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9F9E64" w14:textId="0D63EB6A" w:rsidR="00254F12" w:rsidRPr="00C004EA" w:rsidRDefault="00EB0870" w:rsidP="44F0ACC5">
      <w:pPr>
        <w:pStyle w:val="Title"/>
        <w:spacing w:after="240"/>
        <w:rPr>
          <w:i/>
          <w:iCs/>
        </w:rPr>
      </w:pPr>
      <w:bookmarkStart w:id="0" w:name="Here"/>
      <w:bookmarkStart w:id="1" w:name="_Toc106305998"/>
      <w:r w:rsidRPr="00C004EA">
        <w:rPr>
          <w:b w:val="0"/>
          <w:i/>
          <w:noProof/>
        </w:rPr>
        <w:drawing>
          <wp:anchor distT="0" distB="0" distL="114300" distR="114300" simplePos="0" relativeHeight="251658257" behindDoc="0" locked="1" layoutInCell="1" allowOverlap="1" wp14:anchorId="02854ACF" wp14:editId="5110B084">
            <wp:simplePos x="0" y="0"/>
            <wp:positionH relativeFrom="page">
              <wp:posOffset>6517005</wp:posOffset>
            </wp:positionH>
            <wp:positionV relativeFrom="page">
              <wp:posOffset>7129145</wp:posOffset>
            </wp:positionV>
            <wp:extent cx="1058400" cy="2228400"/>
            <wp:effectExtent l="0" t="0" r="8890" b="635"/>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Pr="00C004EA">
        <w:rPr>
          <w:b w:val="0"/>
          <w:i/>
          <w:noProof/>
        </w:rPr>
        <w:drawing>
          <wp:anchor distT="0" distB="0" distL="114300" distR="114300" simplePos="0" relativeHeight="251658256" behindDoc="0" locked="1" layoutInCell="1" allowOverlap="1" wp14:anchorId="1F92A5FC" wp14:editId="70FDBB8B">
            <wp:simplePos x="0" y="0"/>
            <wp:positionH relativeFrom="page">
              <wp:posOffset>6517005</wp:posOffset>
            </wp:positionH>
            <wp:positionV relativeFrom="page">
              <wp:posOffset>7129145</wp:posOffset>
            </wp:positionV>
            <wp:extent cx="1051200" cy="2228400"/>
            <wp:effectExtent l="0" t="0" r="0" b="63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_Triangle_WC">
                      <a:extLst>
                        <a:ext uri="{C183D7F6-B498-43B3-948B-1728B52AA6E4}">
                          <adec:decorative xmlns:adec="http://schemas.microsoft.com/office/drawing/2017/decorative" val="1"/>
                        </a:ext>
                      </a:extLst>
                    </pic:cNvPr>
                    <pic:cNvPicPr/>
                  </pic:nvPicPr>
                  <pic:blipFill>
                    <a:blip r:embed="rId17"/>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bookmarkEnd w:id="0"/>
      <w:r w:rsidR="00C70110" w:rsidRPr="00C004EA">
        <w:rPr>
          <w:b w:val="0"/>
          <w:i/>
          <w:noProof/>
        </w:rPr>
        <w:drawing>
          <wp:anchor distT="0" distB="0" distL="114300" distR="114300" simplePos="0" relativeHeight="251658255" behindDoc="0" locked="1" layoutInCell="1" allowOverlap="1" wp14:anchorId="077D406F" wp14:editId="1060EA00">
            <wp:simplePos x="0" y="0"/>
            <wp:positionH relativeFrom="page">
              <wp:posOffset>6515735</wp:posOffset>
            </wp:positionH>
            <wp:positionV relativeFrom="page">
              <wp:posOffset>7127875</wp:posOffset>
            </wp:positionV>
            <wp:extent cx="1051200" cy="2228400"/>
            <wp:effectExtent l="0" t="0" r="0" b="635"/>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ver_Triangle_WC">
                      <a:extLst>
                        <a:ext uri="{C183D7F6-B498-43B3-948B-1728B52AA6E4}">
                          <adec:decorative xmlns:adec="http://schemas.microsoft.com/office/drawing/2017/decorative" val="1"/>
                        </a:ext>
                      </a:extLst>
                    </pic:cNvPr>
                    <pic:cNvPicPr/>
                  </pic:nvPicPr>
                  <pic:blipFill>
                    <a:blip r:embed="rId17"/>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r w:rsidR="001C563E">
        <w:rPr>
          <w:b w:val="0"/>
          <w:i/>
        </w:rPr>
        <w:t xml:space="preserve"> </w:t>
      </w:r>
      <w:sdt>
        <w:sdtPr>
          <w:rPr>
            <w:b w:val="0"/>
            <w:i/>
          </w:rPr>
          <w:alias w:val="Document Title"/>
          <w:tag w:val=""/>
          <w:id w:val="-432211567"/>
          <w:placeholder>
            <w:docPart w:val="A1C56B6BA821429F8E34A36A656B13DF"/>
          </w:placeholder>
          <w:dataBinding w:prefixMappings="xmlns:ns0='http://purl.org/dc/elements/1.1/' xmlns:ns1='http://schemas.openxmlformats.org/package/2006/metadata/core-properties' " w:xpath="/ns1:coreProperties[1]/ns0:title[1]" w:storeItemID="{6C3C8BC8-F283-45AE-878A-BAB7291924A1}"/>
          <w:text/>
        </w:sdtPr>
        <w:sdtContent>
          <w:r w:rsidR="610566DE" w:rsidRPr="44F0ACC5">
            <w:rPr>
              <w:i/>
              <w:iCs/>
            </w:rPr>
            <w:t>Water is Life: Traditional Owner Access to Water Roadmap</w:t>
          </w:r>
        </w:sdtContent>
      </w:sdt>
    </w:p>
    <w:sdt>
      <w:sdtPr>
        <w:alias w:val="Subtitle"/>
        <w:tag w:val=""/>
        <w:id w:val="328029620"/>
        <w:placeholder>
          <w:docPart w:val="6896C44433224A26A7A550C05A6C1F8E"/>
        </w:placeholder>
        <w:dataBinding w:prefixMappings="xmlns:ns0='http://purl.org/dc/elements/1.1/' xmlns:ns1='http://schemas.openxmlformats.org/package/2006/metadata/core-properties' " w:xpath="/ns1:coreProperties[1]/ns0:subject[1]" w:storeItemID="{6C3C8BC8-F283-45AE-878A-BAB7291924A1}"/>
        <w:text/>
      </w:sdtPr>
      <w:sdtContent>
        <w:p w14:paraId="248C3679" w14:textId="5E35EADC" w:rsidR="004C1F02" w:rsidRPr="001A191A" w:rsidRDefault="006C37A8" w:rsidP="003234FE">
          <w:pPr>
            <w:pStyle w:val="Subtitle"/>
            <w:spacing w:after="240"/>
            <w:contextualSpacing w:val="0"/>
            <w:rPr>
              <w:i/>
              <w:iCs/>
            </w:rPr>
          </w:pPr>
          <w:r>
            <w:t>Progress Report September 2024</w:t>
          </w:r>
        </w:p>
      </w:sdtContent>
    </w:sdt>
    <w:p w14:paraId="3212991F" w14:textId="2C4D7E80" w:rsidR="00254F12" w:rsidRPr="004C1F02" w:rsidRDefault="00254F12" w:rsidP="003234FE">
      <w:pPr>
        <w:pStyle w:val="xVicLogo"/>
        <w:framePr w:wrap="around"/>
        <w:spacing w:after="240"/>
      </w:pPr>
      <w:r w:rsidRPr="001A191A">
        <w:rPr>
          <w:i/>
          <w:iCs/>
          <w:noProof/>
        </w:rPr>
        <w:drawing>
          <wp:inline distT="0" distB="0" distL="0" distR="0" wp14:anchorId="3C4C84FE" wp14:editId="5E96DCC3">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738080" cy="444948"/>
                    </a:xfrm>
                    <a:prstGeom prst="rect">
                      <a:avLst/>
                    </a:prstGeom>
                  </pic:spPr>
                </pic:pic>
              </a:graphicData>
            </a:graphic>
          </wp:inline>
        </w:drawing>
      </w:r>
    </w:p>
    <w:p w14:paraId="3CB53108" w14:textId="76E9582A" w:rsidR="00254F12" w:rsidRPr="004C1F02" w:rsidRDefault="00985DB8" w:rsidP="003234FE">
      <w:pPr>
        <w:spacing w:after="240"/>
        <w:sectPr w:rsidR="00254F12" w:rsidRPr="004C1F02" w:rsidSect="00C70D67">
          <w:footerReference w:type="even" r:id="rId20"/>
          <w:footerReference w:type="default" r:id="rId21"/>
          <w:footerReference w:type="first" r:id="rId22"/>
          <w:type w:val="continuous"/>
          <w:pgSz w:w="11907" w:h="16839" w:code="9"/>
          <w:pgMar w:top="737" w:right="850" w:bottom="850" w:left="850" w:header="283" w:footer="283" w:gutter="0"/>
          <w:cols w:space="454"/>
          <w:noEndnote/>
          <w:titlePg/>
          <w:docGrid w:linePitch="360"/>
        </w:sectPr>
      </w:pPr>
      <w:r w:rsidRPr="004C1F02">
        <w:rPr>
          <w:noProof/>
        </w:rPr>
        <w:drawing>
          <wp:anchor distT="0" distB="0" distL="114300" distR="114300" simplePos="0" relativeHeight="251658248" behindDoc="1" locked="1" layoutInCell="1" allowOverlap="1" wp14:anchorId="5CA01289" wp14:editId="0BD4F7AD">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0" behindDoc="1" locked="1" layoutInCell="1" allowOverlap="1" wp14:anchorId="3F2F9684" wp14:editId="76EB371E">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svg="http://schemas.microsoft.com/office/drawing/2016/SVG/main" xmlns:a14="http://schemas.microsoft.com/office/drawing/2010/main" xmlns:arto="http://schemas.microsoft.com/office/word/2006/arto">
            <w:pict w14:anchorId="603203AA">
              <v:shape id="Freeform: Shape 16" style="position:absolute;margin-left:0;margin-top:175.5pt;width:595.55pt;height:560.7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w14:anchorId="78442A94">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77AA2D89" wp14:editId="13C588C7">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svg="http://schemas.microsoft.com/office/drawing/2016/SVG/main" xmlns:a14="http://schemas.microsoft.com/office/drawing/2010/main" xmlns:arto="http://schemas.microsoft.com/office/word/2006/arto">
            <w:pict w14:anchorId="26DDB427">
              <v:shape id="Freeform: Shape 18" style="position:absolute;margin-left:0;margin-top:175.5pt;width:742.95pt;height:34.85pt;z-index:-251659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w14:anchorId="5033E061">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1" behindDoc="1" locked="1" layoutInCell="1" allowOverlap="1" wp14:anchorId="1741303F" wp14:editId="46E67FE7">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5"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svg="http://schemas.microsoft.com/office/drawing/2016/SVG/main" xmlns:a14="http://schemas.microsoft.com/office/drawing/2010/main" xmlns:arto="http://schemas.microsoft.com/office/word/2006/arto">
            <w:pict w14:anchorId="4231DC93">
              <v:shape id="Freeform: Shape 13" style="position:absolute;margin-left:0;margin-top:175.5pt;width:347.55pt;height:280.9pt;z-index:-251659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4413050,3566624" o:spid="_x0000_s1026" stroked="f" strokeweight=".35228mm" path="m,l,3566625r2731785,l441305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w14:anchorId="1EFF2AC7">
                <v:fill type="frame" o:title="" recolor="t" rotate="t" r:id="rId29"/>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707B0A2B" wp14:editId="197D9E89">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30"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svg="http://schemas.microsoft.com/office/drawing/2016/SVG/main" xmlns:a14="http://schemas.microsoft.com/office/drawing/2010/main" xmlns:arto="http://schemas.microsoft.com/office/word/2006/arto">
            <w:pict w14:anchorId="60049421">
              <v:shape id="Freeform: Shape 14" style="position:absolute;margin-left:0;margin-top:456.75pt;width:511.95pt;height:278.95pt;z-index:-25165926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6501736,3559192" o:spid="_x0000_s1026" stroked="f" strokeweight=".35203mm" path="m,l6501736,,4824067,3559192,,35591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w14:anchorId="11C427FE">
                <v:fill type="frame" o:title="" recolor="t" rotate="t" r:id="rId31"/>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6D19E433" wp14:editId="0337B1F5">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32"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svg="http://schemas.microsoft.com/office/drawing/2016/SVG/main" xmlns:a14="http://schemas.microsoft.com/office/drawing/2010/main" xmlns:arto="http://schemas.microsoft.com/office/word/2006/arto">
            <w:pict w14:anchorId="541921EC">
              <v:shape id="Freeform: Shape 15" style="position:absolute;margin-left:0;margin-top:175.5pt;width:595.55pt;height:281.2pt;z-index:-25165926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30,3566624" o:spid="_x0000_s1026" stroked="f" strokeweight=".35264mm" path="m,l,3566625r6513035,l7563431,1337484,756343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w14:anchorId="2B3A2C26">
                <v:fill type="frame" o:title="" recolor="t" rotate="t" r:id="rId33"/>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606CC082" wp14:editId="16A38E0B">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svg="http://schemas.microsoft.com/office/drawing/2016/SVG/main" xmlns:a14="http://schemas.microsoft.com/office/drawing/2010/main" xmlns:arto="http://schemas.microsoft.com/office/word/2006/arto">
            <w:pict w14:anchorId="244C9108">
              <v:rect id="Rectangle 39" style="position:absolute;margin-left:0;margin-top:0;width:413.85pt;height:106pt;z-index:-25165925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alt="&quot;&quot;" o:spid="_x0000_s1026" fillcolor="white [3212]" stroked="f" strokeweight="2pt" w14:anchorId="2BBF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w10:wrap anchorx="page" anchory="page"/>
                <w10:anchorlock/>
              </v:rect>
            </w:pict>
          </mc:Fallback>
        </mc:AlternateContent>
      </w:r>
      <w:r w:rsidR="00254F12" w:rsidRPr="004C1F02">
        <w:rPr>
          <w:noProof/>
        </w:rPr>
        <mc:AlternateContent>
          <mc:Choice Requires="wpc">
            <w:drawing>
              <wp:anchor distT="0" distB="0" distL="114300" distR="114300" simplePos="0" relativeHeight="251658250" behindDoc="0" locked="1" layoutInCell="1" allowOverlap="1" wp14:anchorId="06716698" wp14:editId="01417307">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2E8CE336" w14:textId="77777777" w:rsidR="00254F12" w:rsidRPr="00FA0BCA" w:rsidRDefault="00254F12" w:rsidP="00254F12">
                              <w:pPr>
                                <w:pStyle w:val="xWebCoverPage"/>
                              </w:pPr>
                              <w:hyperlink r:id="rId34"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6716698" id="Canvas 22" o:spid="_x0000_s1026" editas="canvas" alt="&quot;&quot;" style="position:absolute;margin-left:0;margin-top:0;width:179.15pt;height:70.85pt;z-index:25165825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2E8CE336" w14:textId="77777777" w:rsidR="00254F12" w:rsidRPr="00FA0BCA" w:rsidRDefault="00254F12" w:rsidP="00254F12">
                        <w:pPr>
                          <w:pStyle w:val="xWebCoverPage"/>
                        </w:pPr>
                        <w:hyperlink r:id="rId35" w:history="1">
                          <w:r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3" behindDoc="0" locked="1" layoutInCell="1" allowOverlap="1" wp14:anchorId="1DFC3523" wp14:editId="1C1D00A7">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67B3A20B" wp14:editId="1B8D03BC">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0161DC3A" wp14:editId="06E4E7F6">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158878FD" wp14:editId="042E5A0E">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30167DE0" wp14:editId="0AB2C2B9">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1" behindDoc="1" locked="1" layoutInCell="1" allowOverlap="1" wp14:anchorId="7CD7EE51" wp14:editId="094E1C5F">
                <wp:simplePos x="0" y="0"/>
                <wp:positionH relativeFrom="page">
                  <wp:posOffset>0</wp:posOffset>
                </wp:positionH>
                <wp:positionV relativeFrom="page">
                  <wp:posOffset>2225040</wp:posOffset>
                </wp:positionV>
                <wp:extent cx="7563600" cy="7120800"/>
                <wp:effectExtent l="0" t="0" r="0" b="4445"/>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a:blip r:embed="rId42" cstate="print">
                            <a:extLst>
                              <a:ext uri="{28A0092B-C50C-407E-A947-70E740481C1C}">
                                <a14:useLocalDpi xmlns:a14="http://schemas.microsoft.com/office/drawing/2010/main" val="0"/>
                              </a:ext>
                            </a:extLst>
                          </a:blip>
                          <a:stretch>
                            <a:fillRect/>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3187CB61">
              <v:shape id="Freeform: Shape 17" style="position:absolute;margin-left:0;margin-top:175.2pt;width:595.55pt;height:560.7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stroked="f" strokeweight=".35264mm" path="m,l,7131433r4832160,l7563408,1337144,7563408,,,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" w14:anchorId="5AE5A9E8">
                <v:fill type="frame" o:title="" recolor="t" rotate="t" r:id="rId43"/>
                <v:stroke joinstyle="miter"/>
                <v:path arrowok="t" o:connecttype="custom" o:connectlocs="0,0;0,7120801;4832283,7120801;7563600,1335150;7563600,0;0,0" o:connectangles="0,0,0,0,0,0"/>
                <w10:wrap anchorx="page" anchory="page"/>
                <w10:anchorlock/>
              </v:shape>
            </w:pict>
          </mc:Fallback>
        </mc:AlternateContent>
      </w:r>
    </w:p>
    <w:bookmarkEnd w:id="1"/>
    <w:p w14:paraId="23208118" w14:textId="2B1FA30D" w:rsidR="006614E4" w:rsidRPr="00D84B42" w:rsidRDefault="00467C42" w:rsidP="003234FE">
      <w:pPr>
        <w:pStyle w:val="BoldBodyText"/>
        <w:spacing w:after="240"/>
      </w:pPr>
      <w:r w:rsidRPr="00D84B42">
        <w:lastRenderedPageBreak/>
        <w:t xml:space="preserve">Design </w:t>
      </w:r>
      <w:r w:rsidR="006614E4" w:rsidRPr="00D84B42">
        <w:t>credit</w:t>
      </w:r>
    </w:p>
    <w:p w14:paraId="31054392" w14:textId="22B44673" w:rsidR="006614E4" w:rsidRPr="00D84B42" w:rsidRDefault="00D84B42" w:rsidP="003234FE">
      <w:pPr>
        <w:pStyle w:val="NoSpacing"/>
        <w:spacing w:after="240"/>
        <w:rPr>
          <w:noProof/>
          <w:highlight w:val="yellow"/>
        </w:rPr>
      </w:pPr>
      <w:r w:rsidRPr="00D84B42">
        <w:rPr>
          <w:noProof/>
        </w:rPr>
        <w:t>Front page graphic design by Mazart Communications. Supply Nation and Kin</w:t>
      </w:r>
      <w:r w:rsidR="00214A65">
        <w:rPr>
          <w:noProof/>
        </w:rPr>
        <w:t>a</w:t>
      </w:r>
      <w:r w:rsidRPr="00D84B42">
        <w:rPr>
          <w:noProof/>
        </w:rPr>
        <w:t>way certified.</w:t>
      </w:r>
    </w:p>
    <w:p w14:paraId="31FE0750" w14:textId="23D38E21" w:rsidR="00073EF4" w:rsidRDefault="00073EF4" w:rsidP="003234FE">
      <w:pPr>
        <w:pStyle w:val="DisclaimerText"/>
        <w:framePr w:wrap="around"/>
        <w:spacing w:after="240"/>
      </w:pPr>
      <w:bookmarkStart w:id="2" w:name="_Hlk131848832"/>
      <w:r>
        <w:rPr>
          <w:noProof/>
        </w:rPr>
        <mc:AlternateContent>
          <mc:Choice Requires="wps">
            <w:drawing>
              <wp:inline distT="0" distB="0" distL="0" distR="0" wp14:anchorId="5D9CAEAD" wp14:editId="5EE60EBE">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765CB439"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5D7ADE20"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DA84F5C"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5D9CAEAD"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765CB439"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5D7ADE20"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DA84F5C"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4" behindDoc="1" locked="1" layoutInCell="1" allowOverlap="1" wp14:anchorId="3AD07E71" wp14:editId="1FAECFA7">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796B68A4" w14:textId="2AD26C0B" w:rsidR="006614E4" w:rsidRPr="006614E4" w:rsidRDefault="006614E4" w:rsidP="003234FE">
      <w:pPr>
        <w:pStyle w:val="DisclaimerTextLeft"/>
        <w:framePr w:wrap="around"/>
        <w:spacing w:after="240"/>
      </w:pPr>
      <w:r>
        <w:t>©</w:t>
      </w:r>
      <w:bookmarkStart w:id="3" w:name="_Copyright"/>
      <w:bookmarkEnd w:id="3"/>
      <w:r>
        <w:t xml:space="preserve"> The State of Victoria Department of </w:t>
      </w:r>
      <w:r w:rsidR="002A4F2A">
        <w:t xml:space="preserve">Energy, </w:t>
      </w:r>
      <w:r>
        <w:t>Environment</w:t>
      </w:r>
      <w:r w:rsidR="002A4F2A">
        <w:t xml:space="preserve"> a</w:t>
      </w:r>
      <w:r>
        <w:t xml:space="preserve">nd </w:t>
      </w:r>
      <w:r w:rsidR="002A4F2A">
        <w:t>Climate Action</w:t>
      </w:r>
      <w:r>
        <w:t xml:space="preserve"> </w:t>
      </w:r>
      <w:r w:rsidR="0E1CE7F0">
        <w:t xml:space="preserve">September </w:t>
      </w:r>
      <w:r w:rsidR="007D01E2">
        <w:t>2024</w:t>
      </w:r>
      <w:r w:rsidR="00F61065">
        <w:t>.</w:t>
      </w:r>
    </w:p>
    <w:p w14:paraId="6626ECFF" w14:textId="56BF54B7" w:rsidR="00233D6B" w:rsidRDefault="00233D6B" w:rsidP="003234FE">
      <w:pPr>
        <w:spacing w:after="240"/>
        <w:sectPr w:rsidR="00233D6B" w:rsidSect="00C70D67">
          <w:pgSz w:w="11907" w:h="16839" w:code="9"/>
          <w:pgMar w:top="737" w:right="1134" w:bottom="851" w:left="1134" w:header="284" w:footer="284" w:gutter="0"/>
          <w:cols w:space="454"/>
          <w:noEndnote/>
          <w:titlePg/>
          <w:docGrid w:linePitch="360"/>
        </w:sectPr>
      </w:pPr>
      <w:bookmarkStart w:id="4" w:name="_CreativeCommonsMarker"/>
      <w:bookmarkEnd w:id="2"/>
      <w:bookmarkEnd w:id="4"/>
    </w:p>
    <w:sdt>
      <w:sdtPr>
        <w:rPr>
          <w:rFonts w:eastAsiaTheme="minorEastAsia" w:cstheme="minorBidi"/>
          <w:b w:val="0"/>
          <w:color w:val="232222"/>
          <w:sz w:val="20"/>
          <w:szCs w:val="20"/>
        </w:rPr>
        <w:id w:val="1959758908"/>
        <w:docPartObj>
          <w:docPartGallery w:val="Table of Contents"/>
          <w:docPartUnique/>
        </w:docPartObj>
      </w:sdtPr>
      <w:sdtEndPr>
        <w:rPr>
          <w:color w:val="auto"/>
        </w:rPr>
      </w:sdtEndPr>
      <w:sdtContent>
        <w:p w14:paraId="7AA9EDA2" w14:textId="7F01DEF0" w:rsidR="009D1DAA" w:rsidRDefault="009D1DAA">
          <w:pPr>
            <w:pStyle w:val="TOCHeading"/>
          </w:pPr>
          <w:r>
            <w:t>Table of Contents</w:t>
          </w:r>
        </w:p>
        <w:p w14:paraId="640E60F3" w14:textId="0F89DEE9" w:rsidR="009D1DAA" w:rsidRDefault="00610DE8">
          <w:pPr>
            <w:pStyle w:val="TOC1"/>
          </w:pPr>
          <w:r>
            <w:rPr>
              <w:b w:val="0"/>
              <w:bCs/>
              <w:i/>
              <w:iCs/>
            </w:rPr>
            <w:t>Water is Life:</w:t>
          </w:r>
          <w:r>
            <w:rPr>
              <w:b w:val="0"/>
              <w:bCs/>
            </w:rPr>
            <w:t xml:space="preserve"> Introduction</w:t>
          </w:r>
          <w:r w:rsidR="009D1DAA">
            <w:ptab w:relativeTo="margin" w:alignment="right" w:leader="dot"/>
          </w:r>
          <w:r>
            <w:t>2</w:t>
          </w:r>
        </w:p>
        <w:p w14:paraId="6EE43832" w14:textId="3E39773F" w:rsidR="009D1DAA" w:rsidRDefault="00610DE8">
          <w:pPr>
            <w:pStyle w:val="TOC1"/>
          </w:pPr>
          <w:r>
            <w:rPr>
              <w:b w:val="0"/>
              <w:bCs/>
            </w:rPr>
            <w:t>Summary of Progress</w:t>
          </w:r>
          <w:r w:rsidR="009D1DAA">
            <w:ptab w:relativeTo="margin" w:alignment="right" w:leader="dot"/>
          </w:r>
          <w:r>
            <w:rPr>
              <w:bCs/>
            </w:rPr>
            <w:t>3</w:t>
          </w:r>
        </w:p>
        <w:p w14:paraId="444CC4C2" w14:textId="732D1BE8" w:rsidR="009D1DAA" w:rsidRDefault="00610DE8">
          <w:pPr>
            <w:pStyle w:val="TOC2"/>
            <w:ind w:left="216"/>
          </w:pPr>
          <w:r>
            <w:t>Progressing Water Returns</w:t>
          </w:r>
          <w:r w:rsidR="009D1DAA">
            <w:ptab w:relativeTo="margin" w:alignment="right" w:leader="dot"/>
          </w:r>
          <w:r w:rsidR="00173FA1">
            <w:t>1</w:t>
          </w:r>
          <w:r w:rsidR="00613A40">
            <w:t>2</w:t>
          </w:r>
        </w:p>
        <w:p w14:paraId="1405DF9D" w14:textId="41D649F5" w:rsidR="00610DE8" w:rsidRDefault="00610DE8" w:rsidP="00610DE8">
          <w:pPr>
            <w:pStyle w:val="TOC3"/>
            <w:ind w:left="446"/>
            <w:outlineLvl w:val="2"/>
          </w:pPr>
          <w:r>
            <w:t>Water returns currently in progress</w:t>
          </w:r>
          <w:r w:rsidR="009D1DAA">
            <w:ptab w:relativeTo="margin" w:alignment="right" w:leader="dot"/>
          </w:r>
          <w:r w:rsidR="00173FA1">
            <w:t>1</w:t>
          </w:r>
          <w:r w:rsidR="00336D7A">
            <w:t>2</w:t>
          </w:r>
        </w:p>
        <w:p w14:paraId="40603E30" w14:textId="352B6033" w:rsidR="00610DE8" w:rsidRDefault="00610DE8" w:rsidP="00610DE8">
          <w:pPr>
            <w:pStyle w:val="TOC3"/>
            <w:ind w:left="446"/>
            <w:outlineLvl w:val="2"/>
          </w:pPr>
          <w:r>
            <w:t>W</w:t>
          </w:r>
          <w:r w:rsidR="00173FA1">
            <w:t>ork being undertaken to support future water returns</w:t>
          </w:r>
          <w:r>
            <w:ptab w:relativeTo="margin" w:alignment="right" w:leader="dot"/>
          </w:r>
          <w:r w:rsidR="00173FA1">
            <w:t>1</w:t>
          </w:r>
          <w:r w:rsidR="00336D7A">
            <w:t>2</w:t>
          </w:r>
        </w:p>
        <w:p w14:paraId="71B073F5" w14:textId="60B37361" w:rsidR="00353788" w:rsidRDefault="00353788" w:rsidP="00353788">
          <w:pPr>
            <w:pStyle w:val="TOC1"/>
          </w:pPr>
          <w:r>
            <w:rPr>
              <w:b w:val="0"/>
              <w:bCs/>
            </w:rPr>
            <w:t>Lessons Learnt</w:t>
          </w:r>
          <w:r>
            <w:ptab w:relativeTo="margin" w:alignment="right" w:leader="dot"/>
          </w:r>
          <w:r>
            <w:t>1</w:t>
          </w:r>
          <w:r w:rsidR="00336D7A">
            <w:t>4</w:t>
          </w:r>
        </w:p>
        <w:p w14:paraId="5CBBC9E4" w14:textId="3DFF0AB8" w:rsidR="00353788" w:rsidRDefault="00353788" w:rsidP="00353788">
          <w:pPr>
            <w:pStyle w:val="TOC2"/>
            <w:ind w:left="216"/>
          </w:pPr>
          <w:r>
            <w:t>Yoorrook Justice Commission – Land Injustice Inquiry</w:t>
          </w:r>
          <w:r>
            <w:ptab w:relativeTo="margin" w:alignment="right" w:leader="dot"/>
          </w:r>
          <w:r>
            <w:t>1</w:t>
          </w:r>
          <w:r w:rsidR="00336D7A">
            <w:t>4</w:t>
          </w:r>
        </w:p>
        <w:p w14:paraId="540FCCC7" w14:textId="64151D0D" w:rsidR="00353788" w:rsidRDefault="00353788" w:rsidP="00353788">
          <w:pPr>
            <w:pStyle w:val="TOC2"/>
            <w:ind w:left="216"/>
          </w:pPr>
          <w:r>
            <w:t>Environmental Watering</w:t>
          </w:r>
          <w:r>
            <w:ptab w:relativeTo="margin" w:alignment="right" w:leader="dot"/>
          </w:r>
          <w:r>
            <w:t>1</w:t>
          </w:r>
          <w:r w:rsidR="00336D7A">
            <w:t>5</w:t>
          </w:r>
        </w:p>
        <w:p w14:paraId="64592244" w14:textId="33F60484" w:rsidR="00353788" w:rsidRDefault="00353788" w:rsidP="00353788">
          <w:pPr>
            <w:pStyle w:val="TOC2"/>
            <w:ind w:left="216"/>
          </w:pPr>
          <w:r>
            <w:t>Barriers</w:t>
          </w:r>
          <w:r w:rsidR="00361D57">
            <w:t xml:space="preserve"> in the current water entitlement framework </w:t>
          </w:r>
          <w:r>
            <w:ptab w:relativeTo="margin" w:alignment="right" w:leader="dot"/>
          </w:r>
          <w:r>
            <w:t>1</w:t>
          </w:r>
          <w:r w:rsidR="00F80DEE">
            <w:t>6</w:t>
          </w:r>
        </w:p>
        <w:p w14:paraId="5C4845BF" w14:textId="368A641C" w:rsidR="00353788" w:rsidRDefault="00353788" w:rsidP="00353788">
          <w:pPr>
            <w:pStyle w:val="TOC2"/>
            <w:ind w:left="216"/>
          </w:pPr>
          <w:r>
            <w:t>Working to support appropriate resourcing</w:t>
          </w:r>
          <w:r>
            <w:ptab w:relativeTo="margin" w:alignment="right" w:leader="dot"/>
          </w:r>
          <w:r>
            <w:t>1</w:t>
          </w:r>
          <w:r w:rsidR="00F80DEE">
            <w:t>8</w:t>
          </w:r>
        </w:p>
        <w:p w14:paraId="30EA6F64" w14:textId="7324BDE5" w:rsidR="00353788" w:rsidRDefault="00353788" w:rsidP="00353788">
          <w:pPr>
            <w:pStyle w:val="TOC1"/>
          </w:pPr>
          <w:r>
            <w:rPr>
              <w:b w:val="0"/>
              <w:bCs/>
            </w:rPr>
            <w:t>Case Studies</w:t>
          </w:r>
          <w:r>
            <w:ptab w:relativeTo="margin" w:alignment="right" w:leader="dot"/>
          </w:r>
          <w:r w:rsidR="00F80DEE">
            <w:t>19</w:t>
          </w:r>
        </w:p>
        <w:p w14:paraId="13C181FC" w14:textId="0963A115" w:rsidR="00353788" w:rsidRDefault="00353788" w:rsidP="00353788">
          <w:pPr>
            <w:pStyle w:val="TOC2"/>
            <w:ind w:left="216"/>
          </w:pPr>
          <w:r>
            <w:t xml:space="preserve">Musk Duck – First Peoples of the Millewa Mallee </w:t>
          </w:r>
          <w:r>
            <w:ptab w:relativeTo="margin" w:alignment="right" w:leader="dot"/>
          </w:r>
          <w:r w:rsidR="0093219E">
            <w:t>2</w:t>
          </w:r>
          <w:r w:rsidR="00F80DEE">
            <w:t>0</w:t>
          </w:r>
        </w:p>
        <w:p w14:paraId="287A1BA5" w14:textId="57D6E7B1" w:rsidR="00353788" w:rsidRDefault="00DB5C30" w:rsidP="00353788">
          <w:pPr>
            <w:pStyle w:val="TOC2"/>
            <w:ind w:left="216"/>
          </w:pPr>
          <w:r>
            <w:t xml:space="preserve">Returning Water to </w:t>
          </w:r>
          <w:r w:rsidR="00353788">
            <w:t>Wadawurrung</w:t>
          </w:r>
          <w:r>
            <w:t xml:space="preserve"> Country</w:t>
          </w:r>
          <w:r w:rsidR="00353788">
            <w:t xml:space="preserve"> </w:t>
          </w:r>
          <w:r w:rsidR="00353788">
            <w:ptab w:relativeTo="margin" w:alignment="right" w:leader="dot"/>
          </w:r>
          <w:r w:rsidR="0093219E">
            <w:t>2</w:t>
          </w:r>
          <w:r w:rsidR="00F80DEE">
            <w:t>1</w:t>
          </w:r>
        </w:p>
        <w:p w14:paraId="511EDFBC" w14:textId="475378E6" w:rsidR="00353788" w:rsidRPr="00353788" w:rsidRDefault="00353788" w:rsidP="00353788"/>
        <w:p w14:paraId="1C316E72" w14:textId="6851F647" w:rsidR="00353788" w:rsidRPr="00353788" w:rsidRDefault="00353788" w:rsidP="00353788"/>
        <w:p w14:paraId="2F293E50" w14:textId="2B62031F" w:rsidR="00353788" w:rsidRPr="00353788" w:rsidRDefault="00353788" w:rsidP="00353788"/>
        <w:p w14:paraId="330866B6" w14:textId="6A1E835E" w:rsidR="00353788" w:rsidRPr="00353788" w:rsidRDefault="00353788" w:rsidP="00353788"/>
        <w:p w14:paraId="0C528047" w14:textId="2FA29573" w:rsidR="00353788" w:rsidRPr="00353788" w:rsidRDefault="00353788" w:rsidP="00353788"/>
        <w:p w14:paraId="371EA83C" w14:textId="0B4C30A0" w:rsidR="00353788" w:rsidRPr="00353788" w:rsidRDefault="00353788" w:rsidP="00353788"/>
        <w:p w14:paraId="50252436" w14:textId="3EE81E0F" w:rsidR="009D1DAA" w:rsidRPr="00610DE8" w:rsidRDefault="00000000" w:rsidP="00610DE8"/>
      </w:sdtContent>
    </w:sdt>
    <w:p w14:paraId="744F9213" w14:textId="69D5E8F5" w:rsidR="00095E93" w:rsidRDefault="00095E93" w:rsidP="003234FE">
      <w:pPr>
        <w:spacing w:after="240"/>
      </w:pPr>
    </w:p>
    <w:p w14:paraId="683B0C50" w14:textId="4E56F218" w:rsidR="00233D6B" w:rsidRDefault="00233D6B" w:rsidP="003234FE">
      <w:pPr>
        <w:spacing w:after="240"/>
      </w:pPr>
    </w:p>
    <w:p w14:paraId="6D03F3AC" w14:textId="78925C8E" w:rsidR="00361D57" w:rsidRDefault="00361D57" w:rsidP="003234FE">
      <w:pPr>
        <w:spacing w:after="240"/>
      </w:pPr>
    </w:p>
    <w:p w14:paraId="16734343" w14:textId="21F5ABA0" w:rsidR="00233D6B" w:rsidRDefault="00233D6B" w:rsidP="003234FE">
      <w:pPr>
        <w:spacing w:after="240"/>
        <w:sectPr w:rsidR="00233D6B" w:rsidSect="00C70D67">
          <w:pgSz w:w="11907" w:h="16839" w:code="9"/>
          <w:pgMar w:top="1134" w:right="1134" w:bottom="1134" w:left="1134" w:header="283" w:footer="283" w:gutter="0"/>
          <w:pgNumType w:start="1"/>
          <w:cols w:space="454"/>
          <w:noEndnote/>
          <w:docGrid w:linePitch="360"/>
        </w:sectPr>
      </w:pPr>
    </w:p>
    <w:p w14:paraId="6C207426" w14:textId="10FC3C3A" w:rsidR="00C70110" w:rsidRDefault="00A86473" w:rsidP="00233D6B">
      <w:pPr>
        <w:pStyle w:val="Heading1"/>
      </w:pPr>
      <w:bookmarkStart w:id="5" w:name="_Toc176771661"/>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r w:rsidRPr="00A86473">
        <w:rPr>
          <w:i/>
          <w:iCs/>
        </w:rPr>
        <w:lastRenderedPageBreak/>
        <w:t>Water is Life</w:t>
      </w:r>
      <w:r w:rsidR="00464AB4" w:rsidRPr="00005177">
        <w:t>: Introduction</w:t>
      </w:r>
      <w:bookmarkEnd w:id="5"/>
    </w:p>
    <w:p w14:paraId="7E86EB09" w14:textId="5FDA9D2C" w:rsidR="00515ABA" w:rsidRPr="00B240A5" w:rsidRDefault="00056FAE" w:rsidP="003234FE">
      <w:pPr>
        <w:pStyle w:val="BodyText"/>
        <w:spacing w:after="240"/>
        <w:rPr>
          <w:sz w:val="22"/>
          <w:szCs w:val="22"/>
        </w:rPr>
      </w:pPr>
      <w:r w:rsidRPr="00B240A5">
        <w:rPr>
          <w:sz w:val="22"/>
          <w:szCs w:val="22"/>
        </w:rPr>
        <w:t xml:space="preserve">Released in September 2022, </w:t>
      </w:r>
      <w:r w:rsidR="00A86473" w:rsidRPr="00B240A5">
        <w:rPr>
          <w:i/>
          <w:sz w:val="22"/>
          <w:szCs w:val="22"/>
        </w:rPr>
        <w:t>Water is Life</w:t>
      </w:r>
      <w:r w:rsidR="00C70110" w:rsidRPr="00B240A5">
        <w:rPr>
          <w:i/>
          <w:sz w:val="22"/>
          <w:szCs w:val="22"/>
        </w:rPr>
        <w:t>: Traditional Owner Access to Water</w:t>
      </w:r>
      <w:r w:rsidR="00C70110" w:rsidRPr="00B240A5">
        <w:rPr>
          <w:sz w:val="22"/>
          <w:szCs w:val="22"/>
        </w:rPr>
        <w:t xml:space="preserve"> </w:t>
      </w:r>
      <w:r w:rsidR="00C70110" w:rsidRPr="00B240A5">
        <w:rPr>
          <w:i/>
          <w:sz w:val="22"/>
          <w:szCs w:val="22"/>
        </w:rPr>
        <w:t xml:space="preserve">Roadmap </w:t>
      </w:r>
      <w:r w:rsidR="00C70110" w:rsidRPr="00B240A5">
        <w:rPr>
          <w:sz w:val="22"/>
          <w:szCs w:val="22"/>
        </w:rPr>
        <w:t>(</w:t>
      </w:r>
      <w:r w:rsidR="00A86473" w:rsidRPr="00B240A5">
        <w:rPr>
          <w:i/>
          <w:sz w:val="22"/>
          <w:szCs w:val="22"/>
        </w:rPr>
        <w:t>Water is Life</w:t>
      </w:r>
      <w:r w:rsidR="00C70110" w:rsidRPr="00B240A5">
        <w:rPr>
          <w:sz w:val="22"/>
          <w:szCs w:val="22"/>
        </w:rPr>
        <w:t xml:space="preserve">) </w:t>
      </w:r>
      <w:r w:rsidR="41B03C24" w:rsidRPr="00B240A5">
        <w:rPr>
          <w:sz w:val="22"/>
          <w:szCs w:val="22"/>
        </w:rPr>
        <w:t>sets out the Victorian government commitments and policy pathways in the short, medium, and long term to increase decision-making and resources for Traditional Owners in the management of water landscapes, as well as increasing Traditional Owner access to water.</w:t>
      </w:r>
      <w:r w:rsidR="5312F311" w:rsidRPr="00B240A5">
        <w:rPr>
          <w:sz w:val="22"/>
          <w:szCs w:val="22"/>
        </w:rPr>
        <w:t xml:space="preserve"> </w:t>
      </w:r>
    </w:p>
    <w:p w14:paraId="00AAF67D" w14:textId="54B34C08" w:rsidR="00F860AA" w:rsidRPr="00B240A5" w:rsidRDefault="5312F311" w:rsidP="003234FE">
      <w:pPr>
        <w:pStyle w:val="BodyText"/>
        <w:spacing w:after="240"/>
        <w:rPr>
          <w:sz w:val="22"/>
          <w:szCs w:val="22"/>
        </w:rPr>
      </w:pPr>
      <w:r w:rsidRPr="00B240A5">
        <w:rPr>
          <w:sz w:val="22"/>
          <w:szCs w:val="22"/>
        </w:rPr>
        <w:t xml:space="preserve">Development of </w:t>
      </w:r>
      <w:r w:rsidRPr="00B240A5">
        <w:rPr>
          <w:i/>
          <w:sz w:val="22"/>
          <w:szCs w:val="22"/>
        </w:rPr>
        <w:t>Water is Life</w:t>
      </w:r>
      <w:r w:rsidRPr="00B240A5">
        <w:rPr>
          <w:sz w:val="22"/>
          <w:szCs w:val="22"/>
        </w:rPr>
        <w:t xml:space="preserve"> was led by Traditional Owners over 2021 and 2022. It</w:t>
      </w:r>
      <w:r w:rsidR="00056FAE" w:rsidRPr="00B240A5" w:rsidDel="5312F311">
        <w:rPr>
          <w:sz w:val="22"/>
          <w:szCs w:val="22"/>
        </w:rPr>
        <w:t xml:space="preserve"> </w:t>
      </w:r>
      <w:r w:rsidRPr="00B240A5">
        <w:rPr>
          <w:sz w:val="22"/>
          <w:szCs w:val="22"/>
        </w:rPr>
        <w:t>includes 27 Nation Statements prepared by Traditional Owner groups, expressing their cultural and water-related values, goals, aspirations, outcomes, and any other relevant information deemed important by each Nation in their own words.</w:t>
      </w:r>
    </w:p>
    <w:p w14:paraId="16BA5A0B" w14:textId="7420F053" w:rsidR="00E605F9" w:rsidRPr="00B240A5" w:rsidRDefault="093CFF6E" w:rsidP="003234FE">
      <w:pPr>
        <w:pStyle w:val="BodyText"/>
        <w:spacing w:after="240"/>
        <w:rPr>
          <w:sz w:val="22"/>
          <w:szCs w:val="22"/>
        </w:rPr>
      </w:pPr>
      <w:r w:rsidRPr="00B240A5">
        <w:rPr>
          <w:rStyle w:val="normaltextrun"/>
          <w:rFonts w:ascii="Arial" w:hAnsi="Arial" w:cs="Arial"/>
          <w:i/>
          <w:color w:val="000000"/>
          <w:sz w:val="22"/>
          <w:szCs w:val="22"/>
        </w:rPr>
        <w:t>Water is Life</w:t>
      </w:r>
      <w:r w:rsidRPr="00B240A5">
        <w:rPr>
          <w:rStyle w:val="normaltextrun"/>
          <w:rFonts w:ascii="Arial" w:hAnsi="Arial" w:cs="Arial"/>
          <w:color w:val="000000"/>
          <w:sz w:val="22"/>
          <w:szCs w:val="22"/>
        </w:rPr>
        <w:t xml:space="preserve"> is founded in the Victorian government’s recognition of Traditional Owner sovereignty, self-determination, and the need for a restorative justice approach to the way water is managed in Victoria.</w:t>
      </w:r>
      <w:r w:rsidRPr="00B240A5">
        <w:rPr>
          <w:rStyle w:val="normaltextrun"/>
          <w:rFonts w:ascii="Arial" w:hAnsi="Arial" w:cs="Arial"/>
          <w:color w:val="000000"/>
          <w:sz w:val="22"/>
          <w:szCs w:val="22"/>
          <w:lang w:val="en-US"/>
        </w:rPr>
        <w:t> </w:t>
      </w:r>
      <w:r w:rsidR="7EE39DA8" w:rsidRPr="00B240A5">
        <w:rPr>
          <w:sz w:val="22"/>
          <w:szCs w:val="22"/>
        </w:rPr>
        <w:t xml:space="preserve">Implementing </w:t>
      </w:r>
      <w:r w:rsidR="2CA62158" w:rsidRPr="00B240A5">
        <w:rPr>
          <w:sz w:val="22"/>
          <w:szCs w:val="22"/>
        </w:rPr>
        <w:t xml:space="preserve">the 12 Targeted Outcomes within </w:t>
      </w:r>
      <w:r w:rsidR="7EE39DA8" w:rsidRPr="00B240A5">
        <w:rPr>
          <w:i/>
          <w:sz w:val="22"/>
          <w:szCs w:val="22"/>
        </w:rPr>
        <w:t>Water is Life</w:t>
      </w:r>
      <w:r w:rsidR="7EE39DA8" w:rsidRPr="00B240A5">
        <w:rPr>
          <w:sz w:val="22"/>
          <w:szCs w:val="22"/>
        </w:rPr>
        <w:t xml:space="preserve"> is a long-term commitment, and one that requires enduring, sustainable change. </w:t>
      </w:r>
    </w:p>
    <w:p w14:paraId="26A5BDF3" w14:textId="01FD078D" w:rsidR="566BD978" w:rsidRPr="00B240A5" w:rsidRDefault="7EE39DA8" w:rsidP="003234FE">
      <w:pPr>
        <w:pStyle w:val="BodyText"/>
        <w:spacing w:after="240"/>
        <w:rPr>
          <w:sz w:val="22"/>
          <w:szCs w:val="22"/>
        </w:rPr>
      </w:pPr>
      <w:r w:rsidRPr="00B240A5">
        <w:rPr>
          <w:sz w:val="22"/>
          <w:szCs w:val="22"/>
        </w:rPr>
        <w:t xml:space="preserve">Two years since its release, this </w:t>
      </w:r>
      <w:r w:rsidR="0084355F" w:rsidRPr="00B240A5">
        <w:rPr>
          <w:sz w:val="22"/>
          <w:szCs w:val="22"/>
        </w:rPr>
        <w:t xml:space="preserve">report </w:t>
      </w:r>
      <w:r w:rsidRPr="00B240A5">
        <w:rPr>
          <w:sz w:val="22"/>
          <w:szCs w:val="22"/>
        </w:rPr>
        <w:t xml:space="preserve">provides an update on the </w:t>
      </w:r>
      <w:r w:rsidR="4619F953" w:rsidRPr="00B240A5">
        <w:rPr>
          <w:sz w:val="22"/>
          <w:szCs w:val="22"/>
        </w:rPr>
        <w:t>implementation</w:t>
      </w:r>
      <w:r w:rsidRPr="00B240A5">
        <w:rPr>
          <w:sz w:val="22"/>
          <w:szCs w:val="22"/>
        </w:rPr>
        <w:t xml:space="preserve"> progress being made</w:t>
      </w:r>
      <w:r w:rsidR="006D174D" w:rsidRPr="00B240A5">
        <w:rPr>
          <w:sz w:val="22"/>
          <w:szCs w:val="22"/>
        </w:rPr>
        <w:t xml:space="preserve"> and </w:t>
      </w:r>
      <w:r w:rsidR="00A70727" w:rsidRPr="00B240A5">
        <w:rPr>
          <w:sz w:val="22"/>
          <w:szCs w:val="22"/>
        </w:rPr>
        <w:t xml:space="preserve">includes </w:t>
      </w:r>
      <w:r w:rsidR="00B94C0B" w:rsidRPr="00B240A5">
        <w:rPr>
          <w:sz w:val="22"/>
          <w:szCs w:val="22"/>
        </w:rPr>
        <w:t>lessons learnt to-date</w:t>
      </w:r>
      <w:r w:rsidRPr="00B240A5">
        <w:rPr>
          <w:sz w:val="22"/>
          <w:szCs w:val="22"/>
        </w:rPr>
        <w:t>.</w:t>
      </w:r>
      <w:r w:rsidR="2FD3CF36" w:rsidRPr="00B240A5">
        <w:rPr>
          <w:sz w:val="22"/>
          <w:szCs w:val="22"/>
        </w:rPr>
        <w:t xml:space="preserve"> </w:t>
      </w:r>
    </w:p>
    <w:p w14:paraId="47CA274B" w14:textId="63176AA3" w:rsidR="005267DE" w:rsidRPr="005267DE" w:rsidRDefault="005267DE" w:rsidP="003234FE">
      <w:pPr>
        <w:spacing w:before="0" w:after="240"/>
        <w:rPr>
          <w:rFonts w:eastAsiaTheme="minorEastAsia"/>
          <w:b/>
        </w:rPr>
        <w:sectPr w:rsidR="005267DE" w:rsidRPr="005267DE" w:rsidSect="00C70D67">
          <w:headerReference w:type="default" r:id="rId45"/>
          <w:pgSz w:w="11907" w:h="16839" w:code="9"/>
          <w:pgMar w:top="1134" w:right="1134" w:bottom="1134" w:left="1134" w:header="283" w:footer="283" w:gutter="0"/>
          <w:cols w:space="720"/>
          <w:noEndnote/>
          <w:docGrid w:linePitch="360"/>
        </w:sectPr>
      </w:pPr>
    </w:p>
    <w:p w14:paraId="7D2ABD83" w14:textId="4979C785" w:rsidR="00C87340" w:rsidRDefault="00396DF2" w:rsidP="005667CF">
      <w:pPr>
        <w:pStyle w:val="Heading1"/>
      </w:pPr>
      <w:bookmarkStart w:id="18" w:name="_Toc176771662"/>
      <w:bookmarkEnd w:id="6"/>
      <w:bookmarkEnd w:id="7"/>
      <w:bookmarkEnd w:id="8"/>
      <w:bookmarkEnd w:id="9"/>
      <w:bookmarkEnd w:id="10"/>
      <w:bookmarkEnd w:id="11"/>
      <w:bookmarkEnd w:id="12"/>
      <w:bookmarkEnd w:id="13"/>
      <w:bookmarkEnd w:id="14"/>
      <w:bookmarkEnd w:id="15"/>
      <w:bookmarkEnd w:id="16"/>
      <w:bookmarkEnd w:id="17"/>
      <w:r>
        <w:lastRenderedPageBreak/>
        <w:t>Summary of Progress</w:t>
      </w:r>
      <w:r w:rsidR="00C87340">
        <w:t xml:space="preserve"> </w:t>
      </w:r>
      <w:bookmarkEnd w:id="18"/>
    </w:p>
    <w:p w14:paraId="3056B82F" w14:textId="4832F782" w:rsidR="00F96755" w:rsidRDefault="4391256F" w:rsidP="003234FE">
      <w:pPr>
        <w:pStyle w:val="TableTextLeft"/>
        <w:spacing w:before="0" w:after="240"/>
        <w:rPr>
          <w:rFonts w:eastAsiaTheme="minorEastAsia" w:cstheme="minorBidi"/>
          <w:sz w:val="22"/>
          <w:szCs w:val="22"/>
        </w:rPr>
      </w:pPr>
      <w:r w:rsidRPr="0EE9D06B">
        <w:rPr>
          <w:rFonts w:eastAsiaTheme="minorEastAsia" w:cstheme="minorBidi"/>
          <w:sz w:val="22"/>
          <w:szCs w:val="22"/>
        </w:rPr>
        <w:t xml:space="preserve">Implementation of </w:t>
      </w:r>
      <w:r w:rsidRPr="0EE9D06B">
        <w:rPr>
          <w:rFonts w:eastAsiaTheme="minorEastAsia" w:cstheme="minorBidi"/>
          <w:i/>
          <w:iCs/>
          <w:sz w:val="22"/>
          <w:szCs w:val="22"/>
        </w:rPr>
        <w:t xml:space="preserve">Water is Life </w:t>
      </w:r>
      <w:r w:rsidRPr="0EE9D06B">
        <w:rPr>
          <w:rFonts w:eastAsiaTheme="minorEastAsia" w:cstheme="minorBidi"/>
          <w:sz w:val="22"/>
          <w:szCs w:val="22"/>
        </w:rPr>
        <w:t xml:space="preserve">is progressing with almost all actions on track. </w:t>
      </w:r>
      <w:r w:rsidR="0059695E">
        <w:rPr>
          <w:rFonts w:eastAsiaTheme="minorEastAsia" w:cstheme="minorBidi"/>
          <w:sz w:val="22"/>
          <w:szCs w:val="22"/>
        </w:rPr>
        <w:t xml:space="preserve">Funding to continue implementation was </w:t>
      </w:r>
      <w:r w:rsidR="00536EBB">
        <w:rPr>
          <w:rFonts w:eastAsiaTheme="minorEastAsia" w:cstheme="minorBidi"/>
          <w:sz w:val="22"/>
          <w:szCs w:val="22"/>
        </w:rPr>
        <w:t xml:space="preserve">announced by the Victorian Government in the </w:t>
      </w:r>
      <w:r w:rsidR="00F415E3">
        <w:rPr>
          <w:rFonts w:eastAsiaTheme="minorEastAsia" w:cstheme="minorBidi"/>
          <w:sz w:val="22"/>
          <w:szCs w:val="22"/>
        </w:rPr>
        <w:t xml:space="preserve">2024-25 budget.  </w:t>
      </w:r>
      <w:r w:rsidR="009F48BB">
        <w:rPr>
          <w:rFonts w:eastAsiaTheme="minorEastAsia" w:cstheme="minorBidi"/>
          <w:sz w:val="22"/>
          <w:szCs w:val="22"/>
        </w:rPr>
        <w:t xml:space="preserve">Over the next four years, $7.72m of funding will support Traditional Owners’ </w:t>
      </w:r>
      <w:r w:rsidR="00320AE2">
        <w:rPr>
          <w:rFonts w:eastAsiaTheme="minorEastAsia" w:cstheme="minorBidi"/>
          <w:sz w:val="22"/>
          <w:szCs w:val="22"/>
        </w:rPr>
        <w:t xml:space="preserve">involvement in </w:t>
      </w:r>
      <w:r w:rsidR="00B07BA2" w:rsidRPr="00005177">
        <w:rPr>
          <w:rFonts w:eastAsiaTheme="minorEastAsia" w:cstheme="minorBidi"/>
          <w:sz w:val="22"/>
          <w:szCs w:val="22"/>
        </w:rPr>
        <w:t>pilot and research projects</w:t>
      </w:r>
      <w:r w:rsidR="009F48BB">
        <w:rPr>
          <w:rFonts w:eastAsiaTheme="minorEastAsia" w:cstheme="minorBidi"/>
          <w:sz w:val="22"/>
          <w:szCs w:val="22"/>
        </w:rPr>
        <w:t xml:space="preserve"> with a focus </w:t>
      </w:r>
      <w:r w:rsidR="00B07BA2" w:rsidRPr="00005177">
        <w:rPr>
          <w:rFonts w:eastAsiaTheme="minorEastAsia" w:cstheme="minorBidi"/>
          <w:sz w:val="22"/>
          <w:szCs w:val="22"/>
        </w:rPr>
        <w:t>on activities designed to deliver short- and medium-term targeted outcomes. This funding will also ensure the payment of fees and charges associated with water returned to Traditional Owners</w:t>
      </w:r>
      <w:r w:rsidR="004F21E8" w:rsidRPr="4BE3DE0C">
        <w:rPr>
          <w:rFonts w:eastAsiaTheme="minorEastAsia" w:cstheme="minorBidi"/>
          <w:sz w:val="22"/>
          <w:szCs w:val="22"/>
        </w:rPr>
        <w:t>.</w:t>
      </w:r>
    </w:p>
    <w:p w14:paraId="221E9D12" w14:textId="4ED92343" w:rsidR="003234FE" w:rsidRPr="00005177" w:rsidRDefault="00BE44EC" w:rsidP="003234FE">
      <w:pPr>
        <w:pStyle w:val="TableTextLeft"/>
        <w:spacing w:before="0" w:after="240"/>
        <w:rPr>
          <w:rFonts w:eastAsiaTheme="minorEastAsia" w:cstheme="minorBidi"/>
          <w:sz w:val="22"/>
          <w:szCs w:val="22"/>
        </w:rPr>
      </w:pPr>
      <w:r w:rsidRPr="4BE3DE0C">
        <w:rPr>
          <w:rFonts w:eastAsiaTheme="minorEastAsia" w:cstheme="minorBidi"/>
          <w:sz w:val="22"/>
          <w:szCs w:val="22"/>
        </w:rPr>
        <w:t xml:space="preserve">The table below provides </w:t>
      </w:r>
      <w:r w:rsidR="00DA1284" w:rsidRPr="4BE3DE0C">
        <w:rPr>
          <w:rFonts w:eastAsiaTheme="minorEastAsia" w:cstheme="minorBidi"/>
          <w:sz w:val="22"/>
          <w:szCs w:val="22"/>
        </w:rPr>
        <w:t>an update on all actions in</w:t>
      </w:r>
      <w:r w:rsidR="00AA5911" w:rsidRPr="4BE3DE0C">
        <w:rPr>
          <w:rFonts w:eastAsiaTheme="minorEastAsia" w:cstheme="minorBidi"/>
          <w:sz w:val="22"/>
          <w:szCs w:val="22"/>
        </w:rPr>
        <w:t xml:space="preserve"> </w:t>
      </w:r>
      <w:r w:rsidR="505E9BB1" w:rsidRPr="4BE3DE0C">
        <w:rPr>
          <w:rFonts w:eastAsiaTheme="minorEastAsia" w:cstheme="minorBidi"/>
          <w:i/>
          <w:iCs/>
          <w:sz w:val="22"/>
          <w:szCs w:val="22"/>
        </w:rPr>
        <w:t>Water is Life</w:t>
      </w:r>
      <w:r w:rsidR="00E31ED6" w:rsidRPr="4BE3DE0C">
        <w:rPr>
          <w:rFonts w:eastAsiaTheme="minorEastAsia" w:cstheme="minorBidi"/>
          <w:i/>
          <w:iCs/>
          <w:sz w:val="22"/>
          <w:szCs w:val="22"/>
        </w:rPr>
        <w:t xml:space="preserve">. </w:t>
      </w:r>
      <w:r w:rsidR="00A2480B" w:rsidRPr="4BE3DE0C">
        <w:rPr>
          <w:rFonts w:eastAsiaTheme="minorEastAsia" w:cstheme="minorBidi"/>
          <w:sz w:val="22"/>
          <w:szCs w:val="22"/>
        </w:rPr>
        <w:t>The status descriptions have been revised since the last update from April 2024 and are:</w:t>
      </w:r>
    </w:p>
    <w:p w14:paraId="13D0D65B" w14:textId="6EFAAC61" w:rsidR="00A2480B" w:rsidRDefault="00A2480B" w:rsidP="00F5647D">
      <w:pPr>
        <w:pStyle w:val="BodyText"/>
        <w:numPr>
          <w:ilvl w:val="0"/>
          <w:numId w:val="31"/>
        </w:numPr>
        <w:spacing w:before="0" w:after="0"/>
        <w:rPr>
          <w:rFonts w:eastAsiaTheme="minorEastAsia" w:cstheme="minorBidi"/>
          <w:color w:val="232222" w:themeColor="text1"/>
          <w:sz w:val="22"/>
          <w:szCs w:val="22"/>
          <w:lang w:val="en-US"/>
        </w:rPr>
      </w:pPr>
      <w:r w:rsidRPr="29F24922">
        <w:rPr>
          <w:rFonts w:eastAsiaTheme="minorEastAsia" w:cstheme="minorBidi"/>
          <w:b/>
          <w:color w:val="5B5858" w:themeColor="text1" w:themeTint="BF"/>
          <w:sz w:val="22"/>
          <w:szCs w:val="22"/>
        </w:rPr>
        <w:t>Not yet started</w:t>
      </w:r>
      <w:r>
        <w:rPr>
          <w:rFonts w:eastAsiaTheme="minorEastAsia" w:cstheme="minorBidi"/>
          <w:b/>
          <w:color w:val="5B5858" w:themeColor="text1" w:themeTint="BF"/>
          <w:sz w:val="22"/>
          <w:szCs w:val="22"/>
        </w:rPr>
        <w:t>:</w:t>
      </w:r>
      <w:r w:rsidRPr="29F24922">
        <w:rPr>
          <w:rFonts w:eastAsiaTheme="minorEastAsia" w:cstheme="minorBidi"/>
          <w:b/>
          <w:color w:val="5B5858" w:themeColor="text1" w:themeTint="BF"/>
          <w:sz w:val="22"/>
          <w:szCs w:val="22"/>
        </w:rPr>
        <w:t xml:space="preserve"> </w:t>
      </w:r>
      <w:r w:rsidRPr="00320CAC">
        <w:rPr>
          <w:rFonts w:eastAsiaTheme="minorEastAsia" w:cstheme="minorBidi"/>
          <w:sz w:val="22"/>
          <w:szCs w:val="22"/>
        </w:rPr>
        <w:t>This action is due to be delivered in</w:t>
      </w:r>
      <w:r w:rsidRPr="29F24922">
        <w:rPr>
          <w:rFonts w:eastAsiaTheme="minorEastAsia" w:cstheme="minorBidi"/>
          <w:color w:val="232222" w:themeColor="text1"/>
          <w:sz w:val="22"/>
          <w:szCs w:val="22"/>
        </w:rPr>
        <w:t xml:space="preserve"> future years</w:t>
      </w:r>
      <w:r w:rsidRPr="29F24922">
        <w:rPr>
          <w:rFonts w:eastAsiaTheme="minorEastAsia" w:cstheme="minorBidi"/>
          <w:color w:val="5B5858" w:themeColor="text1" w:themeTint="BF"/>
          <w:sz w:val="22"/>
          <w:szCs w:val="22"/>
        </w:rPr>
        <w:t xml:space="preserve">  </w:t>
      </w:r>
      <w:r w:rsidRPr="29F24922">
        <w:rPr>
          <w:rFonts w:eastAsiaTheme="minorEastAsia" w:cstheme="minorBidi"/>
          <w:color w:val="232222" w:themeColor="text1"/>
          <w:sz w:val="22"/>
          <w:szCs w:val="22"/>
          <w:lang w:val="en-US"/>
        </w:rPr>
        <w:t xml:space="preserve"> </w:t>
      </w:r>
    </w:p>
    <w:p w14:paraId="4DBC2EFC" w14:textId="6BE8E4D1" w:rsidR="00A2480B" w:rsidRPr="002C7165" w:rsidRDefault="00A2480B" w:rsidP="00F5647D">
      <w:pPr>
        <w:pStyle w:val="BodyText"/>
        <w:numPr>
          <w:ilvl w:val="0"/>
          <w:numId w:val="31"/>
        </w:numPr>
        <w:spacing w:before="0" w:after="0"/>
        <w:rPr>
          <w:rFonts w:eastAsiaTheme="minorEastAsia" w:cstheme="minorBidi"/>
          <w:color w:val="232222" w:themeColor="text1"/>
          <w:sz w:val="22"/>
          <w:szCs w:val="22"/>
          <w:lang w:val="en-US"/>
        </w:rPr>
      </w:pPr>
      <w:r w:rsidRPr="002C7165">
        <w:rPr>
          <w:rFonts w:eastAsiaTheme="minorEastAsia" w:cstheme="minorBidi"/>
          <w:b/>
          <w:color w:val="C00000"/>
          <w:sz w:val="22"/>
          <w:szCs w:val="22"/>
        </w:rPr>
        <w:t>Behind schedule (action needed):</w:t>
      </w:r>
      <w:r w:rsidRPr="002C7165">
        <w:rPr>
          <w:rFonts w:eastAsiaTheme="minorEastAsia" w:cstheme="minorBidi"/>
          <w:sz w:val="22"/>
          <w:szCs w:val="22"/>
        </w:rPr>
        <w:t xml:space="preserve"> This action requires </w:t>
      </w:r>
      <w:r w:rsidRPr="002C7165">
        <w:rPr>
          <w:rFonts w:eastAsiaTheme="minorEastAsia" w:cstheme="minorBidi"/>
          <w:color w:val="232222" w:themeColor="text1"/>
          <w:sz w:val="22"/>
          <w:szCs w:val="22"/>
        </w:rPr>
        <w:t>attention, unlikely to be fulfilled within committed timeframes</w:t>
      </w:r>
      <w:r w:rsidRPr="002C7165">
        <w:rPr>
          <w:rFonts w:eastAsiaTheme="minorEastAsia" w:cstheme="minorBidi"/>
          <w:color w:val="232222" w:themeColor="text1"/>
          <w:sz w:val="22"/>
          <w:szCs w:val="22"/>
          <w:lang w:val="en-US"/>
        </w:rPr>
        <w:t xml:space="preserve"> </w:t>
      </w:r>
    </w:p>
    <w:p w14:paraId="47634FCA" w14:textId="3B09898C" w:rsidR="00A2480B" w:rsidRDefault="00A2480B" w:rsidP="00F5647D">
      <w:pPr>
        <w:pStyle w:val="ListParagraph"/>
        <w:numPr>
          <w:ilvl w:val="0"/>
          <w:numId w:val="31"/>
        </w:numPr>
        <w:spacing w:before="0" w:after="0"/>
        <w:contextualSpacing w:val="0"/>
        <w:rPr>
          <w:rFonts w:eastAsiaTheme="minorEastAsia" w:cstheme="minorBidi"/>
          <w:color w:val="232222" w:themeColor="text1"/>
          <w:sz w:val="22"/>
          <w:szCs w:val="22"/>
          <w:lang w:val="en-US"/>
        </w:rPr>
      </w:pPr>
      <w:r w:rsidRPr="29F24922">
        <w:rPr>
          <w:rFonts w:eastAsiaTheme="minorEastAsia" w:cstheme="minorBidi"/>
          <w:b/>
          <w:color w:val="FFC000"/>
          <w:sz w:val="22"/>
          <w:szCs w:val="22"/>
        </w:rPr>
        <w:t>Behind schedule (progressing</w:t>
      </w:r>
      <w:r>
        <w:rPr>
          <w:rFonts w:eastAsiaTheme="minorEastAsia" w:cstheme="minorBidi"/>
          <w:b/>
          <w:color w:val="FFC000"/>
          <w:sz w:val="22"/>
          <w:szCs w:val="22"/>
        </w:rPr>
        <w:t xml:space="preserve">): </w:t>
      </w:r>
      <w:r w:rsidRPr="002C7165">
        <w:rPr>
          <w:rFonts w:eastAsiaTheme="minorEastAsia" w:cstheme="minorBidi"/>
          <w:sz w:val="22"/>
          <w:szCs w:val="22"/>
        </w:rPr>
        <w:t xml:space="preserve">This action may not </w:t>
      </w:r>
      <w:r w:rsidRPr="29F24922">
        <w:rPr>
          <w:rFonts w:eastAsiaTheme="minorEastAsia" w:cstheme="minorBidi"/>
          <w:color w:val="232222" w:themeColor="text1"/>
          <w:sz w:val="22"/>
          <w:szCs w:val="22"/>
        </w:rPr>
        <w:t>be fulfilled within committed timeframes, but action is being taken to either get this action back on track or modify the timeframe</w:t>
      </w:r>
      <w:r w:rsidRPr="29F24922">
        <w:rPr>
          <w:rFonts w:eastAsiaTheme="minorEastAsia" w:cstheme="minorBidi"/>
          <w:color w:val="232222" w:themeColor="text1"/>
          <w:sz w:val="22"/>
          <w:szCs w:val="22"/>
          <w:lang w:val="en-US"/>
        </w:rPr>
        <w:t xml:space="preserve"> </w:t>
      </w:r>
    </w:p>
    <w:p w14:paraId="47F8D4D8" w14:textId="1BA03530" w:rsidR="00A2480B" w:rsidRPr="006926EE" w:rsidRDefault="00A2480B" w:rsidP="00F5647D">
      <w:pPr>
        <w:pStyle w:val="ListParagraph"/>
        <w:numPr>
          <w:ilvl w:val="0"/>
          <w:numId w:val="31"/>
        </w:numPr>
        <w:spacing w:before="0" w:after="0"/>
        <w:contextualSpacing w:val="0"/>
        <w:rPr>
          <w:rFonts w:eastAsiaTheme="minorEastAsia" w:cstheme="minorBidi"/>
          <w:color w:val="232222" w:themeColor="text1"/>
          <w:sz w:val="22"/>
          <w:szCs w:val="22"/>
          <w:lang w:val="en-US"/>
        </w:rPr>
      </w:pPr>
      <w:r w:rsidRPr="006926EE">
        <w:rPr>
          <w:rFonts w:eastAsiaTheme="minorEastAsia" w:cstheme="minorBidi"/>
          <w:b/>
          <w:color w:val="5A8326"/>
          <w:sz w:val="22"/>
          <w:szCs w:val="22"/>
        </w:rPr>
        <w:t>Started</w:t>
      </w:r>
      <w:r w:rsidRPr="006926EE">
        <w:rPr>
          <w:rFonts w:eastAsiaTheme="minorEastAsia" w:cstheme="minorBidi"/>
          <w:color w:val="5A8326"/>
          <w:sz w:val="22"/>
          <w:szCs w:val="22"/>
        </w:rPr>
        <w:t xml:space="preserve">: </w:t>
      </w:r>
      <w:r w:rsidRPr="006926EE">
        <w:rPr>
          <w:rFonts w:eastAsiaTheme="minorEastAsia" w:cstheme="minorBidi"/>
          <w:sz w:val="22"/>
          <w:szCs w:val="22"/>
        </w:rPr>
        <w:t xml:space="preserve">Collaboration or a scope of work has commenced  </w:t>
      </w:r>
      <w:r w:rsidRPr="006926EE">
        <w:rPr>
          <w:rFonts w:eastAsiaTheme="minorEastAsia" w:cstheme="minorBidi"/>
          <w:sz w:val="22"/>
          <w:szCs w:val="22"/>
          <w:lang w:val="en-US"/>
        </w:rPr>
        <w:t xml:space="preserve"> </w:t>
      </w:r>
    </w:p>
    <w:p w14:paraId="300A41DB" w14:textId="7B24627E" w:rsidR="00A2480B" w:rsidRPr="006926EE" w:rsidRDefault="00A2480B" w:rsidP="00F5647D">
      <w:pPr>
        <w:pStyle w:val="ListParagraph"/>
        <w:numPr>
          <w:ilvl w:val="0"/>
          <w:numId w:val="31"/>
        </w:numPr>
        <w:spacing w:before="0" w:after="0"/>
        <w:contextualSpacing w:val="0"/>
        <w:rPr>
          <w:rFonts w:eastAsiaTheme="minorEastAsia" w:cstheme="minorBidi"/>
          <w:color w:val="232222" w:themeColor="text1"/>
          <w:sz w:val="22"/>
          <w:szCs w:val="22"/>
          <w:lang w:val="en-US"/>
        </w:rPr>
      </w:pPr>
      <w:r w:rsidRPr="006926EE">
        <w:rPr>
          <w:rFonts w:eastAsiaTheme="minorEastAsia" w:cstheme="minorBidi"/>
          <w:b/>
          <w:color w:val="5A8326"/>
          <w:sz w:val="22"/>
          <w:szCs w:val="22"/>
        </w:rPr>
        <w:t>Progressing</w:t>
      </w:r>
      <w:r w:rsidRPr="006926EE">
        <w:rPr>
          <w:rFonts w:eastAsiaTheme="minorEastAsia" w:cstheme="minorBidi"/>
          <w:color w:val="5A8326"/>
          <w:sz w:val="22"/>
          <w:szCs w:val="22"/>
        </w:rPr>
        <w:t xml:space="preserve">: </w:t>
      </w:r>
      <w:r w:rsidRPr="006926EE">
        <w:rPr>
          <w:rFonts w:eastAsiaTheme="minorEastAsia" w:cstheme="minorBidi"/>
          <w:sz w:val="22"/>
          <w:szCs w:val="22"/>
        </w:rPr>
        <w:t xml:space="preserve">The action has been partially achieved </w:t>
      </w:r>
      <w:r w:rsidRPr="006926EE">
        <w:rPr>
          <w:rFonts w:eastAsiaTheme="minorEastAsia" w:cstheme="minorBidi"/>
          <w:color w:val="232222" w:themeColor="text1"/>
          <w:sz w:val="22"/>
          <w:szCs w:val="22"/>
        </w:rPr>
        <w:t>and still has remaining tasks to complete</w:t>
      </w:r>
      <w:r w:rsidRPr="006926EE">
        <w:rPr>
          <w:rFonts w:eastAsiaTheme="minorEastAsia" w:cstheme="minorBidi"/>
          <w:color w:val="5A8326"/>
          <w:sz w:val="22"/>
          <w:szCs w:val="22"/>
        </w:rPr>
        <w:t xml:space="preserve">  </w:t>
      </w:r>
      <w:r w:rsidRPr="006926EE">
        <w:rPr>
          <w:rFonts w:eastAsiaTheme="minorEastAsia" w:cstheme="minorBidi"/>
          <w:color w:val="232222" w:themeColor="text1"/>
          <w:sz w:val="22"/>
          <w:szCs w:val="22"/>
          <w:lang w:val="en-US"/>
        </w:rPr>
        <w:t xml:space="preserve"> </w:t>
      </w:r>
    </w:p>
    <w:p w14:paraId="148D2ACE" w14:textId="1B19C8EA" w:rsidR="00A2480B" w:rsidRDefault="00A2480B" w:rsidP="00F5647D">
      <w:pPr>
        <w:pStyle w:val="ListParagraph"/>
        <w:numPr>
          <w:ilvl w:val="0"/>
          <w:numId w:val="31"/>
        </w:numPr>
        <w:spacing w:before="0" w:after="0"/>
        <w:contextualSpacing w:val="0"/>
        <w:rPr>
          <w:rFonts w:eastAsiaTheme="minorEastAsia" w:cstheme="minorBidi"/>
          <w:color w:val="232222" w:themeColor="text1"/>
          <w:sz w:val="22"/>
          <w:szCs w:val="22"/>
          <w:lang w:val="en-US"/>
        </w:rPr>
      </w:pPr>
      <w:r w:rsidRPr="29F24922">
        <w:rPr>
          <w:rFonts w:eastAsiaTheme="minorEastAsia" w:cstheme="minorBidi"/>
          <w:b/>
          <w:color w:val="5A8326"/>
          <w:sz w:val="22"/>
          <w:szCs w:val="22"/>
        </w:rPr>
        <w:t>Achieved and completed</w:t>
      </w:r>
      <w:r w:rsidRPr="29F24922">
        <w:rPr>
          <w:rFonts w:eastAsiaTheme="minorEastAsia" w:cstheme="minorBidi"/>
          <w:color w:val="5A8326"/>
          <w:sz w:val="22"/>
          <w:szCs w:val="22"/>
        </w:rPr>
        <w:t xml:space="preserve">: </w:t>
      </w:r>
      <w:r>
        <w:rPr>
          <w:rFonts w:eastAsiaTheme="minorEastAsia" w:cstheme="minorBidi"/>
          <w:sz w:val="22"/>
          <w:szCs w:val="22"/>
        </w:rPr>
        <w:t>Th</w:t>
      </w:r>
      <w:r w:rsidRPr="002C7165">
        <w:rPr>
          <w:rFonts w:eastAsiaTheme="minorEastAsia" w:cstheme="minorBidi"/>
          <w:sz w:val="22"/>
          <w:szCs w:val="22"/>
        </w:rPr>
        <w:t xml:space="preserve">e action has been completed </w:t>
      </w:r>
      <w:r w:rsidRPr="29F24922">
        <w:rPr>
          <w:rFonts w:eastAsiaTheme="minorEastAsia" w:cstheme="minorBidi"/>
          <w:color w:val="232222" w:themeColor="text1"/>
          <w:sz w:val="22"/>
          <w:szCs w:val="22"/>
        </w:rPr>
        <w:t>in full</w:t>
      </w:r>
      <w:r w:rsidRPr="29F24922">
        <w:rPr>
          <w:rFonts w:eastAsiaTheme="minorEastAsia" w:cstheme="minorBidi"/>
          <w:color w:val="5A8326"/>
          <w:sz w:val="22"/>
          <w:szCs w:val="22"/>
        </w:rPr>
        <w:t xml:space="preserve">  </w:t>
      </w:r>
      <w:r w:rsidRPr="29F24922">
        <w:rPr>
          <w:rFonts w:eastAsiaTheme="minorEastAsia" w:cstheme="minorBidi"/>
          <w:color w:val="232222" w:themeColor="text1"/>
          <w:sz w:val="22"/>
          <w:szCs w:val="22"/>
          <w:lang w:val="en-US"/>
        </w:rPr>
        <w:t xml:space="preserve"> </w:t>
      </w:r>
    </w:p>
    <w:p w14:paraId="1CFBBF1A" w14:textId="6BED2EB8" w:rsidR="00A2480B" w:rsidRPr="003234FE" w:rsidRDefault="00A2480B" w:rsidP="00F5647D">
      <w:pPr>
        <w:pStyle w:val="ListParagraph"/>
        <w:numPr>
          <w:ilvl w:val="0"/>
          <w:numId w:val="31"/>
        </w:numPr>
        <w:spacing w:before="0" w:after="240"/>
        <w:contextualSpacing w:val="0"/>
        <w:rPr>
          <w:rFonts w:eastAsiaTheme="minorEastAsia" w:cstheme="minorBidi"/>
          <w:color w:val="5A8326"/>
          <w:sz w:val="22"/>
          <w:szCs w:val="22"/>
        </w:rPr>
      </w:pPr>
      <w:r w:rsidRPr="29F24922">
        <w:rPr>
          <w:rFonts w:eastAsiaTheme="minorEastAsia" w:cstheme="minorBidi"/>
          <w:b/>
          <w:color w:val="5A8326"/>
          <w:sz w:val="22"/>
          <w:szCs w:val="22"/>
        </w:rPr>
        <w:t>Achieved and ongoing</w:t>
      </w:r>
      <w:r w:rsidRPr="29F24922">
        <w:rPr>
          <w:rFonts w:eastAsiaTheme="minorEastAsia" w:cstheme="minorBidi"/>
          <w:color w:val="5A8326"/>
          <w:sz w:val="22"/>
          <w:szCs w:val="22"/>
        </w:rPr>
        <w:t xml:space="preserve">: </w:t>
      </w:r>
      <w:r>
        <w:rPr>
          <w:rFonts w:eastAsiaTheme="minorEastAsia" w:cstheme="minorBidi"/>
          <w:sz w:val="22"/>
          <w:szCs w:val="22"/>
        </w:rPr>
        <w:t>The a</w:t>
      </w:r>
      <w:r w:rsidRPr="002C7165">
        <w:rPr>
          <w:rFonts w:eastAsiaTheme="minorEastAsia" w:cstheme="minorBidi"/>
          <w:sz w:val="22"/>
          <w:szCs w:val="22"/>
        </w:rPr>
        <w:t xml:space="preserve">ction has been achieved </w:t>
      </w:r>
      <w:r w:rsidRPr="29F24922">
        <w:rPr>
          <w:rFonts w:eastAsiaTheme="minorEastAsia" w:cstheme="minorBidi"/>
          <w:color w:val="232222" w:themeColor="text1"/>
          <w:sz w:val="22"/>
          <w:szCs w:val="22"/>
        </w:rPr>
        <w:t>and the strategy’s requirements have been met, but ongoing effort is needed to ensure the intended outcome of the action continues to be maintained</w:t>
      </w:r>
      <w:r>
        <w:rPr>
          <w:rFonts w:eastAsiaTheme="minorEastAsia" w:cstheme="minorBidi"/>
          <w:color w:val="5A8326"/>
          <w:sz w:val="22"/>
          <w:szCs w:val="22"/>
        </w:rPr>
        <w:t>.</w:t>
      </w:r>
    </w:p>
    <w:p w14:paraId="43EFEE1D" w14:textId="26E4BECC" w:rsidR="00380047" w:rsidRDefault="2039D98A" w:rsidP="6A507954">
      <w:pPr>
        <w:pStyle w:val="TableTextLeft"/>
        <w:spacing w:before="0" w:after="240"/>
        <w:rPr>
          <w:rFonts w:eastAsiaTheme="minorEastAsia" w:cstheme="minorBidi"/>
          <w:i/>
          <w:iCs/>
          <w:sz w:val="22"/>
          <w:szCs w:val="22"/>
        </w:rPr>
      </w:pPr>
      <w:r w:rsidRPr="6A507954">
        <w:rPr>
          <w:rFonts w:eastAsiaTheme="minorEastAsia" w:cstheme="minorBidi"/>
          <w:sz w:val="22"/>
          <w:szCs w:val="22"/>
        </w:rPr>
        <w:t>A</w:t>
      </w:r>
      <w:r w:rsidR="131764C1" w:rsidRPr="6A507954">
        <w:rPr>
          <w:rFonts w:eastAsiaTheme="minorEastAsia" w:cstheme="minorBidi"/>
          <w:sz w:val="22"/>
          <w:szCs w:val="22"/>
        </w:rPr>
        <w:t>lmost a</w:t>
      </w:r>
      <w:r w:rsidRPr="6A507954">
        <w:rPr>
          <w:rFonts w:eastAsiaTheme="minorEastAsia" w:cstheme="minorBidi"/>
          <w:sz w:val="22"/>
          <w:szCs w:val="22"/>
        </w:rPr>
        <w:t>ll</w:t>
      </w:r>
      <w:r w:rsidR="00380047" w:rsidRPr="0EE9D06B">
        <w:rPr>
          <w:rFonts w:eastAsiaTheme="minorEastAsia" w:cstheme="minorBidi"/>
          <w:sz w:val="22"/>
          <w:szCs w:val="22"/>
        </w:rPr>
        <w:t xml:space="preserve"> short- and medium-term outcomes are </w:t>
      </w:r>
      <w:proofErr w:type="gramStart"/>
      <w:r w:rsidR="00380047" w:rsidRPr="0EE9D06B">
        <w:rPr>
          <w:rFonts w:eastAsiaTheme="minorEastAsia" w:cstheme="minorBidi"/>
          <w:sz w:val="22"/>
          <w:szCs w:val="22"/>
        </w:rPr>
        <w:t>progressing</w:t>
      </w:r>
      <w:proofErr w:type="gramEnd"/>
      <w:r w:rsidR="00380047" w:rsidRPr="0EE9D06B">
        <w:rPr>
          <w:rFonts w:eastAsiaTheme="minorEastAsia" w:cstheme="minorBidi"/>
          <w:sz w:val="22"/>
          <w:szCs w:val="22"/>
        </w:rPr>
        <w:t xml:space="preserve"> and initial stages of work has commenced on two long-term outcomes: Recognition of Traditional Owners as waterway managers (Outcome 5) and Traditional Owners can hold and manage water in culturally appropriate ways (Outcome 11).</w:t>
      </w:r>
    </w:p>
    <w:p w14:paraId="39A40633" w14:textId="70DCA5C6" w:rsidR="00380047" w:rsidRDefault="00380047" w:rsidP="003234FE">
      <w:pPr>
        <w:pStyle w:val="TableTextLeft"/>
        <w:spacing w:before="0" w:after="240"/>
        <w:rPr>
          <w:rFonts w:eastAsiaTheme="minorEastAsia" w:cstheme="minorBidi"/>
          <w:sz w:val="22"/>
          <w:szCs w:val="22"/>
        </w:rPr>
      </w:pPr>
      <w:r w:rsidRPr="0EE9D06B">
        <w:rPr>
          <w:rFonts w:eastAsiaTheme="minorEastAsia" w:cstheme="minorBidi"/>
          <w:sz w:val="22"/>
          <w:szCs w:val="22"/>
        </w:rPr>
        <w:t xml:space="preserve">Whilst delivery is behind schedule, work continues to develop </w:t>
      </w:r>
      <w:r>
        <w:rPr>
          <w:rFonts w:eastAsiaTheme="minorEastAsia" w:cstheme="minorBidi"/>
          <w:sz w:val="22"/>
          <w:szCs w:val="22"/>
        </w:rPr>
        <w:t xml:space="preserve">a </w:t>
      </w:r>
      <w:r w:rsidRPr="0EE9D06B">
        <w:rPr>
          <w:rFonts w:eastAsiaTheme="minorEastAsia" w:cstheme="minorBidi"/>
          <w:sz w:val="22"/>
          <w:szCs w:val="22"/>
        </w:rPr>
        <w:t>legislati</w:t>
      </w:r>
      <w:r>
        <w:rPr>
          <w:rFonts w:eastAsiaTheme="minorEastAsia" w:cstheme="minorBidi"/>
          <w:sz w:val="22"/>
          <w:szCs w:val="22"/>
        </w:rPr>
        <w:t>ve proposal</w:t>
      </w:r>
      <w:r w:rsidRPr="0EE9D06B">
        <w:rPr>
          <w:rFonts w:eastAsiaTheme="minorEastAsia" w:cstheme="minorBidi"/>
          <w:sz w:val="22"/>
          <w:szCs w:val="22"/>
        </w:rPr>
        <w:t xml:space="preserve"> to recognise waterways as living entities (Outcome 1). The team is </w:t>
      </w:r>
      <w:r w:rsidRPr="00DF725C">
        <w:rPr>
          <w:rFonts w:eastAsiaTheme="minorEastAsia" w:cstheme="minorBidi"/>
          <w:sz w:val="22"/>
          <w:szCs w:val="22"/>
        </w:rPr>
        <w:t xml:space="preserve">considering feedback provided to date by Traditional Owners, statements and evidence </w:t>
      </w:r>
      <w:r w:rsidRPr="0EE9D06B">
        <w:rPr>
          <w:rFonts w:eastAsiaTheme="minorEastAsia" w:cstheme="minorBidi"/>
          <w:sz w:val="22"/>
          <w:szCs w:val="22"/>
        </w:rPr>
        <w:t>submitted to</w:t>
      </w:r>
      <w:r w:rsidRPr="00DF725C">
        <w:rPr>
          <w:rFonts w:eastAsiaTheme="minorEastAsia" w:cstheme="minorBidi"/>
          <w:sz w:val="22"/>
          <w:szCs w:val="22"/>
        </w:rPr>
        <w:t xml:space="preserve"> Yoorrook Justice Commission hearings, and emerging policy to further develop the legislative proposal. It is unlikely that a legislative proposal will be ready by 2025 as </w:t>
      </w:r>
      <w:r w:rsidRPr="0EE9D06B">
        <w:rPr>
          <w:rFonts w:eastAsiaTheme="minorEastAsia" w:cstheme="minorBidi"/>
          <w:sz w:val="22"/>
          <w:szCs w:val="22"/>
        </w:rPr>
        <w:t xml:space="preserve">originally </w:t>
      </w:r>
      <w:r w:rsidRPr="00DF725C">
        <w:rPr>
          <w:rFonts w:eastAsiaTheme="minorEastAsia" w:cstheme="minorBidi"/>
          <w:sz w:val="22"/>
          <w:szCs w:val="22"/>
        </w:rPr>
        <w:t xml:space="preserve">committed in </w:t>
      </w:r>
      <w:r w:rsidRPr="00DF725C">
        <w:rPr>
          <w:rFonts w:eastAsiaTheme="minorEastAsia" w:cstheme="minorBidi"/>
          <w:i/>
          <w:iCs/>
          <w:sz w:val="22"/>
          <w:szCs w:val="22"/>
        </w:rPr>
        <w:t>Water is Life</w:t>
      </w:r>
      <w:r w:rsidRPr="00DF725C">
        <w:rPr>
          <w:rFonts w:eastAsiaTheme="minorEastAsia" w:cstheme="minorBidi"/>
          <w:sz w:val="22"/>
          <w:szCs w:val="22"/>
        </w:rPr>
        <w:t>.</w:t>
      </w:r>
    </w:p>
    <w:p w14:paraId="1B70F14A" w14:textId="5BD08275" w:rsidR="00380047" w:rsidRDefault="00380047" w:rsidP="003234FE">
      <w:pPr>
        <w:pStyle w:val="TableTextLeft"/>
        <w:spacing w:before="0" w:after="240"/>
        <w:rPr>
          <w:rFonts w:eastAsiaTheme="minorEastAsia" w:cstheme="minorBidi"/>
          <w:i/>
          <w:iCs/>
          <w:sz w:val="22"/>
          <w:szCs w:val="22"/>
        </w:rPr>
      </w:pPr>
    </w:p>
    <w:p w14:paraId="0099032F" w14:textId="6929A123" w:rsidR="00A50E38" w:rsidRDefault="00A50E38" w:rsidP="003234FE">
      <w:pPr>
        <w:pStyle w:val="ListParagraph"/>
        <w:spacing w:before="0" w:after="240"/>
        <w:contextualSpacing w:val="0"/>
        <w:rPr>
          <w:rFonts w:eastAsiaTheme="minorEastAsia" w:cstheme="minorBidi"/>
          <w:sz w:val="22"/>
          <w:szCs w:val="22"/>
        </w:rPr>
      </w:pPr>
    </w:p>
    <w:p w14:paraId="35CE6D78" w14:textId="7D17A55C" w:rsidR="004F012C" w:rsidRDefault="004F012C" w:rsidP="003234FE">
      <w:pPr>
        <w:pStyle w:val="Caption"/>
        <w:spacing w:after="240"/>
        <w:sectPr w:rsidR="004F012C" w:rsidSect="00005177">
          <w:pgSz w:w="11907" w:h="16839" w:code="9"/>
          <w:pgMar w:top="1134" w:right="1134" w:bottom="1134" w:left="1134" w:header="284" w:footer="284" w:gutter="0"/>
          <w:cols w:space="720"/>
          <w:noEndnote/>
          <w:docGrid w:linePitch="360"/>
        </w:sectPr>
      </w:pPr>
    </w:p>
    <w:p w14:paraId="7C78A7A4" w14:textId="58DA80A7" w:rsidR="00A50E38" w:rsidRPr="002C7165" w:rsidRDefault="004F1A6E" w:rsidP="00B240A5">
      <w:pPr>
        <w:pStyle w:val="Caption"/>
        <w:rPr>
          <w:rFonts w:eastAsiaTheme="minorEastAsia" w:cstheme="minorBidi"/>
          <w:color w:val="5A8326"/>
          <w:sz w:val="22"/>
          <w:szCs w:val="22"/>
        </w:rPr>
      </w:pPr>
      <w:r>
        <w:lastRenderedPageBreak/>
        <w:t xml:space="preserve">Table </w:t>
      </w:r>
      <w:r>
        <w:rPr>
          <w:b w:val="0"/>
        </w:rPr>
        <w:fldChar w:fldCharType="begin"/>
      </w:r>
      <w:r>
        <w:instrText xml:space="preserve"> SEQ Table \* ARABIC </w:instrText>
      </w:r>
      <w:r>
        <w:rPr>
          <w:b w:val="0"/>
        </w:rPr>
        <w:fldChar w:fldCharType="separate"/>
      </w:r>
      <w:r>
        <w:rPr>
          <w:noProof/>
        </w:rPr>
        <w:t>1</w:t>
      </w:r>
      <w:r>
        <w:rPr>
          <w:b w:val="0"/>
        </w:rPr>
        <w:fldChar w:fldCharType="end"/>
      </w:r>
      <w:r w:rsidR="00B240A5">
        <w:t>:</w:t>
      </w:r>
      <w:r>
        <w:t xml:space="preserve"> Summary of Progress on Water is Life implementation</w:t>
      </w:r>
    </w:p>
    <w:tbl>
      <w:tblP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80"/>
        <w:gridCol w:w="2129"/>
        <w:gridCol w:w="504"/>
        <w:gridCol w:w="3535"/>
        <w:gridCol w:w="1520"/>
        <w:gridCol w:w="1245"/>
        <w:gridCol w:w="2274"/>
        <w:gridCol w:w="2978"/>
      </w:tblGrid>
      <w:tr w:rsidR="00464AB4" w:rsidRPr="003837C3" w14:paraId="3A04A666" w14:textId="77777777" w:rsidTr="288B58C3">
        <w:trPr>
          <w:trHeight w:val="300"/>
          <w:tblHeader/>
        </w:trPr>
        <w:tc>
          <w:tcPr>
            <w:tcW w:w="2510" w:type="dxa"/>
            <w:gridSpan w:val="2"/>
            <w:tcBorders>
              <w:bottom w:val="single" w:sz="4" w:space="0" w:color="000000"/>
            </w:tcBorders>
            <w:shd w:val="clear" w:color="auto" w:fill="D9D9D9" w:themeFill="background1" w:themeFillShade="D9"/>
            <w:tcMar>
              <w:top w:w="57" w:type="dxa"/>
              <w:left w:w="57" w:type="dxa"/>
              <w:bottom w:w="57" w:type="dxa"/>
              <w:right w:w="57" w:type="dxa"/>
            </w:tcMar>
            <w:hideMark/>
          </w:tcPr>
          <w:p w14:paraId="4CEA9E9F" w14:textId="6B607231" w:rsidR="00F9175B" w:rsidRPr="0034457D" w:rsidRDefault="00F9175B" w:rsidP="001C5B20">
            <w:pPr>
              <w:pStyle w:val="TableTextLeft"/>
              <w:spacing w:before="0" w:after="0"/>
              <w:ind w:left="17"/>
              <w:rPr>
                <w:rFonts w:ascii="Times New Roman" w:hAnsi="Times New Roman"/>
                <w:b/>
                <w:bCs/>
                <w:color w:val="FFFFFF"/>
                <w:lang w:val="en-US"/>
              </w:rPr>
            </w:pPr>
            <w:r w:rsidRPr="47C93447">
              <w:rPr>
                <w:b/>
                <w:bCs/>
              </w:rPr>
              <w:t>Outcome</w:t>
            </w:r>
            <w:r w:rsidRPr="47C93447">
              <w:rPr>
                <w:b/>
                <w:bCs/>
                <w:lang w:val="en-US"/>
              </w:rPr>
              <w:t>​</w:t>
            </w:r>
          </w:p>
        </w:tc>
        <w:tc>
          <w:tcPr>
            <w:tcW w:w="4035" w:type="dxa"/>
            <w:gridSpan w:val="2"/>
            <w:tcBorders>
              <w:bottom w:val="single" w:sz="4" w:space="0" w:color="000000"/>
            </w:tcBorders>
            <w:shd w:val="clear" w:color="auto" w:fill="D9D9D9" w:themeFill="background1" w:themeFillShade="D9"/>
            <w:tcMar>
              <w:top w:w="57" w:type="dxa"/>
              <w:left w:w="57" w:type="dxa"/>
              <w:bottom w:w="57" w:type="dxa"/>
              <w:right w:w="57" w:type="dxa"/>
            </w:tcMar>
            <w:hideMark/>
          </w:tcPr>
          <w:p w14:paraId="5FD40909" w14:textId="0CD239ED" w:rsidR="00F9175B" w:rsidRPr="0034457D" w:rsidRDefault="00F9175B" w:rsidP="001C5B20">
            <w:pPr>
              <w:pStyle w:val="TableTextLeft"/>
              <w:spacing w:before="0" w:after="0"/>
              <w:rPr>
                <w:rFonts w:ascii="Times New Roman" w:hAnsi="Times New Roman"/>
                <w:b/>
                <w:bCs/>
                <w:color w:val="FFFFFF"/>
                <w:lang w:val="en-US"/>
              </w:rPr>
            </w:pPr>
            <w:r w:rsidRPr="0034457D">
              <w:rPr>
                <w:b/>
                <w:bCs/>
              </w:rPr>
              <w:t> Action</w:t>
            </w:r>
            <w:r w:rsidRPr="0034457D">
              <w:rPr>
                <w:b/>
                <w:bCs/>
                <w:lang w:val="en-US"/>
              </w:rPr>
              <w:t>​</w:t>
            </w:r>
          </w:p>
        </w:tc>
        <w:tc>
          <w:tcPr>
            <w:tcW w:w="1520" w:type="dxa"/>
            <w:tcBorders>
              <w:bottom w:val="single" w:sz="4" w:space="0" w:color="000000"/>
            </w:tcBorders>
            <w:shd w:val="clear" w:color="auto" w:fill="D9D9D9" w:themeFill="background1" w:themeFillShade="D9"/>
            <w:tcMar>
              <w:top w:w="57" w:type="dxa"/>
              <w:left w:w="57" w:type="dxa"/>
              <w:bottom w:w="57" w:type="dxa"/>
              <w:right w:w="57" w:type="dxa"/>
            </w:tcMar>
          </w:tcPr>
          <w:p w14:paraId="2F2C49EE" w14:textId="5BA1C8EF" w:rsidR="388DD91C" w:rsidRPr="29F9426B" w:rsidRDefault="388DD91C" w:rsidP="29F9426B">
            <w:pPr>
              <w:pStyle w:val="TableTextLeft"/>
              <w:rPr>
                <w:b/>
                <w:bCs/>
              </w:rPr>
            </w:pPr>
            <w:r w:rsidRPr="29F9426B">
              <w:rPr>
                <w:b/>
                <w:bCs/>
              </w:rPr>
              <w:t xml:space="preserve">Action </w:t>
            </w:r>
            <w:proofErr w:type="gramStart"/>
            <w:r w:rsidRPr="29F9426B">
              <w:rPr>
                <w:b/>
                <w:bCs/>
              </w:rPr>
              <w:t>Lead</w:t>
            </w:r>
            <w:proofErr w:type="gramEnd"/>
            <w:r w:rsidRPr="29F9426B">
              <w:rPr>
                <w:b/>
                <w:bCs/>
              </w:rPr>
              <w:t xml:space="preserve"> </w:t>
            </w:r>
            <w:r w:rsidR="008B7E75">
              <w:rPr>
                <w:b/>
                <w:bCs/>
              </w:rPr>
              <w:t xml:space="preserve">(DEECA </w:t>
            </w:r>
            <w:r w:rsidRPr="29F9426B">
              <w:rPr>
                <w:b/>
                <w:bCs/>
              </w:rPr>
              <w:t>Branch</w:t>
            </w:r>
            <w:r w:rsidR="008B7E75">
              <w:rPr>
                <w:b/>
                <w:bCs/>
              </w:rPr>
              <w:t>)</w:t>
            </w:r>
          </w:p>
        </w:tc>
        <w:tc>
          <w:tcPr>
            <w:tcW w:w="1245" w:type="dxa"/>
            <w:tcBorders>
              <w:bottom w:val="single" w:sz="4" w:space="0" w:color="000000"/>
            </w:tcBorders>
            <w:shd w:val="clear" w:color="auto" w:fill="D9D9D9" w:themeFill="background1" w:themeFillShade="D9"/>
            <w:tcMar>
              <w:top w:w="57" w:type="dxa"/>
              <w:left w:w="57" w:type="dxa"/>
              <w:bottom w:w="57" w:type="dxa"/>
              <w:right w:w="57" w:type="dxa"/>
            </w:tcMar>
            <w:hideMark/>
          </w:tcPr>
          <w:p w14:paraId="646B7EDA" w14:textId="2C4C3C1C" w:rsidR="00F9175B" w:rsidRPr="0034457D" w:rsidRDefault="00F9175B" w:rsidP="001C5B20">
            <w:pPr>
              <w:pStyle w:val="TableTextLeft"/>
              <w:spacing w:before="0" w:after="0"/>
              <w:rPr>
                <w:rFonts w:ascii="Times New Roman" w:hAnsi="Times New Roman"/>
                <w:b/>
                <w:bCs/>
                <w:color w:val="FFFFFF"/>
                <w:lang w:val="en-US"/>
              </w:rPr>
            </w:pPr>
            <w:r w:rsidRPr="0034457D">
              <w:rPr>
                <w:b/>
                <w:bCs/>
              </w:rPr>
              <w:t>Timeframe</w:t>
            </w:r>
            <w:r w:rsidRPr="0034457D">
              <w:rPr>
                <w:b/>
                <w:bCs/>
                <w:lang w:val="en-US"/>
              </w:rPr>
              <w:t>​</w:t>
            </w:r>
          </w:p>
        </w:tc>
        <w:tc>
          <w:tcPr>
            <w:tcW w:w="2274" w:type="dxa"/>
            <w:tcBorders>
              <w:bottom w:val="single" w:sz="4" w:space="0" w:color="000000"/>
            </w:tcBorders>
            <w:shd w:val="clear" w:color="auto" w:fill="D9D9D9" w:themeFill="background1" w:themeFillShade="D9"/>
            <w:tcMar>
              <w:top w:w="57" w:type="dxa"/>
              <w:left w:w="57" w:type="dxa"/>
              <w:bottom w:w="57" w:type="dxa"/>
              <w:right w:w="57" w:type="dxa"/>
            </w:tcMar>
            <w:hideMark/>
          </w:tcPr>
          <w:p w14:paraId="0AEE5035" w14:textId="4C6A1A0C" w:rsidR="00F9175B" w:rsidRPr="003837C3" w:rsidRDefault="00F9175B" w:rsidP="001C5B20">
            <w:pPr>
              <w:pStyle w:val="TableTextLeft"/>
              <w:spacing w:before="0" w:after="0"/>
              <w:rPr>
                <w:b/>
                <w:bCs/>
              </w:rPr>
            </w:pPr>
            <w:r w:rsidRPr="0034457D">
              <w:rPr>
                <w:b/>
                <w:bCs/>
              </w:rPr>
              <w:t>Implementation status</w:t>
            </w:r>
            <w:r w:rsidRPr="003837C3">
              <w:rPr>
                <w:b/>
                <w:bCs/>
              </w:rPr>
              <w:t>​</w:t>
            </w:r>
          </w:p>
        </w:tc>
        <w:tc>
          <w:tcPr>
            <w:tcW w:w="2981" w:type="dxa"/>
            <w:tcBorders>
              <w:bottom w:val="single" w:sz="4" w:space="0" w:color="000000"/>
            </w:tcBorders>
            <w:shd w:val="clear" w:color="auto" w:fill="D9D9D9" w:themeFill="background1" w:themeFillShade="D9"/>
          </w:tcPr>
          <w:p w14:paraId="7387C104" w14:textId="3E95A0D1" w:rsidR="00F9175B" w:rsidRPr="003837C3" w:rsidRDefault="00F9175B" w:rsidP="001C5B20">
            <w:pPr>
              <w:pStyle w:val="TableTextLeft"/>
              <w:spacing w:before="0" w:after="0"/>
              <w:ind w:left="17" w:firstLine="6"/>
              <w:rPr>
                <w:b/>
                <w:bCs/>
              </w:rPr>
            </w:pPr>
            <w:r w:rsidRPr="003837C3">
              <w:rPr>
                <w:b/>
                <w:bCs/>
              </w:rPr>
              <w:t xml:space="preserve">Update </w:t>
            </w:r>
            <w:r w:rsidR="00464AB4">
              <w:rPr>
                <w:b/>
                <w:bCs/>
              </w:rPr>
              <w:br/>
            </w:r>
            <w:r w:rsidR="00B94C8A">
              <w:rPr>
                <w:b/>
                <w:bCs/>
              </w:rPr>
              <w:t>September</w:t>
            </w:r>
            <w:r w:rsidRPr="003837C3">
              <w:rPr>
                <w:b/>
                <w:bCs/>
              </w:rPr>
              <w:t xml:space="preserve"> 2024</w:t>
            </w:r>
          </w:p>
        </w:tc>
      </w:tr>
      <w:tr w:rsidR="00BB632C" w:rsidRPr="002D1BE1" w14:paraId="21E7000C" w14:textId="77777777" w:rsidTr="288B58C3">
        <w:trPr>
          <w:trHeight w:val="300"/>
        </w:trPr>
        <w:tc>
          <w:tcPr>
            <w:tcW w:w="380"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5F7058EA" w14:textId="4F345C20" w:rsidR="00BB632C" w:rsidRPr="00316673" w:rsidRDefault="00BB632C" w:rsidP="001C5B20">
            <w:pPr>
              <w:pStyle w:val="TableTextLeft"/>
              <w:spacing w:before="0" w:after="0"/>
              <w:rPr>
                <w:rFonts w:ascii="Times New Roman" w:hAnsi="Times New Roman"/>
                <w:color w:val="FFFFFF"/>
                <w:lang w:val="en-US"/>
              </w:rPr>
            </w:pPr>
            <w:r w:rsidRPr="00316673">
              <w:t>1</w:t>
            </w:r>
            <w:r w:rsidRPr="00316673">
              <w:rPr>
                <w:lang w:val="en-US"/>
              </w:rPr>
              <w:t>​</w:t>
            </w:r>
          </w:p>
        </w:tc>
        <w:tc>
          <w:tcPr>
            <w:tcW w:w="2130" w:type="dxa"/>
            <w:tcBorders>
              <w:top w:val="single" w:sz="4" w:space="0" w:color="000000"/>
              <w:left w:val="single" w:sz="4" w:space="0" w:color="000000"/>
              <w:bottom w:val="single" w:sz="4" w:space="0" w:color="auto"/>
              <w:right w:val="single" w:sz="4" w:space="0" w:color="000000"/>
            </w:tcBorders>
            <w:shd w:val="clear" w:color="auto" w:fill="auto"/>
            <w:tcMar>
              <w:top w:w="57" w:type="dxa"/>
              <w:left w:w="57" w:type="dxa"/>
              <w:bottom w:w="57" w:type="dxa"/>
              <w:right w:w="57" w:type="dxa"/>
            </w:tcMar>
            <w:hideMark/>
          </w:tcPr>
          <w:p w14:paraId="740FFC3F" w14:textId="63D8FEE9" w:rsidR="00BB632C" w:rsidRPr="00316673" w:rsidRDefault="00BB632C" w:rsidP="001C5B20">
            <w:pPr>
              <w:pStyle w:val="TableTextLeft"/>
              <w:spacing w:before="0" w:after="0"/>
              <w:rPr>
                <w:rFonts w:ascii="Times New Roman" w:hAnsi="Times New Roman"/>
                <w:color w:val="FFFFFF"/>
                <w:lang w:val="en-US"/>
              </w:rPr>
            </w:pPr>
            <w:r w:rsidRPr="00316673">
              <w:t>Living entity and voice</w:t>
            </w:r>
            <w:r w:rsidRPr="00316673">
              <w:rPr>
                <w:lang w:val="en-US"/>
              </w:rPr>
              <w:t>​</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244CE4AA" w14:textId="34352A40" w:rsidR="00BB632C" w:rsidRPr="00316673" w:rsidRDefault="00BB632C" w:rsidP="001C5B20">
            <w:pPr>
              <w:pStyle w:val="TableTextLeft"/>
              <w:spacing w:before="0" w:after="0"/>
              <w:rPr>
                <w:rFonts w:ascii="Times New Roman" w:hAnsi="Times New Roman"/>
                <w:color w:val="FFFFFF"/>
                <w:lang w:val="en-US"/>
              </w:rPr>
            </w:pPr>
            <w:r w:rsidRPr="00316673">
              <w:t>1.1</w:t>
            </w:r>
            <w:r w:rsidRPr="00316673">
              <w:rPr>
                <w:lang w:val="en-US"/>
              </w:rPr>
              <w:t>​</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34ED1743" w14:textId="220F19F1" w:rsidR="00BB632C" w:rsidRPr="00316673" w:rsidRDefault="00BB632C" w:rsidP="001C5B20">
            <w:pPr>
              <w:pStyle w:val="TableTextLeft"/>
              <w:spacing w:before="0" w:after="0"/>
              <w:rPr>
                <w:rFonts w:ascii="Times New Roman" w:hAnsi="Times New Roman"/>
                <w:color w:val="FFFFFF"/>
                <w:lang w:val="en-US"/>
              </w:rPr>
            </w:pPr>
            <w:r w:rsidRPr="00316673">
              <w:t>Develop new legislative proposals to recognise waterways as living entities th</w:t>
            </w:r>
            <w:r>
              <w:t>r</w:t>
            </w:r>
            <w:r w:rsidRPr="00316673">
              <w:t>ough engagement with Traditional Owners and wider stakeholders for Government consideration</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5766029" w14:textId="3862FEFA" w:rsidR="7710F7B3" w:rsidRDefault="7710F7B3" w:rsidP="29F9426B">
            <w:pPr>
              <w:pStyle w:val="TableTextLeft"/>
            </w:pPr>
            <w:r>
              <w:t>Resilient Cities and Towns</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33A2A764" w14:textId="48DCA126" w:rsidR="09F85469" w:rsidRDefault="09F85469" w:rsidP="24D3BD82">
            <w:pPr>
              <w:pStyle w:val="TableTextLeft"/>
              <w:spacing w:before="0" w:after="0"/>
            </w:pPr>
            <w:r>
              <w:t>Due 2025 (short-term action)</w:t>
            </w:r>
          </w:p>
          <w:p w14:paraId="06A24673" w14:textId="531F10F6" w:rsidR="00BB632C" w:rsidRPr="00316673" w:rsidRDefault="00BB632C" w:rsidP="47C93447">
            <w:pPr>
              <w:pStyle w:val="TableTextLeft"/>
              <w:spacing w:before="0" w:after="0"/>
              <w:rPr>
                <w:lang w:val="en-US"/>
              </w:rPr>
            </w:pP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A756CD7" w14:textId="7F371149" w:rsidR="00BB632C" w:rsidRPr="00086F18" w:rsidRDefault="008C1A48" w:rsidP="001C5B20">
            <w:pPr>
              <w:pStyle w:val="TableTextLeft"/>
              <w:spacing w:before="0" w:after="0"/>
              <w:rPr>
                <w:rFonts w:ascii="Times New Roman" w:hAnsi="Times New Roman"/>
                <w:lang w:val="en-US"/>
              </w:rPr>
            </w:pPr>
            <w:r w:rsidRPr="29F24922">
              <w:rPr>
                <w:rFonts w:eastAsiaTheme="minorEastAsia" w:cstheme="minorBidi"/>
                <w:b/>
                <w:color w:val="FFC000"/>
                <w:sz w:val="22"/>
                <w:szCs w:val="22"/>
              </w:rPr>
              <w:t>Behind schedule (progressing)</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14:paraId="7926CAD3" w14:textId="7A6C3752" w:rsidR="003D09A9" w:rsidRPr="00B240A5" w:rsidRDefault="18EECD69" w:rsidP="288B58C3">
            <w:pPr>
              <w:pStyle w:val="TableTextBullet"/>
              <w:spacing w:after="0"/>
              <w:ind w:left="302" w:hanging="141"/>
              <w:rPr>
                <w:rStyle w:val="eop"/>
                <w:rFonts w:ascii="Arial" w:hAnsi="Arial" w:cs="Arial"/>
              </w:rPr>
            </w:pPr>
            <w:r w:rsidRPr="288B58C3">
              <w:rPr>
                <w:rStyle w:val="normaltextrun"/>
                <w:rFonts w:ascii="Arial" w:hAnsi="Arial" w:cs="Arial"/>
              </w:rPr>
              <w:t>Discussion</w:t>
            </w:r>
            <w:r w:rsidR="003D09A9" w:rsidRPr="288B58C3">
              <w:rPr>
                <w:rStyle w:val="normaltextrun"/>
                <w:rFonts w:ascii="Arial" w:hAnsi="Arial" w:cs="Arial"/>
              </w:rPr>
              <w:t xml:space="preserve"> paper on proposed legislative changes</w:t>
            </w:r>
            <w:r w:rsidRPr="288B58C3">
              <w:rPr>
                <w:rStyle w:val="normaltextrun"/>
                <w:rFonts w:ascii="Arial" w:hAnsi="Arial" w:cs="Arial"/>
              </w:rPr>
              <w:t xml:space="preserve"> is being prepared</w:t>
            </w:r>
            <w:r w:rsidR="003D09A9" w:rsidRPr="288B58C3">
              <w:rPr>
                <w:rStyle w:val="normaltextrun"/>
                <w:rFonts w:ascii="Arial" w:hAnsi="Arial" w:cs="Arial"/>
              </w:rPr>
              <w:t>.</w:t>
            </w:r>
            <w:r w:rsidR="003D09A9" w:rsidRPr="288B58C3">
              <w:rPr>
                <w:rStyle w:val="eop"/>
                <w:rFonts w:ascii="Arial" w:hAnsi="Arial" w:cs="Arial"/>
              </w:rPr>
              <w:t> </w:t>
            </w:r>
          </w:p>
          <w:p w14:paraId="6133F42D" w14:textId="41491055" w:rsidR="38CD3667" w:rsidRPr="00B240A5" w:rsidRDefault="38CD3667" w:rsidP="003D1A6A">
            <w:pPr>
              <w:pStyle w:val="TableTextBullet"/>
              <w:spacing w:after="0"/>
              <w:ind w:left="302" w:hanging="141"/>
              <w:rPr>
                <w:rStyle w:val="eop"/>
              </w:rPr>
            </w:pPr>
            <w:r w:rsidRPr="4389C086">
              <w:rPr>
                <w:rStyle w:val="eop"/>
                <w:rFonts w:ascii="Arial" w:hAnsi="Arial" w:cs="Arial"/>
              </w:rPr>
              <w:t>Work is underway on a state-wide engagement and resourcing plan.</w:t>
            </w:r>
          </w:p>
          <w:p w14:paraId="3388CB2B" w14:textId="32405872" w:rsidR="00BB632C" w:rsidRPr="00B240A5" w:rsidRDefault="003D09A9" w:rsidP="288B58C3">
            <w:pPr>
              <w:pStyle w:val="TableTextBullet"/>
              <w:spacing w:after="0"/>
              <w:ind w:left="302" w:hanging="121"/>
              <w:rPr>
                <w:rStyle w:val="eop"/>
                <w:rFonts w:ascii="Arial" w:hAnsi="Arial" w:cs="Arial"/>
              </w:rPr>
            </w:pPr>
            <w:r w:rsidRPr="288B58C3">
              <w:rPr>
                <w:rStyle w:val="normaltextrun"/>
                <w:rFonts w:ascii="Arial" w:hAnsi="Arial" w:cs="Arial"/>
              </w:rPr>
              <w:t xml:space="preserve">Victorian Waterway Management Strategy (VWMS) renewal will provide an opportunity to explore </w:t>
            </w:r>
            <w:r w:rsidR="067991B5" w:rsidRPr="288B58C3">
              <w:rPr>
                <w:rStyle w:val="normaltextrun"/>
                <w:rFonts w:ascii="Arial" w:hAnsi="Arial" w:cs="Arial"/>
              </w:rPr>
              <w:t xml:space="preserve">implementing </w:t>
            </w:r>
            <w:r w:rsidR="00C4487E" w:rsidRPr="288B58C3">
              <w:rPr>
                <w:rStyle w:val="normaltextrun"/>
                <w:rFonts w:ascii="Arial" w:hAnsi="Arial" w:cs="Arial"/>
              </w:rPr>
              <w:t xml:space="preserve">recognition of </w:t>
            </w:r>
            <w:r w:rsidR="00EC30A2" w:rsidRPr="288B58C3">
              <w:rPr>
                <w:rStyle w:val="normaltextrun"/>
                <w:rFonts w:ascii="Arial" w:hAnsi="Arial" w:cs="Arial"/>
              </w:rPr>
              <w:t xml:space="preserve">waterways </w:t>
            </w:r>
            <w:r w:rsidR="00C4487E" w:rsidRPr="288B58C3">
              <w:rPr>
                <w:rStyle w:val="normaltextrun"/>
                <w:rFonts w:ascii="Arial" w:hAnsi="Arial" w:cs="Arial"/>
              </w:rPr>
              <w:t xml:space="preserve">and their surrounding lands </w:t>
            </w:r>
            <w:r w:rsidR="00EC30A2" w:rsidRPr="288B58C3">
              <w:rPr>
                <w:rStyle w:val="normaltextrun"/>
                <w:rFonts w:ascii="Arial" w:hAnsi="Arial" w:cs="Arial"/>
              </w:rPr>
              <w:t>as living</w:t>
            </w:r>
            <w:r w:rsidR="00C4487E" w:rsidRPr="288B58C3">
              <w:rPr>
                <w:rStyle w:val="normaltextrun"/>
                <w:rFonts w:ascii="Arial" w:hAnsi="Arial" w:cs="Arial"/>
              </w:rPr>
              <w:t>, integrated, natural and cultural</w:t>
            </w:r>
            <w:r w:rsidR="00EC30A2" w:rsidRPr="288B58C3">
              <w:rPr>
                <w:rStyle w:val="normaltextrun"/>
                <w:rFonts w:ascii="Arial" w:hAnsi="Arial" w:cs="Arial"/>
              </w:rPr>
              <w:t xml:space="preserve"> entities </w:t>
            </w:r>
            <w:r w:rsidR="00321B59" w:rsidRPr="288B58C3">
              <w:rPr>
                <w:rStyle w:val="normaltextrun"/>
                <w:rFonts w:ascii="Arial" w:hAnsi="Arial" w:cs="Arial"/>
              </w:rPr>
              <w:t>through</w:t>
            </w:r>
            <w:r w:rsidR="00EC30A2" w:rsidRPr="288B58C3">
              <w:rPr>
                <w:rStyle w:val="normaltextrun"/>
                <w:rFonts w:ascii="Arial" w:hAnsi="Arial" w:cs="Arial"/>
              </w:rPr>
              <w:t xml:space="preserve"> policy</w:t>
            </w:r>
            <w:r w:rsidRPr="288B58C3">
              <w:rPr>
                <w:rStyle w:val="normaltextrun"/>
                <w:rFonts w:ascii="Arial" w:hAnsi="Arial" w:cs="Arial"/>
              </w:rPr>
              <w:t>.</w:t>
            </w:r>
            <w:r w:rsidRPr="288B58C3">
              <w:rPr>
                <w:rStyle w:val="eop"/>
                <w:rFonts w:ascii="Arial" w:hAnsi="Arial" w:cs="Arial"/>
              </w:rPr>
              <w:t> </w:t>
            </w:r>
          </w:p>
        </w:tc>
      </w:tr>
      <w:tr w:rsidR="00BB632C" w14:paraId="5A09234C" w14:textId="77777777" w:rsidTr="288B58C3">
        <w:trPr>
          <w:trHeight w:val="300"/>
        </w:trPr>
        <w:tc>
          <w:tcPr>
            <w:tcW w:w="380" w:type="dxa"/>
            <w:vMerge/>
          </w:tcPr>
          <w:p w14:paraId="69137DAB" w14:textId="04DC0F8E" w:rsidR="00BB632C" w:rsidRDefault="00BB632C" w:rsidP="00BC612D">
            <w:pPr>
              <w:spacing w:after="0"/>
            </w:pPr>
          </w:p>
        </w:tc>
        <w:tc>
          <w:tcPr>
            <w:tcW w:w="14185" w:type="dxa"/>
            <w:gridSpan w:val="7"/>
            <w:tcBorders>
              <w:top w:val="single" w:sz="4" w:space="0" w:color="000000"/>
              <w:left w:val="single" w:sz="4" w:space="0" w:color="000000"/>
              <w:bottom w:val="single" w:sz="12" w:space="0" w:color="000000"/>
              <w:right w:val="single" w:sz="4" w:space="0" w:color="000000"/>
            </w:tcBorders>
            <w:shd w:val="clear" w:color="auto" w:fill="auto"/>
            <w:tcMar>
              <w:top w:w="57" w:type="dxa"/>
              <w:left w:w="57" w:type="dxa"/>
              <w:bottom w:w="57" w:type="dxa"/>
              <w:right w:w="57" w:type="dxa"/>
            </w:tcMar>
          </w:tcPr>
          <w:p w14:paraId="54583F94" w14:textId="7AEE88B2" w:rsidR="00140E60" w:rsidRPr="00144F61" w:rsidRDefault="72826C96" w:rsidP="6B81CB92">
            <w:pPr>
              <w:spacing w:before="70" w:after="0"/>
              <w:rPr>
                <w:rFonts w:ascii="Arial" w:eastAsia="Arial" w:hAnsi="Arial" w:cs="Arial"/>
              </w:rPr>
            </w:pPr>
            <w:r w:rsidRPr="6B81CB92">
              <w:rPr>
                <w:rFonts w:ascii="Arial" w:eastAsia="Arial" w:hAnsi="Arial" w:cs="Arial"/>
              </w:rPr>
              <w:t>Next steps:</w:t>
            </w:r>
          </w:p>
          <w:p w14:paraId="55DF6E99" w14:textId="1223AD37" w:rsidR="00140E60" w:rsidRDefault="479E825F" w:rsidP="00144F61">
            <w:pPr>
              <w:pStyle w:val="ListParagraph"/>
              <w:numPr>
                <w:ilvl w:val="0"/>
                <w:numId w:val="50"/>
              </w:numPr>
              <w:tabs>
                <w:tab w:val="num" w:pos="720"/>
              </w:tabs>
              <w:spacing w:before="0" w:after="0"/>
              <w:ind w:left="198" w:hanging="198"/>
              <w:rPr>
                <w:rFonts w:ascii="Arial" w:eastAsia="Arial" w:hAnsi="Arial" w:cs="Arial"/>
              </w:rPr>
            </w:pPr>
            <w:r w:rsidRPr="05053D6F">
              <w:rPr>
                <w:rFonts w:ascii="Arial" w:eastAsia="Arial" w:hAnsi="Arial" w:cs="Arial"/>
              </w:rPr>
              <w:t xml:space="preserve">January 2025: </w:t>
            </w:r>
            <w:r w:rsidR="72826C96" w:rsidRPr="05053D6F">
              <w:rPr>
                <w:rFonts w:ascii="Arial" w:eastAsia="Arial" w:hAnsi="Arial" w:cs="Arial"/>
              </w:rPr>
              <w:t>Ministerial</w:t>
            </w:r>
            <w:r w:rsidR="72826C96" w:rsidRPr="6B81CB92">
              <w:rPr>
                <w:rFonts w:ascii="Arial" w:eastAsia="Arial" w:hAnsi="Arial" w:cs="Arial"/>
              </w:rPr>
              <w:t xml:space="preserve"> endorsement of consultation approach including </w:t>
            </w:r>
            <w:r w:rsidR="00111742">
              <w:rPr>
                <w:rFonts w:ascii="Arial" w:eastAsia="Arial" w:hAnsi="Arial" w:cs="Arial"/>
              </w:rPr>
              <w:t>proposed</w:t>
            </w:r>
            <w:r w:rsidR="72826C96" w:rsidRPr="6B81CB92">
              <w:rPr>
                <w:rFonts w:ascii="Arial" w:eastAsia="Arial" w:hAnsi="Arial" w:cs="Arial"/>
              </w:rPr>
              <w:t xml:space="preserve"> content of discussion paper. </w:t>
            </w:r>
          </w:p>
          <w:p w14:paraId="1A537000" w14:textId="3A287A2D" w:rsidR="00111742" w:rsidRDefault="1416358D" w:rsidP="00144F61">
            <w:pPr>
              <w:pStyle w:val="ListParagraph"/>
              <w:numPr>
                <w:ilvl w:val="0"/>
                <w:numId w:val="50"/>
              </w:numPr>
              <w:tabs>
                <w:tab w:val="num" w:pos="720"/>
              </w:tabs>
              <w:spacing w:before="0" w:after="0"/>
              <w:ind w:left="198" w:hanging="198"/>
              <w:rPr>
                <w:rFonts w:ascii="Arial" w:eastAsia="Arial" w:hAnsi="Arial" w:cs="Arial"/>
              </w:rPr>
            </w:pPr>
            <w:r w:rsidRPr="05053D6F">
              <w:rPr>
                <w:rFonts w:ascii="Arial" w:eastAsia="Arial" w:hAnsi="Arial" w:cs="Arial"/>
              </w:rPr>
              <w:t xml:space="preserve">March 2025: </w:t>
            </w:r>
            <w:r w:rsidR="72826C96" w:rsidRPr="2A30FFBE">
              <w:rPr>
                <w:rFonts w:ascii="Arial" w:eastAsia="Arial" w:hAnsi="Arial" w:cs="Arial"/>
              </w:rPr>
              <w:t>Development of legislative proposals (options) to take to consultation.</w:t>
            </w:r>
          </w:p>
          <w:p w14:paraId="33C078FB" w14:textId="6F9808B8" w:rsidR="00140E60" w:rsidRDefault="78A5F032" w:rsidP="00144F61">
            <w:pPr>
              <w:pStyle w:val="ListParagraph"/>
              <w:numPr>
                <w:ilvl w:val="0"/>
                <w:numId w:val="50"/>
              </w:numPr>
              <w:tabs>
                <w:tab w:val="num" w:pos="720"/>
              </w:tabs>
              <w:spacing w:before="0" w:after="0"/>
              <w:ind w:left="198" w:hanging="198"/>
              <w:rPr>
                <w:rFonts w:ascii="Arial" w:eastAsia="Arial" w:hAnsi="Arial" w:cs="Arial"/>
              </w:rPr>
            </w:pPr>
            <w:r w:rsidRPr="05053D6F">
              <w:rPr>
                <w:rFonts w:ascii="Arial" w:eastAsia="Arial" w:hAnsi="Arial" w:cs="Arial"/>
              </w:rPr>
              <w:t xml:space="preserve">Mid-late 2025: </w:t>
            </w:r>
            <w:r w:rsidR="006D6B4B">
              <w:rPr>
                <w:rFonts w:ascii="Arial" w:eastAsia="Arial" w:hAnsi="Arial" w:cs="Arial"/>
              </w:rPr>
              <w:t xml:space="preserve">Statewide </w:t>
            </w:r>
            <w:r w:rsidR="006D6B4B" w:rsidRPr="00F83C22">
              <w:rPr>
                <w:rFonts w:ascii="Arial" w:eastAsia="Arial" w:hAnsi="Arial" w:cs="Arial"/>
              </w:rPr>
              <w:t>e</w:t>
            </w:r>
            <w:r w:rsidR="72826C96" w:rsidRPr="00F83C22">
              <w:rPr>
                <w:rFonts w:ascii="Arial" w:eastAsia="Arial" w:hAnsi="Arial" w:cs="Arial"/>
              </w:rPr>
              <w:t>ngagement</w:t>
            </w:r>
            <w:r w:rsidR="72826C96" w:rsidRPr="2A30FFBE">
              <w:rPr>
                <w:rFonts w:ascii="Arial" w:eastAsia="Arial" w:hAnsi="Arial" w:cs="Arial"/>
              </w:rPr>
              <w:t xml:space="preserve"> with Traditional Owners</w:t>
            </w:r>
            <w:r w:rsidR="006D6B4B" w:rsidRPr="00F83C22">
              <w:rPr>
                <w:rFonts w:ascii="Arial" w:eastAsia="Arial" w:hAnsi="Arial" w:cs="Arial"/>
              </w:rPr>
              <w:t>.</w:t>
            </w:r>
            <w:r w:rsidR="006D6B4B">
              <w:rPr>
                <w:rFonts w:ascii="Arial" w:eastAsia="Arial" w:hAnsi="Arial" w:cs="Arial"/>
              </w:rPr>
              <w:t xml:space="preserve"> This will be</w:t>
            </w:r>
            <w:r w:rsidR="72826C96" w:rsidRPr="2A30FFBE">
              <w:rPr>
                <w:rFonts w:ascii="Arial" w:eastAsia="Arial" w:hAnsi="Arial" w:cs="Arial"/>
              </w:rPr>
              <w:t xml:space="preserve"> followed by consultation with stakeholders and wider community.</w:t>
            </w:r>
          </w:p>
        </w:tc>
      </w:tr>
      <w:tr w:rsidR="001A4E94" w:rsidRPr="002D1BE1" w14:paraId="5A834361" w14:textId="77777777" w:rsidTr="288B58C3">
        <w:trPr>
          <w:trHeight w:val="300"/>
        </w:trPr>
        <w:tc>
          <w:tcPr>
            <w:tcW w:w="380" w:type="dxa"/>
            <w:vMerge w:val="restart"/>
            <w:tcBorders>
              <w:top w:val="single" w:sz="12"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hideMark/>
          </w:tcPr>
          <w:p w14:paraId="35F99484" w14:textId="55DEB911" w:rsidR="001A4E94" w:rsidRPr="00316673" w:rsidRDefault="001A4E94" w:rsidP="001C5B20">
            <w:pPr>
              <w:pStyle w:val="TableTextLeft"/>
              <w:spacing w:before="0" w:after="0"/>
              <w:rPr>
                <w:rFonts w:ascii="Times New Roman" w:hAnsi="Times New Roman"/>
                <w:color w:val="FFFFFF"/>
                <w:lang w:val="en-US"/>
              </w:rPr>
            </w:pPr>
            <w:r w:rsidRPr="00316673">
              <w:t>2</w:t>
            </w:r>
            <w:r w:rsidRPr="00316673">
              <w:rPr>
                <w:lang w:val="en-US"/>
              </w:rPr>
              <w:t>​</w:t>
            </w:r>
          </w:p>
        </w:tc>
        <w:tc>
          <w:tcPr>
            <w:tcW w:w="2130" w:type="dxa"/>
            <w:vMerge w:val="restart"/>
            <w:tcBorders>
              <w:top w:val="single" w:sz="12" w:space="0" w:color="000000"/>
              <w:left w:val="single" w:sz="4" w:space="0" w:color="auto"/>
              <w:bottom w:val="single" w:sz="4" w:space="0" w:color="auto"/>
              <w:right w:val="single" w:sz="4" w:space="0" w:color="000000"/>
            </w:tcBorders>
            <w:shd w:val="clear" w:color="auto" w:fill="auto"/>
            <w:tcMar>
              <w:top w:w="57" w:type="dxa"/>
              <w:left w:w="57" w:type="dxa"/>
              <w:bottom w:w="57" w:type="dxa"/>
              <w:right w:w="57" w:type="dxa"/>
            </w:tcMar>
            <w:hideMark/>
          </w:tcPr>
          <w:p w14:paraId="1E3B36ED" w14:textId="1A51D939" w:rsidR="00E7489E" w:rsidRDefault="001A4E94" w:rsidP="001C5B20">
            <w:pPr>
              <w:pStyle w:val="TableTextLeft"/>
              <w:spacing w:before="0" w:after="0"/>
            </w:pPr>
            <w:r w:rsidRPr="00316673">
              <w:t>Partnerships with the water sector</w:t>
            </w:r>
          </w:p>
          <w:p w14:paraId="65062DB7" w14:textId="51071C40" w:rsidR="00E7489E" w:rsidRDefault="00E7489E" w:rsidP="001C5B20">
            <w:pPr>
              <w:pStyle w:val="TableTextLeft"/>
              <w:spacing w:before="0" w:after="0"/>
              <w:rPr>
                <w:lang w:val="en-US"/>
              </w:rPr>
            </w:pPr>
          </w:p>
          <w:p w14:paraId="6802B505" w14:textId="18D3941A" w:rsidR="00E7489E" w:rsidRDefault="00E7489E" w:rsidP="001C5B20">
            <w:pPr>
              <w:pStyle w:val="TableTextLeft"/>
              <w:spacing w:before="0" w:after="0"/>
              <w:rPr>
                <w:lang w:val="en-US"/>
              </w:rPr>
            </w:pPr>
          </w:p>
          <w:p w14:paraId="42C362B8" w14:textId="051C3C0F" w:rsidR="001A4E94" w:rsidRPr="00316673" w:rsidRDefault="001A4E94" w:rsidP="001C5B20">
            <w:pPr>
              <w:pStyle w:val="TableTextLeft"/>
              <w:spacing w:before="0" w:after="0"/>
              <w:rPr>
                <w:rFonts w:ascii="Times New Roman" w:hAnsi="Times New Roman"/>
                <w:color w:val="FFFFFF"/>
                <w:lang w:val="en-US"/>
              </w:rPr>
            </w:pPr>
            <w:r w:rsidRPr="00316673">
              <w:rPr>
                <w:lang w:val="en-US"/>
              </w:rPr>
              <w:t>​</w:t>
            </w:r>
          </w:p>
        </w:tc>
        <w:tc>
          <w:tcPr>
            <w:tcW w:w="495"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5CAF13B8" w14:textId="6D53EA86" w:rsidR="001A4E94" w:rsidRPr="00316673" w:rsidRDefault="001A4E94" w:rsidP="001C5B20">
            <w:pPr>
              <w:pStyle w:val="TableTextLeft"/>
              <w:spacing w:before="0" w:after="0"/>
              <w:rPr>
                <w:rFonts w:ascii="Times New Roman" w:hAnsi="Times New Roman"/>
                <w:color w:val="FFFFFF"/>
                <w:lang w:val="en-US"/>
              </w:rPr>
            </w:pPr>
            <w:r w:rsidRPr="00316673">
              <w:t>2.1</w:t>
            </w:r>
            <w:r w:rsidRPr="00316673">
              <w:rPr>
                <w:lang w:val="en-US"/>
              </w:rPr>
              <w:t>​</w:t>
            </w:r>
          </w:p>
        </w:tc>
        <w:tc>
          <w:tcPr>
            <w:tcW w:w="3540"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439462BE" w14:textId="32F06D80" w:rsidR="001A4E94" w:rsidRPr="00316673" w:rsidRDefault="001A4E94" w:rsidP="001C5B20">
            <w:pPr>
              <w:pStyle w:val="TableTextLeft"/>
              <w:spacing w:before="0" w:after="0"/>
              <w:rPr>
                <w:rFonts w:ascii="Times New Roman" w:hAnsi="Times New Roman"/>
                <w:color w:val="FFFFFF"/>
                <w:lang w:val="en-US"/>
              </w:rPr>
            </w:pPr>
            <w:r w:rsidRPr="00316673">
              <w:t xml:space="preserve">Develop new provision in statements of obligation for Ministerial consideration requiring formal partnerships between Traditional Owners and </w:t>
            </w:r>
            <w:r w:rsidR="1F7B55FF">
              <w:t>C</w:t>
            </w:r>
            <w:r w:rsidR="59239A5E">
              <w:t xml:space="preserve">atchment </w:t>
            </w:r>
            <w:r w:rsidR="1F7B55FF">
              <w:t>M</w:t>
            </w:r>
            <w:r w:rsidR="4C8888A4">
              <w:t xml:space="preserve">anagement </w:t>
            </w:r>
            <w:r w:rsidR="1F7B55FF">
              <w:t>A</w:t>
            </w:r>
            <w:r w:rsidR="78E8E26A">
              <w:t>uthoritie</w:t>
            </w:r>
            <w:r w:rsidR="1F7B55FF">
              <w:t>s</w:t>
            </w:r>
            <w:r w:rsidR="6210F23A">
              <w:t xml:space="preserve"> (</w:t>
            </w:r>
            <w:r w:rsidRPr="00316673">
              <w:t>CMAs</w:t>
            </w:r>
            <w:r w:rsidR="6210F23A">
              <w:t>)</w:t>
            </w:r>
            <w:r w:rsidRPr="00316673">
              <w:t xml:space="preserve"> and water corporations</w:t>
            </w:r>
          </w:p>
        </w:tc>
        <w:tc>
          <w:tcPr>
            <w:tcW w:w="1520"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DCB845D" w14:textId="06A77540" w:rsidR="2AD446C8" w:rsidRDefault="2AD446C8" w:rsidP="29F9426B">
            <w:pPr>
              <w:pStyle w:val="TableTextLeft"/>
            </w:pPr>
            <w:r>
              <w:t>Sector Governance and Support</w:t>
            </w:r>
          </w:p>
        </w:tc>
        <w:tc>
          <w:tcPr>
            <w:tcW w:w="1245"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51FCE86A" w14:textId="67642CE1" w:rsidR="001A4E94" w:rsidRPr="00316673" w:rsidRDefault="3A1B3604" w:rsidP="001C5B20">
            <w:pPr>
              <w:pStyle w:val="TableTextLeft"/>
              <w:spacing w:before="0" w:after="0"/>
            </w:pPr>
            <w:r>
              <w:t>Due 2025 (short-term action)</w:t>
            </w:r>
          </w:p>
          <w:p w14:paraId="2E9CF841" w14:textId="091A9513" w:rsidR="001A4E94" w:rsidRPr="00316673" w:rsidRDefault="001A4E94" w:rsidP="001C5B20">
            <w:pPr>
              <w:pStyle w:val="TableTextLeft"/>
              <w:spacing w:before="0" w:after="0"/>
              <w:rPr>
                <w:lang w:val="en-US"/>
              </w:rPr>
            </w:pPr>
          </w:p>
        </w:tc>
        <w:tc>
          <w:tcPr>
            <w:tcW w:w="2274"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6EC984C" w14:textId="2F215725" w:rsidR="001A4E94" w:rsidRPr="00316673" w:rsidRDefault="00C66A06" w:rsidP="001C5B20">
            <w:pPr>
              <w:pStyle w:val="TableTextLeft"/>
              <w:spacing w:before="0" w:after="0"/>
              <w:rPr>
                <w:rFonts w:ascii="Times New Roman" w:hAnsi="Times New Roman"/>
                <w:color w:val="FFFFFF"/>
                <w:lang w:val="en-US"/>
              </w:rPr>
            </w:pPr>
            <w:r w:rsidRPr="29F24922">
              <w:rPr>
                <w:rFonts w:eastAsiaTheme="minorEastAsia" w:cstheme="minorBidi"/>
                <w:b/>
                <w:color w:val="5A8326"/>
                <w:sz w:val="22"/>
                <w:szCs w:val="22"/>
              </w:rPr>
              <w:t>Progressing</w:t>
            </w:r>
          </w:p>
        </w:tc>
        <w:tc>
          <w:tcPr>
            <w:tcW w:w="2981" w:type="dxa"/>
            <w:vMerge w:val="restart"/>
            <w:tcBorders>
              <w:top w:val="single" w:sz="12" w:space="0" w:color="000000"/>
              <w:left w:val="single" w:sz="4" w:space="0" w:color="000000"/>
              <w:bottom w:val="single" w:sz="4" w:space="0" w:color="000000"/>
              <w:right w:val="single" w:sz="4" w:space="0" w:color="auto"/>
            </w:tcBorders>
            <w:shd w:val="clear" w:color="auto" w:fill="auto"/>
          </w:tcPr>
          <w:p w14:paraId="024B425A" w14:textId="7043C940" w:rsidR="00255454" w:rsidRDefault="00255454" w:rsidP="003D1A6A">
            <w:pPr>
              <w:pStyle w:val="TableTextBullet"/>
              <w:spacing w:after="0"/>
              <w:ind w:left="321" w:hanging="160"/>
            </w:pPr>
            <w:r w:rsidRPr="00255454">
              <w:t xml:space="preserve">Amendments to Statement of Obligations (General) for </w:t>
            </w:r>
            <w:r w:rsidR="007469EA">
              <w:t>w</w:t>
            </w:r>
            <w:r w:rsidRPr="00255454">
              <w:t xml:space="preserve">ater </w:t>
            </w:r>
            <w:r w:rsidR="007469EA">
              <w:t>c</w:t>
            </w:r>
            <w:r w:rsidRPr="00255454">
              <w:t>orporations have been drafted</w:t>
            </w:r>
            <w:r w:rsidR="00163D6C">
              <w:t xml:space="preserve"> and are </w:t>
            </w:r>
            <w:r w:rsidR="34657ADC">
              <w:t xml:space="preserve">with </w:t>
            </w:r>
            <w:r w:rsidR="007469EA">
              <w:t>w</w:t>
            </w:r>
            <w:r w:rsidR="67EAF0BD">
              <w:t xml:space="preserve">ater </w:t>
            </w:r>
            <w:r w:rsidR="007469EA">
              <w:t>c</w:t>
            </w:r>
            <w:r w:rsidR="67EAF0BD">
              <w:t>orporations</w:t>
            </w:r>
            <w:r w:rsidR="007F0FB3">
              <w:t xml:space="preserve"> for </w:t>
            </w:r>
            <w:r w:rsidR="67EAF0BD">
              <w:t xml:space="preserve">comment. </w:t>
            </w:r>
            <w:r w:rsidR="007F0FB3">
              <w:t xml:space="preserve"> </w:t>
            </w:r>
          </w:p>
          <w:p w14:paraId="20F3A532" w14:textId="1002BFBD" w:rsidR="00E47567" w:rsidRPr="00255454" w:rsidRDefault="00E47567" w:rsidP="003D1A6A">
            <w:pPr>
              <w:pStyle w:val="TableTextBullet"/>
              <w:spacing w:after="0"/>
              <w:ind w:left="335" w:hanging="174"/>
            </w:pPr>
            <w:r>
              <w:t xml:space="preserve">Amendments to Statement of Obligations for CMAs </w:t>
            </w:r>
            <w:r w:rsidR="2D741231">
              <w:t xml:space="preserve">and the </w:t>
            </w:r>
            <w:r w:rsidR="3C9823B5">
              <w:t>VEWH</w:t>
            </w:r>
            <w:r w:rsidR="05BC82DA">
              <w:t>’s Ministerial Rules</w:t>
            </w:r>
            <w:r w:rsidR="2D741231">
              <w:t xml:space="preserve"> </w:t>
            </w:r>
            <w:r w:rsidR="00B75539">
              <w:t xml:space="preserve">are in the </w:t>
            </w:r>
            <w:r w:rsidR="566F7E15">
              <w:t>initial</w:t>
            </w:r>
            <w:r w:rsidR="00B75539">
              <w:t xml:space="preserve"> preparatory stages. </w:t>
            </w:r>
          </w:p>
          <w:p w14:paraId="035E7A37" w14:textId="7CA9D4CD" w:rsidR="004E642E" w:rsidRPr="002D1BE1" w:rsidRDefault="00255454" w:rsidP="003D1A6A">
            <w:pPr>
              <w:pStyle w:val="TableTextBullet"/>
              <w:spacing w:after="0"/>
              <w:ind w:left="321" w:hanging="154"/>
            </w:pPr>
            <w:r w:rsidRPr="00255454">
              <w:lastRenderedPageBreak/>
              <w:t xml:space="preserve">DEECA </w:t>
            </w:r>
            <w:r w:rsidR="006F2B12">
              <w:t>has</w:t>
            </w:r>
            <w:r w:rsidR="4480CBB9">
              <w:t xml:space="preserve"> </w:t>
            </w:r>
            <w:r w:rsidRPr="00255454">
              <w:t>met with water sector to discuss obligations. </w:t>
            </w:r>
          </w:p>
        </w:tc>
      </w:tr>
      <w:tr w:rsidR="001A4E94" w:rsidRPr="002D1BE1" w14:paraId="0500AE5D" w14:textId="77777777" w:rsidTr="288B58C3">
        <w:trPr>
          <w:trHeight w:val="300"/>
        </w:trPr>
        <w:tc>
          <w:tcPr>
            <w:tcW w:w="380" w:type="dxa"/>
            <w:vMerge/>
            <w:tcMar>
              <w:top w:w="57" w:type="dxa"/>
              <w:left w:w="57" w:type="dxa"/>
              <w:bottom w:w="57" w:type="dxa"/>
              <w:right w:w="57" w:type="dxa"/>
            </w:tcMar>
            <w:vAlign w:val="center"/>
            <w:hideMark/>
          </w:tcPr>
          <w:p w14:paraId="78BCD14D" w14:textId="665968D6" w:rsidR="001A4E94" w:rsidRPr="00316673" w:rsidRDefault="001A4E94" w:rsidP="001C5B20">
            <w:pPr>
              <w:pStyle w:val="TableTextLeft"/>
              <w:spacing w:before="0" w:after="0"/>
              <w:rPr>
                <w:rFonts w:ascii="Times New Roman" w:hAnsi="Times New Roman"/>
                <w:color w:val="FFFFFF"/>
                <w:lang w:val="en-US"/>
              </w:rPr>
            </w:pPr>
          </w:p>
        </w:tc>
        <w:tc>
          <w:tcPr>
            <w:tcW w:w="2130" w:type="dxa"/>
            <w:vMerge/>
            <w:tcMar>
              <w:top w:w="57" w:type="dxa"/>
              <w:left w:w="57" w:type="dxa"/>
              <w:bottom w:w="57" w:type="dxa"/>
              <w:right w:w="57" w:type="dxa"/>
            </w:tcMar>
            <w:vAlign w:val="center"/>
            <w:hideMark/>
          </w:tcPr>
          <w:p w14:paraId="7EB67AD8" w14:textId="0F17CA4A" w:rsidR="001A4E94" w:rsidRPr="00316673" w:rsidRDefault="001A4E94" w:rsidP="001C5B20">
            <w:pPr>
              <w:pStyle w:val="TableTextLeft"/>
              <w:spacing w:before="0" w:after="0"/>
              <w:rPr>
                <w:rFonts w:ascii="Times New Roman" w:hAnsi="Times New Roman"/>
                <w:color w:val="FFFFFF"/>
                <w:lang w:val="en-US"/>
              </w:rPr>
            </w:pP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3993A4AF" w14:textId="0D1212F4" w:rsidR="001A4E94" w:rsidRPr="00316673" w:rsidRDefault="001A4E94" w:rsidP="001C5B20">
            <w:pPr>
              <w:pStyle w:val="TableTextLeft"/>
              <w:spacing w:before="0" w:after="0"/>
              <w:rPr>
                <w:rFonts w:ascii="Times New Roman" w:hAnsi="Times New Roman"/>
                <w:color w:val="FFFFFF"/>
                <w:lang w:val="en-US"/>
              </w:rPr>
            </w:pPr>
            <w:r w:rsidRPr="00316673">
              <w:t>2.2</w:t>
            </w:r>
            <w:r w:rsidRPr="00316673">
              <w:rPr>
                <w:lang w:val="en-US"/>
              </w:rPr>
              <w:t>​</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70219CEC" w14:textId="5E728AF4" w:rsidR="001A4E94" w:rsidRPr="00316673" w:rsidRDefault="001A4E94" w:rsidP="001C5B20">
            <w:pPr>
              <w:pStyle w:val="TableTextLeft"/>
              <w:spacing w:before="0" w:after="0"/>
              <w:rPr>
                <w:rFonts w:ascii="Times New Roman" w:hAnsi="Times New Roman"/>
                <w:color w:val="FFFFFF"/>
                <w:lang w:val="en-US"/>
              </w:rPr>
            </w:pPr>
            <w:r w:rsidRPr="00316673">
              <w:t xml:space="preserve">Develop new provision in Ministerial rules for the </w:t>
            </w:r>
            <w:r w:rsidR="1F7B55FF">
              <w:t>V</w:t>
            </w:r>
            <w:r w:rsidR="7FFA8CE3">
              <w:t xml:space="preserve">ictorian </w:t>
            </w:r>
            <w:r w:rsidR="1F7B55FF">
              <w:t>E</w:t>
            </w:r>
            <w:r w:rsidR="2724048D">
              <w:t xml:space="preserve">nvironmental </w:t>
            </w:r>
            <w:r w:rsidR="1F7B55FF">
              <w:t>W</w:t>
            </w:r>
            <w:r w:rsidR="5093297A">
              <w:t xml:space="preserve">ater </w:t>
            </w:r>
            <w:r w:rsidR="1F7B55FF">
              <w:t>H</w:t>
            </w:r>
            <w:r w:rsidR="2A717425">
              <w:t>older (</w:t>
            </w:r>
            <w:r w:rsidRPr="00316673">
              <w:t>VEWH</w:t>
            </w:r>
            <w:r w:rsidR="2A717425">
              <w:t>)</w:t>
            </w:r>
            <w:r w:rsidRPr="00316673">
              <w:t xml:space="preserve"> requiring formal </w:t>
            </w:r>
            <w:r w:rsidRPr="00316673">
              <w:lastRenderedPageBreak/>
              <w:t>partnerships with Traditional Owners for Ministerial consideration</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4504965" w14:textId="6B49ADAC" w:rsidR="04A27D11" w:rsidRDefault="04A27D11" w:rsidP="29F9426B">
            <w:pPr>
              <w:pStyle w:val="TableTextLeft"/>
            </w:pPr>
            <w:r>
              <w:lastRenderedPageBreak/>
              <w:t>Sector Governance and Support</w:t>
            </w:r>
          </w:p>
          <w:p w14:paraId="0D92DF45" w14:textId="04988311" w:rsidR="04A27D11" w:rsidRDefault="04A27D11" w:rsidP="29F9426B">
            <w:pPr>
              <w:pStyle w:val="TableTextLeft"/>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548DF149" w14:textId="26CFBBB3" w:rsidR="001A4E94" w:rsidRPr="00316673" w:rsidRDefault="46AFA055" w:rsidP="001C5B20">
            <w:pPr>
              <w:pStyle w:val="TableTextLeft"/>
              <w:spacing w:before="0" w:after="0"/>
              <w:rPr>
                <w:lang w:val="en-US"/>
              </w:rPr>
            </w:pPr>
            <w:r>
              <w:lastRenderedPageBreak/>
              <w:t>Due 2027 (medium-term action)</w:t>
            </w: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46E588E" w14:textId="36796EA2" w:rsidR="001A4E94" w:rsidRPr="00980198" w:rsidRDefault="73D90AFA" w:rsidP="001C5B20">
            <w:pPr>
              <w:pStyle w:val="TableTextLeft"/>
              <w:spacing w:before="0" w:after="0"/>
              <w:rPr>
                <w:rFonts w:eastAsiaTheme="minorEastAsia" w:cstheme="minorBidi"/>
                <w:sz w:val="22"/>
                <w:szCs w:val="22"/>
                <w:lang w:val="en-US"/>
              </w:rPr>
            </w:pPr>
            <w:r w:rsidRPr="0A123AB8">
              <w:rPr>
                <w:rFonts w:eastAsiaTheme="minorEastAsia" w:cstheme="minorBidi"/>
                <w:b/>
                <w:bCs/>
                <w:color w:val="5A8326"/>
                <w:sz w:val="22"/>
                <w:szCs w:val="22"/>
              </w:rPr>
              <w:t>Started</w:t>
            </w:r>
          </w:p>
        </w:tc>
        <w:tc>
          <w:tcPr>
            <w:tcW w:w="2981" w:type="dxa"/>
            <w:vMerge/>
          </w:tcPr>
          <w:p w14:paraId="78483405" w14:textId="6B960C0C" w:rsidR="001A4E94" w:rsidRPr="002D1BE1" w:rsidRDefault="001A4E94" w:rsidP="001C5B20">
            <w:pPr>
              <w:pStyle w:val="TableTextBullet"/>
              <w:spacing w:before="0" w:after="0"/>
              <w:ind w:left="270" w:hanging="142"/>
            </w:pPr>
          </w:p>
        </w:tc>
      </w:tr>
      <w:tr w:rsidR="001A4E94" w14:paraId="7DD34930" w14:textId="77777777" w:rsidTr="288B58C3">
        <w:trPr>
          <w:trHeight w:val="300"/>
        </w:trPr>
        <w:tc>
          <w:tcPr>
            <w:tcW w:w="380" w:type="dxa"/>
            <w:vMerge/>
          </w:tcPr>
          <w:p w14:paraId="6CC4CBE5" w14:textId="556D4E5F" w:rsidR="001A4E94" w:rsidRDefault="001A4E94" w:rsidP="00BC612D">
            <w:pPr>
              <w:spacing w:after="0"/>
            </w:pPr>
          </w:p>
        </w:tc>
        <w:tc>
          <w:tcPr>
            <w:tcW w:w="14185" w:type="dxa"/>
            <w:gridSpan w:val="7"/>
            <w:tcBorders>
              <w:top w:val="single" w:sz="4" w:space="0" w:color="000000"/>
              <w:left w:val="single" w:sz="4" w:space="0" w:color="auto"/>
              <w:bottom w:val="single" w:sz="12" w:space="0" w:color="000000"/>
              <w:right w:val="single" w:sz="4" w:space="0" w:color="000000"/>
            </w:tcBorders>
            <w:shd w:val="clear" w:color="auto" w:fill="auto"/>
            <w:tcMar>
              <w:top w:w="57" w:type="dxa"/>
              <w:left w:w="57" w:type="dxa"/>
              <w:bottom w:w="57" w:type="dxa"/>
              <w:right w:w="57" w:type="dxa"/>
            </w:tcMar>
          </w:tcPr>
          <w:p w14:paraId="3EEF6153" w14:textId="33A9C9E0" w:rsidR="00140E60" w:rsidRDefault="2D83FBEA" w:rsidP="2A30FFBE">
            <w:pPr>
              <w:spacing w:before="70" w:after="0"/>
            </w:pPr>
            <w:r>
              <w:t>N</w:t>
            </w:r>
            <w:r w:rsidRPr="2A30FFBE">
              <w:rPr>
                <w:rFonts w:ascii="Arial" w:eastAsia="Arial" w:hAnsi="Arial" w:cs="Arial"/>
              </w:rPr>
              <w:t>ext steps:</w:t>
            </w:r>
          </w:p>
          <w:p w14:paraId="427D6016" w14:textId="4042973F" w:rsidR="00140E60" w:rsidRDefault="2D83FBEA" w:rsidP="2A30FFBE">
            <w:pPr>
              <w:spacing w:before="70" w:after="0"/>
              <w:rPr>
                <w:rFonts w:ascii="Arial" w:eastAsia="Arial" w:hAnsi="Arial" w:cs="Arial"/>
              </w:rPr>
            </w:pPr>
            <w:r w:rsidRPr="2A30FFBE">
              <w:rPr>
                <w:rFonts w:ascii="Arial" w:eastAsia="Arial" w:hAnsi="Arial" w:cs="Arial"/>
              </w:rPr>
              <w:t>Action 2.1</w:t>
            </w:r>
          </w:p>
          <w:p w14:paraId="3EF595AE" w14:textId="42E013CD" w:rsidR="005A6724" w:rsidRPr="00144F61" w:rsidRDefault="00DF3DC4" w:rsidP="00144F61">
            <w:pPr>
              <w:pStyle w:val="ListParagraph"/>
              <w:numPr>
                <w:ilvl w:val="0"/>
                <w:numId w:val="50"/>
              </w:numPr>
              <w:tabs>
                <w:tab w:val="num" w:pos="720"/>
              </w:tabs>
              <w:spacing w:before="0" w:after="0"/>
              <w:ind w:left="198" w:hanging="198"/>
              <w:rPr>
                <w:rFonts w:ascii="Arial" w:eastAsia="Arial" w:hAnsi="Arial" w:cs="Arial"/>
              </w:rPr>
            </w:pPr>
            <w:r w:rsidRPr="00676883">
              <w:t>Fe</w:t>
            </w:r>
            <w:r w:rsidR="00521ED6" w:rsidRPr="00676883">
              <w:t>bruary</w:t>
            </w:r>
            <w:r w:rsidR="005A6724" w:rsidRPr="00676883">
              <w:t xml:space="preserve"> 202</w:t>
            </w:r>
            <w:r w:rsidR="00521ED6" w:rsidRPr="00676883">
              <w:t>5</w:t>
            </w:r>
            <w:r w:rsidR="005A6724" w:rsidRPr="00676883">
              <w:t xml:space="preserve">: </w:t>
            </w:r>
            <w:r w:rsidR="008665B8" w:rsidRPr="00676883">
              <w:t xml:space="preserve">finalise </w:t>
            </w:r>
            <w:r w:rsidR="00B053B0" w:rsidRPr="00676883">
              <w:t>proposed responses to sector feedback on S</w:t>
            </w:r>
            <w:r w:rsidR="002109B3">
              <w:t xml:space="preserve">tatement of </w:t>
            </w:r>
            <w:r w:rsidR="00B053B0" w:rsidRPr="00676883">
              <w:t>O</w:t>
            </w:r>
            <w:r w:rsidR="002109B3">
              <w:t>bligations</w:t>
            </w:r>
            <w:r w:rsidR="00B053B0" w:rsidRPr="00676883">
              <w:t xml:space="preserve"> (General)</w:t>
            </w:r>
            <w:r w:rsidR="002109B3">
              <w:t xml:space="preserve"> (</w:t>
            </w:r>
            <w:proofErr w:type="spellStart"/>
            <w:r w:rsidR="002109B3">
              <w:t>SoO</w:t>
            </w:r>
            <w:proofErr w:type="spellEnd"/>
            <w:r w:rsidR="002109B3">
              <w:t>)</w:t>
            </w:r>
            <w:r w:rsidR="00B053B0" w:rsidRPr="00676883">
              <w:t xml:space="preserve"> for water corporations</w:t>
            </w:r>
            <w:r w:rsidR="00F83C22">
              <w:t>.</w:t>
            </w:r>
          </w:p>
          <w:p w14:paraId="6E7C032F" w14:textId="447C44F2" w:rsidR="005A6724" w:rsidRPr="00144F61" w:rsidRDefault="00D452C8" w:rsidP="00144F61">
            <w:pPr>
              <w:pStyle w:val="ListParagraph"/>
              <w:numPr>
                <w:ilvl w:val="0"/>
                <w:numId w:val="50"/>
              </w:numPr>
              <w:tabs>
                <w:tab w:val="num" w:pos="720"/>
              </w:tabs>
              <w:spacing w:before="0" w:after="0"/>
              <w:ind w:left="198" w:hanging="198"/>
              <w:rPr>
                <w:rFonts w:ascii="Arial" w:eastAsia="Arial" w:hAnsi="Arial" w:cs="Arial"/>
              </w:rPr>
            </w:pPr>
            <w:r w:rsidRPr="00676883">
              <w:t>June</w:t>
            </w:r>
            <w:r w:rsidR="005A6724" w:rsidRPr="00676883">
              <w:t xml:space="preserve"> 2025: </w:t>
            </w:r>
            <w:r w:rsidRPr="00676883">
              <w:t>Ministerial consultation with the Essential Services Commission and the Treasurer</w:t>
            </w:r>
            <w:r w:rsidR="00F83C22">
              <w:t>.</w:t>
            </w:r>
          </w:p>
          <w:p w14:paraId="0D77A7FA" w14:textId="794ACBA1" w:rsidR="0013777F" w:rsidRDefault="005A6724" w:rsidP="00144F61">
            <w:pPr>
              <w:pStyle w:val="ListParagraph"/>
              <w:numPr>
                <w:ilvl w:val="0"/>
                <w:numId w:val="50"/>
              </w:numPr>
              <w:tabs>
                <w:tab w:val="num" w:pos="720"/>
              </w:tabs>
              <w:spacing w:before="0" w:after="0"/>
              <w:ind w:left="198" w:hanging="198"/>
              <w:rPr>
                <w:rFonts w:ascii="Arial" w:eastAsia="Arial" w:hAnsi="Arial" w:cs="Arial"/>
              </w:rPr>
            </w:pPr>
            <w:r w:rsidRPr="00676883">
              <w:t>October 202</w:t>
            </w:r>
            <w:r w:rsidR="00DD5E96" w:rsidRPr="00676883">
              <w:t>5</w:t>
            </w:r>
            <w:r w:rsidRPr="00676883">
              <w:t xml:space="preserve">: </w:t>
            </w:r>
            <w:r w:rsidR="00DD5E96" w:rsidRPr="00676883">
              <w:t xml:space="preserve">Gazettal of </w:t>
            </w:r>
            <w:r w:rsidR="00E917E4" w:rsidRPr="00676883">
              <w:t xml:space="preserve">new </w:t>
            </w:r>
            <w:proofErr w:type="spellStart"/>
            <w:r w:rsidR="00E917E4" w:rsidRPr="00676883">
              <w:t>SoO</w:t>
            </w:r>
            <w:proofErr w:type="spellEnd"/>
            <w:r w:rsidR="00E917E4" w:rsidRPr="00676883">
              <w:t xml:space="preserve"> for water corporations</w:t>
            </w:r>
            <w:r w:rsidR="00676883" w:rsidRPr="00676883">
              <w:t xml:space="preserve"> and development of </w:t>
            </w:r>
            <w:r w:rsidR="0013777F" w:rsidRPr="00676883">
              <w:rPr>
                <w:rFonts w:ascii="Arial" w:eastAsia="Arial" w:hAnsi="Arial" w:cs="Arial"/>
              </w:rPr>
              <w:t>Catchment Management Authority SoOs</w:t>
            </w:r>
            <w:r w:rsidR="00F83C22">
              <w:rPr>
                <w:rFonts w:ascii="Arial" w:eastAsia="Arial" w:hAnsi="Arial" w:cs="Arial"/>
              </w:rPr>
              <w:t>.</w:t>
            </w:r>
            <w:r w:rsidR="0013777F" w:rsidRPr="00676883">
              <w:rPr>
                <w:rFonts w:ascii="Arial" w:eastAsia="Arial" w:hAnsi="Arial" w:cs="Arial"/>
              </w:rPr>
              <w:t xml:space="preserve"> </w:t>
            </w:r>
          </w:p>
          <w:p w14:paraId="79ACCA22" w14:textId="34783E48" w:rsidR="00140E60" w:rsidRDefault="002109B3" w:rsidP="00144F61">
            <w:pPr>
              <w:pStyle w:val="ListParagraph"/>
              <w:numPr>
                <w:ilvl w:val="0"/>
                <w:numId w:val="50"/>
              </w:numPr>
              <w:tabs>
                <w:tab w:val="num" w:pos="720"/>
              </w:tabs>
              <w:spacing w:before="0" w:after="0"/>
              <w:ind w:left="198" w:hanging="198"/>
              <w:rPr>
                <w:rFonts w:ascii="Arial" w:eastAsia="Arial" w:hAnsi="Arial" w:cs="Arial"/>
              </w:rPr>
            </w:pPr>
            <w:r w:rsidRPr="002109B3">
              <w:rPr>
                <w:rFonts w:ascii="Arial" w:eastAsia="Arial" w:hAnsi="Arial" w:cs="Arial"/>
              </w:rPr>
              <w:t>Post-2025:</w:t>
            </w:r>
            <w:r w:rsidR="2D83FBEA" w:rsidRPr="2A30FFBE">
              <w:rPr>
                <w:rFonts w:ascii="Arial" w:eastAsia="Arial" w:hAnsi="Arial" w:cs="Arial"/>
              </w:rPr>
              <w:t xml:space="preserve"> DEECA will work with Traditional Owner groups and the water sector to develop appropriate guidelines to support formal partnership agreements with Traditional Owners.</w:t>
            </w:r>
          </w:p>
          <w:p w14:paraId="50719179" w14:textId="4686F188" w:rsidR="00140E60" w:rsidRDefault="2D83FBEA" w:rsidP="2A30FFBE">
            <w:pPr>
              <w:spacing w:before="70" w:after="0"/>
              <w:rPr>
                <w:rFonts w:ascii="Arial" w:eastAsia="Arial" w:hAnsi="Arial" w:cs="Arial"/>
              </w:rPr>
            </w:pPr>
            <w:r w:rsidRPr="2A30FFBE">
              <w:rPr>
                <w:rFonts w:ascii="Arial" w:eastAsia="Arial" w:hAnsi="Arial" w:cs="Arial"/>
              </w:rPr>
              <w:t>Action 2.2</w:t>
            </w:r>
          </w:p>
          <w:p w14:paraId="2B65CF92" w14:textId="011A94E4" w:rsidR="00140E60" w:rsidRPr="00144F61" w:rsidRDefault="002109B3" w:rsidP="00144F61">
            <w:pPr>
              <w:pStyle w:val="ListParagraph"/>
              <w:numPr>
                <w:ilvl w:val="0"/>
                <w:numId w:val="50"/>
              </w:numPr>
              <w:tabs>
                <w:tab w:val="num" w:pos="720"/>
              </w:tabs>
              <w:spacing w:before="0" w:after="0"/>
              <w:ind w:left="198" w:hanging="198"/>
              <w:rPr>
                <w:rFonts w:ascii="Arial" w:eastAsia="Arial" w:hAnsi="Arial" w:cs="Arial"/>
              </w:rPr>
            </w:pPr>
            <w:r w:rsidRPr="00AD4DD0">
              <w:rPr>
                <w:rFonts w:ascii="Arial" w:eastAsia="Arial" w:hAnsi="Arial" w:cs="Arial"/>
              </w:rPr>
              <w:t xml:space="preserve">October </w:t>
            </w:r>
            <w:r w:rsidR="00AD4DD0" w:rsidRPr="00AD4DD0">
              <w:rPr>
                <w:rFonts w:ascii="Arial" w:eastAsia="Arial" w:hAnsi="Arial" w:cs="Arial"/>
              </w:rPr>
              <w:t xml:space="preserve">2027: </w:t>
            </w:r>
            <w:r w:rsidR="2D83FBEA" w:rsidRPr="2A30FFBE">
              <w:rPr>
                <w:rFonts w:ascii="Arial" w:eastAsia="Arial" w:hAnsi="Arial" w:cs="Arial"/>
              </w:rPr>
              <w:t>Ministerial rules for the VEWH will be developed, implementing learnings from changing the Statement of Obligations (General) for water corporations and informed by the Victorian Waterway Management Strategy (VWMS) renewal.</w:t>
            </w:r>
            <w:r w:rsidR="00DA4BDC" w:rsidRPr="00AD4DD0">
              <w:rPr>
                <w:rFonts w:ascii="Arial" w:eastAsia="Arial" w:hAnsi="Arial" w:cs="Arial"/>
              </w:rPr>
              <w:t xml:space="preserve"> </w:t>
            </w:r>
          </w:p>
        </w:tc>
      </w:tr>
      <w:tr w:rsidR="002B02E0" w:rsidRPr="002D1BE1" w14:paraId="2BB6B099" w14:textId="77777777" w:rsidTr="288B58C3">
        <w:trPr>
          <w:trHeight w:val="300"/>
        </w:trPr>
        <w:tc>
          <w:tcPr>
            <w:tcW w:w="380" w:type="dxa"/>
            <w:vMerge w:val="restart"/>
            <w:tcBorders>
              <w:top w:val="single" w:sz="12" w:space="0" w:color="000000"/>
              <w:left w:val="single" w:sz="4" w:space="0" w:color="000000"/>
              <w:bottom w:val="single" w:sz="12" w:space="0" w:color="000000"/>
              <w:right w:val="single" w:sz="4" w:space="0" w:color="auto"/>
            </w:tcBorders>
            <w:shd w:val="clear" w:color="auto" w:fill="auto"/>
            <w:tcMar>
              <w:top w:w="57" w:type="dxa"/>
              <w:left w:w="57" w:type="dxa"/>
              <w:bottom w:w="57" w:type="dxa"/>
              <w:right w:w="57" w:type="dxa"/>
            </w:tcMar>
            <w:hideMark/>
          </w:tcPr>
          <w:p w14:paraId="062DD3B8" w14:textId="2C9F06DD" w:rsidR="002B02E0" w:rsidRPr="00316673" w:rsidRDefault="002B02E0" w:rsidP="001C5B20">
            <w:pPr>
              <w:pStyle w:val="TableTextLeft"/>
              <w:spacing w:before="0" w:after="0"/>
              <w:rPr>
                <w:rFonts w:ascii="Times New Roman" w:hAnsi="Times New Roman"/>
                <w:color w:val="FFFFFF"/>
                <w:lang w:val="en-US"/>
              </w:rPr>
            </w:pPr>
            <w:r w:rsidRPr="00316673">
              <w:t>3</w:t>
            </w:r>
            <w:r w:rsidRPr="00316673">
              <w:rPr>
                <w:lang w:val="en-US"/>
              </w:rPr>
              <w:t>​</w:t>
            </w:r>
          </w:p>
        </w:tc>
        <w:tc>
          <w:tcPr>
            <w:tcW w:w="2130" w:type="dxa"/>
            <w:vMerge w:val="restart"/>
            <w:tcBorders>
              <w:top w:val="single" w:sz="12" w:space="0" w:color="000000"/>
              <w:left w:val="single" w:sz="4" w:space="0" w:color="auto"/>
              <w:bottom w:val="single" w:sz="4" w:space="0" w:color="auto"/>
              <w:right w:val="single" w:sz="4" w:space="0" w:color="000000"/>
            </w:tcBorders>
            <w:shd w:val="clear" w:color="auto" w:fill="auto"/>
            <w:tcMar>
              <w:top w:w="57" w:type="dxa"/>
              <w:left w:w="57" w:type="dxa"/>
              <w:bottom w:w="57" w:type="dxa"/>
              <w:right w:w="57" w:type="dxa"/>
            </w:tcMar>
            <w:hideMark/>
          </w:tcPr>
          <w:p w14:paraId="271FFA95" w14:textId="3229E904" w:rsidR="002B02E0" w:rsidRPr="00316673" w:rsidRDefault="002B02E0" w:rsidP="001C5B20">
            <w:pPr>
              <w:pStyle w:val="TableTextLeft"/>
              <w:spacing w:before="0" w:after="0"/>
              <w:rPr>
                <w:rFonts w:ascii="Times New Roman" w:hAnsi="Times New Roman"/>
                <w:color w:val="FFFFFF"/>
                <w:lang w:val="en-US"/>
              </w:rPr>
            </w:pPr>
            <w:r w:rsidRPr="00316673">
              <w:t>Traditional Owners have increased role in environmental water management</w:t>
            </w:r>
            <w:r w:rsidRPr="00316673">
              <w:rPr>
                <w:lang w:val="en-US"/>
              </w:rPr>
              <w:t>​</w:t>
            </w:r>
          </w:p>
        </w:tc>
        <w:tc>
          <w:tcPr>
            <w:tcW w:w="495"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10DCFD93" w14:textId="1A6D61BD" w:rsidR="002B02E0" w:rsidRPr="00316673" w:rsidRDefault="002B02E0" w:rsidP="001C5B20">
            <w:pPr>
              <w:pStyle w:val="TableTextLeft"/>
              <w:spacing w:before="0" w:after="0"/>
              <w:rPr>
                <w:rFonts w:ascii="Times New Roman" w:hAnsi="Times New Roman"/>
                <w:color w:val="FFFFFF"/>
                <w:lang w:val="en-US"/>
              </w:rPr>
            </w:pPr>
            <w:r w:rsidRPr="00316673">
              <w:t>3.1</w:t>
            </w:r>
            <w:r w:rsidRPr="00316673">
              <w:rPr>
                <w:lang w:val="en-US"/>
              </w:rPr>
              <w:t>​</w:t>
            </w:r>
          </w:p>
        </w:tc>
        <w:tc>
          <w:tcPr>
            <w:tcW w:w="3540"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08F8A2E8" w14:textId="6FFC6024" w:rsidR="002B02E0" w:rsidRPr="00316673" w:rsidRDefault="002B02E0" w:rsidP="001C5B20">
            <w:pPr>
              <w:pStyle w:val="TableTextLeft"/>
              <w:spacing w:before="0" w:after="0"/>
              <w:rPr>
                <w:rFonts w:ascii="Times New Roman" w:hAnsi="Times New Roman"/>
                <w:color w:val="FFFFFF"/>
                <w:lang w:val="en-US"/>
              </w:rPr>
            </w:pPr>
            <w:r w:rsidRPr="00316673">
              <w:t>Develop new guidelines for Traditional Owners to submit seasonal watering proposals to the VEWH</w:t>
            </w:r>
          </w:p>
        </w:tc>
        <w:tc>
          <w:tcPr>
            <w:tcW w:w="1520"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098F3EB" w14:textId="40014462" w:rsidR="7B1D883D" w:rsidRDefault="7B1D883D" w:rsidP="29F9426B">
            <w:pPr>
              <w:pStyle w:val="TableTextLeft"/>
            </w:pPr>
            <w:r>
              <w:t>Waterway Programs</w:t>
            </w:r>
          </w:p>
        </w:tc>
        <w:tc>
          <w:tcPr>
            <w:tcW w:w="1245"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1798D881" w14:textId="74680396" w:rsidR="002B02E0" w:rsidRPr="00316673" w:rsidRDefault="577CF9AE" w:rsidP="001C5B20">
            <w:pPr>
              <w:pStyle w:val="TableTextLeft"/>
              <w:spacing w:before="0" w:after="0"/>
            </w:pPr>
            <w:r>
              <w:t>Due 2025 (short-term action)</w:t>
            </w:r>
          </w:p>
          <w:p w14:paraId="458E6217" w14:textId="555E7D76" w:rsidR="002B02E0" w:rsidRPr="00316673" w:rsidRDefault="002B02E0" w:rsidP="001C5B20">
            <w:pPr>
              <w:pStyle w:val="TableTextLeft"/>
              <w:spacing w:before="0" w:after="0"/>
              <w:rPr>
                <w:lang w:val="en-US"/>
              </w:rPr>
            </w:pPr>
          </w:p>
        </w:tc>
        <w:tc>
          <w:tcPr>
            <w:tcW w:w="2274"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255F4F6" w14:textId="0E328D07" w:rsidR="002B02E0" w:rsidRPr="005E5CD6" w:rsidRDefault="00737AD4" w:rsidP="001C5B20">
            <w:pPr>
              <w:pStyle w:val="TableTextLeft"/>
              <w:spacing w:before="0" w:after="0"/>
              <w:rPr>
                <w:rFonts w:ascii="Times New Roman" w:hAnsi="Times New Roman"/>
                <w:i/>
                <w:iCs/>
                <w:color w:val="FFFFFF"/>
                <w:lang w:val="en-US"/>
              </w:rPr>
            </w:pPr>
            <w:r w:rsidRPr="29F24922">
              <w:rPr>
                <w:rFonts w:eastAsiaTheme="minorEastAsia" w:cstheme="minorBidi"/>
                <w:b/>
                <w:color w:val="5A8326"/>
                <w:sz w:val="22"/>
                <w:szCs w:val="22"/>
              </w:rPr>
              <w:t>Progressing</w:t>
            </w:r>
          </w:p>
        </w:tc>
        <w:tc>
          <w:tcPr>
            <w:tcW w:w="2981" w:type="dxa"/>
            <w:vMerge w:val="restart"/>
            <w:tcBorders>
              <w:top w:val="single" w:sz="12" w:space="0" w:color="000000"/>
              <w:left w:val="single" w:sz="6" w:space="0" w:color="000000"/>
              <w:bottom w:val="single" w:sz="4" w:space="0" w:color="000000"/>
              <w:right w:val="single" w:sz="4" w:space="0" w:color="000000"/>
            </w:tcBorders>
            <w:shd w:val="clear" w:color="auto" w:fill="auto"/>
          </w:tcPr>
          <w:p w14:paraId="04DA2E27" w14:textId="61230D6B" w:rsidR="000116E2" w:rsidRDefault="000116E2" w:rsidP="003D1A6A">
            <w:pPr>
              <w:pStyle w:val="TableTextBullet"/>
              <w:spacing w:after="0"/>
              <w:ind w:left="349" w:hanging="182"/>
            </w:pPr>
            <w:r>
              <w:t>The VEWH</w:t>
            </w:r>
            <w:r w:rsidR="00AA1974">
              <w:t xml:space="preserve">, DEECA, Parks Victoria and CMAs have been working with Traditional Owners to support </w:t>
            </w:r>
            <w:r w:rsidR="471BFB76">
              <w:t xml:space="preserve">development of </w:t>
            </w:r>
            <w:r w:rsidR="00970D23">
              <w:t xml:space="preserve">Traditional Owner-led Seasonal Watering Proposals (SWPs) </w:t>
            </w:r>
            <w:r w:rsidR="6E8D156E">
              <w:t xml:space="preserve">for 5 trial </w:t>
            </w:r>
            <w:r w:rsidR="275B8554">
              <w:t>sites</w:t>
            </w:r>
            <w:r w:rsidR="00970D23">
              <w:t>.</w:t>
            </w:r>
          </w:p>
          <w:p w14:paraId="7EA66F2B" w14:textId="25FA8694" w:rsidR="004E642E" w:rsidRDefault="004E642E" w:rsidP="003D1A6A">
            <w:pPr>
              <w:pStyle w:val="TableTextBullet"/>
              <w:spacing w:after="0"/>
              <w:ind w:left="363" w:hanging="196"/>
            </w:pPr>
            <w:r>
              <w:t xml:space="preserve">Workshops are being held to </w:t>
            </w:r>
            <w:r w:rsidR="00916F38">
              <w:t xml:space="preserve">develop guidelines for Traditional </w:t>
            </w:r>
            <w:r w:rsidR="5AD516FA">
              <w:t>Owner</w:t>
            </w:r>
            <w:r w:rsidR="6539E26C">
              <w:t>-led</w:t>
            </w:r>
            <w:r w:rsidR="00916F38">
              <w:t xml:space="preserve"> SWPs </w:t>
            </w:r>
            <w:r w:rsidR="00174656">
              <w:t xml:space="preserve">to be submitted </w:t>
            </w:r>
            <w:r w:rsidR="00916F38">
              <w:t xml:space="preserve">directly to the VEWH. </w:t>
            </w:r>
          </w:p>
          <w:p w14:paraId="36A3245C" w14:textId="0493B494" w:rsidR="00465C79" w:rsidRPr="002D1BE1" w:rsidRDefault="009A6630" w:rsidP="003D1A6A">
            <w:pPr>
              <w:pStyle w:val="TableTextBullet"/>
              <w:spacing w:after="0"/>
              <w:ind w:left="363"/>
            </w:pPr>
            <w:r>
              <w:t xml:space="preserve">Legal advice </w:t>
            </w:r>
            <w:r w:rsidR="007B2901">
              <w:t>is</w:t>
            </w:r>
            <w:r w:rsidR="001A729E">
              <w:t xml:space="preserve"> being </w:t>
            </w:r>
            <w:r w:rsidR="00172EB5">
              <w:t>prepared</w:t>
            </w:r>
            <w:r w:rsidR="001A729E">
              <w:t xml:space="preserve"> regarding </w:t>
            </w:r>
            <w:r w:rsidR="0024206B">
              <w:t>multi-year transfer</w:t>
            </w:r>
            <w:r w:rsidR="00172EB5">
              <w:t>s</w:t>
            </w:r>
            <w:r w:rsidR="0024206B">
              <w:t xml:space="preserve"> of environmental water allocation</w:t>
            </w:r>
            <w:r w:rsidR="00172EB5">
              <w:t xml:space="preserve"> to Traditional Owners. </w:t>
            </w:r>
          </w:p>
        </w:tc>
      </w:tr>
      <w:tr w:rsidR="002B02E0" w:rsidRPr="002D1BE1" w14:paraId="756008F2" w14:textId="77777777" w:rsidTr="288B58C3">
        <w:trPr>
          <w:trHeight w:val="300"/>
        </w:trPr>
        <w:tc>
          <w:tcPr>
            <w:tcW w:w="380" w:type="dxa"/>
            <w:vMerge/>
            <w:tcMar>
              <w:top w:w="57" w:type="dxa"/>
              <w:left w:w="57" w:type="dxa"/>
              <w:bottom w:w="57" w:type="dxa"/>
              <w:right w:w="57" w:type="dxa"/>
            </w:tcMar>
            <w:vAlign w:val="center"/>
            <w:hideMark/>
          </w:tcPr>
          <w:p w14:paraId="1AA19987" w14:textId="114C8C7F" w:rsidR="002B02E0" w:rsidRPr="00316673" w:rsidRDefault="002B02E0" w:rsidP="001C5B20">
            <w:pPr>
              <w:pStyle w:val="TableTextLeft"/>
              <w:spacing w:before="0" w:after="0"/>
              <w:rPr>
                <w:rFonts w:ascii="Times New Roman" w:hAnsi="Times New Roman"/>
                <w:color w:val="FFFFFF"/>
                <w:lang w:val="en-US"/>
              </w:rPr>
            </w:pPr>
          </w:p>
        </w:tc>
        <w:tc>
          <w:tcPr>
            <w:tcW w:w="2130" w:type="dxa"/>
            <w:vMerge/>
            <w:tcMar>
              <w:top w:w="57" w:type="dxa"/>
              <w:left w:w="57" w:type="dxa"/>
              <w:bottom w:w="57" w:type="dxa"/>
              <w:right w:w="57" w:type="dxa"/>
            </w:tcMar>
            <w:vAlign w:val="center"/>
            <w:hideMark/>
          </w:tcPr>
          <w:p w14:paraId="448B8F82" w14:textId="40B69703" w:rsidR="002B02E0" w:rsidRPr="00316673" w:rsidRDefault="002B02E0" w:rsidP="001C5B20">
            <w:pPr>
              <w:pStyle w:val="TableTextLeft"/>
              <w:spacing w:before="0" w:after="0"/>
              <w:rPr>
                <w:rFonts w:ascii="Times New Roman" w:hAnsi="Times New Roman"/>
                <w:color w:val="FFFFFF"/>
                <w:lang w:val="en-US"/>
              </w:rPr>
            </w:pP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390D424C" w14:textId="7835580B" w:rsidR="002B02E0" w:rsidRPr="00316673" w:rsidRDefault="002B02E0" w:rsidP="001C5B20">
            <w:pPr>
              <w:pStyle w:val="TableTextLeft"/>
              <w:spacing w:before="0" w:after="0"/>
              <w:rPr>
                <w:rFonts w:ascii="Times New Roman" w:hAnsi="Times New Roman"/>
                <w:color w:val="FFFFFF"/>
                <w:lang w:val="en-US"/>
              </w:rPr>
            </w:pPr>
            <w:r w:rsidRPr="00316673">
              <w:t>3.2</w:t>
            </w:r>
            <w:r w:rsidRPr="00316673">
              <w:rPr>
                <w:lang w:val="en-US"/>
              </w:rPr>
              <w:t>​</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4CB52FCE" w14:textId="0441862E" w:rsidR="002B02E0" w:rsidRPr="00316673" w:rsidRDefault="002B02E0" w:rsidP="001C5B20">
            <w:pPr>
              <w:pStyle w:val="TableTextLeft"/>
              <w:spacing w:before="0" w:after="0"/>
              <w:rPr>
                <w:rFonts w:ascii="Times New Roman" w:hAnsi="Times New Roman"/>
                <w:color w:val="FFFFFF"/>
                <w:lang w:val="en-US"/>
              </w:rPr>
            </w:pPr>
            <w:r w:rsidRPr="00316673">
              <w:t>Undertake localised pilot environmental watering projects</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35AF86E" w14:textId="60C54536" w:rsidR="26B891E3" w:rsidRDefault="26B891E3" w:rsidP="29F9426B">
            <w:pPr>
              <w:pStyle w:val="TableTextLeft"/>
            </w:pPr>
            <w:r>
              <w:t>Waterway Programs</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5DF7D5A4" w14:textId="29C6B7FC" w:rsidR="002B02E0" w:rsidRPr="00316673" w:rsidRDefault="6C66BC9F" w:rsidP="001C5B20">
            <w:pPr>
              <w:pStyle w:val="TableTextLeft"/>
              <w:spacing w:before="0" w:after="0"/>
              <w:rPr>
                <w:lang w:val="en-US"/>
              </w:rPr>
            </w:pPr>
            <w:r>
              <w:t>Due 2025 (short-term action)</w:t>
            </w: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7CBCC53" w14:textId="0874FC18" w:rsidR="002B02E0" w:rsidRPr="00316673" w:rsidRDefault="00FE7AE9" w:rsidP="001C5B20">
            <w:pPr>
              <w:pStyle w:val="TableTextLeft"/>
              <w:spacing w:before="0" w:after="0"/>
              <w:rPr>
                <w:rFonts w:ascii="Times New Roman" w:hAnsi="Times New Roman"/>
                <w:color w:val="FFFFFF"/>
                <w:lang w:val="en-US"/>
              </w:rPr>
            </w:pPr>
            <w:r w:rsidRPr="214FB588">
              <w:rPr>
                <w:rFonts w:eastAsiaTheme="minorEastAsia" w:cstheme="minorBidi"/>
                <w:b/>
                <w:bCs/>
                <w:color w:val="5A8326"/>
                <w:sz w:val="22"/>
                <w:szCs w:val="22"/>
              </w:rPr>
              <w:t>Progressing</w:t>
            </w:r>
          </w:p>
        </w:tc>
        <w:tc>
          <w:tcPr>
            <w:tcW w:w="2981" w:type="dxa"/>
            <w:vMerge/>
          </w:tcPr>
          <w:p w14:paraId="306A342A" w14:textId="0AF7C9A9" w:rsidR="002B02E0" w:rsidRPr="002D1BE1" w:rsidRDefault="002B02E0" w:rsidP="00BC612D">
            <w:pPr>
              <w:pStyle w:val="ListBullet"/>
              <w:spacing w:after="0"/>
              <w:ind w:left="270" w:right="57" w:hanging="142"/>
            </w:pPr>
          </w:p>
        </w:tc>
      </w:tr>
      <w:tr w:rsidR="00F81AC9" w:rsidRPr="002D1BE1" w14:paraId="3FB65066" w14:textId="77777777" w:rsidTr="288B58C3">
        <w:trPr>
          <w:trHeight w:val="300"/>
        </w:trPr>
        <w:tc>
          <w:tcPr>
            <w:tcW w:w="380" w:type="dxa"/>
            <w:vMerge/>
            <w:tcMar>
              <w:top w:w="57" w:type="dxa"/>
              <w:left w:w="57" w:type="dxa"/>
              <w:bottom w:w="57" w:type="dxa"/>
              <w:right w:w="57" w:type="dxa"/>
            </w:tcMar>
            <w:vAlign w:val="center"/>
            <w:hideMark/>
          </w:tcPr>
          <w:p w14:paraId="00441604" w14:textId="22FBF758" w:rsidR="00F81AC9" w:rsidRPr="00316673" w:rsidRDefault="00F81AC9" w:rsidP="00F81AC9">
            <w:pPr>
              <w:pStyle w:val="TableTextLeft"/>
              <w:spacing w:before="0" w:after="0"/>
              <w:rPr>
                <w:rFonts w:ascii="Times New Roman" w:hAnsi="Times New Roman"/>
                <w:color w:val="FFFFFF"/>
                <w:lang w:val="en-US"/>
              </w:rPr>
            </w:pPr>
          </w:p>
        </w:tc>
        <w:tc>
          <w:tcPr>
            <w:tcW w:w="2130" w:type="dxa"/>
            <w:vMerge/>
            <w:tcMar>
              <w:top w:w="57" w:type="dxa"/>
              <w:left w:w="57" w:type="dxa"/>
              <w:bottom w:w="57" w:type="dxa"/>
              <w:right w:w="57" w:type="dxa"/>
            </w:tcMar>
            <w:vAlign w:val="center"/>
            <w:hideMark/>
          </w:tcPr>
          <w:p w14:paraId="4F0D52B9" w14:textId="374CBD3E" w:rsidR="00F81AC9" w:rsidRPr="00316673" w:rsidRDefault="00F81AC9" w:rsidP="00F81AC9">
            <w:pPr>
              <w:pStyle w:val="TableTextLeft"/>
              <w:spacing w:before="0" w:after="0"/>
              <w:rPr>
                <w:rFonts w:ascii="Times New Roman" w:hAnsi="Times New Roman"/>
                <w:color w:val="FFFFFF"/>
                <w:lang w:val="en-US"/>
              </w:rPr>
            </w:pP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4D2B50AF" w14:textId="01F0272B" w:rsidR="00F81AC9" w:rsidRPr="00316673" w:rsidRDefault="00F81AC9" w:rsidP="00F81AC9">
            <w:pPr>
              <w:pStyle w:val="TableTextLeft"/>
              <w:spacing w:before="0" w:after="0"/>
              <w:rPr>
                <w:rFonts w:ascii="Times New Roman" w:hAnsi="Times New Roman"/>
                <w:color w:val="FFFFFF"/>
                <w:lang w:val="en-US"/>
              </w:rPr>
            </w:pPr>
            <w:r w:rsidRPr="00316673">
              <w:t>3.3</w:t>
            </w:r>
            <w:r w:rsidRPr="00316673">
              <w:rPr>
                <w:lang w:val="en-US"/>
              </w:rPr>
              <w:t>​</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11C32AC2" w14:textId="08BB7274" w:rsidR="00F81AC9" w:rsidRPr="00316673" w:rsidRDefault="00F81AC9" w:rsidP="00F81AC9">
            <w:pPr>
              <w:pStyle w:val="TableTextLeft"/>
              <w:spacing w:before="0" w:after="0"/>
              <w:rPr>
                <w:rFonts w:ascii="Times New Roman" w:hAnsi="Times New Roman"/>
                <w:color w:val="FFFFFF"/>
                <w:lang w:val="en-US"/>
              </w:rPr>
            </w:pPr>
            <w:r w:rsidRPr="00316673">
              <w:t>Develop framework for agreements for transfer of environmental water allocation to Traditional Owners for dual environmental and cultural benefit in accordance with environmental water requirement</w:t>
            </w:r>
            <w:r>
              <w:t>s</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2668352" w14:textId="1A228577" w:rsidR="35D5F4A9" w:rsidRDefault="35D5F4A9" w:rsidP="29F9426B">
            <w:pPr>
              <w:pStyle w:val="TableTextLeft"/>
            </w:pPr>
            <w:r>
              <w:t>Waterway Programs</w:t>
            </w:r>
          </w:p>
          <w:p w14:paraId="51F79507" w14:textId="3966D7FC" w:rsidR="35D5F4A9" w:rsidRDefault="35D5F4A9" w:rsidP="29F9426B">
            <w:pPr>
              <w:pStyle w:val="TableTextLeft"/>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455ED560" w14:textId="65079980" w:rsidR="00F81AC9" w:rsidRPr="00316673" w:rsidRDefault="0A77B573" w:rsidP="00F81AC9">
            <w:pPr>
              <w:pStyle w:val="TableTextLeft"/>
              <w:spacing w:before="0" w:after="0"/>
            </w:pPr>
            <w:r>
              <w:t>Due 2027 (medium-term action)</w:t>
            </w:r>
          </w:p>
          <w:p w14:paraId="074C1E82" w14:textId="4F9084FB" w:rsidR="00F81AC9" w:rsidRPr="00316673" w:rsidRDefault="00F81AC9" w:rsidP="00F81AC9">
            <w:pPr>
              <w:pStyle w:val="TableTextLeft"/>
              <w:spacing w:before="0" w:after="0"/>
              <w:rPr>
                <w:rFonts w:ascii="Times New Roman" w:hAnsi="Times New Roman"/>
                <w:color w:val="FFFFFF"/>
                <w:lang w:val="en-US"/>
              </w:rPr>
            </w:pPr>
            <w:r>
              <w:br/>
            </w: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E3B2664" w14:textId="65A65B2C" w:rsidR="00F81AC9" w:rsidRPr="00316673" w:rsidRDefault="0024206B" w:rsidP="00F81AC9">
            <w:pPr>
              <w:pStyle w:val="TableTextLeft"/>
              <w:spacing w:before="0" w:after="0"/>
              <w:rPr>
                <w:rFonts w:ascii="Times New Roman" w:hAnsi="Times New Roman"/>
                <w:color w:val="FFFFFF"/>
                <w:lang w:val="en-US"/>
              </w:rPr>
            </w:pPr>
            <w:r w:rsidRPr="29F24922">
              <w:rPr>
                <w:rFonts w:eastAsiaTheme="minorEastAsia" w:cstheme="minorBidi"/>
                <w:b/>
                <w:color w:val="5A8326"/>
                <w:sz w:val="22"/>
                <w:szCs w:val="22"/>
              </w:rPr>
              <w:t>Progressing</w:t>
            </w:r>
            <w:r w:rsidRPr="29F24922">
              <w:rPr>
                <w:rFonts w:eastAsiaTheme="minorEastAsia" w:cstheme="minorBidi"/>
                <w:b/>
                <w:color w:val="5B5858" w:themeColor="text1" w:themeTint="BF"/>
                <w:sz w:val="22"/>
                <w:szCs w:val="22"/>
              </w:rPr>
              <w:t xml:space="preserve"> </w:t>
            </w:r>
          </w:p>
        </w:tc>
        <w:tc>
          <w:tcPr>
            <w:tcW w:w="2981" w:type="dxa"/>
            <w:vMerge/>
          </w:tcPr>
          <w:p w14:paraId="0E3C708C" w14:textId="3A0481A6" w:rsidR="00F81AC9" w:rsidRPr="002D1BE1" w:rsidRDefault="00F81AC9" w:rsidP="00BC612D">
            <w:pPr>
              <w:pStyle w:val="ListBullet"/>
              <w:spacing w:after="0"/>
              <w:ind w:left="270" w:right="57" w:hanging="142"/>
            </w:pPr>
          </w:p>
        </w:tc>
      </w:tr>
      <w:tr w:rsidR="00F81AC9" w14:paraId="61BD41E1" w14:textId="77777777" w:rsidTr="288B58C3">
        <w:trPr>
          <w:cantSplit/>
          <w:trHeight w:val="300"/>
        </w:trPr>
        <w:tc>
          <w:tcPr>
            <w:tcW w:w="380" w:type="dxa"/>
            <w:vMerge/>
          </w:tcPr>
          <w:p w14:paraId="68ED4F14" w14:textId="2FED0657" w:rsidR="00F81AC9" w:rsidRDefault="00F81AC9" w:rsidP="00BC612D">
            <w:pPr>
              <w:spacing w:after="0"/>
            </w:pPr>
          </w:p>
        </w:tc>
        <w:tc>
          <w:tcPr>
            <w:tcW w:w="14185" w:type="dxa"/>
            <w:gridSpan w:val="7"/>
            <w:tcBorders>
              <w:top w:val="single" w:sz="4" w:space="0" w:color="000000"/>
              <w:left w:val="single" w:sz="4" w:space="0" w:color="000000"/>
              <w:bottom w:val="single" w:sz="12" w:space="0" w:color="000000"/>
              <w:right w:val="single" w:sz="4" w:space="0" w:color="000000"/>
            </w:tcBorders>
            <w:shd w:val="clear" w:color="auto" w:fill="auto"/>
            <w:tcMar>
              <w:top w:w="57" w:type="dxa"/>
              <w:left w:w="57" w:type="dxa"/>
              <w:bottom w:w="57" w:type="dxa"/>
              <w:right w:w="57" w:type="dxa"/>
            </w:tcMar>
          </w:tcPr>
          <w:p w14:paraId="28A88D6E" w14:textId="629FA104" w:rsidR="00140E60" w:rsidRDefault="7A5EA0A0" w:rsidP="2A30FFBE">
            <w:pPr>
              <w:spacing w:before="70" w:after="0"/>
              <w:rPr>
                <w:rFonts w:ascii="Arial" w:eastAsia="Arial" w:hAnsi="Arial" w:cs="Arial"/>
              </w:rPr>
            </w:pPr>
            <w:r w:rsidRPr="2A30FFBE">
              <w:rPr>
                <w:rFonts w:ascii="Arial" w:eastAsia="Arial" w:hAnsi="Arial" w:cs="Arial"/>
              </w:rPr>
              <w:t>Next steps:</w:t>
            </w:r>
          </w:p>
          <w:p w14:paraId="7386D985" w14:textId="398387BD" w:rsidR="00E31DB4" w:rsidRDefault="00D2057D" w:rsidP="00144F61">
            <w:pPr>
              <w:pStyle w:val="ListParagraph"/>
              <w:numPr>
                <w:ilvl w:val="0"/>
                <w:numId w:val="50"/>
              </w:numPr>
              <w:tabs>
                <w:tab w:val="num" w:pos="720"/>
              </w:tabs>
              <w:spacing w:before="0" w:after="0"/>
              <w:ind w:left="198" w:hanging="198"/>
              <w:rPr>
                <w:rFonts w:ascii="Arial" w:eastAsia="Arial" w:hAnsi="Arial" w:cs="Arial"/>
              </w:rPr>
            </w:pPr>
            <w:r>
              <w:rPr>
                <w:rFonts w:ascii="Arial" w:eastAsia="Arial" w:hAnsi="Arial" w:cs="Arial"/>
              </w:rPr>
              <w:t xml:space="preserve">December </w:t>
            </w:r>
            <w:r w:rsidR="0026443F">
              <w:rPr>
                <w:rFonts w:ascii="Arial" w:eastAsia="Arial" w:hAnsi="Arial" w:cs="Arial"/>
              </w:rPr>
              <w:t>202</w:t>
            </w:r>
            <w:r>
              <w:rPr>
                <w:rFonts w:ascii="Arial" w:eastAsia="Arial" w:hAnsi="Arial" w:cs="Arial"/>
              </w:rPr>
              <w:t>4</w:t>
            </w:r>
            <w:r w:rsidR="0026443F">
              <w:rPr>
                <w:rFonts w:ascii="Arial" w:eastAsia="Arial" w:hAnsi="Arial" w:cs="Arial"/>
              </w:rPr>
              <w:t xml:space="preserve">: </w:t>
            </w:r>
            <w:r w:rsidR="00E31DB4">
              <w:rPr>
                <w:rFonts w:ascii="Arial" w:eastAsia="Arial" w:hAnsi="Arial" w:cs="Arial"/>
              </w:rPr>
              <w:t>First version of</w:t>
            </w:r>
            <w:r w:rsidR="0026443F">
              <w:rPr>
                <w:rFonts w:ascii="Arial" w:eastAsia="Arial" w:hAnsi="Arial" w:cs="Arial"/>
              </w:rPr>
              <w:t xml:space="preserve"> guidelines for </w:t>
            </w:r>
            <w:r>
              <w:rPr>
                <w:rFonts w:ascii="Arial" w:eastAsia="Arial" w:hAnsi="Arial" w:cs="Arial"/>
              </w:rPr>
              <w:t>Traditional Ow</w:t>
            </w:r>
            <w:r w:rsidR="00E31DB4">
              <w:rPr>
                <w:rFonts w:ascii="Arial" w:eastAsia="Arial" w:hAnsi="Arial" w:cs="Arial"/>
              </w:rPr>
              <w:t>n</w:t>
            </w:r>
            <w:r>
              <w:rPr>
                <w:rFonts w:ascii="Arial" w:eastAsia="Arial" w:hAnsi="Arial" w:cs="Arial"/>
              </w:rPr>
              <w:t>er-led</w:t>
            </w:r>
            <w:r w:rsidR="00E31DB4">
              <w:rPr>
                <w:rFonts w:ascii="Arial" w:eastAsia="Arial" w:hAnsi="Arial" w:cs="Arial"/>
              </w:rPr>
              <w:t xml:space="preserve"> </w:t>
            </w:r>
            <w:r w:rsidR="6014D66B" w:rsidRPr="3C1BA23B">
              <w:rPr>
                <w:rFonts w:ascii="Arial" w:eastAsia="Arial" w:hAnsi="Arial" w:cs="Arial"/>
              </w:rPr>
              <w:t>S</w:t>
            </w:r>
            <w:r w:rsidR="00E31DB4">
              <w:rPr>
                <w:rFonts w:ascii="Arial" w:eastAsia="Arial" w:hAnsi="Arial" w:cs="Arial"/>
              </w:rPr>
              <w:t xml:space="preserve">easonal </w:t>
            </w:r>
            <w:r w:rsidR="7AD75E79" w:rsidRPr="593B3B70">
              <w:rPr>
                <w:rFonts w:ascii="Arial" w:eastAsia="Arial" w:hAnsi="Arial" w:cs="Arial"/>
              </w:rPr>
              <w:t>W</w:t>
            </w:r>
            <w:r w:rsidR="00E31DB4" w:rsidRPr="593B3B70">
              <w:rPr>
                <w:rFonts w:ascii="Arial" w:eastAsia="Arial" w:hAnsi="Arial" w:cs="Arial"/>
              </w:rPr>
              <w:t xml:space="preserve">atering </w:t>
            </w:r>
            <w:r w:rsidR="6D1F4434" w:rsidRPr="593B3B70">
              <w:rPr>
                <w:rFonts w:ascii="Arial" w:eastAsia="Arial" w:hAnsi="Arial" w:cs="Arial"/>
              </w:rPr>
              <w:t>P</w:t>
            </w:r>
            <w:r w:rsidR="00E31DB4" w:rsidRPr="593B3B70">
              <w:rPr>
                <w:rFonts w:ascii="Arial" w:eastAsia="Arial" w:hAnsi="Arial" w:cs="Arial"/>
              </w:rPr>
              <w:t>roposals</w:t>
            </w:r>
            <w:r w:rsidR="2D8A1AEB" w:rsidRPr="593B3B70">
              <w:rPr>
                <w:rFonts w:ascii="Arial" w:eastAsia="Arial" w:hAnsi="Arial" w:cs="Arial"/>
              </w:rPr>
              <w:t xml:space="preserve"> (</w:t>
            </w:r>
            <w:r w:rsidR="2D8A1AEB" w:rsidRPr="53EE59CB">
              <w:rPr>
                <w:rFonts w:ascii="Arial" w:eastAsia="Arial" w:hAnsi="Arial" w:cs="Arial"/>
              </w:rPr>
              <w:t>SWP</w:t>
            </w:r>
            <w:r w:rsidR="2D8A1AEB" w:rsidRPr="593B3B70">
              <w:rPr>
                <w:rFonts w:ascii="Arial" w:eastAsia="Arial" w:hAnsi="Arial" w:cs="Arial"/>
              </w:rPr>
              <w:t>)</w:t>
            </w:r>
            <w:r w:rsidR="00E31DB4">
              <w:rPr>
                <w:rFonts w:ascii="Arial" w:eastAsia="Arial" w:hAnsi="Arial" w:cs="Arial"/>
              </w:rPr>
              <w:t xml:space="preserve"> to be released</w:t>
            </w:r>
            <w:r w:rsidR="00465D66">
              <w:rPr>
                <w:rFonts w:ascii="Arial" w:eastAsia="Arial" w:hAnsi="Arial" w:cs="Arial"/>
              </w:rPr>
              <w:t>.</w:t>
            </w:r>
          </w:p>
          <w:p w14:paraId="74F4BBE1" w14:textId="04B62538" w:rsidR="00230BA1" w:rsidRDefault="000D2C14" w:rsidP="00144F61">
            <w:pPr>
              <w:pStyle w:val="ListParagraph"/>
              <w:numPr>
                <w:ilvl w:val="0"/>
                <w:numId w:val="50"/>
              </w:numPr>
              <w:tabs>
                <w:tab w:val="num" w:pos="720"/>
              </w:tabs>
              <w:spacing w:before="0" w:after="0"/>
              <w:ind w:left="198" w:hanging="198"/>
              <w:rPr>
                <w:rFonts w:ascii="Arial" w:eastAsia="Arial" w:hAnsi="Arial" w:cs="Arial"/>
              </w:rPr>
            </w:pPr>
            <w:r>
              <w:rPr>
                <w:rFonts w:ascii="Arial" w:eastAsia="Arial" w:hAnsi="Arial" w:cs="Arial"/>
              </w:rPr>
              <w:t>J</w:t>
            </w:r>
            <w:r w:rsidR="00F153AE">
              <w:rPr>
                <w:rFonts w:ascii="Arial" w:eastAsia="Arial" w:hAnsi="Arial" w:cs="Arial"/>
              </w:rPr>
              <w:t xml:space="preserve">anuary 2025: Commence </w:t>
            </w:r>
            <w:r w:rsidR="003F5244">
              <w:rPr>
                <w:rFonts w:ascii="Arial" w:eastAsia="Arial" w:hAnsi="Arial" w:cs="Arial"/>
              </w:rPr>
              <w:t xml:space="preserve">engagement with </w:t>
            </w:r>
            <w:r w:rsidR="09A77313" w:rsidRPr="4D363186">
              <w:rPr>
                <w:rFonts w:ascii="Arial" w:eastAsia="Arial" w:hAnsi="Arial" w:cs="Arial"/>
              </w:rPr>
              <w:t xml:space="preserve">Nations not involved in the </w:t>
            </w:r>
            <w:r w:rsidR="09A77313" w:rsidRPr="3C1BA23B">
              <w:rPr>
                <w:rFonts w:ascii="Arial" w:eastAsia="Arial" w:hAnsi="Arial" w:cs="Arial"/>
              </w:rPr>
              <w:t xml:space="preserve">SWP trials </w:t>
            </w:r>
            <w:r w:rsidR="68A002BC" w:rsidRPr="16D7FA49">
              <w:rPr>
                <w:rFonts w:ascii="Arial" w:eastAsia="Arial" w:hAnsi="Arial" w:cs="Arial"/>
              </w:rPr>
              <w:t>and other water sector program partners</w:t>
            </w:r>
            <w:r w:rsidR="00465D66">
              <w:rPr>
                <w:rFonts w:ascii="Arial" w:eastAsia="Arial" w:hAnsi="Arial" w:cs="Arial"/>
              </w:rPr>
              <w:t>.</w:t>
            </w:r>
          </w:p>
          <w:p w14:paraId="5B972E7C" w14:textId="723796FB" w:rsidR="00465D66" w:rsidRDefault="006D276F" w:rsidP="00144F61">
            <w:pPr>
              <w:pStyle w:val="ListParagraph"/>
              <w:numPr>
                <w:ilvl w:val="0"/>
                <w:numId w:val="50"/>
              </w:numPr>
              <w:tabs>
                <w:tab w:val="num" w:pos="720"/>
              </w:tabs>
              <w:spacing w:before="0" w:after="0"/>
              <w:ind w:left="198" w:hanging="198"/>
              <w:rPr>
                <w:rFonts w:ascii="Arial" w:eastAsia="Arial" w:hAnsi="Arial" w:cs="Arial"/>
              </w:rPr>
            </w:pPr>
            <w:r>
              <w:rPr>
                <w:rFonts w:ascii="Arial" w:eastAsia="Arial" w:hAnsi="Arial" w:cs="Arial"/>
              </w:rPr>
              <w:t>June 2025:</w:t>
            </w:r>
            <w:r w:rsidR="00E335E8">
              <w:rPr>
                <w:rFonts w:ascii="Arial" w:eastAsia="Arial" w:hAnsi="Arial" w:cs="Arial"/>
              </w:rPr>
              <w:t xml:space="preserve"> Pilot environmental watering projects </w:t>
            </w:r>
            <w:r w:rsidR="00495677">
              <w:rPr>
                <w:rFonts w:ascii="Arial" w:eastAsia="Arial" w:hAnsi="Arial" w:cs="Arial"/>
              </w:rPr>
              <w:t>confirmed (based on the</w:t>
            </w:r>
            <w:r w:rsidR="00474153">
              <w:rPr>
                <w:rFonts w:ascii="Arial" w:eastAsia="Arial" w:hAnsi="Arial" w:cs="Arial"/>
              </w:rPr>
              <w:t xml:space="preserve"> seasonal watering proposals that are submitted</w:t>
            </w:r>
            <w:r w:rsidR="7A5EA0A0" w:rsidRPr="2A30FFBE">
              <w:rPr>
                <w:rFonts w:ascii="Arial" w:eastAsia="Arial" w:hAnsi="Arial" w:cs="Arial"/>
              </w:rPr>
              <w:t xml:space="preserve"> by </w:t>
            </w:r>
            <w:r w:rsidR="00474153">
              <w:rPr>
                <w:rFonts w:ascii="Arial" w:eastAsia="Arial" w:hAnsi="Arial" w:cs="Arial"/>
              </w:rPr>
              <w:t>Traditional Owners</w:t>
            </w:r>
            <w:r w:rsidR="00474153" w:rsidRPr="4860557C">
              <w:rPr>
                <w:rFonts w:ascii="Arial" w:eastAsia="Arial" w:hAnsi="Arial" w:cs="Arial"/>
              </w:rPr>
              <w:t>)</w:t>
            </w:r>
            <w:r w:rsidR="00465D66" w:rsidRPr="4860557C">
              <w:rPr>
                <w:rFonts w:ascii="Arial" w:eastAsia="Arial" w:hAnsi="Arial" w:cs="Arial"/>
              </w:rPr>
              <w:t>.</w:t>
            </w:r>
          </w:p>
          <w:p w14:paraId="754D98A5" w14:textId="61E28F18" w:rsidR="00140E60" w:rsidRDefault="00E4018A" w:rsidP="00144F61">
            <w:pPr>
              <w:pStyle w:val="ListParagraph"/>
              <w:numPr>
                <w:ilvl w:val="0"/>
                <w:numId w:val="50"/>
              </w:numPr>
              <w:tabs>
                <w:tab w:val="num" w:pos="720"/>
              </w:tabs>
              <w:spacing w:before="0" w:after="0"/>
              <w:ind w:left="198" w:hanging="198"/>
              <w:rPr>
                <w:rFonts w:ascii="Arial" w:eastAsia="Arial" w:hAnsi="Arial" w:cs="Arial"/>
              </w:rPr>
            </w:pPr>
            <w:r w:rsidRPr="00465D66">
              <w:rPr>
                <w:rFonts w:ascii="Arial" w:eastAsia="Arial" w:hAnsi="Arial" w:cs="Arial"/>
              </w:rPr>
              <w:t xml:space="preserve">June </w:t>
            </w:r>
            <w:r w:rsidR="00255CF0" w:rsidRPr="00465D66">
              <w:rPr>
                <w:rFonts w:ascii="Arial" w:eastAsia="Arial" w:hAnsi="Arial" w:cs="Arial"/>
              </w:rPr>
              <w:t xml:space="preserve">2025: </w:t>
            </w:r>
            <w:r w:rsidR="7A5EA0A0" w:rsidRPr="2A30FFBE">
              <w:rPr>
                <w:rFonts w:ascii="Arial" w:eastAsia="Arial" w:hAnsi="Arial" w:cs="Arial"/>
              </w:rPr>
              <w:t xml:space="preserve">DEECA, VEWH and legal services </w:t>
            </w:r>
            <w:r w:rsidR="009C7900" w:rsidRPr="00465D66">
              <w:rPr>
                <w:rFonts w:ascii="Arial" w:eastAsia="Arial" w:hAnsi="Arial" w:cs="Arial"/>
              </w:rPr>
              <w:t xml:space="preserve">collaborate on </w:t>
            </w:r>
            <w:r w:rsidR="001B4006" w:rsidRPr="00465D66">
              <w:rPr>
                <w:rFonts w:ascii="Arial" w:eastAsia="Arial" w:hAnsi="Arial" w:cs="Arial"/>
              </w:rPr>
              <w:t>develop</w:t>
            </w:r>
            <w:r w:rsidR="00E64E0C" w:rsidRPr="00465D66">
              <w:rPr>
                <w:rFonts w:ascii="Arial" w:eastAsia="Arial" w:hAnsi="Arial" w:cs="Arial"/>
              </w:rPr>
              <w:t>ing</w:t>
            </w:r>
            <w:r w:rsidR="009C7900" w:rsidRPr="00465D66">
              <w:rPr>
                <w:rFonts w:ascii="Arial" w:eastAsia="Arial" w:hAnsi="Arial" w:cs="Arial"/>
              </w:rPr>
              <w:t xml:space="preserve"> </w:t>
            </w:r>
            <w:r w:rsidR="001B4006" w:rsidRPr="00465D66">
              <w:rPr>
                <w:rFonts w:ascii="Arial" w:eastAsia="Arial" w:hAnsi="Arial" w:cs="Arial"/>
              </w:rPr>
              <w:t xml:space="preserve">case studies </w:t>
            </w:r>
            <w:r w:rsidR="00E64E0C" w:rsidRPr="00465D66">
              <w:rPr>
                <w:rFonts w:ascii="Arial" w:eastAsia="Arial" w:hAnsi="Arial" w:cs="Arial"/>
              </w:rPr>
              <w:t xml:space="preserve">that </w:t>
            </w:r>
            <w:r w:rsidR="00C33456" w:rsidRPr="00465D66">
              <w:rPr>
                <w:rFonts w:ascii="Arial" w:eastAsia="Arial" w:hAnsi="Arial" w:cs="Arial"/>
              </w:rPr>
              <w:t xml:space="preserve">work through </w:t>
            </w:r>
            <w:r w:rsidR="006B3921" w:rsidRPr="00465D66">
              <w:rPr>
                <w:rFonts w:ascii="Arial" w:eastAsia="Arial" w:hAnsi="Arial" w:cs="Arial"/>
              </w:rPr>
              <w:t xml:space="preserve">the </w:t>
            </w:r>
            <w:r w:rsidR="00BC4F69" w:rsidRPr="00465D66">
              <w:rPr>
                <w:rFonts w:ascii="Arial" w:eastAsia="Arial" w:hAnsi="Arial" w:cs="Arial"/>
              </w:rPr>
              <w:t xml:space="preserve">legal </w:t>
            </w:r>
            <w:r w:rsidR="003D74E3" w:rsidRPr="00465D66">
              <w:rPr>
                <w:rFonts w:ascii="Arial" w:eastAsia="Arial" w:hAnsi="Arial" w:cs="Arial"/>
              </w:rPr>
              <w:t xml:space="preserve">and practical </w:t>
            </w:r>
            <w:r w:rsidR="00BC4F69" w:rsidRPr="00465D66">
              <w:rPr>
                <w:rFonts w:ascii="Arial" w:eastAsia="Arial" w:hAnsi="Arial" w:cs="Arial"/>
              </w:rPr>
              <w:t xml:space="preserve">obligations </w:t>
            </w:r>
            <w:r w:rsidR="006B3921" w:rsidRPr="00465D66">
              <w:rPr>
                <w:rFonts w:ascii="Arial" w:eastAsia="Arial" w:hAnsi="Arial" w:cs="Arial"/>
              </w:rPr>
              <w:t xml:space="preserve">likely to </w:t>
            </w:r>
            <w:r w:rsidR="005342D7" w:rsidRPr="00465D66">
              <w:rPr>
                <w:rFonts w:ascii="Arial" w:eastAsia="Arial" w:hAnsi="Arial" w:cs="Arial"/>
              </w:rPr>
              <w:t xml:space="preserve">be </w:t>
            </w:r>
            <w:r w:rsidR="00DF42A1" w:rsidRPr="00465D66">
              <w:rPr>
                <w:rFonts w:ascii="Arial" w:eastAsia="Arial" w:hAnsi="Arial" w:cs="Arial"/>
              </w:rPr>
              <w:t>require</w:t>
            </w:r>
            <w:r w:rsidR="005342D7" w:rsidRPr="00465D66">
              <w:rPr>
                <w:rFonts w:ascii="Arial" w:eastAsia="Arial" w:hAnsi="Arial" w:cs="Arial"/>
              </w:rPr>
              <w:t>d</w:t>
            </w:r>
            <w:r w:rsidR="00DF42A1" w:rsidRPr="00465D66">
              <w:rPr>
                <w:rFonts w:ascii="Arial" w:eastAsia="Arial" w:hAnsi="Arial" w:cs="Arial"/>
              </w:rPr>
              <w:t xml:space="preserve"> of Traditional Owners </w:t>
            </w:r>
            <w:r w:rsidR="00525271" w:rsidRPr="00465D66">
              <w:rPr>
                <w:rFonts w:ascii="Arial" w:eastAsia="Arial" w:hAnsi="Arial" w:cs="Arial"/>
              </w:rPr>
              <w:t xml:space="preserve">and partners </w:t>
            </w:r>
            <w:r w:rsidR="00DF42A1" w:rsidRPr="00465D66">
              <w:rPr>
                <w:rFonts w:ascii="Arial" w:eastAsia="Arial" w:hAnsi="Arial" w:cs="Arial"/>
              </w:rPr>
              <w:t xml:space="preserve">in </w:t>
            </w:r>
            <w:r w:rsidR="00F63DEB" w:rsidRPr="00465D66">
              <w:rPr>
                <w:rFonts w:ascii="Arial" w:eastAsia="Arial" w:hAnsi="Arial" w:cs="Arial"/>
              </w:rPr>
              <w:t>agreements that</w:t>
            </w:r>
            <w:r w:rsidR="7A5EA0A0" w:rsidRPr="2A30FFBE">
              <w:rPr>
                <w:rFonts w:ascii="Arial" w:eastAsia="Arial" w:hAnsi="Arial" w:cs="Arial"/>
              </w:rPr>
              <w:t xml:space="preserve"> transfer environmental water allocation</w:t>
            </w:r>
            <w:r w:rsidRPr="00465D66">
              <w:rPr>
                <w:rFonts w:ascii="Arial" w:eastAsia="Arial" w:hAnsi="Arial" w:cs="Arial"/>
              </w:rPr>
              <w:t xml:space="preserve">. </w:t>
            </w:r>
          </w:p>
        </w:tc>
      </w:tr>
      <w:tr w:rsidR="00F81AC9" w:rsidRPr="002D1BE1" w14:paraId="101A416D" w14:textId="77777777" w:rsidTr="288B58C3">
        <w:trPr>
          <w:trHeight w:val="300"/>
        </w:trPr>
        <w:tc>
          <w:tcPr>
            <w:tcW w:w="380" w:type="dxa"/>
            <w:vMerge w:val="restart"/>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503732F8" w14:textId="0A222D98" w:rsidR="00F81AC9" w:rsidRPr="00316673" w:rsidRDefault="00F81AC9" w:rsidP="00F81AC9">
            <w:pPr>
              <w:pStyle w:val="TableTextLeft"/>
              <w:spacing w:before="0" w:after="0"/>
              <w:rPr>
                <w:rFonts w:ascii="Times New Roman" w:hAnsi="Times New Roman"/>
                <w:color w:val="FFFFFF"/>
                <w:lang w:val="en-US"/>
              </w:rPr>
            </w:pPr>
            <w:r w:rsidRPr="00316673">
              <w:t>4</w:t>
            </w:r>
            <w:r w:rsidRPr="00316673">
              <w:rPr>
                <w:lang w:val="en-US"/>
              </w:rPr>
              <w:t>​</w:t>
            </w:r>
          </w:p>
        </w:tc>
        <w:tc>
          <w:tcPr>
            <w:tcW w:w="2130" w:type="dxa"/>
            <w:tcBorders>
              <w:top w:val="single" w:sz="12" w:space="0" w:color="000000"/>
              <w:left w:val="single" w:sz="4" w:space="0" w:color="000000"/>
              <w:bottom w:val="single" w:sz="4" w:space="0" w:color="auto"/>
              <w:right w:val="single" w:sz="4" w:space="0" w:color="000000"/>
            </w:tcBorders>
            <w:shd w:val="clear" w:color="auto" w:fill="auto"/>
            <w:tcMar>
              <w:top w:w="57" w:type="dxa"/>
              <w:left w:w="57" w:type="dxa"/>
              <w:bottom w:w="57" w:type="dxa"/>
              <w:right w:w="57" w:type="dxa"/>
            </w:tcMar>
            <w:hideMark/>
          </w:tcPr>
          <w:p w14:paraId="70AB2CBB" w14:textId="03715E8A" w:rsidR="00F81AC9" w:rsidRPr="00316673" w:rsidRDefault="00F81AC9" w:rsidP="00F81AC9">
            <w:pPr>
              <w:pStyle w:val="TableTextLeft"/>
              <w:spacing w:before="0" w:after="0"/>
              <w:rPr>
                <w:rFonts w:ascii="Times New Roman" w:hAnsi="Times New Roman"/>
                <w:color w:val="FFFFFF"/>
                <w:lang w:val="en-US"/>
              </w:rPr>
            </w:pPr>
            <w:r w:rsidRPr="00316673">
              <w:t>Traditional Owners have increased involvement in public land management</w:t>
            </w:r>
            <w:r w:rsidRPr="00316673">
              <w:rPr>
                <w:lang w:val="en-US"/>
              </w:rPr>
              <w:t>​</w:t>
            </w:r>
          </w:p>
        </w:tc>
        <w:tc>
          <w:tcPr>
            <w:tcW w:w="495"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71DFFD90" w14:textId="54553BB9" w:rsidR="00F81AC9" w:rsidRPr="00316673" w:rsidRDefault="00F81AC9" w:rsidP="00F81AC9">
            <w:pPr>
              <w:pStyle w:val="TableTextLeft"/>
              <w:spacing w:before="0" w:after="0"/>
              <w:rPr>
                <w:rFonts w:ascii="Times New Roman" w:hAnsi="Times New Roman"/>
                <w:color w:val="FFFFFF"/>
                <w:lang w:val="en-US"/>
              </w:rPr>
            </w:pPr>
            <w:r w:rsidRPr="00316673">
              <w:t>4.1</w:t>
            </w:r>
            <w:r w:rsidRPr="00316673">
              <w:rPr>
                <w:lang w:val="en-US"/>
              </w:rPr>
              <w:t>​</w:t>
            </w:r>
          </w:p>
        </w:tc>
        <w:tc>
          <w:tcPr>
            <w:tcW w:w="3540"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390F726D" w14:textId="0D05D807" w:rsidR="00F81AC9" w:rsidRPr="00316673" w:rsidRDefault="00F81AC9" w:rsidP="00F81AC9">
            <w:pPr>
              <w:pStyle w:val="TableTextLeft"/>
              <w:spacing w:before="0" w:after="0"/>
              <w:rPr>
                <w:rFonts w:ascii="Times New Roman" w:hAnsi="Times New Roman"/>
                <w:color w:val="FFFFFF"/>
                <w:lang w:val="en-US"/>
              </w:rPr>
            </w:pPr>
            <w:r w:rsidRPr="00316673">
              <w:t>Explore a range of public land management opportunities for Traditional Owners through the renewal of Victoria's public land legislation</w:t>
            </w:r>
            <w:r w:rsidRPr="00316673">
              <w:rPr>
                <w:lang w:val="en-US"/>
              </w:rPr>
              <w:t>​</w:t>
            </w:r>
          </w:p>
        </w:tc>
        <w:tc>
          <w:tcPr>
            <w:tcW w:w="1520"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AD83A48" w14:textId="343D32DA" w:rsidR="5DD1D8D1" w:rsidRDefault="5DD1D8D1" w:rsidP="29F9426B">
            <w:pPr>
              <w:pStyle w:val="TableTextLeft"/>
            </w:pPr>
            <w:r>
              <w:t>Land Policy</w:t>
            </w:r>
          </w:p>
        </w:tc>
        <w:tc>
          <w:tcPr>
            <w:tcW w:w="1245"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419F779D" w14:textId="3801AF58" w:rsidR="00F81AC9" w:rsidRPr="00316673" w:rsidRDefault="05DF2AF2" w:rsidP="00F81AC9">
            <w:pPr>
              <w:pStyle w:val="TableTextLeft"/>
              <w:spacing w:before="0" w:after="0"/>
            </w:pPr>
            <w:r>
              <w:t>Due 2027 (medium-term action)</w:t>
            </w:r>
          </w:p>
          <w:p w14:paraId="20A595D8" w14:textId="33B09DB5" w:rsidR="00F81AC9" w:rsidRPr="00316673" w:rsidRDefault="00F81AC9" w:rsidP="00F81AC9">
            <w:pPr>
              <w:pStyle w:val="TableTextLeft"/>
              <w:spacing w:before="0" w:after="0"/>
              <w:rPr>
                <w:lang w:val="en-US"/>
              </w:rPr>
            </w:pPr>
          </w:p>
        </w:tc>
        <w:tc>
          <w:tcPr>
            <w:tcW w:w="2274"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B723592" w14:textId="04027518" w:rsidR="00F81AC9" w:rsidRPr="00316673" w:rsidRDefault="007B7AC4" w:rsidP="00F81AC9">
            <w:pPr>
              <w:pStyle w:val="TableTextLeft"/>
              <w:spacing w:before="0" w:after="0"/>
              <w:rPr>
                <w:rFonts w:ascii="Times New Roman" w:hAnsi="Times New Roman"/>
                <w:color w:val="FFFFFF"/>
                <w:lang w:val="en-US"/>
              </w:rPr>
            </w:pPr>
            <w:r w:rsidRPr="29F24922">
              <w:rPr>
                <w:rFonts w:eastAsiaTheme="minorEastAsia" w:cstheme="minorBidi"/>
                <w:b/>
                <w:color w:val="5A8326"/>
                <w:sz w:val="22"/>
                <w:szCs w:val="22"/>
              </w:rPr>
              <w:t>Progressing</w:t>
            </w:r>
          </w:p>
        </w:tc>
        <w:tc>
          <w:tcPr>
            <w:tcW w:w="2981" w:type="dxa"/>
            <w:tcBorders>
              <w:top w:val="single" w:sz="12" w:space="0" w:color="000000"/>
              <w:left w:val="single" w:sz="4" w:space="0" w:color="000000"/>
              <w:bottom w:val="single" w:sz="4" w:space="0" w:color="000000"/>
              <w:right w:val="single" w:sz="4" w:space="0" w:color="000000"/>
            </w:tcBorders>
            <w:shd w:val="clear" w:color="auto" w:fill="auto"/>
          </w:tcPr>
          <w:p w14:paraId="1712BC62" w14:textId="68016A2F" w:rsidR="00A008D9" w:rsidRDefault="00A008D9" w:rsidP="0069702E">
            <w:pPr>
              <w:pStyle w:val="TableTextBullet"/>
              <w:spacing w:after="0"/>
              <w:ind w:left="391" w:hanging="224"/>
              <w:rPr>
                <w:sz w:val="22"/>
                <w:szCs w:val="22"/>
              </w:rPr>
            </w:pPr>
            <w:r>
              <w:rPr>
                <w:rStyle w:val="normaltextrun"/>
                <w:rFonts w:ascii="Arial" w:hAnsi="Arial" w:cs="Arial"/>
              </w:rPr>
              <w:t xml:space="preserve">New Public Land Act </w:t>
            </w:r>
            <w:r w:rsidR="00E557E0">
              <w:rPr>
                <w:rStyle w:val="normaltextrun"/>
                <w:rFonts w:ascii="Arial" w:hAnsi="Arial" w:cs="Arial"/>
              </w:rPr>
              <w:t>being prepared.</w:t>
            </w:r>
          </w:p>
          <w:p w14:paraId="7249B10D" w14:textId="6E3B281F" w:rsidR="004B379F" w:rsidRPr="00A008D9" w:rsidRDefault="004746D3" w:rsidP="0069702E">
            <w:pPr>
              <w:pStyle w:val="TableTextBullet"/>
              <w:spacing w:after="0"/>
              <w:ind w:left="391" w:hanging="230"/>
              <w:rPr>
                <w:sz w:val="22"/>
                <w:szCs w:val="22"/>
              </w:rPr>
            </w:pPr>
            <w:r>
              <w:rPr>
                <w:rStyle w:val="eop"/>
                <w:rFonts w:ascii="Arial" w:hAnsi="Arial" w:cs="Arial"/>
              </w:rPr>
              <w:t xml:space="preserve">First Peoples’ Assembly of Victoria and Traditional Owner Corporation Caucus have been briefed on reforms and </w:t>
            </w:r>
            <w:r w:rsidR="001B4CFE" w:rsidRPr="66828CA6">
              <w:rPr>
                <w:rStyle w:val="eop"/>
                <w:rFonts w:ascii="Arial" w:hAnsi="Arial" w:cs="Arial"/>
              </w:rPr>
              <w:t>will continue to be engaged</w:t>
            </w:r>
            <w:r>
              <w:rPr>
                <w:rStyle w:val="eop"/>
                <w:rFonts w:ascii="Arial" w:hAnsi="Arial" w:cs="Arial"/>
              </w:rPr>
              <w:t xml:space="preserve">. </w:t>
            </w:r>
          </w:p>
        </w:tc>
      </w:tr>
      <w:tr w:rsidR="00F81AC9" w14:paraId="1C72981A" w14:textId="77777777" w:rsidTr="288B58C3">
        <w:trPr>
          <w:trHeight w:val="300"/>
        </w:trPr>
        <w:tc>
          <w:tcPr>
            <w:tcW w:w="380" w:type="dxa"/>
            <w:vMerge/>
          </w:tcPr>
          <w:p w14:paraId="0047F09B" w14:textId="1F5387BD" w:rsidR="00F81AC9" w:rsidRDefault="00F81AC9" w:rsidP="00BC612D">
            <w:pPr>
              <w:spacing w:after="0"/>
            </w:pPr>
          </w:p>
        </w:tc>
        <w:tc>
          <w:tcPr>
            <w:tcW w:w="14185" w:type="dxa"/>
            <w:gridSpan w:val="7"/>
            <w:tcBorders>
              <w:top w:val="single" w:sz="4" w:space="0" w:color="000000"/>
              <w:left w:val="single" w:sz="4" w:space="0" w:color="000000"/>
              <w:bottom w:val="single" w:sz="12" w:space="0" w:color="000000"/>
              <w:right w:val="single" w:sz="4" w:space="0" w:color="000000"/>
            </w:tcBorders>
            <w:shd w:val="clear" w:color="auto" w:fill="auto"/>
            <w:tcMar>
              <w:top w:w="57" w:type="dxa"/>
              <w:left w:w="57" w:type="dxa"/>
              <w:bottom w:w="57" w:type="dxa"/>
              <w:right w:w="57" w:type="dxa"/>
            </w:tcMar>
          </w:tcPr>
          <w:p w14:paraId="39617CE5" w14:textId="0FA99486" w:rsidR="00140E60" w:rsidRDefault="33604BC7" w:rsidP="2A30FFBE">
            <w:pPr>
              <w:spacing w:before="70" w:after="0"/>
              <w:rPr>
                <w:rFonts w:ascii="Arial" w:eastAsia="Arial" w:hAnsi="Arial" w:cs="Arial"/>
              </w:rPr>
            </w:pPr>
            <w:r w:rsidRPr="2A30FFBE">
              <w:rPr>
                <w:rFonts w:ascii="Arial" w:eastAsia="Arial" w:hAnsi="Arial" w:cs="Arial"/>
              </w:rPr>
              <w:t>Next steps:</w:t>
            </w:r>
          </w:p>
          <w:p w14:paraId="2387D319" w14:textId="18456E3A" w:rsidR="002726ED" w:rsidRDefault="002726ED" w:rsidP="00144F61">
            <w:pPr>
              <w:pStyle w:val="ListParagraph"/>
              <w:numPr>
                <w:ilvl w:val="0"/>
                <w:numId w:val="50"/>
              </w:numPr>
              <w:tabs>
                <w:tab w:val="num" w:pos="720"/>
              </w:tabs>
              <w:spacing w:before="0" w:after="0"/>
              <w:ind w:left="198" w:hanging="198"/>
              <w:rPr>
                <w:rFonts w:ascii="Arial" w:eastAsia="Arial" w:hAnsi="Arial" w:cs="Arial"/>
              </w:rPr>
            </w:pPr>
            <w:r>
              <w:rPr>
                <w:rFonts w:ascii="Arial" w:eastAsia="Arial" w:hAnsi="Arial" w:cs="Arial"/>
              </w:rPr>
              <w:t xml:space="preserve">October 2024: </w:t>
            </w:r>
            <w:r w:rsidR="005C0973">
              <w:rPr>
                <w:rFonts w:ascii="Arial" w:eastAsia="Arial" w:hAnsi="Arial" w:cs="Arial"/>
              </w:rPr>
              <w:t>Traditional Owner</w:t>
            </w:r>
            <w:r w:rsidR="002447C2">
              <w:rPr>
                <w:rFonts w:ascii="Arial" w:eastAsia="Arial" w:hAnsi="Arial" w:cs="Arial"/>
              </w:rPr>
              <w:t xml:space="preserve"> groups to </w:t>
            </w:r>
            <w:r w:rsidR="00E974B9">
              <w:rPr>
                <w:rFonts w:ascii="Arial" w:eastAsia="Arial" w:hAnsi="Arial" w:cs="Arial"/>
              </w:rPr>
              <w:t xml:space="preserve">be invited to meetings to </w:t>
            </w:r>
            <w:r w:rsidR="00EB5DE1">
              <w:rPr>
                <w:rFonts w:ascii="Arial" w:eastAsia="Arial" w:hAnsi="Arial" w:cs="Arial"/>
              </w:rPr>
              <w:t xml:space="preserve">provide an update on </w:t>
            </w:r>
            <w:r w:rsidR="00ED4CFB">
              <w:rPr>
                <w:rFonts w:ascii="Arial" w:eastAsia="Arial" w:hAnsi="Arial" w:cs="Arial"/>
              </w:rPr>
              <w:t>the draft Bill</w:t>
            </w:r>
            <w:r w:rsidR="00465D66">
              <w:rPr>
                <w:rFonts w:ascii="Arial" w:eastAsia="Arial" w:hAnsi="Arial" w:cs="Arial"/>
              </w:rPr>
              <w:t>.</w:t>
            </w:r>
          </w:p>
          <w:p w14:paraId="40830642" w14:textId="2A7D758D" w:rsidR="00465D66" w:rsidRDefault="00EE6A55" w:rsidP="00144F61">
            <w:pPr>
              <w:pStyle w:val="ListParagraph"/>
              <w:numPr>
                <w:ilvl w:val="0"/>
                <w:numId w:val="50"/>
              </w:numPr>
              <w:tabs>
                <w:tab w:val="num" w:pos="720"/>
              </w:tabs>
              <w:spacing w:before="0" w:after="0"/>
              <w:ind w:left="198" w:hanging="198"/>
              <w:rPr>
                <w:rFonts w:ascii="Arial" w:eastAsia="Arial" w:hAnsi="Arial" w:cs="Arial"/>
              </w:rPr>
            </w:pPr>
            <w:r>
              <w:rPr>
                <w:rFonts w:ascii="Arial" w:eastAsia="Arial" w:hAnsi="Arial" w:cs="Arial"/>
              </w:rPr>
              <w:t>Early</w:t>
            </w:r>
            <w:r w:rsidR="007D1D2A">
              <w:rPr>
                <w:rFonts w:ascii="Arial" w:eastAsia="Arial" w:hAnsi="Arial" w:cs="Arial"/>
              </w:rPr>
              <w:t xml:space="preserve"> </w:t>
            </w:r>
            <w:r w:rsidR="00A01265">
              <w:rPr>
                <w:rFonts w:ascii="Arial" w:eastAsia="Arial" w:hAnsi="Arial" w:cs="Arial"/>
              </w:rPr>
              <w:t>2025: Further engagement with Traditional Owners</w:t>
            </w:r>
            <w:r w:rsidR="002E3E7D">
              <w:rPr>
                <w:rFonts w:ascii="Arial" w:eastAsia="Arial" w:hAnsi="Arial" w:cs="Arial"/>
              </w:rPr>
              <w:t xml:space="preserve">, including discussion of </w:t>
            </w:r>
            <w:r w:rsidR="001169EA">
              <w:rPr>
                <w:rFonts w:ascii="Arial" w:eastAsia="Arial" w:hAnsi="Arial" w:cs="Arial"/>
              </w:rPr>
              <w:t xml:space="preserve">draft Bill (timing subject to drafting of Bill by Office of Chief </w:t>
            </w:r>
            <w:r w:rsidR="002C7BAD">
              <w:rPr>
                <w:rFonts w:ascii="Arial" w:eastAsia="Arial" w:hAnsi="Arial" w:cs="Arial"/>
              </w:rPr>
              <w:t>Parliamentary Counsel)</w:t>
            </w:r>
            <w:r w:rsidR="00465D66">
              <w:rPr>
                <w:rFonts w:ascii="Arial" w:eastAsia="Arial" w:hAnsi="Arial" w:cs="Arial"/>
              </w:rPr>
              <w:t>.</w:t>
            </w:r>
          </w:p>
          <w:p w14:paraId="0EE30190" w14:textId="413FBCF3" w:rsidR="00140E60" w:rsidRPr="00AB1BF7" w:rsidRDefault="00C23B05" w:rsidP="00144F61">
            <w:pPr>
              <w:pStyle w:val="ListParagraph"/>
              <w:numPr>
                <w:ilvl w:val="0"/>
                <w:numId w:val="50"/>
              </w:numPr>
              <w:tabs>
                <w:tab w:val="num" w:pos="720"/>
              </w:tabs>
              <w:spacing w:before="0" w:after="0"/>
              <w:ind w:left="198" w:hanging="198"/>
              <w:rPr>
                <w:rFonts w:ascii="Arial" w:eastAsia="Arial" w:hAnsi="Arial" w:cs="Arial"/>
              </w:rPr>
            </w:pPr>
            <w:r>
              <w:rPr>
                <w:rFonts w:ascii="Arial" w:eastAsia="Arial" w:hAnsi="Arial" w:cs="Arial"/>
              </w:rPr>
              <w:t>Mid-2025</w:t>
            </w:r>
            <w:r w:rsidR="00A42A52">
              <w:rPr>
                <w:rFonts w:ascii="Arial" w:eastAsia="Arial" w:hAnsi="Arial" w:cs="Arial"/>
              </w:rPr>
              <w:t xml:space="preserve">: </w:t>
            </w:r>
            <w:r w:rsidR="33604BC7" w:rsidRPr="00AB1BF7">
              <w:rPr>
                <w:rFonts w:ascii="Arial" w:eastAsia="Arial" w:hAnsi="Arial" w:cs="Arial"/>
              </w:rPr>
              <w:t xml:space="preserve">Legislation </w:t>
            </w:r>
            <w:r w:rsidR="00EE6A55">
              <w:rPr>
                <w:rFonts w:ascii="Arial" w:eastAsia="Arial" w:hAnsi="Arial" w:cs="Arial"/>
              </w:rPr>
              <w:t xml:space="preserve">anticipated to be </w:t>
            </w:r>
            <w:r w:rsidR="33604BC7" w:rsidRPr="00AB1BF7">
              <w:rPr>
                <w:rFonts w:ascii="Arial" w:eastAsia="Arial" w:hAnsi="Arial" w:cs="Arial"/>
              </w:rPr>
              <w:t>introduced into Parliament</w:t>
            </w:r>
            <w:r w:rsidR="33604BC7" w:rsidRPr="00465D66">
              <w:rPr>
                <w:rFonts w:ascii="Arial" w:eastAsia="Arial" w:hAnsi="Arial" w:cs="Arial"/>
              </w:rPr>
              <w:t>.</w:t>
            </w:r>
          </w:p>
        </w:tc>
      </w:tr>
      <w:tr w:rsidR="007B7AC4" w:rsidRPr="002D1BE1" w14:paraId="7C5C22B3" w14:textId="77777777" w:rsidTr="288B58C3">
        <w:trPr>
          <w:trHeight w:val="300"/>
        </w:trPr>
        <w:tc>
          <w:tcPr>
            <w:tcW w:w="380" w:type="dxa"/>
            <w:vMerge w:val="restart"/>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5A4CB642" w14:textId="4D381B36" w:rsidR="007B7AC4" w:rsidRPr="00316673" w:rsidRDefault="007B7AC4" w:rsidP="007B7AC4">
            <w:pPr>
              <w:pStyle w:val="TableTextLeft"/>
              <w:spacing w:before="0" w:after="0"/>
              <w:rPr>
                <w:rFonts w:ascii="Times New Roman" w:hAnsi="Times New Roman"/>
                <w:color w:val="FFFFFF"/>
                <w:lang w:val="en-US"/>
              </w:rPr>
            </w:pPr>
            <w:r w:rsidRPr="00316673">
              <w:t>5</w:t>
            </w:r>
            <w:r w:rsidRPr="00316673">
              <w:rPr>
                <w:lang w:val="en-US"/>
              </w:rPr>
              <w:t>​</w:t>
            </w:r>
          </w:p>
        </w:tc>
        <w:tc>
          <w:tcPr>
            <w:tcW w:w="2130" w:type="dxa"/>
            <w:tcBorders>
              <w:top w:val="single" w:sz="12" w:space="0" w:color="000000"/>
              <w:left w:val="single" w:sz="4" w:space="0" w:color="000000"/>
              <w:bottom w:val="single" w:sz="4" w:space="0" w:color="auto"/>
              <w:right w:val="single" w:sz="4" w:space="0" w:color="000000"/>
            </w:tcBorders>
            <w:shd w:val="clear" w:color="auto" w:fill="auto"/>
            <w:tcMar>
              <w:top w:w="57" w:type="dxa"/>
              <w:left w:w="57" w:type="dxa"/>
              <w:bottom w:w="57" w:type="dxa"/>
              <w:right w:w="57" w:type="dxa"/>
            </w:tcMar>
            <w:hideMark/>
          </w:tcPr>
          <w:p w14:paraId="4BF8DCA4" w14:textId="69F04C2A" w:rsidR="007B7AC4" w:rsidRPr="00316673" w:rsidRDefault="007B7AC4" w:rsidP="007B7AC4">
            <w:pPr>
              <w:pStyle w:val="TableTextLeft"/>
              <w:spacing w:before="0" w:after="0"/>
              <w:rPr>
                <w:rFonts w:ascii="Times New Roman" w:hAnsi="Times New Roman"/>
                <w:color w:val="FFFFFF"/>
                <w:lang w:val="en-US"/>
              </w:rPr>
            </w:pPr>
            <w:r w:rsidRPr="00316673">
              <w:t>Recognition of Traditional Owners as waterway managers for specific locations </w:t>
            </w:r>
            <w:r w:rsidRPr="00316673">
              <w:rPr>
                <w:lang w:val="en-US"/>
              </w:rPr>
              <w:t>​</w:t>
            </w:r>
          </w:p>
        </w:tc>
        <w:tc>
          <w:tcPr>
            <w:tcW w:w="495"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2535512D" w14:textId="592AD518" w:rsidR="007B7AC4" w:rsidRPr="00316673" w:rsidRDefault="007B7AC4" w:rsidP="007B7AC4">
            <w:pPr>
              <w:pStyle w:val="TableTextLeft"/>
              <w:spacing w:before="0" w:after="0"/>
              <w:rPr>
                <w:rFonts w:ascii="Times New Roman" w:hAnsi="Times New Roman"/>
                <w:color w:val="FFFFFF"/>
                <w:lang w:val="en-US"/>
              </w:rPr>
            </w:pPr>
            <w:r w:rsidRPr="00316673">
              <w:t>5.1</w:t>
            </w:r>
            <w:r w:rsidRPr="00316673">
              <w:rPr>
                <w:lang w:val="en-US"/>
              </w:rPr>
              <w:t>​</w:t>
            </w:r>
          </w:p>
        </w:tc>
        <w:tc>
          <w:tcPr>
            <w:tcW w:w="3540"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0977FDC6" w14:textId="71370099" w:rsidR="007B7AC4" w:rsidRPr="00316673" w:rsidRDefault="007B7AC4" w:rsidP="007B7AC4">
            <w:pPr>
              <w:pStyle w:val="TableTextLeft"/>
              <w:spacing w:before="0" w:after="0"/>
              <w:rPr>
                <w:rFonts w:ascii="Times New Roman" w:hAnsi="Times New Roman"/>
                <w:color w:val="FFFFFF"/>
                <w:lang w:val="en-US"/>
              </w:rPr>
            </w:pPr>
            <w:r w:rsidRPr="00316673">
              <w:t>Identify and address barriers to Traditional Owners taking on sole management of waterways and develop new legislative proposals through engagement with Traditional Owners and wider stakeholders for Government consideration</w:t>
            </w:r>
          </w:p>
        </w:tc>
        <w:tc>
          <w:tcPr>
            <w:tcW w:w="1520"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426A76C" w14:textId="661ED701" w:rsidR="383101E0" w:rsidRDefault="383101E0" w:rsidP="29F9426B">
            <w:pPr>
              <w:pStyle w:val="TableTextLeft"/>
            </w:pPr>
            <w:r>
              <w:t>Waterway Programs</w:t>
            </w:r>
          </w:p>
          <w:p w14:paraId="2F4B2839" w14:textId="482B3115" w:rsidR="383101E0" w:rsidRDefault="383101E0" w:rsidP="29F9426B">
            <w:pPr>
              <w:pStyle w:val="TableTextLeft"/>
            </w:pPr>
          </w:p>
        </w:tc>
        <w:tc>
          <w:tcPr>
            <w:tcW w:w="1245"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70DB5BBB" w14:textId="6ADF14C6" w:rsidR="040E4F36" w:rsidRDefault="040E4F36" w:rsidP="24D3BD82">
            <w:pPr>
              <w:pStyle w:val="TableTextLeft"/>
              <w:spacing w:before="0" w:after="0"/>
            </w:pPr>
            <w:r>
              <w:t>Due after 2027 (long-term action)</w:t>
            </w:r>
          </w:p>
          <w:p w14:paraId="63AEEB8A" w14:textId="0B2CDED4" w:rsidR="007B7AC4" w:rsidRPr="00316673" w:rsidRDefault="007B7AC4" w:rsidP="1734B620">
            <w:pPr>
              <w:pStyle w:val="TableTextLeft"/>
              <w:spacing w:before="0" w:after="0"/>
              <w:rPr>
                <w:lang w:val="en-US"/>
              </w:rPr>
            </w:pPr>
          </w:p>
          <w:p w14:paraId="5B4F40E9" w14:textId="33D21D6D" w:rsidR="007B7AC4" w:rsidRPr="00316673" w:rsidRDefault="1EDD52C4" w:rsidP="007B7AC4">
            <w:pPr>
              <w:pStyle w:val="TableTextLeft"/>
              <w:spacing w:before="0" w:after="0"/>
              <w:rPr>
                <w:rFonts w:ascii="Times New Roman" w:hAnsi="Times New Roman"/>
                <w:color w:val="FFFFFF"/>
                <w:lang w:val="en-US"/>
              </w:rPr>
            </w:pPr>
            <w:r w:rsidRPr="1734B620">
              <w:rPr>
                <w:rFonts w:ascii="Times New Roman" w:hAnsi="Times New Roman"/>
                <w:color w:val="FFFFFF" w:themeColor="background1"/>
                <w:lang w:val="en-US"/>
              </w:rPr>
              <w:t>2027+</w:t>
            </w:r>
            <w:r w:rsidR="007B7AC4">
              <w:br/>
            </w:r>
          </w:p>
        </w:tc>
        <w:tc>
          <w:tcPr>
            <w:tcW w:w="2274" w:type="dxa"/>
            <w:tcBorders>
              <w:top w:val="single" w:sz="12"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A7A1C64" w14:textId="3B24DD18" w:rsidR="007B7AC4" w:rsidRPr="00316673" w:rsidRDefault="2A877934" w:rsidP="007B7AC4">
            <w:pPr>
              <w:pStyle w:val="TableTextLeft"/>
              <w:spacing w:before="0" w:after="0"/>
              <w:rPr>
                <w:rFonts w:eastAsiaTheme="minorEastAsia" w:cstheme="minorBidi"/>
                <w:sz w:val="22"/>
                <w:szCs w:val="22"/>
                <w:lang w:val="en-US"/>
              </w:rPr>
            </w:pPr>
            <w:r w:rsidRPr="4389C086">
              <w:rPr>
                <w:rFonts w:eastAsiaTheme="minorEastAsia" w:cstheme="minorBidi"/>
                <w:b/>
                <w:bCs/>
                <w:color w:val="5A8326"/>
                <w:sz w:val="22"/>
                <w:szCs w:val="22"/>
              </w:rPr>
              <w:t>Started</w:t>
            </w:r>
          </w:p>
        </w:tc>
        <w:tc>
          <w:tcPr>
            <w:tcW w:w="2981" w:type="dxa"/>
            <w:tcBorders>
              <w:top w:val="single" w:sz="12" w:space="0" w:color="000000"/>
              <w:left w:val="single" w:sz="4" w:space="0" w:color="000000"/>
              <w:bottom w:val="single" w:sz="4" w:space="0" w:color="000000"/>
              <w:right w:val="single" w:sz="4" w:space="0" w:color="000000"/>
            </w:tcBorders>
            <w:shd w:val="clear" w:color="auto" w:fill="auto"/>
          </w:tcPr>
          <w:p w14:paraId="024FC36E" w14:textId="047C388E" w:rsidR="2A877934" w:rsidRDefault="2A877934" w:rsidP="0069702E">
            <w:pPr>
              <w:pStyle w:val="TableTextBullet"/>
              <w:spacing w:after="0"/>
              <w:ind w:left="391" w:hanging="230"/>
            </w:pPr>
            <w:r w:rsidRPr="4389C086">
              <w:t xml:space="preserve">Preliminary work initiated to understand </w:t>
            </w:r>
            <w:r w:rsidR="43054553">
              <w:t>legislative</w:t>
            </w:r>
            <w:r w:rsidDel="58B77E9E">
              <w:t xml:space="preserve"> </w:t>
            </w:r>
            <w:r w:rsidR="12652F8A">
              <w:t>barriers</w:t>
            </w:r>
            <w:r w:rsidR="672E355E">
              <w:t xml:space="preserve"> </w:t>
            </w:r>
            <w:r w:rsidR="457645B9">
              <w:t>of</w:t>
            </w:r>
            <w:r w:rsidR="672E355E">
              <w:t xml:space="preserve"> Traditional Owners</w:t>
            </w:r>
            <w:r w:rsidR="12652F8A">
              <w:t xml:space="preserve"> </w:t>
            </w:r>
            <w:r w:rsidR="6CE42206">
              <w:t>prepar</w:t>
            </w:r>
            <w:r w:rsidR="5EF93397">
              <w:t>ing</w:t>
            </w:r>
            <w:r w:rsidRPr="4389C086">
              <w:t xml:space="preserve"> Regional Waterway Strategies. </w:t>
            </w:r>
          </w:p>
          <w:p w14:paraId="5333915B" w14:textId="2436ED24" w:rsidR="007B7AC4" w:rsidRPr="00106AA5" w:rsidRDefault="2A877934" w:rsidP="0069702E">
            <w:pPr>
              <w:pStyle w:val="TableTextBullet"/>
              <w:spacing w:after="0"/>
              <w:ind w:left="391"/>
              <w:rPr>
                <w:sz w:val="22"/>
                <w:szCs w:val="22"/>
              </w:rPr>
            </w:pPr>
            <w:r w:rsidRPr="4389C086">
              <w:rPr>
                <w:rStyle w:val="normaltextrun"/>
                <w:rFonts w:ascii="Arial" w:hAnsi="Arial" w:cs="Arial"/>
              </w:rPr>
              <w:t>This is a</w:t>
            </w:r>
            <w:r w:rsidR="00E63819">
              <w:rPr>
                <w:rStyle w:val="normaltextrun"/>
                <w:rFonts w:ascii="Arial" w:hAnsi="Arial" w:cs="Arial"/>
              </w:rPr>
              <w:t xml:space="preserve"> long-term outcome that will build on the learnings from Outcome</w:t>
            </w:r>
            <w:r w:rsidR="00E62BE9">
              <w:rPr>
                <w:rStyle w:val="normaltextrun"/>
                <w:rFonts w:ascii="Arial" w:hAnsi="Arial" w:cs="Arial"/>
              </w:rPr>
              <w:t>s</w:t>
            </w:r>
            <w:r w:rsidR="00E63819">
              <w:rPr>
                <w:rStyle w:val="normaltextrun"/>
                <w:rFonts w:ascii="Arial" w:hAnsi="Arial" w:cs="Arial"/>
              </w:rPr>
              <w:t xml:space="preserve"> 2 and 3</w:t>
            </w:r>
            <w:r w:rsidR="007D0B68">
              <w:rPr>
                <w:rStyle w:val="normaltextrun"/>
                <w:rFonts w:ascii="Arial" w:hAnsi="Arial" w:cs="Arial"/>
              </w:rPr>
              <w:t xml:space="preserve">, and </w:t>
            </w:r>
            <w:r w:rsidR="00106AA5">
              <w:rPr>
                <w:rStyle w:val="normaltextrun"/>
                <w:rFonts w:ascii="Arial" w:hAnsi="Arial" w:cs="Arial"/>
              </w:rPr>
              <w:t xml:space="preserve">opportunities identified in the Victorian Waterway Management Strategy. </w:t>
            </w:r>
          </w:p>
        </w:tc>
      </w:tr>
      <w:tr w:rsidR="007B7AC4" w14:paraId="79A03933" w14:textId="77777777" w:rsidTr="288B58C3">
        <w:trPr>
          <w:trHeight w:val="300"/>
        </w:trPr>
        <w:tc>
          <w:tcPr>
            <w:tcW w:w="380" w:type="dxa"/>
            <w:vMerge/>
          </w:tcPr>
          <w:p w14:paraId="6EC5318B" w14:textId="70AE3720" w:rsidR="007B7AC4" w:rsidRDefault="007B7AC4" w:rsidP="00BC612D">
            <w:pPr>
              <w:spacing w:after="0"/>
            </w:pPr>
          </w:p>
        </w:tc>
        <w:tc>
          <w:tcPr>
            <w:tcW w:w="14185" w:type="dxa"/>
            <w:gridSpan w:val="7"/>
            <w:tcBorders>
              <w:top w:val="single" w:sz="4" w:space="0" w:color="000000"/>
              <w:left w:val="single" w:sz="4" w:space="0" w:color="000000"/>
              <w:bottom w:val="single" w:sz="12" w:space="0" w:color="000000"/>
              <w:right w:val="single" w:sz="4" w:space="0" w:color="000000"/>
            </w:tcBorders>
            <w:shd w:val="clear" w:color="auto" w:fill="auto"/>
            <w:tcMar>
              <w:top w:w="57" w:type="dxa"/>
              <w:left w:w="57" w:type="dxa"/>
              <w:bottom w:w="57" w:type="dxa"/>
              <w:right w:w="57" w:type="dxa"/>
            </w:tcMar>
          </w:tcPr>
          <w:p w14:paraId="42257ACA" w14:textId="31D3CB40" w:rsidR="2A30FFBE" w:rsidRDefault="2A30FFBE" w:rsidP="2A30FFBE">
            <w:pPr>
              <w:spacing w:before="70" w:after="0"/>
              <w:rPr>
                <w:rFonts w:ascii="Arial" w:eastAsia="Arial" w:hAnsi="Arial" w:cs="Arial"/>
              </w:rPr>
            </w:pPr>
            <w:r w:rsidRPr="2A30FFBE">
              <w:rPr>
                <w:rFonts w:ascii="Arial" w:eastAsia="Arial" w:hAnsi="Arial" w:cs="Arial"/>
              </w:rPr>
              <w:t>Next steps:</w:t>
            </w:r>
          </w:p>
          <w:p w14:paraId="7FCC16D5" w14:textId="0AE99D0F" w:rsidR="2A30FFBE" w:rsidRDefault="1BD318F7" w:rsidP="00144F61">
            <w:pPr>
              <w:pStyle w:val="ListParagraph"/>
              <w:numPr>
                <w:ilvl w:val="0"/>
                <w:numId w:val="50"/>
              </w:numPr>
              <w:tabs>
                <w:tab w:val="num" w:pos="720"/>
              </w:tabs>
              <w:spacing w:before="0" w:after="0"/>
              <w:ind w:left="198" w:hanging="198"/>
              <w:rPr>
                <w:rFonts w:ascii="Arial" w:eastAsia="Arial" w:hAnsi="Arial" w:cs="Arial"/>
              </w:rPr>
            </w:pPr>
            <w:r w:rsidRPr="08C40113">
              <w:rPr>
                <w:rFonts w:ascii="Arial" w:eastAsia="Arial" w:hAnsi="Arial" w:cs="Arial"/>
              </w:rPr>
              <w:t xml:space="preserve">Post-2025: </w:t>
            </w:r>
            <w:r w:rsidR="2A30FFBE" w:rsidRPr="2A30FFBE">
              <w:rPr>
                <w:rFonts w:ascii="Arial" w:eastAsia="Arial" w:hAnsi="Arial" w:cs="Arial"/>
              </w:rPr>
              <w:t xml:space="preserve">Once Outcome 2 and 3 have completed, lessons learnt during their implementation will be collected and used to inform the delivery of this Outcome. </w:t>
            </w:r>
          </w:p>
          <w:p w14:paraId="2E6FCE10" w14:textId="096CC826" w:rsidR="2A30FFBE" w:rsidRDefault="78EC971C" w:rsidP="00144F61">
            <w:pPr>
              <w:pStyle w:val="ListParagraph"/>
              <w:numPr>
                <w:ilvl w:val="0"/>
                <w:numId w:val="50"/>
              </w:numPr>
              <w:tabs>
                <w:tab w:val="num" w:pos="720"/>
              </w:tabs>
              <w:spacing w:before="0" w:after="0"/>
              <w:ind w:left="198" w:hanging="198"/>
              <w:rPr>
                <w:rFonts w:ascii="Arial" w:eastAsia="Arial" w:hAnsi="Arial" w:cs="Arial"/>
              </w:rPr>
            </w:pPr>
            <w:r w:rsidRPr="00465D66">
              <w:rPr>
                <w:rFonts w:ascii="Arial" w:eastAsia="Arial" w:hAnsi="Arial" w:cs="Arial"/>
              </w:rPr>
              <w:t>Post-2025:</w:t>
            </w:r>
            <w:r w:rsidR="2A30FFBE" w:rsidRPr="2A30FFBE">
              <w:rPr>
                <w:rFonts w:ascii="Arial" w:eastAsia="Arial" w:hAnsi="Arial" w:cs="Arial"/>
              </w:rPr>
              <w:t xml:space="preserve"> Traditional Owners will be supported to work with DEECA and other stakeholders to develop legislative proposals.</w:t>
            </w:r>
          </w:p>
        </w:tc>
      </w:tr>
      <w:tr w:rsidR="007B7AC4" w:rsidRPr="002D1BE1" w14:paraId="74AB9C10" w14:textId="77777777" w:rsidTr="288B58C3">
        <w:trPr>
          <w:trHeight w:val="300"/>
        </w:trPr>
        <w:tc>
          <w:tcPr>
            <w:tcW w:w="380" w:type="dxa"/>
            <w:vMerge w:val="restart"/>
            <w:tcBorders>
              <w:top w:val="single" w:sz="12" w:space="0" w:color="000000"/>
              <w:left w:val="single" w:sz="4" w:space="0" w:color="000000"/>
              <w:bottom w:val="single" w:sz="12" w:space="0" w:color="auto"/>
              <w:right w:val="single" w:sz="4" w:space="0" w:color="000000"/>
            </w:tcBorders>
            <w:shd w:val="clear" w:color="auto" w:fill="auto"/>
            <w:tcMar>
              <w:top w:w="57" w:type="dxa"/>
              <w:left w:w="57" w:type="dxa"/>
              <w:bottom w:w="57" w:type="dxa"/>
              <w:right w:w="57" w:type="dxa"/>
            </w:tcMar>
            <w:hideMark/>
          </w:tcPr>
          <w:p w14:paraId="75AC3AA4" w14:textId="5A6A61EE" w:rsidR="007B7AC4" w:rsidRPr="00316673" w:rsidRDefault="007B7AC4" w:rsidP="007B7AC4">
            <w:pPr>
              <w:pStyle w:val="TableTextLeft"/>
              <w:spacing w:before="0" w:after="0"/>
              <w:rPr>
                <w:rFonts w:ascii="Times New Roman" w:hAnsi="Times New Roman"/>
                <w:color w:val="FFFFFF"/>
                <w:lang w:val="en-US"/>
              </w:rPr>
            </w:pPr>
            <w:r w:rsidRPr="00316673">
              <w:t>6</w:t>
            </w:r>
            <w:r w:rsidRPr="00316673">
              <w:rPr>
                <w:lang w:val="en-US"/>
              </w:rPr>
              <w:t>​</w:t>
            </w:r>
          </w:p>
        </w:tc>
        <w:tc>
          <w:tcPr>
            <w:tcW w:w="2130" w:type="dxa"/>
            <w:tcBorders>
              <w:top w:val="single" w:sz="12" w:space="0" w:color="000000"/>
              <w:left w:val="single" w:sz="4" w:space="0" w:color="000000"/>
              <w:bottom w:val="single" w:sz="4" w:space="0" w:color="auto"/>
              <w:right w:val="single" w:sz="4" w:space="0" w:color="000000"/>
            </w:tcBorders>
            <w:shd w:val="clear" w:color="auto" w:fill="auto"/>
            <w:tcMar>
              <w:top w:w="57" w:type="dxa"/>
              <w:left w:w="57" w:type="dxa"/>
              <w:bottom w:w="57" w:type="dxa"/>
              <w:right w:w="57" w:type="dxa"/>
            </w:tcMar>
            <w:hideMark/>
          </w:tcPr>
          <w:p w14:paraId="7C045601" w14:textId="161FF0E3" w:rsidR="007B7AC4" w:rsidRPr="00316673" w:rsidRDefault="007B7AC4" w:rsidP="29F9426B">
            <w:pPr>
              <w:pStyle w:val="TableTextLeft"/>
              <w:spacing w:before="0" w:after="0"/>
              <w:rPr>
                <w:rFonts w:ascii="Times New Roman" w:hAnsi="Times New Roman"/>
                <w:color w:val="FFFFFF" w:themeColor="background1"/>
                <w:lang w:val="en-US"/>
              </w:rPr>
            </w:pPr>
            <w:r w:rsidRPr="00316673">
              <w:t>Recognition of Traditional Owners as environmental </w:t>
            </w:r>
          </w:p>
          <w:p w14:paraId="6B528B1B" w14:textId="0FB593B4" w:rsidR="007B7AC4" w:rsidRPr="00316673" w:rsidRDefault="007B7AC4" w:rsidP="007B7AC4">
            <w:pPr>
              <w:pStyle w:val="TableTextLeft"/>
              <w:spacing w:before="0" w:after="0"/>
              <w:rPr>
                <w:rFonts w:ascii="Times New Roman" w:hAnsi="Times New Roman"/>
                <w:color w:val="FFFFFF"/>
                <w:lang w:val="en-US"/>
              </w:rPr>
            </w:pPr>
            <w:r w:rsidRPr="00316673">
              <w:t>water holders</w:t>
            </w:r>
            <w:r w:rsidRPr="00316673">
              <w:rPr>
                <w:lang w:val="en-US"/>
              </w:rPr>
              <w:t>​</w:t>
            </w:r>
          </w:p>
        </w:tc>
        <w:tc>
          <w:tcPr>
            <w:tcW w:w="495" w:type="dxa"/>
            <w:tcBorders>
              <w:top w:val="single" w:sz="12" w:space="0" w:color="000000"/>
              <w:left w:val="single" w:sz="4" w:space="0" w:color="000000"/>
              <w:bottom w:val="single" w:sz="4" w:space="0" w:color="auto"/>
              <w:right w:val="single" w:sz="4" w:space="0" w:color="000000"/>
            </w:tcBorders>
            <w:shd w:val="clear" w:color="auto" w:fill="auto"/>
            <w:tcMar>
              <w:top w:w="57" w:type="dxa"/>
              <w:left w:w="57" w:type="dxa"/>
              <w:bottom w:w="57" w:type="dxa"/>
              <w:right w:w="57" w:type="dxa"/>
            </w:tcMar>
            <w:hideMark/>
          </w:tcPr>
          <w:p w14:paraId="58AF6971" w14:textId="66F0BCFF" w:rsidR="007B7AC4" w:rsidRPr="00316673" w:rsidRDefault="007B7AC4" w:rsidP="007B7AC4">
            <w:pPr>
              <w:pStyle w:val="TableTextLeft"/>
              <w:spacing w:before="0" w:after="0"/>
              <w:rPr>
                <w:rFonts w:ascii="Times New Roman" w:hAnsi="Times New Roman"/>
                <w:color w:val="FFFFFF"/>
                <w:lang w:val="en-US"/>
              </w:rPr>
            </w:pPr>
            <w:r w:rsidRPr="00316673">
              <w:t>6.1</w:t>
            </w:r>
            <w:r w:rsidRPr="00316673">
              <w:rPr>
                <w:lang w:val="en-US"/>
              </w:rPr>
              <w:t>​</w:t>
            </w:r>
          </w:p>
        </w:tc>
        <w:tc>
          <w:tcPr>
            <w:tcW w:w="3540" w:type="dxa"/>
            <w:tcBorders>
              <w:top w:val="single" w:sz="12" w:space="0" w:color="000000"/>
              <w:left w:val="single" w:sz="4" w:space="0" w:color="000000"/>
              <w:bottom w:val="single" w:sz="4" w:space="0" w:color="auto"/>
              <w:right w:val="single" w:sz="4" w:space="0" w:color="000000"/>
            </w:tcBorders>
            <w:shd w:val="clear" w:color="auto" w:fill="auto"/>
            <w:tcMar>
              <w:top w:w="57" w:type="dxa"/>
              <w:left w:w="57" w:type="dxa"/>
              <w:bottom w:w="57" w:type="dxa"/>
              <w:right w:w="57" w:type="dxa"/>
            </w:tcMar>
            <w:hideMark/>
          </w:tcPr>
          <w:p w14:paraId="5C6CFDC6" w14:textId="67481309" w:rsidR="007B7AC4" w:rsidRPr="00316673" w:rsidRDefault="007B7AC4" w:rsidP="007B7AC4">
            <w:pPr>
              <w:pStyle w:val="TableTextLeft"/>
              <w:spacing w:before="0" w:after="0"/>
              <w:rPr>
                <w:rFonts w:ascii="Times New Roman" w:hAnsi="Times New Roman"/>
                <w:color w:val="FFFFFF"/>
                <w:lang w:val="en-US"/>
              </w:rPr>
            </w:pPr>
            <w:r w:rsidRPr="00316673">
              <w:t>Identify barriers to Traditional Owner management of environmental water and consider any potential new legislative proposals through engagement with Traditional Owners and wider stakeholders for Government consideration</w:t>
            </w:r>
          </w:p>
        </w:tc>
        <w:tc>
          <w:tcPr>
            <w:tcW w:w="1520" w:type="dxa"/>
            <w:tcBorders>
              <w:top w:val="single" w:sz="12" w:space="0" w:color="000000"/>
              <w:left w:val="single" w:sz="4" w:space="0" w:color="000000"/>
              <w:bottom w:val="single" w:sz="4" w:space="0" w:color="auto"/>
              <w:right w:val="single" w:sz="4" w:space="0" w:color="000000"/>
            </w:tcBorders>
            <w:shd w:val="clear" w:color="auto" w:fill="auto"/>
            <w:tcMar>
              <w:top w:w="57" w:type="dxa"/>
              <w:left w:w="57" w:type="dxa"/>
              <w:bottom w:w="57" w:type="dxa"/>
              <w:right w:w="57" w:type="dxa"/>
            </w:tcMar>
          </w:tcPr>
          <w:p w14:paraId="262BAC03" w14:textId="530F3395" w:rsidR="06BD5318" w:rsidRDefault="06BD5318" w:rsidP="29F9426B">
            <w:pPr>
              <w:pStyle w:val="TableTextLeft"/>
            </w:pPr>
            <w:r>
              <w:t>Waterway Programs</w:t>
            </w:r>
          </w:p>
          <w:p w14:paraId="0DEE9952" w14:textId="093AC9E0" w:rsidR="06BD5318" w:rsidRDefault="06BD5318" w:rsidP="29F9426B">
            <w:pPr>
              <w:pStyle w:val="TableTextLeft"/>
            </w:pPr>
          </w:p>
        </w:tc>
        <w:tc>
          <w:tcPr>
            <w:tcW w:w="1245" w:type="dxa"/>
            <w:tcBorders>
              <w:top w:val="single" w:sz="12" w:space="0" w:color="000000"/>
              <w:left w:val="single" w:sz="4" w:space="0" w:color="000000"/>
              <w:bottom w:val="single" w:sz="4" w:space="0" w:color="auto"/>
              <w:right w:val="single" w:sz="4" w:space="0" w:color="000000"/>
            </w:tcBorders>
            <w:shd w:val="clear" w:color="auto" w:fill="auto"/>
            <w:tcMar>
              <w:top w:w="57" w:type="dxa"/>
              <w:left w:w="57" w:type="dxa"/>
              <w:bottom w:w="57" w:type="dxa"/>
              <w:right w:w="57" w:type="dxa"/>
            </w:tcMar>
            <w:hideMark/>
          </w:tcPr>
          <w:p w14:paraId="533E3455" w14:textId="2F5F5BAF" w:rsidR="4EB75B14" w:rsidRDefault="4EB75B14" w:rsidP="24D3BD82">
            <w:pPr>
              <w:pStyle w:val="TableTextLeft"/>
              <w:spacing w:before="0" w:after="0"/>
            </w:pPr>
            <w:r>
              <w:t>Due after 2027 (long-term action)</w:t>
            </w:r>
          </w:p>
          <w:p w14:paraId="66409F4E" w14:textId="784D2316" w:rsidR="24D3BD82" w:rsidRDefault="24D3BD82" w:rsidP="24D3BD82">
            <w:pPr>
              <w:pStyle w:val="TableTextLeft"/>
              <w:spacing w:before="0" w:after="0"/>
            </w:pPr>
          </w:p>
          <w:p w14:paraId="5C507A15" w14:textId="65A1695D" w:rsidR="007B7AC4" w:rsidRPr="00316673" w:rsidRDefault="298E61D7" w:rsidP="007B7AC4">
            <w:pPr>
              <w:pStyle w:val="TableTextLeft"/>
              <w:spacing w:before="0" w:after="0"/>
              <w:rPr>
                <w:rFonts w:ascii="Times New Roman" w:hAnsi="Times New Roman"/>
                <w:color w:val="FFFFFF"/>
                <w:lang w:val="en-US"/>
              </w:rPr>
            </w:pPr>
            <w:r w:rsidRPr="1734B620">
              <w:rPr>
                <w:lang w:val="en-US"/>
              </w:rPr>
              <w:t>​</w:t>
            </w:r>
            <w:r w:rsidR="007B7AC4">
              <w:br/>
            </w:r>
          </w:p>
        </w:tc>
        <w:tc>
          <w:tcPr>
            <w:tcW w:w="2274" w:type="dxa"/>
            <w:tcBorders>
              <w:top w:val="single" w:sz="12" w:space="0" w:color="000000"/>
              <w:left w:val="single" w:sz="4" w:space="0" w:color="000000"/>
              <w:bottom w:val="single" w:sz="4" w:space="0" w:color="auto"/>
              <w:right w:val="single" w:sz="4" w:space="0" w:color="000000"/>
            </w:tcBorders>
            <w:shd w:val="clear" w:color="auto" w:fill="auto"/>
            <w:tcMar>
              <w:top w:w="57" w:type="dxa"/>
              <w:left w:w="57" w:type="dxa"/>
              <w:bottom w:w="57" w:type="dxa"/>
              <w:right w:w="57" w:type="dxa"/>
            </w:tcMar>
          </w:tcPr>
          <w:p w14:paraId="166859B7" w14:textId="3EFB5380" w:rsidR="007B7AC4" w:rsidRPr="00316673" w:rsidRDefault="00E63819" w:rsidP="007B7AC4">
            <w:pPr>
              <w:pStyle w:val="TableTextLeft"/>
              <w:spacing w:before="0" w:after="0"/>
              <w:rPr>
                <w:rFonts w:ascii="Times New Roman" w:hAnsi="Times New Roman"/>
                <w:color w:val="FFFFFF"/>
                <w:lang w:val="en-US"/>
              </w:rPr>
            </w:pPr>
            <w:r w:rsidRPr="29F24922">
              <w:rPr>
                <w:rFonts w:eastAsiaTheme="minorEastAsia" w:cstheme="minorBidi"/>
                <w:b/>
                <w:color w:val="5B5858" w:themeColor="text1" w:themeTint="BF"/>
                <w:sz w:val="22"/>
                <w:szCs w:val="22"/>
              </w:rPr>
              <w:t>Not yet started</w:t>
            </w:r>
          </w:p>
        </w:tc>
        <w:tc>
          <w:tcPr>
            <w:tcW w:w="2981" w:type="dxa"/>
            <w:tcBorders>
              <w:top w:val="single" w:sz="12" w:space="0" w:color="000000"/>
              <w:left w:val="single" w:sz="4" w:space="0" w:color="000000"/>
              <w:bottom w:val="single" w:sz="4" w:space="0" w:color="auto"/>
              <w:right w:val="single" w:sz="4" w:space="0" w:color="000000"/>
            </w:tcBorders>
            <w:shd w:val="clear" w:color="auto" w:fill="auto"/>
          </w:tcPr>
          <w:p w14:paraId="3C466C0A" w14:textId="20D60D51" w:rsidR="007B7AC4" w:rsidRPr="002D1BE1" w:rsidRDefault="00976A7F" w:rsidP="0069702E">
            <w:pPr>
              <w:pStyle w:val="TableTextBullet"/>
              <w:spacing w:before="0" w:after="0"/>
              <w:ind w:left="391" w:hanging="228"/>
            </w:pPr>
            <w:r w:rsidRPr="00976A7F">
              <w:t>Planned activity - long-term outcome that will build on the learnings from Outcome 3. </w:t>
            </w:r>
          </w:p>
        </w:tc>
      </w:tr>
      <w:tr w:rsidR="007B7AC4" w14:paraId="4F9C39BB" w14:textId="77777777" w:rsidTr="288B58C3">
        <w:trPr>
          <w:trHeight w:val="300"/>
        </w:trPr>
        <w:tc>
          <w:tcPr>
            <w:tcW w:w="380" w:type="dxa"/>
            <w:vMerge/>
            <w:tcMar>
              <w:top w:w="57" w:type="dxa"/>
              <w:left w:w="57" w:type="dxa"/>
              <w:bottom w:w="57" w:type="dxa"/>
              <w:right w:w="57" w:type="dxa"/>
            </w:tcMar>
            <w:hideMark/>
          </w:tcPr>
          <w:p w14:paraId="12177564" w14:textId="2A0EEFA3" w:rsidR="007B7AC4" w:rsidRDefault="007B7AC4" w:rsidP="00BC612D">
            <w:pPr>
              <w:pStyle w:val="TableTextLeft"/>
              <w:spacing w:after="0"/>
            </w:pPr>
          </w:p>
        </w:tc>
        <w:tc>
          <w:tcPr>
            <w:tcW w:w="14185" w:type="dxa"/>
            <w:gridSpan w:val="7"/>
            <w:tcBorders>
              <w:right w:val="single" w:sz="4" w:space="0" w:color="000000"/>
            </w:tcBorders>
            <w:shd w:val="clear" w:color="auto" w:fill="auto"/>
            <w:tcMar>
              <w:top w:w="57" w:type="dxa"/>
              <w:left w:w="57" w:type="dxa"/>
              <w:bottom w:w="57" w:type="dxa"/>
              <w:right w:w="57" w:type="dxa"/>
            </w:tcMar>
          </w:tcPr>
          <w:p w14:paraId="23955FC3" w14:textId="5B61F300" w:rsidR="00140E60" w:rsidRDefault="0DB37CA5" w:rsidP="2A30FFBE">
            <w:pPr>
              <w:spacing w:before="70" w:after="0"/>
              <w:rPr>
                <w:rFonts w:ascii="Arial" w:eastAsia="Arial" w:hAnsi="Arial" w:cs="Arial"/>
              </w:rPr>
            </w:pPr>
            <w:r w:rsidRPr="2A30FFBE">
              <w:rPr>
                <w:rFonts w:ascii="Arial" w:eastAsia="Arial" w:hAnsi="Arial" w:cs="Arial"/>
              </w:rPr>
              <w:t>Next steps:</w:t>
            </w:r>
          </w:p>
          <w:p w14:paraId="7EB14449" w14:textId="195A60BE" w:rsidR="00140E60" w:rsidRPr="2A30FFBE" w:rsidRDefault="0DC99120" w:rsidP="00144F61">
            <w:pPr>
              <w:pStyle w:val="ListParagraph"/>
              <w:numPr>
                <w:ilvl w:val="0"/>
                <w:numId w:val="50"/>
              </w:numPr>
              <w:tabs>
                <w:tab w:val="num" w:pos="720"/>
              </w:tabs>
              <w:spacing w:before="0" w:after="0"/>
              <w:ind w:left="198" w:hanging="198"/>
              <w:rPr>
                <w:rFonts w:ascii="Arial" w:eastAsia="Arial" w:hAnsi="Arial" w:cs="Arial"/>
              </w:rPr>
            </w:pPr>
            <w:r w:rsidRPr="666D9FB9">
              <w:rPr>
                <w:rFonts w:ascii="Arial" w:eastAsia="Arial" w:hAnsi="Arial" w:cs="Arial"/>
              </w:rPr>
              <w:t xml:space="preserve">Post-2027: </w:t>
            </w:r>
            <w:r w:rsidR="0DB37CA5" w:rsidRPr="229678E7">
              <w:rPr>
                <w:rFonts w:ascii="Arial" w:eastAsia="Arial" w:hAnsi="Arial" w:cs="Arial"/>
              </w:rPr>
              <w:t>Once Outcome 3 is completed, lessons will be collated and barriers identified to inform potential changes needed, including legislative change.</w:t>
            </w:r>
          </w:p>
        </w:tc>
      </w:tr>
      <w:tr w:rsidR="007B7AC4" w:rsidRPr="002D1BE1" w14:paraId="15BDF9E5" w14:textId="77777777" w:rsidTr="288B58C3">
        <w:trPr>
          <w:trHeight w:val="300"/>
        </w:trPr>
        <w:tc>
          <w:tcPr>
            <w:tcW w:w="380" w:type="dxa"/>
            <w:vMerge w:val="restart"/>
            <w:tcBorders>
              <w:top w:val="single" w:sz="12" w:space="0" w:color="auto"/>
              <w:left w:val="single" w:sz="4" w:space="0" w:color="000000"/>
              <w:bottom w:val="single" w:sz="12" w:space="0" w:color="auto"/>
              <w:right w:val="single" w:sz="4" w:space="0" w:color="000000"/>
            </w:tcBorders>
            <w:shd w:val="clear" w:color="auto" w:fill="auto"/>
            <w:tcMar>
              <w:top w:w="57" w:type="dxa"/>
              <w:left w:w="57" w:type="dxa"/>
              <w:bottom w:w="57" w:type="dxa"/>
              <w:right w:w="57" w:type="dxa"/>
            </w:tcMar>
            <w:hideMark/>
          </w:tcPr>
          <w:p w14:paraId="768F093F" w14:textId="0F7073DC" w:rsidR="007B7AC4" w:rsidRPr="00ED5CFB" w:rsidRDefault="007B7AC4" w:rsidP="007B7AC4">
            <w:pPr>
              <w:pStyle w:val="TableTextLeft"/>
              <w:spacing w:before="0" w:after="0"/>
              <w:rPr>
                <w:rFonts w:ascii="Times New Roman" w:hAnsi="Times New Roman"/>
                <w:color w:val="FFFFFF"/>
                <w:lang w:val="en-US"/>
              </w:rPr>
            </w:pPr>
            <w:r w:rsidRPr="00ED5CFB">
              <w:t>7</w:t>
            </w:r>
            <w:r w:rsidRPr="00ED5CFB">
              <w:rPr>
                <w:lang w:val="en-US"/>
              </w:rPr>
              <w:t>​</w:t>
            </w:r>
          </w:p>
        </w:tc>
        <w:tc>
          <w:tcPr>
            <w:tcW w:w="2130" w:type="dxa"/>
            <w:tcBorders>
              <w:top w:val="single" w:sz="12" w:space="0" w:color="auto"/>
              <w:left w:val="single" w:sz="4" w:space="0" w:color="000000"/>
              <w:bottom w:val="single" w:sz="4" w:space="0" w:color="auto"/>
              <w:right w:val="single" w:sz="4" w:space="0" w:color="000000"/>
            </w:tcBorders>
            <w:shd w:val="clear" w:color="auto" w:fill="auto"/>
            <w:tcMar>
              <w:top w:w="57" w:type="dxa"/>
              <w:left w:w="57" w:type="dxa"/>
              <w:bottom w:w="57" w:type="dxa"/>
              <w:right w:w="57" w:type="dxa"/>
            </w:tcMar>
            <w:hideMark/>
          </w:tcPr>
          <w:p w14:paraId="6862A467" w14:textId="2F71C7BA" w:rsidR="007B7AC4" w:rsidRPr="00ED5CFB" w:rsidRDefault="007B7AC4" w:rsidP="007B7AC4">
            <w:pPr>
              <w:pStyle w:val="TableTextLeft"/>
              <w:spacing w:before="0" w:after="0"/>
              <w:rPr>
                <w:rFonts w:ascii="Times New Roman" w:hAnsi="Times New Roman"/>
                <w:color w:val="FFFFFF"/>
                <w:lang w:val="en-US"/>
              </w:rPr>
            </w:pPr>
            <w:r w:rsidRPr="00ED5CFB">
              <w:t>Water is returned to Traditional Owner groups across Victoria</w:t>
            </w:r>
            <w:r w:rsidRPr="00ED5CFB">
              <w:rPr>
                <w:lang w:val="en-US"/>
              </w:rPr>
              <w:t>​</w:t>
            </w:r>
          </w:p>
        </w:tc>
        <w:tc>
          <w:tcPr>
            <w:tcW w:w="495" w:type="dxa"/>
            <w:tcBorders>
              <w:top w:val="single" w:sz="12" w:space="0" w:color="auto"/>
              <w:left w:val="single" w:sz="4" w:space="0" w:color="000000"/>
              <w:bottom w:val="single" w:sz="4" w:space="0" w:color="auto"/>
              <w:right w:val="single" w:sz="4" w:space="0" w:color="000000"/>
            </w:tcBorders>
            <w:shd w:val="clear" w:color="auto" w:fill="auto"/>
            <w:tcMar>
              <w:top w:w="57" w:type="dxa"/>
              <w:left w:w="57" w:type="dxa"/>
              <w:bottom w:w="57" w:type="dxa"/>
              <w:right w:w="57" w:type="dxa"/>
            </w:tcMar>
            <w:hideMark/>
          </w:tcPr>
          <w:p w14:paraId="2B4A00A0" w14:textId="5CAED320" w:rsidR="007B7AC4" w:rsidRPr="00ED5CFB" w:rsidRDefault="007B7AC4" w:rsidP="007B7AC4">
            <w:pPr>
              <w:pStyle w:val="TableTextLeft"/>
              <w:spacing w:before="0" w:after="0"/>
              <w:rPr>
                <w:rFonts w:ascii="Times New Roman" w:hAnsi="Times New Roman"/>
                <w:color w:val="FFFFFF"/>
                <w:lang w:val="en-US"/>
              </w:rPr>
            </w:pPr>
            <w:r w:rsidRPr="00ED5CFB">
              <w:t>7</w:t>
            </w:r>
            <w:r w:rsidRPr="00ED5CFB">
              <w:rPr>
                <w:lang w:val="en-US"/>
              </w:rPr>
              <w:t>​</w:t>
            </w:r>
            <w:r w:rsidR="00D73291">
              <w:rPr>
                <w:lang w:val="en-US"/>
              </w:rPr>
              <w:t>.1</w:t>
            </w:r>
          </w:p>
        </w:tc>
        <w:tc>
          <w:tcPr>
            <w:tcW w:w="3540" w:type="dxa"/>
            <w:tcBorders>
              <w:top w:val="single" w:sz="12" w:space="0" w:color="auto"/>
              <w:left w:val="single" w:sz="4" w:space="0" w:color="000000"/>
              <w:bottom w:val="single" w:sz="4" w:space="0" w:color="auto"/>
              <w:right w:val="single" w:sz="4" w:space="0" w:color="000000"/>
            </w:tcBorders>
            <w:shd w:val="clear" w:color="auto" w:fill="auto"/>
            <w:tcMar>
              <w:top w:w="57" w:type="dxa"/>
              <w:left w:w="57" w:type="dxa"/>
              <w:bottom w:w="57" w:type="dxa"/>
              <w:right w:w="57" w:type="dxa"/>
            </w:tcMar>
            <w:hideMark/>
          </w:tcPr>
          <w:p w14:paraId="5106C19B" w14:textId="10572928" w:rsidR="007B7AC4" w:rsidRPr="00DC3D06" w:rsidRDefault="007B7AC4" w:rsidP="007B7AC4">
            <w:pPr>
              <w:pStyle w:val="TableTextLeft"/>
              <w:spacing w:before="0" w:after="0"/>
              <w:rPr>
                <w:rFonts w:ascii="Times New Roman" w:hAnsi="Times New Roman"/>
                <w:color w:val="FFFFFF"/>
                <w:lang w:val="en-US"/>
              </w:rPr>
            </w:pPr>
            <w:r w:rsidRPr="00ED5CFB">
              <w:t>Enable water to be returned to Traditional Owners across the state by:</w:t>
            </w:r>
            <w:r w:rsidRPr="00ED5CFB">
              <w:rPr>
                <w:lang w:val="en-US"/>
              </w:rPr>
              <w:t>​</w:t>
            </w:r>
          </w:p>
          <w:p w14:paraId="0B3E3C17" w14:textId="7C5C94DE" w:rsidR="007B7AC4" w:rsidRPr="005A268F" w:rsidRDefault="007B7AC4" w:rsidP="007B7AC4">
            <w:pPr>
              <w:pStyle w:val="TableTextBullet"/>
              <w:spacing w:before="0" w:after="0"/>
              <w:ind w:left="270" w:hanging="142"/>
            </w:pPr>
            <w:r w:rsidRPr="00ED5CFB">
              <w:t>Acting quickly on existing opportunities within the current entitlement framework </w:t>
            </w:r>
            <w:r w:rsidRPr="005A268F">
              <w:t>​</w:t>
            </w:r>
          </w:p>
          <w:p w14:paraId="6D93FD98" w14:textId="445B95AF" w:rsidR="007B7AC4" w:rsidRPr="005A268F" w:rsidRDefault="007B7AC4" w:rsidP="007B7AC4">
            <w:pPr>
              <w:pStyle w:val="TableTextBullet"/>
              <w:spacing w:before="0" w:after="0"/>
              <w:ind w:left="270" w:hanging="142"/>
            </w:pPr>
            <w:r w:rsidRPr="00ED5CFB">
              <w:t>Developing guidance for unallocated water</w:t>
            </w:r>
            <w:r w:rsidRPr="005A268F">
              <w:t>​</w:t>
            </w:r>
          </w:p>
          <w:p w14:paraId="617495BF" w14:textId="362119AD" w:rsidR="007B7AC4" w:rsidRPr="005A268F" w:rsidRDefault="007B7AC4" w:rsidP="007B7AC4">
            <w:pPr>
              <w:pStyle w:val="TableTextBullet"/>
              <w:spacing w:before="0" w:after="0"/>
              <w:ind w:left="270" w:hanging="142"/>
            </w:pPr>
            <w:r w:rsidRPr="00ED5CFB">
              <w:t>Developing guidelines for water infrastructure projects</w:t>
            </w:r>
            <w:r w:rsidRPr="005A268F">
              <w:t>​</w:t>
            </w:r>
          </w:p>
          <w:p w14:paraId="50A19F05" w14:textId="4EFBED27" w:rsidR="007B7AC4" w:rsidRPr="005A268F" w:rsidRDefault="007B7AC4" w:rsidP="007B7AC4">
            <w:pPr>
              <w:pStyle w:val="TableTextBullet"/>
              <w:spacing w:before="0" w:after="0"/>
              <w:ind w:left="270" w:hanging="142"/>
            </w:pPr>
            <w:r w:rsidRPr="00ED5CFB">
              <w:t>Developing future opportunities as part of infrastructure projects and regional management plans (Water Grid)</w:t>
            </w:r>
            <w:r w:rsidRPr="005A268F">
              <w:t>​</w:t>
            </w:r>
          </w:p>
          <w:p w14:paraId="1F94A131" w14:textId="0E62A25F" w:rsidR="006A282D" w:rsidRDefault="007B7AC4" w:rsidP="006A282D">
            <w:pPr>
              <w:pStyle w:val="TableTextBullet"/>
              <w:spacing w:before="0" w:after="0"/>
              <w:ind w:left="270" w:hanging="142"/>
            </w:pPr>
            <w:r w:rsidRPr="00ED5CFB">
              <w:t>Developing future opportunities as part of infrastructure projects and regional management plans (excl. Water Grid)</w:t>
            </w:r>
          </w:p>
          <w:p w14:paraId="3873EF6B" w14:textId="71973D04" w:rsidR="007B7AC4" w:rsidRPr="006A282D" w:rsidRDefault="007B7AC4" w:rsidP="006A282D">
            <w:pPr>
              <w:pStyle w:val="TableTextBullet"/>
              <w:spacing w:before="0" w:after="0"/>
              <w:ind w:left="270" w:hanging="142"/>
            </w:pPr>
            <w:r w:rsidRPr="00ED5CFB">
              <w:t xml:space="preserve">Developing a framework to support Traditional Owners entering the </w:t>
            </w:r>
            <w:r w:rsidRPr="00ED5CFB">
              <w:lastRenderedPageBreak/>
              <w:t>water market for when no alternative pathways to water for economic development are available​</w:t>
            </w:r>
          </w:p>
        </w:tc>
        <w:tc>
          <w:tcPr>
            <w:tcW w:w="1520" w:type="dxa"/>
            <w:tcBorders>
              <w:top w:val="single" w:sz="12" w:space="0" w:color="auto"/>
              <w:left w:val="single" w:sz="4" w:space="0" w:color="000000"/>
              <w:bottom w:val="single" w:sz="4" w:space="0" w:color="auto"/>
              <w:right w:val="single" w:sz="4" w:space="0" w:color="000000"/>
            </w:tcBorders>
            <w:shd w:val="clear" w:color="auto" w:fill="auto"/>
            <w:tcMar>
              <w:top w:w="57" w:type="dxa"/>
              <w:left w:w="57" w:type="dxa"/>
              <w:bottom w:w="57" w:type="dxa"/>
              <w:right w:w="57" w:type="dxa"/>
            </w:tcMar>
          </w:tcPr>
          <w:p w14:paraId="745D8E17" w14:textId="6E4AAE49" w:rsidR="3F9FA2C4" w:rsidRDefault="3F9FA2C4" w:rsidP="29F9426B">
            <w:pPr>
              <w:pStyle w:val="TableTextLeft"/>
            </w:pPr>
            <w:r>
              <w:lastRenderedPageBreak/>
              <w:t xml:space="preserve">Environmental Policy and Community Partnerships, Water Access and Planning, Statewide </w:t>
            </w:r>
            <w:r w:rsidR="79B1A296">
              <w:t>Infrastructure</w:t>
            </w:r>
            <w:r>
              <w:t xml:space="preserve"> Proj</w:t>
            </w:r>
            <w:r w:rsidR="104EB475">
              <w:t>ects, Policy Partnerships</w:t>
            </w:r>
            <w:r>
              <w:t xml:space="preserve"> </w:t>
            </w:r>
          </w:p>
        </w:tc>
        <w:tc>
          <w:tcPr>
            <w:tcW w:w="1245" w:type="dxa"/>
            <w:tcBorders>
              <w:top w:val="single" w:sz="12" w:space="0" w:color="auto"/>
              <w:left w:val="single" w:sz="4" w:space="0" w:color="000000"/>
              <w:bottom w:val="single" w:sz="4" w:space="0" w:color="auto"/>
              <w:right w:val="single" w:sz="4" w:space="0" w:color="000000"/>
            </w:tcBorders>
            <w:shd w:val="clear" w:color="auto" w:fill="auto"/>
            <w:tcMar>
              <w:top w:w="57" w:type="dxa"/>
              <w:left w:w="57" w:type="dxa"/>
              <w:bottom w:w="57" w:type="dxa"/>
              <w:right w:w="57" w:type="dxa"/>
            </w:tcMar>
            <w:hideMark/>
          </w:tcPr>
          <w:p w14:paraId="6F3E8A25" w14:textId="420D2200" w:rsidR="0F89DC3A" w:rsidRDefault="0F89DC3A" w:rsidP="24D3BD82">
            <w:pPr>
              <w:pStyle w:val="TableTextLeft"/>
              <w:spacing w:before="0" w:after="0"/>
            </w:pPr>
            <w:r>
              <w:t>Due 2025 (short-term action)</w:t>
            </w:r>
          </w:p>
          <w:p w14:paraId="609B586C" w14:textId="0CDE4108" w:rsidR="24D3BD82" w:rsidRDefault="24D3BD82" w:rsidP="24D3BD82">
            <w:pPr>
              <w:pStyle w:val="TableTextLeft"/>
              <w:spacing w:before="0" w:after="0"/>
              <w:rPr>
                <w:lang w:val="en-US"/>
              </w:rPr>
            </w:pPr>
          </w:p>
          <w:p w14:paraId="52B49BB6" w14:textId="41B05A7D" w:rsidR="007B7AC4" w:rsidRPr="00ED5CFB" w:rsidRDefault="7C9D88AE" w:rsidP="007B7AC4">
            <w:pPr>
              <w:pStyle w:val="TableTextLeft"/>
              <w:spacing w:before="0" w:after="0"/>
              <w:rPr>
                <w:rFonts w:ascii="Times New Roman" w:hAnsi="Times New Roman"/>
                <w:color w:val="FFFFFF"/>
                <w:lang w:val="en-US"/>
              </w:rPr>
            </w:pPr>
            <w:r w:rsidRPr="1734B620">
              <w:rPr>
                <w:rFonts w:ascii="Times New Roman" w:hAnsi="Times New Roman"/>
                <w:color w:val="FFFFFF" w:themeColor="background1"/>
                <w:lang w:val="en-US"/>
              </w:rPr>
              <w:t>2023-2025</w:t>
            </w:r>
            <w:r w:rsidR="007B7AC4">
              <w:br/>
            </w:r>
          </w:p>
        </w:tc>
        <w:tc>
          <w:tcPr>
            <w:tcW w:w="2274" w:type="dxa"/>
            <w:tcBorders>
              <w:top w:val="single" w:sz="12" w:space="0" w:color="auto"/>
              <w:left w:val="single" w:sz="4" w:space="0" w:color="000000"/>
              <w:bottom w:val="single" w:sz="4" w:space="0" w:color="auto"/>
              <w:right w:val="single" w:sz="4" w:space="0" w:color="000000"/>
            </w:tcBorders>
            <w:shd w:val="clear" w:color="auto" w:fill="auto"/>
            <w:tcMar>
              <w:top w:w="57" w:type="dxa"/>
              <w:left w:w="57" w:type="dxa"/>
              <w:bottom w:w="57" w:type="dxa"/>
              <w:right w:w="57" w:type="dxa"/>
            </w:tcMar>
          </w:tcPr>
          <w:p w14:paraId="75C665AA" w14:textId="0E93D696" w:rsidR="007B7AC4" w:rsidRPr="00ED5CFB" w:rsidRDefault="00B86F8A" w:rsidP="007B7AC4">
            <w:pPr>
              <w:pStyle w:val="TableTextLeft"/>
              <w:spacing w:before="0" w:after="0"/>
              <w:rPr>
                <w:rFonts w:ascii="Times New Roman" w:hAnsi="Times New Roman"/>
                <w:color w:val="FFFFFF"/>
                <w:lang w:val="en-US"/>
              </w:rPr>
            </w:pPr>
            <w:r w:rsidRPr="29F24922">
              <w:rPr>
                <w:rFonts w:eastAsiaTheme="minorEastAsia" w:cstheme="minorBidi"/>
                <w:b/>
                <w:color w:val="5A8326"/>
                <w:sz w:val="22"/>
                <w:szCs w:val="22"/>
              </w:rPr>
              <w:t>Progressing</w:t>
            </w:r>
          </w:p>
        </w:tc>
        <w:tc>
          <w:tcPr>
            <w:tcW w:w="2981" w:type="dxa"/>
            <w:tcBorders>
              <w:top w:val="single" w:sz="12" w:space="0" w:color="auto"/>
              <w:left w:val="single" w:sz="4" w:space="0" w:color="000000"/>
              <w:bottom w:val="single" w:sz="4" w:space="0" w:color="auto"/>
              <w:right w:val="single" w:sz="4" w:space="0" w:color="000000"/>
            </w:tcBorders>
            <w:shd w:val="clear" w:color="auto" w:fill="auto"/>
          </w:tcPr>
          <w:p w14:paraId="2E8F5AB6" w14:textId="5023C30E" w:rsidR="00D324CF" w:rsidRPr="00D324CF" w:rsidRDefault="00D324CF" w:rsidP="0069702E">
            <w:pPr>
              <w:pStyle w:val="TableTextBullet"/>
              <w:spacing w:after="0"/>
              <w:ind w:left="391" w:hanging="168"/>
            </w:pPr>
            <w:r w:rsidRPr="00D324CF">
              <w:t xml:space="preserve">Four water returns </w:t>
            </w:r>
            <w:r>
              <w:t>completed in</w:t>
            </w:r>
            <w:r w:rsidRPr="00D324CF">
              <w:t xml:space="preserve"> southern Victoria. </w:t>
            </w:r>
          </w:p>
          <w:p w14:paraId="00BAB4FD" w14:textId="6739173D" w:rsidR="007B7AC4" w:rsidRPr="002D1BE1" w:rsidRDefault="4DDC777A" w:rsidP="0069702E">
            <w:pPr>
              <w:pStyle w:val="TableTextBullet"/>
              <w:spacing w:after="0"/>
              <w:ind w:left="405" w:hanging="168"/>
            </w:pPr>
            <w:r w:rsidRPr="29F9426B">
              <w:rPr>
                <w:rFonts w:eastAsiaTheme="minorEastAsia" w:cstheme="minorBidi"/>
              </w:rPr>
              <w:t>Detailed updates on water returns</w:t>
            </w:r>
            <w:r w:rsidR="68A92E58" w:rsidRPr="29F9426B">
              <w:rPr>
                <w:rFonts w:eastAsiaTheme="minorEastAsia" w:cstheme="minorBidi"/>
              </w:rPr>
              <w:t xml:space="preserve"> currently</w:t>
            </w:r>
            <w:r w:rsidRPr="29F9426B">
              <w:rPr>
                <w:rFonts w:eastAsiaTheme="minorEastAsia" w:cstheme="minorBidi"/>
              </w:rPr>
              <w:t xml:space="preserve"> being progressed are found on pa</w:t>
            </w:r>
            <w:r w:rsidR="75C6DEC1" w:rsidRPr="29F9426B">
              <w:rPr>
                <w:rFonts w:eastAsiaTheme="minorEastAsia" w:cstheme="minorBidi"/>
              </w:rPr>
              <w:t xml:space="preserve">ge </w:t>
            </w:r>
            <w:r w:rsidR="75C6DEC1" w:rsidRPr="24D3BD82">
              <w:rPr>
                <w:rFonts w:eastAsiaTheme="minorEastAsia" w:cstheme="minorBidi"/>
              </w:rPr>
              <w:t>1</w:t>
            </w:r>
            <w:r w:rsidR="4411DE55" w:rsidRPr="24D3BD82">
              <w:rPr>
                <w:rFonts w:eastAsiaTheme="minorEastAsia" w:cstheme="minorBidi"/>
              </w:rPr>
              <w:t>3</w:t>
            </w:r>
            <w:r w:rsidR="75C6DEC1" w:rsidRPr="29F9426B">
              <w:rPr>
                <w:rFonts w:eastAsiaTheme="minorEastAsia" w:cstheme="minorBidi"/>
              </w:rPr>
              <w:t xml:space="preserve"> below.</w:t>
            </w:r>
          </w:p>
        </w:tc>
      </w:tr>
      <w:tr w:rsidR="007B7AC4" w:rsidRPr="002D1BE1" w14:paraId="6460B7C3" w14:textId="77777777" w:rsidTr="288B58C3">
        <w:trPr>
          <w:trHeight w:val="300"/>
        </w:trPr>
        <w:tc>
          <w:tcPr>
            <w:tcW w:w="380" w:type="dxa"/>
            <w:vMerge/>
            <w:tcMar>
              <w:top w:w="57" w:type="dxa"/>
              <w:left w:w="57" w:type="dxa"/>
              <w:bottom w:w="57" w:type="dxa"/>
              <w:right w:w="57" w:type="dxa"/>
            </w:tcMar>
          </w:tcPr>
          <w:p w14:paraId="315B5A9B" w14:textId="140A1E74" w:rsidR="007B7AC4" w:rsidRPr="00ED5CFB" w:rsidRDefault="007B7AC4" w:rsidP="007B7AC4">
            <w:pPr>
              <w:pStyle w:val="TableTextLeft"/>
              <w:spacing w:before="0" w:after="0"/>
            </w:pPr>
          </w:p>
        </w:tc>
        <w:tc>
          <w:tcPr>
            <w:tcW w:w="14185" w:type="dxa"/>
            <w:gridSpan w:val="7"/>
            <w:tcBorders>
              <w:right w:val="single" w:sz="4" w:space="0" w:color="000000"/>
            </w:tcBorders>
            <w:shd w:val="clear" w:color="auto" w:fill="auto"/>
            <w:tcMar>
              <w:top w:w="57" w:type="dxa"/>
              <w:left w:w="57" w:type="dxa"/>
              <w:bottom w:w="57" w:type="dxa"/>
              <w:right w:w="57" w:type="dxa"/>
            </w:tcMar>
          </w:tcPr>
          <w:p w14:paraId="6CB841C2" w14:textId="138FC81A" w:rsidR="00140E60" w:rsidRDefault="0A7D1518" w:rsidP="229678E7">
            <w:pPr>
              <w:spacing w:before="70" w:after="0"/>
              <w:rPr>
                <w:rFonts w:ascii="Arial" w:eastAsia="Arial" w:hAnsi="Arial" w:cs="Arial"/>
              </w:rPr>
            </w:pPr>
            <w:r w:rsidRPr="229678E7">
              <w:rPr>
                <w:rFonts w:ascii="Arial" w:eastAsia="Arial" w:hAnsi="Arial" w:cs="Arial"/>
              </w:rPr>
              <w:t>Next steps</w:t>
            </w:r>
            <w:r w:rsidR="000F5D46">
              <w:rPr>
                <w:rFonts w:ascii="Arial" w:eastAsia="Arial" w:hAnsi="Arial" w:cs="Arial"/>
              </w:rPr>
              <w:t>:</w:t>
            </w:r>
            <w:r w:rsidR="00E66796">
              <w:rPr>
                <w:rFonts w:ascii="Arial" w:eastAsia="Arial" w:hAnsi="Arial" w:cs="Arial"/>
              </w:rPr>
              <w:t xml:space="preserve"> </w:t>
            </w:r>
          </w:p>
          <w:p w14:paraId="14D3FA33" w14:textId="535411D5" w:rsidR="00140E60" w:rsidRDefault="0032020F" w:rsidP="00144F61">
            <w:pPr>
              <w:pStyle w:val="ListParagraph"/>
              <w:numPr>
                <w:ilvl w:val="0"/>
                <w:numId w:val="50"/>
              </w:numPr>
              <w:tabs>
                <w:tab w:val="num" w:pos="720"/>
              </w:tabs>
              <w:spacing w:before="0" w:after="0"/>
              <w:ind w:left="198" w:hanging="198"/>
              <w:rPr>
                <w:rFonts w:ascii="Arial" w:eastAsia="Arial" w:hAnsi="Arial" w:cs="Arial"/>
              </w:rPr>
            </w:pPr>
            <w:r w:rsidRPr="0069702E">
              <w:rPr>
                <w:rFonts w:ascii="Arial" w:eastAsia="Arial" w:hAnsi="Arial" w:cs="Arial"/>
              </w:rPr>
              <w:t xml:space="preserve">Ongoing to </w:t>
            </w:r>
            <w:r w:rsidR="00552861">
              <w:rPr>
                <w:rFonts w:ascii="Arial" w:eastAsia="Arial" w:hAnsi="Arial" w:cs="Arial"/>
              </w:rPr>
              <w:t>December 2025:</w:t>
            </w:r>
            <w:r w:rsidR="00A75B40">
              <w:rPr>
                <w:rFonts w:ascii="Arial" w:eastAsia="Arial" w:hAnsi="Arial" w:cs="Arial"/>
              </w:rPr>
              <w:t xml:space="preserve"> </w:t>
            </w:r>
            <w:r w:rsidR="0A7D1518" w:rsidRPr="229678E7">
              <w:rPr>
                <w:rFonts w:ascii="Arial" w:eastAsia="Arial" w:hAnsi="Arial" w:cs="Arial"/>
              </w:rPr>
              <w:t>Continue working with licensing delegates and Traditional Owners to progress water returns across the state, including applications for unallocated water and providing guidance on the interpretation of policy and legislation in assessing these applications.</w:t>
            </w:r>
          </w:p>
        </w:tc>
      </w:tr>
      <w:tr w:rsidR="007B7AC4" w:rsidRPr="002D1BE1" w14:paraId="39FAAA0D" w14:textId="77777777" w:rsidTr="288B58C3">
        <w:trPr>
          <w:trHeight w:val="300"/>
        </w:trPr>
        <w:tc>
          <w:tcPr>
            <w:tcW w:w="380" w:type="dxa"/>
            <w:vMerge w:val="restart"/>
            <w:tcBorders>
              <w:top w:val="single" w:sz="12" w:space="0" w:color="auto"/>
              <w:left w:val="single" w:sz="4" w:space="0" w:color="auto"/>
              <w:right w:val="single" w:sz="4" w:space="0" w:color="auto"/>
            </w:tcBorders>
            <w:shd w:val="clear" w:color="auto" w:fill="auto"/>
            <w:tcMar>
              <w:top w:w="57" w:type="dxa"/>
              <w:left w:w="57" w:type="dxa"/>
              <w:bottom w:w="57" w:type="dxa"/>
              <w:right w:w="57" w:type="dxa"/>
            </w:tcMar>
            <w:hideMark/>
          </w:tcPr>
          <w:p w14:paraId="34289192" w14:textId="42BCF0A5" w:rsidR="007B7AC4" w:rsidRPr="00ED5CFB" w:rsidRDefault="701B315E" w:rsidP="007B7AC4">
            <w:pPr>
              <w:pStyle w:val="TableTextLeft"/>
              <w:spacing w:before="0" w:after="0"/>
              <w:rPr>
                <w:lang w:val="en-US"/>
              </w:rPr>
            </w:pPr>
            <w:r>
              <w:t xml:space="preserve"> </w:t>
            </w:r>
            <w:r w:rsidR="4AC35B02">
              <w:t>8</w:t>
            </w:r>
            <w:r w:rsidR="4AC35B02" w:rsidRPr="4BE3DE0C">
              <w:rPr>
                <w:lang w:val="en-US"/>
              </w:rPr>
              <w:t>​</w:t>
            </w:r>
          </w:p>
        </w:tc>
        <w:tc>
          <w:tcPr>
            <w:tcW w:w="2130" w:type="dxa"/>
            <w:vMerge w:val="restart"/>
            <w:tcBorders>
              <w:top w:val="single" w:sz="12" w:space="0" w:color="auto"/>
              <w:left w:val="single" w:sz="4" w:space="0" w:color="auto"/>
              <w:right w:val="single" w:sz="4" w:space="0" w:color="auto"/>
            </w:tcBorders>
            <w:shd w:val="clear" w:color="auto" w:fill="auto"/>
            <w:tcMar>
              <w:top w:w="57" w:type="dxa"/>
              <w:left w:w="57" w:type="dxa"/>
              <w:bottom w:w="57" w:type="dxa"/>
              <w:right w:w="57" w:type="dxa"/>
            </w:tcMar>
            <w:hideMark/>
          </w:tcPr>
          <w:p w14:paraId="1365690B" w14:textId="61AA87B2" w:rsidR="007B7AC4" w:rsidRPr="00ED5CFB" w:rsidRDefault="007B7AC4" w:rsidP="007B7AC4">
            <w:pPr>
              <w:pStyle w:val="TableTextLeft"/>
              <w:spacing w:before="0" w:after="0"/>
              <w:rPr>
                <w:rFonts w:ascii="Times New Roman" w:hAnsi="Times New Roman"/>
                <w:color w:val="FFFFFF"/>
                <w:lang w:val="en-US"/>
              </w:rPr>
            </w:pPr>
            <w:r w:rsidRPr="00ED5CFB">
              <w:t>Access to land will not be a barrier to Traditional Owners water returns</w:t>
            </w:r>
            <w:r w:rsidRPr="00ED5CFB">
              <w:rPr>
                <w:lang w:val="en-US"/>
              </w:rPr>
              <w:t>​</w:t>
            </w:r>
          </w:p>
        </w:tc>
        <w:tc>
          <w:tcPr>
            <w:tcW w:w="495" w:type="dxa"/>
            <w:tcBorders>
              <w:top w:val="single" w:sz="12" w:space="0" w:color="auto"/>
              <w:left w:val="single" w:sz="4" w:space="0" w:color="auto"/>
              <w:bottom w:val="single" w:sz="4" w:space="0" w:color="000000"/>
              <w:right w:val="single" w:sz="4" w:space="0" w:color="000000"/>
            </w:tcBorders>
            <w:shd w:val="clear" w:color="auto" w:fill="auto"/>
            <w:tcMar>
              <w:top w:w="57" w:type="dxa"/>
              <w:left w:w="57" w:type="dxa"/>
              <w:bottom w:w="57" w:type="dxa"/>
              <w:right w:w="57" w:type="dxa"/>
            </w:tcMar>
            <w:hideMark/>
          </w:tcPr>
          <w:p w14:paraId="347B8268" w14:textId="7253811B" w:rsidR="007B7AC4" w:rsidRPr="00ED5CFB" w:rsidRDefault="007B7AC4" w:rsidP="007B7AC4">
            <w:pPr>
              <w:pStyle w:val="TableTextLeft"/>
              <w:spacing w:before="0" w:after="0"/>
              <w:rPr>
                <w:rFonts w:ascii="Times New Roman" w:hAnsi="Times New Roman"/>
                <w:color w:val="FFFFFF"/>
                <w:lang w:val="en-US"/>
              </w:rPr>
            </w:pPr>
            <w:r w:rsidRPr="00ED5CFB">
              <w:t>8.1</w:t>
            </w:r>
            <w:r w:rsidRPr="00ED5CFB">
              <w:rPr>
                <w:lang w:val="en-US"/>
              </w:rPr>
              <w:t>​</w:t>
            </w:r>
          </w:p>
        </w:tc>
        <w:tc>
          <w:tcPr>
            <w:tcW w:w="3540" w:type="dxa"/>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0146A2D8" w14:textId="40319EDC" w:rsidR="007B7AC4" w:rsidRPr="00ED5CFB" w:rsidRDefault="007B7AC4" w:rsidP="007B7AC4">
            <w:pPr>
              <w:pStyle w:val="TableTextLeft"/>
              <w:spacing w:before="0" w:after="0"/>
              <w:rPr>
                <w:rFonts w:ascii="Times New Roman" w:hAnsi="Times New Roman"/>
                <w:color w:val="FFFFFF"/>
                <w:lang w:val="en-US"/>
              </w:rPr>
            </w:pPr>
            <w:r w:rsidRPr="00ED5CFB">
              <w:t>Work with public land managers to identify available land </w:t>
            </w:r>
            <w:r w:rsidRPr="00ED5CFB">
              <w:rPr>
                <w:lang w:val="en-US"/>
              </w:rPr>
              <w:t>​</w:t>
            </w:r>
          </w:p>
        </w:tc>
        <w:tc>
          <w:tcPr>
            <w:tcW w:w="1520" w:type="dxa"/>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17845C6" w14:textId="4AA839B5" w:rsidR="44965837" w:rsidRDefault="44965837" w:rsidP="29F9426B">
            <w:pPr>
              <w:pStyle w:val="TableTextLeft"/>
            </w:pPr>
            <w:r>
              <w:t>Water Access and Planning</w:t>
            </w:r>
          </w:p>
        </w:tc>
        <w:tc>
          <w:tcPr>
            <w:tcW w:w="1245" w:type="dxa"/>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49B3EB35" w14:textId="41B70D23" w:rsidR="007B7AC4" w:rsidRPr="00ED5CFB" w:rsidRDefault="7115AAA5" w:rsidP="007B7AC4">
            <w:pPr>
              <w:pStyle w:val="TableTextLeft"/>
              <w:spacing w:before="0" w:after="0"/>
            </w:pPr>
            <w:r>
              <w:t>Due 2025 (short-term action)</w:t>
            </w:r>
          </w:p>
          <w:p w14:paraId="0DE1E624" w14:textId="104F297F" w:rsidR="007B7AC4" w:rsidRPr="00ED5CFB" w:rsidRDefault="6471052A" w:rsidP="007B7AC4">
            <w:pPr>
              <w:pStyle w:val="TableTextLeft"/>
              <w:spacing w:before="0" w:after="0"/>
              <w:rPr>
                <w:rFonts w:ascii="Times New Roman" w:hAnsi="Times New Roman"/>
                <w:color w:val="FFFFFF"/>
                <w:lang w:val="en-US"/>
              </w:rPr>
            </w:pPr>
            <w:r>
              <w:br/>
            </w:r>
          </w:p>
        </w:tc>
        <w:tc>
          <w:tcPr>
            <w:tcW w:w="2274" w:type="dxa"/>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E46AE9C" w14:textId="7FF96E4D" w:rsidR="007B7AC4" w:rsidRPr="00ED5CFB" w:rsidRDefault="00D324CF" w:rsidP="007B7AC4">
            <w:pPr>
              <w:pStyle w:val="TableTextLeft"/>
              <w:spacing w:before="0" w:after="0"/>
              <w:rPr>
                <w:rFonts w:ascii="Times New Roman" w:hAnsi="Times New Roman"/>
                <w:color w:val="FFFFFF"/>
                <w:lang w:val="en-US"/>
              </w:rPr>
            </w:pPr>
            <w:r w:rsidRPr="29F24922">
              <w:rPr>
                <w:rFonts w:eastAsiaTheme="minorEastAsia" w:cstheme="minorBidi"/>
                <w:b/>
                <w:color w:val="5A8326"/>
                <w:sz w:val="22"/>
                <w:szCs w:val="22"/>
              </w:rPr>
              <w:t>Progressing</w:t>
            </w:r>
          </w:p>
        </w:tc>
        <w:tc>
          <w:tcPr>
            <w:tcW w:w="2981" w:type="dxa"/>
            <w:vMerge w:val="restart"/>
            <w:tcBorders>
              <w:top w:val="single" w:sz="12" w:space="0" w:color="auto"/>
              <w:left w:val="single" w:sz="6" w:space="0" w:color="000000"/>
              <w:bottom w:val="single" w:sz="4" w:space="0" w:color="000000"/>
              <w:right w:val="single" w:sz="4" w:space="0" w:color="000000"/>
            </w:tcBorders>
            <w:shd w:val="clear" w:color="auto" w:fill="auto"/>
          </w:tcPr>
          <w:p w14:paraId="4091F1EB" w14:textId="351A4F1C" w:rsidR="007B7AC4" w:rsidRPr="002D1BE1" w:rsidRDefault="00094B04" w:rsidP="0069702E">
            <w:pPr>
              <w:pStyle w:val="TableTextBullet"/>
              <w:spacing w:after="0"/>
              <w:ind w:left="429" w:hanging="196"/>
            </w:pPr>
            <w:r w:rsidRPr="00094B04">
              <w:t xml:space="preserve">Work to date </w:t>
            </w:r>
            <w:r w:rsidR="00E01738">
              <w:t xml:space="preserve">has </w:t>
            </w:r>
            <w:r w:rsidR="3D61DED6">
              <w:t>focuse</w:t>
            </w:r>
            <w:r w:rsidR="2E6DB466">
              <w:t>d</w:t>
            </w:r>
            <w:r w:rsidRPr="00094B04">
              <w:t xml:space="preserve"> </w:t>
            </w:r>
            <w:r w:rsidR="00894C64">
              <w:t>on</w:t>
            </w:r>
            <w:r w:rsidR="00C6266D">
              <w:t xml:space="preserve"> </w:t>
            </w:r>
            <w:r w:rsidR="19645C30">
              <w:t>imp</w:t>
            </w:r>
            <w:r w:rsidR="7F0441CD">
              <w:t>r</w:t>
            </w:r>
            <w:r w:rsidR="19645C30">
              <w:t xml:space="preserve">oving </w:t>
            </w:r>
            <w:r w:rsidR="00051070">
              <w:t xml:space="preserve">the process for </w:t>
            </w:r>
            <w:r w:rsidR="00C90C20">
              <w:t>Traditional Owner</w:t>
            </w:r>
            <w:r w:rsidR="4523CE8C">
              <w:t xml:space="preserve">s </w:t>
            </w:r>
            <w:r w:rsidR="34D7C0C2">
              <w:t xml:space="preserve">to nominate </w:t>
            </w:r>
            <w:r w:rsidR="22B4E170">
              <w:t xml:space="preserve">a suitable parcel </w:t>
            </w:r>
            <w:r w:rsidR="6B9A42C5">
              <w:t xml:space="preserve">of </w:t>
            </w:r>
            <w:r w:rsidR="109379C8">
              <w:t>land</w:t>
            </w:r>
            <w:r w:rsidR="00E22183">
              <w:t xml:space="preserve"> </w:t>
            </w:r>
            <w:r w:rsidR="0291665D">
              <w:t>as part of</w:t>
            </w:r>
            <w:r w:rsidR="36E08215">
              <w:t xml:space="preserve"> the </w:t>
            </w:r>
            <w:r w:rsidRPr="00094B04">
              <w:t xml:space="preserve">section 51 </w:t>
            </w:r>
            <w:r w:rsidR="243E8797">
              <w:t xml:space="preserve">take and use </w:t>
            </w:r>
            <w:r w:rsidR="36E08215">
              <w:t>water licence application process</w:t>
            </w:r>
            <w:r w:rsidR="0084159D">
              <w:t>. This has been</w:t>
            </w:r>
            <w:r w:rsidR="0070616B">
              <w:t xml:space="preserve"> </w:t>
            </w:r>
            <w:r w:rsidR="00076F2F">
              <w:t xml:space="preserve">managed </w:t>
            </w:r>
            <w:r w:rsidR="0070616B">
              <w:t xml:space="preserve">on a </w:t>
            </w:r>
            <w:r w:rsidR="006A1A2B">
              <w:t>case-by-case</w:t>
            </w:r>
            <w:r w:rsidR="0070616B">
              <w:t xml:space="preserve"> basis</w:t>
            </w:r>
            <w:r w:rsidR="00F242EB">
              <w:t xml:space="preserve"> working with Traditional Owners, land managers and licencing delegates</w:t>
            </w:r>
            <w:r w:rsidR="00782F6C" w:rsidRPr="00094B04">
              <w:t>. </w:t>
            </w:r>
          </w:p>
        </w:tc>
      </w:tr>
      <w:tr w:rsidR="007B7AC4" w:rsidRPr="002D1BE1" w14:paraId="6E41A871" w14:textId="77777777" w:rsidTr="288B58C3">
        <w:trPr>
          <w:trHeight w:val="300"/>
        </w:trPr>
        <w:tc>
          <w:tcPr>
            <w:tcW w:w="380" w:type="dxa"/>
            <w:vMerge/>
            <w:tcMar>
              <w:top w:w="57" w:type="dxa"/>
              <w:left w:w="57" w:type="dxa"/>
              <w:bottom w:w="57" w:type="dxa"/>
              <w:right w:w="57" w:type="dxa"/>
            </w:tcMar>
            <w:vAlign w:val="center"/>
            <w:hideMark/>
          </w:tcPr>
          <w:p w14:paraId="605A7ADB" w14:textId="50A66F99" w:rsidR="007B7AC4" w:rsidRPr="00ED5CFB" w:rsidRDefault="007B7AC4" w:rsidP="007B7AC4">
            <w:pPr>
              <w:pStyle w:val="TableTextLeft"/>
              <w:spacing w:before="0" w:after="0"/>
              <w:rPr>
                <w:rFonts w:ascii="Times New Roman" w:hAnsi="Times New Roman"/>
                <w:color w:val="FFFFFF"/>
                <w:lang w:val="en-US"/>
              </w:rPr>
            </w:pPr>
          </w:p>
        </w:tc>
        <w:tc>
          <w:tcPr>
            <w:tcW w:w="2130" w:type="dxa"/>
            <w:vMerge/>
            <w:tcMar>
              <w:top w:w="57" w:type="dxa"/>
              <w:left w:w="57" w:type="dxa"/>
              <w:bottom w:w="57" w:type="dxa"/>
              <w:right w:w="57" w:type="dxa"/>
            </w:tcMar>
            <w:vAlign w:val="center"/>
            <w:hideMark/>
          </w:tcPr>
          <w:p w14:paraId="0A27FE00" w14:textId="1C1429EF" w:rsidR="007B7AC4" w:rsidRPr="00ED5CFB" w:rsidRDefault="007B7AC4" w:rsidP="007B7AC4">
            <w:pPr>
              <w:pStyle w:val="TableTextLeft"/>
              <w:spacing w:before="0" w:after="0"/>
              <w:rPr>
                <w:rFonts w:ascii="Times New Roman" w:hAnsi="Times New Roman"/>
                <w:color w:val="FFFFFF"/>
                <w:lang w:val="en-US"/>
              </w:rPr>
            </w:pPr>
          </w:p>
        </w:tc>
        <w:tc>
          <w:tcPr>
            <w:tcW w:w="495" w:type="dxa"/>
            <w:tcBorders>
              <w:left w:val="single" w:sz="4" w:space="0" w:color="auto"/>
              <w:bottom w:val="single" w:sz="4" w:space="0" w:color="000000"/>
            </w:tcBorders>
            <w:shd w:val="clear" w:color="auto" w:fill="auto"/>
            <w:tcMar>
              <w:top w:w="57" w:type="dxa"/>
              <w:left w:w="57" w:type="dxa"/>
              <w:bottom w:w="57" w:type="dxa"/>
              <w:right w:w="57" w:type="dxa"/>
            </w:tcMar>
            <w:hideMark/>
          </w:tcPr>
          <w:p w14:paraId="3B4802B1" w14:textId="18EEF9AF" w:rsidR="007B7AC4" w:rsidRPr="00ED5CFB" w:rsidRDefault="007B7AC4" w:rsidP="007B7AC4">
            <w:pPr>
              <w:pStyle w:val="TableTextLeft"/>
              <w:spacing w:before="0" w:after="0"/>
              <w:rPr>
                <w:rFonts w:ascii="Times New Roman" w:hAnsi="Times New Roman"/>
                <w:color w:val="FFFFFF"/>
                <w:lang w:val="en-US"/>
              </w:rPr>
            </w:pPr>
            <w:r w:rsidRPr="00ED5CFB">
              <w:t>8.2</w:t>
            </w:r>
            <w:r w:rsidRPr="00ED5CFB">
              <w:rPr>
                <w:lang w:val="en-US"/>
              </w:rPr>
              <w:t>​</w:t>
            </w:r>
          </w:p>
        </w:tc>
        <w:tc>
          <w:tcPr>
            <w:tcW w:w="3540" w:type="dxa"/>
            <w:tcBorders>
              <w:bottom w:val="single" w:sz="4" w:space="0" w:color="000000"/>
            </w:tcBorders>
            <w:shd w:val="clear" w:color="auto" w:fill="auto"/>
            <w:tcMar>
              <w:top w:w="57" w:type="dxa"/>
              <w:left w:w="57" w:type="dxa"/>
              <w:bottom w:w="57" w:type="dxa"/>
              <w:right w:w="57" w:type="dxa"/>
            </w:tcMar>
            <w:hideMark/>
          </w:tcPr>
          <w:p w14:paraId="549C1F16" w14:textId="0F24BCC5" w:rsidR="007B7AC4" w:rsidRPr="00ED5CFB" w:rsidRDefault="007B7AC4" w:rsidP="007B7AC4">
            <w:pPr>
              <w:pStyle w:val="TableTextLeft"/>
              <w:spacing w:before="0" w:after="0"/>
              <w:rPr>
                <w:rFonts w:ascii="Times New Roman" w:hAnsi="Times New Roman"/>
                <w:color w:val="FFFFFF"/>
                <w:lang w:val="en-US"/>
              </w:rPr>
            </w:pPr>
            <w:r w:rsidRPr="00ED5CFB">
              <w:t>Work with water corporations as licensing authorities to streamline licence application processes </w:t>
            </w:r>
            <w:r w:rsidRPr="00ED5CFB">
              <w:rPr>
                <w:lang w:val="en-US"/>
              </w:rPr>
              <w:t>​</w:t>
            </w:r>
          </w:p>
        </w:tc>
        <w:tc>
          <w:tcPr>
            <w:tcW w:w="1520" w:type="dxa"/>
            <w:tcBorders>
              <w:bottom w:val="single" w:sz="4" w:space="0" w:color="000000"/>
            </w:tcBorders>
            <w:shd w:val="clear" w:color="auto" w:fill="auto"/>
            <w:tcMar>
              <w:top w:w="57" w:type="dxa"/>
              <w:left w:w="57" w:type="dxa"/>
              <w:bottom w:w="57" w:type="dxa"/>
              <w:right w:w="57" w:type="dxa"/>
            </w:tcMar>
          </w:tcPr>
          <w:p w14:paraId="20DC4CB0" w14:textId="0F6A7F5A" w:rsidR="2254D2A6" w:rsidRDefault="2254D2A6" w:rsidP="29F9426B">
            <w:pPr>
              <w:pStyle w:val="TableTextLeft"/>
            </w:pPr>
            <w:r>
              <w:t>Water Entitlements, Licencing and Modelling</w:t>
            </w:r>
          </w:p>
        </w:tc>
        <w:tc>
          <w:tcPr>
            <w:tcW w:w="1245" w:type="dxa"/>
            <w:tcBorders>
              <w:bottom w:val="single" w:sz="4" w:space="0" w:color="000000"/>
            </w:tcBorders>
            <w:shd w:val="clear" w:color="auto" w:fill="auto"/>
            <w:tcMar>
              <w:top w:w="57" w:type="dxa"/>
              <w:left w:w="57" w:type="dxa"/>
              <w:bottom w:w="57" w:type="dxa"/>
              <w:right w:w="57" w:type="dxa"/>
            </w:tcMar>
            <w:hideMark/>
          </w:tcPr>
          <w:p w14:paraId="739817A7" w14:textId="51FDB1D2" w:rsidR="007B7AC4" w:rsidRPr="00ED5CFB" w:rsidRDefault="41E7C0F8" w:rsidP="007B7AC4">
            <w:pPr>
              <w:pStyle w:val="TableTextLeft"/>
              <w:spacing w:before="0" w:after="0"/>
            </w:pPr>
            <w:r>
              <w:t>Due 2025 (short-term action)</w:t>
            </w:r>
          </w:p>
          <w:p w14:paraId="04616038" w14:textId="48F269A2" w:rsidR="007B7AC4" w:rsidRPr="00ED5CFB" w:rsidRDefault="007B7AC4" w:rsidP="007B7AC4">
            <w:pPr>
              <w:pStyle w:val="TableTextLeft"/>
              <w:spacing w:before="0" w:after="0"/>
              <w:rPr>
                <w:lang w:val="en-US"/>
              </w:rPr>
            </w:pPr>
            <w:r>
              <w:br/>
            </w:r>
          </w:p>
        </w:tc>
        <w:tc>
          <w:tcPr>
            <w:tcW w:w="2274" w:type="dxa"/>
            <w:tcBorders>
              <w:bottom w:val="single" w:sz="4" w:space="0" w:color="000000"/>
            </w:tcBorders>
            <w:shd w:val="clear" w:color="auto" w:fill="auto"/>
            <w:tcMar>
              <w:top w:w="57" w:type="dxa"/>
              <w:left w:w="57" w:type="dxa"/>
              <w:bottom w:w="57" w:type="dxa"/>
              <w:right w:w="57" w:type="dxa"/>
            </w:tcMar>
          </w:tcPr>
          <w:p w14:paraId="26B4F3ED" w14:textId="11E0EA96" w:rsidR="007B7AC4" w:rsidRPr="00ED5CFB" w:rsidRDefault="00D324CF" w:rsidP="007B7AC4">
            <w:pPr>
              <w:pStyle w:val="TableTextLeft"/>
              <w:spacing w:before="0" w:after="0"/>
              <w:rPr>
                <w:rFonts w:ascii="Times New Roman" w:hAnsi="Times New Roman"/>
                <w:color w:val="FFFFFF"/>
                <w:lang w:val="en-US"/>
              </w:rPr>
            </w:pPr>
            <w:r w:rsidRPr="29F24922">
              <w:rPr>
                <w:rFonts w:eastAsiaTheme="minorEastAsia" w:cstheme="minorBidi"/>
                <w:b/>
                <w:color w:val="5A8326"/>
                <w:sz w:val="22"/>
                <w:szCs w:val="22"/>
              </w:rPr>
              <w:t>Progressing</w:t>
            </w:r>
          </w:p>
        </w:tc>
        <w:tc>
          <w:tcPr>
            <w:tcW w:w="2981" w:type="dxa"/>
            <w:vMerge/>
          </w:tcPr>
          <w:p w14:paraId="06FE8BB1" w14:textId="7C942626" w:rsidR="007B7AC4" w:rsidRPr="002D1BE1" w:rsidRDefault="007B7AC4" w:rsidP="007B7AC4">
            <w:pPr>
              <w:pStyle w:val="TableTextBullet"/>
              <w:spacing w:before="0" w:after="0"/>
              <w:ind w:left="270" w:hanging="142"/>
            </w:pPr>
          </w:p>
        </w:tc>
      </w:tr>
      <w:tr w:rsidR="007B7AC4" w:rsidRPr="002D1BE1" w14:paraId="29F578C1" w14:textId="77777777" w:rsidTr="288B58C3">
        <w:trPr>
          <w:trHeight w:val="300"/>
        </w:trPr>
        <w:tc>
          <w:tcPr>
            <w:tcW w:w="380" w:type="dxa"/>
            <w:vMerge/>
            <w:tcMar>
              <w:top w:w="57" w:type="dxa"/>
              <w:left w:w="57" w:type="dxa"/>
              <w:bottom w:w="57" w:type="dxa"/>
              <w:right w:w="57" w:type="dxa"/>
            </w:tcMar>
            <w:vAlign w:val="center"/>
          </w:tcPr>
          <w:p w14:paraId="2AC90D7C" w14:textId="41981EFE" w:rsidR="007B7AC4" w:rsidRPr="00ED5CFB" w:rsidRDefault="007B7AC4" w:rsidP="007B7AC4">
            <w:pPr>
              <w:pStyle w:val="TableTextLeft"/>
              <w:spacing w:before="0" w:after="0"/>
              <w:rPr>
                <w:rFonts w:ascii="Times New Roman" w:hAnsi="Times New Roman"/>
                <w:color w:val="FFFFFF"/>
                <w:lang w:val="en-US"/>
              </w:rPr>
            </w:pPr>
          </w:p>
        </w:tc>
        <w:tc>
          <w:tcPr>
            <w:tcW w:w="14185" w:type="dxa"/>
            <w:gridSpan w:val="7"/>
            <w:tcBorders>
              <w:left w:val="single" w:sz="4" w:space="0" w:color="auto"/>
            </w:tcBorders>
            <w:tcMar>
              <w:top w:w="57" w:type="dxa"/>
              <w:left w:w="57" w:type="dxa"/>
              <w:bottom w:w="57" w:type="dxa"/>
              <w:right w:w="57" w:type="dxa"/>
            </w:tcMar>
            <w:vAlign w:val="center"/>
          </w:tcPr>
          <w:p w14:paraId="1E5C01CC" w14:textId="2A20E5D2" w:rsidR="00140E60" w:rsidRDefault="2D518A23" w:rsidP="229678E7">
            <w:pPr>
              <w:spacing w:before="70" w:after="0"/>
              <w:rPr>
                <w:rFonts w:ascii="Arial" w:eastAsia="Arial" w:hAnsi="Arial" w:cs="Arial"/>
              </w:rPr>
            </w:pPr>
            <w:r w:rsidRPr="229678E7">
              <w:rPr>
                <w:rFonts w:ascii="Arial" w:eastAsia="Arial" w:hAnsi="Arial" w:cs="Arial"/>
              </w:rPr>
              <w:t>Next steps:</w:t>
            </w:r>
          </w:p>
          <w:p w14:paraId="4D953FD7" w14:textId="05077B1B" w:rsidR="00FE69A2" w:rsidRPr="0067580C" w:rsidRDefault="0065658A" w:rsidP="00144F61">
            <w:pPr>
              <w:pStyle w:val="ListParagraph"/>
              <w:numPr>
                <w:ilvl w:val="0"/>
                <w:numId w:val="50"/>
              </w:numPr>
              <w:tabs>
                <w:tab w:val="num" w:pos="720"/>
              </w:tabs>
              <w:spacing w:before="0" w:after="0"/>
              <w:ind w:left="198" w:hanging="198"/>
              <w:rPr>
                <w:rFonts w:ascii="Arial" w:eastAsia="Arial" w:hAnsi="Arial" w:cs="Arial"/>
              </w:rPr>
            </w:pPr>
            <w:r w:rsidRPr="0067580C">
              <w:rPr>
                <w:rFonts w:ascii="Arial" w:eastAsia="Arial" w:hAnsi="Arial" w:cs="Arial"/>
              </w:rPr>
              <w:t xml:space="preserve">January 2025: </w:t>
            </w:r>
            <w:r w:rsidR="00FE69A2" w:rsidRPr="0067580C">
              <w:rPr>
                <w:rFonts w:ascii="Arial" w:eastAsia="Arial" w:hAnsi="Arial" w:cs="Arial"/>
              </w:rPr>
              <w:t xml:space="preserve">DEECA will provide all Victorian Traditional Owner Groups with information </w:t>
            </w:r>
            <w:r w:rsidRPr="0067580C">
              <w:rPr>
                <w:rFonts w:ascii="Arial" w:eastAsia="Arial" w:hAnsi="Arial" w:cs="Arial"/>
              </w:rPr>
              <w:t>summarising</w:t>
            </w:r>
            <w:r w:rsidR="00FE69A2" w:rsidRPr="0067580C">
              <w:rPr>
                <w:rFonts w:ascii="Arial" w:eastAsia="Arial" w:hAnsi="Arial" w:cs="Arial"/>
              </w:rPr>
              <w:t xml:space="preserve"> Crown land parcels within their RAP boundaries</w:t>
            </w:r>
            <w:r w:rsidR="00CC1250" w:rsidRPr="0067580C">
              <w:rPr>
                <w:rFonts w:ascii="Arial" w:eastAsia="Arial" w:hAnsi="Arial" w:cs="Arial"/>
              </w:rPr>
              <w:t>.</w:t>
            </w:r>
          </w:p>
          <w:p w14:paraId="3BB64536" w14:textId="231E2CA6" w:rsidR="00C72E5A" w:rsidRPr="0067580C" w:rsidRDefault="004562BE" w:rsidP="0067580C">
            <w:pPr>
              <w:pStyle w:val="ListParagraph"/>
              <w:numPr>
                <w:ilvl w:val="0"/>
                <w:numId w:val="50"/>
              </w:numPr>
              <w:tabs>
                <w:tab w:val="num" w:pos="720"/>
              </w:tabs>
              <w:spacing w:before="0" w:after="0"/>
              <w:ind w:left="198" w:hanging="198"/>
              <w:rPr>
                <w:rFonts w:ascii="Arial" w:eastAsia="Arial" w:hAnsi="Arial" w:cs="Arial"/>
              </w:rPr>
            </w:pPr>
            <w:r w:rsidRPr="0067580C">
              <w:rPr>
                <w:rFonts w:ascii="Arial" w:eastAsia="Arial" w:hAnsi="Arial" w:cs="Arial"/>
              </w:rPr>
              <w:t xml:space="preserve">March 2025: DEECA will work with </w:t>
            </w:r>
            <w:r w:rsidR="00163822" w:rsidRPr="0067580C">
              <w:rPr>
                <w:rFonts w:ascii="Arial" w:eastAsia="Arial" w:hAnsi="Arial" w:cs="Arial"/>
              </w:rPr>
              <w:t xml:space="preserve">Victorian Traditional Owner Groups, </w:t>
            </w:r>
            <w:r w:rsidRPr="0067580C">
              <w:rPr>
                <w:rFonts w:ascii="Arial" w:eastAsia="Arial" w:hAnsi="Arial" w:cs="Arial"/>
              </w:rPr>
              <w:t>public land managers, water corporations to develop guidance to identify and nominate suitable Crown land parcels as a ‘point of take’ on s51 licence applications.</w:t>
            </w:r>
          </w:p>
          <w:p w14:paraId="3BD35804" w14:textId="70D17C63" w:rsidR="00140E60" w:rsidRDefault="00D6219E" w:rsidP="0067580C">
            <w:pPr>
              <w:pStyle w:val="ListParagraph"/>
              <w:numPr>
                <w:ilvl w:val="0"/>
                <w:numId w:val="50"/>
              </w:numPr>
              <w:tabs>
                <w:tab w:val="num" w:pos="720"/>
              </w:tabs>
              <w:spacing w:before="0" w:after="0"/>
              <w:ind w:left="198" w:hanging="198"/>
              <w:rPr>
                <w:rFonts w:ascii="Arial" w:eastAsia="Arial" w:hAnsi="Arial" w:cs="Arial"/>
              </w:rPr>
            </w:pPr>
            <w:r w:rsidRPr="0067580C">
              <w:rPr>
                <w:rFonts w:ascii="Arial" w:eastAsia="Arial" w:hAnsi="Arial" w:cs="Arial"/>
              </w:rPr>
              <w:t>December</w:t>
            </w:r>
            <w:r w:rsidR="004F0751" w:rsidRPr="0067580C">
              <w:rPr>
                <w:rFonts w:ascii="Arial" w:eastAsia="Arial" w:hAnsi="Arial" w:cs="Arial"/>
              </w:rPr>
              <w:t xml:space="preserve"> 2025: DEECA will </w:t>
            </w:r>
            <w:r w:rsidR="00F25416" w:rsidRPr="0067580C">
              <w:rPr>
                <w:rFonts w:ascii="Arial" w:eastAsia="Arial" w:hAnsi="Arial" w:cs="Arial"/>
              </w:rPr>
              <w:t>work</w:t>
            </w:r>
            <w:r w:rsidR="2D518A23" w:rsidRPr="229678E7">
              <w:rPr>
                <w:rFonts w:ascii="Arial" w:eastAsia="Arial" w:hAnsi="Arial" w:cs="Arial"/>
              </w:rPr>
              <w:t xml:space="preserve"> with Traditional Owners</w:t>
            </w:r>
            <w:r w:rsidR="00F25416" w:rsidRPr="0067580C">
              <w:rPr>
                <w:rFonts w:ascii="Arial" w:eastAsia="Arial" w:hAnsi="Arial" w:cs="Arial"/>
              </w:rPr>
              <w:t xml:space="preserve"> Groups and </w:t>
            </w:r>
            <w:r w:rsidR="2D518A23" w:rsidRPr="229678E7">
              <w:rPr>
                <w:rFonts w:ascii="Arial" w:eastAsia="Arial" w:hAnsi="Arial" w:cs="Arial"/>
              </w:rPr>
              <w:t xml:space="preserve">licensing delegates to identify </w:t>
            </w:r>
            <w:r w:rsidR="00CC26F1">
              <w:rPr>
                <w:rFonts w:ascii="Arial" w:eastAsia="Arial" w:hAnsi="Arial" w:cs="Arial"/>
              </w:rPr>
              <w:t xml:space="preserve">licensing </w:t>
            </w:r>
            <w:r w:rsidR="00081CE5">
              <w:rPr>
                <w:rFonts w:ascii="Arial" w:eastAsia="Arial" w:hAnsi="Arial" w:cs="Arial"/>
              </w:rPr>
              <w:t>improvements</w:t>
            </w:r>
            <w:r w:rsidR="00F25416" w:rsidRPr="0067580C">
              <w:rPr>
                <w:rFonts w:ascii="Arial" w:eastAsia="Arial" w:hAnsi="Arial" w:cs="Arial"/>
              </w:rPr>
              <w:t xml:space="preserve">, including to </w:t>
            </w:r>
            <w:r w:rsidR="00081CE5">
              <w:rPr>
                <w:rFonts w:ascii="Arial" w:eastAsia="Arial" w:hAnsi="Arial" w:cs="Arial"/>
              </w:rPr>
              <w:t>licensing application forms</w:t>
            </w:r>
            <w:r w:rsidR="005B2A95">
              <w:rPr>
                <w:rFonts w:ascii="Arial" w:eastAsia="Arial" w:hAnsi="Arial" w:cs="Arial"/>
              </w:rPr>
              <w:t>.</w:t>
            </w:r>
          </w:p>
        </w:tc>
      </w:tr>
      <w:tr w:rsidR="007B7AC4" w:rsidRPr="002D1BE1" w14:paraId="558C9634" w14:textId="77777777" w:rsidTr="288B58C3">
        <w:trPr>
          <w:trHeight w:val="300"/>
        </w:trPr>
        <w:tc>
          <w:tcPr>
            <w:tcW w:w="380" w:type="dxa"/>
            <w:vMerge w:val="restart"/>
            <w:tcBorders>
              <w:top w:val="single" w:sz="12" w:space="0" w:color="auto"/>
              <w:left w:val="single" w:sz="4" w:space="0" w:color="auto"/>
              <w:bottom w:val="single" w:sz="12" w:space="0" w:color="auto"/>
              <w:right w:val="single" w:sz="4" w:space="0" w:color="auto"/>
            </w:tcBorders>
            <w:shd w:val="clear" w:color="auto" w:fill="auto"/>
            <w:tcMar>
              <w:top w:w="57" w:type="dxa"/>
              <w:left w:w="57" w:type="dxa"/>
              <w:bottom w:w="57" w:type="dxa"/>
              <w:right w:w="57" w:type="dxa"/>
            </w:tcMar>
            <w:hideMark/>
          </w:tcPr>
          <w:p w14:paraId="67E7D828" w14:textId="3F3360D1" w:rsidR="007B7AC4" w:rsidRPr="00ED5CFB" w:rsidRDefault="007B7AC4" w:rsidP="007B7AC4">
            <w:pPr>
              <w:pStyle w:val="TableTextLeft"/>
              <w:spacing w:before="0" w:after="0"/>
              <w:rPr>
                <w:rFonts w:ascii="Times New Roman" w:hAnsi="Times New Roman"/>
                <w:color w:val="FFFFFF"/>
                <w:lang w:val="en-US"/>
              </w:rPr>
            </w:pPr>
            <w:r w:rsidRPr="00ED5CFB">
              <w:t>9</w:t>
            </w:r>
            <w:r w:rsidRPr="00ED5CFB">
              <w:rPr>
                <w:lang w:val="en-US"/>
              </w:rPr>
              <w:t>​</w:t>
            </w:r>
          </w:p>
        </w:tc>
        <w:tc>
          <w:tcPr>
            <w:tcW w:w="2130" w:type="dxa"/>
            <w:tcBorders>
              <w:top w:val="single" w:sz="12"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445C5FF5" w14:textId="24AE550F" w:rsidR="007B7AC4" w:rsidRPr="00ED5CFB" w:rsidRDefault="007B7AC4" w:rsidP="007B7AC4">
            <w:pPr>
              <w:pStyle w:val="TableTextLeft"/>
              <w:spacing w:before="0" w:after="0"/>
              <w:rPr>
                <w:rFonts w:ascii="Times New Roman" w:hAnsi="Times New Roman"/>
                <w:color w:val="FFFFFF"/>
                <w:lang w:val="en-US"/>
              </w:rPr>
            </w:pPr>
            <w:r w:rsidRPr="00ED5CFB">
              <w:t>Coverage of fees and charges</w:t>
            </w:r>
            <w:r w:rsidRPr="00ED5CFB">
              <w:rPr>
                <w:lang w:val="en-US"/>
              </w:rPr>
              <w:t>​</w:t>
            </w:r>
          </w:p>
        </w:tc>
        <w:tc>
          <w:tcPr>
            <w:tcW w:w="495" w:type="dxa"/>
            <w:tcBorders>
              <w:top w:val="single" w:sz="12" w:space="0" w:color="auto"/>
              <w:left w:val="single" w:sz="4" w:space="0" w:color="auto"/>
              <w:bottom w:val="single" w:sz="4" w:space="0" w:color="auto"/>
            </w:tcBorders>
            <w:shd w:val="clear" w:color="auto" w:fill="auto"/>
            <w:tcMar>
              <w:top w:w="57" w:type="dxa"/>
              <w:left w:w="57" w:type="dxa"/>
              <w:bottom w:w="57" w:type="dxa"/>
              <w:right w:w="57" w:type="dxa"/>
            </w:tcMar>
            <w:hideMark/>
          </w:tcPr>
          <w:p w14:paraId="26DA0349" w14:textId="38AC9269" w:rsidR="007B7AC4" w:rsidRPr="00ED5CFB" w:rsidRDefault="007B7AC4" w:rsidP="007B7AC4">
            <w:pPr>
              <w:pStyle w:val="TableTextLeft"/>
              <w:spacing w:before="0" w:after="0"/>
              <w:rPr>
                <w:rFonts w:ascii="Times New Roman" w:hAnsi="Times New Roman"/>
                <w:color w:val="FFFFFF"/>
                <w:lang w:val="en-US"/>
              </w:rPr>
            </w:pPr>
            <w:r w:rsidRPr="00ED5CFB">
              <w:t>9.1</w:t>
            </w:r>
            <w:r w:rsidRPr="00ED5CFB">
              <w:rPr>
                <w:lang w:val="en-US"/>
              </w:rPr>
              <w:t>​</w:t>
            </w:r>
          </w:p>
        </w:tc>
        <w:tc>
          <w:tcPr>
            <w:tcW w:w="3540" w:type="dxa"/>
            <w:tcBorders>
              <w:top w:val="single" w:sz="12" w:space="0" w:color="auto"/>
              <w:bottom w:val="single" w:sz="4" w:space="0" w:color="auto"/>
            </w:tcBorders>
            <w:shd w:val="clear" w:color="auto" w:fill="auto"/>
            <w:tcMar>
              <w:top w:w="57" w:type="dxa"/>
              <w:left w:w="57" w:type="dxa"/>
              <w:bottom w:w="57" w:type="dxa"/>
              <w:right w:w="57" w:type="dxa"/>
            </w:tcMar>
            <w:hideMark/>
          </w:tcPr>
          <w:p w14:paraId="14BCD3B9" w14:textId="23213DE0" w:rsidR="007B7AC4" w:rsidRPr="00ED5CFB" w:rsidRDefault="007B7AC4" w:rsidP="007B7AC4">
            <w:pPr>
              <w:pStyle w:val="TableTextLeft"/>
              <w:spacing w:before="0" w:after="0"/>
              <w:rPr>
                <w:rFonts w:ascii="Times New Roman" w:hAnsi="Times New Roman"/>
                <w:color w:val="FFFFFF"/>
                <w:lang w:val="en-US"/>
              </w:rPr>
            </w:pPr>
            <w:r w:rsidRPr="00ED5CFB">
              <w:t>Provide funding to pay for fees and charges associated with water entitlements held by Traditional Owners unless water corporations can waive the fees and charges </w:t>
            </w:r>
            <w:r w:rsidRPr="00ED5CFB">
              <w:rPr>
                <w:lang w:val="en-US"/>
              </w:rPr>
              <w:t>​</w:t>
            </w:r>
          </w:p>
        </w:tc>
        <w:tc>
          <w:tcPr>
            <w:tcW w:w="1520" w:type="dxa"/>
            <w:tcBorders>
              <w:top w:val="single" w:sz="12" w:space="0" w:color="auto"/>
              <w:bottom w:val="single" w:sz="4" w:space="0" w:color="auto"/>
            </w:tcBorders>
            <w:shd w:val="clear" w:color="auto" w:fill="auto"/>
            <w:tcMar>
              <w:top w:w="57" w:type="dxa"/>
              <w:left w:w="57" w:type="dxa"/>
              <w:bottom w:w="57" w:type="dxa"/>
              <w:right w:w="57" w:type="dxa"/>
            </w:tcMar>
          </w:tcPr>
          <w:p w14:paraId="6AAC7914" w14:textId="4D4F8EF8" w:rsidR="3C44CB95" w:rsidRDefault="3C44CB95" w:rsidP="29F9426B">
            <w:pPr>
              <w:pStyle w:val="TableTextLeft"/>
            </w:pPr>
            <w:r>
              <w:t>Environmental Policy and Community Partnerships,</w:t>
            </w:r>
          </w:p>
        </w:tc>
        <w:tc>
          <w:tcPr>
            <w:tcW w:w="1245" w:type="dxa"/>
            <w:tcBorders>
              <w:top w:val="single" w:sz="12" w:space="0" w:color="auto"/>
              <w:bottom w:val="single" w:sz="4" w:space="0" w:color="auto"/>
            </w:tcBorders>
            <w:shd w:val="clear" w:color="auto" w:fill="auto"/>
            <w:tcMar>
              <w:top w:w="57" w:type="dxa"/>
              <w:left w:w="57" w:type="dxa"/>
              <w:bottom w:w="57" w:type="dxa"/>
              <w:right w:w="57" w:type="dxa"/>
            </w:tcMar>
            <w:hideMark/>
          </w:tcPr>
          <w:p w14:paraId="4ECCA994" w14:textId="002C9CB6" w:rsidR="4991A525" w:rsidRDefault="4991A525" w:rsidP="24D3BD82">
            <w:pPr>
              <w:pStyle w:val="TableTextLeft"/>
              <w:spacing w:before="0" w:after="0"/>
            </w:pPr>
            <w:r>
              <w:t>Due 2025 (short-term action)</w:t>
            </w:r>
          </w:p>
          <w:p w14:paraId="7A4F8584" w14:textId="4A8492B6" w:rsidR="24D3BD82" w:rsidRDefault="24D3BD82" w:rsidP="24D3BD82">
            <w:pPr>
              <w:pStyle w:val="TableTextLeft"/>
              <w:spacing w:before="0" w:after="0"/>
              <w:rPr>
                <w:lang w:val="en-US"/>
              </w:rPr>
            </w:pPr>
          </w:p>
          <w:p w14:paraId="2B132FA2" w14:textId="3D539B28" w:rsidR="007B7AC4" w:rsidRPr="00ED5CFB" w:rsidRDefault="007B7AC4" w:rsidP="007B7AC4">
            <w:pPr>
              <w:pStyle w:val="TableTextLeft"/>
              <w:spacing w:before="0" w:after="0"/>
              <w:rPr>
                <w:rFonts w:ascii="Times New Roman" w:hAnsi="Times New Roman"/>
                <w:color w:val="FFFFFF"/>
                <w:lang w:val="en-US"/>
              </w:rPr>
            </w:pPr>
            <w:r>
              <w:br/>
            </w:r>
          </w:p>
        </w:tc>
        <w:tc>
          <w:tcPr>
            <w:tcW w:w="2274" w:type="dxa"/>
            <w:tcBorders>
              <w:top w:val="single" w:sz="12" w:space="0" w:color="auto"/>
              <w:bottom w:val="single" w:sz="4" w:space="0" w:color="auto"/>
            </w:tcBorders>
            <w:shd w:val="clear" w:color="auto" w:fill="auto"/>
            <w:tcMar>
              <w:top w:w="57" w:type="dxa"/>
              <w:left w:w="57" w:type="dxa"/>
              <w:bottom w:w="57" w:type="dxa"/>
              <w:right w:w="57" w:type="dxa"/>
            </w:tcMar>
          </w:tcPr>
          <w:p w14:paraId="1A172203" w14:textId="42BB11D0" w:rsidR="007B7AC4" w:rsidRPr="009E5D6C" w:rsidRDefault="00094B04" w:rsidP="007B7AC4">
            <w:pPr>
              <w:pStyle w:val="TableTextLeft"/>
              <w:spacing w:before="0" w:after="0"/>
            </w:pPr>
            <w:r w:rsidRPr="29F24922">
              <w:rPr>
                <w:rFonts w:eastAsiaTheme="minorEastAsia" w:cstheme="minorBidi"/>
                <w:b/>
                <w:color w:val="5A8326"/>
                <w:sz w:val="22"/>
                <w:szCs w:val="22"/>
              </w:rPr>
              <w:t>Progressing</w:t>
            </w:r>
          </w:p>
        </w:tc>
        <w:tc>
          <w:tcPr>
            <w:tcW w:w="2981" w:type="dxa"/>
            <w:tcBorders>
              <w:top w:val="single" w:sz="12" w:space="0" w:color="auto"/>
              <w:bottom w:val="single" w:sz="4" w:space="0" w:color="auto"/>
            </w:tcBorders>
            <w:shd w:val="clear" w:color="auto" w:fill="auto"/>
          </w:tcPr>
          <w:p w14:paraId="184AFC2C" w14:textId="7A21D966" w:rsidR="00BE4839" w:rsidRPr="001A156F" w:rsidRDefault="000C283E" w:rsidP="0069702E">
            <w:pPr>
              <w:pStyle w:val="TableTextBullet"/>
              <w:spacing w:after="0"/>
              <w:ind w:left="443" w:hanging="210"/>
            </w:pPr>
            <w:r w:rsidRPr="009A709F">
              <w:t xml:space="preserve">A set budget </w:t>
            </w:r>
            <w:r w:rsidR="00A754FC" w:rsidRPr="009A709F">
              <w:t xml:space="preserve">allocation to cover fees and charges for expected water returns has been secured for </w:t>
            </w:r>
            <w:r w:rsidR="00D56BAE">
              <w:t xml:space="preserve">July </w:t>
            </w:r>
            <w:r w:rsidR="00A754FC" w:rsidRPr="009A709F">
              <w:t>2024 to June 2028.</w:t>
            </w:r>
          </w:p>
          <w:p w14:paraId="505B31A6" w14:textId="6F4C43AF" w:rsidR="00BE4839" w:rsidRPr="001A156F" w:rsidRDefault="3B895D99" w:rsidP="0069702E">
            <w:pPr>
              <w:pStyle w:val="TableTextBullet"/>
              <w:spacing w:after="0"/>
              <w:ind w:left="429" w:hanging="196"/>
            </w:pPr>
            <w:r w:rsidRPr="4389C086">
              <w:lastRenderedPageBreak/>
              <w:t xml:space="preserve">Work has started to develop funding options for a long-term framework to cover fees and charges for water returns post-2028. </w:t>
            </w:r>
          </w:p>
        </w:tc>
      </w:tr>
      <w:tr w:rsidR="007B7AC4" w:rsidRPr="002D1BE1" w14:paraId="2D3F00E6" w14:textId="77777777" w:rsidTr="288B58C3">
        <w:trPr>
          <w:trHeight w:val="300"/>
        </w:trPr>
        <w:tc>
          <w:tcPr>
            <w:tcW w:w="380" w:type="dxa"/>
            <w:vMerge/>
            <w:tcMar>
              <w:top w:w="57" w:type="dxa"/>
              <w:left w:w="57" w:type="dxa"/>
              <w:bottom w:w="57" w:type="dxa"/>
              <w:right w:w="57" w:type="dxa"/>
            </w:tcMar>
          </w:tcPr>
          <w:p w14:paraId="66016730" w14:textId="77ADFA3F" w:rsidR="007B7AC4" w:rsidRPr="00ED5CFB" w:rsidRDefault="007B7AC4" w:rsidP="007B7AC4">
            <w:pPr>
              <w:pStyle w:val="TableTextLeft"/>
              <w:spacing w:before="0" w:after="0"/>
            </w:pPr>
          </w:p>
        </w:tc>
        <w:tc>
          <w:tcPr>
            <w:tcW w:w="14185" w:type="dxa"/>
            <w:gridSpan w:val="7"/>
            <w:shd w:val="clear" w:color="auto" w:fill="auto"/>
            <w:tcMar>
              <w:top w:w="57" w:type="dxa"/>
              <w:left w:w="57" w:type="dxa"/>
              <w:bottom w:w="57" w:type="dxa"/>
              <w:right w:w="57" w:type="dxa"/>
            </w:tcMar>
          </w:tcPr>
          <w:p w14:paraId="022D9E96" w14:textId="3248E7CC" w:rsidR="00140E60" w:rsidRDefault="0935A0A2" w:rsidP="229678E7">
            <w:pPr>
              <w:spacing w:before="70" w:after="0"/>
              <w:rPr>
                <w:rFonts w:ascii="Arial" w:eastAsia="Arial" w:hAnsi="Arial" w:cs="Arial"/>
              </w:rPr>
            </w:pPr>
            <w:r w:rsidRPr="229678E7">
              <w:rPr>
                <w:rFonts w:ascii="Arial" w:eastAsia="Arial" w:hAnsi="Arial" w:cs="Arial"/>
              </w:rPr>
              <w:t>Next steps:</w:t>
            </w:r>
          </w:p>
          <w:p w14:paraId="2148DA0B" w14:textId="5B02E800" w:rsidR="006E0662" w:rsidRPr="00294DA0" w:rsidRDefault="006E0662" w:rsidP="00144F61">
            <w:pPr>
              <w:pStyle w:val="ListParagraph"/>
              <w:numPr>
                <w:ilvl w:val="0"/>
                <w:numId w:val="50"/>
              </w:numPr>
              <w:tabs>
                <w:tab w:val="num" w:pos="720"/>
              </w:tabs>
              <w:spacing w:before="0" w:after="0"/>
              <w:ind w:left="198" w:hanging="198"/>
              <w:rPr>
                <w:rFonts w:ascii="Arial" w:eastAsia="Arial" w:hAnsi="Arial" w:cs="Arial"/>
              </w:rPr>
            </w:pPr>
            <w:r>
              <w:rPr>
                <w:rFonts w:ascii="Arial" w:eastAsia="Arial" w:hAnsi="Arial" w:cs="Arial"/>
              </w:rPr>
              <w:t>Dec</w:t>
            </w:r>
            <w:r w:rsidR="00D07533">
              <w:rPr>
                <w:rFonts w:ascii="Arial" w:eastAsia="Arial" w:hAnsi="Arial" w:cs="Arial"/>
              </w:rPr>
              <w:t>ember</w:t>
            </w:r>
            <w:r>
              <w:rPr>
                <w:rFonts w:ascii="Arial" w:eastAsia="Arial" w:hAnsi="Arial" w:cs="Arial"/>
              </w:rPr>
              <w:t xml:space="preserve"> 2024: </w:t>
            </w:r>
            <w:r w:rsidR="14C1CE80" w:rsidRPr="60561329">
              <w:rPr>
                <w:rFonts w:ascii="Arial" w:eastAsia="Arial" w:hAnsi="Arial" w:cs="Arial"/>
              </w:rPr>
              <w:t xml:space="preserve">DEECA to </w:t>
            </w:r>
            <w:r w:rsidR="3578B257" w:rsidRPr="63145487">
              <w:rPr>
                <w:rFonts w:ascii="Arial" w:eastAsia="Arial" w:hAnsi="Arial" w:cs="Arial"/>
              </w:rPr>
              <w:t>c</w:t>
            </w:r>
            <w:r w:rsidRPr="63145487">
              <w:rPr>
                <w:rFonts w:ascii="Arial" w:eastAsia="Arial" w:hAnsi="Arial" w:cs="Arial"/>
              </w:rPr>
              <w:t>onfirm</w:t>
            </w:r>
            <w:r w:rsidRPr="1557753C">
              <w:rPr>
                <w:rFonts w:ascii="Arial" w:eastAsia="Arial" w:hAnsi="Arial" w:cs="Arial"/>
              </w:rPr>
              <w:t xml:space="preserve"> that for July 2024 to June 2028, water returns for all end use purposes</w:t>
            </w:r>
            <w:r w:rsidR="00F07AF3">
              <w:rPr>
                <w:rFonts w:ascii="Arial" w:eastAsia="Arial" w:hAnsi="Arial" w:cs="Arial"/>
              </w:rPr>
              <w:t>, including commercial,</w:t>
            </w:r>
            <w:r w:rsidRPr="00EE7D3C">
              <w:rPr>
                <w:rFonts w:ascii="Arial" w:eastAsia="Arial" w:hAnsi="Arial" w:cs="Arial"/>
              </w:rPr>
              <w:t xml:space="preserve"> will be covered</w:t>
            </w:r>
            <w:r w:rsidR="00810376">
              <w:rPr>
                <w:rFonts w:ascii="Arial" w:eastAsia="Arial" w:hAnsi="Arial" w:cs="Arial"/>
              </w:rPr>
              <w:t xml:space="preserve"> by</w:t>
            </w:r>
            <w:r w:rsidR="00E20C36">
              <w:rPr>
                <w:rFonts w:ascii="Arial" w:eastAsia="Arial" w:hAnsi="Arial" w:cs="Arial"/>
              </w:rPr>
              <w:t xml:space="preserve"> </w:t>
            </w:r>
            <w:r w:rsidR="004F7962">
              <w:rPr>
                <w:rFonts w:ascii="Arial" w:eastAsia="Arial" w:hAnsi="Arial" w:cs="Arial"/>
              </w:rPr>
              <w:t>EC6 funding (unless waived)</w:t>
            </w:r>
            <w:r w:rsidRPr="00EE7D3C">
              <w:rPr>
                <w:rFonts w:ascii="Arial" w:eastAsia="Arial" w:hAnsi="Arial" w:cs="Arial"/>
              </w:rPr>
              <w:t>.</w:t>
            </w:r>
          </w:p>
          <w:p w14:paraId="36525D9A" w14:textId="146A2D61" w:rsidR="00140E60" w:rsidRPr="00144F61" w:rsidRDefault="00C15F0E" w:rsidP="00144F61">
            <w:pPr>
              <w:pStyle w:val="ListParagraph"/>
              <w:numPr>
                <w:ilvl w:val="0"/>
                <w:numId w:val="50"/>
              </w:numPr>
              <w:tabs>
                <w:tab w:val="num" w:pos="720"/>
              </w:tabs>
              <w:spacing w:before="0" w:after="0"/>
              <w:ind w:left="198" w:hanging="198"/>
              <w:rPr>
                <w:rFonts w:ascii="Arial" w:eastAsia="Arial" w:hAnsi="Arial" w:cs="Arial"/>
              </w:rPr>
            </w:pPr>
            <w:r w:rsidRPr="00877BAE">
              <w:rPr>
                <w:rFonts w:ascii="Arial" w:eastAsia="Arial" w:hAnsi="Arial" w:cs="Arial"/>
              </w:rPr>
              <w:t>June</w:t>
            </w:r>
            <w:r w:rsidR="00294DA0">
              <w:rPr>
                <w:rFonts w:ascii="Arial" w:eastAsia="Arial" w:hAnsi="Arial" w:cs="Arial"/>
              </w:rPr>
              <w:t xml:space="preserve"> 2025: </w:t>
            </w:r>
            <w:r w:rsidR="71CA4BEF" w:rsidRPr="4DD4AF8F">
              <w:rPr>
                <w:rFonts w:ascii="Arial" w:eastAsia="Arial" w:hAnsi="Arial" w:cs="Arial"/>
              </w:rPr>
              <w:t xml:space="preserve">DEECA to </w:t>
            </w:r>
            <w:r w:rsidR="5D0DB3E4" w:rsidRPr="6094FC63">
              <w:rPr>
                <w:rFonts w:ascii="Arial" w:eastAsia="Arial" w:hAnsi="Arial" w:cs="Arial"/>
              </w:rPr>
              <w:t>d</w:t>
            </w:r>
            <w:r w:rsidR="0935A0A2" w:rsidRPr="6094FC63">
              <w:rPr>
                <w:rFonts w:ascii="Arial" w:eastAsia="Arial" w:hAnsi="Arial" w:cs="Arial"/>
              </w:rPr>
              <w:t>evelop</w:t>
            </w:r>
            <w:r w:rsidR="0935A0A2" w:rsidRPr="229678E7">
              <w:rPr>
                <w:rFonts w:ascii="Arial" w:eastAsia="Arial" w:hAnsi="Arial" w:cs="Arial"/>
              </w:rPr>
              <w:t xml:space="preserve"> and release a guidance note for water corporations that</w:t>
            </w:r>
            <w:r w:rsidR="00294DA0">
              <w:rPr>
                <w:rFonts w:ascii="Arial" w:eastAsia="Arial" w:hAnsi="Arial" w:cs="Arial"/>
              </w:rPr>
              <w:t xml:space="preserve"> </w:t>
            </w:r>
            <w:r w:rsidR="00294DA0" w:rsidRPr="768C14E6">
              <w:rPr>
                <w:rFonts w:ascii="Arial" w:eastAsia="Arial" w:hAnsi="Arial" w:cs="Arial"/>
              </w:rPr>
              <w:t>p</w:t>
            </w:r>
            <w:r w:rsidR="0935A0A2" w:rsidRPr="768C14E6">
              <w:rPr>
                <w:rFonts w:ascii="Arial" w:eastAsia="Arial" w:hAnsi="Arial" w:cs="Arial"/>
              </w:rPr>
              <w:t>rovides</w:t>
            </w:r>
            <w:r w:rsidR="0935A0A2" w:rsidRPr="00CF2D36">
              <w:rPr>
                <w:rFonts w:ascii="Arial" w:eastAsia="Arial" w:hAnsi="Arial" w:cs="Arial"/>
              </w:rPr>
              <w:t xml:space="preserve"> guidance on how covering fees and charges will be operationalised.</w:t>
            </w:r>
          </w:p>
        </w:tc>
      </w:tr>
      <w:tr w:rsidR="007B7AC4" w:rsidRPr="002D1BE1" w14:paraId="42BA0087" w14:textId="77777777" w:rsidTr="288B58C3">
        <w:trPr>
          <w:trHeight w:val="300"/>
        </w:trPr>
        <w:tc>
          <w:tcPr>
            <w:tcW w:w="380" w:type="dxa"/>
            <w:vMerge w:val="restart"/>
            <w:tcBorders>
              <w:top w:val="single" w:sz="12" w:space="0" w:color="auto"/>
              <w:left w:val="single" w:sz="4" w:space="0" w:color="auto"/>
              <w:bottom w:val="single" w:sz="12" w:space="0" w:color="auto"/>
              <w:right w:val="single" w:sz="4" w:space="0" w:color="auto"/>
            </w:tcBorders>
            <w:shd w:val="clear" w:color="auto" w:fill="auto"/>
            <w:tcMar>
              <w:top w:w="57" w:type="dxa"/>
              <w:left w:w="57" w:type="dxa"/>
              <w:bottom w:w="57" w:type="dxa"/>
              <w:right w:w="57" w:type="dxa"/>
            </w:tcMar>
            <w:hideMark/>
          </w:tcPr>
          <w:p w14:paraId="0D6B2E1F" w14:textId="3FF6743B" w:rsidR="007B7AC4" w:rsidRPr="00ED5CFB" w:rsidRDefault="007B7AC4" w:rsidP="007B7AC4">
            <w:pPr>
              <w:pStyle w:val="TableTextLeft"/>
              <w:spacing w:before="0" w:after="0"/>
              <w:rPr>
                <w:rFonts w:ascii="Times New Roman" w:hAnsi="Times New Roman"/>
                <w:color w:val="FFFFFF"/>
                <w:lang w:val="en-US"/>
              </w:rPr>
            </w:pPr>
            <w:r w:rsidRPr="00ED5CFB">
              <w:t>10</w:t>
            </w:r>
            <w:r w:rsidRPr="00ED5CFB">
              <w:rPr>
                <w:lang w:val="en-US"/>
              </w:rPr>
              <w:t>​</w:t>
            </w:r>
          </w:p>
        </w:tc>
        <w:tc>
          <w:tcPr>
            <w:tcW w:w="2130" w:type="dxa"/>
            <w:vMerge w:val="restart"/>
            <w:tcBorders>
              <w:top w:val="single" w:sz="12" w:space="0" w:color="auto"/>
              <w:left w:val="single" w:sz="4" w:space="0" w:color="auto"/>
              <w:right w:val="single" w:sz="4" w:space="0" w:color="auto"/>
            </w:tcBorders>
            <w:shd w:val="clear" w:color="auto" w:fill="auto"/>
            <w:tcMar>
              <w:top w:w="57" w:type="dxa"/>
              <w:left w:w="57" w:type="dxa"/>
              <w:bottom w:w="57" w:type="dxa"/>
              <w:right w:w="57" w:type="dxa"/>
            </w:tcMar>
            <w:hideMark/>
          </w:tcPr>
          <w:p w14:paraId="63D51DF2" w14:textId="3478637C" w:rsidR="007B7AC4" w:rsidRPr="00ED5CFB" w:rsidRDefault="007B7AC4" w:rsidP="007B7AC4">
            <w:pPr>
              <w:pStyle w:val="TableTextLeft"/>
              <w:spacing w:before="0" w:after="0"/>
              <w:rPr>
                <w:rFonts w:ascii="Times New Roman" w:hAnsi="Times New Roman"/>
                <w:color w:val="FFFFFF"/>
                <w:lang w:val="en-US"/>
              </w:rPr>
            </w:pPr>
            <w:r w:rsidRPr="00ED5CFB">
              <w:t xml:space="preserve">Progressive cost recovery for </w:t>
            </w:r>
            <w:r w:rsidR="006B6DE1">
              <w:t xml:space="preserve">purely </w:t>
            </w:r>
            <w:r w:rsidRPr="00ED5CFB">
              <w:t>commercial uses of water </w:t>
            </w:r>
            <w:r w:rsidRPr="00ED5CFB">
              <w:rPr>
                <w:lang w:val="en-US"/>
              </w:rPr>
              <w:t>​</w:t>
            </w:r>
          </w:p>
        </w:tc>
        <w:tc>
          <w:tcPr>
            <w:tcW w:w="495" w:type="dxa"/>
            <w:tcBorders>
              <w:top w:val="single" w:sz="12" w:space="0" w:color="auto"/>
              <w:left w:val="single" w:sz="4" w:space="0" w:color="auto"/>
              <w:bottom w:val="single" w:sz="4" w:space="0" w:color="000000"/>
              <w:right w:val="single" w:sz="4" w:space="0" w:color="000000"/>
            </w:tcBorders>
            <w:shd w:val="clear" w:color="auto" w:fill="auto"/>
            <w:tcMar>
              <w:top w:w="57" w:type="dxa"/>
              <w:left w:w="57" w:type="dxa"/>
              <w:bottom w:w="57" w:type="dxa"/>
              <w:right w:w="57" w:type="dxa"/>
            </w:tcMar>
            <w:hideMark/>
          </w:tcPr>
          <w:p w14:paraId="01EAC015" w14:textId="3BBD0695" w:rsidR="007B7AC4" w:rsidRPr="00ED5CFB" w:rsidRDefault="007B7AC4" w:rsidP="007B7AC4">
            <w:pPr>
              <w:pStyle w:val="TableTextLeft"/>
              <w:spacing w:before="0" w:after="0"/>
              <w:rPr>
                <w:rFonts w:ascii="Times New Roman" w:hAnsi="Times New Roman"/>
                <w:color w:val="FFFFFF"/>
                <w:lang w:val="en-US"/>
              </w:rPr>
            </w:pPr>
            <w:r w:rsidRPr="00ED5CFB">
              <w:t>10.1</w:t>
            </w:r>
            <w:r w:rsidRPr="00ED5CFB">
              <w:rPr>
                <w:lang w:val="en-US"/>
              </w:rPr>
              <w:t>​</w:t>
            </w:r>
          </w:p>
        </w:tc>
        <w:tc>
          <w:tcPr>
            <w:tcW w:w="3540" w:type="dxa"/>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25D7A013" w14:textId="74E82508" w:rsidR="007B7AC4" w:rsidRPr="00ED5CFB" w:rsidRDefault="007B7AC4" w:rsidP="007B7AC4">
            <w:pPr>
              <w:pStyle w:val="TableTextLeft"/>
              <w:spacing w:before="0" w:after="0"/>
              <w:rPr>
                <w:rFonts w:ascii="Times New Roman" w:hAnsi="Times New Roman"/>
                <w:color w:val="FFFFFF"/>
                <w:lang w:val="en-US"/>
              </w:rPr>
            </w:pPr>
            <w:r w:rsidRPr="00ED5CFB">
              <w:t>Undertake pilot commercial project funding agreements with Traditional Owners to inform framework </w:t>
            </w:r>
            <w:r w:rsidRPr="00ED5CFB">
              <w:rPr>
                <w:lang w:val="en-US"/>
              </w:rPr>
              <w:t>​</w:t>
            </w:r>
          </w:p>
        </w:tc>
        <w:tc>
          <w:tcPr>
            <w:tcW w:w="1520" w:type="dxa"/>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9F4734B" w14:textId="08E1A097" w:rsidR="72EA2268" w:rsidRDefault="72EA2268" w:rsidP="29F9426B">
            <w:pPr>
              <w:pStyle w:val="TableTextLeft"/>
            </w:pPr>
            <w:r>
              <w:t>Environmental Policy and Community Partnerships,</w:t>
            </w:r>
          </w:p>
        </w:tc>
        <w:tc>
          <w:tcPr>
            <w:tcW w:w="1245" w:type="dxa"/>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39C98237" w14:textId="231DA200" w:rsidR="007B7AC4" w:rsidRPr="00ED5CFB" w:rsidRDefault="2E27D8DD" w:rsidP="007B7AC4">
            <w:pPr>
              <w:pStyle w:val="TableTextLeft"/>
              <w:spacing w:before="0" w:after="0"/>
            </w:pPr>
            <w:r>
              <w:t>Due 2025 (short-term action)</w:t>
            </w:r>
          </w:p>
          <w:p w14:paraId="5C24C674" w14:textId="42DC969E" w:rsidR="007B7AC4" w:rsidRPr="00ED5CFB" w:rsidRDefault="007B7AC4" w:rsidP="007B7AC4">
            <w:pPr>
              <w:pStyle w:val="TableTextLeft"/>
              <w:spacing w:before="0" w:after="0"/>
              <w:rPr>
                <w:lang w:val="en-US"/>
              </w:rPr>
            </w:pPr>
          </w:p>
        </w:tc>
        <w:tc>
          <w:tcPr>
            <w:tcW w:w="2274" w:type="dxa"/>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E6CEC48" w14:textId="27072A53" w:rsidR="007B7AC4" w:rsidRPr="009E5D6C" w:rsidRDefault="08DD79FB" w:rsidP="007B7AC4">
            <w:pPr>
              <w:pStyle w:val="TableTextLeft"/>
              <w:spacing w:before="0" w:after="0"/>
              <w:rPr>
                <w:rFonts w:eastAsiaTheme="minorEastAsia" w:cstheme="minorBidi"/>
                <w:b/>
                <w:color w:val="FFC000"/>
                <w:sz w:val="22"/>
                <w:szCs w:val="22"/>
              </w:rPr>
            </w:pPr>
            <w:r w:rsidRPr="4BE3DE0C">
              <w:rPr>
                <w:rFonts w:eastAsiaTheme="minorEastAsia" w:cstheme="minorBidi"/>
                <w:b/>
                <w:bCs/>
                <w:color w:val="5A8326"/>
                <w:sz w:val="22"/>
                <w:szCs w:val="22"/>
              </w:rPr>
              <w:t>Progressing</w:t>
            </w:r>
          </w:p>
        </w:tc>
        <w:tc>
          <w:tcPr>
            <w:tcW w:w="2981" w:type="dxa"/>
            <w:vMerge w:val="restart"/>
            <w:tcBorders>
              <w:top w:val="single" w:sz="12" w:space="0" w:color="auto"/>
              <w:left w:val="single" w:sz="6" w:space="0" w:color="000000"/>
              <w:bottom w:val="single" w:sz="4" w:space="0" w:color="000000"/>
              <w:right w:val="single" w:sz="4" w:space="0" w:color="000000"/>
            </w:tcBorders>
            <w:shd w:val="clear" w:color="auto" w:fill="auto"/>
          </w:tcPr>
          <w:p w14:paraId="6769038C" w14:textId="1CFC2301" w:rsidR="007B7AC4" w:rsidRPr="00122962" w:rsidRDefault="3C28AE47" w:rsidP="008B03DA">
            <w:pPr>
              <w:pStyle w:val="TableTextBullet"/>
              <w:spacing w:after="0"/>
              <w:ind w:left="442" w:hanging="168"/>
              <w:rPr>
                <w:rStyle w:val="normaltextrun"/>
                <w:rFonts w:ascii="Arial" w:hAnsi="Arial" w:cs="Arial"/>
              </w:rPr>
            </w:pPr>
            <w:r w:rsidRPr="550FEE7E">
              <w:rPr>
                <w:rStyle w:val="normaltextrun"/>
                <w:rFonts w:ascii="Arial" w:hAnsi="Arial" w:cs="Arial"/>
              </w:rPr>
              <w:t xml:space="preserve">Funding for pilot projects has been secured. </w:t>
            </w:r>
          </w:p>
        </w:tc>
      </w:tr>
      <w:tr w:rsidR="007B7AC4" w:rsidRPr="002D1BE1" w14:paraId="1F59D6B5" w14:textId="77777777" w:rsidTr="288B58C3">
        <w:trPr>
          <w:trHeight w:val="300"/>
        </w:trPr>
        <w:tc>
          <w:tcPr>
            <w:tcW w:w="380" w:type="dxa"/>
            <w:vMerge/>
            <w:tcMar>
              <w:top w:w="57" w:type="dxa"/>
              <w:left w:w="57" w:type="dxa"/>
              <w:bottom w:w="57" w:type="dxa"/>
              <w:right w:w="57" w:type="dxa"/>
            </w:tcMar>
            <w:vAlign w:val="center"/>
            <w:hideMark/>
          </w:tcPr>
          <w:p w14:paraId="74B31FBE" w14:textId="46958C01" w:rsidR="007B7AC4" w:rsidRPr="00ED5CFB" w:rsidRDefault="007B7AC4" w:rsidP="007B7AC4">
            <w:pPr>
              <w:pStyle w:val="TableTextLeft"/>
              <w:spacing w:before="0" w:after="0"/>
              <w:rPr>
                <w:rFonts w:ascii="Times New Roman" w:hAnsi="Times New Roman"/>
                <w:color w:val="FFFFFF"/>
                <w:lang w:val="en-US"/>
              </w:rPr>
            </w:pPr>
          </w:p>
        </w:tc>
        <w:tc>
          <w:tcPr>
            <w:tcW w:w="2130" w:type="dxa"/>
            <w:vMerge/>
            <w:tcMar>
              <w:top w:w="57" w:type="dxa"/>
              <w:left w:w="57" w:type="dxa"/>
              <w:bottom w:w="57" w:type="dxa"/>
              <w:right w:w="57" w:type="dxa"/>
            </w:tcMar>
            <w:vAlign w:val="center"/>
            <w:hideMark/>
          </w:tcPr>
          <w:p w14:paraId="16D5C106" w14:textId="7228D708" w:rsidR="007B7AC4" w:rsidRPr="00ED5CFB" w:rsidRDefault="007B7AC4" w:rsidP="007B7AC4">
            <w:pPr>
              <w:pStyle w:val="TableTextLeft"/>
              <w:spacing w:before="0" w:after="0"/>
              <w:rPr>
                <w:rFonts w:ascii="Times New Roman" w:hAnsi="Times New Roman"/>
                <w:color w:val="FFFFFF"/>
                <w:lang w:val="en-US"/>
              </w:rPr>
            </w:pPr>
          </w:p>
        </w:tc>
        <w:tc>
          <w:tcPr>
            <w:tcW w:w="495" w:type="dxa"/>
            <w:tcBorders>
              <w:top w:val="single" w:sz="4" w:space="0" w:color="000000"/>
              <w:left w:val="single" w:sz="4" w:space="0" w:color="auto"/>
              <w:bottom w:val="single" w:sz="4" w:space="0" w:color="000000"/>
              <w:right w:val="single" w:sz="4" w:space="0" w:color="000000"/>
            </w:tcBorders>
            <w:shd w:val="clear" w:color="auto" w:fill="auto"/>
            <w:tcMar>
              <w:top w:w="57" w:type="dxa"/>
              <w:left w:w="57" w:type="dxa"/>
              <w:bottom w:w="57" w:type="dxa"/>
              <w:right w:w="57" w:type="dxa"/>
            </w:tcMar>
            <w:hideMark/>
          </w:tcPr>
          <w:p w14:paraId="215AC68B" w14:textId="084F6A80" w:rsidR="007B7AC4" w:rsidRPr="00ED5CFB" w:rsidRDefault="007B7AC4" w:rsidP="007B7AC4">
            <w:pPr>
              <w:pStyle w:val="TableTextLeft"/>
              <w:spacing w:before="0" w:after="0"/>
              <w:rPr>
                <w:rFonts w:ascii="Times New Roman" w:hAnsi="Times New Roman"/>
                <w:color w:val="FFFFFF"/>
                <w:lang w:val="en-US"/>
              </w:rPr>
            </w:pPr>
            <w:r w:rsidRPr="00ED5CFB">
              <w:t>10.2</w:t>
            </w:r>
            <w:r w:rsidRPr="00ED5CFB">
              <w:rPr>
                <w:lang w:val="en-US"/>
              </w:rPr>
              <w:t>​</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327F814A" w14:textId="35C7D609" w:rsidR="007B7AC4" w:rsidRPr="00ED5CFB" w:rsidRDefault="007B7AC4" w:rsidP="007B7AC4">
            <w:pPr>
              <w:pStyle w:val="TableTextLeft"/>
              <w:spacing w:before="0" w:after="0"/>
              <w:rPr>
                <w:rFonts w:ascii="Times New Roman" w:hAnsi="Times New Roman"/>
                <w:color w:val="FFFFFF"/>
                <w:lang w:val="en-US"/>
              </w:rPr>
            </w:pPr>
            <w:r w:rsidRPr="00ED5CFB">
              <w:t>Develop a framework for identifying commercial use and timelines to transition to full cost recovery </w:t>
            </w:r>
            <w:r w:rsidRPr="00ED5CFB">
              <w:rPr>
                <w:lang w:val="en-US"/>
              </w:rPr>
              <w:t>​</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2C51378" w14:textId="4E6AF0F5" w:rsidR="1D0FAC7F" w:rsidRDefault="1D0FAC7F" w:rsidP="29F9426B">
            <w:pPr>
              <w:pStyle w:val="TableTextLeft"/>
            </w:pPr>
            <w:r>
              <w:t>Environmental Policy and Community Partnerships,</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608FAF99" w14:textId="6F24B413" w:rsidR="007B7AC4" w:rsidRPr="00ED5CFB" w:rsidRDefault="3ADD5FB5" w:rsidP="007B7AC4">
            <w:pPr>
              <w:pStyle w:val="TableTextLeft"/>
              <w:spacing w:before="0" w:after="0"/>
              <w:rPr>
                <w:lang w:val="en-US"/>
              </w:rPr>
            </w:pPr>
            <w:r>
              <w:t>Due 2027 (medium-term action)</w:t>
            </w: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35077DF" w14:textId="70E69BC3" w:rsidR="007B7AC4" w:rsidRPr="00084CF1" w:rsidRDefault="7B4360D6" w:rsidP="007B7AC4">
            <w:pPr>
              <w:pStyle w:val="TableTextLeft"/>
              <w:spacing w:before="0" w:after="0"/>
              <w:rPr>
                <w:rFonts w:eastAsiaTheme="minorEastAsia" w:cstheme="minorBidi"/>
                <w:color w:val="232222" w:themeColor="text1"/>
                <w:sz w:val="22"/>
                <w:szCs w:val="22"/>
                <w:lang w:val="en-US"/>
              </w:rPr>
            </w:pPr>
            <w:r w:rsidRPr="4389C086">
              <w:rPr>
                <w:rFonts w:eastAsiaTheme="minorEastAsia" w:cstheme="minorBidi"/>
                <w:b/>
                <w:bCs/>
                <w:color w:val="5A8326"/>
                <w:sz w:val="22"/>
                <w:szCs w:val="22"/>
              </w:rPr>
              <w:t>Progressing</w:t>
            </w:r>
          </w:p>
        </w:tc>
        <w:tc>
          <w:tcPr>
            <w:tcW w:w="2981" w:type="dxa"/>
            <w:vMerge/>
          </w:tcPr>
          <w:p w14:paraId="41136015" w14:textId="59F27FF3" w:rsidR="007B7AC4" w:rsidRPr="002D1BE1" w:rsidRDefault="007B7AC4" w:rsidP="007B7AC4">
            <w:pPr>
              <w:pStyle w:val="TableTextBullet"/>
              <w:spacing w:before="0" w:after="0"/>
              <w:ind w:left="270" w:hanging="142"/>
            </w:pPr>
          </w:p>
        </w:tc>
      </w:tr>
      <w:tr w:rsidR="007B7AC4" w:rsidRPr="002D1BE1" w14:paraId="6C75C0F2" w14:textId="77777777" w:rsidTr="288B58C3">
        <w:trPr>
          <w:trHeight w:val="300"/>
        </w:trPr>
        <w:tc>
          <w:tcPr>
            <w:tcW w:w="380" w:type="dxa"/>
            <w:vMerge/>
            <w:tcMar>
              <w:top w:w="57" w:type="dxa"/>
              <w:left w:w="57" w:type="dxa"/>
              <w:bottom w:w="57" w:type="dxa"/>
              <w:right w:w="57" w:type="dxa"/>
            </w:tcMar>
            <w:vAlign w:val="center"/>
          </w:tcPr>
          <w:p w14:paraId="37017133" w14:textId="3534B031" w:rsidR="007B7AC4" w:rsidRPr="00ED5CFB" w:rsidRDefault="007B7AC4" w:rsidP="007B7AC4">
            <w:pPr>
              <w:pStyle w:val="TableTextLeft"/>
              <w:spacing w:before="0" w:after="0"/>
              <w:rPr>
                <w:rFonts w:ascii="Times New Roman" w:hAnsi="Times New Roman"/>
                <w:color w:val="FFFFFF"/>
                <w:lang w:val="en-US"/>
              </w:rPr>
            </w:pPr>
          </w:p>
        </w:tc>
        <w:tc>
          <w:tcPr>
            <w:tcW w:w="14185" w:type="dxa"/>
            <w:gridSpan w:val="7"/>
            <w:tcBorders>
              <w:right w:val="single" w:sz="4" w:space="0" w:color="000000"/>
            </w:tcBorders>
            <w:shd w:val="clear" w:color="auto" w:fill="auto"/>
            <w:tcMar>
              <w:top w:w="57" w:type="dxa"/>
              <w:left w:w="57" w:type="dxa"/>
              <w:bottom w:w="57" w:type="dxa"/>
              <w:right w:w="57" w:type="dxa"/>
            </w:tcMar>
            <w:vAlign w:val="center"/>
          </w:tcPr>
          <w:p w14:paraId="17D68978" w14:textId="6A634107" w:rsidR="229678E7" w:rsidRDefault="229678E7" w:rsidP="0D5B9EB6">
            <w:pPr>
              <w:spacing w:before="70" w:after="0"/>
              <w:rPr>
                <w:rFonts w:ascii="Arial" w:eastAsia="Arial" w:hAnsi="Arial" w:cs="Arial"/>
              </w:rPr>
            </w:pPr>
            <w:r w:rsidRPr="0D5B9EB6">
              <w:rPr>
                <w:rFonts w:ascii="Arial" w:eastAsia="Arial" w:hAnsi="Arial" w:cs="Arial"/>
              </w:rPr>
              <w:t>Next steps:</w:t>
            </w:r>
          </w:p>
          <w:p w14:paraId="634B8A5C" w14:textId="0AC7CE24" w:rsidR="229678E7" w:rsidRPr="00CF2D36" w:rsidRDefault="66D6CFD3" w:rsidP="00144F61">
            <w:pPr>
              <w:pStyle w:val="ListParagraph"/>
              <w:numPr>
                <w:ilvl w:val="0"/>
                <w:numId w:val="50"/>
              </w:numPr>
              <w:tabs>
                <w:tab w:val="num" w:pos="720"/>
              </w:tabs>
              <w:spacing w:before="0" w:after="0"/>
              <w:ind w:left="198" w:hanging="198"/>
              <w:rPr>
                <w:rFonts w:ascii="Arial" w:eastAsia="Arial" w:hAnsi="Arial" w:cs="Arial"/>
              </w:rPr>
            </w:pPr>
            <w:r w:rsidRPr="443BDF81">
              <w:rPr>
                <w:rFonts w:ascii="Arial" w:eastAsia="Arial" w:hAnsi="Arial" w:cs="Arial"/>
              </w:rPr>
              <w:t>April</w:t>
            </w:r>
            <w:r w:rsidRPr="26A8D2FC">
              <w:rPr>
                <w:rFonts w:ascii="Arial" w:eastAsia="Arial" w:hAnsi="Arial" w:cs="Arial"/>
              </w:rPr>
              <w:t xml:space="preserve"> </w:t>
            </w:r>
            <w:r w:rsidR="4FFEA56D" w:rsidRPr="26A8D2FC">
              <w:rPr>
                <w:rFonts w:ascii="Arial" w:eastAsia="Arial" w:hAnsi="Arial" w:cs="Arial"/>
              </w:rPr>
              <w:t>2025</w:t>
            </w:r>
            <w:r w:rsidR="4FFEA56D" w:rsidRPr="4A986A37">
              <w:rPr>
                <w:rFonts w:ascii="Arial" w:eastAsia="Arial" w:hAnsi="Arial" w:cs="Arial"/>
              </w:rPr>
              <w:t xml:space="preserve">: DEECA will </w:t>
            </w:r>
            <w:r w:rsidR="140AD5C8" w:rsidRPr="61C348EB">
              <w:rPr>
                <w:rFonts w:ascii="Arial" w:eastAsia="Arial" w:hAnsi="Arial" w:cs="Arial"/>
              </w:rPr>
              <w:t xml:space="preserve">develop a </w:t>
            </w:r>
            <w:r w:rsidR="6A11547C" w:rsidRPr="2D640E5E">
              <w:rPr>
                <w:rFonts w:ascii="Arial" w:eastAsia="Arial" w:hAnsi="Arial" w:cs="Arial"/>
              </w:rPr>
              <w:t xml:space="preserve">grants </w:t>
            </w:r>
            <w:r w:rsidR="5EFDA5C7" w:rsidRPr="61C348EB">
              <w:rPr>
                <w:rFonts w:ascii="Arial" w:eastAsia="Arial" w:hAnsi="Arial" w:cs="Arial"/>
              </w:rPr>
              <w:t xml:space="preserve">program </w:t>
            </w:r>
            <w:r w:rsidR="227E9499" w:rsidRPr="40623442">
              <w:rPr>
                <w:rFonts w:ascii="Arial" w:eastAsia="Arial" w:hAnsi="Arial" w:cs="Arial"/>
              </w:rPr>
              <w:t xml:space="preserve">for </w:t>
            </w:r>
            <w:r w:rsidR="61044B44" w:rsidRPr="40623442">
              <w:rPr>
                <w:rFonts w:ascii="Arial" w:eastAsia="Arial" w:hAnsi="Arial" w:cs="Arial"/>
              </w:rPr>
              <w:t>Traditional</w:t>
            </w:r>
            <w:r w:rsidR="61044B44" w:rsidRPr="2DA20DF7">
              <w:rPr>
                <w:rFonts w:ascii="Arial" w:eastAsia="Arial" w:hAnsi="Arial" w:cs="Arial"/>
              </w:rPr>
              <w:t xml:space="preserve"> </w:t>
            </w:r>
            <w:r w:rsidR="61044B44" w:rsidRPr="3DFABB2A">
              <w:rPr>
                <w:rFonts w:ascii="Arial" w:eastAsia="Arial" w:hAnsi="Arial" w:cs="Arial"/>
              </w:rPr>
              <w:t>Owners</w:t>
            </w:r>
            <w:r w:rsidR="61044B44" w:rsidRPr="54D29108">
              <w:rPr>
                <w:rFonts w:ascii="Arial" w:eastAsia="Arial" w:hAnsi="Arial" w:cs="Arial"/>
              </w:rPr>
              <w:t xml:space="preserve"> </w:t>
            </w:r>
            <w:r w:rsidR="61044B44" w:rsidRPr="79EDBB22">
              <w:rPr>
                <w:rFonts w:ascii="Arial" w:eastAsia="Arial" w:hAnsi="Arial" w:cs="Arial"/>
              </w:rPr>
              <w:t xml:space="preserve">which </w:t>
            </w:r>
            <w:r w:rsidR="61044B44" w:rsidRPr="37F93DA7">
              <w:rPr>
                <w:rFonts w:ascii="Arial" w:eastAsia="Arial" w:hAnsi="Arial" w:cs="Arial"/>
              </w:rPr>
              <w:t xml:space="preserve">includes </w:t>
            </w:r>
            <w:r w:rsidR="71A9C1F5" w:rsidRPr="1504E8E8">
              <w:rPr>
                <w:rFonts w:ascii="Arial" w:eastAsia="Arial" w:hAnsi="Arial" w:cs="Arial"/>
              </w:rPr>
              <w:t>an</w:t>
            </w:r>
            <w:r w:rsidR="61044B44" w:rsidRPr="04418688">
              <w:rPr>
                <w:rFonts w:ascii="Arial" w:eastAsia="Arial" w:hAnsi="Arial" w:cs="Arial"/>
              </w:rPr>
              <w:t xml:space="preserve"> </w:t>
            </w:r>
            <w:r w:rsidR="61044B44" w:rsidRPr="3C4CED4B">
              <w:rPr>
                <w:rFonts w:ascii="Arial" w:eastAsia="Arial" w:hAnsi="Arial" w:cs="Arial"/>
              </w:rPr>
              <w:t>option to undertake</w:t>
            </w:r>
            <w:r w:rsidR="044A5120" w:rsidRPr="3C4CED4B">
              <w:rPr>
                <w:rFonts w:ascii="Arial" w:eastAsia="Arial" w:hAnsi="Arial" w:cs="Arial"/>
              </w:rPr>
              <w:t xml:space="preserve"> </w:t>
            </w:r>
            <w:r w:rsidR="61044B44" w:rsidRPr="37F93DA7">
              <w:rPr>
                <w:rFonts w:ascii="Arial" w:eastAsia="Arial" w:hAnsi="Arial" w:cs="Arial"/>
              </w:rPr>
              <w:t>pilot projects</w:t>
            </w:r>
            <w:r w:rsidR="3B307262" w:rsidRPr="478A858C">
              <w:rPr>
                <w:rFonts w:ascii="Arial" w:eastAsia="Arial" w:hAnsi="Arial" w:cs="Arial"/>
              </w:rPr>
              <w:t xml:space="preserve"> for </w:t>
            </w:r>
            <w:r w:rsidR="3B307262" w:rsidRPr="3955F59C">
              <w:rPr>
                <w:rFonts w:ascii="Arial" w:eastAsia="Arial" w:hAnsi="Arial" w:cs="Arial"/>
              </w:rPr>
              <w:t>Outcome 10.</w:t>
            </w:r>
          </w:p>
        </w:tc>
      </w:tr>
      <w:tr w:rsidR="007B7AC4" w:rsidRPr="002D1BE1" w14:paraId="2A975878" w14:textId="77777777" w:rsidTr="288B58C3">
        <w:trPr>
          <w:trHeight w:val="300"/>
        </w:trPr>
        <w:tc>
          <w:tcPr>
            <w:tcW w:w="380" w:type="dxa"/>
            <w:vMerge w:val="restart"/>
            <w:tcBorders>
              <w:top w:val="single" w:sz="12" w:space="0" w:color="auto"/>
              <w:left w:val="single" w:sz="4" w:space="0" w:color="000000"/>
              <w:bottom w:val="single" w:sz="12" w:space="0" w:color="auto"/>
              <w:right w:val="single" w:sz="4" w:space="0" w:color="000000"/>
            </w:tcBorders>
            <w:shd w:val="clear" w:color="auto" w:fill="auto"/>
            <w:tcMar>
              <w:top w:w="57" w:type="dxa"/>
              <w:left w:w="57" w:type="dxa"/>
              <w:bottom w:w="57" w:type="dxa"/>
              <w:right w:w="57" w:type="dxa"/>
            </w:tcMar>
            <w:hideMark/>
          </w:tcPr>
          <w:p w14:paraId="548E9666" w14:textId="55A08E6B" w:rsidR="007B7AC4" w:rsidRPr="00ED5CFB" w:rsidRDefault="007B7AC4" w:rsidP="007B7AC4">
            <w:pPr>
              <w:pStyle w:val="TableTextLeft"/>
              <w:spacing w:before="0" w:after="0"/>
              <w:rPr>
                <w:rFonts w:ascii="Times New Roman" w:hAnsi="Times New Roman"/>
                <w:color w:val="FFFFFF"/>
                <w:lang w:val="en-US"/>
              </w:rPr>
            </w:pPr>
            <w:r w:rsidRPr="00ED5CFB">
              <w:t>11</w:t>
            </w:r>
            <w:r w:rsidRPr="00ED5CFB">
              <w:rPr>
                <w:lang w:val="en-US"/>
              </w:rPr>
              <w:t>​</w:t>
            </w:r>
          </w:p>
        </w:tc>
        <w:tc>
          <w:tcPr>
            <w:tcW w:w="2130" w:type="dxa"/>
            <w:tcBorders>
              <w:top w:val="single" w:sz="12" w:space="0" w:color="auto"/>
              <w:left w:val="single" w:sz="4" w:space="0" w:color="000000"/>
              <w:bottom w:val="single" w:sz="4" w:space="0" w:color="auto"/>
              <w:right w:val="single" w:sz="4" w:space="0" w:color="000000"/>
            </w:tcBorders>
            <w:shd w:val="clear" w:color="auto" w:fill="auto"/>
            <w:tcMar>
              <w:top w:w="57" w:type="dxa"/>
              <w:left w:w="57" w:type="dxa"/>
              <w:bottom w:w="57" w:type="dxa"/>
              <w:right w:w="57" w:type="dxa"/>
            </w:tcMar>
            <w:hideMark/>
          </w:tcPr>
          <w:p w14:paraId="7D2CAD2E" w14:textId="6901BD5F" w:rsidR="007B7AC4" w:rsidRPr="00ED5CFB" w:rsidRDefault="007B7AC4" w:rsidP="007B7AC4">
            <w:pPr>
              <w:pStyle w:val="TableTextLeft"/>
              <w:spacing w:before="0" w:after="0"/>
              <w:rPr>
                <w:rFonts w:ascii="Times New Roman" w:hAnsi="Times New Roman"/>
                <w:color w:val="FFFFFF"/>
                <w:lang w:val="en-US"/>
              </w:rPr>
            </w:pPr>
            <w:r w:rsidRPr="00ED5CFB">
              <w:t>Traditional Owners can hold and manage water in culturally appropriate ways</w:t>
            </w:r>
            <w:r w:rsidRPr="00ED5CFB">
              <w:rPr>
                <w:lang w:val="en-US"/>
              </w:rPr>
              <w:t>​</w:t>
            </w:r>
          </w:p>
        </w:tc>
        <w:tc>
          <w:tcPr>
            <w:tcW w:w="495" w:type="dxa"/>
            <w:tcBorders>
              <w:top w:val="single" w:sz="12" w:space="0" w:color="auto"/>
              <w:left w:val="single" w:sz="4" w:space="0" w:color="000000"/>
              <w:bottom w:val="single" w:sz="4" w:space="0" w:color="auto"/>
              <w:right w:val="single" w:sz="4" w:space="0" w:color="000000"/>
            </w:tcBorders>
            <w:shd w:val="clear" w:color="auto" w:fill="auto"/>
            <w:tcMar>
              <w:top w:w="57" w:type="dxa"/>
              <w:left w:w="57" w:type="dxa"/>
              <w:bottom w:w="57" w:type="dxa"/>
              <w:right w:w="57" w:type="dxa"/>
            </w:tcMar>
            <w:hideMark/>
          </w:tcPr>
          <w:p w14:paraId="35FCADA8" w14:textId="6B8AFB5B" w:rsidR="007B7AC4" w:rsidRPr="00ED5CFB" w:rsidRDefault="007B7AC4" w:rsidP="007B7AC4">
            <w:pPr>
              <w:pStyle w:val="TableTextLeft"/>
              <w:spacing w:before="0" w:after="0"/>
              <w:rPr>
                <w:rFonts w:ascii="Times New Roman" w:hAnsi="Times New Roman"/>
                <w:color w:val="FFFFFF"/>
                <w:lang w:val="en-US"/>
              </w:rPr>
            </w:pPr>
            <w:r w:rsidRPr="00ED5CFB">
              <w:t>11.1</w:t>
            </w:r>
            <w:r w:rsidRPr="00ED5CFB">
              <w:rPr>
                <w:lang w:val="en-US"/>
              </w:rPr>
              <w:t>​</w:t>
            </w:r>
          </w:p>
        </w:tc>
        <w:tc>
          <w:tcPr>
            <w:tcW w:w="3540" w:type="dxa"/>
            <w:tcBorders>
              <w:top w:val="single" w:sz="12" w:space="0" w:color="auto"/>
              <w:left w:val="single" w:sz="4" w:space="0" w:color="000000"/>
              <w:bottom w:val="single" w:sz="4" w:space="0" w:color="auto"/>
              <w:right w:val="single" w:sz="4" w:space="0" w:color="000000"/>
            </w:tcBorders>
            <w:shd w:val="clear" w:color="auto" w:fill="auto"/>
            <w:tcMar>
              <w:top w:w="57" w:type="dxa"/>
              <w:left w:w="57" w:type="dxa"/>
              <w:bottom w:w="57" w:type="dxa"/>
              <w:right w:w="57" w:type="dxa"/>
            </w:tcMar>
            <w:hideMark/>
          </w:tcPr>
          <w:p w14:paraId="399EC7E5" w14:textId="40C303C5" w:rsidR="007B7AC4" w:rsidRPr="00ED5CFB" w:rsidRDefault="007B7AC4" w:rsidP="007B7AC4">
            <w:pPr>
              <w:pStyle w:val="TableTextLeft"/>
              <w:spacing w:before="0" w:after="0"/>
              <w:rPr>
                <w:rFonts w:ascii="Times New Roman" w:hAnsi="Times New Roman"/>
                <w:color w:val="FFFFFF"/>
                <w:lang w:val="en-US"/>
              </w:rPr>
            </w:pPr>
            <w:r w:rsidRPr="00ED5CFB">
              <w:t>Identify barriers to culturally appropriate use of water and develop new legislative proposals through engagement with Traditional Owners and wider stakeholders for consideration by Government if needed </w:t>
            </w:r>
            <w:r w:rsidRPr="00ED5CFB">
              <w:rPr>
                <w:lang w:val="en-US"/>
              </w:rPr>
              <w:t>​</w:t>
            </w:r>
          </w:p>
        </w:tc>
        <w:tc>
          <w:tcPr>
            <w:tcW w:w="1520" w:type="dxa"/>
            <w:tcBorders>
              <w:top w:val="single" w:sz="12" w:space="0" w:color="auto"/>
              <w:left w:val="single" w:sz="4" w:space="0" w:color="000000"/>
              <w:bottom w:val="single" w:sz="4" w:space="0" w:color="auto"/>
              <w:right w:val="single" w:sz="4" w:space="0" w:color="000000"/>
            </w:tcBorders>
            <w:shd w:val="clear" w:color="auto" w:fill="auto"/>
            <w:tcMar>
              <w:top w:w="57" w:type="dxa"/>
              <w:left w:w="57" w:type="dxa"/>
              <w:bottom w:w="57" w:type="dxa"/>
              <w:right w:w="57" w:type="dxa"/>
            </w:tcMar>
          </w:tcPr>
          <w:p w14:paraId="0D9BA7E9" w14:textId="53F1F9D0" w:rsidR="2712E911" w:rsidRDefault="2712E911" w:rsidP="29F9426B">
            <w:pPr>
              <w:pStyle w:val="TableTextLeft"/>
            </w:pPr>
            <w:r>
              <w:t>Water Access and Planning</w:t>
            </w:r>
          </w:p>
        </w:tc>
        <w:tc>
          <w:tcPr>
            <w:tcW w:w="1245" w:type="dxa"/>
            <w:tcBorders>
              <w:top w:val="single" w:sz="12" w:space="0" w:color="auto"/>
              <w:left w:val="single" w:sz="4" w:space="0" w:color="000000"/>
              <w:bottom w:val="single" w:sz="4" w:space="0" w:color="auto"/>
              <w:right w:val="single" w:sz="4" w:space="0" w:color="000000"/>
            </w:tcBorders>
            <w:shd w:val="clear" w:color="auto" w:fill="auto"/>
            <w:tcMar>
              <w:top w:w="57" w:type="dxa"/>
              <w:left w:w="57" w:type="dxa"/>
              <w:bottom w:w="57" w:type="dxa"/>
              <w:right w:w="57" w:type="dxa"/>
            </w:tcMar>
            <w:hideMark/>
          </w:tcPr>
          <w:p w14:paraId="1DCDAC8F" w14:textId="050986B2" w:rsidR="3D2E4CC1" w:rsidRDefault="3D2E4CC1" w:rsidP="24D3BD82">
            <w:pPr>
              <w:pStyle w:val="TableTextLeft"/>
              <w:spacing w:before="0" w:after="0"/>
            </w:pPr>
            <w:r>
              <w:t>Due after 2027 (long-term action)</w:t>
            </w:r>
          </w:p>
          <w:p w14:paraId="048CD206" w14:textId="5980FDE1" w:rsidR="24D3BD82" w:rsidRDefault="24D3BD82" w:rsidP="24D3BD82">
            <w:pPr>
              <w:pStyle w:val="TableTextLeft"/>
              <w:spacing w:before="0" w:after="0"/>
              <w:rPr>
                <w:lang w:val="en-US"/>
              </w:rPr>
            </w:pPr>
          </w:p>
          <w:p w14:paraId="1B676912" w14:textId="2AC578DE" w:rsidR="007B7AC4" w:rsidRPr="00ED5CFB" w:rsidRDefault="007B7AC4" w:rsidP="007B7AC4">
            <w:pPr>
              <w:pStyle w:val="TableTextLeft"/>
              <w:spacing w:before="0" w:after="0"/>
              <w:rPr>
                <w:rFonts w:ascii="Times New Roman" w:hAnsi="Times New Roman"/>
                <w:color w:val="FFFFFF"/>
                <w:lang w:val="en-US"/>
              </w:rPr>
            </w:pPr>
            <w:r>
              <w:br/>
            </w:r>
          </w:p>
        </w:tc>
        <w:tc>
          <w:tcPr>
            <w:tcW w:w="2274" w:type="dxa"/>
            <w:tcBorders>
              <w:top w:val="single" w:sz="12" w:space="0" w:color="auto"/>
              <w:left w:val="single" w:sz="4" w:space="0" w:color="000000"/>
              <w:bottom w:val="single" w:sz="4" w:space="0" w:color="auto"/>
              <w:right w:val="single" w:sz="4" w:space="0" w:color="000000"/>
            </w:tcBorders>
            <w:shd w:val="clear" w:color="auto" w:fill="auto"/>
            <w:tcMar>
              <w:top w:w="57" w:type="dxa"/>
              <w:left w:w="57" w:type="dxa"/>
              <w:bottom w:w="57" w:type="dxa"/>
              <w:right w:w="57" w:type="dxa"/>
            </w:tcMar>
          </w:tcPr>
          <w:p w14:paraId="693698F3" w14:textId="378AC704" w:rsidR="007B7AC4" w:rsidRPr="009E5D6C" w:rsidRDefault="00037B37" w:rsidP="007B7AC4">
            <w:pPr>
              <w:pStyle w:val="TableTextLeft"/>
              <w:spacing w:before="0" w:after="0"/>
            </w:pPr>
            <w:r w:rsidRPr="29F24922">
              <w:rPr>
                <w:rFonts w:eastAsiaTheme="minorEastAsia" w:cstheme="minorBidi"/>
                <w:b/>
                <w:color w:val="5A8326"/>
                <w:sz w:val="22"/>
                <w:szCs w:val="22"/>
              </w:rPr>
              <w:t>Started</w:t>
            </w:r>
          </w:p>
        </w:tc>
        <w:tc>
          <w:tcPr>
            <w:tcW w:w="2981" w:type="dxa"/>
            <w:tcBorders>
              <w:top w:val="single" w:sz="12" w:space="0" w:color="auto"/>
              <w:left w:val="single" w:sz="4" w:space="0" w:color="000000"/>
              <w:bottom w:val="single" w:sz="4" w:space="0" w:color="auto"/>
              <w:right w:val="single" w:sz="4" w:space="0" w:color="000000"/>
            </w:tcBorders>
            <w:shd w:val="clear" w:color="auto" w:fill="auto"/>
          </w:tcPr>
          <w:p w14:paraId="46F307E0" w14:textId="78EAC0F8" w:rsidR="00BA00F3" w:rsidRPr="006931BD" w:rsidRDefault="00BA00F3" w:rsidP="008B03DA">
            <w:pPr>
              <w:pStyle w:val="TableTextBullet"/>
              <w:spacing w:after="0"/>
              <w:ind w:left="456" w:hanging="196"/>
              <w:rPr>
                <w:rStyle w:val="normaltextrun"/>
                <w:rFonts w:ascii="Arial" w:hAnsi="Arial" w:cs="Arial"/>
              </w:rPr>
            </w:pPr>
            <w:r w:rsidRPr="4BE3DE0C">
              <w:rPr>
                <w:rStyle w:val="normaltextrun"/>
                <w:rFonts w:ascii="Arial" w:hAnsi="Arial" w:cs="Arial"/>
              </w:rPr>
              <w:t xml:space="preserve">To inform our understanding of the barriers, </w:t>
            </w:r>
            <w:r w:rsidR="002956B2" w:rsidRPr="4BE3DE0C">
              <w:rPr>
                <w:rStyle w:val="normaltextrun"/>
                <w:rFonts w:ascii="Arial" w:hAnsi="Arial" w:cs="Arial"/>
              </w:rPr>
              <w:t>DEECA has</w:t>
            </w:r>
            <w:r w:rsidRPr="4BE3DE0C">
              <w:rPr>
                <w:rStyle w:val="normaltextrun"/>
                <w:rFonts w:ascii="Arial" w:hAnsi="Arial" w:cs="Arial"/>
              </w:rPr>
              <w:t xml:space="preserve"> draw</w:t>
            </w:r>
            <w:r w:rsidR="002956B2" w:rsidRPr="4BE3DE0C">
              <w:rPr>
                <w:rStyle w:val="normaltextrun"/>
                <w:rFonts w:ascii="Arial" w:hAnsi="Arial" w:cs="Arial"/>
              </w:rPr>
              <w:t>n</w:t>
            </w:r>
            <w:r w:rsidRPr="4BE3DE0C">
              <w:rPr>
                <w:rStyle w:val="normaltextrun"/>
                <w:rFonts w:ascii="Arial" w:hAnsi="Arial" w:cs="Arial"/>
              </w:rPr>
              <w:t xml:space="preserve"> from multiple sources of information, including:</w:t>
            </w:r>
          </w:p>
          <w:p w14:paraId="1F39BE9E" w14:textId="72405A48" w:rsidR="007B7AC4" w:rsidRPr="006931BD" w:rsidRDefault="6E47DB08" w:rsidP="008B03DA">
            <w:pPr>
              <w:pStyle w:val="TableTextBullet2"/>
              <w:spacing w:after="0"/>
              <w:ind w:left="1002"/>
            </w:pPr>
            <w:r w:rsidRPr="4BE3DE0C">
              <w:rPr>
                <w:rStyle w:val="normaltextrun"/>
                <w:rFonts w:ascii="Arial" w:hAnsi="Arial" w:cs="Arial"/>
              </w:rPr>
              <w:t xml:space="preserve">Lessons shared by Traditional Owners through the development of </w:t>
            </w:r>
            <w:r w:rsidRPr="4BE3DE0C">
              <w:rPr>
                <w:rStyle w:val="normaltextrun"/>
                <w:rFonts w:ascii="Arial" w:hAnsi="Arial" w:cs="Arial"/>
                <w:i/>
                <w:iCs/>
              </w:rPr>
              <w:lastRenderedPageBreak/>
              <w:t>Water is Life</w:t>
            </w:r>
            <w:r w:rsidRPr="4BE3DE0C">
              <w:rPr>
                <w:rStyle w:val="normaltextrun"/>
                <w:rFonts w:ascii="Arial" w:hAnsi="Arial" w:cs="Arial"/>
              </w:rPr>
              <w:t xml:space="preserve"> and the </w:t>
            </w:r>
            <w:r w:rsidRPr="4BE3DE0C">
              <w:rPr>
                <w:rStyle w:val="normaltextrun"/>
                <w:rFonts w:ascii="Arial" w:hAnsi="Arial" w:cs="Arial"/>
                <w:i/>
                <w:iCs/>
              </w:rPr>
              <w:t>Central and Gippsland Region Sustainable Water Strategy (CGRSWS).</w:t>
            </w:r>
          </w:p>
          <w:p w14:paraId="49B47BD2" w14:textId="2AF4E16A" w:rsidR="007B7AC4" w:rsidRPr="006931BD" w:rsidRDefault="6E47DB08" w:rsidP="008B03DA">
            <w:pPr>
              <w:pStyle w:val="TableTextBullet2"/>
              <w:spacing w:after="0"/>
              <w:ind w:left="1016"/>
            </w:pPr>
            <w:r>
              <w:t xml:space="preserve">Lessons learnt during the process of returning water to Traditional Owners under </w:t>
            </w:r>
            <w:r w:rsidRPr="4BE3DE0C">
              <w:rPr>
                <w:i/>
                <w:iCs/>
              </w:rPr>
              <w:t>Water for Victoria, Water is Life</w:t>
            </w:r>
            <w:r w:rsidRPr="4BE3DE0C">
              <w:t xml:space="preserve">, and the </w:t>
            </w:r>
            <w:r w:rsidRPr="4BE3DE0C">
              <w:rPr>
                <w:i/>
                <w:iCs/>
              </w:rPr>
              <w:t>CGRSWS</w:t>
            </w:r>
            <w:r w:rsidRPr="4BE3DE0C">
              <w:t xml:space="preserve">. </w:t>
            </w:r>
          </w:p>
          <w:p w14:paraId="216E96AE" w14:textId="5614FA1F" w:rsidR="007B7AC4" w:rsidRPr="006931BD" w:rsidRDefault="6E47DB08" w:rsidP="008B03DA">
            <w:pPr>
              <w:pStyle w:val="TableTextBullet"/>
              <w:spacing w:after="0"/>
              <w:ind w:left="471" w:hanging="210"/>
            </w:pPr>
            <w:r w:rsidRPr="4BE3DE0C">
              <w:t xml:space="preserve">Water returns to date have involved section 51 </w:t>
            </w:r>
            <w:r w:rsidR="001469DF" w:rsidRPr="4BE3DE0C">
              <w:rPr>
                <w:rFonts w:eastAsia="Aptos"/>
              </w:rPr>
              <w:t>‘take and use’ licences</w:t>
            </w:r>
            <w:r w:rsidRPr="4BE3DE0C">
              <w:t>. Barriers</w:t>
            </w:r>
            <w:r w:rsidR="001469DF" w:rsidRPr="4BE3DE0C">
              <w:rPr>
                <w:rFonts w:eastAsia="Aptos"/>
              </w:rPr>
              <w:t xml:space="preserve"> and challenges</w:t>
            </w:r>
            <w:r w:rsidR="00FB0B63" w:rsidRPr="4BE3DE0C">
              <w:rPr>
                <w:rFonts w:eastAsia="Aptos"/>
              </w:rPr>
              <w:t xml:space="preserve"> facing Traditional Owners under the water </w:t>
            </w:r>
            <w:r w:rsidRPr="4BE3DE0C">
              <w:t xml:space="preserve">licencing system and the </w:t>
            </w:r>
            <w:r w:rsidRPr="4BE3DE0C">
              <w:rPr>
                <w:i/>
                <w:iCs/>
              </w:rPr>
              <w:t>Water Act 1989</w:t>
            </w:r>
            <w:r w:rsidRPr="4BE3DE0C">
              <w:t xml:space="preserve"> </w:t>
            </w:r>
            <w:r w:rsidR="00FB0B63" w:rsidRPr="4BE3DE0C">
              <w:rPr>
                <w:rFonts w:eastAsia="Aptos"/>
              </w:rPr>
              <w:t>are a key area of focus.</w:t>
            </w:r>
            <w:r w:rsidR="00455B93" w:rsidRPr="4BE3DE0C">
              <w:rPr>
                <w:rFonts w:eastAsia="Aptos"/>
              </w:rPr>
              <w:t xml:space="preserve"> </w:t>
            </w:r>
            <w:r w:rsidR="35F9DC8F" w:rsidRPr="4BE3DE0C">
              <w:t>Some of these lessons are detailed in</w:t>
            </w:r>
            <w:r w:rsidR="00116C00">
              <w:t xml:space="preserve"> the Lessons </w:t>
            </w:r>
            <w:r w:rsidR="00116C00" w:rsidRPr="00116C00">
              <w:t>Learnt</w:t>
            </w:r>
            <w:r w:rsidR="35F9DC8F" w:rsidRPr="00116C00">
              <w:t xml:space="preserve"> section of this report</w:t>
            </w:r>
            <w:r w:rsidR="00116C00" w:rsidRPr="00116C00">
              <w:t xml:space="preserve"> (page 16)</w:t>
            </w:r>
            <w:r w:rsidR="35F9DC8F" w:rsidRPr="00116C00">
              <w:t>.</w:t>
            </w:r>
            <w:r w:rsidR="35F9DC8F" w:rsidRPr="4BE3DE0C">
              <w:t xml:space="preserve"> </w:t>
            </w:r>
          </w:p>
        </w:tc>
      </w:tr>
      <w:tr w:rsidR="007B7AC4" w:rsidRPr="002D1BE1" w14:paraId="795C9F2F" w14:textId="77777777" w:rsidTr="288B58C3">
        <w:trPr>
          <w:trHeight w:val="300"/>
        </w:trPr>
        <w:tc>
          <w:tcPr>
            <w:tcW w:w="380" w:type="dxa"/>
            <w:vMerge/>
            <w:tcMar>
              <w:top w:w="57" w:type="dxa"/>
              <w:left w:w="57" w:type="dxa"/>
              <w:bottom w:w="57" w:type="dxa"/>
              <w:right w:w="57" w:type="dxa"/>
            </w:tcMar>
          </w:tcPr>
          <w:p w14:paraId="40FA23A8" w14:textId="2205677B" w:rsidR="007B7AC4" w:rsidRPr="00ED5CFB" w:rsidRDefault="007B7AC4" w:rsidP="007B7AC4">
            <w:pPr>
              <w:pStyle w:val="TableTextLeft"/>
              <w:spacing w:before="0" w:after="0"/>
            </w:pPr>
          </w:p>
        </w:tc>
        <w:tc>
          <w:tcPr>
            <w:tcW w:w="14185" w:type="dxa"/>
            <w:gridSpan w:val="7"/>
            <w:tcBorders>
              <w:right w:val="single" w:sz="4" w:space="0" w:color="000000"/>
            </w:tcBorders>
            <w:shd w:val="clear" w:color="auto" w:fill="auto"/>
            <w:tcMar>
              <w:top w:w="57" w:type="dxa"/>
              <w:left w:w="57" w:type="dxa"/>
              <w:bottom w:w="57" w:type="dxa"/>
              <w:right w:w="57" w:type="dxa"/>
            </w:tcMar>
          </w:tcPr>
          <w:p w14:paraId="69A599E0" w14:textId="2534FBD7" w:rsidR="00140E60" w:rsidRDefault="2D4BF2CF" w:rsidP="0D5B9EB6">
            <w:pPr>
              <w:spacing w:before="70" w:after="0"/>
              <w:rPr>
                <w:rFonts w:ascii="Arial" w:eastAsia="Arial" w:hAnsi="Arial" w:cs="Arial"/>
              </w:rPr>
            </w:pPr>
            <w:r w:rsidRPr="0D5B9EB6">
              <w:rPr>
                <w:rFonts w:ascii="Arial" w:eastAsia="Arial" w:hAnsi="Arial" w:cs="Arial"/>
              </w:rPr>
              <w:t>Next steps:</w:t>
            </w:r>
          </w:p>
          <w:p w14:paraId="7CF0BED0" w14:textId="559D6D89" w:rsidR="00140E60" w:rsidDel="001E1C6F" w:rsidRDefault="00D03155" w:rsidP="00144F61">
            <w:pPr>
              <w:pStyle w:val="ListParagraph"/>
              <w:numPr>
                <w:ilvl w:val="0"/>
                <w:numId w:val="50"/>
              </w:numPr>
              <w:tabs>
                <w:tab w:val="num" w:pos="720"/>
              </w:tabs>
              <w:spacing w:before="0" w:after="0"/>
              <w:ind w:left="198" w:hanging="198"/>
              <w:rPr>
                <w:rFonts w:ascii="Arial" w:eastAsia="Arial" w:hAnsi="Arial" w:cs="Arial"/>
              </w:rPr>
            </w:pPr>
            <w:r>
              <w:rPr>
                <w:rFonts w:ascii="Arial" w:eastAsia="Arial" w:hAnsi="Arial" w:cs="Arial"/>
              </w:rPr>
              <w:t xml:space="preserve">December </w:t>
            </w:r>
            <w:r w:rsidR="00A5429F">
              <w:rPr>
                <w:rFonts w:ascii="Arial" w:eastAsia="Arial" w:hAnsi="Arial" w:cs="Arial"/>
              </w:rPr>
              <w:t>2025</w:t>
            </w:r>
            <w:r w:rsidR="340A95F4" w:rsidRPr="7670F08F">
              <w:rPr>
                <w:rFonts w:ascii="Arial" w:eastAsia="Arial" w:hAnsi="Arial" w:cs="Arial"/>
              </w:rPr>
              <w:t>:</w:t>
            </w:r>
            <w:r w:rsidR="00A5429F">
              <w:rPr>
                <w:rFonts w:ascii="Arial" w:eastAsia="Arial" w:hAnsi="Arial" w:cs="Arial"/>
              </w:rPr>
              <w:t xml:space="preserve"> </w:t>
            </w:r>
            <w:r w:rsidR="2D4BF2CF" w:rsidRPr="0D5B9EB6">
              <w:rPr>
                <w:rFonts w:ascii="Arial" w:eastAsia="Arial" w:hAnsi="Arial" w:cs="Arial"/>
              </w:rPr>
              <w:t>Working closely with Traditional Owners and water corporations</w:t>
            </w:r>
            <w:r w:rsidR="00902013">
              <w:rPr>
                <w:rFonts w:ascii="Arial" w:eastAsia="Arial" w:hAnsi="Arial" w:cs="Arial"/>
              </w:rPr>
              <w:t xml:space="preserve"> involved in </w:t>
            </w:r>
            <w:r w:rsidR="0061284F">
              <w:rPr>
                <w:rFonts w:ascii="Arial" w:eastAsia="Arial" w:hAnsi="Arial" w:cs="Arial"/>
              </w:rPr>
              <w:t>water returns to date</w:t>
            </w:r>
            <w:r w:rsidR="2D4BF2CF" w:rsidRPr="0D5B9EB6">
              <w:rPr>
                <w:rFonts w:ascii="Arial" w:eastAsia="Arial" w:hAnsi="Arial" w:cs="Arial"/>
              </w:rPr>
              <w:t xml:space="preserve">, prepare case studies and </w:t>
            </w:r>
            <w:r w:rsidR="00B11B16">
              <w:rPr>
                <w:rFonts w:ascii="Arial" w:eastAsia="Arial" w:hAnsi="Arial" w:cs="Arial"/>
              </w:rPr>
              <w:t xml:space="preserve">a </w:t>
            </w:r>
            <w:r w:rsidR="2D4BF2CF" w:rsidRPr="0D5B9EB6">
              <w:rPr>
                <w:rFonts w:ascii="Arial" w:eastAsia="Arial" w:hAnsi="Arial" w:cs="Arial"/>
              </w:rPr>
              <w:t xml:space="preserve">paper describing barriers identified </w:t>
            </w:r>
            <w:r w:rsidR="002D670A">
              <w:rPr>
                <w:rFonts w:ascii="Arial" w:eastAsia="Arial" w:hAnsi="Arial" w:cs="Arial"/>
              </w:rPr>
              <w:t>through lesson</w:t>
            </w:r>
            <w:r>
              <w:rPr>
                <w:rFonts w:ascii="Arial" w:eastAsia="Arial" w:hAnsi="Arial" w:cs="Arial"/>
              </w:rPr>
              <w:t>s</w:t>
            </w:r>
            <w:r w:rsidR="002D670A">
              <w:rPr>
                <w:rFonts w:ascii="Arial" w:eastAsia="Arial" w:hAnsi="Arial" w:cs="Arial"/>
              </w:rPr>
              <w:t xml:space="preserve"> learnt </w:t>
            </w:r>
            <w:r w:rsidR="00EB2F0B">
              <w:rPr>
                <w:rFonts w:ascii="Arial" w:eastAsia="Arial" w:hAnsi="Arial" w:cs="Arial"/>
              </w:rPr>
              <w:t xml:space="preserve">from water returns </w:t>
            </w:r>
            <w:r w:rsidR="002D670A">
              <w:rPr>
                <w:rFonts w:ascii="Arial" w:eastAsia="Arial" w:hAnsi="Arial" w:cs="Arial"/>
              </w:rPr>
              <w:t xml:space="preserve">and other sources, </w:t>
            </w:r>
            <w:r w:rsidR="00073AC7">
              <w:rPr>
                <w:rFonts w:ascii="Arial" w:eastAsia="Arial" w:hAnsi="Arial" w:cs="Arial"/>
              </w:rPr>
              <w:t>including</w:t>
            </w:r>
            <w:r w:rsidR="2D4BF2CF" w:rsidRPr="0D5B9EB6">
              <w:rPr>
                <w:rFonts w:ascii="Arial" w:eastAsia="Arial" w:hAnsi="Arial" w:cs="Arial"/>
              </w:rPr>
              <w:t xml:space="preserve"> </w:t>
            </w:r>
            <w:r w:rsidR="006F1EAD">
              <w:rPr>
                <w:rFonts w:ascii="Arial" w:eastAsia="Arial" w:hAnsi="Arial" w:cs="Arial"/>
              </w:rPr>
              <w:t>potential</w:t>
            </w:r>
            <w:r w:rsidR="2D4BF2CF" w:rsidRPr="0D5B9EB6">
              <w:rPr>
                <w:rFonts w:ascii="Arial" w:eastAsia="Arial" w:hAnsi="Arial" w:cs="Arial"/>
              </w:rPr>
              <w:t xml:space="preserve"> options for </w:t>
            </w:r>
            <w:r w:rsidR="00073AC7">
              <w:rPr>
                <w:rFonts w:ascii="Arial" w:eastAsia="Arial" w:hAnsi="Arial" w:cs="Arial"/>
              </w:rPr>
              <w:t xml:space="preserve">legislative </w:t>
            </w:r>
            <w:r w:rsidR="2D4BF2CF" w:rsidRPr="0D5B9EB6">
              <w:rPr>
                <w:rFonts w:ascii="Arial" w:eastAsia="Arial" w:hAnsi="Arial" w:cs="Arial"/>
              </w:rPr>
              <w:t>reform</w:t>
            </w:r>
            <w:r w:rsidR="2D4BF2CF" w:rsidRPr="0D5B9EB6" w:rsidDel="001E1C6F">
              <w:rPr>
                <w:rFonts w:ascii="Arial" w:eastAsia="Arial" w:hAnsi="Arial" w:cs="Arial"/>
              </w:rPr>
              <w:t>.</w:t>
            </w:r>
          </w:p>
          <w:p w14:paraId="7E268FA1" w14:textId="739C38A4" w:rsidR="001D7BB7" w:rsidRDefault="001D7BB7" w:rsidP="00144F61">
            <w:pPr>
              <w:pStyle w:val="ListParagraph"/>
              <w:numPr>
                <w:ilvl w:val="0"/>
                <w:numId w:val="50"/>
              </w:numPr>
              <w:tabs>
                <w:tab w:val="num" w:pos="720"/>
              </w:tabs>
              <w:spacing w:before="0" w:after="0"/>
              <w:ind w:left="198" w:hanging="198"/>
              <w:rPr>
                <w:rFonts w:ascii="Arial" w:eastAsia="Arial" w:hAnsi="Arial" w:cs="Arial"/>
              </w:rPr>
            </w:pPr>
            <w:r>
              <w:rPr>
                <w:rFonts w:ascii="Arial" w:eastAsia="Arial" w:hAnsi="Arial" w:cs="Arial"/>
              </w:rPr>
              <w:t>Ongoing</w:t>
            </w:r>
            <w:r w:rsidR="20C7517D" w:rsidRPr="31B15347">
              <w:rPr>
                <w:rFonts w:ascii="Arial" w:eastAsia="Arial" w:hAnsi="Arial" w:cs="Arial"/>
              </w:rPr>
              <w:t xml:space="preserve"> </w:t>
            </w:r>
            <w:r w:rsidR="20C7517D" w:rsidRPr="67123CF8">
              <w:rPr>
                <w:rFonts w:ascii="Arial" w:eastAsia="Arial" w:hAnsi="Arial" w:cs="Arial"/>
              </w:rPr>
              <w:t>to</w:t>
            </w:r>
            <w:r w:rsidR="331ED0EA" w:rsidRPr="67123CF8">
              <w:rPr>
                <w:rFonts w:ascii="Arial" w:eastAsia="Arial" w:hAnsi="Arial" w:cs="Arial"/>
              </w:rPr>
              <w:t xml:space="preserve"> </w:t>
            </w:r>
            <w:r w:rsidRPr="67123CF8">
              <w:rPr>
                <w:rFonts w:ascii="Arial" w:eastAsia="Arial" w:hAnsi="Arial" w:cs="Arial"/>
              </w:rPr>
              <w:t>December</w:t>
            </w:r>
            <w:r>
              <w:rPr>
                <w:rFonts w:ascii="Arial" w:eastAsia="Arial" w:hAnsi="Arial" w:cs="Arial"/>
              </w:rPr>
              <w:t xml:space="preserve"> 2025</w:t>
            </w:r>
            <w:r w:rsidR="39FB5D88" w:rsidRPr="7670F08F">
              <w:rPr>
                <w:rFonts w:ascii="Arial" w:eastAsia="Arial" w:hAnsi="Arial" w:cs="Arial"/>
              </w:rPr>
              <w:t>:</w:t>
            </w:r>
            <w:r w:rsidR="00362528">
              <w:rPr>
                <w:rFonts w:ascii="Arial" w:eastAsia="Arial" w:hAnsi="Arial" w:cs="Arial"/>
              </w:rPr>
              <w:t xml:space="preserve"> W</w:t>
            </w:r>
            <w:r>
              <w:rPr>
                <w:rFonts w:ascii="Arial" w:eastAsia="Arial" w:hAnsi="Arial" w:cs="Arial"/>
              </w:rPr>
              <w:t xml:space="preserve">ork with Victorian Traditional Owner Groups to </w:t>
            </w:r>
            <w:r w:rsidR="003273EE">
              <w:rPr>
                <w:rFonts w:ascii="Arial" w:eastAsia="Arial" w:hAnsi="Arial" w:cs="Arial"/>
              </w:rPr>
              <w:t xml:space="preserve">identify opportunities and </w:t>
            </w:r>
            <w:r w:rsidR="00214096">
              <w:rPr>
                <w:rFonts w:ascii="Arial" w:eastAsia="Arial" w:hAnsi="Arial" w:cs="Arial"/>
              </w:rPr>
              <w:t xml:space="preserve">remove barriers </w:t>
            </w:r>
            <w:r w:rsidR="00362528">
              <w:rPr>
                <w:rFonts w:ascii="Arial" w:eastAsia="Arial" w:hAnsi="Arial" w:cs="Arial"/>
              </w:rPr>
              <w:t xml:space="preserve">– </w:t>
            </w:r>
            <w:r w:rsidR="002D3D93">
              <w:rPr>
                <w:rFonts w:ascii="Arial" w:eastAsia="Arial" w:hAnsi="Arial" w:cs="Arial"/>
              </w:rPr>
              <w:t>in parallel to exploring options for potential legislative reform.</w:t>
            </w:r>
          </w:p>
          <w:p w14:paraId="0BBD5946" w14:textId="3D3353BC" w:rsidR="00140E60" w:rsidRPr="00CF2D36" w:rsidRDefault="00C92B40" w:rsidP="00144F61">
            <w:pPr>
              <w:pStyle w:val="ListParagraph"/>
              <w:numPr>
                <w:ilvl w:val="0"/>
                <w:numId w:val="50"/>
              </w:numPr>
              <w:tabs>
                <w:tab w:val="num" w:pos="720"/>
              </w:tabs>
              <w:spacing w:before="0" w:after="0"/>
              <w:ind w:left="198" w:hanging="198"/>
              <w:rPr>
                <w:rFonts w:ascii="Arial" w:eastAsia="Arial" w:hAnsi="Arial" w:cs="Arial"/>
              </w:rPr>
            </w:pPr>
            <w:r w:rsidRPr="00E768FE">
              <w:rPr>
                <w:rFonts w:ascii="Arial" w:eastAsia="Arial" w:hAnsi="Arial" w:cs="Arial"/>
              </w:rPr>
              <w:t>Ongoing</w:t>
            </w:r>
            <w:r w:rsidRPr="52B7727C">
              <w:rPr>
                <w:rFonts w:ascii="Arial" w:eastAsia="Arial" w:hAnsi="Arial" w:cs="Arial"/>
              </w:rPr>
              <w:t xml:space="preserve"> </w:t>
            </w:r>
            <w:r w:rsidR="7E65A986" w:rsidRPr="52B7727C">
              <w:rPr>
                <w:rFonts w:ascii="Arial" w:eastAsia="Arial" w:hAnsi="Arial" w:cs="Arial"/>
              </w:rPr>
              <w:t>to</w:t>
            </w:r>
            <w:r w:rsidRPr="00E768FE">
              <w:rPr>
                <w:rFonts w:ascii="Arial" w:eastAsia="Arial" w:hAnsi="Arial" w:cs="Arial"/>
              </w:rPr>
              <w:t xml:space="preserve"> </w:t>
            </w:r>
            <w:r w:rsidR="002A4A4F" w:rsidRPr="00E768FE">
              <w:rPr>
                <w:rFonts w:ascii="Arial" w:eastAsia="Arial" w:hAnsi="Arial" w:cs="Arial"/>
              </w:rPr>
              <w:t>202</w:t>
            </w:r>
            <w:r w:rsidR="003F12AE" w:rsidRPr="00E768FE">
              <w:rPr>
                <w:rFonts w:ascii="Arial" w:eastAsia="Arial" w:hAnsi="Arial" w:cs="Arial"/>
              </w:rPr>
              <w:t>7</w:t>
            </w:r>
            <w:r w:rsidR="4FEE64E7" w:rsidRPr="7670F08F">
              <w:rPr>
                <w:rFonts w:ascii="Arial" w:eastAsia="Arial" w:hAnsi="Arial" w:cs="Arial"/>
              </w:rPr>
              <w:t>:</w:t>
            </w:r>
            <w:r w:rsidRPr="00E768FE">
              <w:rPr>
                <w:rFonts w:ascii="Arial" w:eastAsia="Arial" w:hAnsi="Arial" w:cs="Arial"/>
              </w:rPr>
              <w:t xml:space="preserve"> </w:t>
            </w:r>
            <w:r w:rsidR="2D4BF2CF" w:rsidRPr="00CF2D36">
              <w:rPr>
                <w:rFonts w:ascii="Arial" w:eastAsia="Arial" w:hAnsi="Arial" w:cs="Arial"/>
              </w:rPr>
              <w:t xml:space="preserve">Continue to </w:t>
            </w:r>
            <w:r w:rsidR="00B90959">
              <w:rPr>
                <w:rFonts w:ascii="Arial" w:eastAsia="Arial" w:hAnsi="Arial" w:cs="Arial"/>
              </w:rPr>
              <w:t>w</w:t>
            </w:r>
            <w:r w:rsidR="00B90959" w:rsidRPr="00B90959">
              <w:rPr>
                <w:rFonts w:ascii="Arial" w:eastAsia="Arial" w:hAnsi="Arial" w:cs="Arial"/>
              </w:rPr>
              <w:t xml:space="preserve">ork across DEECA Water and Catchments Group </w:t>
            </w:r>
            <w:r w:rsidR="00B90959">
              <w:rPr>
                <w:rFonts w:ascii="Arial" w:eastAsia="Arial" w:hAnsi="Arial" w:cs="Arial"/>
              </w:rPr>
              <w:t xml:space="preserve">and </w:t>
            </w:r>
            <w:r w:rsidR="2D4BF2CF" w:rsidRPr="00CF2D36">
              <w:rPr>
                <w:rFonts w:ascii="Arial" w:eastAsia="Arial" w:hAnsi="Arial" w:cs="Arial"/>
              </w:rPr>
              <w:t xml:space="preserve">engage with Traditional Owners </w:t>
            </w:r>
            <w:r w:rsidR="00C74556">
              <w:rPr>
                <w:rFonts w:ascii="Arial" w:eastAsia="Arial" w:hAnsi="Arial" w:cs="Arial"/>
              </w:rPr>
              <w:t xml:space="preserve">more broadly </w:t>
            </w:r>
            <w:r w:rsidR="2D4BF2CF" w:rsidRPr="00CF2D36">
              <w:rPr>
                <w:rFonts w:ascii="Arial" w:eastAsia="Arial" w:hAnsi="Arial" w:cs="Arial"/>
              </w:rPr>
              <w:t xml:space="preserve">to better understand their views and experiences of barriers encountered in the entitlement framework during water returns processes </w:t>
            </w:r>
            <w:r w:rsidR="00794331" w:rsidRPr="00E768FE">
              <w:rPr>
                <w:rFonts w:ascii="Arial" w:eastAsia="Arial" w:hAnsi="Arial" w:cs="Arial"/>
              </w:rPr>
              <w:t xml:space="preserve">and </w:t>
            </w:r>
            <w:r w:rsidR="2D4BF2CF" w:rsidRPr="00CF2D36">
              <w:rPr>
                <w:rFonts w:ascii="Arial" w:eastAsia="Arial" w:hAnsi="Arial" w:cs="Arial"/>
              </w:rPr>
              <w:t>to consider potential reform options and priorities for reform.</w:t>
            </w:r>
          </w:p>
        </w:tc>
      </w:tr>
      <w:tr w:rsidR="007B7AC4" w:rsidRPr="002D1BE1" w14:paraId="2A21519C" w14:textId="77777777" w:rsidTr="288B58C3">
        <w:trPr>
          <w:trHeight w:val="300"/>
        </w:trPr>
        <w:tc>
          <w:tcPr>
            <w:tcW w:w="380" w:type="dxa"/>
            <w:vMerge w:val="restart"/>
            <w:tcBorders>
              <w:top w:val="single" w:sz="12" w:space="0" w:color="auto"/>
              <w:left w:val="single" w:sz="4" w:space="0" w:color="000000"/>
              <w:bottom w:val="single" w:sz="12" w:space="0" w:color="auto"/>
              <w:right w:val="single" w:sz="4" w:space="0" w:color="000000"/>
            </w:tcBorders>
            <w:shd w:val="clear" w:color="auto" w:fill="auto"/>
            <w:tcMar>
              <w:top w:w="57" w:type="dxa"/>
              <w:left w:w="57" w:type="dxa"/>
              <w:bottom w:w="57" w:type="dxa"/>
              <w:right w:w="57" w:type="dxa"/>
            </w:tcMar>
            <w:hideMark/>
          </w:tcPr>
          <w:p w14:paraId="0B29C379" w14:textId="6AB1D0C0" w:rsidR="007B7AC4" w:rsidRPr="00ED5CFB" w:rsidRDefault="007B7AC4" w:rsidP="007B7AC4">
            <w:pPr>
              <w:pStyle w:val="TableTextLeft"/>
              <w:spacing w:before="0" w:after="0"/>
              <w:rPr>
                <w:rFonts w:ascii="Times New Roman" w:hAnsi="Times New Roman"/>
                <w:color w:val="FFFFFF"/>
                <w:lang w:val="en-US"/>
              </w:rPr>
            </w:pPr>
            <w:r w:rsidRPr="00ED5CFB">
              <w:lastRenderedPageBreak/>
              <w:t>12</w:t>
            </w:r>
            <w:r w:rsidRPr="00ED5CFB">
              <w:rPr>
                <w:lang w:val="en-US"/>
              </w:rPr>
              <w:t>​</w:t>
            </w:r>
          </w:p>
        </w:tc>
        <w:tc>
          <w:tcPr>
            <w:tcW w:w="2130" w:type="dxa"/>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0C50D66D" w14:textId="5C00949C" w:rsidR="007B7AC4" w:rsidRPr="00ED5CFB" w:rsidRDefault="007B7AC4" w:rsidP="29F9426B">
            <w:pPr>
              <w:pStyle w:val="TableTextLeft"/>
              <w:spacing w:before="0" w:after="0"/>
              <w:rPr>
                <w:rFonts w:ascii="Times New Roman" w:hAnsi="Times New Roman"/>
                <w:color w:val="FFFFFF" w:themeColor="background1"/>
                <w:lang w:val="en-US"/>
              </w:rPr>
            </w:pPr>
            <w:r w:rsidRPr="00ED5CFB">
              <w:t xml:space="preserve">Oversight of </w:t>
            </w:r>
            <w:r w:rsidRPr="00A86473">
              <w:rPr>
                <w:i/>
                <w:iCs/>
              </w:rPr>
              <w:t>Water is Life</w:t>
            </w:r>
            <w:r w:rsidRPr="00ED5CFB">
              <w:t> </w:t>
            </w:r>
          </w:p>
          <w:p w14:paraId="5C3C9E32" w14:textId="3365EC83" w:rsidR="007B7AC4" w:rsidRPr="00ED5CFB" w:rsidRDefault="007B7AC4" w:rsidP="007B7AC4">
            <w:pPr>
              <w:pStyle w:val="TableTextLeft"/>
              <w:spacing w:before="0" w:after="0"/>
              <w:rPr>
                <w:rFonts w:ascii="Times New Roman" w:hAnsi="Times New Roman"/>
                <w:color w:val="FFFFFF"/>
                <w:lang w:val="en-US"/>
              </w:rPr>
            </w:pPr>
            <w:r w:rsidRPr="00ED5CFB">
              <w:t>implementation</w:t>
            </w:r>
            <w:r w:rsidRPr="00ED5CFB">
              <w:rPr>
                <w:lang w:val="en-US"/>
              </w:rPr>
              <w:t>​</w:t>
            </w:r>
          </w:p>
        </w:tc>
        <w:tc>
          <w:tcPr>
            <w:tcW w:w="495" w:type="dxa"/>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1C8DC892" w14:textId="7849B7FB" w:rsidR="007B7AC4" w:rsidRPr="00ED5CFB" w:rsidRDefault="007B7AC4" w:rsidP="007B7AC4">
            <w:pPr>
              <w:pStyle w:val="TableTextLeft"/>
              <w:spacing w:before="0" w:after="0"/>
              <w:rPr>
                <w:rFonts w:ascii="Times New Roman" w:hAnsi="Times New Roman"/>
                <w:color w:val="FFFFFF"/>
                <w:lang w:val="en-US"/>
              </w:rPr>
            </w:pPr>
            <w:r w:rsidRPr="00ED5CFB">
              <w:t>12.1</w:t>
            </w:r>
            <w:r w:rsidRPr="00ED5CFB">
              <w:rPr>
                <w:lang w:val="en-US"/>
              </w:rPr>
              <w:t>​</w:t>
            </w:r>
          </w:p>
        </w:tc>
        <w:tc>
          <w:tcPr>
            <w:tcW w:w="3540" w:type="dxa"/>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06544BCE" w14:textId="1E068E14" w:rsidR="007B7AC4" w:rsidRPr="00ED5CFB" w:rsidRDefault="007B7AC4" w:rsidP="007B7AC4">
            <w:pPr>
              <w:pStyle w:val="TableTextLeft"/>
              <w:spacing w:before="0" w:after="0"/>
              <w:rPr>
                <w:rFonts w:ascii="Times New Roman" w:hAnsi="Times New Roman"/>
                <w:color w:val="FFFFFF"/>
                <w:lang w:val="en-US"/>
              </w:rPr>
            </w:pPr>
            <w:r w:rsidRPr="00ED5CFB">
              <w:t xml:space="preserve">Traditional Owners have oversight of the implementation of </w:t>
            </w:r>
            <w:r w:rsidRPr="00A86473">
              <w:rPr>
                <w:i/>
                <w:iCs/>
              </w:rPr>
              <w:t>Water is Life</w:t>
            </w:r>
            <w:r w:rsidRPr="00ED5CFB">
              <w:t>. </w:t>
            </w:r>
            <w:r w:rsidRPr="00ED5CFB">
              <w:rPr>
                <w:lang w:val="en-US"/>
              </w:rPr>
              <w:t>​</w:t>
            </w:r>
          </w:p>
        </w:tc>
        <w:tc>
          <w:tcPr>
            <w:tcW w:w="1520" w:type="dxa"/>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50D4046" w14:textId="7C8547FD" w:rsidR="2C538EFC" w:rsidRDefault="2C538EFC" w:rsidP="29F9426B">
            <w:pPr>
              <w:pStyle w:val="TableTextLeft"/>
            </w:pPr>
            <w:r>
              <w:t>Environmental Policy and Community Partnerships,</w:t>
            </w:r>
          </w:p>
        </w:tc>
        <w:tc>
          <w:tcPr>
            <w:tcW w:w="1245" w:type="dxa"/>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63865716" w14:textId="2E30CD26" w:rsidR="007B7AC4" w:rsidRPr="00ED5CFB" w:rsidRDefault="25057F34" w:rsidP="007B7AC4">
            <w:pPr>
              <w:pStyle w:val="TableTextLeft"/>
              <w:spacing w:before="0" w:after="0"/>
            </w:pPr>
            <w:r>
              <w:t>Due 2025 (short-term action)</w:t>
            </w:r>
          </w:p>
          <w:p w14:paraId="6AECCB3D" w14:textId="213AF549" w:rsidR="007B7AC4" w:rsidRPr="00ED5CFB" w:rsidRDefault="007B7AC4" w:rsidP="007B7AC4">
            <w:pPr>
              <w:pStyle w:val="TableTextLeft"/>
              <w:spacing w:before="0" w:after="0"/>
              <w:rPr>
                <w:lang w:val="en-US"/>
              </w:rPr>
            </w:pPr>
          </w:p>
        </w:tc>
        <w:tc>
          <w:tcPr>
            <w:tcW w:w="2274" w:type="dxa"/>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93DE636" w14:textId="615137D6" w:rsidR="007B7AC4" w:rsidRPr="00ED5CFB" w:rsidRDefault="00037B37" w:rsidP="007B7AC4">
            <w:pPr>
              <w:pStyle w:val="TableTextLeft"/>
              <w:spacing w:before="0" w:after="0"/>
              <w:rPr>
                <w:rFonts w:ascii="Times New Roman" w:hAnsi="Times New Roman"/>
                <w:color w:val="FFFFFF"/>
                <w:lang w:val="en-US"/>
              </w:rPr>
            </w:pPr>
            <w:r w:rsidRPr="29F24922">
              <w:rPr>
                <w:rFonts w:eastAsiaTheme="minorEastAsia" w:cstheme="minorBidi"/>
                <w:b/>
                <w:color w:val="5A8326"/>
                <w:sz w:val="22"/>
                <w:szCs w:val="22"/>
              </w:rPr>
              <w:t>Progressing</w:t>
            </w:r>
          </w:p>
        </w:tc>
        <w:tc>
          <w:tcPr>
            <w:tcW w:w="2981" w:type="dxa"/>
            <w:tcBorders>
              <w:top w:val="single" w:sz="12" w:space="0" w:color="auto"/>
              <w:left w:val="single" w:sz="4" w:space="0" w:color="000000"/>
              <w:bottom w:val="single" w:sz="4" w:space="0" w:color="000000"/>
              <w:right w:val="single" w:sz="4" w:space="0" w:color="000000"/>
            </w:tcBorders>
            <w:shd w:val="clear" w:color="auto" w:fill="auto"/>
          </w:tcPr>
          <w:p w14:paraId="0A25162A" w14:textId="360CE3A4" w:rsidR="007B7AC4" w:rsidRPr="002D1BE1" w:rsidRDefault="007F44C3" w:rsidP="00FA53CA">
            <w:pPr>
              <w:pStyle w:val="TableTextBullet"/>
              <w:spacing w:before="0" w:after="0"/>
              <w:ind w:left="464" w:right="90" w:hanging="196"/>
            </w:pPr>
            <w:r>
              <w:t>April 2024 p</w:t>
            </w:r>
            <w:r w:rsidR="007B7AC4">
              <w:t xml:space="preserve">rogress paper </w:t>
            </w:r>
            <w:r>
              <w:t>was</w:t>
            </w:r>
            <w:r w:rsidR="007B7AC4">
              <w:t xml:space="preserve"> circulated: </w:t>
            </w:r>
          </w:p>
          <w:p w14:paraId="7D052622" w14:textId="3B4497D5" w:rsidR="007B7AC4" w:rsidRPr="002D1BE1" w:rsidRDefault="00FA53CA" w:rsidP="00FA53CA">
            <w:pPr>
              <w:pStyle w:val="TableTextBullet2"/>
              <w:spacing w:after="0"/>
              <w:ind w:left="1023" w:hanging="336"/>
            </w:pPr>
            <w:r>
              <w:t>V</w:t>
            </w:r>
            <w:r w:rsidR="007F44C3">
              <w:t xml:space="preserve">ia </w:t>
            </w:r>
            <w:r w:rsidR="007B7AC4">
              <w:t>June Statewide Caring for Country Partnership forum</w:t>
            </w:r>
          </w:p>
          <w:p w14:paraId="3B6CE31B" w14:textId="17720BA9" w:rsidR="007B7AC4" w:rsidRPr="002D1BE1" w:rsidRDefault="00144F61" w:rsidP="00144F61">
            <w:pPr>
              <w:pStyle w:val="TableTextBullet2"/>
              <w:spacing w:after="0"/>
              <w:ind w:left="1041" w:hanging="364"/>
            </w:pPr>
            <w:r>
              <w:t>T</w:t>
            </w:r>
            <w:r w:rsidR="007B7AC4">
              <w:t xml:space="preserve">o Traditional Owner contacts held by the Aboriginal Water Unit </w:t>
            </w:r>
          </w:p>
          <w:p w14:paraId="17CF9DAB" w14:textId="7BE780A5" w:rsidR="007B7AC4" w:rsidRDefault="007B7AC4" w:rsidP="00144F61">
            <w:pPr>
              <w:pStyle w:val="TableTextBullet"/>
              <w:spacing w:before="0" w:after="0"/>
              <w:ind w:left="467" w:right="90" w:hanging="196"/>
            </w:pPr>
            <w:r>
              <w:t>Progress update has been presented to Aboriginal Water Officer Network on 4-5 September 2024.</w:t>
            </w:r>
          </w:p>
          <w:p w14:paraId="7D980BDC" w14:textId="0B5CF619" w:rsidR="00982246" w:rsidRDefault="00982246" w:rsidP="00144F61">
            <w:pPr>
              <w:pStyle w:val="TableTextBullet"/>
              <w:spacing w:before="0" w:after="0"/>
              <w:ind w:left="495" w:right="90" w:hanging="238"/>
            </w:pPr>
            <w:r>
              <w:t xml:space="preserve">Progress update has been presented to </w:t>
            </w:r>
            <w:r w:rsidR="0053587B">
              <w:t xml:space="preserve">MLDRIN on </w:t>
            </w:r>
            <w:r w:rsidR="005C3D46">
              <w:t>29 August 2024.</w:t>
            </w:r>
          </w:p>
          <w:p w14:paraId="76B5739D" w14:textId="00FF3D64" w:rsidR="002C7165" w:rsidRPr="002D1BE1" w:rsidRDefault="002C7165" w:rsidP="00144F61">
            <w:pPr>
              <w:pStyle w:val="TableTextBullet"/>
              <w:spacing w:before="0" w:after="0"/>
              <w:ind w:left="481" w:right="90" w:hanging="224"/>
            </w:pPr>
            <w:r w:rsidRPr="002C7165">
              <w:t xml:space="preserve">DEECA will report through existing forums and meetings </w:t>
            </w:r>
            <w:r>
              <w:t>throughout late 2024 – early 2025</w:t>
            </w:r>
            <w:r w:rsidR="00144A5F">
              <w:t xml:space="preserve"> and </w:t>
            </w:r>
            <w:r w:rsidRPr="002C7165">
              <w:t>will continue to be guided by Traditional Owners regarding appropriate oversight</w:t>
            </w:r>
            <w:r>
              <w:t>.</w:t>
            </w:r>
          </w:p>
        </w:tc>
      </w:tr>
      <w:tr w:rsidR="007B7AC4" w:rsidRPr="002D1BE1" w14:paraId="7844A7FD" w14:textId="77777777" w:rsidTr="288B58C3">
        <w:trPr>
          <w:trHeight w:val="300"/>
        </w:trPr>
        <w:tc>
          <w:tcPr>
            <w:tcW w:w="380" w:type="dxa"/>
            <w:vMerge/>
            <w:tcMar>
              <w:top w:w="57" w:type="dxa"/>
              <w:left w:w="57" w:type="dxa"/>
              <w:bottom w:w="57" w:type="dxa"/>
              <w:right w:w="57" w:type="dxa"/>
            </w:tcMar>
          </w:tcPr>
          <w:p w14:paraId="7DBAC0FF" w14:textId="4B2E4DD0" w:rsidR="007B7AC4" w:rsidRPr="00ED5CFB" w:rsidRDefault="007B7AC4" w:rsidP="007B7AC4">
            <w:pPr>
              <w:pStyle w:val="TableTextLeft"/>
              <w:spacing w:before="0" w:after="0"/>
            </w:pPr>
          </w:p>
        </w:tc>
        <w:tc>
          <w:tcPr>
            <w:tcW w:w="14185" w:type="dxa"/>
            <w:gridSpan w:val="7"/>
            <w:tcBorders>
              <w:bottom w:val="single" w:sz="12" w:space="0" w:color="000000"/>
              <w:right w:val="single" w:sz="4" w:space="0" w:color="000000"/>
            </w:tcBorders>
            <w:shd w:val="clear" w:color="auto" w:fill="auto"/>
            <w:tcMar>
              <w:top w:w="57" w:type="dxa"/>
              <w:left w:w="57" w:type="dxa"/>
              <w:bottom w:w="57" w:type="dxa"/>
              <w:right w:w="57" w:type="dxa"/>
            </w:tcMar>
          </w:tcPr>
          <w:p w14:paraId="0678D71B" w14:textId="2A455B86" w:rsidR="00140E60" w:rsidRDefault="4F257DF2" w:rsidP="44697E8D">
            <w:pPr>
              <w:spacing w:before="70" w:after="0"/>
            </w:pPr>
            <w:r w:rsidRPr="44697E8D">
              <w:rPr>
                <w:rFonts w:ascii="Arial" w:eastAsia="Arial" w:hAnsi="Arial" w:cs="Arial"/>
              </w:rPr>
              <w:t>Next steps:</w:t>
            </w:r>
          </w:p>
          <w:p w14:paraId="471FAAF6" w14:textId="1A2A6E06" w:rsidR="00140E60" w:rsidRDefault="16DD5CC6" w:rsidP="000F740F">
            <w:pPr>
              <w:pStyle w:val="ListParagraph"/>
              <w:numPr>
                <w:ilvl w:val="0"/>
                <w:numId w:val="50"/>
              </w:numPr>
              <w:tabs>
                <w:tab w:val="num" w:pos="720"/>
              </w:tabs>
              <w:spacing w:before="0" w:after="0"/>
              <w:ind w:left="198" w:hanging="198"/>
              <w:rPr>
                <w:rFonts w:ascii="Arial" w:eastAsia="Arial" w:hAnsi="Arial" w:cs="Arial"/>
              </w:rPr>
            </w:pPr>
            <w:r w:rsidRPr="44F0ACC5">
              <w:rPr>
                <w:rFonts w:ascii="Arial" w:eastAsia="Arial" w:hAnsi="Arial" w:cs="Arial"/>
              </w:rPr>
              <w:t xml:space="preserve">September 2024: </w:t>
            </w:r>
            <w:r w:rsidR="7508C7F0" w:rsidRPr="44F0ACC5">
              <w:rPr>
                <w:rFonts w:ascii="Arial" w:eastAsia="Arial" w:hAnsi="Arial" w:cs="Arial"/>
              </w:rPr>
              <w:t>This Progress Report will be circulated to Traditional Owners via the Aboriginal Water Unit.</w:t>
            </w:r>
          </w:p>
          <w:p w14:paraId="2DDC75AA" w14:textId="1B34CB9E" w:rsidR="00C7187F" w:rsidRDefault="4E5801DB" w:rsidP="000F740F">
            <w:pPr>
              <w:pStyle w:val="ListParagraph"/>
              <w:numPr>
                <w:ilvl w:val="0"/>
                <w:numId w:val="50"/>
              </w:numPr>
              <w:tabs>
                <w:tab w:val="num" w:pos="720"/>
              </w:tabs>
              <w:spacing w:before="0" w:after="0"/>
              <w:ind w:left="198" w:hanging="198"/>
              <w:rPr>
                <w:rFonts w:ascii="Arial" w:eastAsia="Arial" w:hAnsi="Arial" w:cs="Arial"/>
              </w:rPr>
            </w:pPr>
            <w:r w:rsidRPr="44F0ACC5">
              <w:rPr>
                <w:rFonts w:ascii="Arial" w:eastAsia="Arial" w:hAnsi="Arial" w:cs="Arial"/>
              </w:rPr>
              <w:t xml:space="preserve">Early 2025: </w:t>
            </w:r>
            <w:r w:rsidR="7508C7F0" w:rsidRPr="44F0ACC5">
              <w:rPr>
                <w:rFonts w:ascii="Arial" w:eastAsia="Arial" w:hAnsi="Arial" w:cs="Arial"/>
              </w:rPr>
              <w:t>Meetings to be arranged between Traditional Owner Nations and DEECA decision makers.</w:t>
            </w:r>
          </w:p>
          <w:p w14:paraId="4A5A2F1A" w14:textId="73D85A19" w:rsidR="00140E60" w:rsidRPr="00C7187F" w:rsidRDefault="3770AABB" w:rsidP="00144F61">
            <w:pPr>
              <w:pStyle w:val="ListParagraph"/>
              <w:numPr>
                <w:ilvl w:val="0"/>
                <w:numId w:val="50"/>
              </w:numPr>
              <w:tabs>
                <w:tab w:val="num" w:pos="720"/>
              </w:tabs>
              <w:spacing w:before="0" w:after="0"/>
              <w:ind w:left="198" w:hanging="198"/>
              <w:rPr>
                <w:rFonts w:ascii="Arial" w:eastAsia="Arial" w:hAnsi="Arial" w:cs="Arial"/>
              </w:rPr>
            </w:pPr>
            <w:r w:rsidRPr="44F0ACC5">
              <w:rPr>
                <w:rFonts w:ascii="Arial" w:eastAsia="Arial" w:hAnsi="Arial" w:cs="Arial"/>
              </w:rPr>
              <w:t xml:space="preserve">Ongoing: </w:t>
            </w:r>
            <w:r w:rsidR="4F257DF2" w:rsidRPr="44F0ACC5" w:rsidDel="7508C7F0">
              <w:rPr>
                <w:rFonts w:ascii="Arial" w:eastAsia="Arial" w:hAnsi="Arial" w:cs="Arial"/>
              </w:rPr>
              <w:t>D</w:t>
            </w:r>
            <w:r w:rsidR="7508C7F0" w:rsidRPr="44F0ACC5">
              <w:rPr>
                <w:rFonts w:ascii="Arial" w:eastAsia="Arial" w:hAnsi="Arial" w:cs="Arial"/>
              </w:rPr>
              <w:t>EECA will continue to respond to requests for oversight and be adaptive in ensuring its delivery.</w:t>
            </w:r>
          </w:p>
        </w:tc>
      </w:tr>
    </w:tbl>
    <w:p w14:paraId="3CBB2A77" w14:textId="7E1930F0" w:rsidR="00464AB4" w:rsidRDefault="00464AB4" w:rsidP="003234FE">
      <w:pPr>
        <w:spacing w:after="240"/>
        <w:sectPr w:rsidR="00464AB4" w:rsidSect="00464AB4">
          <w:pgSz w:w="16839" w:h="11907" w:orient="landscape" w:code="9"/>
          <w:pgMar w:top="1134" w:right="1134" w:bottom="1134" w:left="1134" w:header="284" w:footer="284" w:gutter="0"/>
          <w:cols w:space="720"/>
          <w:noEndnote/>
          <w:docGrid w:linePitch="360"/>
        </w:sectPr>
      </w:pPr>
    </w:p>
    <w:p w14:paraId="15D8896F" w14:textId="4BD3D137" w:rsidR="00B53D7E" w:rsidRDefault="00B53D7E" w:rsidP="009A2D0A">
      <w:pPr>
        <w:pStyle w:val="Heading2"/>
        <w:spacing w:before="0" w:after="240"/>
      </w:pPr>
      <w:bookmarkStart w:id="19" w:name="_Toc176771663"/>
      <w:r>
        <w:lastRenderedPageBreak/>
        <w:t xml:space="preserve">Progressing water returns </w:t>
      </w:r>
      <w:bookmarkEnd w:id="19"/>
    </w:p>
    <w:p w14:paraId="28985D22" w14:textId="6DF2950E" w:rsidR="006931BD" w:rsidRPr="009A2D0A" w:rsidRDefault="006931BD" w:rsidP="003234FE">
      <w:pPr>
        <w:pStyle w:val="BodyText"/>
        <w:spacing w:before="0" w:after="240"/>
        <w:rPr>
          <w:sz w:val="22"/>
          <w:szCs w:val="22"/>
        </w:rPr>
      </w:pPr>
      <w:r w:rsidRPr="009A2D0A">
        <w:rPr>
          <w:sz w:val="22"/>
          <w:szCs w:val="22"/>
        </w:rPr>
        <w:t xml:space="preserve">DEECA is working with Traditional Owners and water corporations to </w:t>
      </w:r>
      <w:r w:rsidR="008E5BA0" w:rsidRPr="009A2D0A">
        <w:rPr>
          <w:sz w:val="22"/>
          <w:szCs w:val="22"/>
        </w:rPr>
        <w:t xml:space="preserve">progress </w:t>
      </w:r>
      <w:r w:rsidRPr="009A2D0A">
        <w:rPr>
          <w:sz w:val="22"/>
          <w:szCs w:val="22"/>
        </w:rPr>
        <w:t xml:space="preserve">a number of </w:t>
      </w:r>
      <w:bookmarkStart w:id="20" w:name="_Int_fLNx8zha"/>
      <w:proofErr w:type="gramStart"/>
      <w:r w:rsidRPr="009A2D0A">
        <w:rPr>
          <w:sz w:val="22"/>
          <w:szCs w:val="22"/>
        </w:rPr>
        <w:t>water</w:t>
      </w:r>
      <w:bookmarkEnd w:id="20"/>
      <w:proofErr w:type="gramEnd"/>
      <w:r w:rsidRPr="009A2D0A">
        <w:rPr>
          <w:sz w:val="22"/>
          <w:szCs w:val="22"/>
        </w:rPr>
        <w:t xml:space="preserve"> returns</w:t>
      </w:r>
      <w:r w:rsidR="004A2016" w:rsidRPr="009A2D0A">
        <w:rPr>
          <w:sz w:val="22"/>
          <w:szCs w:val="22"/>
        </w:rPr>
        <w:t xml:space="preserve"> </w:t>
      </w:r>
      <w:r w:rsidR="00C43D0C" w:rsidRPr="009A2D0A">
        <w:rPr>
          <w:sz w:val="22"/>
          <w:szCs w:val="22"/>
        </w:rPr>
        <w:t xml:space="preserve">already in </w:t>
      </w:r>
      <w:r w:rsidR="00086090" w:rsidRPr="009A2D0A">
        <w:rPr>
          <w:sz w:val="22"/>
          <w:szCs w:val="22"/>
        </w:rPr>
        <w:t xml:space="preserve">progress </w:t>
      </w:r>
      <w:r w:rsidR="004A2016" w:rsidRPr="009A2D0A">
        <w:rPr>
          <w:sz w:val="22"/>
          <w:szCs w:val="22"/>
        </w:rPr>
        <w:t xml:space="preserve">and establish the policy guidance </w:t>
      </w:r>
      <w:r w:rsidR="00994ED4" w:rsidRPr="009A2D0A">
        <w:rPr>
          <w:sz w:val="22"/>
          <w:szCs w:val="22"/>
        </w:rPr>
        <w:t xml:space="preserve">and </w:t>
      </w:r>
      <w:r w:rsidR="00277C52" w:rsidRPr="009A2D0A">
        <w:rPr>
          <w:sz w:val="22"/>
          <w:szCs w:val="22"/>
        </w:rPr>
        <w:t>frameworks</w:t>
      </w:r>
      <w:r w:rsidR="00994ED4" w:rsidRPr="009A2D0A">
        <w:rPr>
          <w:sz w:val="22"/>
          <w:szCs w:val="22"/>
        </w:rPr>
        <w:t xml:space="preserve"> </w:t>
      </w:r>
      <w:r w:rsidR="0009289B" w:rsidRPr="009A2D0A">
        <w:rPr>
          <w:sz w:val="22"/>
          <w:szCs w:val="22"/>
        </w:rPr>
        <w:t xml:space="preserve">required for future possible returns. </w:t>
      </w:r>
      <w:r w:rsidR="00631FF3" w:rsidRPr="009A2D0A">
        <w:rPr>
          <w:sz w:val="22"/>
          <w:szCs w:val="22"/>
        </w:rPr>
        <w:t xml:space="preserve">This section provides more information on the water returns </w:t>
      </w:r>
      <w:r w:rsidR="007F53F7" w:rsidRPr="009A2D0A">
        <w:rPr>
          <w:sz w:val="22"/>
          <w:szCs w:val="22"/>
        </w:rPr>
        <w:t xml:space="preserve">listed in the table </w:t>
      </w:r>
      <w:r w:rsidR="00565154">
        <w:rPr>
          <w:sz w:val="22"/>
          <w:szCs w:val="22"/>
        </w:rPr>
        <w:t>above</w:t>
      </w:r>
      <w:r w:rsidR="007F53F7" w:rsidRPr="009A2D0A">
        <w:rPr>
          <w:sz w:val="22"/>
          <w:szCs w:val="22"/>
        </w:rPr>
        <w:t>.</w:t>
      </w:r>
    </w:p>
    <w:p w14:paraId="660A1B39" w14:textId="4CA80C53" w:rsidR="0009289B" w:rsidRPr="00982AC7" w:rsidRDefault="00EE6F85" w:rsidP="003234FE">
      <w:pPr>
        <w:pStyle w:val="Heading4"/>
        <w:spacing w:before="0" w:after="240"/>
        <w:rPr>
          <w:i/>
          <w:iCs/>
        </w:rPr>
      </w:pPr>
      <w:r>
        <w:t>W</w:t>
      </w:r>
      <w:r w:rsidR="00F82408">
        <w:t>ater returns currently in progress include:</w:t>
      </w:r>
    </w:p>
    <w:p w14:paraId="705E6D24" w14:textId="717F4B82" w:rsidR="006931BD" w:rsidRPr="009A2D0A" w:rsidRDefault="00E92EC0" w:rsidP="003234FE">
      <w:pPr>
        <w:pStyle w:val="TableTextBullet"/>
        <w:spacing w:before="0" w:after="240"/>
        <w:rPr>
          <w:sz w:val="22"/>
          <w:szCs w:val="22"/>
        </w:rPr>
      </w:pPr>
      <w:r w:rsidRPr="009A2D0A">
        <w:rPr>
          <w:sz w:val="22"/>
          <w:szCs w:val="22"/>
        </w:rPr>
        <w:t>Water to be returned from the Moorabool system to the Wadawurrung Traditional Owners Aboriginal Corporation (WTOAC)</w:t>
      </w:r>
      <w:r w:rsidR="00780AE2">
        <w:rPr>
          <w:sz w:val="22"/>
          <w:szCs w:val="22"/>
        </w:rPr>
        <w:t xml:space="preserve"> and the environment by the end of 2025</w:t>
      </w:r>
      <w:r w:rsidR="003F293F" w:rsidRPr="009A2D0A">
        <w:rPr>
          <w:sz w:val="22"/>
          <w:szCs w:val="22"/>
        </w:rPr>
        <w:t xml:space="preserve">. </w:t>
      </w:r>
      <w:r w:rsidR="007908FF" w:rsidRPr="009A2D0A">
        <w:rPr>
          <w:sz w:val="22"/>
          <w:szCs w:val="22"/>
        </w:rPr>
        <w:t xml:space="preserve">Work is well underway to return water to Wadawurrung and provide further water for the environment (Actions 4.3 and 4.4 of the </w:t>
      </w:r>
      <w:r w:rsidR="007908FF" w:rsidRPr="00D62D98">
        <w:rPr>
          <w:i/>
          <w:sz w:val="22"/>
          <w:szCs w:val="22"/>
        </w:rPr>
        <w:t>Central and Gippsland Region Sustainable Water Strategy</w:t>
      </w:r>
      <w:r w:rsidR="00785356" w:rsidRPr="00D62D98">
        <w:rPr>
          <w:i/>
          <w:sz w:val="22"/>
          <w:szCs w:val="22"/>
        </w:rPr>
        <w:t xml:space="preserve"> (CGRSWS)</w:t>
      </w:r>
      <w:r w:rsidR="00785356" w:rsidRPr="009A2D0A">
        <w:rPr>
          <w:sz w:val="22"/>
          <w:szCs w:val="22"/>
        </w:rPr>
        <w:t xml:space="preserve">). </w:t>
      </w:r>
      <w:r w:rsidR="00F802F6" w:rsidRPr="009A2D0A">
        <w:rPr>
          <w:sz w:val="22"/>
          <w:szCs w:val="22"/>
        </w:rPr>
        <w:t>This includes discussions of entitlement options, water resource modelling and a WTOAC</w:t>
      </w:r>
      <w:r w:rsidR="008066E0" w:rsidRPr="009A2D0A">
        <w:rPr>
          <w:sz w:val="22"/>
          <w:szCs w:val="22"/>
        </w:rPr>
        <w:t>-</w:t>
      </w:r>
      <w:r w:rsidR="00F802F6" w:rsidRPr="009A2D0A">
        <w:rPr>
          <w:sz w:val="22"/>
          <w:szCs w:val="22"/>
        </w:rPr>
        <w:t xml:space="preserve">led project that trialled water delivery in the Moorabool Yulluk (Moorabool River). Further information on the water delivery trial can be found here: </w:t>
      </w:r>
      <w:hyperlink r:id="rId46">
        <w:r w:rsidR="00F802F6" w:rsidRPr="009A2D0A">
          <w:rPr>
            <w:rStyle w:val="Hyperlink"/>
            <w:rFonts w:ascii="Arial" w:hAnsi="Arial" w:cs="Arial"/>
            <w:sz w:val="22"/>
            <w:szCs w:val="22"/>
          </w:rPr>
          <w:t>Media release: A Flowing Future: Water releases back to Wadawurrung Country</w:t>
        </w:r>
      </w:hyperlink>
      <w:r w:rsidR="00F802F6" w:rsidRPr="009A2D0A">
        <w:rPr>
          <w:rStyle w:val="Hyperlink"/>
          <w:rFonts w:ascii="Arial" w:hAnsi="Arial" w:cs="Arial"/>
          <w:sz w:val="22"/>
          <w:szCs w:val="22"/>
        </w:rPr>
        <w:t xml:space="preserve">. </w:t>
      </w:r>
    </w:p>
    <w:p w14:paraId="27F17481" w14:textId="651A6E3F" w:rsidR="00D652FD" w:rsidRPr="009A2D0A" w:rsidRDefault="00D652FD" w:rsidP="003234FE">
      <w:pPr>
        <w:pStyle w:val="TableTextBullet"/>
        <w:spacing w:before="0" w:after="240"/>
        <w:rPr>
          <w:sz w:val="22"/>
          <w:szCs w:val="22"/>
        </w:rPr>
      </w:pPr>
      <w:r w:rsidRPr="009A2D0A">
        <w:rPr>
          <w:sz w:val="22"/>
          <w:szCs w:val="22"/>
        </w:rPr>
        <w:t>The ‘Latrobe 3-4 Bench’ water entitlement is a 25</w:t>
      </w:r>
      <w:r w:rsidR="00973FE9">
        <w:rPr>
          <w:sz w:val="22"/>
          <w:szCs w:val="22"/>
        </w:rPr>
        <w:t xml:space="preserve"> </w:t>
      </w:r>
      <w:r w:rsidR="004A5B88" w:rsidRPr="009A2D0A">
        <w:rPr>
          <w:sz w:val="22"/>
          <w:szCs w:val="22"/>
        </w:rPr>
        <w:t xml:space="preserve">GL </w:t>
      </w:r>
      <w:r w:rsidRPr="009A2D0A">
        <w:rPr>
          <w:sz w:val="22"/>
          <w:szCs w:val="22"/>
        </w:rPr>
        <w:t xml:space="preserve">bulk entitlement in the Latrobe River system, originally set aside for future coal fired power generation and no longer needed for this purpose. The Victorian Government has </w:t>
      </w:r>
      <w:r w:rsidR="008A1358" w:rsidRPr="009A2D0A">
        <w:rPr>
          <w:sz w:val="22"/>
          <w:szCs w:val="22"/>
        </w:rPr>
        <w:t>committed</w:t>
      </w:r>
      <w:r w:rsidRPr="009A2D0A">
        <w:rPr>
          <w:sz w:val="22"/>
          <w:szCs w:val="22"/>
        </w:rPr>
        <w:t xml:space="preserve"> to reallocate 16</w:t>
      </w:r>
      <w:r w:rsidR="00780AE2">
        <w:rPr>
          <w:sz w:val="22"/>
          <w:szCs w:val="22"/>
        </w:rPr>
        <w:t xml:space="preserve"> </w:t>
      </w:r>
      <w:r w:rsidRPr="009A2D0A">
        <w:rPr>
          <w:sz w:val="22"/>
          <w:szCs w:val="22"/>
        </w:rPr>
        <w:t xml:space="preserve">GL of </w:t>
      </w:r>
      <w:r w:rsidR="00527644" w:rsidRPr="009A2D0A">
        <w:rPr>
          <w:sz w:val="22"/>
          <w:szCs w:val="22"/>
        </w:rPr>
        <w:t>this</w:t>
      </w:r>
      <w:r w:rsidRPr="009A2D0A">
        <w:rPr>
          <w:sz w:val="22"/>
          <w:szCs w:val="22"/>
        </w:rPr>
        <w:t xml:space="preserve"> entitlement to contribute to priority environmental flows, support cultural values and self-determined outcomes for </w:t>
      </w:r>
      <w:r w:rsidR="003348D7" w:rsidRPr="009A2D0A">
        <w:rPr>
          <w:sz w:val="22"/>
          <w:szCs w:val="22"/>
        </w:rPr>
        <w:t>Gunaikurnai</w:t>
      </w:r>
      <w:r w:rsidR="00246194" w:rsidRPr="009A2D0A">
        <w:rPr>
          <w:sz w:val="22"/>
          <w:szCs w:val="22"/>
        </w:rPr>
        <w:t xml:space="preserve"> Land and Waters Aboriginal Corporation (</w:t>
      </w:r>
      <w:r w:rsidRPr="009A2D0A">
        <w:rPr>
          <w:sz w:val="22"/>
          <w:szCs w:val="22"/>
        </w:rPr>
        <w:t>GLaWAC</w:t>
      </w:r>
      <w:r w:rsidR="00246194" w:rsidRPr="009A2D0A">
        <w:rPr>
          <w:sz w:val="22"/>
          <w:szCs w:val="22"/>
        </w:rPr>
        <w:t>)</w:t>
      </w:r>
      <w:r w:rsidRPr="009A2D0A">
        <w:rPr>
          <w:sz w:val="22"/>
          <w:szCs w:val="22"/>
        </w:rPr>
        <w:t>, and to underpin the resilience and growth of agriculture (Action 4</w:t>
      </w:r>
      <w:r w:rsidR="008A1358" w:rsidRPr="009A2D0A">
        <w:rPr>
          <w:sz w:val="22"/>
          <w:szCs w:val="22"/>
        </w:rPr>
        <w:t>.</w:t>
      </w:r>
      <w:r w:rsidRPr="009A2D0A">
        <w:rPr>
          <w:sz w:val="22"/>
          <w:szCs w:val="22"/>
        </w:rPr>
        <w:t xml:space="preserve">8 of the </w:t>
      </w:r>
      <w:r w:rsidRPr="00D62D98">
        <w:rPr>
          <w:i/>
          <w:sz w:val="22"/>
          <w:szCs w:val="22"/>
        </w:rPr>
        <w:t>CGRSWS</w:t>
      </w:r>
      <w:r w:rsidRPr="009A2D0A">
        <w:rPr>
          <w:sz w:val="22"/>
          <w:szCs w:val="22"/>
        </w:rPr>
        <w:t xml:space="preserve">). DEECA is leading this action </w:t>
      </w:r>
      <w:r w:rsidR="00246194" w:rsidRPr="009A2D0A">
        <w:rPr>
          <w:sz w:val="22"/>
          <w:szCs w:val="22"/>
        </w:rPr>
        <w:t xml:space="preserve">and </w:t>
      </w:r>
      <w:r w:rsidR="008A1358" w:rsidRPr="009A2D0A">
        <w:rPr>
          <w:sz w:val="22"/>
          <w:szCs w:val="22"/>
        </w:rPr>
        <w:t>is working</w:t>
      </w:r>
      <w:r w:rsidRPr="009A2D0A">
        <w:rPr>
          <w:sz w:val="22"/>
          <w:szCs w:val="22"/>
        </w:rPr>
        <w:t xml:space="preserve"> with GLaWAC and the water sector </w:t>
      </w:r>
      <w:r w:rsidR="00246194" w:rsidRPr="009A2D0A">
        <w:rPr>
          <w:sz w:val="22"/>
          <w:szCs w:val="22"/>
        </w:rPr>
        <w:t xml:space="preserve">to </w:t>
      </w:r>
      <w:r w:rsidR="00385666" w:rsidRPr="009A2D0A">
        <w:rPr>
          <w:sz w:val="22"/>
          <w:szCs w:val="22"/>
        </w:rPr>
        <w:t>establish</w:t>
      </w:r>
      <w:r w:rsidRPr="009A2D0A">
        <w:rPr>
          <w:sz w:val="22"/>
          <w:szCs w:val="22"/>
        </w:rPr>
        <w:t xml:space="preserve"> a preferred sharing arrangement. The project is on track for reallocation of the 16</w:t>
      </w:r>
      <w:r w:rsidR="00973FE9">
        <w:rPr>
          <w:sz w:val="22"/>
          <w:szCs w:val="22"/>
        </w:rPr>
        <w:t xml:space="preserve"> </w:t>
      </w:r>
      <w:r w:rsidRPr="009A2D0A">
        <w:rPr>
          <w:sz w:val="22"/>
          <w:szCs w:val="22"/>
        </w:rPr>
        <w:t>GL by the end of 2024.</w:t>
      </w:r>
    </w:p>
    <w:p w14:paraId="68A3FC13" w14:textId="6DA68222" w:rsidR="140C877C" w:rsidRPr="009A2D0A" w:rsidRDefault="140C877C" w:rsidP="003234FE">
      <w:pPr>
        <w:pStyle w:val="TableTextBullet"/>
        <w:spacing w:before="0" w:after="240"/>
        <w:ind w:left="270" w:hanging="142"/>
        <w:rPr>
          <w:sz w:val="22"/>
          <w:szCs w:val="22"/>
        </w:rPr>
      </w:pPr>
      <w:r w:rsidRPr="009A2D0A">
        <w:rPr>
          <w:sz w:val="22"/>
          <w:szCs w:val="22"/>
        </w:rPr>
        <w:t>The federa</w:t>
      </w:r>
      <w:r w:rsidR="00AE6692">
        <w:rPr>
          <w:sz w:val="22"/>
          <w:szCs w:val="22"/>
        </w:rPr>
        <w:t>l</w:t>
      </w:r>
      <w:r w:rsidRPr="009A2D0A">
        <w:rPr>
          <w:sz w:val="22"/>
          <w:szCs w:val="22"/>
        </w:rPr>
        <w:t>l</w:t>
      </w:r>
      <w:r w:rsidR="00D55CDC">
        <w:rPr>
          <w:sz w:val="22"/>
          <w:szCs w:val="22"/>
        </w:rPr>
        <w:t>y</w:t>
      </w:r>
      <w:r w:rsidRPr="009A2D0A">
        <w:rPr>
          <w:sz w:val="22"/>
          <w:szCs w:val="22"/>
        </w:rPr>
        <w:t xml:space="preserve"> funded Sunraysia Water Efficiency Project is expected to be completed in 2026. Any water savings above the 1.8</w:t>
      </w:r>
      <w:r w:rsidR="00973FE9">
        <w:rPr>
          <w:sz w:val="22"/>
          <w:szCs w:val="22"/>
        </w:rPr>
        <w:t xml:space="preserve"> </w:t>
      </w:r>
      <w:r w:rsidRPr="009A2D0A">
        <w:rPr>
          <w:sz w:val="22"/>
          <w:szCs w:val="22"/>
        </w:rPr>
        <w:t>GL already contracted between the State and Commonwealth for the environment as part of the Murray Darling Basin Plan will be shared equally between Traditional Owners and improving urban water security</w:t>
      </w:r>
      <w:r w:rsidR="0020016C">
        <w:rPr>
          <w:sz w:val="22"/>
          <w:szCs w:val="22"/>
        </w:rPr>
        <w:t xml:space="preserve"> for Mallee towns</w:t>
      </w:r>
      <w:r w:rsidRPr="009A2D0A">
        <w:rPr>
          <w:sz w:val="22"/>
          <w:szCs w:val="22"/>
        </w:rPr>
        <w:t>. As part of this process, if the additional water savings are realised, DEECA will identify and work with relevant Traditional Owner groups on returns.</w:t>
      </w:r>
    </w:p>
    <w:p w14:paraId="45B2C87D" w14:textId="47333C97" w:rsidR="00B51CD4" w:rsidRPr="009A2D0A" w:rsidRDefault="1B4D7799" w:rsidP="6477924E">
      <w:pPr>
        <w:pStyle w:val="TableTextBullet"/>
        <w:spacing w:before="0" w:after="240"/>
        <w:ind w:left="270" w:hanging="142"/>
        <w:rPr>
          <w:sz w:val="22"/>
          <w:szCs w:val="22"/>
        </w:rPr>
      </w:pPr>
      <w:r w:rsidRPr="6477924E">
        <w:rPr>
          <w:sz w:val="22"/>
          <w:szCs w:val="22"/>
        </w:rPr>
        <w:t>DEECA</w:t>
      </w:r>
      <w:r w:rsidR="3B1C37B3" w:rsidRPr="6477924E">
        <w:rPr>
          <w:sz w:val="22"/>
          <w:szCs w:val="22"/>
        </w:rPr>
        <w:t xml:space="preserve"> is</w:t>
      </w:r>
      <w:r w:rsidRPr="6477924E">
        <w:rPr>
          <w:sz w:val="22"/>
          <w:szCs w:val="22"/>
        </w:rPr>
        <w:t xml:space="preserve"> working through barriers to progress the return of 1.36 GL in northern Victoria. </w:t>
      </w:r>
      <w:r w:rsidR="1B3A7E94" w:rsidRPr="6477924E">
        <w:rPr>
          <w:sz w:val="22"/>
          <w:szCs w:val="22"/>
        </w:rPr>
        <w:t xml:space="preserve">The return of these water shares is complex as the water is recovered across different river systems that cover many Countries of Traditional Owner groups. </w:t>
      </w:r>
      <w:r w:rsidRPr="6477924E">
        <w:rPr>
          <w:sz w:val="22"/>
          <w:szCs w:val="22"/>
        </w:rPr>
        <w:t>Further information</w:t>
      </w:r>
      <w:r w:rsidR="53F87D66" w:rsidRPr="6477924E">
        <w:rPr>
          <w:sz w:val="22"/>
          <w:szCs w:val="22"/>
        </w:rPr>
        <w:t xml:space="preserve"> will</w:t>
      </w:r>
      <w:r w:rsidRPr="6477924E">
        <w:rPr>
          <w:sz w:val="22"/>
          <w:szCs w:val="22"/>
        </w:rPr>
        <w:t xml:space="preserve"> be provided to the Traditional Owner groups involved over the coming months.  </w:t>
      </w:r>
    </w:p>
    <w:p w14:paraId="01591955" w14:textId="6085AA4D" w:rsidR="00B51CD4" w:rsidRPr="009A2D0A" w:rsidRDefault="00B51CD4" w:rsidP="6477924E">
      <w:pPr>
        <w:pStyle w:val="TableTextBullet"/>
        <w:spacing w:before="0" w:after="240"/>
        <w:ind w:left="270" w:hanging="142"/>
        <w:rPr>
          <w:sz w:val="22"/>
          <w:szCs w:val="22"/>
        </w:rPr>
      </w:pPr>
      <w:r w:rsidRPr="6477924E">
        <w:rPr>
          <w:sz w:val="22"/>
          <w:szCs w:val="22"/>
        </w:rPr>
        <w:t xml:space="preserve">Applications for the return of unallocated water to Traditional Owners in various </w:t>
      </w:r>
      <w:r w:rsidR="00A572A2" w:rsidRPr="6477924E">
        <w:rPr>
          <w:sz w:val="22"/>
          <w:szCs w:val="22"/>
        </w:rPr>
        <w:t>water systems in</w:t>
      </w:r>
      <w:r w:rsidRPr="6477924E">
        <w:rPr>
          <w:sz w:val="22"/>
          <w:szCs w:val="22"/>
        </w:rPr>
        <w:t xml:space="preserve"> southern Victoria</w:t>
      </w:r>
      <w:r w:rsidR="4A29B014" w:rsidRPr="6477924E">
        <w:rPr>
          <w:sz w:val="22"/>
          <w:szCs w:val="22"/>
        </w:rPr>
        <w:t xml:space="preserve"> are progressing</w:t>
      </w:r>
      <w:r w:rsidR="47F66927" w:rsidRPr="6477924E">
        <w:rPr>
          <w:sz w:val="22"/>
          <w:szCs w:val="22"/>
        </w:rPr>
        <w:t>.</w:t>
      </w:r>
      <w:r w:rsidR="00A572A2" w:rsidRPr="6477924E">
        <w:rPr>
          <w:sz w:val="22"/>
          <w:szCs w:val="22"/>
        </w:rPr>
        <w:t xml:space="preserve"> </w:t>
      </w:r>
      <w:r w:rsidR="7303842E" w:rsidRPr="6477924E">
        <w:rPr>
          <w:sz w:val="22"/>
          <w:szCs w:val="22"/>
        </w:rPr>
        <w:t>DEECA and S</w:t>
      </w:r>
      <w:r w:rsidR="0CADF663" w:rsidRPr="6477924E">
        <w:rPr>
          <w:sz w:val="22"/>
          <w:szCs w:val="22"/>
        </w:rPr>
        <w:t xml:space="preserve">outhern </w:t>
      </w:r>
      <w:r w:rsidR="7303842E" w:rsidRPr="6477924E">
        <w:rPr>
          <w:sz w:val="22"/>
          <w:szCs w:val="22"/>
        </w:rPr>
        <w:t>R</w:t>
      </w:r>
      <w:r w:rsidR="299365CD" w:rsidRPr="6477924E">
        <w:rPr>
          <w:sz w:val="22"/>
          <w:szCs w:val="22"/>
        </w:rPr>
        <w:t xml:space="preserve">ural </w:t>
      </w:r>
      <w:r w:rsidR="519691B9" w:rsidRPr="6477924E">
        <w:rPr>
          <w:sz w:val="22"/>
          <w:szCs w:val="22"/>
        </w:rPr>
        <w:t>Water</w:t>
      </w:r>
      <w:r w:rsidR="64CBCA47" w:rsidRPr="6477924E">
        <w:rPr>
          <w:sz w:val="22"/>
          <w:szCs w:val="22"/>
        </w:rPr>
        <w:t xml:space="preserve"> are currently focusing on progress</w:t>
      </w:r>
      <w:r w:rsidR="02EA423D" w:rsidRPr="6477924E">
        <w:rPr>
          <w:sz w:val="22"/>
          <w:szCs w:val="22"/>
        </w:rPr>
        <w:t>ing</w:t>
      </w:r>
      <w:r w:rsidR="64CBCA47" w:rsidRPr="6477924E">
        <w:rPr>
          <w:sz w:val="22"/>
          <w:szCs w:val="22"/>
        </w:rPr>
        <w:t xml:space="preserve"> delivery of </w:t>
      </w:r>
      <w:r w:rsidR="64CBCA47" w:rsidRPr="6477924E">
        <w:rPr>
          <w:i/>
          <w:iCs/>
          <w:sz w:val="22"/>
          <w:szCs w:val="22"/>
        </w:rPr>
        <w:t>CGRSWS</w:t>
      </w:r>
      <w:r w:rsidR="64CBCA47" w:rsidRPr="6477924E">
        <w:rPr>
          <w:sz w:val="22"/>
          <w:szCs w:val="22"/>
        </w:rPr>
        <w:t xml:space="preserve"> actions 6-5 (for </w:t>
      </w:r>
      <w:r w:rsidR="2B74C35D" w:rsidRPr="6477924E">
        <w:rPr>
          <w:sz w:val="22"/>
          <w:szCs w:val="22"/>
        </w:rPr>
        <w:t xml:space="preserve">applications in </w:t>
      </w:r>
      <w:r w:rsidR="64CBCA47" w:rsidRPr="6477924E">
        <w:rPr>
          <w:sz w:val="22"/>
          <w:szCs w:val="22"/>
        </w:rPr>
        <w:t xml:space="preserve">the Franklin and </w:t>
      </w:r>
      <w:r w:rsidR="4DEDE32A" w:rsidRPr="6477924E">
        <w:rPr>
          <w:sz w:val="22"/>
          <w:szCs w:val="22"/>
        </w:rPr>
        <w:t>Albert Rivers)</w:t>
      </w:r>
      <w:r w:rsidR="64CBCA47" w:rsidRPr="6477924E">
        <w:rPr>
          <w:sz w:val="22"/>
          <w:szCs w:val="22"/>
        </w:rPr>
        <w:t xml:space="preserve"> and 6-</w:t>
      </w:r>
      <w:r w:rsidR="19C661AF" w:rsidRPr="6477924E">
        <w:rPr>
          <w:sz w:val="22"/>
          <w:szCs w:val="22"/>
        </w:rPr>
        <w:t xml:space="preserve">8 </w:t>
      </w:r>
      <w:r w:rsidR="044FAD6C" w:rsidRPr="6477924E">
        <w:rPr>
          <w:sz w:val="22"/>
          <w:szCs w:val="22"/>
        </w:rPr>
        <w:t>(</w:t>
      </w:r>
      <w:r w:rsidR="19C661AF" w:rsidRPr="6477924E">
        <w:rPr>
          <w:sz w:val="22"/>
          <w:szCs w:val="22"/>
        </w:rPr>
        <w:t xml:space="preserve">for </w:t>
      </w:r>
      <w:r w:rsidR="59A0335E" w:rsidRPr="6477924E">
        <w:rPr>
          <w:sz w:val="22"/>
          <w:szCs w:val="22"/>
        </w:rPr>
        <w:t xml:space="preserve">applications in </w:t>
      </w:r>
      <w:r w:rsidR="19C661AF" w:rsidRPr="6477924E">
        <w:rPr>
          <w:sz w:val="22"/>
          <w:szCs w:val="22"/>
        </w:rPr>
        <w:t>the Powlett and Bass Rivers</w:t>
      </w:r>
      <w:r w:rsidR="7739C0C6" w:rsidRPr="6477924E">
        <w:rPr>
          <w:sz w:val="22"/>
          <w:szCs w:val="22"/>
        </w:rPr>
        <w:t>)</w:t>
      </w:r>
      <w:r w:rsidR="19C661AF" w:rsidRPr="6477924E">
        <w:rPr>
          <w:sz w:val="22"/>
          <w:szCs w:val="22"/>
        </w:rPr>
        <w:t xml:space="preserve">. </w:t>
      </w:r>
      <w:r w:rsidR="00A572A2" w:rsidRPr="6477924E">
        <w:rPr>
          <w:sz w:val="22"/>
          <w:szCs w:val="22"/>
        </w:rPr>
        <w:t>DEECA is supporting S</w:t>
      </w:r>
      <w:r w:rsidR="458F346C" w:rsidRPr="6477924E">
        <w:rPr>
          <w:sz w:val="22"/>
          <w:szCs w:val="22"/>
        </w:rPr>
        <w:t xml:space="preserve">outhern </w:t>
      </w:r>
      <w:r w:rsidR="6AAD8C7A" w:rsidRPr="6477924E">
        <w:rPr>
          <w:sz w:val="22"/>
          <w:szCs w:val="22"/>
        </w:rPr>
        <w:t>R</w:t>
      </w:r>
      <w:r w:rsidR="7D8F1B21" w:rsidRPr="6477924E">
        <w:rPr>
          <w:sz w:val="22"/>
          <w:szCs w:val="22"/>
        </w:rPr>
        <w:t xml:space="preserve">ural </w:t>
      </w:r>
      <w:r w:rsidR="6AAD8C7A" w:rsidRPr="6477924E">
        <w:rPr>
          <w:sz w:val="22"/>
          <w:szCs w:val="22"/>
        </w:rPr>
        <w:t>W</w:t>
      </w:r>
      <w:r w:rsidR="23D5B384" w:rsidRPr="6477924E">
        <w:rPr>
          <w:sz w:val="22"/>
          <w:szCs w:val="22"/>
        </w:rPr>
        <w:t>ater</w:t>
      </w:r>
      <w:r w:rsidR="00A572A2" w:rsidRPr="6477924E">
        <w:rPr>
          <w:sz w:val="22"/>
          <w:szCs w:val="22"/>
        </w:rPr>
        <w:t xml:space="preserve"> in adapting </w:t>
      </w:r>
      <w:r w:rsidR="00720C5F" w:rsidRPr="6477924E">
        <w:rPr>
          <w:sz w:val="22"/>
          <w:szCs w:val="22"/>
        </w:rPr>
        <w:t xml:space="preserve">established licensing processes to </w:t>
      </w:r>
      <w:r w:rsidR="00044E5B" w:rsidRPr="6477924E">
        <w:rPr>
          <w:sz w:val="22"/>
          <w:szCs w:val="22"/>
        </w:rPr>
        <w:t xml:space="preserve">deliver on policy commitments </w:t>
      </w:r>
      <w:r w:rsidR="00FB4040" w:rsidRPr="6477924E">
        <w:rPr>
          <w:sz w:val="22"/>
          <w:szCs w:val="22"/>
        </w:rPr>
        <w:t>within</w:t>
      </w:r>
      <w:r w:rsidR="00044E5B" w:rsidRPr="6477924E">
        <w:rPr>
          <w:sz w:val="22"/>
          <w:szCs w:val="22"/>
        </w:rPr>
        <w:t xml:space="preserve"> </w:t>
      </w:r>
      <w:r w:rsidR="00044E5B" w:rsidRPr="6477924E">
        <w:rPr>
          <w:i/>
          <w:iCs/>
          <w:sz w:val="22"/>
          <w:szCs w:val="22"/>
        </w:rPr>
        <w:t>Water is Life</w:t>
      </w:r>
      <w:r w:rsidR="00044E5B" w:rsidRPr="6477924E">
        <w:rPr>
          <w:sz w:val="22"/>
          <w:szCs w:val="22"/>
        </w:rPr>
        <w:t xml:space="preserve"> and </w:t>
      </w:r>
      <w:r w:rsidR="00044E5B" w:rsidRPr="6477924E">
        <w:rPr>
          <w:i/>
          <w:iCs/>
          <w:sz w:val="22"/>
          <w:szCs w:val="22"/>
        </w:rPr>
        <w:t>CGRSWS</w:t>
      </w:r>
      <w:r w:rsidR="004479AD" w:rsidRPr="6477924E">
        <w:rPr>
          <w:sz w:val="22"/>
          <w:szCs w:val="22"/>
        </w:rPr>
        <w:t>.</w:t>
      </w:r>
    </w:p>
    <w:p w14:paraId="720DF289" w14:textId="0C5B12A0" w:rsidR="00C13DD4" w:rsidRPr="00982AC7" w:rsidRDefault="00F51623" w:rsidP="003234FE">
      <w:pPr>
        <w:pStyle w:val="Heading4"/>
        <w:spacing w:before="0" w:after="240"/>
        <w:rPr>
          <w:i/>
          <w:iCs/>
        </w:rPr>
      </w:pPr>
      <w:r>
        <w:t>W</w:t>
      </w:r>
      <w:r w:rsidR="00C13DD4">
        <w:t>ork being undertaken to sup</w:t>
      </w:r>
      <w:r w:rsidR="00246194">
        <w:t>port future water returns include</w:t>
      </w:r>
      <w:r w:rsidR="00EE6F85">
        <w:t>s</w:t>
      </w:r>
      <w:r w:rsidR="00246194">
        <w:t>:</w:t>
      </w:r>
    </w:p>
    <w:p w14:paraId="1497E080" w14:textId="5C200094" w:rsidR="004A2016" w:rsidRPr="009A2D0A" w:rsidRDefault="00F9632E" w:rsidP="003234FE">
      <w:pPr>
        <w:pStyle w:val="TableTextBullet"/>
        <w:spacing w:before="0" w:after="240"/>
        <w:ind w:left="270" w:hanging="142"/>
        <w:rPr>
          <w:sz w:val="22"/>
          <w:szCs w:val="22"/>
        </w:rPr>
      </w:pPr>
      <w:r w:rsidRPr="009A2D0A">
        <w:rPr>
          <w:sz w:val="22"/>
          <w:szCs w:val="22"/>
        </w:rPr>
        <w:t xml:space="preserve">DEECA is working with water corporations in the Central and Gippsland region to assess and progress projects that could return water to Traditional Owners and the environment from river entitlements held by Melbourne’s water corporations. </w:t>
      </w:r>
      <w:r w:rsidR="008B2EC3">
        <w:rPr>
          <w:sz w:val="22"/>
          <w:szCs w:val="22"/>
        </w:rPr>
        <w:t>Projects</w:t>
      </w:r>
      <w:r w:rsidRPr="009A2D0A">
        <w:rPr>
          <w:sz w:val="22"/>
          <w:szCs w:val="22"/>
        </w:rPr>
        <w:t xml:space="preserve"> are being investigated, with feasibility studies underway for some proposed options (Action </w:t>
      </w:r>
      <w:r w:rsidR="00EE6F85" w:rsidRPr="009A2D0A">
        <w:rPr>
          <w:sz w:val="22"/>
          <w:szCs w:val="22"/>
        </w:rPr>
        <w:t>4.</w:t>
      </w:r>
      <w:r w:rsidRPr="009A2D0A">
        <w:rPr>
          <w:sz w:val="22"/>
          <w:szCs w:val="22"/>
        </w:rPr>
        <w:t xml:space="preserve">2 of the </w:t>
      </w:r>
      <w:r w:rsidRPr="00D62D98">
        <w:rPr>
          <w:i/>
          <w:sz w:val="22"/>
          <w:szCs w:val="22"/>
        </w:rPr>
        <w:t>CGRSWS</w:t>
      </w:r>
      <w:r w:rsidRPr="009A2D0A">
        <w:rPr>
          <w:sz w:val="22"/>
          <w:szCs w:val="22"/>
        </w:rPr>
        <w:t>).</w:t>
      </w:r>
    </w:p>
    <w:p w14:paraId="5B5CB02B" w14:textId="2DD3F27E" w:rsidR="29D9C5B1" w:rsidRPr="009A2D0A" w:rsidRDefault="29D9C5B1" w:rsidP="003234FE">
      <w:pPr>
        <w:pStyle w:val="TableTextBullet"/>
        <w:spacing w:before="0" w:after="240"/>
        <w:ind w:left="270" w:hanging="142"/>
        <w:rPr>
          <w:rFonts w:eastAsiaTheme="minorEastAsia" w:cstheme="minorBidi"/>
          <w:sz w:val="22"/>
          <w:szCs w:val="22"/>
        </w:rPr>
      </w:pPr>
      <w:r w:rsidRPr="009A2D0A">
        <w:rPr>
          <w:rFonts w:eastAsiaTheme="minorEastAsia" w:cstheme="minorBidi"/>
          <w:sz w:val="22"/>
          <w:szCs w:val="22"/>
        </w:rPr>
        <w:t>DEECA is also working with Traditional Owners within the Melbourne Supply System to ensure that water return options are identified as part of readiness activities to plan for new regional</w:t>
      </w:r>
      <w:r w:rsidR="4A20424D" w:rsidRPr="49C40759">
        <w:rPr>
          <w:rFonts w:eastAsiaTheme="minorEastAsia" w:cstheme="minorBidi"/>
          <w:sz w:val="22"/>
          <w:szCs w:val="22"/>
        </w:rPr>
        <w:t>-</w:t>
      </w:r>
      <w:r w:rsidR="00487DB2">
        <w:rPr>
          <w:rFonts w:eastAsiaTheme="minorEastAsia" w:cstheme="minorBidi"/>
          <w:sz w:val="22"/>
          <w:szCs w:val="22"/>
        </w:rPr>
        <w:noBreakHyphen/>
      </w:r>
      <w:r w:rsidRPr="009A2D0A">
        <w:rPr>
          <w:rFonts w:eastAsiaTheme="minorEastAsia" w:cstheme="minorBidi"/>
          <w:sz w:val="22"/>
          <w:szCs w:val="22"/>
        </w:rPr>
        <w:t xml:space="preserve">scale manufactured water supply options (Action 4.1 of the </w:t>
      </w:r>
      <w:r w:rsidRPr="00D62D98">
        <w:rPr>
          <w:rFonts w:eastAsiaTheme="minorEastAsia" w:cstheme="minorBidi"/>
          <w:i/>
          <w:sz w:val="22"/>
          <w:szCs w:val="22"/>
        </w:rPr>
        <w:t>CGRSWS</w:t>
      </w:r>
      <w:r w:rsidRPr="009A2D0A">
        <w:rPr>
          <w:rFonts w:eastAsiaTheme="minorEastAsia" w:cstheme="minorBidi"/>
          <w:sz w:val="22"/>
          <w:szCs w:val="22"/>
        </w:rPr>
        <w:t>).</w:t>
      </w:r>
    </w:p>
    <w:p w14:paraId="480877A9" w14:textId="78D63678" w:rsidR="00CB3B96" w:rsidRPr="00D66C02" w:rsidRDefault="00CB3B96" w:rsidP="0EC43481">
      <w:pPr>
        <w:pStyle w:val="TableTextBullet"/>
        <w:rPr>
          <w:sz w:val="22"/>
          <w:szCs w:val="22"/>
        </w:rPr>
      </w:pPr>
      <w:r w:rsidRPr="0CD9063B">
        <w:rPr>
          <w:sz w:val="22"/>
          <w:szCs w:val="22"/>
        </w:rPr>
        <w:lastRenderedPageBreak/>
        <w:t xml:space="preserve">The Victorian Water Infrastructure Investment Framework is in development. The document will provide guidance to </w:t>
      </w:r>
      <w:r w:rsidR="6B26C3B4" w:rsidRPr="0CD9063B">
        <w:rPr>
          <w:sz w:val="22"/>
          <w:szCs w:val="22"/>
        </w:rPr>
        <w:t>w</w:t>
      </w:r>
      <w:r w:rsidRPr="0CD9063B">
        <w:rPr>
          <w:sz w:val="22"/>
          <w:szCs w:val="22"/>
        </w:rPr>
        <w:t xml:space="preserve">ater </w:t>
      </w:r>
      <w:r w:rsidR="244F5D37" w:rsidRPr="0CD9063B">
        <w:rPr>
          <w:sz w:val="22"/>
          <w:szCs w:val="22"/>
        </w:rPr>
        <w:t>c</w:t>
      </w:r>
      <w:r w:rsidRPr="0CD9063B">
        <w:rPr>
          <w:sz w:val="22"/>
          <w:szCs w:val="22"/>
        </w:rPr>
        <w:t xml:space="preserve">orporations and establish a consistent approach to the development of projects which may require or seek Government support to proceed. The document will clarify expectations for Traditional Owner engagement and collaboration at the localised level through the development of projects. The document is not the Victorian Government investment strategy for returning water to Traditional Owners. The Framework </w:t>
      </w:r>
      <w:r w:rsidR="005261FD" w:rsidRPr="0CD9063B">
        <w:rPr>
          <w:sz w:val="22"/>
          <w:szCs w:val="22"/>
        </w:rPr>
        <w:t>is being</w:t>
      </w:r>
      <w:r w:rsidRPr="0CD9063B">
        <w:rPr>
          <w:sz w:val="22"/>
          <w:szCs w:val="22"/>
        </w:rPr>
        <w:t xml:space="preserve"> developed in line with existing government policies regarding Traditional Owner </w:t>
      </w:r>
      <w:r w:rsidR="00825BDE" w:rsidRPr="0CD9063B">
        <w:rPr>
          <w:sz w:val="22"/>
          <w:szCs w:val="22"/>
        </w:rPr>
        <w:t>e</w:t>
      </w:r>
      <w:r w:rsidRPr="0CD9063B">
        <w:rPr>
          <w:sz w:val="22"/>
          <w:szCs w:val="22"/>
        </w:rPr>
        <w:t xml:space="preserve">ngagement, including </w:t>
      </w:r>
      <w:r w:rsidRPr="0CD9063B">
        <w:rPr>
          <w:i/>
          <w:iCs/>
          <w:sz w:val="22"/>
          <w:szCs w:val="22"/>
        </w:rPr>
        <w:t>Water is Life</w:t>
      </w:r>
      <w:r w:rsidRPr="0CD9063B">
        <w:rPr>
          <w:sz w:val="22"/>
          <w:szCs w:val="22"/>
        </w:rPr>
        <w:t xml:space="preserve">. </w:t>
      </w:r>
    </w:p>
    <w:p w14:paraId="3F4BA92B" w14:textId="4CF4A02A" w:rsidR="004A2016" w:rsidRPr="00F9632E" w:rsidRDefault="004A2016" w:rsidP="3BAAD506">
      <w:pPr>
        <w:pStyle w:val="BodyText"/>
        <w:spacing w:before="0" w:after="240"/>
        <w:ind w:left="270" w:hanging="142"/>
        <w:rPr>
          <w:sz w:val="22"/>
          <w:szCs w:val="22"/>
        </w:rPr>
      </w:pPr>
    </w:p>
    <w:p w14:paraId="28B5A268" w14:textId="0BD0DEA2" w:rsidR="00575A81" w:rsidRDefault="00F9175B" w:rsidP="00575A81">
      <w:pPr>
        <w:pStyle w:val="Heading1"/>
      </w:pPr>
      <w:bookmarkStart w:id="21" w:name="_Toc176771664"/>
      <w:r>
        <w:lastRenderedPageBreak/>
        <w:t>Les</w:t>
      </w:r>
      <w:r w:rsidR="00403A52">
        <w:t xml:space="preserve">sons </w:t>
      </w:r>
      <w:r w:rsidR="00C307C4">
        <w:t>L</w:t>
      </w:r>
      <w:r w:rsidR="00403A52">
        <w:t>earnt</w:t>
      </w:r>
      <w:bookmarkEnd w:id="21"/>
    </w:p>
    <w:p w14:paraId="0DF345AC" w14:textId="67951209" w:rsidR="29F9426B" w:rsidRDefault="67444D09" w:rsidP="29F9426B">
      <w:pPr>
        <w:pStyle w:val="BodyText"/>
        <w:spacing w:before="0" w:after="240"/>
        <w:rPr>
          <w:sz w:val="22"/>
          <w:szCs w:val="22"/>
        </w:rPr>
      </w:pPr>
      <w:r w:rsidRPr="009A2D0A">
        <w:rPr>
          <w:i/>
          <w:sz w:val="22"/>
          <w:szCs w:val="22"/>
        </w:rPr>
        <w:t>Water is Life</w:t>
      </w:r>
      <w:r w:rsidRPr="009A2D0A">
        <w:rPr>
          <w:sz w:val="22"/>
          <w:szCs w:val="22"/>
        </w:rPr>
        <w:t xml:space="preserve"> embeds the principle of ‘learning by doing’ into its scope of work. Long-term </w:t>
      </w:r>
      <w:r w:rsidR="000B6F56" w:rsidRPr="009A2D0A">
        <w:rPr>
          <w:sz w:val="22"/>
          <w:szCs w:val="22"/>
        </w:rPr>
        <w:t>o</w:t>
      </w:r>
      <w:r w:rsidRPr="009A2D0A">
        <w:rPr>
          <w:sz w:val="22"/>
          <w:szCs w:val="22"/>
        </w:rPr>
        <w:t>ut</w:t>
      </w:r>
      <w:r w:rsidR="390E122D" w:rsidRPr="009A2D0A">
        <w:rPr>
          <w:sz w:val="22"/>
          <w:szCs w:val="22"/>
        </w:rPr>
        <w:t>comes are designed to be built on the lessons learnt and progress of short-term</w:t>
      </w:r>
      <w:r w:rsidR="000B6F56" w:rsidRPr="009A2D0A">
        <w:rPr>
          <w:sz w:val="22"/>
          <w:szCs w:val="22"/>
        </w:rPr>
        <w:t xml:space="preserve"> and medium-term</w:t>
      </w:r>
      <w:r w:rsidR="390E122D" w:rsidRPr="009A2D0A">
        <w:rPr>
          <w:sz w:val="22"/>
          <w:szCs w:val="22"/>
        </w:rPr>
        <w:t xml:space="preserve"> </w:t>
      </w:r>
      <w:r w:rsidR="000B6F56" w:rsidRPr="009A2D0A">
        <w:rPr>
          <w:sz w:val="22"/>
          <w:szCs w:val="22"/>
        </w:rPr>
        <w:t>o</w:t>
      </w:r>
      <w:r w:rsidR="390E122D" w:rsidRPr="009A2D0A">
        <w:rPr>
          <w:sz w:val="22"/>
          <w:szCs w:val="22"/>
        </w:rPr>
        <w:t>utcomes. It is a staged process of change</w:t>
      </w:r>
      <w:r w:rsidR="14A7E302" w:rsidRPr="009A2D0A">
        <w:rPr>
          <w:sz w:val="22"/>
          <w:szCs w:val="22"/>
        </w:rPr>
        <w:t xml:space="preserve">. Within DEECA, work </w:t>
      </w:r>
      <w:r w:rsidR="6C050506" w:rsidRPr="009A2D0A">
        <w:rPr>
          <w:sz w:val="22"/>
          <w:szCs w:val="22"/>
        </w:rPr>
        <w:t xml:space="preserve">is </w:t>
      </w:r>
      <w:r w:rsidR="14A7E302" w:rsidRPr="009A2D0A">
        <w:rPr>
          <w:sz w:val="22"/>
          <w:szCs w:val="22"/>
        </w:rPr>
        <w:t>be</w:t>
      </w:r>
      <w:r w:rsidR="59B4EBD0" w:rsidRPr="009A2D0A">
        <w:rPr>
          <w:sz w:val="22"/>
          <w:szCs w:val="22"/>
        </w:rPr>
        <w:t>ing</w:t>
      </w:r>
      <w:r w:rsidR="14A7E302" w:rsidRPr="009A2D0A">
        <w:rPr>
          <w:sz w:val="22"/>
          <w:szCs w:val="22"/>
        </w:rPr>
        <w:t xml:space="preserve"> </w:t>
      </w:r>
      <w:r w:rsidR="00B50A10" w:rsidRPr="009A2D0A">
        <w:rPr>
          <w:sz w:val="22"/>
          <w:szCs w:val="22"/>
        </w:rPr>
        <w:t xml:space="preserve">undertaken </w:t>
      </w:r>
      <w:r w:rsidR="14A7E302" w:rsidRPr="009A2D0A">
        <w:rPr>
          <w:sz w:val="22"/>
          <w:szCs w:val="22"/>
        </w:rPr>
        <w:t xml:space="preserve">to capture these lessons and ensure they are shared both internally and externally. </w:t>
      </w:r>
      <w:r w:rsidR="00B50A10" w:rsidRPr="009A2D0A">
        <w:rPr>
          <w:sz w:val="22"/>
          <w:szCs w:val="22"/>
        </w:rPr>
        <w:t>DEECA is</w:t>
      </w:r>
      <w:r w:rsidR="14A7E302" w:rsidRPr="009A2D0A">
        <w:rPr>
          <w:sz w:val="22"/>
          <w:szCs w:val="22"/>
        </w:rPr>
        <w:t xml:space="preserve"> </w:t>
      </w:r>
      <w:r w:rsidR="3CC4FA44" w:rsidRPr="009A2D0A">
        <w:rPr>
          <w:sz w:val="22"/>
          <w:szCs w:val="22"/>
        </w:rPr>
        <w:t>committed</w:t>
      </w:r>
      <w:r w:rsidR="14A7E302" w:rsidRPr="009A2D0A">
        <w:rPr>
          <w:sz w:val="22"/>
          <w:szCs w:val="22"/>
        </w:rPr>
        <w:t xml:space="preserve"> to working with Traditional Owners and the water sector to ensure </w:t>
      </w:r>
      <w:r w:rsidR="00144A5F" w:rsidRPr="009A2D0A">
        <w:rPr>
          <w:sz w:val="22"/>
          <w:szCs w:val="22"/>
        </w:rPr>
        <w:t>everyone is</w:t>
      </w:r>
      <w:r w:rsidR="14A7E302" w:rsidRPr="009A2D0A">
        <w:rPr>
          <w:sz w:val="22"/>
          <w:szCs w:val="22"/>
        </w:rPr>
        <w:t xml:space="preserve"> learning and progressing together</w:t>
      </w:r>
      <w:r w:rsidR="66F2468E" w:rsidRPr="009A2D0A">
        <w:rPr>
          <w:sz w:val="22"/>
          <w:szCs w:val="22"/>
        </w:rPr>
        <w:t>. Th</w:t>
      </w:r>
      <w:r w:rsidR="38162108" w:rsidRPr="009A2D0A">
        <w:rPr>
          <w:sz w:val="22"/>
          <w:szCs w:val="22"/>
        </w:rPr>
        <w:t>is</w:t>
      </w:r>
      <w:r w:rsidR="66F2468E" w:rsidRPr="009A2D0A">
        <w:rPr>
          <w:sz w:val="22"/>
          <w:szCs w:val="22"/>
        </w:rPr>
        <w:t xml:space="preserve"> section includes a number of these lessons and reflections on how they are re-shaping the work. </w:t>
      </w:r>
    </w:p>
    <w:p w14:paraId="419D10B7" w14:textId="381FFABC" w:rsidR="006B45B3" w:rsidRDefault="0050175F" w:rsidP="003234FE">
      <w:pPr>
        <w:pStyle w:val="Heading4"/>
        <w:spacing w:before="0" w:after="240"/>
      </w:pPr>
      <w:r>
        <w:t xml:space="preserve">Yoorrook Justice Commission </w:t>
      </w:r>
      <w:r w:rsidR="003B7408">
        <w:t xml:space="preserve">– Land Injustice Inquiry </w:t>
      </w:r>
    </w:p>
    <w:p w14:paraId="36EEED2D" w14:textId="3DE2D48A" w:rsidR="34072B9D" w:rsidRPr="009A2D0A" w:rsidRDefault="34072B9D" w:rsidP="003234FE">
      <w:pPr>
        <w:spacing w:before="0" w:after="240"/>
        <w:rPr>
          <w:rFonts w:ascii="Arial" w:eastAsia="Arial" w:hAnsi="Arial" w:cs="Arial"/>
          <w:color w:val="000000"/>
          <w:sz w:val="22"/>
          <w:szCs w:val="22"/>
        </w:rPr>
      </w:pPr>
      <w:r w:rsidRPr="009A2D0A">
        <w:rPr>
          <w:rFonts w:ascii="Arial" w:eastAsia="Arial" w:hAnsi="Arial" w:cs="Arial"/>
          <w:color w:val="000000"/>
          <w:sz w:val="22"/>
          <w:szCs w:val="22"/>
        </w:rPr>
        <w:t xml:space="preserve">As part of the truth telling process in Victoria, the Yoorrook Justice Commission is investigating systemic injustice experienced by First Peoples in relation to their land, waters, sky and resources. Traditional Owners, leaders of the First People’s Assembly, First Nations water experts, and Victorian Government representatives made submissions and appeared at the hearings as Witnesses. </w:t>
      </w:r>
    </w:p>
    <w:p w14:paraId="55D56B02" w14:textId="6F00C28C" w:rsidR="34072B9D" w:rsidRPr="009A2D0A" w:rsidRDefault="34072B9D" w:rsidP="003234FE">
      <w:pPr>
        <w:spacing w:before="0" w:after="240"/>
        <w:rPr>
          <w:rFonts w:ascii="Arial" w:eastAsia="Arial" w:hAnsi="Arial" w:cs="Arial"/>
          <w:color w:val="000000"/>
          <w:sz w:val="22"/>
          <w:szCs w:val="22"/>
        </w:rPr>
      </w:pPr>
      <w:r w:rsidRPr="009A2D0A">
        <w:rPr>
          <w:rFonts w:ascii="Arial" w:eastAsia="Arial" w:hAnsi="Arial" w:cs="Arial"/>
          <w:color w:val="000000"/>
          <w:sz w:val="22"/>
          <w:szCs w:val="22"/>
        </w:rPr>
        <w:t xml:space="preserve">First Peoples </w:t>
      </w:r>
      <w:r w:rsidR="00D833D5" w:rsidRPr="009A2D0A">
        <w:rPr>
          <w:rFonts w:ascii="Arial" w:eastAsia="Arial" w:hAnsi="Arial" w:cs="Arial"/>
          <w:color w:val="000000"/>
          <w:sz w:val="22"/>
          <w:szCs w:val="22"/>
        </w:rPr>
        <w:t>testified</w:t>
      </w:r>
      <w:r w:rsidRPr="009A2D0A">
        <w:rPr>
          <w:rFonts w:ascii="Arial" w:eastAsia="Arial" w:hAnsi="Arial" w:cs="Arial"/>
          <w:color w:val="000000"/>
          <w:sz w:val="22"/>
          <w:szCs w:val="22"/>
        </w:rPr>
        <w:t xml:space="preserve"> to the Commission about the continued importance of land, sky, and waters despite the dispossessing impacts of colonisation, and their desire to have management roles in caring for Country. Further statements were made about the importance of waterways to their family, health, and culture and Witnesses shared aspirations for how they want waterways and Country to be managed. </w:t>
      </w:r>
    </w:p>
    <w:p w14:paraId="0240744F" w14:textId="76B535F8" w:rsidR="00944D34" w:rsidRPr="009A2D0A" w:rsidRDefault="00944D34" w:rsidP="003234FE">
      <w:pPr>
        <w:spacing w:before="0" w:after="240"/>
        <w:rPr>
          <w:rFonts w:ascii="Arial" w:eastAsia="Arial" w:hAnsi="Arial" w:cs="Arial"/>
          <w:color w:val="000000"/>
          <w:sz w:val="22"/>
          <w:szCs w:val="22"/>
        </w:rPr>
      </w:pPr>
      <w:r w:rsidRPr="009A2D0A">
        <w:rPr>
          <w:sz w:val="22"/>
          <w:szCs w:val="22"/>
        </w:rPr>
        <w:t xml:space="preserve">During the hearings, three of DEECA’s Ministers testified on the legacy of their portfolios, on historic and ongoing land injustice and the significant economic benefits derived by the State to the exclusion of Traditional Owners and First Peoples. </w:t>
      </w:r>
      <w:r w:rsidRPr="009A2D0A">
        <w:rPr>
          <w:rFonts w:ascii="Arial" w:eastAsia="Arial" w:hAnsi="Arial" w:cs="Arial"/>
          <w:color w:val="000000"/>
          <w:sz w:val="22"/>
          <w:szCs w:val="22"/>
        </w:rPr>
        <w:t>They also acknowledged the generations of resilience, advocacy and self-determination of First Peoples, and the ongoing maintenance of cultural practices and rights to care for Country.</w:t>
      </w:r>
    </w:p>
    <w:p w14:paraId="1D2040A8" w14:textId="7614B301" w:rsidR="34072B9D" w:rsidRPr="009A2D0A" w:rsidRDefault="34072B9D" w:rsidP="003234FE">
      <w:pPr>
        <w:spacing w:before="0" w:after="240"/>
        <w:rPr>
          <w:rFonts w:ascii="Arial" w:eastAsia="Arial" w:hAnsi="Arial" w:cs="Arial"/>
          <w:color w:val="000000"/>
          <w:sz w:val="22"/>
          <w:szCs w:val="22"/>
        </w:rPr>
      </w:pPr>
      <w:r w:rsidRPr="009A2D0A">
        <w:rPr>
          <w:rFonts w:ascii="Arial" w:eastAsia="Arial" w:hAnsi="Arial" w:cs="Arial"/>
          <w:color w:val="000000"/>
          <w:sz w:val="22"/>
          <w:szCs w:val="22"/>
          <w:lang w:val="en-US"/>
        </w:rPr>
        <w:t xml:space="preserve">On 24 April 2024, the Hon. Harriet Shing MP, Minister for Water appeared at Margooya Lagoon and Robinvale. Minister Shing reaffirmed her commitment to working with and alongside First Peoples to navigate the path towards self-determination in managing water to heal Country. Minister Shing also acknowledged that the current system of water management in many instances does not align with First Peoples’ perspectives on water. </w:t>
      </w:r>
    </w:p>
    <w:p w14:paraId="73A89AAB" w14:textId="436775BE" w:rsidR="34072B9D" w:rsidRPr="009A2D0A" w:rsidRDefault="34072B9D" w:rsidP="003234FE">
      <w:pPr>
        <w:spacing w:before="0" w:after="240"/>
        <w:rPr>
          <w:rFonts w:ascii="Arial" w:eastAsia="Arial" w:hAnsi="Arial" w:cs="Arial"/>
          <w:color w:val="000000"/>
          <w:sz w:val="22"/>
          <w:szCs w:val="22"/>
        </w:rPr>
      </w:pPr>
      <w:r w:rsidRPr="009A2D0A">
        <w:rPr>
          <w:rFonts w:ascii="Arial" w:eastAsia="Arial" w:hAnsi="Arial" w:cs="Arial"/>
          <w:color w:val="000000"/>
          <w:sz w:val="22"/>
          <w:szCs w:val="22"/>
        </w:rPr>
        <w:t xml:space="preserve">A recurring focus of the hearings was the substantial revenue that the water sector generates for the Victorian Government, while by comparison the allocation of funding for First Peoples’ water programs is very small. Further, the percentage of water entitlements held by First Peoples is </w:t>
      </w:r>
      <w:r w:rsidR="00030160" w:rsidRPr="1334BCD3">
        <w:rPr>
          <w:rFonts w:ascii="Arial" w:eastAsia="Arial" w:hAnsi="Arial" w:cs="Arial"/>
          <w:color w:val="000000"/>
          <w:sz w:val="22"/>
          <w:szCs w:val="22"/>
        </w:rPr>
        <w:t>approximately</w:t>
      </w:r>
      <w:r w:rsidRPr="009A2D0A">
        <w:rPr>
          <w:rFonts w:ascii="Arial" w:eastAsia="Arial" w:hAnsi="Arial" w:cs="Arial"/>
          <w:color w:val="000000"/>
          <w:sz w:val="22"/>
          <w:szCs w:val="22"/>
        </w:rPr>
        <w:t xml:space="preserve"> 0.</w:t>
      </w:r>
      <w:r w:rsidR="00D305E6" w:rsidRPr="1334BCD3">
        <w:rPr>
          <w:rFonts w:ascii="Arial" w:eastAsia="Arial" w:hAnsi="Arial" w:cs="Arial"/>
          <w:color w:val="000000"/>
          <w:sz w:val="22"/>
          <w:szCs w:val="22"/>
        </w:rPr>
        <w:t>2</w:t>
      </w:r>
      <w:r w:rsidRPr="009A2D0A">
        <w:rPr>
          <w:rFonts w:ascii="Arial" w:eastAsia="Arial" w:hAnsi="Arial" w:cs="Arial"/>
          <w:color w:val="000000"/>
          <w:sz w:val="22"/>
          <w:szCs w:val="22"/>
        </w:rPr>
        <w:t xml:space="preserve">% of </w:t>
      </w:r>
      <w:r w:rsidR="0068212D">
        <w:rPr>
          <w:rFonts w:ascii="Arial" w:eastAsia="Arial" w:hAnsi="Arial" w:cs="Arial"/>
          <w:color w:val="000000"/>
          <w:sz w:val="22"/>
          <w:szCs w:val="22"/>
        </w:rPr>
        <w:t>privately held</w:t>
      </w:r>
      <w:r w:rsidRPr="3CFF2D49">
        <w:rPr>
          <w:rFonts w:ascii="Arial" w:eastAsia="Arial" w:hAnsi="Arial" w:cs="Arial"/>
          <w:color w:val="000000"/>
          <w:sz w:val="22"/>
          <w:szCs w:val="22"/>
        </w:rPr>
        <w:t xml:space="preserve"> </w:t>
      </w:r>
      <w:r w:rsidR="00D9580A" w:rsidRPr="37672144">
        <w:rPr>
          <w:rFonts w:ascii="Arial" w:eastAsia="Arial" w:hAnsi="Arial" w:cs="Arial"/>
          <w:color w:val="000000"/>
          <w:sz w:val="22"/>
          <w:szCs w:val="22"/>
        </w:rPr>
        <w:t>consumptive</w:t>
      </w:r>
      <w:r w:rsidR="00D9580A">
        <w:rPr>
          <w:rFonts w:ascii="Arial" w:eastAsia="Arial" w:hAnsi="Arial" w:cs="Arial"/>
          <w:color w:val="000000"/>
          <w:sz w:val="22"/>
          <w:szCs w:val="22"/>
        </w:rPr>
        <w:t xml:space="preserve"> water entitlements</w:t>
      </w:r>
      <w:r w:rsidRPr="009A2D0A">
        <w:rPr>
          <w:rFonts w:ascii="Arial" w:eastAsia="Arial" w:hAnsi="Arial" w:cs="Arial"/>
          <w:color w:val="000000"/>
          <w:sz w:val="22"/>
          <w:szCs w:val="22"/>
        </w:rPr>
        <w:t xml:space="preserve"> within Victoria. </w:t>
      </w:r>
    </w:p>
    <w:p w14:paraId="4FEB3542" w14:textId="11F777D5" w:rsidR="34072B9D" w:rsidRPr="009A2D0A" w:rsidRDefault="34072B9D" w:rsidP="003234FE">
      <w:pPr>
        <w:spacing w:before="0" w:after="240"/>
        <w:rPr>
          <w:rFonts w:ascii="Arial" w:eastAsia="Arial" w:hAnsi="Arial" w:cs="Arial"/>
          <w:color w:val="000000"/>
          <w:sz w:val="22"/>
          <w:szCs w:val="22"/>
        </w:rPr>
      </w:pPr>
      <w:r w:rsidRPr="009A2D0A">
        <w:rPr>
          <w:rFonts w:ascii="Arial" w:eastAsia="Arial" w:hAnsi="Arial" w:cs="Arial"/>
          <w:i/>
          <w:color w:val="000000"/>
          <w:sz w:val="22"/>
          <w:szCs w:val="22"/>
        </w:rPr>
        <w:t xml:space="preserve">Water is Life </w:t>
      </w:r>
      <w:r w:rsidRPr="009A2D0A">
        <w:rPr>
          <w:rFonts w:ascii="Arial" w:eastAsia="Arial" w:hAnsi="Arial" w:cs="Arial"/>
          <w:color w:val="000000"/>
          <w:sz w:val="22"/>
          <w:szCs w:val="22"/>
        </w:rPr>
        <w:t xml:space="preserve">was also a key theme – in particular the </w:t>
      </w:r>
      <w:r w:rsidR="002A76E1" w:rsidRPr="009A2D0A">
        <w:rPr>
          <w:rFonts w:ascii="Arial" w:eastAsia="Arial" w:hAnsi="Arial" w:cs="Arial"/>
          <w:color w:val="000000"/>
          <w:sz w:val="22"/>
          <w:szCs w:val="22"/>
        </w:rPr>
        <w:t>slow</w:t>
      </w:r>
      <w:r w:rsidRPr="009A2D0A">
        <w:rPr>
          <w:rFonts w:ascii="Arial" w:eastAsia="Arial" w:hAnsi="Arial" w:cs="Arial"/>
          <w:color w:val="000000"/>
          <w:sz w:val="22"/>
          <w:szCs w:val="22"/>
        </w:rPr>
        <w:t xml:space="preserve"> progress in delivering the 12 Targeted Outcomes and the need for transparent reporting and governance. Witnesses expressed frustration at the pace at which water licence applications (the return of water) are assessed. Commissioners expressed concern there is no Traditional Owner governance body overseeing </w:t>
      </w:r>
      <w:r w:rsidRPr="009A2D0A">
        <w:rPr>
          <w:rFonts w:ascii="Arial" w:eastAsia="Arial" w:hAnsi="Arial" w:cs="Arial"/>
          <w:i/>
          <w:color w:val="000000"/>
          <w:sz w:val="22"/>
          <w:szCs w:val="22"/>
        </w:rPr>
        <w:t>Water is Life</w:t>
      </w:r>
      <w:r w:rsidRPr="009A2D0A">
        <w:rPr>
          <w:rFonts w:ascii="Arial" w:eastAsia="Arial" w:hAnsi="Arial" w:cs="Arial"/>
          <w:color w:val="000000"/>
          <w:sz w:val="22"/>
          <w:szCs w:val="22"/>
        </w:rPr>
        <w:t xml:space="preserve"> delivery. </w:t>
      </w:r>
    </w:p>
    <w:p w14:paraId="3BC25541" w14:textId="616F6D33" w:rsidR="00E20FCC" w:rsidRPr="009A2D0A" w:rsidRDefault="00423711" w:rsidP="003234FE">
      <w:pPr>
        <w:spacing w:before="0" w:after="240"/>
        <w:rPr>
          <w:rFonts w:ascii="Arial" w:eastAsia="Arial" w:hAnsi="Arial" w:cs="Arial"/>
          <w:color w:val="000000"/>
          <w:sz w:val="22"/>
          <w:szCs w:val="22"/>
        </w:rPr>
      </w:pPr>
      <w:r w:rsidRPr="009A2D0A">
        <w:rPr>
          <w:rFonts w:ascii="Arial" w:eastAsia="Arial" w:hAnsi="Arial" w:cs="Arial"/>
          <w:color w:val="000000"/>
          <w:sz w:val="22"/>
          <w:szCs w:val="22"/>
        </w:rPr>
        <w:t xml:space="preserve">While the </w:t>
      </w:r>
      <w:r w:rsidR="00CA0FBF" w:rsidRPr="009A2D0A">
        <w:rPr>
          <w:rFonts w:ascii="Arial" w:eastAsia="Arial" w:hAnsi="Arial" w:cs="Arial"/>
          <w:color w:val="000000"/>
          <w:sz w:val="22"/>
          <w:szCs w:val="22"/>
        </w:rPr>
        <w:t xml:space="preserve">Yoorrook Justice Commission’s </w:t>
      </w:r>
      <w:r w:rsidRPr="009A2D0A">
        <w:rPr>
          <w:rFonts w:ascii="Arial" w:eastAsia="Arial" w:hAnsi="Arial" w:cs="Arial"/>
          <w:color w:val="000000"/>
          <w:sz w:val="22"/>
          <w:szCs w:val="22"/>
        </w:rPr>
        <w:t>final report is yet to be released, DEECA</w:t>
      </w:r>
      <w:r w:rsidR="00164DDE" w:rsidRPr="009A2D0A">
        <w:rPr>
          <w:rFonts w:ascii="Arial" w:eastAsia="Arial" w:hAnsi="Arial" w:cs="Arial"/>
          <w:color w:val="000000"/>
          <w:sz w:val="22"/>
          <w:szCs w:val="22"/>
        </w:rPr>
        <w:t xml:space="preserve"> </w:t>
      </w:r>
      <w:r w:rsidRPr="009A2D0A">
        <w:rPr>
          <w:rFonts w:ascii="Arial" w:eastAsia="Arial" w:hAnsi="Arial" w:cs="Arial"/>
          <w:color w:val="000000"/>
          <w:sz w:val="22"/>
          <w:szCs w:val="22"/>
        </w:rPr>
        <w:t xml:space="preserve">has spent time reflecting on the evidence provided to Yoorrook and begun implementing some changes.  </w:t>
      </w:r>
    </w:p>
    <w:p w14:paraId="25F6D412" w14:textId="052A7782" w:rsidR="0006024F" w:rsidRPr="009A2D0A" w:rsidRDefault="00316F01" w:rsidP="003234FE">
      <w:pPr>
        <w:spacing w:before="0" w:after="240"/>
        <w:rPr>
          <w:rFonts w:ascii="Arial" w:eastAsia="Arial" w:hAnsi="Arial" w:cs="Arial"/>
          <w:color w:val="000000"/>
          <w:sz w:val="22"/>
          <w:szCs w:val="22"/>
        </w:rPr>
      </w:pPr>
      <w:r w:rsidRPr="009A2D0A">
        <w:rPr>
          <w:rFonts w:ascii="Arial" w:eastAsia="Arial" w:hAnsi="Arial" w:cs="Arial"/>
          <w:color w:val="000000"/>
          <w:sz w:val="22"/>
          <w:szCs w:val="22"/>
        </w:rPr>
        <w:t>At the hearing</w:t>
      </w:r>
      <w:r w:rsidR="00056A5D" w:rsidRPr="009A2D0A">
        <w:rPr>
          <w:rFonts w:ascii="Arial" w:eastAsia="Arial" w:hAnsi="Arial" w:cs="Arial"/>
          <w:color w:val="000000"/>
          <w:sz w:val="22"/>
          <w:szCs w:val="22"/>
        </w:rPr>
        <w:t>,</w:t>
      </w:r>
      <w:r w:rsidRPr="009A2D0A">
        <w:rPr>
          <w:rFonts w:ascii="Arial" w:eastAsia="Arial" w:hAnsi="Arial" w:cs="Arial"/>
          <w:color w:val="000000"/>
          <w:sz w:val="22"/>
          <w:szCs w:val="22"/>
        </w:rPr>
        <w:t xml:space="preserve"> Minister Shing committed to ensuring Traditional Owners had effective oversight, and that regular progress reports would be provided. </w:t>
      </w:r>
      <w:r w:rsidR="003A73C4" w:rsidRPr="009A2D0A">
        <w:rPr>
          <w:rFonts w:ascii="Arial" w:eastAsia="Arial" w:hAnsi="Arial" w:cs="Arial"/>
          <w:color w:val="000000"/>
          <w:sz w:val="22"/>
          <w:szCs w:val="22"/>
        </w:rPr>
        <w:t xml:space="preserve">As a start, DEECA has reviewed all opportunities to provide progress reports on </w:t>
      </w:r>
      <w:r w:rsidR="003A73C4" w:rsidRPr="12135EEC">
        <w:rPr>
          <w:rFonts w:ascii="Arial" w:eastAsia="Arial" w:hAnsi="Arial" w:cs="Arial"/>
          <w:i/>
          <w:iCs/>
          <w:color w:val="000000"/>
          <w:sz w:val="22"/>
          <w:szCs w:val="22"/>
        </w:rPr>
        <w:t xml:space="preserve">Water is Life, </w:t>
      </w:r>
      <w:r w:rsidR="003A73C4" w:rsidRPr="009A2D0A">
        <w:rPr>
          <w:rFonts w:ascii="Arial" w:eastAsia="Arial" w:hAnsi="Arial" w:cs="Arial"/>
          <w:color w:val="000000"/>
          <w:sz w:val="22"/>
          <w:szCs w:val="22"/>
        </w:rPr>
        <w:t xml:space="preserve">including: </w:t>
      </w:r>
      <w:r w:rsidR="004B5128" w:rsidRPr="009A2D0A">
        <w:rPr>
          <w:rFonts w:ascii="Arial" w:eastAsia="Arial" w:hAnsi="Arial" w:cs="Arial"/>
          <w:color w:val="000000"/>
          <w:sz w:val="22"/>
          <w:szCs w:val="22"/>
        </w:rPr>
        <w:t xml:space="preserve">the September 2024 </w:t>
      </w:r>
      <w:r w:rsidR="0E56BDFD" w:rsidRPr="12135EEC">
        <w:rPr>
          <w:rFonts w:ascii="Arial" w:eastAsia="Arial" w:hAnsi="Arial" w:cs="Arial"/>
          <w:color w:val="000000"/>
          <w:sz w:val="22"/>
          <w:szCs w:val="22"/>
        </w:rPr>
        <w:t>P</w:t>
      </w:r>
      <w:r w:rsidR="004B5128" w:rsidRPr="12135EEC">
        <w:rPr>
          <w:rFonts w:ascii="Arial" w:eastAsia="Arial" w:hAnsi="Arial" w:cs="Arial"/>
          <w:color w:val="000000"/>
          <w:sz w:val="22"/>
          <w:szCs w:val="22"/>
        </w:rPr>
        <w:t xml:space="preserve">rogress </w:t>
      </w:r>
      <w:r w:rsidR="073E3A81" w:rsidRPr="12135EEC">
        <w:rPr>
          <w:rFonts w:ascii="Arial" w:eastAsia="Arial" w:hAnsi="Arial" w:cs="Arial"/>
          <w:color w:val="000000"/>
          <w:sz w:val="22"/>
          <w:szCs w:val="22"/>
        </w:rPr>
        <w:t>R</w:t>
      </w:r>
      <w:r w:rsidR="004B5128" w:rsidRPr="12135EEC">
        <w:rPr>
          <w:rFonts w:ascii="Arial" w:eastAsia="Arial" w:hAnsi="Arial" w:cs="Arial"/>
          <w:color w:val="000000"/>
          <w:sz w:val="22"/>
          <w:szCs w:val="22"/>
        </w:rPr>
        <w:t>eport</w:t>
      </w:r>
      <w:r w:rsidR="004B5128" w:rsidRPr="009A2D0A">
        <w:rPr>
          <w:rFonts w:ascii="Arial" w:eastAsia="Arial" w:hAnsi="Arial" w:cs="Arial"/>
          <w:color w:val="000000"/>
          <w:sz w:val="22"/>
          <w:szCs w:val="22"/>
        </w:rPr>
        <w:t xml:space="preserve"> (this report) and providing updates to the Statewide Caring for Country Partnership Forum</w:t>
      </w:r>
      <w:r w:rsidR="00267A08" w:rsidRPr="009A2D0A">
        <w:rPr>
          <w:rFonts w:ascii="Arial" w:eastAsia="Arial" w:hAnsi="Arial" w:cs="Arial"/>
          <w:color w:val="000000"/>
          <w:sz w:val="22"/>
          <w:szCs w:val="22"/>
        </w:rPr>
        <w:t xml:space="preserve"> and the</w:t>
      </w:r>
      <w:r w:rsidR="004B5128" w:rsidRPr="009A2D0A">
        <w:rPr>
          <w:rFonts w:ascii="Arial" w:eastAsia="Arial" w:hAnsi="Arial" w:cs="Arial"/>
          <w:color w:val="000000"/>
          <w:sz w:val="22"/>
          <w:szCs w:val="22"/>
        </w:rPr>
        <w:t xml:space="preserve"> Aboriginal Water Officer Network</w:t>
      </w:r>
      <w:r w:rsidR="00267A08" w:rsidRPr="009A2D0A">
        <w:rPr>
          <w:rFonts w:ascii="Arial" w:eastAsia="Arial" w:hAnsi="Arial" w:cs="Arial"/>
          <w:color w:val="000000"/>
          <w:sz w:val="22"/>
          <w:szCs w:val="22"/>
        </w:rPr>
        <w:t>.</w:t>
      </w:r>
      <w:r w:rsidR="004B5128" w:rsidRPr="009A2D0A">
        <w:rPr>
          <w:rFonts w:ascii="Arial" w:eastAsia="Arial" w:hAnsi="Arial" w:cs="Arial"/>
          <w:color w:val="000000"/>
          <w:sz w:val="22"/>
          <w:szCs w:val="22"/>
        </w:rPr>
        <w:t xml:space="preserve"> </w:t>
      </w:r>
      <w:r w:rsidR="0006024F" w:rsidRPr="009A2D0A">
        <w:rPr>
          <w:rFonts w:ascii="Arial" w:eastAsia="Arial" w:hAnsi="Arial" w:cs="Arial"/>
          <w:color w:val="000000"/>
          <w:sz w:val="22"/>
          <w:szCs w:val="22"/>
        </w:rPr>
        <w:t xml:space="preserve">The Aboriginal Water Unit will be coordinating meetings with Traditional Owners across the state to hear feedback, provide opportunities for questions to </w:t>
      </w:r>
      <w:r w:rsidR="0006024F" w:rsidRPr="009A2D0A">
        <w:rPr>
          <w:rFonts w:ascii="Arial" w:eastAsia="Arial" w:hAnsi="Arial" w:cs="Arial"/>
          <w:color w:val="000000"/>
          <w:sz w:val="22"/>
          <w:szCs w:val="22"/>
        </w:rPr>
        <w:lastRenderedPageBreak/>
        <w:t xml:space="preserve">be asked on progress and take actions back to teams leading </w:t>
      </w:r>
      <w:r w:rsidR="0006024F" w:rsidRPr="12135EEC">
        <w:rPr>
          <w:rFonts w:ascii="Arial" w:eastAsia="Arial" w:hAnsi="Arial" w:cs="Arial"/>
          <w:i/>
          <w:iCs/>
          <w:color w:val="000000"/>
          <w:sz w:val="22"/>
          <w:szCs w:val="22"/>
        </w:rPr>
        <w:t>Water is Life</w:t>
      </w:r>
      <w:r w:rsidR="0006024F" w:rsidRPr="009A2D0A">
        <w:rPr>
          <w:rFonts w:ascii="Arial" w:eastAsia="Arial" w:hAnsi="Arial" w:cs="Arial"/>
          <w:color w:val="000000"/>
          <w:sz w:val="22"/>
          <w:szCs w:val="22"/>
        </w:rPr>
        <w:t xml:space="preserve"> outcomes in DEECA. If required, oversight arrangements will be adjusted in 2025.  </w:t>
      </w:r>
    </w:p>
    <w:p w14:paraId="506D21B8" w14:textId="7E7DAAF7" w:rsidR="34072B9D" w:rsidRPr="009A2D0A" w:rsidRDefault="6F343071" w:rsidP="003234FE">
      <w:pPr>
        <w:spacing w:before="0" w:after="240"/>
        <w:rPr>
          <w:rFonts w:ascii="Arial" w:eastAsia="Arial" w:hAnsi="Arial" w:cs="Arial"/>
          <w:color w:val="000000"/>
          <w:sz w:val="22"/>
          <w:szCs w:val="22"/>
        </w:rPr>
      </w:pPr>
      <w:r w:rsidRPr="009A2D0A">
        <w:rPr>
          <w:rFonts w:ascii="Arial" w:eastAsia="Arial" w:hAnsi="Arial" w:cs="Arial"/>
          <w:color w:val="000000"/>
          <w:sz w:val="22"/>
          <w:szCs w:val="22"/>
        </w:rPr>
        <w:t>DEECA has redirected resources to progressing the return of 1.</w:t>
      </w:r>
      <w:r w:rsidR="2086BC57" w:rsidRPr="3633264C">
        <w:rPr>
          <w:rFonts w:ascii="Arial" w:eastAsia="Arial" w:hAnsi="Arial" w:cs="Arial"/>
          <w:color w:val="000000"/>
          <w:sz w:val="22"/>
          <w:szCs w:val="22"/>
        </w:rPr>
        <w:t>36</w:t>
      </w:r>
      <w:r w:rsidR="2CB683F7" w:rsidRPr="3633264C">
        <w:rPr>
          <w:rFonts w:ascii="Arial" w:eastAsia="Arial" w:hAnsi="Arial" w:cs="Arial"/>
          <w:color w:val="000000"/>
          <w:sz w:val="22"/>
          <w:szCs w:val="22"/>
        </w:rPr>
        <w:t xml:space="preserve"> </w:t>
      </w:r>
      <w:r w:rsidR="2086BC57" w:rsidRPr="3633264C">
        <w:rPr>
          <w:rFonts w:ascii="Arial" w:eastAsia="Arial" w:hAnsi="Arial" w:cs="Arial"/>
          <w:color w:val="000000"/>
          <w:sz w:val="22"/>
          <w:szCs w:val="22"/>
        </w:rPr>
        <w:t>GL</w:t>
      </w:r>
      <w:r w:rsidRPr="009A2D0A">
        <w:rPr>
          <w:rFonts w:ascii="Arial" w:eastAsia="Arial" w:hAnsi="Arial" w:cs="Arial"/>
          <w:color w:val="000000"/>
          <w:sz w:val="22"/>
          <w:szCs w:val="22"/>
        </w:rPr>
        <w:t xml:space="preserve"> to Traditional Owners in the north of the state </w:t>
      </w:r>
      <w:r w:rsidR="004B5128" w:rsidRPr="009A2D0A">
        <w:rPr>
          <w:rFonts w:ascii="Arial" w:eastAsia="Arial" w:hAnsi="Arial" w:cs="Arial"/>
          <w:color w:val="000000"/>
          <w:sz w:val="22"/>
          <w:szCs w:val="22"/>
        </w:rPr>
        <w:t>and continues to identify</w:t>
      </w:r>
      <w:r w:rsidRPr="009A2D0A">
        <w:rPr>
          <w:rFonts w:ascii="Arial" w:eastAsia="Arial" w:hAnsi="Arial" w:cs="Arial"/>
          <w:color w:val="000000"/>
          <w:sz w:val="22"/>
          <w:szCs w:val="22"/>
        </w:rPr>
        <w:t xml:space="preserve"> further opportunities for water returns. </w:t>
      </w:r>
      <w:r w:rsidR="34072B9D" w:rsidRPr="009A2D0A">
        <w:rPr>
          <w:rFonts w:ascii="Arial" w:eastAsia="Arial" w:hAnsi="Arial" w:cs="Arial"/>
          <w:color w:val="000000"/>
          <w:sz w:val="22"/>
          <w:szCs w:val="22"/>
          <w:lang w:val="en-US"/>
        </w:rPr>
        <w:t xml:space="preserve">DEECA is </w:t>
      </w:r>
      <w:r w:rsidR="00AE1D54" w:rsidRPr="009A2D0A">
        <w:rPr>
          <w:rFonts w:ascii="Arial" w:eastAsia="Arial" w:hAnsi="Arial" w:cs="Arial"/>
          <w:color w:val="000000"/>
          <w:sz w:val="22"/>
          <w:szCs w:val="22"/>
          <w:lang w:val="en-US"/>
        </w:rPr>
        <w:t>also</w:t>
      </w:r>
      <w:r w:rsidR="34072B9D" w:rsidRPr="009A2D0A">
        <w:rPr>
          <w:rFonts w:ascii="Arial" w:eastAsia="Arial" w:hAnsi="Arial" w:cs="Arial"/>
          <w:color w:val="000000"/>
          <w:sz w:val="22"/>
          <w:szCs w:val="22"/>
          <w:lang w:val="en-US"/>
        </w:rPr>
        <w:t xml:space="preserve"> considering what is required to explore the suggestion of a Traditional Owner Water Authority, or voice to Government, a request that was raised at the Yoorrook hearings. The crucial first step is to work with Traditional Owners to understand the concept further, before establishing options. </w:t>
      </w:r>
    </w:p>
    <w:p w14:paraId="44E5AA2A" w14:textId="25B85FDE" w:rsidR="29F9426B" w:rsidRDefault="00D11689" w:rsidP="29F9426B">
      <w:pPr>
        <w:pStyle w:val="BodyText"/>
        <w:spacing w:before="0" w:after="240"/>
        <w:rPr>
          <w:sz w:val="22"/>
          <w:szCs w:val="22"/>
        </w:rPr>
      </w:pPr>
      <w:r w:rsidRPr="009A2D0A">
        <w:rPr>
          <w:sz w:val="22"/>
          <w:szCs w:val="22"/>
        </w:rPr>
        <w:t>The Yoorrook Justice Commission is an</w:t>
      </w:r>
      <w:r w:rsidR="00E20217" w:rsidRPr="009A2D0A">
        <w:rPr>
          <w:sz w:val="22"/>
          <w:szCs w:val="22"/>
        </w:rPr>
        <w:t xml:space="preserve"> integral step in Victoria’s truth-telling process and </w:t>
      </w:r>
      <w:r w:rsidR="0022509A" w:rsidRPr="009A2D0A">
        <w:rPr>
          <w:sz w:val="22"/>
          <w:szCs w:val="22"/>
        </w:rPr>
        <w:t xml:space="preserve">the pathway to Treaty. </w:t>
      </w:r>
      <w:r w:rsidR="00A917A3" w:rsidRPr="009A2D0A">
        <w:rPr>
          <w:sz w:val="22"/>
          <w:szCs w:val="22"/>
        </w:rPr>
        <w:t xml:space="preserve">DEECA remains committed to supporting the Commission and truth-telling about Victoria’s history and will continue to grow our relationships with First Peoples.  The Commission’s </w:t>
      </w:r>
      <w:r w:rsidR="00A917A3" w:rsidRPr="009A2D0A">
        <w:rPr>
          <w:rFonts w:eastAsia="Arial" w:cs="Arial"/>
          <w:color w:val="000000"/>
          <w:sz w:val="22"/>
          <w:szCs w:val="22"/>
        </w:rPr>
        <w:t xml:space="preserve">final report on land and social injustice inquiries </w:t>
      </w:r>
      <w:r w:rsidR="00A917A3" w:rsidRPr="009A2D0A">
        <w:rPr>
          <w:sz w:val="22"/>
          <w:szCs w:val="22"/>
        </w:rPr>
        <w:t>and recommendations</w:t>
      </w:r>
      <w:r w:rsidR="00BB282B" w:rsidRPr="009A2D0A">
        <w:rPr>
          <w:sz w:val="22"/>
          <w:szCs w:val="22"/>
        </w:rPr>
        <w:t xml:space="preserve">, </w:t>
      </w:r>
      <w:r w:rsidR="00A917A3" w:rsidRPr="009A2D0A">
        <w:rPr>
          <w:sz w:val="22"/>
          <w:szCs w:val="22"/>
        </w:rPr>
        <w:t>due in mid-2025</w:t>
      </w:r>
      <w:r w:rsidR="00BB282B" w:rsidRPr="009A2D0A">
        <w:rPr>
          <w:sz w:val="22"/>
          <w:szCs w:val="22"/>
        </w:rPr>
        <w:t>,</w:t>
      </w:r>
      <w:r w:rsidR="00A917A3" w:rsidRPr="009A2D0A">
        <w:rPr>
          <w:sz w:val="22"/>
          <w:szCs w:val="22"/>
        </w:rPr>
        <w:t xml:space="preserve"> will further guide </w:t>
      </w:r>
      <w:r w:rsidR="00BB282B" w:rsidRPr="009A2D0A">
        <w:rPr>
          <w:sz w:val="22"/>
          <w:szCs w:val="22"/>
        </w:rPr>
        <w:t xml:space="preserve">DEECA’s </w:t>
      </w:r>
      <w:r w:rsidR="00A917A3" w:rsidRPr="009A2D0A">
        <w:rPr>
          <w:sz w:val="22"/>
          <w:szCs w:val="22"/>
        </w:rPr>
        <w:t xml:space="preserve">work into the future. </w:t>
      </w:r>
      <w:r w:rsidR="0022509A" w:rsidRPr="009A2D0A">
        <w:rPr>
          <w:sz w:val="22"/>
          <w:szCs w:val="22"/>
        </w:rPr>
        <w:t xml:space="preserve"> </w:t>
      </w:r>
    </w:p>
    <w:p w14:paraId="2ABB0F42" w14:textId="4F2273BD" w:rsidR="00403A52" w:rsidRPr="00B7641F" w:rsidRDefault="0050175F" w:rsidP="003234FE">
      <w:pPr>
        <w:pStyle w:val="Heading4"/>
        <w:spacing w:before="0" w:after="240"/>
      </w:pPr>
      <w:r>
        <w:t>Environmental Water</w:t>
      </w:r>
      <w:r w:rsidR="004216C7">
        <w:t>ing</w:t>
      </w:r>
    </w:p>
    <w:p w14:paraId="3F826247" w14:textId="3B0A5464" w:rsidR="006A5D65" w:rsidRPr="009A2D0A" w:rsidRDefault="5088F0DA" w:rsidP="003234FE">
      <w:pPr>
        <w:spacing w:before="0" w:after="240" w:line="259" w:lineRule="auto"/>
        <w:rPr>
          <w:rFonts w:ascii="Arial" w:eastAsia="Arial" w:hAnsi="Arial" w:cs="Arial"/>
          <w:color w:val="000000"/>
          <w:sz w:val="22"/>
          <w:szCs w:val="22"/>
        </w:rPr>
      </w:pPr>
      <w:r w:rsidRPr="7308EC5A">
        <w:rPr>
          <w:rFonts w:ascii="Arial" w:eastAsia="Arial" w:hAnsi="Arial" w:cs="Arial"/>
          <w:color w:val="000000"/>
          <w:sz w:val="22"/>
          <w:szCs w:val="22"/>
        </w:rPr>
        <w:t>Work</w:t>
      </w:r>
      <w:r w:rsidR="53B5796A" w:rsidRPr="7308EC5A">
        <w:rPr>
          <w:rFonts w:ascii="Arial" w:eastAsia="Arial" w:hAnsi="Arial" w:cs="Arial"/>
          <w:color w:val="000000"/>
          <w:sz w:val="22"/>
          <w:szCs w:val="22"/>
        </w:rPr>
        <w:t xml:space="preserve"> to increase the role of Traditional Owners in environmental watering </w:t>
      </w:r>
      <w:r w:rsidR="164FBF56" w:rsidRPr="7308EC5A">
        <w:rPr>
          <w:rFonts w:ascii="Arial" w:eastAsia="Arial" w:hAnsi="Arial" w:cs="Arial"/>
          <w:color w:val="000000"/>
          <w:sz w:val="22"/>
          <w:szCs w:val="22"/>
        </w:rPr>
        <w:t>ha</w:t>
      </w:r>
      <w:r w:rsidRPr="7308EC5A">
        <w:rPr>
          <w:rFonts w:ascii="Arial" w:eastAsia="Arial" w:hAnsi="Arial" w:cs="Arial"/>
          <w:color w:val="000000"/>
          <w:sz w:val="22"/>
          <w:szCs w:val="22"/>
        </w:rPr>
        <w:t>s</w:t>
      </w:r>
      <w:r w:rsidR="53B5796A" w:rsidRPr="7308EC5A">
        <w:rPr>
          <w:rFonts w:ascii="Arial" w:eastAsia="Arial" w:hAnsi="Arial" w:cs="Arial"/>
          <w:color w:val="000000"/>
          <w:sz w:val="22"/>
          <w:szCs w:val="22"/>
        </w:rPr>
        <w:t xml:space="preserve"> been underway since the end of 2022 (Outcome 3). Development of guidelines to support Traditional Owner-led Seasonal Watering Proposals (SWPs) across the state is progressing, which in turn will inform </w:t>
      </w:r>
      <w:r w:rsidR="0E2E512F" w:rsidRPr="7308EC5A">
        <w:rPr>
          <w:rFonts w:ascii="Arial" w:eastAsia="Arial" w:hAnsi="Arial" w:cs="Arial"/>
          <w:color w:val="000000"/>
          <w:sz w:val="22"/>
          <w:szCs w:val="22"/>
        </w:rPr>
        <w:t>how</w:t>
      </w:r>
      <w:r w:rsidR="002C59EE" w:rsidRPr="7308EC5A">
        <w:rPr>
          <w:rFonts w:ascii="Arial" w:eastAsia="Arial" w:hAnsi="Arial" w:cs="Arial"/>
          <w:color w:val="000000"/>
          <w:sz w:val="22"/>
          <w:szCs w:val="22"/>
        </w:rPr>
        <w:t xml:space="preserve"> DEECA progresses work on Recognition of Traditional Owners as waterway managers for specific locations </w:t>
      </w:r>
      <w:r w:rsidR="46738D59" w:rsidRPr="7308EC5A">
        <w:rPr>
          <w:rFonts w:ascii="Arial" w:eastAsia="Arial" w:hAnsi="Arial" w:cs="Arial"/>
          <w:color w:val="000000"/>
          <w:sz w:val="22"/>
          <w:szCs w:val="22"/>
        </w:rPr>
        <w:t>(</w:t>
      </w:r>
      <w:r w:rsidR="164FBF56" w:rsidRPr="7308EC5A">
        <w:rPr>
          <w:rFonts w:ascii="Arial" w:eastAsia="Arial" w:hAnsi="Arial" w:cs="Arial"/>
          <w:color w:val="000000"/>
          <w:sz w:val="22"/>
          <w:szCs w:val="22"/>
        </w:rPr>
        <w:t>Outcome</w:t>
      </w:r>
      <w:r w:rsidR="53B5796A" w:rsidRPr="7308EC5A">
        <w:rPr>
          <w:rFonts w:ascii="Arial" w:eastAsia="Arial" w:hAnsi="Arial" w:cs="Arial"/>
          <w:color w:val="000000"/>
          <w:sz w:val="22"/>
          <w:szCs w:val="22"/>
        </w:rPr>
        <w:t xml:space="preserve"> 5</w:t>
      </w:r>
      <w:r w:rsidR="002C59EE" w:rsidRPr="7308EC5A">
        <w:rPr>
          <w:rFonts w:ascii="Arial" w:eastAsia="Arial" w:hAnsi="Arial" w:cs="Arial"/>
          <w:color w:val="000000"/>
          <w:sz w:val="22"/>
          <w:szCs w:val="22"/>
        </w:rPr>
        <w:t>)</w:t>
      </w:r>
      <w:r w:rsidR="53B5796A" w:rsidRPr="7308EC5A">
        <w:rPr>
          <w:rFonts w:ascii="Arial" w:eastAsia="Arial" w:hAnsi="Arial" w:cs="Arial"/>
          <w:color w:val="000000"/>
          <w:sz w:val="22"/>
          <w:szCs w:val="22"/>
        </w:rPr>
        <w:t xml:space="preserve"> and </w:t>
      </w:r>
      <w:r w:rsidR="002C59EE" w:rsidRPr="7308EC5A">
        <w:rPr>
          <w:rFonts w:ascii="Arial" w:eastAsia="Arial" w:hAnsi="Arial" w:cs="Arial"/>
          <w:color w:val="000000"/>
          <w:sz w:val="22"/>
          <w:szCs w:val="22"/>
        </w:rPr>
        <w:t xml:space="preserve">commences work </w:t>
      </w:r>
      <w:r w:rsidR="005029A4" w:rsidRPr="7308EC5A">
        <w:rPr>
          <w:rFonts w:ascii="Arial" w:eastAsia="Arial" w:hAnsi="Arial" w:cs="Arial"/>
          <w:color w:val="000000"/>
          <w:sz w:val="22"/>
          <w:szCs w:val="22"/>
        </w:rPr>
        <w:t>to Recognise Traditional Owners as environmental water holders (Outcome</w:t>
      </w:r>
      <w:r w:rsidR="53B5796A" w:rsidRPr="7308EC5A">
        <w:rPr>
          <w:rFonts w:ascii="Arial" w:eastAsia="Arial" w:hAnsi="Arial" w:cs="Arial"/>
          <w:color w:val="000000"/>
          <w:sz w:val="22"/>
          <w:szCs w:val="22"/>
        </w:rPr>
        <w:t xml:space="preserve"> 6</w:t>
      </w:r>
      <w:r w:rsidR="005029A4" w:rsidRPr="7308EC5A">
        <w:rPr>
          <w:rFonts w:ascii="Arial" w:eastAsia="Arial" w:hAnsi="Arial" w:cs="Arial"/>
          <w:color w:val="000000"/>
          <w:sz w:val="22"/>
          <w:szCs w:val="22"/>
        </w:rPr>
        <w:t>)</w:t>
      </w:r>
      <w:r w:rsidR="53B5796A" w:rsidRPr="7308EC5A">
        <w:rPr>
          <w:rFonts w:ascii="Arial" w:eastAsia="Arial" w:hAnsi="Arial" w:cs="Arial"/>
          <w:color w:val="000000"/>
          <w:sz w:val="22"/>
          <w:szCs w:val="22"/>
        </w:rPr>
        <w:t xml:space="preserve">. Through a series of workshops, the guidelines will be co-developed </w:t>
      </w:r>
      <w:r w:rsidR="4E153670" w:rsidRPr="7308EC5A">
        <w:rPr>
          <w:rFonts w:ascii="Arial" w:eastAsia="Arial" w:hAnsi="Arial" w:cs="Arial"/>
          <w:color w:val="000000"/>
          <w:sz w:val="22"/>
          <w:szCs w:val="22"/>
        </w:rPr>
        <w:t>by</w:t>
      </w:r>
      <w:r w:rsidR="53B5796A" w:rsidRPr="7308EC5A">
        <w:rPr>
          <w:rFonts w:ascii="Arial" w:eastAsia="Arial" w:hAnsi="Arial" w:cs="Arial"/>
          <w:color w:val="000000"/>
          <w:sz w:val="22"/>
          <w:szCs w:val="22"/>
        </w:rPr>
        <w:t xml:space="preserve"> Traditional Owners </w:t>
      </w:r>
      <w:r w:rsidR="06B31EFD" w:rsidRPr="7308EC5A">
        <w:rPr>
          <w:rFonts w:ascii="Arial" w:eastAsia="Arial" w:hAnsi="Arial" w:cs="Arial"/>
          <w:color w:val="000000"/>
          <w:sz w:val="22"/>
          <w:szCs w:val="22"/>
        </w:rPr>
        <w:t>for</w:t>
      </w:r>
      <w:r w:rsidR="4BE95953" w:rsidRPr="7308EC5A">
        <w:rPr>
          <w:rFonts w:ascii="Arial" w:eastAsia="Arial" w:hAnsi="Arial" w:cs="Arial"/>
          <w:color w:val="000000"/>
          <w:sz w:val="22"/>
          <w:szCs w:val="22"/>
        </w:rPr>
        <w:t xml:space="preserve"> the </w:t>
      </w:r>
      <w:r w:rsidR="06B31EFD" w:rsidRPr="7308EC5A">
        <w:rPr>
          <w:rFonts w:ascii="Arial" w:eastAsia="Arial" w:hAnsi="Arial" w:cs="Arial"/>
          <w:color w:val="000000"/>
          <w:sz w:val="22"/>
          <w:szCs w:val="22"/>
        </w:rPr>
        <w:t xml:space="preserve">5 trial sites </w:t>
      </w:r>
      <w:r w:rsidR="53B5796A" w:rsidRPr="7308EC5A">
        <w:rPr>
          <w:rFonts w:ascii="Arial" w:eastAsia="Arial" w:hAnsi="Arial" w:cs="Arial"/>
          <w:color w:val="000000"/>
          <w:sz w:val="22"/>
          <w:szCs w:val="22"/>
        </w:rPr>
        <w:t xml:space="preserve">and the VEWH, </w:t>
      </w:r>
      <w:r w:rsidR="06B31EFD" w:rsidRPr="7308EC5A">
        <w:rPr>
          <w:rFonts w:ascii="Arial" w:eastAsia="Arial" w:hAnsi="Arial" w:cs="Arial"/>
          <w:color w:val="000000"/>
          <w:sz w:val="22"/>
          <w:szCs w:val="22"/>
        </w:rPr>
        <w:t>followed by</w:t>
      </w:r>
      <w:r w:rsidR="53B5796A" w:rsidRPr="7308EC5A">
        <w:rPr>
          <w:rFonts w:ascii="Arial" w:eastAsia="Arial" w:hAnsi="Arial" w:cs="Arial"/>
          <w:color w:val="000000"/>
          <w:sz w:val="22"/>
          <w:szCs w:val="22"/>
        </w:rPr>
        <w:t xml:space="preserve"> broader consultation with all Victorian Traditional Owners. </w:t>
      </w:r>
    </w:p>
    <w:p w14:paraId="76E71FD1" w14:textId="1C4F27D6" w:rsidR="006A5D65" w:rsidRPr="009A2D0A" w:rsidRDefault="53B5796A" w:rsidP="003234FE">
      <w:pPr>
        <w:spacing w:before="0" w:after="240" w:line="259" w:lineRule="auto"/>
        <w:rPr>
          <w:rFonts w:ascii="Arial" w:eastAsia="Arial" w:hAnsi="Arial" w:cs="Arial"/>
          <w:color w:val="000000"/>
          <w:sz w:val="22"/>
          <w:szCs w:val="22"/>
        </w:rPr>
      </w:pPr>
      <w:r w:rsidRPr="009A2D0A">
        <w:rPr>
          <w:rFonts w:ascii="Arial" w:eastAsia="Arial" w:hAnsi="Arial" w:cs="Arial"/>
          <w:color w:val="000000"/>
          <w:sz w:val="22"/>
          <w:szCs w:val="22"/>
        </w:rPr>
        <w:t xml:space="preserve">A key </w:t>
      </w:r>
      <w:r w:rsidRPr="00C6104F">
        <w:rPr>
          <w:rFonts w:ascii="Arial" w:eastAsia="Arial" w:hAnsi="Arial" w:cs="Arial"/>
          <w:color w:val="000000"/>
          <w:sz w:val="22"/>
          <w:szCs w:val="22"/>
        </w:rPr>
        <w:t>learning</w:t>
      </w:r>
      <w:r w:rsidRPr="009A2D0A">
        <w:rPr>
          <w:rFonts w:ascii="Arial" w:eastAsia="Arial" w:hAnsi="Arial" w:cs="Arial"/>
          <w:color w:val="000000"/>
          <w:sz w:val="22"/>
          <w:szCs w:val="22"/>
        </w:rPr>
        <w:t xml:space="preserve"> from this work is that progress can be achieved with open and collaborative communication, as well as project partners </w:t>
      </w:r>
      <w:r w:rsidRPr="00C6104F">
        <w:rPr>
          <w:rFonts w:ascii="Arial" w:eastAsia="Arial" w:hAnsi="Arial" w:cs="Arial"/>
          <w:color w:val="000000"/>
          <w:sz w:val="22"/>
          <w:szCs w:val="22"/>
        </w:rPr>
        <w:t>doing what they can to ensure the environment is authorising.</w:t>
      </w:r>
      <w:r w:rsidRPr="009A2D0A">
        <w:rPr>
          <w:rFonts w:ascii="Arial" w:eastAsia="Arial" w:hAnsi="Arial" w:cs="Arial"/>
          <w:color w:val="000000"/>
          <w:sz w:val="22"/>
          <w:szCs w:val="22"/>
        </w:rPr>
        <w:t xml:space="preserve"> Each trial site requires involvement from the Traditional Owner Organisation, DEECA, and the VEWH, with some sites also involving Parks Victoria, relevant CMAs, and private landholders. Therefore, having a shared vision has been crucial in navigating these partnerships, and conversations are unfolding regarding any potential shifts or changes in responsibilities depending on the role Traditional Owners determine they would like in environmental water management. These conversations need to continue to occur in </w:t>
      </w:r>
      <w:r w:rsidR="00551955">
        <w:rPr>
          <w:rFonts w:ascii="Arial" w:eastAsia="Arial" w:hAnsi="Arial" w:cs="Arial"/>
          <w:color w:val="000000"/>
          <w:sz w:val="22"/>
          <w:szCs w:val="22"/>
        </w:rPr>
        <w:t>ways</w:t>
      </w:r>
      <w:r w:rsidRPr="009A2D0A">
        <w:rPr>
          <w:rFonts w:ascii="Arial" w:eastAsia="Arial" w:hAnsi="Arial" w:cs="Arial"/>
          <w:color w:val="000000"/>
          <w:sz w:val="22"/>
          <w:szCs w:val="22"/>
        </w:rPr>
        <w:t xml:space="preserve"> that </w:t>
      </w:r>
      <w:r w:rsidR="009E2DF4" w:rsidRPr="4E59A94F">
        <w:rPr>
          <w:rFonts w:ascii="Arial" w:eastAsia="Arial" w:hAnsi="Arial" w:cs="Arial"/>
          <w:color w:val="000000"/>
          <w:sz w:val="22"/>
          <w:szCs w:val="22"/>
        </w:rPr>
        <w:t>minimise</w:t>
      </w:r>
      <w:r w:rsidRPr="009A2D0A">
        <w:rPr>
          <w:rFonts w:ascii="Arial" w:eastAsia="Arial" w:hAnsi="Arial" w:cs="Arial"/>
          <w:color w:val="000000"/>
          <w:sz w:val="22"/>
          <w:szCs w:val="22"/>
        </w:rPr>
        <w:t xml:space="preserve"> </w:t>
      </w:r>
      <w:r w:rsidR="009E2DF4">
        <w:rPr>
          <w:rFonts w:ascii="Arial" w:eastAsia="Arial" w:hAnsi="Arial" w:cs="Arial"/>
          <w:color w:val="000000"/>
          <w:sz w:val="22"/>
          <w:szCs w:val="22"/>
        </w:rPr>
        <w:t xml:space="preserve">any </w:t>
      </w:r>
      <w:r w:rsidRPr="009A2D0A">
        <w:rPr>
          <w:rFonts w:ascii="Arial" w:eastAsia="Arial" w:hAnsi="Arial" w:cs="Arial"/>
          <w:color w:val="000000"/>
          <w:sz w:val="22"/>
          <w:szCs w:val="22"/>
        </w:rPr>
        <w:t>addition</w:t>
      </w:r>
      <w:r w:rsidR="009E2DF4">
        <w:rPr>
          <w:rFonts w:ascii="Arial" w:eastAsia="Arial" w:hAnsi="Arial" w:cs="Arial"/>
          <w:color w:val="000000"/>
          <w:sz w:val="22"/>
          <w:szCs w:val="22"/>
        </w:rPr>
        <w:t>al</w:t>
      </w:r>
      <w:r w:rsidRPr="009A2D0A">
        <w:rPr>
          <w:rFonts w:ascii="Arial" w:eastAsia="Arial" w:hAnsi="Arial" w:cs="Arial"/>
          <w:color w:val="000000"/>
          <w:sz w:val="22"/>
          <w:szCs w:val="22"/>
        </w:rPr>
        <w:t xml:space="preserve"> </w:t>
      </w:r>
      <w:r w:rsidRPr="4E59A94F">
        <w:rPr>
          <w:rFonts w:ascii="Arial" w:eastAsia="Arial" w:hAnsi="Arial" w:cs="Arial"/>
          <w:color w:val="000000"/>
          <w:sz w:val="22"/>
          <w:szCs w:val="22"/>
        </w:rPr>
        <w:t>burden</w:t>
      </w:r>
      <w:r w:rsidRPr="009A2D0A">
        <w:rPr>
          <w:rFonts w:ascii="Arial" w:eastAsia="Arial" w:hAnsi="Arial" w:cs="Arial"/>
          <w:color w:val="000000"/>
          <w:sz w:val="22"/>
          <w:szCs w:val="22"/>
        </w:rPr>
        <w:t xml:space="preserve"> for Traditional Owners and waterway managers.  </w:t>
      </w:r>
    </w:p>
    <w:p w14:paraId="00203591" w14:textId="29617C9C" w:rsidR="006A5D65" w:rsidRPr="009A2D0A" w:rsidRDefault="34977A5B" w:rsidP="003234FE">
      <w:pPr>
        <w:spacing w:before="0" w:after="240" w:line="259" w:lineRule="auto"/>
        <w:rPr>
          <w:rFonts w:ascii="Arial" w:eastAsia="Arial" w:hAnsi="Arial" w:cs="Arial"/>
          <w:color w:val="000000"/>
          <w:sz w:val="22"/>
          <w:szCs w:val="22"/>
        </w:rPr>
      </w:pPr>
      <w:r w:rsidRPr="7308EC5A">
        <w:rPr>
          <w:rFonts w:ascii="Arial" w:eastAsia="Arial" w:hAnsi="Arial" w:cs="Arial"/>
          <w:color w:val="000000"/>
          <w:sz w:val="22"/>
          <w:szCs w:val="22"/>
        </w:rPr>
        <w:t>E</w:t>
      </w:r>
      <w:r w:rsidR="164FBF56" w:rsidRPr="7308EC5A">
        <w:rPr>
          <w:rFonts w:ascii="Arial" w:eastAsia="Arial" w:hAnsi="Arial" w:cs="Arial"/>
          <w:color w:val="000000"/>
          <w:sz w:val="22"/>
          <w:szCs w:val="22"/>
        </w:rPr>
        <w:t>xisting</w:t>
      </w:r>
      <w:r w:rsidR="53B5796A" w:rsidRPr="7308EC5A">
        <w:rPr>
          <w:rFonts w:ascii="Arial" w:eastAsia="Arial" w:hAnsi="Arial" w:cs="Arial"/>
          <w:color w:val="000000"/>
          <w:sz w:val="22"/>
          <w:szCs w:val="22"/>
        </w:rPr>
        <w:t xml:space="preserve"> environmental water management frameworks (and broader water management frameworks) are not set up to enable Traditional Owner self-determination. Current legislation and procedures </w:t>
      </w:r>
      <w:r w:rsidR="3258A031" w:rsidRPr="7308EC5A">
        <w:rPr>
          <w:rFonts w:ascii="Arial" w:eastAsia="Arial" w:hAnsi="Arial" w:cs="Arial"/>
          <w:color w:val="000000"/>
          <w:sz w:val="22"/>
          <w:szCs w:val="22"/>
        </w:rPr>
        <w:t>are designed so</w:t>
      </w:r>
      <w:r w:rsidR="53B5796A" w:rsidRPr="7308EC5A">
        <w:rPr>
          <w:rFonts w:ascii="Arial" w:eastAsia="Arial" w:hAnsi="Arial" w:cs="Arial"/>
          <w:color w:val="000000"/>
          <w:sz w:val="22"/>
          <w:szCs w:val="22"/>
        </w:rPr>
        <w:t xml:space="preserve"> that environmental watering is undertaken by responsible agencies under good governance and with transparency in decision-making for taxpayers. </w:t>
      </w:r>
      <w:r w:rsidR="3E715755" w:rsidRPr="7308EC5A">
        <w:rPr>
          <w:rFonts w:ascii="Arial" w:eastAsia="Arial" w:hAnsi="Arial" w:cs="Arial"/>
          <w:color w:val="000000"/>
          <w:sz w:val="22"/>
          <w:szCs w:val="22"/>
        </w:rPr>
        <w:t>However, t</w:t>
      </w:r>
      <w:r w:rsidR="164FBF56" w:rsidRPr="7308EC5A">
        <w:rPr>
          <w:rFonts w:ascii="Arial" w:eastAsia="Arial" w:hAnsi="Arial" w:cs="Arial"/>
          <w:color w:val="000000"/>
          <w:sz w:val="22"/>
          <w:szCs w:val="22"/>
        </w:rPr>
        <w:t>hese</w:t>
      </w:r>
      <w:r w:rsidR="53B5796A" w:rsidRPr="7308EC5A">
        <w:rPr>
          <w:rFonts w:ascii="Arial" w:eastAsia="Arial" w:hAnsi="Arial" w:cs="Arial"/>
          <w:color w:val="000000"/>
          <w:sz w:val="22"/>
          <w:szCs w:val="22"/>
        </w:rPr>
        <w:t xml:space="preserve"> layers of </w:t>
      </w:r>
      <w:r w:rsidR="6FE70BAF" w:rsidRPr="7308EC5A">
        <w:rPr>
          <w:rFonts w:ascii="Arial" w:eastAsia="Arial" w:hAnsi="Arial" w:cs="Arial"/>
          <w:color w:val="000000"/>
          <w:sz w:val="22"/>
          <w:szCs w:val="22"/>
        </w:rPr>
        <w:t>administration</w:t>
      </w:r>
      <w:r w:rsidR="53B5796A" w:rsidRPr="7308EC5A">
        <w:rPr>
          <w:rFonts w:ascii="Arial" w:eastAsia="Arial" w:hAnsi="Arial" w:cs="Arial"/>
          <w:color w:val="000000"/>
          <w:sz w:val="22"/>
          <w:szCs w:val="22"/>
        </w:rPr>
        <w:t xml:space="preserve"> pose significant barriers to increasing the role of Traditional Owner groups in planning and managing environmental watering.</w:t>
      </w:r>
    </w:p>
    <w:p w14:paraId="75E34419" w14:textId="3BF19FAB" w:rsidR="006A5D65" w:rsidRPr="009A2D0A" w:rsidRDefault="53B5796A" w:rsidP="003234FE">
      <w:pPr>
        <w:spacing w:before="0" w:after="240" w:line="259" w:lineRule="auto"/>
        <w:rPr>
          <w:rFonts w:ascii="Arial" w:eastAsia="Arial" w:hAnsi="Arial" w:cs="Arial"/>
          <w:color w:val="000000"/>
          <w:sz w:val="22"/>
          <w:szCs w:val="22"/>
        </w:rPr>
      </w:pPr>
      <w:r w:rsidRPr="009A2D0A">
        <w:rPr>
          <w:rFonts w:ascii="Arial" w:eastAsia="Arial" w:hAnsi="Arial" w:cs="Arial"/>
          <w:color w:val="000000"/>
          <w:sz w:val="22"/>
          <w:szCs w:val="22"/>
        </w:rPr>
        <w:t>Partners involved in the trial sites are exploring options to change existing frameworks to better enable Traditional Owner participation in and/or management of environmental watering. This process of change is both lengthy and complex and needs to occur in a manner that allows for flexibility of differing contexts at different watering sites and Traditional Owners’ self-determined aspirations. Similarly, the VEWH recognised early in this work the need to streamline their SWP requirements to better enable Traditional Owner participation, while still meeting their legislated obligations. By working alongside Traditional Owners, the potential outcome is a streamlined process for all waterway managers. </w:t>
      </w:r>
    </w:p>
    <w:p w14:paraId="33BDBD04" w14:textId="65E99E9A" w:rsidR="29F9426B" w:rsidRDefault="0A5DC3A2" w:rsidP="29F9426B">
      <w:pPr>
        <w:spacing w:before="0" w:after="240" w:line="259" w:lineRule="auto"/>
        <w:rPr>
          <w:rFonts w:ascii="Arial" w:eastAsia="Arial" w:hAnsi="Arial" w:cs="Arial"/>
          <w:color w:val="000000"/>
          <w:sz w:val="22"/>
          <w:szCs w:val="22"/>
        </w:rPr>
      </w:pPr>
      <w:r w:rsidRPr="7308EC5A">
        <w:rPr>
          <w:rFonts w:ascii="Arial" w:eastAsia="Arial" w:hAnsi="Arial" w:cs="Arial"/>
          <w:color w:val="000000"/>
          <w:sz w:val="22"/>
          <w:szCs w:val="22"/>
        </w:rPr>
        <w:lastRenderedPageBreak/>
        <w:t xml:space="preserve">Some of the progress made so far has been slowed by </w:t>
      </w:r>
      <w:r w:rsidR="53B5796A" w:rsidRPr="7308EC5A">
        <w:rPr>
          <w:rFonts w:ascii="Arial" w:eastAsia="Arial" w:hAnsi="Arial" w:cs="Arial"/>
          <w:color w:val="000000"/>
          <w:sz w:val="22"/>
          <w:szCs w:val="22"/>
        </w:rPr>
        <w:t xml:space="preserve">the emergence of unforeseen barriers </w:t>
      </w:r>
      <w:r w:rsidR="7F51CE9D" w:rsidRPr="7308EC5A">
        <w:rPr>
          <w:rFonts w:ascii="Arial" w:eastAsia="Arial" w:hAnsi="Arial" w:cs="Arial"/>
          <w:color w:val="000000"/>
          <w:sz w:val="22"/>
          <w:szCs w:val="22"/>
        </w:rPr>
        <w:t xml:space="preserve">relating to individual sites, </w:t>
      </w:r>
      <w:r w:rsidR="53B5796A" w:rsidRPr="7308EC5A">
        <w:rPr>
          <w:rFonts w:ascii="Arial" w:eastAsia="Arial" w:hAnsi="Arial" w:cs="Arial"/>
          <w:color w:val="000000"/>
          <w:sz w:val="22"/>
          <w:szCs w:val="22"/>
        </w:rPr>
        <w:t xml:space="preserve">and the work required to navigate these. Each trial site is unique and comes with its own set of challenges </w:t>
      </w:r>
      <w:r w:rsidR="164FBF56" w:rsidRPr="7308EC5A">
        <w:rPr>
          <w:rFonts w:ascii="Arial" w:eastAsia="Arial" w:hAnsi="Arial" w:cs="Arial"/>
          <w:color w:val="000000"/>
          <w:sz w:val="22"/>
          <w:szCs w:val="22"/>
        </w:rPr>
        <w:t>–</w:t>
      </w:r>
      <w:r w:rsidR="5DB53E6A" w:rsidRPr="7308EC5A">
        <w:rPr>
          <w:rFonts w:ascii="Arial" w:eastAsia="Arial" w:hAnsi="Arial" w:cs="Arial"/>
          <w:color w:val="000000"/>
          <w:sz w:val="22"/>
          <w:szCs w:val="22"/>
        </w:rPr>
        <w:t xml:space="preserve"> </w:t>
      </w:r>
      <w:r w:rsidR="49A029F3" w:rsidRPr="7308EC5A">
        <w:rPr>
          <w:rFonts w:ascii="Arial" w:eastAsia="Arial" w:hAnsi="Arial" w:cs="Arial"/>
          <w:color w:val="000000"/>
          <w:sz w:val="22"/>
          <w:szCs w:val="22"/>
        </w:rPr>
        <w:t xml:space="preserve">partners are upholding the </w:t>
      </w:r>
      <w:r w:rsidR="164FBF56" w:rsidRPr="7308EC5A">
        <w:rPr>
          <w:rFonts w:ascii="Arial" w:eastAsia="Arial" w:hAnsi="Arial" w:cs="Arial"/>
          <w:color w:val="000000"/>
          <w:sz w:val="22"/>
          <w:szCs w:val="22"/>
        </w:rPr>
        <w:t xml:space="preserve">commitment </w:t>
      </w:r>
      <w:r w:rsidR="53B5796A" w:rsidRPr="7308EC5A">
        <w:rPr>
          <w:rFonts w:ascii="Arial" w:eastAsia="Arial" w:hAnsi="Arial" w:cs="Arial"/>
          <w:color w:val="000000"/>
          <w:sz w:val="22"/>
          <w:szCs w:val="22"/>
        </w:rPr>
        <w:t xml:space="preserve">to work through </w:t>
      </w:r>
      <w:r w:rsidR="531DEDC6" w:rsidRPr="7308EC5A">
        <w:rPr>
          <w:rFonts w:ascii="Arial" w:eastAsia="Arial" w:hAnsi="Arial" w:cs="Arial"/>
          <w:color w:val="000000"/>
          <w:sz w:val="22"/>
          <w:szCs w:val="22"/>
        </w:rPr>
        <w:t>these</w:t>
      </w:r>
      <w:r w:rsidR="164FBF56" w:rsidRPr="7308EC5A">
        <w:rPr>
          <w:rFonts w:ascii="Arial" w:eastAsia="Arial" w:hAnsi="Arial" w:cs="Arial"/>
          <w:color w:val="000000"/>
          <w:sz w:val="22"/>
          <w:szCs w:val="22"/>
        </w:rPr>
        <w:t>.</w:t>
      </w:r>
      <w:r w:rsidR="53B5796A" w:rsidRPr="7308EC5A">
        <w:rPr>
          <w:rFonts w:ascii="Arial" w:eastAsia="Arial" w:hAnsi="Arial" w:cs="Arial"/>
          <w:color w:val="000000"/>
          <w:sz w:val="22"/>
          <w:szCs w:val="22"/>
        </w:rPr>
        <w:t xml:space="preserve"> A balance is being struck between following the explicit </w:t>
      </w:r>
      <w:r w:rsidR="53B5796A" w:rsidRPr="7308EC5A">
        <w:rPr>
          <w:rFonts w:ascii="Arial" w:eastAsia="Arial" w:hAnsi="Arial" w:cs="Arial"/>
          <w:i/>
          <w:color w:val="000000"/>
          <w:sz w:val="22"/>
          <w:szCs w:val="22"/>
        </w:rPr>
        <w:t>Water is Life</w:t>
      </w:r>
      <w:r w:rsidR="53B5796A" w:rsidRPr="7308EC5A">
        <w:rPr>
          <w:rFonts w:ascii="Arial" w:eastAsia="Arial" w:hAnsi="Arial" w:cs="Arial"/>
          <w:color w:val="000000"/>
          <w:sz w:val="22"/>
          <w:szCs w:val="22"/>
        </w:rPr>
        <w:t xml:space="preserve"> commitments in promised timeframes while allowing space for learning by doing, evolution in the environmental watering needs and delivery parameters, evolving aspirations, and any associated resourcing implications.</w:t>
      </w:r>
    </w:p>
    <w:p w14:paraId="2DD13098" w14:textId="66720853" w:rsidR="007656E9" w:rsidRDefault="0050175F" w:rsidP="003234FE">
      <w:pPr>
        <w:pStyle w:val="Heading4"/>
        <w:spacing w:before="0" w:after="240"/>
      </w:pPr>
      <w:r>
        <w:t>Barriers</w:t>
      </w:r>
      <w:r w:rsidR="2DCE7288">
        <w:t xml:space="preserve"> </w:t>
      </w:r>
      <w:r w:rsidR="39AF9721">
        <w:t xml:space="preserve">in the current water entitlement framework for </w:t>
      </w:r>
      <w:r w:rsidR="7722AC61">
        <w:t xml:space="preserve">Traditional Owners </w:t>
      </w:r>
      <w:r w:rsidR="466FD171">
        <w:t xml:space="preserve">to </w:t>
      </w:r>
      <w:r w:rsidR="7722AC61">
        <w:t>hold and manag</w:t>
      </w:r>
      <w:r w:rsidR="17F3D69A">
        <w:t>e</w:t>
      </w:r>
      <w:r w:rsidR="7722AC61">
        <w:t xml:space="preserve"> water in culturally appropriate ways</w:t>
      </w:r>
    </w:p>
    <w:p w14:paraId="1AF02060" w14:textId="08C60B0B" w:rsidR="005A754B" w:rsidRPr="005A754B" w:rsidRDefault="005A754B" w:rsidP="005A754B">
      <w:pPr>
        <w:pStyle w:val="BodyText"/>
        <w:rPr>
          <w:sz w:val="22"/>
          <w:szCs w:val="22"/>
        </w:rPr>
      </w:pPr>
      <w:r w:rsidRPr="005A754B">
        <w:rPr>
          <w:sz w:val="22"/>
          <w:szCs w:val="22"/>
        </w:rPr>
        <w:t xml:space="preserve">Outcome 11 of </w:t>
      </w:r>
      <w:r w:rsidRPr="005A754B">
        <w:rPr>
          <w:i/>
          <w:iCs/>
          <w:sz w:val="22"/>
          <w:szCs w:val="22"/>
        </w:rPr>
        <w:t>Water is Life</w:t>
      </w:r>
      <w:r w:rsidRPr="005A754B">
        <w:rPr>
          <w:sz w:val="22"/>
          <w:szCs w:val="22"/>
        </w:rPr>
        <w:t xml:space="preserve"> commits DEECA to identify and address barriers in the water entitlement framework that may prevent Traditional Owners from holding and managing water in culturally appropriate ways.  To achieve this outcome, DEECA is exploring all the aspects of the entitlement framework that create barriers and constraints to Traditional Owners. We will use the findings of this investigation to propose solutions, including options for legislative reform.  </w:t>
      </w:r>
    </w:p>
    <w:p w14:paraId="0916BFF2" w14:textId="30A2667C" w:rsidR="005A754B" w:rsidRPr="005A754B" w:rsidRDefault="005A754B" w:rsidP="005A754B">
      <w:pPr>
        <w:pStyle w:val="BodyText"/>
        <w:rPr>
          <w:sz w:val="22"/>
          <w:szCs w:val="22"/>
        </w:rPr>
      </w:pPr>
      <w:r w:rsidRPr="005A754B">
        <w:rPr>
          <w:sz w:val="22"/>
          <w:szCs w:val="22"/>
        </w:rPr>
        <w:t>To inform our understanding of the barriers, we are currently drawing from multiple sources of information, including: </w:t>
      </w:r>
    </w:p>
    <w:p w14:paraId="48CE5BD0" w14:textId="1E9558F3" w:rsidR="005A754B" w:rsidRPr="005A754B" w:rsidRDefault="005A754B" w:rsidP="00F5647D">
      <w:pPr>
        <w:pStyle w:val="BodyText"/>
        <w:numPr>
          <w:ilvl w:val="0"/>
          <w:numId w:val="36"/>
        </w:numPr>
        <w:rPr>
          <w:sz w:val="22"/>
          <w:szCs w:val="22"/>
        </w:rPr>
      </w:pPr>
      <w:r w:rsidRPr="16DF9DB0">
        <w:rPr>
          <w:sz w:val="22"/>
          <w:szCs w:val="22"/>
        </w:rPr>
        <w:t xml:space="preserve">what we learned from Traditional Owners through the development of </w:t>
      </w:r>
      <w:r w:rsidR="00FF3263" w:rsidRPr="16DF9DB0">
        <w:rPr>
          <w:i/>
          <w:iCs/>
          <w:sz w:val="22"/>
          <w:szCs w:val="22"/>
        </w:rPr>
        <w:t>Water is Life</w:t>
      </w:r>
      <w:r w:rsidRPr="16DF9DB0">
        <w:rPr>
          <w:sz w:val="22"/>
          <w:szCs w:val="22"/>
        </w:rPr>
        <w:t xml:space="preserve"> and the </w:t>
      </w:r>
      <w:r w:rsidRPr="16DF9DB0">
        <w:rPr>
          <w:i/>
          <w:iCs/>
          <w:sz w:val="22"/>
          <w:szCs w:val="22"/>
        </w:rPr>
        <w:t>Central and Gippsland Sustainable Water Strategy (CGRSWS)</w:t>
      </w:r>
      <w:r w:rsidRPr="16DF9DB0">
        <w:rPr>
          <w:sz w:val="22"/>
          <w:szCs w:val="22"/>
        </w:rPr>
        <w:t>; and </w:t>
      </w:r>
    </w:p>
    <w:p w14:paraId="2FA51D8B" w14:textId="6856032E" w:rsidR="005A754B" w:rsidRPr="005A754B" w:rsidRDefault="005A754B" w:rsidP="00F5647D">
      <w:pPr>
        <w:pStyle w:val="BodyText"/>
        <w:numPr>
          <w:ilvl w:val="0"/>
          <w:numId w:val="37"/>
        </w:numPr>
        <w:rPr>
          <w:sz w:val="22"/>
          <w:szCs w:val="22"/>
        </w:rPr>
      </w:pPr>
      <w:r w:rsidRPr="16DF9DB0">
        <w:rPr>
          <w:sz w:val="22"/>
          <w:szCs w:val="22"/>
        </w:rPr>
        <w:t xml:space="preserve">what we have been learning through water returns to Traditional Owners under </w:t>
      </w:r>
      <w:r w:rsidRPr="16DF9DB0">
        <w:rPr>
          <w:i/>
          <w:iCs/>
          <w:sz w:val="22"/>
          <w:szCs w:val="22"/>
        </w:rPr>
        <w:t xml:space="preserve">Water for Victoria </w:t>
      </w:r>
      <w:r w:rsidRPr="16DF9DB0">
        <w:rPr>
          <w:sz w:val="22"/>
          <w:szCs w:val="22"/>
        </w:rPr>
        <w:t xml:space="preserve">and </w:t>
      </w:r>
      <w:r w:rsidRPr="16DF9DB0">
        <w:rPr>
          <w:i/>
          <w:iCs/>
          <w:sz w:val="22"/>
          <w:szCs w:val="22"/>
        </w:rPr>
        <w:t xml:space="preserve">CGRSWS </w:t>
      </w:r>
      <w:r w:rsidRPr="16DF9DB0">
        <w:rPr>
          <w:sz w:val="22"/>
          <w:szCs w:val="22"/>
        </w:rPr>
        <w:t>projects.  </w:t>
      </w:r>
    </w:p>
    <w:p w14:paraId="6C6B354F" w14:textId="20B3A8D6" w:rsidR="005A754B" w:rsidRPr="005A754B" w:rsidRDefault="005A754B" w:rsidP="005A754B">
      <w:pPr>
        <w:pStyle w:val="BodyText"/>
        <w:rPr>
          <w:sz w:val="22"/>
          <w:szCs w:val="22"/>
        </w:rPr>
      </w:pPr>
      <w:r w:rsidRPr="005A754B">
        <w:rPr>
          <w:sz w:val="22"/>
          <w:szCs w:val="22"/>
        </w:rPr>
        <w:t xml:space="preserve">Water returns to date have involved ‘take and use’ licences, issued under section 51 of the </w:t>
      </w:r>
      <w:r w:rsidRPr="005A754B">
        <w:rPr>
          <w:i/>
          <w:iCs/>
          <w:sz w:val="22"/>
          <w:szCs w:val="22"/>
        </w:rPr>
        <w:t>Water Act 1989</w:t>
      </w:r>
      <w:r w:rsidRPr="005A754B">
        <w:rPr>
          <w:sz w:val="22"/>
          <w:szCs w:val="22"/>
        </w:rPr>
        <w:t xml:space="preserve"> (the Water</w:t>
      </w:r>
      <w:r w:rsidRPr="005A754B">
        <w:rPr>
          <w:b/>
          <w:bCs/>
          <w:sz w:val="22"/>
          <w:szCs w:val="22"/>
        </w:rPr>
        <w:t xml:space="preserve"> </w:t>
      </w:r>
      <w:r w:rsidRPr="005A754B">
        <w:rPr>
          <w:sz w:val="22"/>
          <w:szCs w:val="22"/>
        </w:rPr>
        <w:t>Act).  As such, barriers and challenges facing Traditional Owners under the water licensing system are currently a key area of focus. The following broad themes of barriers identified to date appear to be generally consistent with issues that Traditional Owners have already told us about, including: </w:t>
      </w:r>
    </w:p>
    <w:p w14:paraId="67E91367" w14:textId="4903D6A1" w:rsidR="005A754B" w:rsidRPr="005A754B" w:rsidRDefault="005A754B" w:rsidP="00F5647D">
      <w:pPr>
        <w:pStyle w:val="BodyText"/>
        <w:numPr>
          <w:ilvl w:val="0"/>
          <w:numId w:val="38"/>
        </w:numPr>
        <w:rPr>
          <w:sz w:val="22"/>
          <w:szCs w:val="22"/>
        </w:rPr>
      </w:pPr>
      <w:r w:rsidRPr="005A754B">
        <w:rPr>
          <w:b/>
          <w:bCs/>
          <w:sz w:val="22"/>
          <w:szCs w:val="22"/>
        </w:rPr>
        <w:t>Land access</w:t>
      </w:r>
      <w:r w:rsidRPr="005A754B">
        <w:rPr>
          <w:sz w:val="22"/>
          <w:szCs w:val="22"/>
        </w:rPr>
        <w:t xml:space="preserve"> – Traditional Owners who do not own or occupy land close to the water source and do not have the consent of landowners to access and use water on land, face barriers in accessing water rights via a section 51 licence. DEECA has developed an interim process, in collaboration with Parks Victoria, for nominating Crown land on section 51 licence applications. However, more work is needed to clarify this process and to provide Traditional Owners with the flexibility to determine how they use water. </w:t>
      </w:r>
    </w:p>
    <w:p w14:paraId="739A526C" w14:textId="7264215F" w:rsidR="005A754B" w:rsidRPr="005A754B" w:rsidRDefault="005A754B" w:rsidP="00F5647D">
      <w:pPr>
        <w:pStyle w:val="BodyText"/>
        <w:numPr>
          <w:ilvl w:val="0"/>
          <w:numId w:val="39"/>
        </w:numPr>
        <w:rPr>
          <w:sz w:val="22"/>
          <w:szCs w:val="22"/>
        </w:rPr>
      </w:pPr>
      <w:r w:rsidRPr="16DF9DB0">
        <w:rPr>
          <w:b/>
          <w:bCs/>
          <w:sz w:val="22"/>
          <w:szCs w:val="22"/>
        </w:rPr>
        <w:t>Limited duration of water rights</w:t>
      </w:r>
      <w:r w:rsidRPr="16DF9DB0">
        <w:rPr>
          <w:sz w:val="22"/>
          <w:szCs w:val="22"/>
        </w:rPr>
        <w:t xml:space="preserve"> – Traditional Owners told us, through the development of </w:t>
      </w:r>
      <w:r w:rsidRPr="16DF9DB0">
        <w:rPr>
          <w:i/>
          <w:iCs/>
          <w:sz w:val="22"/>
          <w:szCs w:val="22"/>
        </w:rPr>
        <w:t>Water is Life</w:t>
      </w:r>
      <w:r w:rsidRPr="16DF9DB0">
        <w:rPr>
          <w:sz w:val="22"/>
          <w:szCs w:val="22"/>
        </w:rPr>
        <w:t>, that they seek perpetual water rights to mirror their enduring cultural water connections and inherent rights and obligations to care for water.  The limited duration of section 51 licences (maximum 15 years) and the requirement to apply to renew these licences, continues to be an issue for Traditional Owners, particularly when there isn’t an alternative water entitlement that provides enduring rights available to them.  </w:t>
      </w:r>
    </w:p>
    <w:p w14:paraId="0258EAAE" w14:textId="499EBC26" w:rsidR="005A754B" w:rsidRPr="005A754B" w:rsidRDefault="005A754B" w:rsidP="00F5647D">
      <w:pPr>
        <w:pStyle w:val="BodyText"/>
        <w:numPr>
          <w:ilvl w:val="0"/>
          <w:numId w:val="40"/>
        </w:numPr>
        <w:rPr>
          <w:sz w:val="22"/>
          <w:szCs w:val="22"/>
        </w:rPr>
      </w:pPr>
      <w:r w:rsidRPr="16DF9DB0">
        <w:rPr>
          <w:b/>
          <w:bCs/>
          <w:sz w:val="22"/>
          <w:szCs w:val="22"/>
        </w:rPr>
        <w:t>Complex approval processes</w:t>
      </w:r>
      <w:r w:rsidRPr="16DF9DB0">
        <w:rPr>
          <w:sz w:val="22"/>
          <w:szCs w:val="22"/>
        </w:rPr>
        <w:t xml:space="preserve"> –The complexity of the current entitlement system and navigating licensing approval processes was identified as an issue during the development of the </w:t>
      </w:r>
      <w:r w:rsidRPr="16DF9DB0">
        <w:rPr>
          <w:i/>
          <w:iCs/>
          <w:sz w:val="22"/>
          <w:szCs w:val="22"/>
        </w:rPr>
        <w:t xml:space="preserve">CGRSWS </w:t>
      </w:r>
      <w:r w:rsidRPr="16DF9DB0">
        <w:rPr>
          <w:sz w:val="22"/>
          <w:szCs w:val="22"/>
        </w:rPr>
        <w:t>(see action 6-4) and has been demonstrated more recently through water returns (</w:t>
      </w:r>
      <w:r w:rsidRPr="16DF9DB0">
        <w:rPr>
          <w:i/>
          <w:iCs/>
          <w:sz w:val="22"/>
          <w:szCs w:val="22"/>
        </w:rPr>
        <w:t xml:space="preserve">CGRSWS </w:t>
      </w:r>
      <w:r w:rsidRPr="16DF9DB0">
        <w:rPr>
          <w:sz w:val="22"/>
          <w:szCs w:val="22"/>
        </w:rPr>
        <w:t>actions 6-5 and 6-8), where Traditional Owners have had challenges meeting information requirements, e.g. description of land in which water is to be taken, the purpose of water access and use and volume of water to be allocated. This has resulted in delays and increased frustration. With DEECA support, water corporations are taking action to assist Traditional Owners to navigate the licensing application process and complete the information required on a licensing application.  However, DEECA recognises that more can be done to make the licensing process easier to understand and navigate. </w:t>
      </w:r>
    </w:p>
    <w:p w14:paraId="4C3E5918" w14:textId="2C484E1D" w:rsidR="005A754B" w:rsidRPr="005A754B" w:rsidRDefault="005A754B" w:rsidP="005A754B">
      <w:pPr>
        <w:pStyle w:val="BodyText"/>
        <w:rPr>
          <w:sz w:val="22"/>
          <w:szCs w:val="22"/>
        </w:rPr>
      </w:pPr>
      <w:r w:rsidRPr="16DF9DB0">
        <w:rPr>
          <w:sz w:val="22"/>
          <w:szCs w:val="22"/>
        </w:rPr>
        <w:t xml:space="preserve">Through water returns projects we have also learned about new challenges and issues facing Traditional Owners that were not previously identified in the development of </w:t>
      </w:r>
      <w:proofErr w:type="spellStart"/>
      <w:r w:rsidRPr="16DF9DB0">
        <w:rPr>
          <w:i/>
          <w:iCs/>
          <w:sz w:val="22"/>
          <w:szCs w:val="22"/>
        </w:rPr>
        <w:t>WiL</w:t>
      </w:r>
      <w:proofErr w:type="spellEnd"/>
      <w:r w:rsidRPr="16DF9DB0">
        <w:rPr>
          <w:i/>
          <w:iCs/>
          <w:sz w:val="22"/>
          <w:szCs w:val="22"/>
        </w:rPr>
        <w:t xml:space="preserve"> </w:t>
      </w:r>
      <w:r w:rsidRPr="16DF9DB0">
        <w:rPr>
          <w:sz w:val="22"/>
          <w:szCs w:val="22"/>
        </w:rPr>
        <w:t xml:space="preserve">or the </w:t>
      </w:r>
      <w:r w:rsidRPr="16DF9DB0">
        <w:rPr>
          <w:i/>
          <w:iCs/>
          <w:sz w:val="22"/>
          <w:szCs w:val="22"/>
        </w:rPr>
        <w:t>CGRSWS</w:t>
      </w:r>
      <w:r w:rsidRPr="16DF9DB0">
        <w:rPr>
          <w:sz w:val="22"/>
          <w:szCs w:val="22"/>
        </w:rPr>
        <w:t>. They include:  </w:t>
      </w:r>
    </w:p>
    <w:p w14:paraId="0EECCDA1" w14:textId="53E2B669" w:rsidR="005A754B" w:rsidRPr="005A754B" w:rsidRDefault="005A754B" w:rsidP="00F5647D">
      <w:pPr>
        <w:pStyle w:val="BodyText"/>
        <w:numPr>
          <w:ilvl w:val="0"/>
          <w:numId w:val="41"/>
        </w:numPr>
        <w:rPr>
          <w:sz w:val="22"/>
          <w:szCs w:val="22"/>
        </w:rPr>
      </w:pPr>
      <w:r w:rsidRPr="005A754B">
        <w:rPr>
          <w:b/>
          <w:bCs/>
          <w:sz w:val="22"/>
          <w:szCs w:val="22"/>
        </w:rPr>
        <w:lastRenderedPageBreak/>
        <w:t xml:space="preserve">Risk assessments conducted under section 40 of the Water Act </w:t>
      </w:r>
      <w:r w:rsidRPr="005A754B">
        <w:rPr>
          <w:sz w:val="22"/>
          <w:szCs w:val="22"/>
        </w:rPr>
        <w:t>–Traditional Owners who seek to access water under a section 51 licence are required to address section 40 matters of the Water Act, including an impact assessment as part of their application - even if the water accessed under the licence is to remain instream or in-aquifer, as part of the licence approval process.  Two barriers associated with this process have been identified: </w:t>
      </w:r>
    </w:p>
    <w:p w14:paraId="2D996026" w14:textId="3B7CC644" w:rsidR="005A754B" w:rsidRPr="005A754B" w:rsidRDefault="005A754B" w:rsidP="002D398F">
      <w:pPr>
        <w:pStyle w:val="BodyText"/>
        <w:numPr>
          <w:ilvl w:val="0"/>
          <w:numId w:val="42"/>
        </w:numPr>
        <w:tabs>
          <w:tab w:val="clear" w:pos="720"/>
          <w:tab w:val="num" w:pos="1080"/>
        </w:tabs>
        <w:ind w:left="1080"/>
        <w:rPr>
          <w:sz w:val="22"/>
          <w:szCs w:val="22"/>
        </w:rPr>
      </w:pPr>
      <w:r w:rsidRPr="005A754B">
        <w:rPr>
          <w:sz w:val="22"/>
          <w:szCs w:val="22"/>
        </w:rPr>
        <w:t>There is limited guidance to support a common understanding of the type and scale of assessment needed when Traditional Owners make, and licensing delegates determine, an application.  </w:t>
      </w:r>
    </w:p>
    <w:p w14:paraId="700A504B" w14:textId="3CCEFCAA" w:rsidR="005A754B" w:rsidRPr="005A754B" w:rsidRDefault="005A754B" w:rsidP="002D398F">
      <w:pPr>
        <w:pStyle w:val="BodyText"/>
        <w:numPr>
          <w:ilvl w:val="0"/>
          <w:numId w:val="43"/>
        </w:numPr>
        <w:tabs>
          <w:tab w:val="clear" w:pos="720"/>
          <w:tab w:val="num" w:pos="1080"/>
        </w:tabs>
        <w:ind w:left="1080"/>
        <w:rPr>
          <w:sz w:val="22"/>
          <w:szCs w:val="22"/>
        </w:rPr>
      </w:pPr>
      <w:r w:rsidRPr="005A754B">
        <w:rPr>
          <w:sz w:val="22"/>
          <w:szCs w:val="22"/>
        </w:rPr>
        <w:t>The cultural safety associated with Traditional Owners being asked to undertake impacts assessments – to demonstrate that their ways of caring for water on Country will not impact negatively on others, for subsequent approval, has also been identified as a barrier. </w:t>
      </w:r>
    </w:p>
    <w:p w14:paraId="56B739D1" w14:textId="4C5AE977" w:rsidR="005A754B" w:rsidRPr="005A754B" w:rsidRDefault="005A754B" w:rsidP="00F5647D">
      <w:pPr>
        <w:pStyle w:val="BodyText"/>
        <w:numPr>
          <w:ilvl w:val="0"/>
          <w:numId w:val="44"/>
        </w:numPr>
        <w:rPr>
          <w:sz w:val="22"/>
          <w:szCs w:val="22"/>
        </w:rPr>
      </w:pPr>
      <w:r w:rsidRPr="005A754B">
        <w:rPr>
          <w:b/>
          <w:bCs/>
          <w:sz w:val="22"/>
          <w:szCs w:val="22"/>
        </w:rPr>
        <w:t xml:space="preserve">Flexibility on point of take and purpose of use – </w:t>
      </w:r>
      <w:r w:rsidRPr="005A754B">
        <w:rPr>
          <w:sz w:val="22"/>
          <w:szCs w:val="22"/>
        </w:rPr>
        <w:t>The water licensing system requires that applicants provide specific details about the ‘point of extraction’ (e.g. coordinates of land parcels) and the purposes of water use. This information enables a licensing authority to carry out an impact assessment under section 40 of the Water Act.  DEECA understands that Traditional Owners are seeking greater flexibility, for example, to enable water to be used for multiple purposes and at different places on Country, with the exact location not being certain at the time of submitting a licence application.  </w:t>
      </w:r>
    </w:p>
    <w:p w14:paraId="6E1D354B" w14:textId="6EF0818A" w:rsidR="005A754B" w:rsidRPr="005A754B" w:rsidRDefault="005A754B" w:rsidP="00F5647D">
      <w:pPr>
        <w:pStyle w:val="BodyText"/>
        <w:numPr>
          <w:ilvl w:val="0"/>
          <w:numId w:val="45"/>
        </w:numPr>
        <w:rPr>
          <w:sz w:val="22"/>
          <w:szCs w:val="22"/>
        </w:rPr>
      </w:pPr>
      <w:r w:rsidRPr="005A754B">
        <w:rPr>
          <w:b/>
          <w:bCs/>
          <w:sz w:val="22"/>
          <w:szCs w:val="22"/>
        </w:rPr>
        <w:t>Expression of interest and notification processes</w:t>
      </w:r>
      <w:r w:rsidRPr="005A754B">
        <w:rPr>
          <w:sz w:val="22"/>
          <w:szCs w:val="22"/>
        </w:rPr>
        <w:t xml:space="preserve"> – Through water returns involving the distribution of unallocated water, DEECA has learned that the ‘expression of interest’ processes that are sometimes used by licensing authorities to assess the ‘needs of other potential applicants’ (a requirement under section 40(1)(m) of the Water Act), and ‘neighbour notification’ processes, may not be culturally safe for Traditional Owners.  </w:t>
      </w:r>
    </w:p>
    <w:p w14:paraId="6BADC3AE" w14:textId="5E7B9C94" w:rsidR="005A754B" w:rsidRPr="005A754B" w:rsidRDefault="005A754B" w:rsidP="005A754B">
      <w:pPr>
        <w:pStyle w:val="BodyText"/>
        <w:rPr>
          <w:sz w:val="22"/>
          <w:szCs w:val="22"/>
        </w:rPr>
      </w:pPr>
      <w:r w:rsidRPr="005A754B">
        <w:rPr>
          <w:b/>
          <w:bCs/>
          <w:sz w:val="22"/>
          <w:szCs w:val="22"/>
        </w:rPr>
        <w:t>Water returns – improvements made to date</w:t>
      </w:r>
      <w:r w:rsidRPr="005A754B">
        <w:rPr>
          <w:sz w:val="22"/>
          <w:szCs w:val="22"/>
        </w:rPr>
        <w:t> </w:t>
      </w:r>
    </w:p>
    <w:p w14:paraId="0438EB9E" w14:textId="4B1310BF" w:rsidR="005A754B" w:rsidRPr="005A754B" w:rsidRDefault="005A754B" w:rsidP="005A754B">
      <w:pPr>
        <w:pStyle w:val="BodyText"/>
        <w:rPr>
          <w:sz w:val="22"/>
          <w:szCs w:val="22"/>
        </w:rPr>
      </w:pPr>
      <w:r w:rsidRPr="16DF9DB0">
        <w:rPr>
          <w:sz w:val="22"/>
          <w:szCs w:val="22"/>
        </w:rPr>
        <w:t>In response to issues that have emerged during water returns, DEECA has been working with S</w:t>
      </w:r>
      <w:r w:rsidR="4D0185CB" w:rsidRPr="16DF9DB0">
        <w:rPr>
          <w:sz w:val="22"/>
          <w:szCs w:val="22"/>
        </w:rPr>
        <w:t xml:space="preserve">outhern </w:t>
      </w:r>
      <w:r w:rsidRPr="16DF9DB0">
        <w:rPr>
          <w:sz w:val="22"/>
          <w:szCs w:val="22"/>
        </w:rPr>
        <w:t>R</w:t>
      </w:r>
      <w:r w:rsidR="159D0547" w:rsidRPr="16DF9DB0">
        <w:rPr>
          <w:sz w:val="22"/>
          <w:szCs w:val="22"/>
        </w:rPr>
        <w:t xml:space="preserve">ural </w:t>
      </w:r>
      <w:r w:rsidRPr="16DF9DB0">
        <w:rPr>
          <w:sz w:val="22"/>
          <w:szCs w:val="22"/>
        </w:rPr>
        <w:t>W</w:t>
      </w:r>
      <w:r w:rsidR="4848B32D" w:rsidRPr="16DF9DB0">
        <w:rPr>
          <w:sz w:val="22"/>
          <w:szCs w:val="22"/>
        </w:rPr>
        <w:t>ater</w:t>
      </w:r>
      <w:r w:rsidRPr="16DF9DB0">
        <w:rPr>
          <w:sz w:val="22"/>
          <w:szCs w:val="22"/>
        </w:rPr>
        <w:t xml:space="preserve"> to adapt and make improvements to the licensing system where possible, to better meet the needs of Traditional Owners. This includes the following:   </w:t>
      </w:r>
    </w:p>
    <w:p w14:paraId="16B3B430" w14:textId="16B01E90" w:rsidR="005A754B" w:rsidRPr="005A754B" w:rsidRDefault="005A754B" w:rsidP="00F5647D">
      <w:pPr>
        <w:pStyle w:val="BodyText"/>
        <w:numPr>
          <w:ilvl w:val="0"/>
          <w:numId w:val="46"/>
        </w:numPr>
        <w:rPr>
          <w:sz w:val="22"/>
          <w:szCs w:val="22"/>
        </w:rPr>
      </w:pPr>
      <w:r w:rsidRPr="005A754B">
        <w:rPr>
          <w:b/>
          <w:bCs/>
          <w:sz w:val="22"/>
          <w:szCs w:val="22"/>
        </w:rPr>
        <w:t xml:space="preserve">Application process </w:t>
      </w:r>
      <w:r w:rsidRPr="005A754B">
        <w:rPr>
          <w:sz w:val="22"/>
          <w:szCs w:val="22"/>
        </w:rPr>
        <w:t>- Adding ‘cultural use’ as a new category of use to the Victorian Water Register for section 51 licences, to recognise self-determined use within existing systems and processes supporting the water entitlement framework. DEECA has also heard from Traditional Owners that this change should also be reflected in the water corporation’s application forms for section 51 Licences. We will work with the water corporations on this. </w:t>
      </w:r>
    </w:p>
    <w:p w14:paraId="07145A3A" w14:textId="47AA3821" w:rsidR="005A754B" w:rsidRPr="005A754B" w:rsidRDefault="005A754B" w:rsidP="00F5647D">
      <w:pPr>
        <w:pStyle w:val="BodyText"/>
        <w:numPr>
          <w:ilvl w:val="0"/>
          <w:numId w:val="47"/>
        </w:numPr>
        <w:rPr>
          <w:sz w:val="22"/>
          <w:szCs w:val="22"/>
        </w:rPr>
      </w:pPr>
      <w:r w:rsidRPr="005A754B">
        <w:rPr>
          <w:b/>
          <w:bCs/>
          <w:sz w:val="22"/>
          <w:szCs w:val="22"/>
        </w:rPr>
        <w:t xml:space="preserve">Supporting the issuing of section 51 Licences for instream/in-aquifer use - </w:t>
      </w:r>
      <w:r w:rsidRPr="005A754B">
        <w:rPr>
          <w:sz w:val="22"/>
          <w:szCs w:val="22"/>
        </w:rPr>
        <w:t>licensing processes have been adapted in some cases, where possible, to go some way to addressing the barrier of cultural safety. This includes processes such as notifications. Further work will be required to support trade and extraction of water while ensuring cultural safety. </w:t>
      </w:r>
    </w:p>
    <w:p w14:paraId="32D60CCE" w14:textId="4D6FC5ED" w:rsidR="005A754B" w:rsidRPr="005A754B" w:rsidRDefault="005A754B" w:rsidP="00F5647D">
      <w:pPr>
        <w:pStyle w:val="BodyText"/>
        <w:numPr>
          <w:ilvl w:val="0"/>
          <w:numId w:val="48"/>
        </w:numPr>
        <w:rPr>
          <w:sz w:val="22"/>
          <w:szCs w:val="22"/>
        </w:rPr>
      </w:pPr>
      <w:r w:rsidRPr="005A754B">
        <w:rPr>
          <w:b/>
          <w:bCs/>
          <w:sz w:val="22"/>
          <w:szCs w:val="22"/>
        </w:rPr>
        <w:t xml:space="preserve">Building connections </w:t>
      </w:r>
      <w:r w:rsidRPr="005A754B">
        <w:rPr>
          <w:sz w:val="22"/>
          <w:szCs w:val="22"/>
        </w:rPr>
        <w:t xml:space="preserve">- DEECA is working on building our cultural capability through training and experience, and improving cultural safety, a key foundation of building meaningful relationships with Traditional Owners in implementing policy and reforms. Through delivering on </w:t>
      </w:r>
      <w:proofErr w:type="spellStart"/>
      <w:r w:rsidRPr="005A754B">
        <w:rPr>
          <w:sz w:val="22"/>
          <w:szCs w:val="22"/>
        </w:rPr>
        <w:t>WiL</w:t>
      </w:r>
      <w:proofErr w:type="spellEnd"/>
      <w:r w:rsidRPr="005A754B">
        <w:rPr>
          <w:sz w:val="22"/>
          <w:szCs w:val="22"/>
        </w:rPr>
        <w:t xml:space="preserve"> Outcome 7 and CGRSWS actions 6-5 and 6-8, DEECA has established new relationships with, and will continue to build on, our connections with Traditional Owner groups.  </w:t>
      </w:r>
    </w:p>
    <w:p w14:paraId="58B61B58" w14:textId="540903C4" w:rsidR="005A754B" w:rsidRPr="005A754B" w:rsidRDefault="005A754B" w:rsidP="005A754B">
      <w:pPr>
        <w:pStyle w:val="BodyText"/>
        <w:rPr>
          <w:sz w:val="22"/>
          <w:szCs w:val="22"/>
        </w:rPr>
      </w:pPr>
      <w:r w:rsidRPr="005A754B">
        <w:rPr>
          <w:sz w:val="22"/>
          <w:szCs w:val="22"/>
        </w:rPr>
        <w:t>Capturing the barriers in the water entitlement framework that may prevent Traditional Owners from holding and managing water in culturally appropriate ways is proposed to become an ongoing conversation as more water is accessed, held and used by Traditional Owners. </w:t>
      </w:r>
    </w:p>
    <w:p w14:paraId="5D43D702" w14:textId="78E25AE7" w:rsidR="005A754B" w:rsidRPr="005A754B" w:rsidRDefault="005A754B" w:rsidP="005A754B">
      <w:pPr>
        <w:pStyle w:val="BodyText"/>
        <w:rPr>
          <w:sz w:val="22"/>
          <w:szCs w:val="22"/>
        </w:rPr>
      </w:pPr>
      <w:r w:rsidRPr="005A754B">
        <w:rPr>
          <w:sz w:val="22"/>
          <w:szCs w:val="22"/>
        </w:rPr>
        <w:lastRenderedPageBreak/>
        <w:t>In parallel to this ongoing work, we plan to build on this preliminary tranche of barriers, by listening to and incorporating what Traditional Owners see and have directly experienced as barriers in the entitlement framework.  We will also invite Traditional Owners to work with us on assessing and prioritising options to address barriers through both legislative and non-legislative mechanisms that can be implemented over the short, medium and long term.   </w:t>
      </w:r>
    </w:p>
    <w:p w14:paraId="7AF576D7" w14:textId="5C6EB116" w:rsidR="00990CC7" w:rsidRPr="005A754B" w:rsidRDefault="005A754B" w:rsidP="005A754B">
      <w:pPr>
        <w:pStyle w:val="BodyText"/>
        <w:rPr>
          <w:sz w:val="22"/>
          <w:szCs w:val="22"/>
        </w:rPr>
      </w:pPr>
      <w:r w:rsidRPr="16DF9DB0">
        <w:rPr>
          <w:sz w:val="22"/>
          <w:szCs w:val="22"/>
        </w:rPr>
        <w:t>The priority in which reforms are implemented will be informed by Traditional Owner views and influenced by the complexity of the actions involved to address the barrier.  For example, some barriers may be resolved relatively quickly and easily through non-legislative measures, such as the development of information products to support land access, which is currently in progress.  Other reforms that could involve substantive changes to water access pathways under the Water Act, would entail legislative reform processes that require a longer time to implement.  To ensure Traditional Owners are benefiting from increased water access as soon as possible, DEECA aims to work on delivering reforms in the short term, at the same time as progressing work on complex, longer term reform options.  </w:t>
      </w:r>
    </w:p>
    <w:p w14:paraId="22298293" w14:textId="2FFB5811" w:rsidR="00881614" w:rsidRPr="0032388C" w:rsidRDefault="00524024" w:rsidP="003234FE">
      <w:pPr>
        <w:pStyle w:val="Heading4"/>
        <w:spacing w:before="0" w:after="240"/>
      </w:pPr>
      <w:r>
        <w:t>Working to support appropriate r</w:t>
      </w:r>
      <w:r w:rsidR="00881614" w:rsidRPr="0032388C">
        <w:t>esourcing</w:t>
      </w:r>
      <w:r w:rsidR="007C7C66" w:rsidRPr="0032388C">
        <w:t xml:space="preserve"> </w:t>
      </w:r>
    </w:p>
    <w:p w14:paraId="0051DB7F" w14:textId="1A732FA6" w:rsidR="30E03FCF" w:rsidRPr="009A2D0A" w:rsidRDefault="30E03FCF" w:rsidP="003234FE">
      <w:pPr>
        <w:spacing w:before="0" w:after="240"/>
        <w:rPr>
          <w:rFonts w:eastAsiaTheme="minorEastAsia" w:cstheme="minorBidi"/>
          <w:color w:val="000000"/>
          <w:sz w:val="22"/>
          <w:szCs w:val="22"/>
        </w:rPr>
      </w:pPr>
      <w:r w:rsidRPr="009A2D0A">
        <w:rPr>
          <w:rFonts w:eastAsiaTheme="minorEastAsia" w:cstheme="minorBidi"/>
          <w:color w:val="000000"/>
          <w:sz w:val="22"/>
          <w:szCs w:val="22"/>
        </w:rPr>
        <w:t>The Aboriginal Water Unit has heard that government budget and funding models are impeding progress towards self-determination. Traditional Owner organisations report being over-stretched and needing to consistently balance competing priorities and demands on their time. Funding tied to government budget cycles, the need to manage multiple funding agreements, and the burden of multiple requests from government for partnership and engagement create burden for Traditional Owners. This affects Traditional Owners' capacity and ability to plan strategically, retain staff, and sustainably develop their organisations.</w:t>
      </w:r>
    </w:p>
    <w:p w14:paraId="169E4741" w14:textId="750640DC" w:rsidR="30E03FCF" w:rsidRPr="009A2D0A" w:rsidRDefault="30E03FCF" w:rsidP="003234FE">
      <w:pPr>
        <w:spacing w:before="0" w:after="240"/>
        <w:rPr>
          <w:rFonts w:eastAsiaTheme="minorEastAsia" w:cstheme="minorBidi"/>
          <w:sz w:val="22"/>
          <w:szCs w:val="22"/>
        </w:rPr>
      </w:pPr>
      <w:r w:rsidRPr="009A2D0A">
        <w:rPr>
          <w:rFonts w:eastAsiaTheme="minorEastAsia" w:cstheme="minorBidi"/>
          <w:sz w:val="22"/>
          <w:szCs w:val="22"/>
        </w:rPr>
        <w:t>Without sufficient resourcing, Traditional Owner organisations expressed that they are likely to continue to face the challenge of balancing and triaging competing priorities - that often suit the needs of government and/or the water sector, rather than their own - and therefore reduce their ability to exercise self-determination in water management.</w:t>
      </w:r>
      <w:r w:rsidR="00D6209A" w:rsidRPr="009A2D0A">
        <w:rPr>
          <w:rFonts w:eastAsiaTheme="minorEastAsia" w:cstheme="minorBidi"/>
          <w:sz w:val="22"/>
          <w:szCs w:val="22"/>
        </w:rPr>
        <w:t xml:space="preserve"> </w:t>
      </w:r>
      <w:r w:rsidR="00CD468F" w:rsidRPr="009A2D0A">
        <w:rPr>
          <w:rFonts w:eastAsiaTheme="minorEastAsia" w:cstheme="minorBidi"/>
          <w:sz w:val="22"/>
          <w:szCs w:val="22"/>
        </w:rPr>
        <w:t>For</w:t>
      </w:r>
      <w:r w:rsidRPr="009A2D0A">
        <w:rPr>
          <w:rFonts w:eastAsiaTheme="minorEastAsia" w:cstheme="minorBidi"/>
          <w:sz w:val="22"/>
          <w:szCs w:val="22"/>
        </w:rPr>
        <w:t xml:space="preserve"> Traditional Owners to partner with government and contribute to government processes from an informed position, Traditional Owners must first to be able to determine and articulate their water priorities. This is critical for enabling self-determination and requires dedicated staff in Traditional Owner organisations and resources to undertake water-related projects.</w:t>
      </w:r>
    </w:p>
    <w:p w14:paraId="1A68DDB5" w14:textId="434EA92B" w:rsidR="30E03FCF" w:rsidRPr="009A2D0A" w:rsidRDefault="30E03FCF" w:rsidP="003234FE">
      <w:pPr>
        <w:spacing w:before="0" w:after="240"/>
        <w:rPr>
          <w:rFonts w:eastAsiaTheme="minorEastAsia" w:cstheme="minorBidi"/>
          <w:color w:val="000000"/>
          <w:sz w:val="22"/>
          <w:szCs w:val="22"/>
        </w:rPr>
      </w:pPr>
      <w:r w:rsidRPr="009A2D0A">
        <w:rPr>
          <w:rFonts w:eastAsiaTheme="minorEastAsia" w:cstheme="minorBidi"/>
          <w:color w:val="000000"/>
          <w:sz w:val="22"/>
          <w:szCs w:val="22"/>
        </w:rPr>
        <w:t xml:space="preserve">Through the Environmental Contribution Tranche 6 (EC6), </w:t>
      </w:r>
      <w:r w:rsidR="00F31219" w:rsidRPr="009A2D0A">
        <w:rPr>
          <w:rFonts w:eastAsiaTheme="minorEastAsia" w:cstheme="minorBidi"/>
          <w:color w:val="000000"/>
          <w:sz w:val="22"/>
          <w:szCs w:val="22"/>
        </w:rPr>
        <w:t xml:space="preserve">the Victorian Government </w:t>
      </w:r>
      <w:r w:rsidR="00AA590D" w:rsidRPr="009A2D0A">
        <w:rPr>
          <w:rFonts w:eastAsiaTheme="minorEastAsia" w:cstheme="minorBidi"/>
          <w:color w:val="000000"/>
          <w:sz w:val="22"/>
          <w:szCs w:val="22"/>
        </w:rPr>
        <w:t xml:space="preserve">has committed </w:t>
      </w:r>
      <w:r w:rsidRPr="009A2D0A">
        <w:rPr>
          <w:rFonts w:eastAsiaTheme="minorEastAsia" w:cstheme="minorBidi"/>
          <w:color w:val="000000"/>
          <w:sz w:val="22"/>
          <w:szCs w:val="22"/>
        </w:rPr>
        <w:t xml:space="preserve">funding </w:t>
      </w:r>
      <w:r w:rsidR="4A980E52" w:rsidRPr="009A2D0A">
        <w:rPr>
          <w:rFonts w:eastAsiaTheme="minorEastAsia" w:cstheme="minorBidi"/>
          <w:color w:val="000000"/>
          <w:sz w:val="22"/>
          <w:szCs w:val="22"/>
        </w:rPr>
        <w:t xml:space="preserve">of $41.17m over the next 4 years (2024-2028) </w:t>
      </w:r>
      <w:r w:rsidRPr="009A2D0A">
        <w:rPr>
          <w:rFonts w:eastAsiaTheme="minorEastAsia" w:cstheme="minorBidi"/>
          <w:color w:val="000000"/>
          <w:sz w:val="22"/>
          <w:szCs w:val="22"/>
        </w:rPr>
        <w:t xml:space="preserve">for Traditional Owners’ self-determined priorities related to water management </w:t>
      </w:r>
      <w:r w:rsidR="4A980E52" w:rsidRPr="009A2D0A">
        <w:rPr>
          <w:rFonts w:eastAsiaTheme="minorEastAsia" w:cstheme="minorBidi"/>
          <w:color w:val="000000"/>
          <w:sz w:val="22"/>
          <w:szCs w:val="22"/>
        </w:rPr>
        <w:t xml:space="preserve">and to support implementation of </w:t>
      </w:r>
      <w:r w:rsidR="4A980E52" w:rsidRPr="009A2D0A">
        <w:rPr>
          <w:rFonts w:eastAsiaTheme="minorEastAsia" w:cstheme="minorBidi"/>
          <w:i/>
          <w:color w:val="000000"/>
          <w:sz w:val="22"/>
          <w:szCs w:val="22"/>
        </w:rPr>
        <w:t>Water is Life.</w:t>
      </w:r>
      <w:r w:rsidR="467BAAE7" w:rsidRPr="009A2D0A">
        <w:rPr>
          <w:rFonts w:eastAsiaTheme="minorEastAsia" w:cstheme="minorBidi"/>
          <w:color w:val="000000"/>
          <w:sz w:val="22"/>
          <w:szCs w:val="22"/>
        </w:rPr>
        <w:t xml:space="preserve"> </w:t>
      </w:r>
    </w:p>
    <w:p w14:paraId="677870AA" w14:textId="23E96395" w:rsidR="78BA484A" w:rsidRPr="009A2D0A" w:rsidRDefault="78BA484A" w:rsidP="003234FE">
      <w:pPr>
        <w:spacing w:before="0" w:after="240"/>
        <w:rPr>
          <w:rFonts w:eastAsiaTheme="minorEastAsia" w:cstheme="minorBidi"/>
          <w:color w:val="000000"/>
          <w:sz w:val="22"/>
          <w:szCs w:val="22"/>
        </w:rPr>
      </w:pPr>
      <w:r w:rsidRPr="009A2D0A">
        <w:rPr>
          <w:rFonts w:eastAsiaTheme="minorEastAsia" w:cstheme="minorBidi"/>
          <w:color w:val="000000"/>
          <w:sz w:val="22"/>
          <w:szCs w:val="22"/>
        </w:rPr>
        <w:t xml:space="preserve">From the total committed funding, an investment of $21.2m will ensure </w:t>
      </w:r>
      <w:r w:rsidR="30E03FCF" w:rsidRPr="009A2D0A">
        <w:rPr>
          <w:rFonts w:eastAsiaTheme="minorEastAsia" w:cstheme="minorBidi"/>
          <w:color w:val="000000"/>
          <w:sz w:val="22"/>
          <w:szCs w:val="22"/>
        </w:rPr>
        <w:t>the continuation of the Aboriginal Water Program</w:t>
      </w:r>
      <w:r w:rsidRPr="009A2D0A">
        <w:rPr>
          <w:rFonts w:eastAsiaTheme="minorEastAsia" w:cstheme="minorBidi"/>
          <w:color w:val="000000"/>
          <w:sz w:val="22"/>
          <w:szCs w:val="22"/>
        </w:rPr>
        <w:t xml:space="preserve"> (AWP). This</w:t>
      </w:r>
      <w:r w:rsidR="46687128" w:rsidRPr="009A2D0A" w:rsidDel="78BA484A">
        <w:rPr>
          <w:rFonts w:eastAsiaTheme="minorEastAsia" w:cstheme="minorBidi"/>
          <w:color w:val="000000"/>
          <w:sz w:val="22"/>
          <w:szCs w:val="22"/>
        </w:rPr>
        <w:t xml:space="preserve"> </w:t>
      </w:r>
      <w:r w:rsidRPr="009A2D0A">
        <w:rPr>
          <w:rFonts w:eastAsiaTheme="minorEastAsia" w:cstheme="minorBidi"/>
          <w:color w:val="000000"/>
          <w:sz w:val="22"/>
          <w:szCs w:val="22"/>
        </w:rPr>
        <w:t>will enable Traditional Owner organisations to employ Aboriginal Water Officers to deliver self-determined projects and activities in line with their water priorities.</w:t>
      </w:r>
      <w:r w:rsidR="00D6209A" w:rsidRPr="009A2D0A">
        <w:rPr>
          <w:rFonts w:eastAsiaTheme="minorEastAsia" w:cstheme="minorBidi"/>
          <w:color w:val="000000"/>
          <w:sz w:val="22"/>
          <w:szCs w:val="22"/>
        </w:rPr>
        <w:t xml:space="preserve"> </w:t>
      </w:r>
      <w:r w:rsidRPr="009A2D0A">
        <w:rPr>
          <w:rFonts w:eastAsiaTheme="minorEastAsia" w:cstheme="minorBidi"/>
          <w:color w:val="000000"/>
          <w:sz w:val="22"/>
          <w:szCs w:val="22"/>
        </w:rPr>
        <w:t xml:space="preserve">The Aboriginal Water Unit (AWU) is working with existing AWP partners to develop new funding </w:t>
      </w:r>
      <w:proofErr w:type="gramStart"/>
      <w:r w:rsidRPr="009A2D0A">
        <w:rPr>
          <w:rFonts w:eastAsiaTheme="minorEastAsia" w:cstheme="minorBidi"/>
          <w:color w:val="000000"/>
          <w:sz w:val="22"/>
          <w:szCs w:val="22"/>
        </w:rPr>
        <w:t>agreements</w:t>
      </w:r>
      <w:proofErr w:type="gramEnd"/>
      <w:r w:rsidR="00D6209A" w:rsidRPr="009A2D0A">
        <w:rPr>
          <w:rFonts w:eastAsiaTheme="minorEastAsia" w:cstheme="minorBidi"/>
          <w:color w:val="000000"/>
          <w:sz w:val="22"/>
          <w:szCs w:val="22"/>
        </w:rPr>
        <w:t xml:space="preserve"> and </w:t>
      </w:r>
      <w:r w:rsidRPr="009A2D0A">
        <w:rPr>
          <w:rFonts w:eastAsiaTheme="minorEastAsia" w:cstheme="minorBidi"/>
          <w:color w:val="000000"/>
          <w:sz w:val="22"/>
          <w:szCs w:val="22"/>
        </w:rPr>
        <w:t xml:space="preserve">a grants round will be available to Traditional Owner organisations not currently funded through the AWP but who were involved in the development of </w:t>
      </w:r>
      <w:r w:rsidRPr="009A2D0A">
        <w:rPr>
          <w:rFonts w:eastAsiaTheme="minorEastAsia" w:cstheme="minorBidi"/>
          <w:i/>
          <w:color w:val="000000"/>
          <w:sz w:val="22"/>
          <w:szCs w:val="22"/>
        </w:rPr>
        <w:t>Water is Life.</w:t>
      </w:r>
    </w:p>
    <w:p w14:paraId="009BC6EE" w14:textId="0AC26741" w:rsidR="00D2048F" w:rsidRPr="009A2D0A" w:rsidRDefault="51E4D1E3" w:rsidP="003234FE">
      <w:pPr>
        <w:spacing w:before="0" w:after="240"/>
        <w:rPr>
          <w:rFonts w:eastAsiaTheme="minorEastAsia" w:cstheme="minorBidi"/>
          <w:color w:val="000000"/>
          <w:sz w:val="22"/>
          <w:szCs w:val="22"/>
        </w:rPr>
      </w:pPr>
      <w:r w:rsidRPr="009A2D0A">
        <w:rPr>
          <w:rFonts w:eastAsiaTheme="minorEastAsia" w:cstheme="minorBidi"/>
          <w:color w:val="000000"/>
          <w:sz w:val="22"/>
          <w:szCs w:val="22"/>
        </w:rPr>
        <w:t xml:space="preserve">$7.72m has been committed to the implementation of </w:t>
      </w:r>
      <w:r w:rsidRPr="009A2D0A">
        <w:rPr>
          <w:rFonts w:eastAsiaTheme="minorEastAsia" w:cstheme="minorBidi"/>
          <w:i/>
          <w:color w:val="000000"/>
          <w:sz w:val="22"/>
          <w:szCs w:val="22"/>
        </w:rPr>
        <w:t>Water is Life</w:t>
      </w:r>
      <w:r w:rsidRPr="009A2D0A">
        <w:rPr>
          <w:rFonts w:eastAsiaTheme="minorEastAsia" w:cstheme="minorBidi"/>
          <w:color w:val="000000"/>
          <w:sz w:val="22"/>
          <w:szCs w:val="22"/>
        </w:rPr>
        <w:t xml:space="preserve"> through targeted activities such as pilot and research projects with Traditional Owners, DEECA and the water sector. This funding will focus on activities designed to deliver short- and medium-term targeted outcomes in </w:t>
      </w:r>
      <w:r w:rsidRPr="009A2D0A">
        <w:rPr>
          <w:rFonts w:eastAsiaTheme="minorEastAsia" w:cstheme="minorBidi"/>
          <w:i/>
          <w:color w:val="000000"/>
          <w:sz w:val="22"/>
          <w:szCs w:val="22"/>
        </w:rPr>
        <w:t xml:space="preserve">Water is Life. </w:t>
      </w:r>
      <w:r w:rsidRPr="009A2D0A">
        <w:rPr>
          <w:rFonts w:eastAsiaTheme="minorEastAsia" w:cstheme="minorBidi"/>
          <w:color w:val="000000"/>
          <w:sz w:val="22"/>
          <w:szCs w:val="22"/>
        </w:rPr>
        <w:t xml:space="preserve">This funding will also ensure the payment of fees and charges associated with water returned to Traditional Owners over 2024 - 2028. </w:t>
      </w:r>
    </w:p>
    <w:p w14:paraId="3728AE3F" w14:textId="3E294966" w:rsidR="51E4D1E3" w:rsidRPr="009A2D0A" w:rsidRDefault="51E4D1E3" w:rsidP="003234FE">
      <w:pPr>
        <w:spacing w:before="0" w:after="240"/>
        <w:rPr>
          <w:rFonts w:eastAsiaTheme="minorEastAsia" w:cstheme="minorBidi"/>
          <w:color w:val="000000"/>
          <w:sz w:val="22"/>
          <w:szCs w:val="22"/>
        </w:rPr>
      </w:pPr>
      <w:r w:rsidRPr="009A2D0A">
        <w:rPr>
          <w:rFonts w:eastAsiaTheme="minorEastAsia" w:cstheme="minorBidi"/>
          <w:color w:val="000000"/>
          <w:sz w:val="22"/>
          <w:szCs w:val="22"/>
        </w:rPr>
        <w:t>The remainder of the budget covers the secretariat support to the Aboriginal Water Officer Network</w:t>
      </w:r>
      <w:r w:rsidR="675FE82A">
        <w:rPr>
          <w:rFonts w:eastAsiaTheme="minorEastAsia" w:cstheme="minorBidi"/>
          <w:color w:val="000000"/>
          <w:sz w:val="22"/>
          <w:szCs w:val="22"/>
        </w:rPr>
        <w:t xml:space="preserve">, </w:t>
      </w:r>
      <w:r w:rsidR="000D330D">
        <w:rPr>
          <w:rFonts w:eastAsiaTheme="minorEastAsia" w:cstheme="minorBidi"/>
          <w:color w:val="000000"/>
          <w:sz w:val="22"/>
          <w:szCs w:val="22"/>
        </w:rPr>
        <w:t>and costs associated with</w:t>
      </w:r>
      <w:r w:rsidR="00781841">
        <w:rPr>
          <w:rFonts w:eastAsiaTheme="minorEastAsia" w:cstheme="minorBidi"/>
          <w:color w:val="000000"/>
          <w:sz w:val="22"/>
          <w:szCs w:val="22"/>
        </w:rPr>
        <w:t xml:space="preserve"> resourcing</w:t>
      </w:r>
      <w:r>
        <w:rPr>
          <w:rFonts w:eastAsiaTheme="minorEastAsia" w:cstheme="minorBidi"/>
          <w:color w:val="000000"/>
          <w:sz w:val="22"/>
          <w:szCs w:val="22"/>
        </w:rPr>
        <w:t xml:space="preserve"> meetings with Traditional Owners </w:t>
      </w:r>
      <w:r w:rsidR="00781841">
        <w:rPr>
          <w:rFonts w:eastAsiaTheme="minorEastAsia" w:cstheme="minorBidi"/>
          <w:color w:val="000000"/>
          <w:sz w:val="22"/>
          <w:szCs w:val="22"/>
        </w:rPr>
        <w:t>for</w:t>
      </w:r>
      <w:r w:rsidR="000D330D">
        <w:rPr>
          <w:rFonts w:eastAsiaTheme="minorEastAsia" w:cstheme="minorBidi"/>
          <w:color w:val="000000"/>
          <w:sz w:val="22"/>
          <w:szCs w:val="22"/>
        </w:rPr>
        <w:t xml:space="preserve"> </w:t>
      </w:r>
      <w:r w:rsidR="000D330D">
        <w:rPr>
          <w:rFonts w:eastAsiaTheme="minorEastAsia" w:cstheme="minorBidi"/>
          <w:i/>
          <w:iCs/>
          <w:color w:val="000000"/>
          <w:sz w:val="22"/>
          <w:szCs w:val="22"/>
        </w:rPr>
        <w:t>Water is Life</w:t>
      </w:r>
      <w:r>
        <w:rPr>
          <w:rFonts w:eastAsiaTheme="minorEastAsia" w:cstheme="minorBidi"/>
          <w:color w:val="000000"/>
          <w:sz w:val="22"/>
          <w:szCs w:val="22"/>
        </w:rPr>
        <w:t xml:space="preserve"> oversight</w:t>
      </w:r>
      <w:r w:rsidR="000D330D">
        <w:rPr>
          <w:rFonts w:eastAsiaTheme="minorEastAsia" w:cstheme="minorBidi"/>
          <w:color w:val="000000"/>
          <w:sz w:val="22"/>
          <w:szCs w:val="22"/>
        </w:rPr>
        <w:t xml:space="preserve">. These roles are undertaken by DEECA’s </w:t>
      </w:r>
      <w:r w:rsidRPr="009A2D0A">
        <w:rPr>
          <w:rFonts w:eastAsiaTheme="minorEastAsia" w:cstheme="minorBidi"/>
          <w:color w:val="000000"/>
          <w:sz w:val="22"/>
          <w:szCs w:val="22"/>
        </w:rPr>
        <w:t xml:space="preserve">Aboriginal Water Unit and Self Determination Support teams, who </w:t>
      </w:r>
      <w:r w:rsidR="00781841">
        <w:rPr>
          <w:rFonts w:eastAsiaTheme="minorEastAsia" w:cstheme="minorBidi"/>
          <w:color w:val="000000"/>
          <w:sz w:val="22"/>
          <w:szCs w:val="22"/>
        </w:rPr>
        <w:t>also</w:t>
      </w:r>
      <w:r w:rsidR="201521E4" w:rsidRPr="009A2D0A">
        <w:rPr>
          <w:rFonts w:eastAsiaTheme="minorEastAsia" w:cstheme="minorBidi"/>
          <w:color w:val="000000"/>
          <w:sz w:val="22"/>
          <w:szCs w:val="22"/>
        </w:rPr>
        <w:t xml:space="preserve"> ensure internal DEECA administration of the Aboriginal Water Program</w:t>
      </w:r>
      <w:r w:rsidRPr="009A2D0A">
        <w:rPr>
          <w:rFonts w:eastAsiaTheme="minorEastAsia" w:cstheme="minorBidi"/>
          <w:color w:val="000000"/>
          <w:sz w:val="22"/>
          <w:szCs w:val="22"/>
        </w:rPr>
        <w:t>.</w:t>
      </w:r>
    </w:p>
    <w:p w14:paraId="38CD186C" w14:textId="50F1B48E" w:rsidR="00F27EDF" w:rsidRDefault="00F27EDF" w:rsidP="4F55D2A9">
      <w:pPr>
        <w:spacing w:before="0" w:after="240"/>
        <w:rPr>
          <w:rFonts w:eastAsiaTheme="minorEastAsia" w:cstheme="minorBidi"/>
          <w:i/>
          <w:color w:val="000000"/>
        </w:rPr>
      </w:pPr>
    </w:p>
    <w:p w14:paraId="029CE664" w14:textId="2C1E0042" w:rsidR="00F27EDF" w:rsidRDefault="0050175F" w:rsidP="009A2D0A">
      <w:pPr>
        <w:pStyle w:val="Heading1"/>
        <w:rPr>
          <w:rFonts w:eastAsiaTheme="minorEastAsia" w:cstheme="minorBidi"/>
          <w:color w:val="000000"/>
        </w:rPr>
      </w:pPr>
      <w:bookmarkStart w:id="22" w:name="_Toc176771665"/>
      <w:r>
        <w:lastRenderedPageBreak/>
        <w:t>Case Studies</w:t>
      </w:r>
      <w:bookmarkEnd w:id="22"/>
    </w:p>
    <w:p w14:paraId="07A4C969" w14:textId="5A12E2CB" w:rsidR="06C1CD3D" w:rsidRPr="009A2D0A" w:rsidRDefault="06C1CD3D" w:rsidP="003234FE">
      <w:pPr>
        <w:pStyle w:val="BodyText"/>
        <w:spacing w:before="0" w:after="240"/>
        <w:rPr>
          <w:rStyle w:val="normaltextrun"/>
          <w:sz w:val="22"/>
          <w:szCs w:val="22"/>
        </w:rPr>
      </w:pPr>
      <w:r w:rsidRPr="009A2D0A">
        <w:rPr>
          <w:rStyle w:val="normaltextrun"/>
          <w:sz w:val="22"/>
          <w:szCs w:val="22"/>
        </w:rPr>
        <w:t xml:space="preserve">Alongside the work being done by Government to deliver on </w:t>
      </w:r>
      <w:r w:rsidRPr="009A2D0A">
        <w:rPr>
          <w:rStyle w:val="normaltextrun"/>
          <w:i/>
          <w:sz w:val="22"/>
          <w:szCs w:val="22"/>
        </w:rPr>
        <w:t>Water is Life</w:t>
      </w:r>
      <w:r w:rsidRPr="009A2D0A">
        <w:rPr>
          <w:rStyle w:val="normaltextrun"/>
          <w:sz w:val="22"/>
          <w:szCs w:val="22"/>
        </w:rPr>
        <w:t xml:space="preserve">, Traditional Owners are leading significant projects that reflect and operationalise their priorities for managing water and waterways on their Country. This work is essential to delivering </w:t>
      </w:r>
      <w:r w:rsidR="0EE4B48C" w:rsidRPr="009A2D0A">
        <w:rPr>
          <w:rStyle w:val="normaltextrun"/>
          <w:sz w:val="22"/>
          <w:szCs w:val="22"/>
        </w:rPr>
        <w:t xml:space="preserve">on the intent of </w:t>
      </w:r>
      <w:r w:rsidR="0EE4B48C" w:rsidRPr="009A2D0A">
        <w:rPr>
          <w:rStyle w:val="normaltextrun"/>
          <w:i/>
          <w:sz w:val="22"/>
          <w:szCs w:val="22"/>
        </w:rPr>
        <w:t xml:space="preserve">Water is </w:t>
      </w:r>
      <w:r w:rsidR="42D626DE" w:rsidRPr="009A2D0A">
        <w:rPr>
          <w:rStyle w:val="normaltextrun"/>
          <w:i/>
          <w:sz w:val="22"/>
          <w:szCs w:val="22"/>
        </w:rPr>
        <w:t xml:space="preserve">Life </w:t>
      </w:r>
      <w:r w:rsidR="42D626DE" w:rsidRPr="009A2D0A">
        <w:rPr>
          <w:rStyle w:val="normaltextrun"/>
          <w:sz w:val="22"/>
          <w:szCs w:val="22"/>
        </w:rPr>
        <w:t>and</w:t>
      </w:r>
      <w:r w:rsidR="0EE4B48C" w:rsidRPr="009A2D0A">
        <w:rPr>
          <w:rStyle w:val="normaltextrun"/>
          <w:sz w:val="22"/>
          <w:szCs w:val="22"/>
        </w:rPr>
        <w:t xml:space="preserve"> forms an important step towards self-determined management of waterways. The below examples demonstrate some of the work being </w:t>
      </w:r>
      <w:r w:rsidR="00336A38" w:rsidRPr="009A2D0A">
        <w:rPr>
          <w:rStyle w:val="normaltextrun"/>
          <w:sz w:val="22"/>
          <w:szCs w:val="22"/>
        </w:rPr>
        <w:t xml:space="preserve">undertaken </w:t>
      </w:r>
      <w:r w:rsidR="0EE4B48C" w:rsidRPr="009A2D0A">
        <w:rPr>
          <w:rStyle w:val="normaltextrun"/>
          <w:sz w:val="22"/>
          <w:szCs w:val="22"/>
        </w:rPr>
        <w:t>by Traditional Owner organisations</w:t>
      </w:r>
      <w:r w:rsidR="128EF2F8" w:rsidRPr="009A2D0A">
        <w:rPr>
          <w:rStyle w:val="normaltextrun"/>
          <w:sz w:val="22"/>
          <w:szCs w:val="22"/>
        </w:rPr>
        <w:t xml:space="preserve"> to deliver great outcomes for Country and community. </w:t>
      </w:r>
    </w:p>
    <w:p w14:paraId="79214C4F" w14:textId="58F34237" w:rsidR="0050175F" w:rsidRPr="007C2799" w:rsidRDefault="6885DADC" w:rsidP="003234FE">
      <w:pPr>
        <w:pStyle w:val="Heading3"/>
        <w:spacing w:after="240"/>
        <w:rPr>
          <w:rStyle w:val="normaltextrun"/>
        </w:rPr>
      </w:pPr>
      <w:r w:rsidRPr="5C21504F">
        <w:rPr>
          <w:rStyle w:val="normaltextrun"/>
        </w:rPr>
        <w:t>Aboriginal Water Officer Case Study</w:t>
      </w:r>
      <w:r w:rsidR="2DE442C7" w:rsidRPr="5C21504F">
        <w:rPr>
          <w:rStyle w:val="normaltextrun"/>
        </w:rPr>
        <w:t xml:space="preserve"> – </w:t>
      </w:r>
      <w:r w:rsidR="29C52781" w:rsidRPr="5C21504F">
        <w:rPr>
          <w:rStyle w:val="normaltextrun"/>
        </w:rPr>
        <w:t>Dylan Lawson,</w:t>
      </w:r>
      <w:r w:rsidR="0050175F">
        <w:rPr>
          <w:rStyle w:val="normaltextrun"/>
        </w:rPr>
        <w:t xml:space="preserve"> First People of the Millewa Mallee Aboriginal Corporation</w:t>
      </w:r>
    </w:p>
    <w:p w14:paraId="3AD213E2" w14:textId="615106D4" w:rsidR="6EBAAD9A" w:rsidRDefault="4DF42DF1" w:rsidP="5C21504F">
      <w:pPr>
        <w:pStyle w:val="BodyText"/>
        <w:spacing w:after="240"/>
      </w:pPr>
      <w:r>
        <w:rPr>
          <w:noProof/>
        </w:rPr>
        <w:drawing>
          <wp:inline distT="0" distB="0" distL="0" distR="0" wp14:anchorId="2CC69423" wp14:editId="316242EA">
            <wp:extent cx="4989751" cy="2802576"/>
            <wp:effectExtent l="0" t="0" r="1905" b="0"/>
            <wp:docPr id="1040284768" name="Picture 104028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18595" cy="2818777"/>
                    </a:xfrm>
                    <a:prstGeom prst="rect">
                      <a:avLst/>
                    </a:prstGeom>
                  </pic:spPr>
                </pic:pic>
              </a:graphicData>
            </a:graphic>
          </wp:inline>
        </w:drawing>
      </w:r>
      <w:r w:rsidR="6EBAAD9A">
        <w:br/>
      </w:r>
      <w:r w:rsidRPr="5C21504F">
        <w:rPr>
          <w:sz w:val="18"/>
          <w:szCs w:val="18"/>
        </w:rPr>
        <w:t>Dylan Lawson</w:t>
      </w:r>
    </w:p>
    <w:p w14:paraId="30F268D6" w14:textId="528309F3" w:rsidR="6EBAAD9A" w:rsidRDefault="4DF42DF1" w:rsidP="5C21504F">
      <w:pPr>
        <w:spacing w:before="0" w:after="240"/>
        <w:rPr>
          <w:rFonts w:eastAsiaTheme="minorEastAsia" w:cstheme="minorBidi"/>
          <w:color w:val="000000"/>
          <w:sz w:val="22"/>
          <w:szCs w:val="22"/>
        </w:rPr>
      </w:pPr>
      <w:r w:rsidRPr="5C21504F">
        <w:rPr>
          <w:rFonts w:eastAsiaTheme="minorEastAsia" w:cstheme="minorBidi"/>
          <w:color w:val="000000"/>
          <w:sz w:val="22"/>
          <w:szCs w:val="22"/>
        </w:rPr>
        <w:t xml:space="preserve">Dylan Lawson, Aboriginal Water Officer at the First People of the Millewa Mallee Aboriginal Corporation (FPMMAC), a proud </w:t>
      </w:r>
      <w:proofErr w:type="spellStart"/>
      <w:r w:rsidRPr="5C21504F">
        <w:rPr>
          <w:rFonts w:eastAsiaTheme="minorEastAsia" w:cstheme="minorBidi"/>
          <w:color w:val="000000"/>
          <w:sz w:val="22"/>
          <w:szCs w:val="22"/>
        </w:rPr>
        <w:t>Latji</w:t>
      </w:r>
      <w:proofErr w:type="spellEnd"/>
      <w:r w:rsidRPr="5C21504F">
        <w:rPr>
          <w:rFonts w:eastAsiaTheme="minorEastAsia" w:cstheme="minorBidi"/>
          <w:color w:val="000000"/>
          <w:sz w:val="22"/>
          <w:szCs w:val="22"/>
        </w:rPr>
        <w:t xml:space="preserve"> </w:t>
      </w:r>
      <w:proofErr w:type="spellStart"/>
      <w:r w:rsidRPr="5C21504F">
        <w:rPr>
          <w:rFonts w:eastAsiaTheme="minorEastAsia" w:cstheme="minorBidi"/>
          <w:color w:val="000000"/>
          <w:sz w:val="22"/>
          <w:szCs w:val="22"/>
        </w:rPr>
        <w:t>Latji</w:t>
      </w:r>
      <w:proofErr w:type="spellEnd"/>
      <w:r w:rsidRPr="5C21504F">
        <w:rPr>
          <w:rFonts w:eastAsiaTheme="minorEastAsia" w:cstheme="minorBidi"/>
          <w:color w:val="000000"/>
          <w:sz w:val="22"/>
          <w:szCs w:val="22"/>
        </w:rPr>
        <w:t xml:space="preserve"> – </w:t>
      </w:r>
      <w:proofErr w:type="spellStart"/>
      <w:r w:rsidRPr="5C21504F">
        <w:rPr>
          <w:rFonts w:eastAsiaTheme="minorEastAsia" w:cstheme="minorBidi"/>
          <w:color w:val="000000"/>
          <w:sz w:val="22"/>
          <w:szCs w:val="22"/>
        </w:rPr>
        <w:t>Barkindji</w:t>
      </w:r>
      <w:proofErr w:type="spellEnd"/>
      <w:r w:rsidRPr="5C21504F">
        <w:rPr>
          <w:rFonts w:eastAsiaTheme="minorEastAsia" w:cstheme="minorBidi"/>
          <w:color w:val="000000"/>
          <w:sz w:val="22"/>
          <w:szCs w:val="22"/>
        </w:rPr>
        <w:t xml:space="preserve"> Man, is helping bring water back to Musk Duck. Dylan manages waterways and surrounding Country in partnership with Traditional Owners, the Department of Energy, Environment and Climate Action (DEECA) and other stakeholders. It’s a labour-intensive role, but Dylan loves being out on Country.</w:t>
      </w:r>
    </w:p>
    <w:p w14:paraId="46F19B0D" w14:textId="080F272A" w:rsidR="6EBAAD9A" w:rsidRDefault="4DF42DF1" w:rsidP="5C21504F">
      <w:pPr>
        <w:spacing w:before="0" w:after="240"/>
        <w:rPr>
          <w:rFonts w:eastAsiaTheme="minorEastAsia" w:cstheme="minorBidi"/>
          <w:color w:val="000000"/>
          <w:sz w:val="22"/>
          <w:szCs w:val="22"/>
        </w:rPr>
      </w:pPr>
      <w:r w:rsidRPr="5C21504F">
        <w:rPr>
          <w:rFonts w:eastAsiaTheme="minorEastAsia" w:cstheme="minorBidi"/>
          <w:color w:val="000000"/>
          <w:sz w:val="22"/>
          <w:szCs w:val="22"/>
        </w:rPr>
        <w:t xml:space="preserve">Dylan is one of many Aboriginal Water Officers (AWOs) across the state of Victoria. AWOs engage with community on Country, take care of Country, and facilitate (re)connection to waterscapes, often with opportunities for Elders to share their water knowledge. Funded through the Aboriginal Water Program, AWOs deliver self-determined priorities and projects as well as engaging with government and the water sector to advocate Traditional Owner water priorities. </w:t>
      </w:r>
    </w:p>
    <w:p w14:paraId="36B7AA7B" w14:textId="3F2DE802" w:rsidR="6EBAAD9A" w:rsidRDefault="4DF42DF1" w:rsidP="5C21504F">
      <w:pPr>
        <w:spacing w:before="0" w:after="240"/>
        <w:rPr>
          <w:rFonts w:eastAsiaTheme="minorEastAsia" w:cstheme="minorBidi"/>
          <w:color w:val="000000"/>
          <w:sz w:val="22"/>
          <w:szCs w:val="22"/>
        </w:rPr>
      </w:pPr>
      <w:r w:rsidRPr="5C21504F">
        <w:rPr>
          <w:rFonts w:eastAsiaTheme="minorEastAsia" w:cstheme="minorBidi"/>
          <w:color w:val="000000"/>
          <w:sz w:val="22"/>
          <w:szCs w:val="22"/>
        </w:rPr>
        <w:t xml:space="preserve">Dylan stands proud next to Musk Duck Wetland. New saltbush shrubs and black box trees are growing, frogs and birds are chirping, and kangaroos and emus come by for a drink. This healthy Country was completely dry not long ago. Musk Duck was chosen by FPMMAC for an environmental watering (e-watering) trial site. The wetland sits about 75 kilometres from Mildura, on </w:t>
      </w:r>
      <w:proofErr w:type="spellStart"/>
      <w:r w:rsidRPr="5C21504F">
        <w:rPr>
          <w:rFonts w:eastAsiaTheme="minorEastAsia" w:cstheme="minorBidi"/>
          <w:color w:val="000000"/>
          <w:sz w:val="22"/>
          <w:szCs w:val="22"/>
        </w:rPr>
        <w:t>Latji</w:t>
      </w:r>
      <w:proofErr w:type="spellEnd"/>
      <w:r w:rsidRPr="5C21504F">
        <w:rPr>
          <w:rFonts w:eastAsiaTheme="minorEastAsia" w:cstheme="minorBidi"/>
          <w:color w:val="000000"/>
          <w:sz w:val="22"/>
          <w:szCs w:val="22"/>
        </w:rPr>
        <w:t xml:space="preserve"> </w:t>
      </w:r>
      <w:proofErr w:type="spellStart"/>
      <w:r w:rsidRPr="5C21504F">
        <w:rPr>
          <w:rFonts w:eastAsiaTheme="minorEastAsia" w:cstheme="minorBidi"/>
          <w:color w:val="000000"/>
          <w:sz w:val="22"/>
          <w:szCs w:val="22"/>
        </w:rPr>
        <w:t>Latji</w:t>
      </w:r>
      <w:proofErr w:type="spellEnd"/>
      <w:r w:rsidRPr="5C21504F">
        <w:rPr>
          <w:rFonts w:eastAsiaTheme="minorEastAsia" w:cstheme="minorBidi"/>
          <w:color w:val="000000"/>
          <w:sz w:val="22"/>
          <w:szCs w:val="22"/>
        </w:rPr>
        <w:t xml:space="preserve"> Country. In 2022, the site was flooded and then dried out, leaving it without water for two years. Dylan and his team worked in collaboration for e-water to be delivered to the wetland, re-filling it and rejuvenating surrounding Country. </w:t>
      </w:r>
    </w:p>
    <w:p w14:paraId="22FAC712" w14:textId="7811B72A" w:rsidR="00A43334" w:rsidRDefault="4DF42DF1" w:rsidP="5C21504F">
      <w:pPr>
        <w:spacing w:before="0" w:after="240"/>
        <w:rPr>
          <w:rFonts w:eastAsiaTheme="minorEastAsia" w:cstheme="minorBidi"/>
          <w:color w:val="000000"/>
          <w:sz w:val="22"/>
          <w:szCs w:val="22"/>
        </w:rPr>
      </w:pPr>
      <w:r w:rsidRPr="5C21504F">
        <w:rPr>
          <w:rFonts w:eastAsiaTheme="minorEastAsia" w:cstheme="minorBidi"/>
          <w:color w:val="000000"/>
          <w:sz w:val="22"/>
          <w:szCs w:val="22"/>
        </w:rPr>
        <w:t xml:space="preserve">The trial involved direct input from community and Elders, with 50 Traditional Owners visiting Musk Duck for cultural assessments and aspirations yarns. Getting guidance from Elders is an important </w:t>
      </w:r>
      <w:r w:rsidRPr="5C21504F">
        <w:rPr>
          <w:rFonts w:eastAsiaTheme="minorEastAsia" w:cstheme="minorBidi"/>
          <w:color w:val="000000"/>
          <w:sz w:val="22"/>
          <w:szCs w:val="22"/>
        </w:rPr>
        <w:lastRenderedPageBreak/>
        <w:t>part of Dylan’s job. It is also important for Dylan to make young ones feel welcome when they come out on Country. “As long as we keep teaching, our culture doesn’t die out. We need a strong cultural lens over everything to keep our kids proactive. Fishing, gathering – that’s enjoying life.”</w:t>
      </w:r>
    </w:p>
    <w:p w14:paraId="7BE04F3C" w14:textId="6BED77AB" w:rsidR="6EBAAD9A" w:rsidRDefault="4DF42DF1" w:rsidP="5C21504F">
      <w:pPr>
        <w:spacing w:before="0" w:after="240"/>
        <w:rPr>
          <w:rFonts w:eastAsiaTheme="minorEastAsia" w:cstheme="minorBidi"/>
          <w:color w:val="000000"/>
          <w:sz w:val="22"/>
          <w:szCs w:val="22"/>
        </w:rPr>
      </w:pPr>
      <w:r w:rsidRPr="5C21504F">
        <w:rPr>
          <w:rFonts w:eastAsiaTheme="minorEastAsia" w:cstheme="minorBidi"/>
          <w:color w:val="000000"/>
          <w:sz w:val="22"/>
          <w:szCs w:val="22"/>
        </w:rPr>
        <w:t xml:space="preserve">Dylan approaches his work through a whole-of-Country lens – you can’t change one part of Country without thinking about the ripple effects.  “You need to know Country like the back of your hand, by getting out there, exploring and observing what Mother Nature is doing.” Bringing Elders’ vision to reality, the FPMMAC water team began introducing 10 megalitres of e-water to Musk Duck per day, until the wetland was up to 100 megalitres full and the Country entered a healing wet cycle. “When Country’s sick, Aboriginal people feel sick as well,” Dylan says. </w:t>
      </w:r>
    </w:p>
    <w:p w14:paraId="7AB6CA19" w14:textId="0615CB9E" w:rsidR="6EBAAD9A" w:rsidRDefault="4DF42DF1" w:rsidP="5C21504F">
      <w:pPr>
        <w:spacing w:before="0" w:after="240"/>
        <w:rPr>
          <w:rFonts w:eastAsiaTheme="minorEastAsia" w:cstheme="minorBidi"/>
          <w:color w:val="000000"/>
          <w:sz w:val="22"/>
          <w:szCs w:val="22"/>
        </w:rPr>
      </w:pPr>
      <w:r w:rsidRPr="5C21504F">
        <w:rPr>
          <w:rFonts w:eastAsiaTheme="minorEastAsia" w:cstheme="minorBidi"/>
          <w:color w:val="000000"/>
          <w:sz w:val="22"/>
          <w:szCs w:val="22"/>
        </w:rPr>
        <w:t>For Dylan, healthy Country means being able to facilitate traditional ways of being. For his ancestors, Country was where it all began. “The river was more or less a black man’s highway – we travelled downstream and upstream along river systems,” Dylan says. Dylan hopes to fill Musk Duck up to 200 megalitres, to be able to reintroduce native fish to the wetland, growing and nurturing them so they can return to the Murray River.</w:t>
      </w:r>
    </w:p>
    <w:p w14:paraId="7D069E65" w14:textId="30478A0F" w:rsidR="00135AEB" w:rsidRDefault="4DF42DF1" w:rsidP="5C21504F">
      <w:pPr>
        <w:spacing w:before="0" w:after="240"/>
        <w:rPr>
          <w:rFonts w:eastAsiaTheme="minorEastAsia" w:cstheme="minorBidi"/>
          <w:color w:val="000000"/>
          <w:sz w:val="22"/>
          <w:szCs w:val="22"/>
        </w:rPr>
      </w:pPr>
      <w:r w:rsidRPr="5C21504F">
        <w:rPr>
          <w:rFonts w:eastAsiaTheme="minorEastAsia" w:cstheme="minorBidi"/>
          <w:color w:val="000000"/>
          <w:sz w:val="22"/>
          <w:szCs w:val="22"/>
        </w:rPr>
        <w:t>Dylan’s vision is for the larger FPMMAC team – including the seed collection and nursery crew, river rangers and cultural burn team – to act out their long-term aspirations for healing Country. This would create continued opportunities for connection and employment within community. “I want to be able to pave the way, like my father, nana and loved ones before me to keep us going strong,” Dylan says.</w:t>
      </w:r>
    </w:p>
    <w:p w14:paraId="28E06EFA" w14:textId="4C625F04" w:rsidR="009B618B" w:rsidRDefault="00135AEB" w:rsidP="4B6EB0C7">
      <w:pPr>
        <w:spacing w:before="0" w:after="240"/>
        <w:rPr>
          <w:rFonts w:eastAsiaTheme="minorEastAsia" w:cstheme="minorBidi"/>
          <w:color w:val="000000"/>
          <w:sz w:val="22"/>
          <w:szCs w:val="22"/>
        </w:rPr>
      </w:pPr>
      <w:r>
        <w:rPr>
          <w:noProof/>
        </w:rPr>
        <w:drawing>
          <wp:anchor distT="0" distB="0" distL="114300" distR="114300" simplePos="0" relativeHeight="251658258" behindDoc="0" locked="0" layoutInCell="1" allowOverlap="1" wp14:anchorId="59727940" wp14:editId="2503F385">
            <wp:simplePos x="0" y="0"/>
            <wp:positionH relativeFrom="margin">
              <wp:align>left</wp:align>
            </wp:positionH>
            <wp:positionV relativeFrom="paragraph">
              <wp:posOffset>9245</wp:posOffset>
            </wp:positionV>
            <wp:extent cx="3579620" cy="4776984"/>
            <wp:effectExtent l="0" t="0" r="1905" b="0"/>
            <wp:wrapSquare wrapText="bothSides"/>
            <wp:docPr id="845011104" name="Picture 845011104" descr="A group of trees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11104" name="Picture 845011104" descr="A group of trees next to a body of wa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579620" cy="4776984"/>
                    </a:xfrm>
                    <a:prstGeom prst="rect">
                      <a:avLst/>
                    </a:prstGeom>
                  </pic:spPr>
                </pic:pic>
              </a:graphicData>
            </a:graphic>
            <wp14:sizeRelH relativeFrom="page">
              <wp14:pctWidth>0</wp14:pctWidth>
            </wp14:sizeRelH>
            <wp14:sizeRelV relativeFrom="page">
              <wp14:pctHeight>0</wp14:pctHeight>
            </wp14:sizeRelV>
          </wp:anchor>
        </w:drawing>
      </w:r>
      <w:r w:rsidR="4DF42DF1" w:rsidRPr="4B6EB0C7">
        <w:rPr>
          <w:rFonts w:eastAsiaTheme="minorEastAsia" w:cstheme="minorBidi"/>
          <w:color w:val="000000"/>
          <w:sz w:val="22"/>
          <w:szCs w:val="22"/>
        </w:rPr>
        <w:t xml:space="preserve">When the water was delivered, two full buses came to visit Musk Duck for a community day. For some Elders, it was their first time seeing the wetland filled with water. Since the water delivery, Dylan is involved in writing a set of guidelines to help other Traditional Owners write Seasonal Watering Proposals (SWPs), so they can implement their vision for their own Countries and have an increased role in e-water management. </w:t>
      </w:r>
    </w:p>
    <w:p w14:paraId="19552238" w14:textId="47229EAB" w:rsidR="009B618B" w:rsidRDefault="4DF42DF1" w:rsidP="4B6EB0C7">
      <w:pPr>
        <w:spacing w:before="0" w:after="240"/>
        <w:rPr>
          <w:rFonts w:eastAsiaTheme="minorEastAsia" w:cstheme="minorBidi"/>
          <w:color w:val="000000"/>
          <w:sz w:val="22"/>
          <w:szCs w:val="22"/>
        </w:rPr>
      </w:pPr>
      <w:r w:rsidRPr="4B6EB0C7">
        <w:rPr>
          <w:rFonts w:eastAsiaTheme="minorEastAsia" w:cstheme="minorBidi"/>
          <w:color w:val="000000"/>
          <w:sz w:val="22"/>
          <w:szCs w:val="22"/>
        </w:rPr>
        <w:t>Aboriginal Water Officer roles like Dylan’s have improved Traditional Owner capacity across the state to work with the water sector, with increased opportunities for Traditional Owner organisations to lead self-determined and Traditional Owner-led water projects and programs. Instead of being allocated water, Dylan sees a future where Traditional Owners are water holders.</w:t>
      </w:r>
      <w:r w:rsidR="00A43334" w:rsidRPr="7EACCA4C">
        <w:rPr>
          <w:noProof/>
        </w:rPr>
        <w:t xml:space="preserve">  </w:t>
      </w:r>
    </w:p>
    <w:p w14:paraId="1F188443" w14:textId="02786668" w:rsidR="6EBAAD9A" w:rsidRDefault="6EBAAD9A" w:rsidP="6EBAAD9A">
      <w:pPr>
        <w:pStyle w:val="BodyText"/>
        <w:spacing w:after="240"/>
        <w:rPr>
          <w:sz w:val="18"/>
          <w:szCs w:val="18"/>
        </w:rPr>
      </w:pPr>
    </w:p>
    <w:p w14:paraId="001E72B0" w14:textId="5FFD58C1" w:rsidR="6EBAAD9A" w:rsidRDefault="6EBAAD9A" w:rsidP="6EBAAD9A">
      <w:pPr>
        <w:pStyle w:val="BodyText"/>
        <w:spacing w:after="240"/>
        <w:rPr>
          <w:rStyle w:val="normaltextrun"/>
        </w:rPr>
      </w:pPr>
    </w:p>
    <w:p w14:paraId="7ACA2A83" w14:textId="1542CE11" w:rsidR="00135AEB" w:rsidRDefault="00135AEB" w:rsidP="00005584">
      <w:pPr>
        <w:pStyle w:val="BodyText"/>
        <w:spacing w:after="240"/>
        <w:jc w:val="both"/>
        <w:rPr>
          <w:rStyle w:val="normaltextrun"/>
        </w:rPr>
      </w:pPr>
    </w:p>
    <w:p w14:paraId="0FC68022" w14:textId="6B1A3C3D" w:rsidR="00005584" w:rsidRPr="00A43334" w:rsidRDefault="00005584" w:rsidP="00005584">
      <w:pPr>
        <w:pStyle w:val="BodyText"/>
        <w:spacing w:after="240"/>
        <w:jc w:val="both"/>
        <w:rPr>
          <w:sz w:val="18"/>
          <w:szCs w:val="18"/>
        </w:rPr>
      </w:pPr>
      <w:r w:rsidRPr="5C21504F">
        <w:rPr>
          <w:sz w:val="18"/>
          <w:szCs w:val="18"/>
        </w:rPr>
        <w:t>Musk Duck Wetland</w:t>
      </w:r>
    </w:p>
    <w:p w14:paraId="077BF6C5" w14:textId="74579DA2" w:rsidR="0050175F" w:rsidRDefault="5176AABB" w:rsidP="003234FE">
      <w:pPr>
        <w:pStyle w:val="Heading3"/>
        <w:spacing w:after="240"/>
        <w:rPr>
          <w:rStyle w:val="normaltextrun"/>
        </w:rPr>
      </w:pPr>
      <w:r w:rsidRPr="6EBAAD9A">
        <w:rPr>
          <w:rStyle w:val="normaltextrun"/>
        </w:rPr>
        <w:lastRenderedPageBreak/>
        <w:t>Returning water to Wadawurrung Country: a learning-by-doing watering trial for cultural outcomes in the Moorabool catchment</w:t>
      </w:r>
    </w:p>
    <w:p w14:paraId="144166A4" w14:textId="270E467E" w:rsidR="00E7640C" w:rsidRPr="00403A52" w:rsidRDefault="5176AABB" w:rsidP="6EBAAD9A">
      <w:pPr>
        <w:spacing w:before="0" w:after="160" w:line="257" w:lineRule="auto"/>
        <w:rPr>
          <w:rFonts w:eastAsiaTheme="minorEastAsia" w:cstheme="minorBidi"/>
          <w:sz w:val="22"/>
          <w:szCs w:val="22"/>
        </w:rPr>
      </w:pPr>
      <w:r w:rsidRPr="6EBAAD9A">
        <w:rPr>
          <w:rFonts w:eastAsiaTheme="minorEastAsia" w:cstheme="minorBidi"/>
          <w:sz w:val="22"/>
          <w:szCs w:val="22"/>
        </w:rPr>
        <w:t xml:space="preserve">In February and March 2024, the Wadawurrung Traditional Owners Aboriginal Corporation (WTOAC) led a project delivering water to the Moorabool </w:t>
      </w:r>
      <w:proofErr w:type="spellStart"/>
      <w:r w:rsidRPr="6EBAAD9A">
        <w:rPr>
          <w:rFonts w:eastAsiaTheme="minorEastAsia" w:cstheme="minorBidi"/>
          <w:sz w:val="22"/>
          <w:szCs w:val="22"/>
        </w:rPr>
        <w:t>Yaluk</w:t>
      </w:r>
      <w:proofErr w:type="spellEnd"/>
      <w:r w:rsidRPr="6EBAAD9A">
        <w:rPr>
          <w:rFonts w:eastAsiaTheme="minorEastAsia" w:cstheme="minorBidi"/>
          <w:sz w:val="22"/>
          <w:szCs w:val="22"/>
        </w:rPr>
        <w:t xml:space="preserve"> (Moorabool River) and </w:t>
      </w:r>
      <w:proofErr w:type="spellStart"/>
      <w:r w:rsidRPr="6EBAAD9A">
        <w:rPr>
          <w:rFonts w:eastAsiaTheme="minorEastAsia" w:cstheme="minorBidi"/>
          <w:sz w:val="22"/>
          <w:szCs w:val="22"/>
        </w:rPr>
        <w:t>Durdidwarrah</w:t>
      </w:r>
      <w:proofErr w:type="spellEnd"/>
      <w:r w:rsidRPr="6EBAAD9A">
        <w:rPr>
          <w:rFonts w:eastAsiaTheme="minorEastAsia" w:cstheme="minorBidi"/>
          <w:sz w:val="22"/>
          <w:szCs w:val="22"/>
        </w:rPr>
        <w:t xml:space="preserve"> Wetland from Lal </w:t>
      </w:r>
      <w:proofErr w:type="spellStart"/>
      <w:r w:rsidRPr="6EBAAD9A">
        <w:rPr>
          <w:rFonts w:eastAsiaTheme="minorEastAsia" w:cstheme="minorBidi"/>
          <w:sz w:val="22"/>
          <w:szCs w:val="22"/>
        </w:rPr>
        <w:t>Lal</w:t>
      </w:r>
      <w:proofErr w:type="spellEnd"/>
      <w:r w:rsidRPr="6EBAAD9A">
        <w:rPr>
          <w:rFonts w:eastAsiaTheme="minorEastAsia" w:cstheme="minorBidi"/>
          <w:sz w:val="22"/>
          <w:szCs w:val="22"/>
        </w:rPr>
        <w:t xml:space="preserve"> and Bostock reservoirs and the Upper Stony Creek reservoirs. The water (300 ML in total) was made available by Central Highlands Water and Barwon Water, and WTOAC worked collaboratively with many partner organisations to facilitate its delivery. </w:t>
      </w:r>
    </w:p>
    <w:p w14:paraId="0DF35D54" w14:textId="16BDFB53" w:rsidR="00E7640C" w:rsidRPr="00403A52" w:rsidRDefault="5176AABB" w:rsidP="6EBAAD9A">
      <w:pPr>
        <w:spacing w:before="0" w:after="160" w:line="257" w:lineRule="auto"/>
        <w:rPr>
          <w:rFonts w:eastAsiaTheme="minorEastAsia" w:cstheme="minorBidi"/>
          <w:sz w:val="22"/>
          <w:szCs w:val="22"/>
        </w:rPr>
      </w:pPr>
      <w:r w:rsidRPr="6EBAAD9A">
        <w:rPr>
          <w:rFonts w:eastAsiaTheme="minorEastAsia" w:cstheme="minorBidi"/>
          <w:sz w:val="22"/>
          <w:szCs w:val="22"/>
        </w:rPr>
        <w:t xml:space="preserve">Wadawurrung people once used canoes on the Moorabool </w:t>
      </w:r>
      <w:proofErr w:type="spellStart"/>
      <w:r w:rsidRPr="6EBAAD9A">
        <w:rPr>
          <w:rFonts w:eastAsiaTheme="minorEastAsia" w:cstheme="minorBidi"/>
          <w:sz w:val="22"/>
          <w:szCs w:val="22"/>
        </w:rPr>
        <w:t>Yaluk</w:t>
      </w:r>
      <w:proofErr w:type="spellEnd"/>
      <w:r w:rsidRPr="6EBAAD9A">
        <w:rPr>
          <w:rFonts w:eastAsiaTheme="minorEastAsia" w:cstheme="minorBidi"/>
          <w:sz w:val="22"/>
          <w:szCs w:val="22"/>
        </w:rPr>
        <w:t xml:space="preserve">, and in calmer waters, bark floats or punts pushed by long poles to gather from the abundance of food. On the natural rises along the waterways, Wadawurrung people camped and caught eels, other fish and waterbirds to eat.  </w:t>
      </w:r>
    </w:p>
    <w:p w14:paraId="07457B10" w14:textId="2D04EDC7" w:rsidR="00E7640C" w:rsidRPr="00403A52" w:rsidRDefault="5176AABB" w:rsidP="6EBAAD9A">
      <w:pPr>
        <w:spacing w:before="0" w:after="160" w:line="257" w:lineRule="auto"/>
        <w:rPr>
          <w:rFonts w:eastAsiaTheme="minorEastAsia" w:cstheme="minorBidi"/>
          <w:sz w:val="22"/>
          <w:szCs w:val="22"/>
        </w:rPr>
      </w:pPr>
      <w:r w:rsidRPr="6EBAAD9A">
        <w:rPr>
          <w:rFonts w:eastAsiaTheme="minorEastAsia" w:cstheme="minorBidi"/>
          <w:sz w:val="22"/>
          <w:szCs w:val="22"/>
        </w:rPr>
        <w:t xml:space="preserve">The project was planned as a learning-by-doing exercise, allowing WTOAC to gain hands-on experience and knowledge in water management and delivery and achieve cultural outcomes from returning water to Country. WTOAC plans to use the learnings of the trial watering to inform how more permanent water rights outlined in the State Government’s </w:t>
      </w:r>
      <w:r w:rsidRPr="6EBAAD9A">
        <w:rPr>
          <w:rFonts w:eastAsiaTheme="minorEastAsia" w:cstheme="minorBidi"/>
          <w:i/>
          <w:iCs/>
          <w:sz w:val="22"/>
          <w:szCs w:val="22"/>
        </w:rPr>
        <w:t>Central and Gippsland Region Sustainable Water Strategy</w:t>
      </w:r>
      <w:r w:rsidRPr="6EBAAD9A">
        <w:rPr>
          <w:rFonts w:eastAsiaTheme="minorEastAsia" w:cstheme="minorBidi"/>
          <w:sz w:val="22"/>
          <w:szCs w:val="22"/>
        </w:rPr>
        <w:t xml:space="preserve"> (CGRSWS) will be transferred to WTOAC for self-determined use. This is an example of self-determination and partnership, with a Traditional Owner-led action delivering tangible outcomes and understanding for both Traditional Owners and partners in the project.</w:t>
      </w:r>
    </w:p>
    <w:p w14:paraId="7295F8CD" w14:textId="424FD876" w:rsidR="00E7640C" w:rsidRPr="00403A52" w:rsidRDefault="5176AABB" w:rsidP="6EBAAD9A">
      <w:pPr>
        <w:spacing w:before="0" w:after="160" w:line="257" w:lineRule="auto"/>
        <w:rPr>
          <w:rFonts w:eastAsiaTheme="minorEastAsia" w:cstheme="minorBidi"/>
          <w:sz w:val="22"/>
          <w:szCs w:val="22"/>
        </w:rPr>
      </w:pPr>
      <w:proofErr w:type="spellStart"/>
      <w:r w:rsidRPr="6EBAAD9A">
        <w:rPr>
          <w:rFonts w:eastAsiaTheme="minorEastAsia" w:cstheme="minorBidi"/>
          <w:i/>
          <w:iCs/>
          <w:sz w:val="22"/>
          <w:szCs w:val="22"/>
        </w:rPr>
        <w:t>Paleert</w:t>
      </w:r>
      <w:proofErr w:type="spellEnd"/>
      <w:r w:rsidRPr="6EBAAD9A">
        <w:rPr>
          <w:rFonts w:eastAsiaTheme="minorEastAsia" w:cstheme="minorBidi"/>
          <w:i/>
          <w:iCs/>
          <w:sz w:val="22"/>
          <w:szCs w:val="22"/>
        </w:rPr>
        <w:t xml:space="preserve"> </w:t>
      </w:r>
      <w:proofErr w:type="spellStart"/>
      <w:r w:rsidRPr="6EBAAD9A">
        <w:rPr>
          <w:rFonts w:eastAsiaTheme="minorEastAsia" w:cstheme="minorBidi"/>
          <w:i/>
          <w:iCs/>
          <w:sz w:val="22"/>
          <w:szCs w:val="22"/>
        </w:rPr>
        <w:t>Tjaara</w:t>
      </w:r>
      <w:proofErr w:type="spellEnd"/>
      <w:r w:rsidRPr="6EBAAD9A">
        <w:rPr>
          <w:rFonts w:eastAsiaTheme="minorEastAsia" w:cstheme="minorBidi"/>
          <w:i/>
          <w:iCs/>
          <w:sz w:val="22"/>
          <w:szCs w:val="22"/>
        </w:rPr>
        <w:t xml:space="preserve"> Dja – Let’s make country good together 2020-2030 </w:t>
      </w:r>
      <w:r w:rsidRPr="6EBAAD9A">
        <w:rPr>
          <w:rFonts w:eastAsiaTheme="minorEastAsia" w:cstheme="minorBidi"/>
          <w:sz w:val="22"/>
          <w:szCs w:val="22"/>
        </w:rPr>
        <w:t xml:space="preserve">– </w:t>
      </w:r>
      <w:proofErr w:type="spellStart"/>
      <w:r w:rsidRPr="6EBAAD9A">
        <w:rPr>
          <w:rFonts w:eastAsiaTheme="minorEastAsia" w:cstheme="minorBidi"/>
          <w:sz w:val="22"/>
          <w:szCs w:val="22"/>
        </w:rPr>
        <w:t>Wadawurrung’s</w:t>
      </w:r>
      <w:proofErr w:type="spellEnd"/>
      <w:r w:rsidRPr="6EBAAD9A">
        <w:rPr>
          <w:rFonts w:eastAsiaTheme="minorEastAsia" w:cstheme="minorBidi"/>
          <w:sz w:val="22"/>
          <w:szCs w:val="22"/>
        </w:rPr>
        <w:t xml:space="preserve"> Country Plan, has a goal that by 2030, there is enough water in the waterways of the Barre Warre Yulluk that it flows through the system, without barriers and is clean enough to drink.</w:t>
      </w:r>
    </w:p>
    <w:p w14:paraId="3135410F" w14:textId="687DA79A" w:rsidR="00E7640C" w:rsidRPr="00403A52" w:rsidRDefault="5176AABB" w:rsidP="6EBAAD9A">
      <w:pPr>
        <w:spacing w:before="0" w:after="160" w:line="257" w:lineRule="auto"/>
        <w:rPr>
          <w:rFonts w:eastAsiaTheme="minorEastAsia" w:cstheme="minorBidi"/>
          <w:sz w:val="22"/>
          <w:szCs w:val="22"/>
        </w:rPr>
      </w:pPr>
      <w:r w:rsidRPr="6EBAAD9A">
        <w:rPr>
          <w:rFonts w:eastAsiaTheme="minorEastAsia" w:cstheme="minorBidi"/>
          <w:sz w:val="22"/>
          <w:szCs w:val="22"/>
        </w:rPr>
        <w:t xml:space="preserve">Claire, Wadawurrung woman and Wadawurrung Traditional Owners Aboriginal Corporation Water Project Officer, said, “I believe our Ancestors would be proud of what we’ve accomplished. We continue their legacy by nurturing our waterways, just as they did.”  </w:t>
      </w:r>
    </w:p>
    <w:p w14:paraId="675B923A" w14:textId="3622A8B9" w:rsidR="00E7640C" w:rsidRPr="00403A52" w:rsidRDefault="5176AABB" w:rsidP="6EBAAD9A">
      <w:pPr>
        <w:spacing w:before="0" w:after="160" w:line="257" w:lineRule="auto"/>
        <w:rPr>
          <w:rFonts w:eastAsiaTheme="minorEastAsia" w:cstheme="minorBidi"/>
          <w:sz w:val="22"/>
          <w:szCs w:val="22"/>
        </w:rPr>
      </w:pPr>
      <w:r w:rsidRPr="6EBAAD9A">
        <w:rPr>
          <w:rFonts w:eastAsiaTheme="minorEastAsia" w:cstheme="minorBidi"/>
          <w:sz w:val="22"/>
          <w:szCs w:val="22"/>
        </w:rPr>
        <w:t xml:space="preserve">These water releases could not take place without the support of Barwon Water and Central Highlands Water, who actively contributed to making the releases happen. </w:t>
      </w:r>
    </w:p>
    <w:p w14:paraId="00F1B108" w14:textId="6A6C549A" w:rsidR="00E7640C" w:rsidRPr="00403A52" w:rsidRDefault="5176AABB" w:rsidP="6EBAAD9A">
      <w:pPr>
        <w:spacing w:before="0" w:after="160" w:line="257" w:lineRule="auto"/>
        <w:rPr>
          <w:rFonts w:eastAsiaTheme="minorEastAsia" w:cstheme="minorBidi"/>
          <w:sz w:val="22"/>
          <w:szCs w:val="22"/>
        </w:rPr>
      </w:pPr>
      <w:r w:rsidRPr="6EBAAD9A">
        <w:rPr>
          <w:rFonts w:eastAsiaTheme="minorEastAsia" w:cstheme="minorBidi"/>
          <w:sz w:val="22"/>
          <w:szCs w:val="22"/>
        </w:rPr>
        <w:t>WTOAC acknowledges the Department of Energy, Environment and Climate Action, Corangamite CMA, Parks Victoria, Southern Rural Water, the Victorian Environmental Water Holder, Arthur Rylah Institute for Environmental Research, Clear Advice and Strategy and Environmental Justice Australia, who supported WTOAC releasing water on Country.</w:t>
      </w:r>
    </w:p>
    <w:p w14:paraId="00C7133C" w14:textId="77777777" w:rsidR="00A968E4" w:rsidRDefault="62D925D4" w:rsidP="63329B3D">
      <w:pPr>
        <w:spacing w:before="0" w:after="160" w:line="257" w:lineRule="auto"/>
        <w:rPr>
          <w:rFonts w:eastAsiaTheme="minorEastAsia" w:cstheme="minorBidi"/>
          <w:sz w:val="22"/>
          <w:szCs w:val="22"/>
        </w:rPr>
      </w:pPr>
      <w:r w:rsidRPr="63329B3D">
        <w:rPr>
          <w:rFonts w:eastAsiaTheme="minorEastAsia" w:cstheme="minorBidi"/>
          <w:sz w:val="22"/>
          <w:szCs w:val="22"/>
        </w:rPr>
        <w:t xml:space="preserve">For more information on the </w:t>
      </w:r>
      <w:proofErr w:type="gramStart"/>
      <w:r w:rsidRPr="63329B3D">
        <w:rPr>
          <w:rFonts w:eastAsiaTheme="minorEastAsia" w:cstheme="minorBidi"/>
          <w:sz w:val="22"/>
          <w:szCs w:val="22"/>
        </w:rPr>
        <w:t>project</w:t>
      </w:r>
      <w:proofErr w:type="gramEnd"/>
      <w:r w:rsidRPr="63329B3D">
        <w:rPr>
          <w:rFonts w:eastAsiaTheme="minorEastAsia" w:cstheme="minorBidi"/>
          <w:sz w:val="22"/>
          <w:szCs w:val="22"/>
        </w:rPr>
        <w:t xml:space="preserve"> you can find WTOAC’s </w:t>
      </w:r>
      <w:r w:rsidR="0089126B">
        <w:rPr>
          <w:rFonts w:eastAsiaTheme="minorEastAsia" w:cstheme="minorBidi"/>
          <w:sz w:val="22"/>
          <w:szCs w:val="22"/>
        </w:rPr>
        <w:t>video link and</w:t>
      </w:r>
      <w:r w:rsidR="007E22F2">
        <w:rPr>
          <w:rFonts w:eastAsiaTheme="minorEastAsia" w:cstheme="minorBidi"/>
          <w:sz w:val="22"/>
          <w:szCs w:val="22"/>
        </w:rPr>
        <w:t xml:space="preserve"> </w:t>
      </w:r>
      <w:r w:rsidRPr="63329B3D">
        <w:rPr>
          <w:rFonts w:eastAsiaTheme="minorEastAsia" w:cstheme="minorBidi"/>
          <w:sz w:val="22"/>
          <w:szCs w:val="22"/>
        </w:rPr>
        <w:t xml:space="preserve">media release here: </w:t>
      </w:r>
    </w:p>
    <w:p w14:paraId="6D17C127" w14:textId="174A82ED" w:rsidR="00A968E4" w:rsidRDefault="00A968E4" w:rsidP="63329B3D">
      <w:pPr>
        <w:spacing w:before="0" w:after="160" w:line="257" w:lineRule="auto"/>
        <w:rPr>
          <w:rFonts w:eastAsiaTheme="minorEastAsia" w:cstheme="minorBidi"/>
          <w:sz w:val="22"/>
          <w:szCs w:val="22"/>
        </w:rPr>
      </w:pPr>
      <w:hyperlink r:id="rId49" w:history="1">
        <w:r>
          <w:rPr>
            <w:rStyle w:val="Hyperlink"/>
            <w:rFonts w:eastAsiaTheme="minorEastAsia" w:cstheme="minorBidi"/>
            <w:sz w:val="22"/>
            <w:szCs w:val="22"/>
          </w:rPr>
          <w:t>A Flowing Future: Water releases back to Wadawurrung Dja (Country)</w:t>
        </w:r>
      </w:hyperlink>
    </w:p>
    <w:p w14:paraId="22276C56" w14:textId="29768D07" w:rsidR="00E7640C" w:rsidRPr="00403A52" w:rsidRDefault="00A968E4" w:rsidP="63329B3D">
      <w:pPr>
        <w:spacing w:before="0" w:after="160" w:line="257" w:lineRule="auto"/>
        <w:rPr>
          <w:rFonts w:ascii="Arial" w:eastAsia="Arial" w:hAnsi="Arial" w:cs="Arial"/>
          <w:sz w:val="22"/>
          <w:szCs w:val="22"/>
        </w:rPr>
      </w:pPr>
      <w:hyperlink r:id="rId50" w:history="1">
        <w:r w:rsidRPr="00143A9F">
          <w:rPr>
            <w:rStyle w:val="Hyperlink"/>
            <w:rFonts w:ascii="Arial" w:eastAsia="Arial" w:hAnsi="Arial" w:cs="Arial"/>
            <w:sz w:val="22"/>
            <w:szCs w:val="22"/>
          </w:rPr>
          <w:t>https://053de3ec-6a5c-48af-86bc-dcd57b05b79d.usrfiles.com/ugd/053de3_e0c573a3b10f4f68bbdc5fc5132be819.pdf</w:t>
        </w:r>
      </w:hyperlink>
    </w:p>
    <w:p w14:paraId="43BB47B3" w14:textId="15D1643E" w:rsidR="00E7640C" w:rsidRPr="00403A52" w:rsidRDefault="2228B316" w:rsidP="7E168DA1">
      <w:pPr>
        <w:spacing w:before="0" w:after="160" w:line="257" w:lineRule="auto"/>
        <w:rPr>
          <w:rFonts w:eastAsiaTheme="minorEastAsia" w:cstheme="minorBidi"/>
          <w:sz w:val="22"/>
          <w:szCs w:val="22"/>
        </w:rPr>
      </w:pPr>
      <w:r w:rsidRPr="7E168DA1">
        <w:rPr>
          <w:rFonts w:eastAsiaTheme="minorEastAsia" w:cstheme="minorBidi"/>
          <w:sz w:val="22"/>
          <w:szCs w:val="22"/>
        </w:rPr>
        <w:t xml:space="preserve"> </w:t>
      </w:r>
    </w:p>
    <w:p w14:paraId="011B3F43" w14:textId="1BB52E6D" w:rsidR="00E7640C" w:rsidRPr="00403A52" w:rsidRDefault="3D824498" w:rsidP="6EBAAD9A">
      <w:pPr>
        <w:spacing w:before="0" w:after="160" w:line="257" w:lineRule="auto"/>
        <w:rPr>
          <w:rFonts w:eastAsiaTheme="minorEastAsia" w:cstheme="minorBidi"/>
          <w:sz w:val="18"/>
          <w:szCs w:val="18"/>
        </w:rPr>
      </w:pPr>
      <w:r>
        <w:rPr>
          <w:noProof/>
        </w:rPr>
        <w:lastRenderedPageBreak/>
        <w:drawing>
          <wp:inline distT="0" distB="0" distL="0" distR="0" wp14:anchorId="7E953A6E" wp14:editId="63E2E956">
            <wp:extent cx="5625016" cy="4215740"/>
            <wp:effectExtent l="0" t="0" r="0" b="0"/>
            <wp:docPr id="1058036355" name="Picture 105803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036355"/>
                    <pic:cNvPicPr/>
                  </pic:nvPicPr>
                  <pic:blipFill>
                    <a:blip r:embed="rId51">
                      <a:extLst>
                        <a:ext uri="{28A0092B-C50C-407E-A947-70E740481C1C}">
                          <a14:useLocalDpi xmlns:a14="http://schemas.microsoft.com/office/drawing/2010/main" val="0"/>
                        </a:ext>
                      </a:extLst>
                    </a:blip>
                    <a:stretch>
                      <a:fillRect/>
                    </a:stretch>
                  </pic:blipFill>
                  <pic:spPr>
                    <a:xfrm>
                      <a:off x="0" y="0"/>
                      <a:ext cx="5629503" cy="4219102"/>
                    </a:xfrm>
                    <a:prstGeom prst="rect">
                      <a:avLst/>
                    </a:prstGeom>
                  </pic:spPr>
                </pic:pic>
              </a:graphicData>
            </a:graphic>
          </wp:inline>
        </w:drawing>
      </w:r>
      <w:proofErr w:type="spellStart"/>
      <w:r w:rsidR="5176AABB" w:rsidRPr="6EBAAD9A">
        <w:rPr>
          <w:rFonts w:eastAsiaTheme="minorEastAsia" w:cstheme="minorBidi"/>
          <w:sz w:val="18"/>
          <w:szCs w:val="18"/>
        </w:rPr>
        <w:t>Durdidwarrah</w:t>
      </w:r>
      <w:proofErr w:type="spellEnd"/>
      <w:r w:rsidR="5176AABB" w:rsidRPr="6EBAAD9A">
        <w:rPr>
          <w:rFonts w:eastAsiaTheme="minorEastAsia" w:cstheme="minorBidi"/>
          <w:sz w:val="18"/>
          <w:szCs w:val="18"/>
        </w:rPr>
        <w:t xml:space="preserve"> Wetland while water was being delivered in March 2024, photo by Angeline Poole.</w:t>
      </w:r>
      <w:r w:rsidR="00E35179" w:rsidRPr="00E35179">
        <w:rPr>
          <w:noProof/>
        </w:rPr>
        <w:t xml:space="preserve"> </w:t>
      </w:r>
      <w:r w:rsidR="32C7FAA0">
        <w:rPr>
          <w:noProof/>
        </w:rPr>
        <w:drawing>
          <wp:inline distT="0" distB="0" distL="0" distR="0" wp14:anchorId="63732AD8" wp14:editId="19E661B8">
            <wp:extent cx="5620987" cy="4215740"/>
            <wp:effectExtent l="0" t="0" r="0" b="0"/>
            <wp:docPr id="1339162437" name="Picture 133916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162437"/>
                    <pic:cNvPicPr/>
                  </pic:nvPicPr>
                  <pic:blipFill>
                    <a:blip r:embed="rId52">
                      <a:extLst>
                        <a:ext uri="{28A0092B-C50C-407E-A947-70E740481C1C}">
                          <a14:useLocalDpi xmlns:a14="http://schemas.microsoft.com/office/drawing/2010/main" val="0"/>
                        </a:ext>
                      </a:extLst>
                    </a:blip>
                    <a:stretch>
                      <a:fillRect/>
                    </a:stretch>
                  </pic:blipFill>
                  <pic:spPr>
                    <a:xfrm>
                      <a:off x="0" y="0"/>
                      <a:ext cx="5624554" cy="4218415"/>
                    </a:xfrm>
                    <a:prstGeom prst="rect">
                      <a:avLst/>
                    </a:prstGeom>
                  </pic:spPr>
                </pic:pic>
              </a:graphicData>
            </a:graphic>
          </wp:inline>
        </w:drawing>
      </w:r>
      <w:proofErr w:type="spellStart"/>
      <w:r w:rsidR="5176AABB" w:rsidRPr="6EBAAD9A">
        <w:rPr>
          <w:rFonts w:eastAsiaTheme="minorEastAsia" w:cstheme="minorBidi"/>
          <w:sz w:val="18"/>
          <w:szCs w:val="18"/>
        </w:rPr>
        <w:t>Durdidwarrah</w:t>
      </w:r>
      <w:proofErr w:type="spellEnd"/>
      <w:r w:rsidR="5176AABB" w:rsidRPr="6EBAAD9A">
        <w:rPr>
          <w:rFonts w:eastAsiaTheme="minorEastAsia" w:cstheme="minorBidi"/>
          <w:sz w:val="18"/>
          <w:szCs w:val="18"/>
        </w:rPr>
        <w:t xml:space="preserve"> Wetland while water was being delivered in March 2024, photo by Chloe Wiesenfeld.</w:t>
      </w:r>
    </w:p>
    <w:sectPr w:rsidR="00E7640C" w:rsidRPr="00403A52" w:rsidSect="0085182C">
      <w:pgSz w:w="11907" w:h="16839" w:code="9"/>
      <w:pgMar w:top="1134" w:right="1134" w:bottom="1134" w:left="1134"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FEC807" w14:textId="77777777" w:rsidR="002F25AB" w:rsidRDefault="002F25AB" w:rsidP="00CD157B">
      <w:pPr>
        <w:pStyle w:val="NoSpacing"/>
      </w:pPr>
    </w:p>
  </w:endnote>
  <w:endnote w:type="continuationSeparator" w:id="0">
    <w:p w14:paraId="3297F2F3" w14:textId="77777777" w:rsidR="002F25AB" w:rsidRDefault="002F25AB" w:rsidP="00CD157B">
      <w:pPr>
        <w:pStyle w:val="NoSpacing"/>
      </w:pPr>
    </w:p>
  </w:endnote>
  <w:endnote w:type="continuationNotice" w:id="1">
    <w:p w14:paraId="40E3881F" w14:textId="77777777" w:rsidR="002F25AB" w:rsidRDefault="002F25AB"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779CEBD1" w14:textId="77777777">
      <w:trPr>
        <w:trHeight w:val="397"/>
      </w:trPr>
      <w:tc>
        <w:tcPr>
          <w:tcW w:w="340" w:type="dxa"/>
        </w:tcPr>
        <w:p w14:paraId="1D39A144" w14:textId="77777777" w:rsidR="00CD157B" w:rsidRPr="00D55628" w:rsidRDefault="007653EF" w:rsidP="00376EF3">
          <w:pPr>
            <w:pStyle w:val="FooterEvenPageNumber"/>
            <w:framePr w:wrap="auto" w:vAnchor="margin" w:hAnchor="text" w:yAlign="inline"/>
          </w:pPr>
          <w:r>
            <w:rPr>
              <w:noProof/>
            </w:rPr>
            <mc:AlternateContent>
              <mc:Choice Requires="wps">
                <w:drawing>
                  <wp:anchor distT="0" distB="0" distL="114300" distR="114300" simplePos="0" relativeHeight="251658241" behindDoc="0" locked="0" layoutInCell="0" allowOverlap="1" wp14:anchorId="211F170E" wp14:editId="52844B2D">
                    <wp:simplePos x="0" y="0"/>
                    <wp:positionH relativeFrom="page">
                      <wp:posOffset>0</wp:posOffset>
                    </wp:positionH>
                    <wp:positionV relativeFrom="page">
                      <wp:posOffset>10229215</wp:posOffset>
                    </wp:positionV>
                    <wp:extent cx="7560945" cy="273050"/>
                    <wp:effectExtent l="0" t="0" r="0" b="12700"/>
                    <wp:wrapNone/>
                    <wp:docPr id="23" name="Text Box 23"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00F778" w14:textId="50207648" w:rsidR="007653EF" w:rsidRPr="00045356" w:rsidRDefault="00045356" w:rsidP="00045356">
                                <w:pPr>
                                  <w:spacing w:before="0" w:after="0"/>
                                  <w:jc w:val="center"/>
                                  <w:rPr>
                                    <w:rFonts w:ascii="Calibri" w:hAnsi="Calibri" w:cs="Calibri"/>
                                    <w:color w:val="000000"/>
                                    <w:sz w:val="24"/>
                                  </w:rPr>
                                </w:pPr>
                                <w:r w:rsidRPr="0004535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1F170E" id="_x0000_t202" coordsize="21600,21600" o:spt="202" path="m,l,21600r21600,l21600,xe">
                    <v:stroke joinstyle="miter"/>
                    <v:path gradientshapeok="t" o:connecttype="rect"/>
                  </v:shapetype>
                  <v:shape id="Text Box 23" o:spid="_x0000_s1030" type="#_x0000_t202" alt="{&quot;HashCode&quot;:1862493762,&quot;Height&quot;:841.0,&quot;Width&quot;:595.0,&quot;Placement&quot;:&quot;Footer&quot;,&quot;Index&quot;:&quot;OddAndEven&quot;,&quot;Section&quot;:1,&quot;Top&quot;:0.0,&quot;Left&quot;:0.0}" style="position:absolute;margin-left:0;margin-top:805.4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4800F778" w14:textId="50207648" w:rsidR="007653EF" w:rsidRPr="00045356" w:rsidRDefault="00045356" w:rsidP="00045356">
                          <w:pPr>
                            <w:spacing w:before="0" w:after="0"/>
                            <w:jc w:val="center"/>
                            <w:rPr>
                              <w:rFonts w:ascii="Calibri" w:hAnsi="Calibri" w:cs="Calibri"/>
                              <w:color w:val="000000"/>
                              <w:sz w:val="24"/>
                            </w:rPr>
                          </w:pPr>
                          <w:r w:rsidRPr="00045356">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46EC7F73" w14:textId="6AC6B19B" w:rsidR="00CD157B" w:rsidRDefault="004435F7" w:rsidP="00376EF3">
          <w:pPr>
            <w:pStyle w:val="FooterEven"/>
          </w:pPr>
          <w:r>
            <w:t>Progress Report</w:t>
          </w:r>
          <w:r w:rsidR="00390E2A">
            <w:t xml:space="preserve"> </w:t>
          </w:r>
        </w:p>
        <w:p w14:paraId="79E23F22" w14:textId="4E907D52" w:rsidR="00CD157B" w:rsidRPr="00810C40" w:rsidRDefault="00BF4D8F" w:rsidP="00376EF3">
          <w:pPr>
            <w:pStyle w:val="FooterEven"/>
          </w:pPr>
          <w:fldSimple w:instr="DOCPROPERTY  xFooterSubtitle  \* MERGEFORMAT">
            <w:r w:rsidRPr="00BF4D8F">
              <w:rPr>
                <w:i/>
                <w:iCs/>
              </w:rPr>
              <w:t>Water is Life: Traditional Owner Access to Water Roadmap</w:t>
            </w:r>
          </w:fldSimple>
        </w:p>
      </w:tc>
    </w:tr>
  </w:tbl>
  <w:p w14:paraId="5A0FA37D" w14:textId="77777777" w:rsidR="00CD157B" w:rsidRDefault="00CD157B" w:rsidP="00376EF3">
    <w:pPr>
      <w:pStyle w:val="FooterEven"/>
    </w:pPr>
  </w:p>
  <w:p w14:paraId="24FFE846"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2B96F" w14:textId="77777777" w:rsidR="006A4FA7" w:rsidRDefault="006A4FA7"/>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51168B01" w14:textId="77777777" w:rsidTr="00182515">
      <w:trPr>
        <w:trHeight w:val="397"/>
      </w:trPr>
      <w:tc>
        <w:tcPr>
          <w:tcW w:w="9071" w:type="dxa"/>
        </w:tcPr>
        <w:p w14:paraId="1BB061AA" w14:textId="77777777" w:rsidR="006A4FA7" w:rsidRPr="00FB42FF" w:rsidRDefault="006A4FA7" w:rsidP="00376EF3">
          <w:pPr>
            <w:pStyle w:val="FooterOdd"/>
          </w:pPr>
          <w:r w:rsidRPr="00FB42FF">
            <w:t>Progress Report</w:t>
          </w:r>
        </w:p>
        <w:p w14:paraId="10FB64B0" w14:textId="50D16484" w:rsidR="00CD157B" w:rsidRPr="00FB42FF" w:rsidRDefault="00BF4D8F" w:rsidP="00376EF3">
          <w:pPr>
            <w:pStyle w:val="FooterOdd"/>
            <w:rPr>
              <w:b/>
            </w:rPr>
          </w:pPr>
          <w:fldSimple w:instr="DOCPROPERTY  xFooterSubtitle  \* MERGEFORMAT">
            <w:r w:rsidRPr="00BF4D8F">
              <w:rPr>
                <w:i/>
                <w:iCs/>
              </w:rPr>
              <w:t>Water is Life: Traditional Owner Access to Water Roadmap</w:t>
            </w:r>
          </w:fldSimple>
        </w:p>
      </w:tc>
      <w:tc>
        <w:tcPr>
          <w:tcW w:w="340" w:type="dxa"/>
        </w:tcPr>
        <w:p w14:paraId="2761BF0A" w14:textId="77777777" w:rsidR="00182515" w:rsidRDefault="00182515" w:rsidP="00376EF3">
          <w:pPr>
            <w:pStyle w:val="FooterOddPageNumber"/>
          </w:pPr>
        </w:p>
        <w:p w14:paraId="1752731B"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8DF880B"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C59D8" w14:textId="77777777" w:rsidR="00F94004" w:rsidRDefault="007653EF">
    <w:pPr>
      <w:pStyle w:val="Footer"/>
    </w:pPr>
    <w:r>
      <w:rPr>
        <w:noProof/>
      </w:rPr>
      <mc:AlternateContent>
        <mc:Choice Requires="wps">
          <w:drawing>
            <wp:anchor distT="0" distB="0" distL="114300" distR="114300" simplePos="0" relativeHeight="251658240" behindDoc="0" locked="0" layoutInCell="0" allowOverlap="1" wp14:anchorId="633BE37E" wp14:editId="6D839C9F">
              <wp:simplePos x="0" y="0"/>
              <wp:positionH relativeFrom="page">
                <wp:posOffset>0</wp:posOffset>
              </wp:positionH>
              <wp:positionV relativeFrom="page">
                <wp:posOffset>10229215</wp:posOffset>
              </wp:positionV>
              <wp:extent cx="7560945" cy="273050"/>
              <wp:effectExtent l="0" t="0" r="0" b="12700"/>
              <wp:wrapNone/>
              <wp:docPr id="21" name="Text Box 2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B7372C" w14:textId="2CFA030B" w:rsidR="007653EF" w:rsidRPr="00045356" w:rsidRDefault="00045356" w:rsidP="00045356">
                          <w:pPr>
                            <w:spacing w:before="0" w:after="0"/>
                            <w:jc w:val="center"/>
                            <w:rPr>
                              <w:rFonts w:ascii="Calibri" w:hAnsi="Calibri" w:cs="Calibri"/>
                              <w:color w:val="000000"/>
                              <w:sz w:val="24"/>
                            </w:rPr>
                          </w:pPr>
                          <w:r w:rsidRPr="0004535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33BE37E" id="_x0000_t202" coordsize="21600,21600" o:spt="202" path="m,l,21600r21600,l21600,xe">
              <v:stroke joinstyle="miter"/>
              <v:path gradientshapeok="t" o:connecttype="rect"/>
            </v:shapetype>
            <v:shape id="Text Box 21" o:spid="_x0000_s1031" type="#_x0000_t202" alt="{&quot;HashCode&quot;:1862493762,&quot;Height&quot;:841.0,&quot;Width&quot;:595.0,&quot;Placement&quot;:&quot;Footer&quot;,&quot;Index&quot;:&quot;FirstPage&quot;,&quot;Section&quot;:1,&quot;Top&quot;:0.0,&quot;Left&quot;:0.0}" style="position:absolute;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31B7372C" w14:textId="2CFA030B" w:rsidR="007653EF" w:rsidRPr="00045356" w:rsidRDefault="00045356" w:rsidP="00045356">
                    <w:pPr>
                      <w:spacing w:before="0" w:after="0"/>
                      <w:jc w:val="center"/>
                      <w:rPr>
                        <w:rFonts w:ascii="Calibri" w:hAnsi="Calibri" w:cs="Calibri"/>
                        <w:color w:val="000000"/>
                        <w:sz w:val="24"/>
                      </w:rPr>
                    </w:pPr>
                    <w:r w:rsidRPr="00045356">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E81E2" w14:textId="77777777" w:rsidR="002F25AB" w:rsidRPr="0056073C" w:rsidRDefault="002F25AB" w:rsidP="005D764F">
      <w:pPr>
        <w:pStyle w:val="FootnoteSeparator"/>
      </w:pPr>
    </w:p>
  </w:footnote>
  <w:footnote w:type="continuationSeparator" w:id="0">
    <w:p w14:paraId="62721CFA" w14:textId="77777777" w:rsidR="002F25AB" w:rsidRPr="00CA30B7" w:rsidRDefault="002F25AB" w:rsidP="006D5A90">
      <w:pPr>
        <w:rPr>
          <w:lang w:val="en-US"/>
        </w:rPr>
      </w:pPr>
      <w:r w:rsidRPr="00CA30B7">
        <w:rPr>
          <w:lang w:val="en-US"/>
        </w:rPr>
        <w:t>_______</w:t>
      </w:r>
    </w:p>
  </w:footnote>
  <w:footnote w:type="continuationNotice" w:id="1">
    <w:p w14:paraId="65824F2E" w14:textId="77777777" w:rsidR="002F25AB" w:rsidRDefault="002F25AB"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21A55" w14:textId="134745E4" w:rsidR="00CD157B" w:rsidRPr="00CD157B" w:rsidRDefault="00CD157B" w:rsidP="00CD157B">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fLNx8zha" int2:invalidationBookmarkName="" int2:hashCode="bVpFkgoVreoEnI" int2:id="ZTtCveq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C70FA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D35CF"/>
    <w:multiLevelType w:val="multilevel"/>
    <w:tmpl w:val="10E0C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A0045C"/>
    <w:multiLevelType w:val="hybridMultilevel"/>
    <w:tmpl w:val="FFFFFFFF"/>
    <w:lvl w:ilvl="0" w:tplc="6C22B36E">
      <w:start w:val="1"/>
      <w:numFmt w:val="decimal"/>
      <w:lvlText w:val="•"/>
      <w:lvlJc w:val="left"/>
      <w:pPr>
        <w:ind w:left="720" w:hanging="360"/>
      </w:pPr>
    </w:lvl>
    <w:lvl w:ilvl="1" w:tplc="F996B0E4">
      <w:start w:val="1"/>
      <w:numFmt w:val="decimal"/>
      <w:lvlText w:val="–"/>
      <w:lvlJc w:val="left"/>
      <w:pPr>
        <w:ind w:left="1440" w:hanging="360"/>
      </w:pPr>
    </w:lvl>
    <w:lvl w:ilvl="2" w:tplc="CC5A48CA">
      <w:start w:val="1"/>
      <w:numFmt w:val="lowerRoman"/>
      <w:lvlText w:val="%3."/>
      <w:lvlJc w:val="right"/>
      <w:pPr>
        <w:ind w:left="2160" w:hanging="180"/>
      </w:pPr>
    </w:lvl>
    <w:lvl w:ilvl="3" w:tplc="BDEA3B04">
      <w:start w:val="1"/>
      <w:numFmt w:val="decimal"/>
      <w:lvlText w:val="%4."/>
      <w:lvlJc w:val="left"/>
      <w:pPr>
        <w:ind w:left="2880" w:hanging="360"/>
      </w:pPr>
    </w:lvl>
    <w:lvl w:ilvl="4" w:tplc="5C2218C4">
      <w:start w:val="1"/>
      <w:numFmt w:val="lowerLetter"/>
      <w:lvlText w:val="%5."/>
      <w:lvlJc w:val="left"/>
      <w:pPr>
        <w:ind w:left="3600" w:hanging="360"/>
      </w:pPr>
    </w:lvl>
    <w:lvl w:ilvl="5" w:tplc="56BCF1BA">
      <w:start w:val="1"/>
      <w:numFmt w:val="lowerRoman"/>
      <w:lvlText w:val="%6."/>
      <w:lvlJc w:val="right"/>
      <w:pPr>
        <w:ind w:left="4320" w:hanging="180"/>
      </w:pPr>
    </w:lvl>
    <w:lvl w:ilvl="6" w:tplc="16460040">
      <w:start w:val="1"/>
      <w:numFmt w:val="decimal"/>
      <w:lvlText w:val="%7."/>
      <w:lvlJc w:val="left"/>
      <w:pPr>
        <w:ind w:left="5040" w:hanging="360"/>
      </w:pPr>
    </w:lvl>
    <w:lvl w:ilvl="7" w:tplc="D062F57C">
      <w:start w:val="1"/>
      <w:numFmt w:val="lowerLetter"/>
      <w:lvlText w:val="%8."/>
      <w:lvlJc w:val="left"/>
      <w:pPr>
        <w:ind w:left="5760" w:hanging="360"/>
      </w:pPr>
    </w:lvl>
    <w:lvl w:ilvl="8" w:tplc="5FFCC698">
      <w:start w:val="1"/>
      <w:numFmt w:val="lowerRoman"/>
      <w:lvlText w:val="%9."/>
      <w:lvlJc w:val="right"/>
      <w:pPr>
        <w:ind w:left="6480" w:hanging="180"/>
      </w:p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40B540C"/>
    <w:multiLevelType w:val="hybridMultilevel"/>
    <w:tmpl w:val="FFFFFFFF"/>
    <w:lvl w:ilvl="0" w:tplc="43D01296">
      <w:start w:val="1"/>
      <w:numFmt w:val="bullet"/>
      <w:lvlText w:val="·"/>
      <w:lvlJc w:val="left"/>
      <w:pPr>
        <w:ind w:left="720" w:hanging="360"/>
      </w:pPr>
      <w:rPr>
        <w:rFonts w:ascii="Symbol" w:hAnsi="Symbol" w:hint="default"/>
      </w:rPr>
    </w:lvl>
    <w:lvl w:ilvl="1" w:tplc="6E92328A">
      <w:start w:val="1"/>
      <w:numFmt w:val="bullet"/>
      <w:lvlText w:val="o"/>
      <w:lvlJc w:val="left"/>
      <w:pPr>
        <w:ind w:left="1440" w:hanging="360"/>
      </w:pPr>
      <w:rPr>
        <w:rFonts w:ascii="Courier New" w:hAnsi="Courier New" w:hint="default"/>
      </w:rPr>
    </w:lvl>
    <w:lvl w:ilvl="2" w:tplc="3C3E5EE8">
      <w:start w:val="1"/>
      <w:numFmt w:val="bullet"/>
      <w:lvlText w:val=""/>
      <w:lvlJc w:val="left"/>
      <w:pPr>
        <w:ind w:left="2160" w:hanging="360"/>
      </w:pPr>
      <w:rPr>
        <w:rFonts w:ascii="Wingdings" w:hAnsi="Wingdings" w:hint="default"/>
      </w:rPr>
    </w:lvl>
    <w:lvl w:ilvl="3" w:tplc="42261D4C">
      <w:start w:val="1"/>
      <w:numFmt w:val="bullet"/>
      <w:lvlText w:val=""/>
      <w:lvlJc w:val="left"/>
      <w:pPr>
        <w:ind w:left="2880" w:hanging="360"/>
      </w:pPr>
      <w:rPr>
        <w:rFonts w:ascii="Symbol" w:hAnsi="Symbol" w:hint="default"/>
      </w:rPr>
    </w:lvl>
    <w:lvl w:ilvl="4" w:tplc="67C2DD3E">
      <w:start w:val="1"/>
      <w:numFmt w:val="bullet"/>
      <w:lvlText w:val="o"/>
      <w:lvlJc w:val="left"/>
      <w:pPr>
        <w:ind w:left="3600" w:hanging="360"/>
      </w:pPr>
      <w:rPr>
        <w:rFonts w:ascii="Courier New" w:hAnsi="Courier New" w:hint="default"/>
      </w:rPr>
    </w:lvl>
    <w:lvl w:ilvl="5" w:tplc="392A65F8">
      <w:start w:val="1"/>
      <w:numFmt w:val="bullet"/>
      <w:lvlText w:val=""/>
      <w:lvlJc w:val="left"/>
      <w:pPr>
        <w:ind w:left="4320" w:hanging="360"/>
      </w:pPr>
      <w:rPr>
        <w:rFonts w:ascii="Wingdings" w:hAnsi="Wingdings" w:hint="default"/>
      </w:rPr>
    </w:lvl>
    <w:lvl w:ilvl="6" w:tplc="7B306440">
      <w:start w:val="1"/>
      <w:numFmt w:val="bullet"/>
      <w:lvlText w:val=""/>
      <w:lvlJc w:val="left"/>
      <w:pPr>
        <w:ind w:left="5040" w:hanging="360"/>
      </w:pPr>
      <w:rPr>
        <w:rFonts w:ascii="Symbol" w:hAnsi="Symbol" w:hint="default"/>
      </w:rPr>
    </w:lvl>
    <w:lvl w:ilvl="7" w:tplc="67409D3A">
      <w:start w:val="1"/>
      <w:numFmt w:val="bullet"/>
      <w:lvlText w:val="o"/>
      <w:lvlJc w:val="left"/>
      <w:pPr>
        <w:ind w:left="5760" w:hanging="360"/>
      </w:pPr>
      <w:rPr>
        <w:rFonts w:ascii="Courier New" w:hAnsi="Courier New" w:hint="default"/>
      </w:rPr>
    </w:lvl>
    <w:lvl w:ilvl="8" w:tplc="4F2E14B4">
      <w:start w:val="1"/>
      <w:numFmt w:val="bullet"/>
      <w:lvlText w:val=""/>
      <w:lvlJc w:val="left"/>
      <w:pPr>
        <w:ind w:left="6480" w:hanging="360"/>
      </w:pPr>
      <w:rPr>
        <w:rFonts w:ascii="Wingdings" w:hAnsi="Wingdings" w:hint="default"/>
      </w:rPr>
    </w:lvl>
  </w:abstractNum>
  <w:abstractNum w:abstractNumId="5" w15:restartNumberingAfterBreak="0">
    <w:nsid w:val="067E45EA"/>
    <w:multiLevelType w:val="multilevel"/>
    <w:tmpl w:val="BBD8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A46BEB"/>
    <w:multiLevelType w:val="multilevel"/>
    <w:tmpl w:val="D506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476BB0"/>
    <w:multiLevelType w:val="multilevel"/>
    <w:tmpl w:val="0826E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0FA354"/>
    <w:multiLevelType w:val="hybridMultilevel"/>
    <w:tmpl w:val="FFFFFFFF"/>
    <w:lvl w:ilvl="0" w:tplc="F59E2F6E">
      <w:start w:val="1"/>
      <w:numFmt w:val="bullet"/>
      <w:lvlText w:val="·"/>
      <w:lvlJc w:val="left"/>
      <w:pPr>
        <w:ind w:left="720" w:hanging="360"/>
      </w:pPr>
      <w:rPr>
        <w:rFonts w:ascii="Symbol" w:hAnsi="Symbol" w:hint="default"/>
      </w:rPr>
    </w:lvl>
    <w:lvl w:ilvl="1" w:tplc="02189004">
      <w:start w:val="1"/>
      <w:numFmt w:val="bullet"/>
      <w:lvlText w:val="o"/>
      <w:lvlJc w:val="left"/>
      <w:pPr>
        <w:ind w:left="1440" w:hanging="360"/>
      </w:pPr>
      <w:rPr>
        <w:rFonts w:ascii="Courier New" w:hAnsi="Courier New" w:hint="default"/>
      </w:rPr>
    </w:lvl>
    <w:lvl w:ilvl="2" w:tplc="6A64FA70">
      <w:start w:val="1"/>
      <w:numFmt w:val="bullet"/>
      <w:lvlText w:val=""/>
      <w:lvlJc w:val="left"/>
      <w:pPr>
        <w:ind w:left="2160" w:hanging="360"/>
      </w:pPr>
      <w:rPr>
        <w:rFonts w:ascii="Wingdings" w:hAnsi="Wingdings" w:hint="default"/>
      </w:rPr>
    </w:lvl>
    <w:lvl w:ilvl="3" w:tplc="45AC3ACE">
      <w:start w:val="1"/>
      <w:numFmt w:val="bullet"/>
      <w:lvlText w:val=""/>
      <w:lvlJc w:val="left"/>
      <w:pPr>
        <w:ind w:left="2880" w:hanging="360"/>
      </w:pPr>
      <w:rPr>
        <w:rFonts w:ascii="Symbol" w:hAnsi="Symbol" w:hint="default"/>
      </w:rPr>
    </w:lvl>
    <w:lvl w:ilvl="4" w:tplc="68807F3A">
      <w:start w:val="1"/>
      <w:numFmt w:val="bullet"/>
      <w:lvlText w:val="o"/>
      <w:lvlJc w:val="left"/>
      <w:pPr>
        <w:ind w:left="3600" w:hanging="360"/>
      </w:pPr>
      <w:rPr>
        <w:rFonts w:ascii="Courier New" w:hAnsi="Courier New" w:hint="default"/>
      </w:rPr>
    </w:lvl>
    <w:lvl w:ilvl="5" w:tplc="4992DA4A">
      <w:start w:val="1"/>
      <w:numFmt w:val="bullet"/>
      <w:lvlText w:val=""/>
      <w:lvlJc w:val="left"/>
      <w:pPr>
        <w:ind w:left="4320" w:hanging="360"/>
      </w:pPr>
      <w:rPr>
        <w:rFonts w:ascii="Wingdings" w:hAnsi="Wingdings" w:hint="default"/>
      </w:rPr>
    </w:lvl>
    <w:lvl w:ilvl="6" w:tplc="D6446686">
      <w:start w:val="1"/>
      <w:numFmt w:val="bullet"/>
      <w:lvlText w:val=""/>
      <w:lvlJc w:val="left"/>
      <w:pPr>
        <w:ind w:left="5040" w:hanging="360"/>
      </w:pPr>
      <w:rPr>
        <w:rFonts w:ascii="Symbol" w:hAnsi="Symbol" w:hint="default"/>
      </w:rPr>
    </w:lvl>
    <w:lvl w:ilvl="7" w:tplc="7A90584C">
      <w:start w:val="1"/>
      <w:numFmt w:val="bullet"/>
      <w:lvlText w:val="o"/>
      <w:lvlJc w:val="left"/>
      <w:pPr>
        <w:ind w:left="5760" w:hanging="360"/>
      </w:pPr>
      <w:rPr>
        <w:rFonts w:ascii="Courier New" w:hAnsi="Courier New" w:hint="default"/>
      </w:rPr>
    </w:lvl>
    <w:lvl w:ilvl="8" w:tplc="BCD2482C">
      <w:start w:val="1"/>
      <w:numFmt w:val="bullet"/>
      <w:lvlText w:val=""/>
      <w:lvlJc w:val="left"/>
      <w:pPr>
        <w:ind w:left="6480" w:hanging="360"/>
      </w:pPr>
      <w:rPr>
        <w:rFonts w:ascii="Wingdings" w:hAnsi="Wingdings" w:hint="default"/>
      </w:rPr>
    </w:lvl>
  </w:abstractNum>
  <w:abstractNum w:abstractNumId="9" w15:restartNumberingAfterBreak="0">
    <w:nsid w:val="0A8F47E9"/>
    <w:multiLevelType w:val="hybridMultilevel"/>
    <w:tmpl w:val="FFFFFFFF"/>
    <w:lvl w:ilvl="0" w:tplc="20DC1684">
      <w:start w:val="1"/>
      <w:numFmt w:val="decimal"/>
      <w:lvlText w:val="•"/>
      <w:lvlJc w:val="left"/>
      <w:pPr>
        <w:ind w:left="720" w:hanging="360"/>
      </w:pPr>
    </w:lvl>
    <w:lvl w:ilvl="1" w:tplc="1C240124">
      <w:start w:val="1"/>
      <w:numFmt w:val="lowerLetter"/>
      <w:lvlText w:val="%2."/>
      <w:lvlJc w:val="left"/>
      <w:pPr>
        <w:ind w:left="1440" w:hanging="360"/>
      </w:pPr>
    </w:lvl>
    <w:lvl w:ilvl="2" w:tplc="0366AF2E">
      <w:start w:val="1"/>
      <w:numFmt w:val="lowerRoman"/>
      <w:lvlText w:val="%3."/>
      <w:lvlJc w:val="right"/>
      <w:pPr>
        <w:ind w:left="2160" w:hanging="180"/>
      </w:pPr>
    </w:lvl>
    <w:lvl w:ilvl="3" w:tplc="E8EC68FE">
      <w:start w:val="1"/>
      <w:numFmt w:val="decimal"/>
      <w:lvlText w:val="%4."/>
      <w:lvlJc w:val="left"/>
      <w:pPr>
        <w:ind w:left="2880" w:hanging="360"/>
      </w:pPr>
    </w:lvl>
    <w:lvl w:ilvl="4" w:tplc="4A306EB0">
      <w:start w:val="1"/>
      <w:numFmt w:val="lowerLetter"/>
      <w:lvlText w:val="%5."/>
      <w:lvlJc w:val="left"/>
      <w:pPr>
        <w:ind w:left="3600" w:hanging="360"/>
      </w:pPr>
    </w:lvl>
    <w:lvl w:ilvl="5" w:tplc="B6C40CFA">
      <w:start w:val="1"/>
      <w:numFmt w:val="lowerRoman"/>
      <w:lvlText w:val="%6."/>
      <w:lvlJc w:val="right"/>
      <w:pPr>
        <w:ind w:left="4320" w:hanging="180"/>
      </w:pPr>
    </w:lvl>
    <w:lvl w:ilvl="6" w:tplc="4C385CC8">
      <w:start w:val="1"/>
      <w:numFmt w:val="decimal"/>
      <w:lvlText w:val="%7."/>
      <w:lvlJc w:val="left"/>
      <w:pPr>
        <w:ind w:left="5040" w:hanging="360"/>
      </w:pPr>
    </w:lvl>
    <w:lvl w:ilvl="7" w:tplc="C32AC170">
      <w:start w:val="1"/>
      <w:numFmt w:val="lowerLetter"/>
      <w:lvlText w:val="%8."/>
      <w:lvlJc w:val="left"/>
      <w:pPr>
        <w:ind w:left="5760" w:hanging="360"/>
      </w:pPr>
    </w:lvl>
    <w:lvl w:ilvl="8" w:tplc="9A7623C8">
      <w:start w:val="1"/>
      <w:numFmt w:val="lowerRoman"/>
      <w:lvlText w:val="%9."/>
      <w:lvlJc w:val="right"/>
      <w:pPr>
        <w:ind w:left="6480" w:hanging="180"/>
      </w:pPr>
    </w:lvl>
  </w:abstractNum>
  <w:abstractNum w:abstractNumId="10"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1"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2"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3"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4" w15:restartNumberingAfterBreak="0">
    <w:nsid w:val="145D74FA"/>
    <w:multiLevelType w:val="multilevel"/>
    <w:tmpl w:val="F2FC6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295C24EE"/>
    <w:multiLevelType w:val="hybridMultilevel"/>
    <w:tmpl w:val="FFFFFFFF"/>
    <w:lvl w:ilvl="0" w:tplc="C5643256">
      <w:start w:val="1"/>
      <w:numFmt w:val="bullet"/>
      <w:lvlText w:val="·"/>
      <w:lvlJc w:val="left"/>
      <w:pPr>
        <w:ind w:left="720" w:hanging="360"/>
      </w:pPr>
      <w:rPr>
        <w:rFonts w:ascii="Symbol" w:hAnsi="Symbol" w:hint="default"/>
      </w:rPr>
    </w:lvl>
    <w:lvl w:ilvl="1" w:tplc="5D64389A">
      <w:start w:val="1"/>
      <w:numFmt w:val="bullet"/>
      <w:lvlText w:val="o"/>
      <w:lvlJc w:val="left"/>
      <w:pPr>
        <w:ind w:left="1440" w:hanging="360"/>
      </w:pPr>
      <w:rPr>
        <w:rFonts w:ascii="Courier New" w:hAnsi="Courier New" w:hint="default"/>
      </w:rPr>
    </w:lvl>
    <w:lvl w:ilvl="2" w:tplc="C038B1F4">
      <w:start w:val="1"/>
      <w:numFmt w:val="bullet"/>
      <w:lvlText w:val=""/>
      <w:lvlJc w:val="left"/>
      <w:pPr>
        <w:ind w:left="2160" w:hanging="360"/>
      </w:pPr>
      <w:rPr>
        <w:rFonts w:ascii="Wingdings" w:hAnsi="Wingdings" w:hint="default"/>
      </w:rPr>
    </w:lvl>
    <w:lvl w:ilvl="3" w:tplc="71BE1268">
      <w:start w:val="1"/>
      <w:numFmt w:val="bullet"/>
      <w:lvlText w:val=""/>
      <w:lvlJc w:val="left"/>
      <w:pPr>
        <w:ind w:left="2880" w:hanging="360"/>
      </w:pPr>
      <w:rPr>
        <w:rFonts w:ascii="Symbol" w:hAnsi="Symbol" w:hint="default"/>
      </w:rPr>
    </w:lvl>
    <w:lvl w:ilvl="4" w:tplc="858A7A28">
      <w:start w:val="1"/>
      <w:numFmt w:val="bullet"/>
      <w:lvlText w:val="o"/>
      <w:lvlJc w:val="left"/>
      <w:pPr>
        <w:ind w:left="3600" w:hanging="360"/>
      </w:pPr>
      <w:rPr>
        <w:rFonts w:ascii="Courier New" w:hAnsi="Courier New" w:hint="default"/>
      </w:rPr>
    </w:lvl>
    <w:lvl w:ilvl="5" w:tplc="EF6A609A">
      <w:start w:val="1"/>
      <w:numFmt w:val="bullet"/>
      <w:lvlText w:val=""/>
      <w:lvlJc w:val="left"/>
      <w:pPr>
        <w:ind w:left="4320" w:hanging="360"/>
      </w:pPr>
      <w:rPr>
        <w:rFonts w:ascii="Wingdings" w:hAnsi="Wingdings" w:hint="default"/>
      </w:rPr>
    </w:lvl>
    <w:lvl w:ilvl="6" w:tplc="54C4490A">
      <w:start w:val="1"/>
      <w:numFmt w:val="bullet"/>
      <w:lvlText w:val=""/>
      <w:lvlJc w:val="left"/>
      <w:pPr>
        <w:ind w:left="5040" w:hanging="360"/>
      </w:pPr>
      <w:rPr>
        <w:rFonts w:ascii="Symbol" w:hAnsi="Symbol" w:hint="default"/>
      </w:rPr>
    </w:lvl>
    <w:lvl w:ilvl="7" w:tplc="8B06DC82">
      <w:start w:val="1"/>
      <w:numFmt w:val="bullet"/>
      <w:lvlText w:val="o"/>
      <w:lvlJc w:val="left"/>
      <w:pPr>
        <w:ind w:left="5760" w:hanging="360"/>
      </w:pPr>
      <w:rPr>
        <w:rFonts w:ascii="Courier New" w:hAnsi="Courier New" w:hint="default"/>
      </w:rPr>
    </w:lvl>
    <w:lvl w:ilvl="8" w:tplc="F112C3D0">
      <w:start w:val="1"/>
      <w:numFmt w:val="bullet"/>
      <w:lvlText w:val=""/>
      <w:lvlJc w:val="left"/>
      <w:pPr>
        <w:ind w:left="6480" w:hanging="360"/>
      </w:pPr>
      <w:rPr>
        <w:rFonts w:ascii="Wingdings" w:hAnsi="Wingdings" w:hint="default"/>
      </w:rPr>
    </w:lvl>
  </w:abstractNum>
  <w:abstractNum w:abstractNumId="17" w15:restartNumberingAfterBreak="0">
    <w:nsid w:val="2A77D31D"/>
    <w:multiLevelType w:val="hybridMultilevel"/>
    <w:tmpl w:val="FFFFFFFF"/>
    <w:lvl w:ilvl="0" w:tplc="79E4AADC">
      <w:start w:val="1"/>
      <w:numFmt w:val="decimal"/>
      <w:lvlText w:val=""/>
      <w:lvlJc w:val="left"/>
      <w:pPr>
        <w:ind w:left="720" w:hanging="360"/>
      </w:pPr>
    </w:lvl>
    <w:lvl w:ilvl="1" w:tplc="5FC09FCA">
      <w:start w:val="1"/>
      <w:numFmt w:val="lowerLetter"/>
      <w:lvlText w:val="%2."/>
      <w:lvlJc w:val="left"/>
      <w:pPr>
        <w:ind w:left="1440" w:hanging="360"/>
      </w:pPr>
    </w:lvl>
    <w:lvl w:ilvl="2" w:tplc="97B0CBEE">
      <w:start w:val="1"/>
      <w:numFmt w:val="lowerRoman"/>
      <w:lvlText w:val="%3."/>
      <w:lvlJc w:val="right"/>
      <w:pPr>
        <w:ind w:left="2160" w:hanging="180"/>
      </w:pPr>
    </w:lvl>
    <w:lvl w:ilvl="3" w:tplc="1E6C7D8C">
      <w:start w:val="1"/>
      <w:numFmt w:val="decimal"/>
      <w:lvlText w:val="%4."/>
      <w:lvlJc w:val="left"/>
      <w:pPr>
        <w:ind w:left="2880" w:hanging="360"/>
      </w:pPr>
    </w:lvl>
    <w:lvl w:ilvl="4" w:tplc="E84EB4F4">
      <w:start w:val="1"/>
      <w:numFmt w:val="lowerLetter"/>
      <w:lvlText w:val="%5."/>
      <w:lvlJc w:val="left"/>
      <w:pPr>
        <w:ind w:left="3600" w:hanging="360"/>
      </w:pPr>
    </w:lvl>
    <w:lvl w:ilvl="5" w:tplc="8EEA1A4C">
      <w:start w:val="1"/>
      <w:numFmt w:val="lowerRoman"/>
      <w:lvlText w:val="%6."/>
      <w:lvlJc w:val="right"/>
      <w:pPr>
        <w:ind w:left="4320" w:hanging="180"/>
      </w:pPr>
    </w:lvl>
    <w:lvl w:ilvl="6" w:tplc="5A4C967A">
      <w:start w:val="1"/>
      <w:numFmt w:val="decimal"/>
      <w:lvlText w:val="%7."/>
      <w:lvlJc w:val="left"/>
      <w:pPr>
        <w:ind w:left="5040" w:hanging="360"/>
      </w:pPr>
    </w:lvl>
    <w:lvl w:ilvl="7" w:tplc="675CCECA">
      <w:start w:val="1"/>
      <w:numFmt w:val="lowerLetter"/>
      <w:lvlText w:val="%8."/>
      <w:lvlJc w:val="left"/>
      <w:pPr>
        <w:ind w:left="5760" w:hanging="360"/>
      </w:pPr>
    </w:lvl>
    <w:lvl w:ilvl="8" w:tplc="99167366">
      <w:start w:val="1"/>
      <w:numFmt w:val="lowerRoman"/>
      <w:lvlText w:val="%9."/>
      <w:lvlJc w:val="right"/>
      <w:pPr>
        <w:ind w:left="6480" w:hanging="180"/>
      </w:pPr>
    </w:lvl>
  </w:abstractNum>
  <w:abstractNum w:abstractNumId="18" w15:restartNumberingAfterBreak="0">
    <w:nsid w:val="2C211E00"/>
    <w:multiLevelType w:val="multilevel"/>
    <w:tmpl w:val="2D20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DC2B35"/>
    <w:multiLevelType w:val="multilevel"/>
    <w:tmpl w:val="9E221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716E53"/>
    <w:multiLevelType w:val="hybridMultilevel"/>
    <w:tmpl w:val="6374EAB0"/>
    <w:lvl w:ilvl="0" w:tplc="DF685D5A">
      <w:start w:val="1"/>
      <w:numFmt w:val="bullet"/>
      <w:lvlText w:val=""/>
      <w:lvlJc w:val="left"/>
      <w:pPr>
        <w:ind w:left="720" w:hanging="360"/>
      </w:pPr>
      <w:rPr>
        <w:rFonts w:ascii="Symbol" w:hAnsi="Symbol" w:hint="default"/>
      </w:rPr>
    </w:lvl>
    <w:lvl w:ilvl="1" w:tplc="D728C71A">
      <w:start w:val="1"/>
      <w:numFmt w:val="bullet"/>
      <w:lvlText w:val="o"/>
      <w:lvlJc w:val="left"/>
      <w:pPr>
        <w:ind w:left="1440" w:hanging="360"/>
      </w:pPr>
      <w:rPr>
        <w:rFonts w:ascii="Courier New" w:hAnsi="Courier New" w:hint="default"/>
      </w:rPr>
    </w:lvl>
    <w:lvl w:ilvl="2" w:tplc="AA843614">
      <w:start w:val="1"/>
      <w:numFmt w:val="bullet"/>
      <w:lvlText w:val=""/>
      <w:lvlJc w:val="left"/>
      <w:pPr>
        <w:ind w:left="2160" w:hanging="360"/>
      </w:pPr>
      <w:rPr>
        <w:rFonts w:ascii="Wingdings" w:hAnsi="Wingdings" w:hint="default"/>
      </w:rPr>
    </w:lvl>
    <w:lvl w:ilvl="3" w:tplc="EA44E46C">
      <w:start w:val="1"/>
      <w:numFmt w:val="bullet"/>
      <w:lvlText w:val=""/>
      <w:lvlJc w:val="left"/>
      <w:pPr>
        <w:ind w:left="2880" w:hanging="360"/>
      </w:pPr>
      <w:rPr>
        <w:rFonts w:ascii="Symbol" w:hAnsi="Symbol" w:hint="default"/>
      </w:rPr>
    </w:lvl>
    <w:lvl w:ilvl="4" w:tplc="949A5B98">
      <w:start w:val="1"/>
      <w:numFmt w:val="bullet"/>
      <w:lvlText w:val="o"/>
      <w:lvlJc w:val="left"/>
      <w:pPr>
        <w:ind w:left="3600" w:hanging="360"/>
      </w:pPr>
      <w:rPr>
        <w:rFonts w:ascii="Courier New" w:hAnsi="Courier New" w:hint="default"/>
      </w:rPr>
    </w:lvl>
    <w:lvl w:ilvl="5" w:tplc="490815B8">
      <w:start w:val="1"/>
      <w:numFmt w:val="bullet"/>
      <w:lvlText w:val=""/>
      <w:lvlJc w:val="left"/>
      <w:pPr>
        <w:ind w:left="4320" w:hanging="360"/>
      </w:pPr>
      <w:rPr>
        <w:rFonts w:ascii="Wingdings" w:hAnsi="Wingdings" w:hint="default"/>
      </w:rPr>
    </w:lvl>
    <w:lvl w:ilvl="6" w:tplc="744ADC12">
      <w:start w:val="1"/>
      <w:numFmt w:val="bullet"/>
      <w:lvlText w:val=""/>
      <w:lvlJc w:val="left"/>
      <w:pPr>
        <w:ind w:left="5040" w:hanging="360"/>
      </w:pPr>
      <w:rPr>
        <w:rFonts w:ascii="Symbol" w:hAnsi="Symbol" w:hint="default"/>
      </w:rPr>
    </w:lvl>
    <w:lvl w:ilvl="7" w:tplc="16B22682">
      <w:start w:val="1"/>
      <w:numFmt w:val="bullet"/>
      <w:lvlText w:val="o"/>
      <w:lvlJc w:val="left"/>
      <w:pPr>
        <w:ind w:left="5760" w:hanging="360"/>
      </w:pPr>
      <w:rPr>
        <w:rFonts w:ascii="Courier New" w:hAnsi="Courier New" w:hint="default"/>
      </w:rPr>
    </w:lvl>
    <w:lvl w:ilvl="8" w:tplc="9C68EAD6">
      <w:start w:val="1"/>
      <w:numFmt w:val="bullet"/>
      <w:lvlText w:val=""/>
      <w:lvlJc w:val="left"/>
      <w:pPr>
        <w:ind w:left="6480" w:hanging="360"/>
      </w:pPr>
      <w:rPr>
        <w:rFonts w:ascii="Wingdings" w:hAnsi="Wingdings" w:hint="default"/>
      </w:rPr>
    </w:lvl>
  </w:abstractNum>
  <w:abstractNum w:abstractNumId="2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2"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34B9643B"/>
    <w:multiLevelType w:val="multilevel"/>
    <w:tmpl w:val="5BB6BD42"/>
    <w:lvl w:ilvl="0">
      <w:start w:val="1"/>
      <w:numFmt w:val="bullet"/>
      <w:lvlRestart w:val="0"/>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34BEF2F8"/>
    <w:multiLevelType w:val="hybridMultilevel"/>
    <w:tmpl w:val="FFFFFFFF"/>
    <w:lvl w:ilvl="0" w:tplc="0D061DA0">
      <w:start w:val="1"/>
      <w:numFmt w:val="bullet"/>
      <w:lvlText w:val="·"/>
      <w:lvlJc w:val="left"/>
      <w:pPr>
        <w:ind w:left="720" w:hanging="360"/>
      </w:pPr>
      <w:rPr>
        <w:rFonts w:ascii="Symbol" w:hAnsi="Symbol" w:hint="default"/>
      </w:rPr>
    </w:lvl>
    <w:lvl w:ilvl="1" w:tplc="01185E08">
      <w:start w:val="1"/>
      <w:numFmt w:val="bullet"/>
      <w:lvlText w:val="o"/>
      <w:lvlJc w:val="left"/>
      <w:pPr>
        <w:ind w:left="1440" w:hanging="360"/>
      </w:pPr>
      <w:rPr>
        <w:rFonts w:ascii="Courier New" w:hAnsi="Courier New" w:hint="default"/>
      </w:rPr>
    </w:lvl>
    <w:lvl w:ilvl="2" w:tplc="B962590C">
      <w:start w:val="1"/>
      <w:numFmt w:val="bullet"/>
      <w:lvlText w:val=""/>
      <w:lvlJc w:val="left"/>
      <w:pPr>
        <w:ind w:left="2160" w:hanging="360"/>
      </w:pPr>
      <w:rPr>
        <w:rFonts w:ascii="Wingdings" w:hAnsi="Wingdings" w:hint="default"/>
      </w:rPr>
    </w:lvl>
    <w:lvl w:ilvl="3" w:tplc="8DAC8CE4">
      <w:start w:val="1"/>
      <w:numFmt w:val="bullet"/>
      <w:lvlText w:val=""/>
      <w:lvlJc w:val="left"/>
      <w:pPr>
        <w:ind w:left="2880" w:hanging="360"/>
      </w:pPr>
      <w:rPr>
        <w:rFonts w:ascii="Symbol" w:hAnsi="Symbol" w:hint="default"/>
      </w:rPr>
    </w:lvl>
    <w:lvl w:ilvl="4" w:tplc="6A5E3548">
      <w:start w:val="1"/>
      <w:numFmt w:val="bullet"/>
      <w:lvlText w:val="o"/>
      <w:lvlJc w:val="left"/>
      <w:pPr>
        <w:ind w:left="3600" w:hanging="360"/>
      </w:pPr>
      <w:rPr>
        <w:rFonts w:ascii="Courier New" w:hAnsi="Courier New" w:hint="default"/>
      </w:rPr>
    </w:lvl>
    <w:lvl w:ilvl="5" w:tplc="56D6E1FC">
      <w:start w:val="1"/>
      <w:numFmt w:val="bullet"/>
      <w:lvlText w:val=""/>
      <w:lvlJc w:val="left"/>
      <w:pPr>
        <w:ind w:left="4320" w:hanging="360"/>
      </w:pPr>
      <w:rPr>
        <w:rFonts w:ascii="Wingdings" w:hAnsi="Wingdings" w:hint="default"/>
      </w:rPr>
    </w:lvl>
    <w:lvl w:ilvl="6" w:tplc="271CDBB4">
      <w:start w:val="1"/>
      <w:numFmt w:val="bullet"/>
      <w:lvlText w:val=""/>
      <w:lvlJc w:val="left"/>
      <w:pPr>
        <w:ind w:left="5040" w:hanging="360"/>
      </w:pPr>
      <w:rPr>
        <w:rFonts w:ascii="Symbol" w:hAnsi="Symbol" w:hint="default"/>
      </w:rPr>
    </w:lvl>
    <w:lvl w:ilvl="7" w:tplc="172A2298">
      <w:start w:val="1"/>
      <w:numFmt w:val="bullet"/>
      <w:lvlText w:val="o"/>
      <w:lvlJc w:val="left"/>
      <w:pPr>
        <w:ind w:left="5760" w:hanging="360"/>
      </w:pPr>
      <w:rPr>
        <w:rFonts w:ascii="Courier New" w:hAnsi="Courier New" w:hint="default"/>
      </w:rPr>
    </w:lvl>
    <w:lvl w:ilvl="8" w:tplc="863C4A32">
      <w:start w:val="1"/>
      <w:numFmt w:val="bullet"/>
      <w:lvlText w:val=""/>
      <w:lvlJc w:val="left"/>
      <w:pPr>
        <w:ind w:left="6480" w:hanging="360"/>
      </w:pPr>
      <w:rPr>
        <w:rFonts w:ascii="Wingdings" w:hAnsi="Wingdings" w:hint="default"/>
      </w:rPr>
    </w:lvl>
  </w:abstractNum>
  <w:abstractNum w:abstractNumId="25" w15:restartNumberingAfterBreak="0">
    <w:nsid w:val="34D8130C"/>
    <w:multiLevelType w:val="multilevel"/>
    <w:tmpl w:val="B9104634"/>
    <w:styleLink w:val="MyListNumbering"/>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6" w15:restartNumberingAfterBreak="0">
    <w:nsid w:val="356CE77D"/>
    <w:multiLevelType w:val="hybridMultilevel"/>
    <w:tmpl w:val="FFFFFFFF"/>
    <w:lvl w:ilvl="0" w:tplc="19C870A6">
      <w:start w:val="1"/>
      <w:numFmt w:val="bullet"/>
      <w:lvlText w:val="·"/>
      <w:lvlJc w:val="left"/>
      <w:pPr>
        <w:ind w:left="720" w:hanging="360"/>
      </w:pPr>
      <w:rPr>
        <w:rFonts w:ascii="Symbol" w:hAnsi="Symbol" w:hint="default"/>
      </w:rPr>
    </w:lvl>
    <w:lvl w:ilvl="1" w:tplc="08505964">
      <w:start w:val="1"/>
      <w:numFmt w:val="bullet"/>
      <w:lvlText w:val="o"/>
      <w:lvlJc w:val="left"/>
      <w:pPr>
        <w:ind w:left="1440" w:hanging="360"/>
      </w:pPr>
      <w:rPr>
        <w:rFonts w:ascii="Courier New" w:hAnsi="Courier New" w:hint="default"/>
      </w:rPr>
    </w:lvl>
    <w:lvl w:ilvl="2" w:tplc="B4CEC8AC">
      <w:start w:val="1"/>
      <w:numFmt w:val="bullet"/>
      <w:lvlText w:val=""/>
      <w:lvlJc w:val="left"/>
      <w:pPr>
        <w:ind w:left="2160" w:hanging="360"/>
      </w:pPr>
      <w:rPr>
        <w:rFonts w:ascii="Wingdings" w:hAnsi="Wingdings" w:hint="default"/>
      </w:rPr>
    </w:lvl>
    <w:lvl w:ilvl="3" w:tplc="E6D0585E">
      <w:start w:val="1"/>
      <w:numFmt w:val="bullet"/>
      <w:lvlText w:val=""/>
      <w:lvlJc w:val="left"/>
      <w:pPr>
        <w:ind w:left="2880" w:hanging="360"/>
      </w:pPr>
      <w:rPr>
        <w:rFonts w:ascii="Symbol" w:hAnsi="Symbol" w:hint="default"/>
      </w:rPr>
    </w:lvl>
    <w:lvl w:ilvl="4" w:tplc="60A62AF6">
      <w:start w:val="1"/>
      <w:numFmt w:val="bullet"/>
      <w:lvlText w:val="o"/>
      <w:lvlJc w:val="left"/>
      <w:pPr>
        <w:ind w:left="3600" w:hanging="360"/>
      </w:pPr>
      <w:rPr>
        <w:rFonts w:ascii="Courier New" w:hAnsi="Courier New" w:hint="default"/>
      </w:rPr>
    </w:lvl>
    <w:lvl w:ilvl="5" w:tplc="770A275E">
      <w:start w:val="1"/>
      <w:numFmt w:val="bullet"/>
      <w:lvlText w:val=""/>
      <w:lvlJc w:val="left"/>
      <w:pPr>
        <w:ind w:left="4320" w:hanging="360"/>
      </w:pPr>
      <w:rPr>
        <w:rFonts w:ascii="Wingdings" w:hAnsi="Wingdings" w:hint="default"/>
      </w:rPr>
    </w:lvl>
    <w:lvl w:ilvl="6" w:tplc="A00ECA10">
      <w:start w:val="1"/>
      <w:numFmt w:val="bullet"/>
      <w:lvlText w:val=""/>
      <w:lvlJc w:val="left"/>
      <w:pPr>
        <w:ind w:left="5040" w:hanging="360"/>
      </w:pPr>
      <w:rPr>
        <w:rFonts w:ascii="Symbol" w:hAnsi="Symbol" w:hint="default"/>
      </w:rPr>
    </w:lvl>
    <w:lvl w:ilvl="7" w:tplc="59964A7E">
      <w:start w:val="1"/>
      <w:numFmt w:val="bullet"/>
      <w:lvlText w:val="o"/>
      <w:lvlJc w:val="left"/>
      <w:pPr>
        <w:ind w:left="5760" w:hanging="360"/>
      </w:pPr>
      <w:rPr>
        <w:rFonts w:ascii="Courier New" w:hAnsi="Courier New" w:hint="default"/>
      </w:rPr>
    </w:lvl>
    <w:lvl w:ilvl="8" w:tplc="1EFE80C6">
      <w:start w:val="1"/>
      <w:numFmt w:val="bullet"/>
      <w:lvlText w:val=""/>
      <w:lvlJc w:val="left"/>
      <w:pPr>
        <w:ind w:left="6480" w:hanging="360"/>
      </w:pPr>
      <w:rPr>
        <w:rFonts w:ascii="Wingdings" w:hAnsi="Wingdings" w:hint="default"/>
      </w:rPr>
    </w:lvl>
  </w:abstractNum>
  <w:abstractNum w:abstractNumId="27" w15:restartNumberingAfterBreak="0">
    <w:nsid w:val="3669BA4C"/>
    <w:multiLevelType w:val="hybridMultilevel"/>
    <w:tmpl w:val="FFFFFFFF"/>
    <w:lvl w:ilvl="0" w:tplc="A36E5916">
      <w:start w:val="1"/>
      <w:numFmt w:val="bullet"/>
      <w:lvlText w:val=""/>
      <w:lvlJc w:val="left"/>
      <w:pPr>
        <w:ind w:left="720" w:hanging="360"/>
      </w:pPr>
      <w:rPr>
        <w:rFonts w:ascii="Symbol" w:hAnsi="Symbol" w:hint="default"/>
      </w:rPr>
    </w:lvl>
    <w:lvl w:ilvl="1" w:tplc="F40E860E">
      <w:start w:val="1"/>
      <w:numFmt w:val="bullet"/>
      <w:lvlText w:val="o"/>
      <w:lvlJc w:val="left"/>
      <w:pPr>
        <w:ind w:left="1440" w:hanging="360"/>
      </w:pPr>
      <w:rPr>
        <w:rFonts w:ascii="Courier New" w:hAnsi="Courier New" w:hint="default"/>
      </w:rPr>
    </w:lvl>
    <w:lvl w:ilvl="2" w:tplc="308A6544">
      <w:start w:val="1"/>
      <w:numFmt w:val="bullet"/>
      <w:lvlText w:val=""/>
      <w:lvlJc w:val="left"/>
      <w:pPr>
        <w:ind w:left="2160" w:hanging="360"/>
      </w:pPr>
      <w:rPr>
        <w:rFonts w:ascii="Wingdings" w:hAnsi="Wingdings" w:hint="default"/>
      </w:rPr>
    </w:lvl>
    <w:lvl w:ilvl="3" w:tplc="3F1EDF9E">
      <w:start w:val="1"/>
      <w:numFmt w:val="bullet"/>
      <w:lvlText w:val=""/>
      <w:lvlJc w:val="left"/>
      <w:pPr>
        <w:ind w:left="2880" w:hanging="360"/>
      </w:pPr>
      <w:rPr>
        <w:rFonts w:ascii="Symbol" w:hAnsi="Symbol" w:hint="default"/>
      </w:rPr>
    </w:lvl>
    <w:lvl w:ilvl="4" w:tplc="7012E10E">
      <w:start w:val="1"/>
      <w:numFmt w:val="bullet"/>
      <w:lvlText w:val="o"/>
      <w:lvlJc w:val="left"/>
      <w:pPr>
        <w:ind w:left="3600" w:hanging="360"/>
      </w:pPr>
      <w:rPr>
        <w:rFonts w:ascii="Courier New" w:hAnsi="Courier New" w:hint="default"/>
      </w:rPr>
    </w:lvl>
    <w:lvl w:ilvl="5" w:tplc="8D44D628">
      <w:start w:val="1"/>
      <w:numFmt w:val="bullet"/>
      <w:lvlText w:val=""/>
      <w:lvlJc w:val="left"/>
      <w:pPr>
        <w:ind w:left="4320" w:hanging="360"/>
      </w:pPr>
      <w:rPr>
        <w:rFonts w:ascii="Wingdings" w:hAnsi="Wingdings" w:hint="default"/>
      </w:rPr>
    </w:lvl>
    <w:lvl w:ilvl="6" w:tplc="5BC61740">
      <w:start w:val="1"/>
      <w:numFmt w:val="bullet"/>
      <w:lvlText w:val=""/>
      <w:lvlJc w:val="left"/>
      <w:pPr>
        <w:ind w:left="5040" w:hanging="360"/>
      </w:pPr>
      <w:rPr>
        <w:rFonts w:ascii="Symbol" w:hAnsi="Symbol" w:hint="default"/>
      </w:rPr>
    </w:lvl>
    <w:lvl w:ilvl="7" w:tplc="6FFA4774">
      <w:start w:val="1"/>
      <w:numFmt w:val="bullet"/>
      <w:lvlText w:val="o"/>
      <w:lvlJc w:val="left"/>
      <w:pPr>
        <w:ind w:left="5760" w:hanging="360"/>
      </w:pPr>
      <w:rPr>
        <w:rFonts w:ascii="Courier New" w:hAnsi="Courier New" w:hint="default"/>
      </w:rPr>
    </w:lvl>
    <w:lvl w:ilvl="8" w:tplc="BF92F2CA">
      <w:start w:val="1"/>
      <w:numFmt w:val="bullet"/>
      <w:lvlText w:val=""/>
      <w:lvlJc w:val="left"/>
      <w:pPr>
        <w:ind w:left="6480" w:hanging="360"/>
      </w:pPr>
      <w:rPr>
        <w:rFonts w:ascii="Wingdings" w:hAnsi="Wingdings" w:hint="default"/>
      </w:rPr>
    </w:lvl>
  </w:abstractNum>
  <w:abstractNum w:abstractNumId="2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9" w15:restartNumberingAfterBreak="0">
    <w:nsid w:val="37D3AA71"/>
    <w:multiLevelType w:val="hybridMultilevel"/>
    <w:tmpl w:val="FFFFFFFF"/>
    <w:lvl w:ilvl="0" w:tplc="4F9C9EC6">
      <w:start w:val="1"/>
      <w:numFmt w:val="bullet"/>
      <w:lvlText w:val="·"/>
      <w:lvlJc w:val="left"/>
      <w:pPr>
        <w:ind w:left="720" w:hanging="360"/>
      </w:pPr>
      <w:rPr>
        <w:rFonts w:ascii="Symbol" w:hAnsi="Symbol" w:hint="default"/>
      </w:rPr>
    </w:lvl>
    <w:lvl w:ilvl="1" w:tplc="BD1C7316">
      <w:start w:val="1"/>
      <w:numFmt w:val="bullet"/>
      <w:lvlText w:val="o"/>
      <w:lvlJc w:val="left"/>
      <w:pPr>
        <w:ind w:left="1440" w:hanging="360"/>
      </w:pPr>
      <w:rPr>
        <w:rFonts w:ascii="Courier New" w:hAnsi="Courier New" w:hint="default"/>
      </w:rPr>
    </w:lvl>
    <w:lvl w:ilvl="2" w:tplc="8DE071F2">
      <w:start w:val="1"/>
      <w:numFmt w:val="bullet"/>
      <w:lvlText w:val=""/>
      <w:lvlJc w:val="left"/>
      <w:pPr>
        <w:ind w:left="2160" w:hanging="360"/>
      </w:pPr>
      <w:rPr>
        <w:rFonts w:ascii="Wingdings" w:hAnsi="Wingdings" w:hint="default"/>
      </w:rPr>
    </w:lvl>
    <w:lvl w:ilvl="3" w:tplc="F238F53A">
      <w:start w:val="1"/>
      <w:numFmt w:val="bullet"/>
      <w:lvlText w:val=""/>
      <w:lvlJc w:val="left"/>
      <w:pPr>
        <w:ind w:left="2880" w:hanging="360"/>
      </w:pPr>
      <w:rPr>
        <w:rFonts w:ascii="Symbol" w:hAnsi="Symbol" w:hint="default"/>
      </w:rPr>
    </w:lvl>
    <w:lvl w:ilvl="4" w:tplc="6BF869BE">
      <w:start w:val="1"/>
      <w:numFmt w:val="bullet"/>
      <w:lvlText w:val="o"/>
      <w:lvlJc w:val="left"/>
      <w:pPr>
        <w:ind w:left="3600" w:hanging="360"/>
      </w:pPr>
      <w:rPr>
        <w:rFonts w:ascii="Courier New" w:hAnsi="Courier New" w:hint="default"/>
      </w:rPr>
    </w:lvl>
    <w:lvl w:ilvl="5" w:tplc="034E395A">
      <w:start w:val="1"/>
      <w:numFmt w:val="bullet"/>
      <w:lvlText w:val=""/>
      <w:lvlJc w:val="left"/>
      <w:pPr>
        <w:ind w:left="4320" w:hanging="360"/>
      </w:pPr>
      <w:rPr>
        <w:rFonts w:ascii="Wingdings" w:hAnsi="Wingdings" w:hint="default"/>
      </w:rPr>
    </w:lvl>
    <w:lvl w:ilvl="6" w:tplc="9628E566">
      <w:start w:val="1"/>
      <w:numFmt w:val="bullet"/>
      <w:lvlText w:val=""/>
      <w:lvlJc w:val="left"/>
      <w:pPr>
        <w:ind w:left="5040" w:hanging="360"/>
      </w:pPr>
      <w:rPr>
        <w:rFonts w:ascii="Symbol" w:hAnsi="Symbol" w:hint="default"/>
      </w:rPr>
    </w:lvl>
    <w:lvl w:ilvl="7" w:tplc="3CE465DA">
      <w:start w:val="1"/>
      <w:numFmt w:val="bullet"/>
      <w:lvlText w:val="o"/>
      <w:lvlJc w:val="left"/>
      <w:pPr>
        <w:ind w:left="5760" w:hanging="360"/>
      </w:pPr>
      <w:rPr>
        <w:rFonts w:ascii="Courier New" w:hAnsi="Courier New" w:hint="default"/>
      </w:rPr>
    </w:lvl>
    <w:lvl w:ilvl="8" w:tplc="D5ACA9F0">
      <w:start w:val="1"/>
      <w:numFmt w:val="bullet"/>
      <w:lvlText w:val=""/>
      <w:lvlJc w:val="left"/>
      <w:pPr>
        <w:ind w:left="6480" w:hanging="360"/>
      </w:pPr>
      <w:rPr>
        <w:rFonts w:ascii="Wingdings" w:hAnsi="Wingdings" w:hint="default"/>
      </w:rPr>
    </w:lvl>
  </w:abstractNum>
  <w:abstractNum w:abstractNumId="30"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390FD91D"/>
    <w:multiLevelType w:val="hybridMultilevel"/>
    <w:tmpl w:val="FFFFFFFF"/>
    <w:lvl w:ilvl="0" w:tplc="F7FE57E8">
      <w:start w:val="1"/>
      <w:numFmt w:val="decimal"/>
      <w:lvlText w:val="•"/>
      <w:lvlJc w:val="left"/>
      <w:pPr>
        <w:ind w:left="720" w:hanging="360"/>
      </w:pPr>
    </w:lvl>
    <w:lvl w:ilvl="1" w:tplc="F7727C1E">
      <w:start w:val="1"/>
      <w:numFmt w:val="lowerLetter"/>
      <w:lvlText w:val="%2."/>
      <w:lvlJc w:val="left"/>
      <w:pPr>
        <w:ind w:left="1440" w:hanging="360"/>
      </w:pPr>
    </w:lvl>
    <w:lvl w:ilvl="2" w:tplc="0F907BC8">
      <w:start w:val="1"/>
      <w:numFmt w:val="lowerRoman"/>
      <w:lvlText w:val="%3."/>
      <w:lvlJc w:val="right"/>
      <w:pPr>
        <w:ind w:left="2160" w:hanging="180"/>
      </w:pPr>
    </w:lvl>
    <w:lvl w:ilvl="3" w:tplc="3238D51A">
      <w:start w:val="1"/>
      <w:numFmt w:val="decimal"/>
      <w:lvlText w:val="%4."/>
      <w:lvlJc w:val="left"/>
      <w:pPr>
        <w:ind w:left="2880" w:hanging="360"/>
      </w:pPr>
    </w:lvl>
    <w:lvl w:ilvl="4" w:tplc="0302CB00">
      <w:start w:val="1"/>
      <w:numFmt w:val="lowerLetter"/>
      <w:lvlText w:val="%5."/>
      <w:lvlJc w:val="left"/>
      <w:pPr>
        <w:ind w:left="3600" w:hanging="360"/>
      </w:pPr>
    </w:lvl>
    <w:lvl w:ilvl="5" w:tplc="609A491E">
      <w:start w:val="1"/>
      <w:numFmt w:val="lowerRoman"/>
      <w:lvlText w:val="%6."/>
      <w:lvlJc w:val="right"/>
      <w:pPr>
        <w:ind w:left="4320" w:hanging="180"/>
      </w:pPr>
    </w:lvl>
    <w:lvl w:ilvl="6" w:tplc="87B813B4">
      <w:start w:val="1"/>
      <w:numFmt w:val="decimal"/>
      <w:lvlText w:val="%7."/>
      <w:lvlJc w:val="left"/>
      <w:pPr>
        <w:ind w:left="5040" w:hanging="360"/>
      </w:pPr>
    </w:lvl>
    <w:lvl w:ilvl="7" w:tplc="57DC2C56">
      <w:start w:val="1"/>
      <w:numFmt w:val="lowerLetter"/>
      <w:lvlText w:val="%8."/>
      <w:lvlJc w:val="left"/>
      <w:pPr>
        <w:ind w:left="5760" w:hanging="360"/>
      </w:pPr>
    </w:lvl>
    <w:lvl w:ilvl="8" w:tplc="4372C6D2">
      <w:start w:val="1"/>
      <w:numFmt w:val="lowerRoman"/>
      <w:lvlText w:val="%9."/>
      <w:lvlJc w:val="right"/>
      <w:pPr>
        <w:ind w:left="6480" w:hanging="180"/>
      </w:pPr>
    </w:lvl>
  </w:abstractNum>
  <w:abstractNum w:abstractNumId="33"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4"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5" w15:restartNumberingAfterBreak="0">
    <w:nsid w:val="3F056248"/>
    <w:multiLevelType w:val="hybridMultilevel"/>
    <w:tmpl w:val="FFFFFFFF"/>
    <w:lvl w:ilvl="0" w:tplc="FA02C2F6">
      <w:start w:val="1"/>
      <w:numFmt w:val="decimal"/>
      <w:lvlText w:val="•"/>
      <w:lvlJc w:val="left"/>
      <w:pPr>
        <w:ind w:left="720" w:hanging="360"/>
      </w:pPr>
    </w:lvl>
    <w:lvl w:ilvl="1" w:tplc="FAAE7F12">
      <w:start w:val="1"/>
      <w:numFmt w:val="lowerLetter"/>
      <w:lvlText w:val="%2."/>
      <w:lvlJc w:val="left"/>
      <w:pPr>
        <w:ind w:left="1440" w:hanging="360"/>
      </w:pPr>
    </w:lvl>
    <w:lvl w:ilvl="2" w:tplc="3FD2D116">
      <w:start w:val="1"/>
      <w:numFmt w:val="lowerRoman"/>
      <w:lvlText w:val="%3."/>
      <w:lvlJc w:val="right"/>
      <w:pPr>
        <w:ind w:left="2160" w:hanging="180"/>
      </w:pPr>
    </w:lvl>
    <w:lvl w:ilvl="3" w:tplc="F5E4E1B4">
      <w:start w:val="1"/>
      <w:numFmt w:val="decimal"/>
      <w:lvlText w:val="%4."/>
      <w:lvlJc w:val="left"/>
      <w:pPr>
        <w:ind w:left="2880" w:hanging="360"/>
      </w:pPr>
    </w:lvl>
    <w:lvl w:ilvl="4" w:tplc="6C3E0652">
      <w:start w:val="1"/>
      <w:numFmt w:val="lowerLetter"/>
      <w:lvlText w:val="%5."/>
      <w:lvlJc w:val="left"/>
      <w:pPr>
        <w:ind w:left="3600" w:hanging="360"/>
      </w:pPr>
    </w:lvl>
    <w:lvl w:ilvl="5" w:tplc="D2B4C3F8">
      <w:start w:val="1"/>
      <w:numFmt w:val="lowerRoman"/>
      <w:lvlText w:val="%6."/>
      <w:lvlJc w:val="right"/>
      <w:pPr>
        <w:ind w:left="4320" w:hanging="180"/>
      </w:pPr>
    </w:lvl>
    <w:lvl w:ilvl="6" w:tplc="9124961E">
      <w:start w:val="1"/>
      <w:numFmt w:val="decimal"/>
      <w:lvlText w:val="%7."/>
      <w:lvlJc w:val="left"/>
      <w:pPr>
        <w:ind w:left="5040" w:hanging="360"/>
      </w:pPr>
    </w:lvl>
    <w:lvl w:ilvl="7" w:tplc="7DD6D91E">
      <w:start w:val="1"/>
      <w:numFmt w:val="lowerLetter"/>
      <w:lvlText w:val="%8."/>
      <w:lvlJc w:val="left"/>
      <w:pPr>
        <w:ind w:left="5760" w:hanging="360"/>
      </w:pPr>
    </w:lvl>
    <w:lvl w:ilvl="8" w:tplc="0868BE80">
      <w:start w:val="1"/>
      <w:numFmt w:val="lowerRoman"/>
      <w:lvlText w:val="%9."/>
      <w:lvlJc w:val="right"/>
      <w:pPr>
        <w:ind w:left="6480" w:hanging="180"/>
      </w:pPr>
    </w:lvl>
  </w:abstractNum>
  <w:abstractNum w:abstractNumId="36"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7" w15:restartNumberingAfterBreak="0">
    <w:nsid w:val="44313CAF"/>
    <w:multiLevelType w:val="hybridMultilevel"/>
    <w:tmpl w:val="79DE9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434B3E3"/>
    <w:multiLevelType w:val="hybridMultilevel"/>
    <w:tmpl w:val="FFFFFFFF"/>
    <w:lvl w:ilvl="0" w:tplc="6B006800">
      <w:start w:val="1"/>
      <w:numFmt w:val="bullet"/>
      <w:lvlText w:val=""/>
      <w:lvlJc w:val="left"/>
      <w:pPr>
        <w:ind w:left="720" w:hanging="360"/>
      </w:pPr>
      <w:rPr>
        <w:rFonts w:ascii="Symbol" w:hAnsi="Symbol" w:hint="default"/>
      </w:rPr>
    </w:lvl>
    <w:lvl w:ilvl="1" w:tplc="4420EF5C">
      <w:start w:val="1"/>
      <w:numFmt w:val="bullet"/>
      <w:lvlText w:val="o"/>
      <w:lvlJc w:val="left"/>
      <w:pPr>
        <w:ind w:left="1440" w:hanging="360"/>
      </w:pPr>
      <w:rPr>
        <w:rFonts w:ascii="Courier New" w:hAnsi="Courier New" w:hint="default"/>
      </w:rPr>
    </w:lvl>
    <w:lvl w:ilvl="2" w:tplc="268C4FEA">
      <w:start w:val="1"/>
      <w:numFmt w:val="bullet"/>
      <w:lvlText w:val=""/>
      <w:lvlJc w:val="left"/>
      <w:pPr>
        <w:ind w:left="2160" w:hanging="360"/>
      </w:pPr>
      <w:rPr>
        <w:rFonts w:ascii="Wingdings" w:hAnsi="Wingdings" w:hint="default"/>
      </w:rPr>
    </w:lvl>
    <w:lvl w:ilvl="3" w:tplc="14044E5C">
      <w:start w:val="1"/>
      <w:numFmt w:val="bullet"/>
      <w:lvlText w:val=""/>
      <w:lvlJc w:val="left"/>
      <w:pPr>
        <w:ind w:left="2880" w:hanging="360"/>
      </w:pPr>
      <w:rPr>
        <w:rFonts w:ascii="Symbol" w:hAnsi="Symbol" w:hint="default"/>
      </w:rPr>
    </w:lvl>
    <w:lvl w:ilvl="4" w:tplc="A35813A2">
      <w:start w:val="1"/>
      <w:numFmt w:val="bullet"/>
      <w:lvlText w:val="o"/>
      <w:lvlJc w:val="left"/>
      <w:pPr>
        <w:ind w:left="3600" w:hanging="360"/>
      </w:pPr>
      <w:rPr>
        <w:rFonts w:ascii="Courier New" w:hAnsi="Courier New" w:hint="default"/>
      </w:rPr>
    </w:lvl>
    <w:lvl w:ilvl="5" w:tplc="71DEB562">
      <w:start w:val="1"/>
      <w:numFmt w:val="bullet"/>
      <w:lvlText w:val=""/>
      <w:lvlJc w:val="left"/>
      <w:pPr>
        <w:ind w:left="4320" w:hanging="360"/>
      </w:pPr>
      <w:rPr>
        <w:rFonts w:ascii="Wingdings" w:hAnsi="Wingdings" w:hint="default"/>
      </w:rPr>
    </w:lvl>
    <w:lvl w:ilvl="6" w:tplc="03CE63EC">
      <w:start w:val="1"/>
      <w:numFmt w:val="bullet"/>
      <w:lvlText w:val=""/>
      <w:lvlJc w:val="left"/>
      <w:pPr>
        <w:ind w:left="5040" w:hanging="360"/>
      </w:pPr>
      <w:rPr>
        <w:rFonts w:ascii="Symbol" w:hAnsi="Symbol" w:hint="default"/>
      </w:rPr>
    </w:lvl>
    <w:lvl w:ilvl="7" w:tplc="DAC8ED4A">
      <w:start w:val="1"/>
      <w:numFmt w:val="bullet"/>
      <w:lvlText w:val="o"/>
      <w:lvlJc w:val="left"/>
      <w:pPr>
        <w:ind w:left="5760" w:hanging="360"/>
      </w:pPr>
      <w:rPr>
        <w:rFonts w:ascii="Courier New" w:hAnsi="Courier New" w:hint="default"/>
      </w:rPr>
    </w:lvl>
    <w:lvl w:ilvl="8" w:tplc="DD5E0FE0">
      <w:start w:val="1"/>
      <w:numFmt w:val="bullet"/>
      <w:lvlText w:val=""/>
      <w:lvlJc w:val="left"/>
      <w:pPr>
        <w:ind w:left="6480" w:hanging="360"/>
      </w:pPr>
      <w:rPr>
        <w:rFonts w:ascii="Wingdings" w:hAnsi="Wingdings" w:hint="default"/>
      </w:rPr>
    </w:lvl>
  </w:abstractNum>
  <w:abstractNum w:abstractNumId="39" w15:restartNumberingAfterBreak="0">
    <w:nsid w:val="444C45E4"/>
    <w:multiLevelType w:val="hybridMultilevel"/>
    <w:tmpl w:val="FFFFFFFF"/>
    <w:lvl w:ilvl="0" w:tplc="6896AED6">
      <w:start w:val="1"/>
      <w:numFmt w:val="bullet"/>
      <w:lvlText w:val="·"/>
      <w:lvlJc w:val="left"/>
      <w:pPr>
        <w:ind w:left="720" w:hanging="360"/>
      </w:pPr>
      <w:rPr>
        <w:rFonts w:ascii="Symbol" w:hAnsi="Symbol" w:hint="default"/>
      </w:rPr>
    </w:lvl>
    <w:lvl w:ilvl="1" w:tplc="FB3E1F5A">
      <w:start w:val="1"/>
      <w:numFmt w:val="bullet"/>
      <w:lvlText w:val="o"/>
      <w:lvlJc w:val="left"/>
      <w:pPr>
        <w:ind w:left="1440" w:hanging="360"/>
      </w:pPr>
      <w:rPr>
        <w:rFonts w:ascii="Courier New" w:hAnsi="Courier New" w:hint="default"/>
      </w:rPr>
    </w:lvl>
    <w:lvl w:ilvl="2" w:tplc="44549E58">
      <w:start w:val="1"/>
      <w:numFmt w:val="bullet"/>
      <w:lvlText w:val=""/>
      <w:lvlJc w:val="left"/>
      <w:pPr>
        <w:ind w:left="2160" w:hanging="360"/>
      </w:pPr>
      <w:rPr>
        <w:rFonts w:ascii="Wingdings" w:hAnsi="Wingdings" w:hint="default"/>
      </w:rPr>
    </w:lvl>
    <w:lvl w:ilvl="3" w:tplc="04C8A696">
      <w:start w:val="1"/>
      <w:numFmt w:val="bullet"/>
      <w:lvlText w:val=""/>
      <w:lvlJc w:val="left"/>
      <w:pPr>
        <w:ind w:left="2880" w:hanging="360"/>
      </w:pPr>
      <w:rPr>
        <w:rFonts w:ascii="Symbol" w:hAnsi="Symbol" w:hint="default"/>
      </w:rPr>
    </w:lvl>
    <w:lvl w:ilvl="4" w:tplc="3A2E4C3E">
      <w:start w:val="1"/>
      <w:numFmt w:val="bullet"/>
      <w:lvlText w:val="o"/>
      <w:lvlJc w:val="left"/>
      <w:pPr>
        <w:ind w:left="3600" w:hanging="360"/>
      </w:pPr>
      <w:rPr>
        <w:rFonts w:ascii="Courier New" w:hAnsi="Courier New" w:hint="default"/>
      </w:rPr>
    </w:lvl>
    <w:lvl w:ilvl="5" w:tplc="5C407312">
      <w:start w:val="1"/>
      <w:numFmt w:val="bullet"/>
      <w:lvlText w:val=""/>
      <w:lvlJc w:val="left"/>
      <w:pPr>
        <w:ind w:left="4320" w:hanging="360"/>
      </w:pPr>
      <w:rPr>
        <w:rFonts w:ascii="Wingdings" w:hAnsi="Wingdings" w:hint="default"/>
      </w:rPr>
    </w:lvl>
    <w:lvl w:ilvl="6" w:tplc="E4124530">
      <w:start w:val="1"/>
      <w:numFmt w:val="bullet"/>
      <w:lvlText w:val=""/>
      <w:lvlJc w:val="left"/>
      <w:pPr>
        <w:ind w:left="5040" w:hanging="360"/>
      </w:pPr>
      <w:rPr>
        <w:rFonts w:ascii="Symbol" w:hAnsi="Symbol" w:hint="default"/>
      </w:rPr>
    </w:lvl>
    <w:lvl w:ilvl="7" w:tplc="C622BCAC">
      <w:start w:val="1"/>
      <w:numFmt w:val="bullet"/>
      <w:lvlText w:val="o"/>
      <w:lvlJc w:val="left"/>
      <w:pPr>
        <w:ind w:left="5760" w:hanging="360"/>
      </w:pPr>
      <w:rPr>
        <w:rFonts w:ascii="Courier New" w:hAnsi="Courier New" w:hint="default"/>
      </w:rPr>
    </w:lvl>
    <w:lvl w:ilvl="8" w:tplc="B372A2FA">
      <w:start w:val="1"/>
      <w:numFmt w:val="bullet"/>
      <w:lvlText w:val=""/>
      <w:lvlJc w:val="left"/>
      <w:pPr>
        <w:ind w:left="6480" w:hanging="360"/>
      </w:pPr>
      <w:rPr>
        <w:rFonts w:ascii="Wingdings" w:hAnsi="Wingdings" w:hint="default"/>
      </w:rPr>
    </w:lvl>
  </w:abstractNum>
  <w:abstractNum w:abstractNumId="40" w15:restartNumberingAfterBreak="0">
    <w:nsid w:val="44BD59F0"/>
    <w:multiLevelType w:val="multilevel"/>
    <w:tmpl w:val="B0E82A0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55C1FF5"/>
    <w:multiLevelType w:val="hybridMultilevel"/>
    <w:tmpl w:val="4E72DAB0"/>
    <w:styleLink w:val="HangingList"/>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754FFB1"/>
    <w:multiLevelType w:val="multilevel"/>
    <w:tmpl w:val="FFFFFFFF"/>
    <w:styleLink w:val="MyHeadings"/>
    <w:lvl w:ilvl="0">
      <w:start w:val="1"/>
      <w:numFmt w:val="bullet"/>
      <w:pStyle w:val="TableTextBullet"/>
      <w:lvlText w:val="•"/>
      <w:lvlJc w:val="left"/>
      <w:pPr>
        <w:ind w:left="765" w:hanging="198"/>
      </w:pPr>
      <w:rPr>
        <w:rFonts w:ascii="Calibri" w:hAnsi="Calibri" w:hint="default"/>
      </w:rPr>
    </w:lvl>
    <w:lvl w:ilvl="1">
      <w:start w:val="1"/>
      <w:numFmt w:val="bullet"/>
      <w:pStyle w:val="TableTextBullet2"/>
      <w:lvlText w:val="o"/>
      <w:lvlJc w:val="left"/>
      <w:pPr>
        <w:ind w:left="1208" w:hanging="360"/>
      </w:pPr>
      <w:rPr>
        <w:rFonts w:ascii="Courier New" w:hAnsi="Courier New" w:hint="default"/>
      </w:rPr>
    </w:lvl>
    <w:lvl w:ilvl="2">
      <w:start w:val="1"/>
      <w:numFmt w:val="bullet"/>
      <w:pStyle w:val="TableTextBullet3"/>
      <w:lvlText w:val=""/>
      <w:lvlJc w:val="left"/>
      <w:pPr>
        <w:ind w:left="1928" w:hanging="360"/>
      </w:pPr>
      <w:rPr>
        <w:rFonts w:ascii="Wingdings" w:hAnsi="Wingdings" w:hint="default"/>
      </w:rPr>
    </w:lvl>
    <w:lvl w:ilvl="3">
      <w:start w:val="1"/>
      <w:numFmt w:val="bullet"/>
      <w:lvlText w:val=""/>
      <w:lvlJc w:val="left"/>
      <w:pPr>
        <w:ind w:left="2648" w:hanging="360"/>
      </w:pPr>
      <w:rPr>
        <w:rFonts w:ascii="Symbol" w:hAnsi="Symbol" w:hint="default"/>
      </w:rPr>
    </w:lvl>
    <w:lvl w:ilvl="4">
      <w:start w:val="1"/>
      <w:numFmt w:val="bullet"/>
      <w:lvlText w:val="o"/>
      <w:lvlJc w:val="left"/>
      <w:pPr>
        <w:ind w:left="3368" w:hanging="360"/>
      </w:pPr>
      <w:rPr>
        <w:rFonts w:ascii="Courier New" w:hAnsi="Courier New" w:hint="default"/>
      </w:rPr>
    </w:lvl>
    <w:lvl w:ilvl="5">
      <w:start w:val="1"/>
      <w:numFmt w:val="bullet"/>
      <w:lvlText w:val=""/>
      <w:lvlJc w:val="left"/>
      <w:pPr>
        <w:ind w:left="4088" w:hanging="360"/>
      </w:pPr>
      <w:rPr>
        <w:rFonts w:ascii="Wingdings" w:hAnsi="Wingdings" w:hint="default"/>
      </w:rPr>
    </w:lvl>
    <w:lvl w:ilvl="6">
      <w:start w:val="1"/>
      <w:numFmt w:val="bullet"/>
      <w:lvlText w:val=""/>
      <w:lvlJc w:val="left"/>
      <w:pPr>
        <w:ind w:left="4808" w:hanging="360"/>
      </w:pPr>
      <w:rPr>
        <w:rFonts w:ascii="Symbol" w:hAnsi="Symbol" w:hint="default"/>
      </w:rPr>
    </w:lvl>
    <w:lvl w:ilvl="7">
      <w:start w:val="1"/>
      <w:numFmt w:val="bullet"/>
      <w:lvlText w:val="o"/>
      <w:lvlJc w:val="left"/>
      <w:pPr>
        <w:ind w:left="5528" w:hanging="360"/>
      </w:pPr>
      <w:rPr>
        <w:rFonts w:ascii="Courier New" w:hAnsi="Courier New" w:hint="default"/>
      </w:rPr>
    </w:lvl>
    <w:lvl w:ilvl="8">
      <w:start w:val="1"/>
      <w:numFmt w:val="bullet"/>
      <w:lvlText w:val=""/>
      <w:lvlJc w:val="left"/>
      <w:pPr>
        <w:ind w:left="6248" w:hanging="360"/>
      </w:pPr>
      <w:rPr>
        <w:rFonts w:ascii="Wingdings" w:hAnsi="Wingdings" w:hint="default"/>
      </w:rPr>
    </w:lvl>
  </w:abstractNum>
  <w:abstractNum w:abstractNumId="43"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5" w15:restartNumberingAfterBreak="0">
    <w:nsid w:val="4C8129A5"/>
    <w:multiLevelType w:val="hybridMultilevel"/>
    <w:tmpl w:val="CEF4243A"/>
    <w:lvl w:ilvl="0" w:tplc="1070EF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CA75856"/>
    <w:multiLevelType w:val="multilevel"/>
    <w:tmpl w:val="5A6C4500"/>
    <w:name w:val="Table Bullets List"/>
    <w:lvl w:ilvl="0">
      <w:start w:val="1"/>
      <w:numFmt w:val="bullet"/>
      <w:lvlText w:val="•"/>
      <w:lvlJc w:val="left"/>
      <w:pPr>
        <w:ind w:left="198" w:hanging="198"/>
      </w:pPr>
      <w:rPr>
        <w:rFonts w:ascii="Calibri" w:hAnsi="Calibri" w:hint="default"/>
      </w:rPr>
    </w:lvl>
    <w:lvl w:ilvl="1">
      <w:start w:val="1"/>
      <w:numFmt w:val="bullet"/>
      <w:lvlText w:val="–"/>
      <w:lvlJc w:val="left"/>
      <w:pPr>
        <w:ind w:left="396" w:hanging="198"/>
      </w:pPr>
      <w:rPr>
        <w:rFonts w:ascii="Calibri" w:hAnsi="Calibri" w:hint="default"/>
      </w:r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7" w15:restartNumberingAfterBreak="0">
    <w:nsid w:val="4E2F5EF2"/>
    <w:multiLevelType w:val="hybridMultilevel"/>
    <w:tmpl w:val="FFFFFFFF"/>
    <w:lvl w:ilvl="0" w:tplc="7B9CA048">
      <w:start w:val="1"/>
      <w:numFmt w:val="decimal"/>
      <w:lvlText w:val="•"/>
      <w:lvlJc w:val="left"/>
      <w:pPr>
        <w:ind w:left="720" w:hanging="360"/>
      </w:pPr>
    </w:lvl>
    <w:lvl w:ilvl="1" w:tplc="81C60330">
      <w:start w:val="1"/>
      <w:numFmt w:val="lowerLetter"/>
      <w:lvlText w:val="%2."/>
      <w:lvlJc w:val="left"/>
      <w:pPr>
        <w:ind w:left="1440" w:hanging="360"/>
      </w:pPr>
    </w:lvl>
    <w:lvl w:ilvl="2" w:tplc="A1861D86">
      <w:start w:val="1"/>
      <w:numFmt w:val="lowerRoman"/>
      <w:lvlText w:val="%3."/>
      <w:lvlJc w:val="right"/>
      <w:pPr>
        <w:ind w:left="2160" w:hanging="180"/>
      </w:pPr>
    </w:lvl>
    <w:lvl w:ilvl="3" w:tplc="07B86C28">
      <w:start w:val="1"/>
      <w:numFmt w:val="decimal"/>
      <w:lvlText w:val="%4."/>
      <w:lvlJc w:val="left"/>
      <w:pPr>
        <w:ind w:left="2880" w:hanging="360"/>
      </w:pPr>
    </w:lvl>
    <w:lvl w:ilvl="4" w:tplc="D28A9206">
      <w:start w:val="1"/>
      <w:numFmt w:val="lowerLetter"/>
      <w:lvlText w:val="%5."/>
      <w:lvlJc w:val="left"/>
      <w:pPr>
        <w:ind w:left="3600" w:hanging="360"/>
      </w:pPr>
    </w:lvl>
    <w:lvl w:ilvl="5" w:tplc="9EB2A9E0">
      <w:start w:val="1"/>
      <w:numFmt w:val="lowerRoman"/>
      <w:lvlText w:val="%6."/>
      <w:lvlJc w:val="right"/>
      <w:pPr>
        <w:ind w:left="4320" w:hanging="180"/>
      </w:pPr>
    </w:lvl>
    <w:lvl w:ilvl="6" w:tplc="68E2463C">
      <w:start w:val="1"/>
      <w:numFmt w:val="decimal"/>
      <w:lvlText w:val="%7."/>
      <w:lvlJc w:val="left"/>
      <w:pPr>
        <w:ind w:left="5040" w:hanging="360"/>
      </w:pPr>
    </w:lvl>
    <w:lvl w:ilvl="7" w:tplc="D81E87E2">
      <w:start w:val="1"/>
      <w:numFmt w:val="lowerLetter"/>
      <w:lvlText w:val="%8."/>
      <w:lvlJc w:val="left"/>
      <w:pPr>
        <w:ind w:left="5760" w:hanging="360"/>
      </w:pPr>
    </w:lvl>
    <w:lvl w:ilvl="8" w:tplc="5B7E4D7E">
      <w:start w:val="1"/>
      <w:numFmt w:val="lowerRoman"/>
      <w:lvlText w:val="%9."/>
      <w:lvlJc w:val="right"/>
      <w:pPr>
        <w:ind w:left="6480" w:hanging="180"/>
      </w:pPr>
    </w:lvl>
  </w:abstractNum>
  <w:abstractNum w:abstractNumId="48" w15:restartNumberingAfterBreak="0">
    <w:nsid w:val="4EF01645"/>
    <w:multiLevelType w:val="multilevel"/>
    <w:tmpl w:val="5A6C4500"/>
    <w:lvl w:ilvl="0">
      <w:start w:val="1"/>
      <w:numFmt w:val="bullet"/>
      <w:lvlText w:val="•"/>
      <w:lvlJc w:val="left"/>
      <w:pPr>
        <w:ind w:left="198" w:hanging="198"/>
      </w:pPr>
      <w:rPr>
        <w:rFonts w:ascii="Calibri" w:hAnsi="Calibri" w:hint="default"/>
      </w:rPr>
    </w:lvl>
    <w:lvl w:ilvl="1">
      <w:start w:val="1"/>
      <w:numFmt w:val="bullet"/>
      <w:lvlText w:val="–"/>
      <w:lvlJc w:val="left"/>
      <w:pPr>
        <w:ind w:left="396" w:hanging="198"/>
      </w:pPr>
      <w:rPr>
        <w:rFonts w:ascii="Calibri" w:hAnsi="Calibri" w:hint="default"/>
      </w:r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9" w15:restartNumberingAfterBreak="0">
    <w:nsid w:val="4F065338"/>
    <w:multiLevelType w:val="hybridMultilevel"/>
    <w:tmpl w:val="A38E1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FD8589A"/>
    <w:multiLevelType w:val="multilevel"/>
    <w:tmpl w:val="C750D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0E344FC"/>
    <w:multiLevelType w:val="hybridMultilevel"/>
    <w:tmpl w:val="FFFFFFFF"/>
    <w:lvl w:ilvl="0" w:tplc="96CE01AC">
      <w:start w:val="1"/>
      <w:numFmt w:val="bullet"/>
      <w:lvlText w:val=""/>
      <w:lvlJc w:val="left"/>
      <w:pPr>
        <w:ind w:left="720" w:hanging="360"/>
      </w:pPr>
      <w:rPr>
        <w:rFonts w:ascii="Symbol" w:hAnsi="Symbol" w:hint="default"/>
      </w:rPr>
    </w:lvl>
    <w:lvl w:ilvl="1" w:tplc="65166A72">
      <w:start w:val="1"/>
      <w:numFmt w:val="bullet"/>
      <w:lvlText w:val="o"/>
      <w:lvlJc w:val="left"/>
      <w:pPr>
        <w:ind w:left="1440" w:hanging="360"/>
      </w:pPr>
      <w:rPr>
        <w:rFonts w:ascii="Courier New" w:hAnsi="Courier New" w:hint="default"/>
      </w:rPr>
    </w:lvl>
    <w:lvl w:ilvl="2" w:tplc="F03A9000">
      <w:start w:val="1"/>
      <w:numFmt w:val="bullet"/>
      <w:lvlText w:val=""/>
      <w:lvlJc w:val="left"/>
      <w:pPr>
        <w:ind w:left="2160" w:hanging="360"/>
      </w:pPr>
      <w:rPr>
        <w:rFonts w:ascii="Wingdings" w:hAnsi="Wingdings" w:hint="default"/>
      </w:rPr>
    </w:lvl>
    <w:lvl w:ilvl="3" w:tplc="DB40DA44">
      <w:start w:val="1"/>
      <w:numFmt w:val="bullet"/>
      <w:lvlText w:val=""/>
      <w:lvlJc w:val="left"/>
      <w:pPr>
        <w:ind w:left="2880" w:hanging="360"/>
      </w:pPr>
      <w:rPr>
        <w:rFonts w:ascii="Symbol" w:hAnsi="Symbol" w:hint="default"/>
      </w:rPr>
    </w:lvl>
    <w:lvl w:ilvl="4" w:tplc="17F222A2">
      <w:start w:val="1"/>
      <w:numFmt w:val="bullet"/>
      <w:lvlText w:val="o"/>
      <w:lvlJc w:val="left"/>
      <w:pPr>
        <w:ind w:left="3600" w:hanging="360"/>
      </w:pPr>
      <w:rPr>
        <w:rFonts w:ascii="Courier New" w:hAnsi="Courier New" w:hint="default"/>
      </w:rPr>
    </w:lvl>
    <w:lvl w:ilvl="5" w:tplc="25268630">
      <w:start w:val="1"/>
      <w:numFmt w:val="bullet"/>
      <w:lvlText w:val=""/>
      <w:lvlJc w:val="left"/>
      <w:pPr>
        <w:ind w:left="4320" w:hanging="360"/>
      </w:pPr>
      <w:rPr>
        <w:rFonts w:ascii="Wingdings" w:hAnsi="Wingdings" w:hint="default"/>
      </w:rPr>
    </w:lvl>
    <w:lvl w:ilvl="6" w:tplc="740EB5C2">
      <w:start w:val="1"/>
      <w:numFmt w:val="bullet"/>
      <w:lvlText w:val=""/>
      <w:lvlJc w:val="left"/>
      <w:pPr>
        <w:ind w:left="5040" w:hanging="360"/>
      </w:pPr>
      <w:rPr>
        <w:rFonts w:ascii="Symbol" w:hAnsi="Symbol" w:hint="default"/>
      </w:rPr>
    </w:lvl>
    <w:lvl w:ilvl="7" w:tplc="4E8A7BDA">
      <w:start w:val="1"/>
      <w:numFmt w:val="bullet"/>
      <w:lvlText w:val="o"/>
      <w:lvlJc w:val="left"/>
      <w:pPr>
        <w:ind w:left="5760" w:hanging="360"/>
      </w:pPr>
      <w:rPr>
        <w:rFonts w:ascii="Courier New" w:hAnsi="Courier New" w:hint="default"/>
      </w:rPr>
    </w:lvl>
    <w:lvl w:ilvl="8" w:tplc="FBC6758E">
      <w:start w:val="1"/>
      <w:numFmt w:val="bullet"/>
      <w:lvlText w:val=""/>
      <w:lvlJc w:val="left"/>
      <w:pPr>
        <w:ind w:left="6480" w:hanging="360"/>
      </w:pPr>
      <w:rPr>
        <w:rFonts w:ascii="Wingdings" w:hAnsi="Wingdings" w:hint="default"/>
      </w:rPr>
    </w:lvl>
  </w:abstractNum>
  <w:abstractNum w:abstractNumId="52" w15:restartNumberingAfterBreak="0">
    <w:nsid w:val="51CB1102"/>
    <w:multiLevelType w:val="multilevel"/>
    <w:tmpl w:val="343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54" w15:restartNumberingAfterBreak="0">
    <w:nsid w:val="528E2B1C"/>
    <w:multiLevelType w:val="hybridMultilevel"/>
    <w:tmpl w:val="443C0F4C"/>
    <w:lvl w:ilvl="0" w:tplc="1070EF5A">
      <w:start w:val="1"/>
      <w:numFmt w:val="bullet"/>
      <w:lvlText w:val=""/>
      <w:lvlJc w:val="left"/>
      <w:pPr>
        <w:ind w:left="720" w:hanging="360"/>
      </w:pPr>
      <w:rPr>
        <w:rFonts w:ascii="Symbol" w:hAnsi="Symbol" w:hint="default"/>
      </w:rPr>
    </w:lvl>
    <w:lvl w:ilvl="1" w:tplc="F68E289E">
      <w:start w:val="1"/>
      <w:numFmt w:val="bullet"/>
      <w:lvlText w:val=""/>
      <w:lvlJc w:val="left"/>
      <w:pPr>
        <w:ind w:left="1440" w:hanging="360"/>
      </w:pPr>
      <w:rPr>
        <w:rFonts w:ascii="Symbol" w:hAnsi="Symbol" w:hint="default"/>
      </w:rPr>
    </w:lvl>
    <w:lvl w:ilvl="2" w:tplc="98EC2914">
      <w:start w:val="1"/>
      <w:numFmt w:val="bullet"/>
      <w:lvlText w:val=""/>
      <w:lvlJc w:val="left"/>
      <w:pPr>
        <w:ind w:left="2160" w:hanging="360"/>
      </w:pPr>
      <w:rPr>
        <w:rFonts w:ascii="Wingdings" w:hAnsi="Wingdings" w:hint="default"/>
      </w:rPr>
    </w:lvl>
    <w:lvl w:ilvl="3" w:tplc="46C08F14">
      <w:start w:val="1"/>
      <w:numFmt w:val="bullet"/>
      <w:lvlText w:val=""/>
      <w:lvlJc w:val="left"/>
      <w:pPr>
        <w:ind w:left="2880" w:hanging="360"/>
      </w:pPr>
      <w:rPr>
        <w:rFonts w:ascii="Symbol" w:hAnsi="Symbol" w:hint="default"/>
      </w:rPr>
    </w:lvl>
    <w:lvl w:ilvl="4" w:tplc="8048B18A">
      <w:start w:val="1"/>
      <w:numFmt w:val="bullet"/>
      <w:lvlText w:val="o"/>
      <w:lvlJc w:val="left"/>
      <w:pPr>
        <w:ind w:left="3600" w:hanging="360"/>
      </w:pPr>
      <w:rPr>
        <w:rFonts w:ascii="Courier New" w:hAnsi="Courier New" w:hint="default"/>
      </w:rPr>
    </w:lvl>
    <w:lvl w:ilvl="5" w:tplc="9B045A60">
      <w:start w:val="1"/>
      <w:numFmt w:val="bullet"/>
      <w:lvlText w:val=""/>
      <w:lvlJc w:val="left"/>
      <w:pPr>
        <w:ind w:left="4320" w:hanging="360"/>
      </w:pPr>
      <w:rPr>
        <w:rFonts w:ascii="Wingdings" w:hAnsi="Wingdings" w:hint="default"/>
      </w:rPr>
    </w:lvl>
    <w:lvl w:ilvl="6" w:tplc="74729E38">
      <w:start w:val="1"/>
      <w:numFmt w:val="bullet"/>
      <w:lvlText w:val=""/>
      <w:lvlJc w:val="left"/>
      <w:pPr>
        <w:ind w:left="5040" w:hanging="360"/>
      </w:pPr>
      <w:rPr>
        <w:rFonts w:ascii="Symbol" w:hAnsi="Symbol" w:hint="default"/>
      </w:rPr>
    </w:lvl>
    <w:lvl w:ilvl="7" w:tplc="4B8EE6BC">
      <w:start w:val="1"/>
      <w:numFmt w:val="bullet"/>
      <w:lvlText w:val="o"/>
      <w:lvlJc w:val="left"/>
      <w:pPr>
        <w:ind w:left="5760" w:hanging="360"/>
      </w:pPr>
      <w:rPr>
        <w:rFonts w:ascii="Courier New" w:hAnsi="Courier New" w:hint="default"/>
      </w:rPr>
    </w:lvl>
    <w:lvl w:ilvl="8" w:tplc="72A806BC">
      <w:start w:val="1"/>
      <w:numFmt w:val="bullet"/>
      <w:lvlText w:val=""/>
      <w:lvlJc w:val="left"/>
      <w:pPr>
        <w:ind w:left="6480" w:hanging="360"/>
      </w:pPr>
      <w:rPr>
        <w:rFonts w:ascii="Wingdings" w:hAnsi="Wingdings" w:hint="default"/>
      </w:rPr>
    </w:lvl>
  </w:abstractNum>
  <w:abstractNum w:abstractNumId="5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6" w15:restartNumberingAfterBreak="0">
    <w:nsid w:val="550A167D"/>
    <w:multiLevelType w:val="hybridMultilevel"/>
    <w:tmpl w:val="FFFFFFFF"/>
    <w:lvl w:ilvl="0" w:tplc="7862ACFC">
      <w:start w:val="1"/>
      <w:numFmt w:val="decimal"/>
      <w:lvlText w:val="•"/>
      <w:lvlJc w:val="left"/>
      <w:pPr>
        <w:ind w:left="720" w:hanging="360"/>
      </w:pPr>
    </w:lvl>
    <w:lvl w:ilvl="1" w:tplc="DEA284F4">
      <w:start w:val="1"/>
      <w:numFmt w:val="lowerLetter"/>
      <w:lvlText w:val="%2."/>
      <w:lvlJc w:val="left"/>
      <w:pPr>
        <w:ind w:left="1440" w:hanging="360"/>
      </w:pPr>
    </w:lvl>
    <w:lvl w:ilvl="2" w:tplc="FC92292A">
      <w:start w:val="1"/>
      <w:numFmt w:val="lowerRoman"/>
      <w:lvlText w:val="%3."/>
      <w:lvlJc w:val="right"/>
      <w:pPr>
        <w:ind w:left="2160" w:hanging="180"/>
      </w:pPr>
    </w:lvl>
    <w:lvl w:ilvl="3" w:tplc="8214C8C0">
      <w:start w:val="1"/>
      <w:numFmt w:val="decimal"/>
      <w:lvlText w:val="%4."/>
      <w:lvlJc w:val="left"/>
      <w:pPr>
        <w:ind w:left="2880" w:hanging="360"/>
      </w:pPr>
    </w:lvl>
    <w:lvl w:ilvl="4" w:tplc="05560B86">
      <w:start w:val="1"/>
      <w:numFmt w:val="lowerLetter"/>
      <w:lvlText w:val="%5."/>
      <w:lvlJc w:val="left"/>
      <w:pPr>
        <w:ind w:left="3600" w:hanging="360"/>
      </w:pPr>
    </w:lvl>
    <w:lvl w:ilvl="5" w:tplc="550C2AFC">
      <w:start w:val="1"/>
      <w:numFmt w:val="lowerRoman"/>
      <w:lvlText w:val="%6."/>
      <w:lvlJc w:val="right"/>
      <w:pPr>
        <w:ind w:left="4320" w:hanging="180"/>
      </w:pPr>
    </w:lvl>
    <w:lvl w:ilvl="6" w:tplc="4BA43B0C">
      <w:start w:val="1"/>
      <w:numFmt w:val="decimal"/>
      <w:lvlText w:val="%7."/>
      <w:lvlJc w:val="left"/>
      <w:pPr>
        <w:ind w:left="5040" w:hanging="360"/>
      </w:pPr>
    </w:lvl>
    <w:lvl w:ilvl="7" w:tplc="CBF880D0">
      <w:start w:val="1"/>
      <w:numFmt w:val="lowerLetter"/>
      <w:lvlText w:val="%8."/>
      <w:lvlJc w:val="left"/>
      <w:pPr>
        <w:ind w:left="5760" w:hanging="360"/>
      </w:pPr>
    </w:lvl>
    <w:lvl w:ilvl="8" w:tplc="20DA99A2">
      <w:start w:val="1"/>
      <w:numFmt w:val="lowerRoman"/>
      <w:lvlText w:val="%9."/>
      <w:lvlJc w:val="right"/>
      <w:pPr>
        <w:ind w:left="6480" w:hanging="180"/>
      </w:pPr>
    </w:lvl>
  </w:abstractNum>
  <w:abstractNum w:abstractNumId="57" w15:restartNumberingAfterBreak="0">
    <w:nsid w:val="5576616D"/>
    <w:multiLevelType w:val="hybridMultilevel"/>
    <w:tmpl w:val="83527730"/>
    <w:lvl w:ilvl="0" w:tplc="C9820A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9"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0"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62" w15:restartNumberingAfterBreak="0">
    <w:nsid w:val="5C5D194E"/>
    <w:multiLevelType w:val="multilevel"/>
    <w:tmpl w:val="E212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64" w15:restartNumberingAfterBreak="0">
    <w:nsid w:val="5F7B35AC"/>
    <w:multiLevelType w:val="multilevel"/>
    <w:tmpl w:val="825A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00C664B"/>
    <w:multiLevelType w:val="multilevel"/>
    <w:tmpl w:val="486C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07F4284"/>
    <w:multiLevelType w:val="multilevel"/>
    <w:tmpl w:val="1AAECC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7"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68"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69" w15:restartNumberingAfterBreak="0">
    <w:nsid w:val="652D0A06"/>
    <w:multiLevelType w:val="hybridMultilevel"/>
    <w:tmpl w:val="FFFFFFFF"/>
    <w:lvl w:ilvl="0" w:tplc="25D2709C">
      <w:start w:val="1"/>
      <w:numFmt w:val="bullet"/>
      <w:lvlText w:val="·"/>
      <w:lvlJc w:val="left"/>
      <w:pPr>
        <w:ind w:left="720" w:hanging="360"/>
      </w:pPr>
      <w:rPr>
        <w:rFonts w:ascii="Symbol" w:hAnsi="Symbol" w:hint="default"/>
      </w:rPr>
    </w:lvl>
    <w:lvl w:ilvl="1" w:tplc="826CE81C">
      <w:start w:val="1"/>
      <w:numFmt w:val="bullet"/>
      <w:lvlText w:val="o"/>
      <w:lvlJc w:val="left"/>
      <w:pPr>
        <w:ind w:left="1440" w:hanging="360"/>
      </w:pPr>
      <w:rPr>
        <w:rFonts w:ascii="Courier New" w:hAnsi="Courier New" w:hint="default"/>
      </w:rPr>
    </w:lvl>
    <w:lvl w:ilvl="2" w:tplc="1048048E">
      <w:start w:val="1"/>
      <w:numFmt w:val="bullet"/>
      <w:lvlText w:val=""/>
      <w:lvlJc w:val="left"/>
      <w:pPr>
        <w:ind w:left="2160" w:hanging="360"/>
      </w:pPr>
      <w:rPr>
        <w:rFonts w:ascii="Wingdings" w:hAnsi="Wingdings" w:hint="default"/>
      </w:rPr>
    </w:lvl>
    <w:lvl w:ilvl="3" w:tplc="25DE4228">
      <w:start w:val="1"/>
      <w:numFmt w:val="bullet"/>
      <w:lvlText w:val=""/>
      <w:lvlJc w:val="left"/>
      <w:pPr>
        <w:ind w:left="2880" w:hanging="360"/>
      </w:pPr>
      <w:rPr>
        <w:rFonts w:ascii="Symbol" w:hAnsi="Symbol" w:hint="default"/>
      </w:rPr>
    </w:lvl>
    <w:lvl w:ilvl="4" w:tplc="717AD398">
      <w:start w:val="1"/>
      <w:numFmt w:val="bullet"/>
      <w:lvlText w:val="o"/>
      <w:lvlJc w:val="left"/>
      <w:pPr>
        <w:ind w:left="3600" w:hanging="360"/>
      </w:pPr>
      <w:rPr>
        <w:rFonts w:ascii="Courier New" w:hAnsi="Courier New" w:hint="default"/>
      </w:rPr>
    </w:lvl>
    <w:lvl w:ilvl="5" w:tplc="E750902A">
      <w:start w:val="1"/>
      <w:numFmt w:val="bullet"/>
      <w:lvlText w:val=""/>
      <w:lvlJc w:val="left"/>
      <w:pPr>
        <w:ind w:left="4320" w:hanging="360"/>
      </w:pPr>
      <w:rPr>
        <w:rFonts w:ascii="Wingdings" w:hAnsi="Wingdings" w:hint="default"/>
      </w:rPr>
    </w:lvl>
    <w:lvl w:ilvl="6" w:tplc="1586FD7A">
      <w:start w:val="1"/>
      <w:numFmt w:val="bullet"/>
      <w:lvlText w:val=""/>
      <w:lvlJc w:val="left"/>
      <w:pPr>
        <w:ind w:left="5040" w:hanging="360"/>
      </w:pPr>
      <w:rPr>
        <w:rFonts w:ascii="Symbol" w:hAnsi="Symbol" w:hint="default"/>
      </w:rPr>
    </w:lvl>
    <w:lvl w:ilvl="7" w:tplc="F99A377E">
      <w:start w:val="1"/>
      <w:numFmt w:val="bullet"/>
      <w:lvlText w:val="o"/>
      <w:lvlJc w:val="left"/>
      <w:pPr>
        <w:ind w:left="5760" w:hanging="360"/>
      </w:pPr>
      <w:rPr>
        <w:rFonts w:ascii="Courier New" w:hAnsi="Courier New" w:hint="default"/>
      </w:rPr>
    </w:lvl>
    <w:lvl w:ilvl="8" w:tplc="3D78B972">
      <w:start w:val="1"/>
      <w:numFmt w:val="bullet"/>
      <w:lvlText w:val=""/>
      <w:lvlJc w:val="left"/>
      <w:pPr>
        <w:ind w:left="6480" w:hanging="360"/>
      </w:pPr>
      <w:rPr>
        <w:rFonts w:ascii="Wingdings" w:hAnsi="Wingdings" w:hint="default"/>
      </w:rPr>
    </w:lvl>
  </w:abstractNum>
  <w:abstractNum w:abstractNumId="70"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71" w15:restartNumberingAfterBreak="0">
    <w:nsid w:val="66CFDCA1"/>
    <w:multiLevelType w:val="hybridMultilevel"/>
    <w:tmpl w:val="FFFFFFFF"/>
    <w:lvl w:ilvl="0" w:tplc="C2FA7132">
      <w:start w:val="1"/>
      <w:numFmt w:val="bullet"/>
      <w:lvlText w:val=""/>
      <w:lvlJc w:val="left"/>
      <w:pPr>
        <w:ind w:left="720" w:hanging="360"/>
      </w:pPr>
      <w:rPr>
        <w:rFonts w:ascii="Symbol" w:hAnsi="Symbol" w:hint="default"/>
      </w:rPr>
    </w:lvl>
    <w:lvl w:ilvl="1" w:tplc="E9E2257E">
      <w:start w:val="1"/>
      <w:numFmt w:val="bullet"/>
      <w:lvlText w:val="o"/>
      <w:lvlJc w:val="left"/>
      <w:pPr>
        <w:ind w:left="1440" w:hanging="360"/>
      </w:pPr>
      <w:rPr>
        <w:rFonts w:ascii="Courier New" w:hAnsi="Courier New" w:hint="default"/>
      </w:rPr>
    </w:lvl>
    <w:lvl w:ilvl="2" w:tplc="DD6C09A2">
      <w:start w:val="1"/>
      <w:numFmt w:val="bullet"/>
      <w:lvlText w:val=""/>
      <w:lvlJc w:val="left"/>
      <w:pPr>
        <w:ind w:left="2160" w:hanging="360"/>
      </w:pPr>
      <w:rPr>
        <w:rFonts w:ascii="Wingdings" w:hAnsi="Wingdings" w:hint="default"/>
      </w:rPr>
    </w:lvl>
    <w:lvl w:ilvl="3" w:tplc="023892B2">
      <w:start w:val="1"/>
      <w:numFmt w:val="bullet"/>
      <w:lvlText w:val=""/>
      <w:lvlJc w:val="left"/>
      <w:pPr>
        <w:ind w:left="2880" w:hanging="360"/>
      </w:pPr>
      <w:rPr>
        <w:rFonts w:ascii="Symbol" w:hAnsi="Symbol" w:hint="default"/>
      </w:rPr>
    </w:lvl>
    <w:lvl w:ilvl="4" w:tplc="208C1194">
      <w:start w:val="1"/>
      <w:numFmt w:val="bullet"/>
      <w:lvlText w:val="o"/>
      <w:lvlJc w:val="left"/>
      <w:pPr>
        <w:ind w:left="3600" w:hanging="360"/>
      </w:pPr>
      <w:rPr>
        <w:rFonts w:ascii="Courier New" w:hAnsi="Courier New" w:hint="default"/>
      </w:rPr>
    </w:lvl>
    <w:lvl w:ilvl="5" w:tplc="BB986E4E">
      <w:start w:val="1"/>
      <w:numFmt w:val="bullet"/>
      <w:lvlText w:val=""/>
      <w:lvlJc w:val="left"/>
      <w:pPr>
        <w:ind w:left="4320" w:hanging="360"/>
      </w:pPr>
      <w:rPr>
        <w:rFonts w:ascii="Wingdings" w:hAnsi="Wingdings" w:hint="default"/>
      </w:rPr>
    </w:lvl>
    <w:lvl w:ilvl="6" w:tplc="0A1C5518">
      <w:start w:val="1"/>
      <w:numFmt w:val="bullet"/>
      <w:lvlText w:val=""/>
      <w:lvlJc w:val="left"/>
      <w:pPr>
        <w:ind w:left="5040" w:hanging="360"/>
      </w:pPr>
      <w:rPr>
        <w:rFonts w:ascii="Symbol" w:hAnsi="Symbol" w:hint="default"/>
      </w:rPr>
    </w:lvl>
    <w:lvl w:ilvl="7" w:tplc="F3CA33C4">
      <w:start w:val="1"/>
      <w:numFmt w:val="bullet"/>
      <w:lvlText w:val="o"/>
      <w:lvlJc w:val="left"/>
      <w:pPr>
        <w:ind w:left="5760" w:hanging="360"/>
      </w:pPr>
      <w:rPr>
        <w:rFonts w:ascii="Courier New" w:hAnsi="Courier New" w:hint="default"/>
      </w:rPr>
    </w:lvl>
    <w:lvl w:ilvl="8" w:tplc="58289304">
      <w:start w:val="1"/>
      <w:numFmt w:val="bullet"/>
      <w:lvlText w:val=""/>
      <w:lvlJc w:val="left"/>
      <w:pPr>
        <w:ind w:left="6480" w:hanging="360"/>
      </w:pPr>
      <w:rPr>
        <w:rFonts w:ascii="Wingdings" w:hAnsi="Wingdings" w:hint="default"/>
      </w:rPr>
    </w:lvl>
  </w:abstractNum>
  <w:abstractNum w:abstractNumId="72" w15:restartNumberingAfterBreak="0">
    <w:nsid w:val="684F4923"/>
    <w:multiLevelType w:val="hybridMultilevel"/>
    <w:tmpl w:val="FFFFFFFF"/>
    <w:lvl w:ilvl="0" w:tplc="C9820A94">
      <w:start w:val="1"/>
      <w:numFmt w:val="bullet"/>
      <w:lvlText w:val="·"/>
      <w:lvlJc w:val="left"/>
      <w:pPr>
        <w:ind w:left="720" w:hanging="360"/>
      </w:pPr>
      <w:rPr>
        <w:rFonts w:ascii="Symbol" w:hAnsi="Symbol" w:hint="default"/>
      </w:rPr>
    </w:lvl>
    <w:lvl w:ilvl="1" w:tplc="36C8235E">
      <w:start w:val="1"/>
      <w:numFmt w:val="bullet"/>
      <w:lvlText w:val="o"/>
      <w:lvlJc w:val="left"/>
      <w:pPr>
        <w:ind w:left="1440" w:hanging="360"/>
      </w:pPr>
      <w:rPr>
        <w:rFonts w:ascii="Courier New" w:hAnsi="Courier New" w:hint="default"/>
      </w:rPr>
    </w:lvl>
    <w:lvl w:ilvl="2" w:tplc="2FF65DEE">
      <w:start w:val="1"/>
      <w:numFmt w:val="bullet"/>
      <w:lvlText w:val=""/>
      <w:lvlJc w:val="left"/>
      <w:pPr>
        <w:ind w:left="2160" w:hanging="360"/>
      </w:pPr>
      <w:rPr>
        <w:rFonts w:ascii="Wingdings" w:hAnsi="Wingdings" w:hint="default"/>
      </w:rPr>
    </w:lvl>
    <w:lvl w:ilvl="3" w:tplc="D90C20A4">
      <w:start w:val="1"/>
      <w:numFmt w:val="bullet"/>
      <w:lvlText w:val=""/>
      <w:lvlJc w:val="left"/>
      <w:pPr>
        <w:ind w:left="2880" w:hanging="360"/>
      </w:pPr>
      <w:rPr>
        <w:rFonts w:ascii="Symbol" w:hAnsi="Symbol" w:hint="default"/>
      </w:rPr>
    </w:lvl>
    <w:lvl w:ilvl="4" w:tplc="7C401682">
      <w:start w:val="1"/>
      <w:numFmt w:val="bullet"/>
      <w:lvlText w:val="o"/>
      <w:lvlJc w:val="left"/>
      <w:pPr>
        <w:ind w:left="3600" w:hanging="360"/>
      </w:pPr>
      <w:rPr>
        <w:rFonts w:ascii="Courier New" w:hAnsi="Courier New" w:hint="default"/>
      </w:rPr>
    </w:lvl>
    <w:lvl w:ilvl="5" w:tplc="FF94941C">
      <w:start w:val="1"/>
      <w:numFmt w:val="bullet"/>
      <w:lvlText w:val=""/>
      <w:lvlJc w:val="left"/>
      <w:pPr>
        <w:ind w:left="4320" w:hanging="360"/>
      </w:pPr>
      <w:rPr>
        <w:rFonts w:ascii="Wingdings" w:hAnsi="Wingdings" w:hint="default"/>
      </w:rPr>
    </w:lvl>
    <w:lvl w:ilvl="6" w:tplc="8D0ED812">
      <w:start w:val="1"/>
      <w:numFmt w:val="bullet"/>
      <w:lvlText w:val=""/>
      <w:lvlJc w:val="left"/>
      <w:pPr>
        <w:ind w:left="5040" w:hanging="360"/>
      </w:pPr>
      <w:rPr>
        <w:rFonts w:ascii="Symbol" w:hAnsi="Symbol" w:hint="default"/>
      </w:rPr>
    </w:lvl>
    <w:lvl w:ilvl="7" w:tplc="BB9CC9FE">
      <w:start w:val="1"/>
      <w:numFmt w:val="bullet"/>
      <w:lvlText w:val="o"/>
      <w:lvlJc w:val="left"/>
      <w:pPr>
        <w:ind w:left="5760" w:hanging="360"/>
      </w:pPr>
      <w:rPr>
        <w:rFonts w:ascii="Courier New" w:hAnsi="Courier New" w:hint="default"/>
      </w:rPr>
    </w:lvl>
    <w:lvl w:ilvl="8" w:tplc="B218D1E2">
      <w:start w:val="1"/>
      <w:numFmt w:val="bullet"/>
      <w:lvlText w:val=""/>
      <w:lvlJc w:val="left"/>
      <w:pPr>
        <w:ind w:left="6480" w:hanging="360"/>
      </w:pPr>
      <w:rPr>
        <w:rFonts w:ascii="Wingdings" w:hAnsi="Wingdings" w:hint="default"/>
      </w:rPr>
    </w:lvl>
  </w:abstractNum>
  <w:abstractNum w:abstractNumId="73" w15:restartNumberingAfterBreak="0">
    <w:nsid w:val="6B1B99AB"/>
    <w:multiLevelType w:val="hybridMultilevel"/>
    <w:tmpl w:val="FFFFFFFF"/>
    <w:lvl w:ilvl="0" w:tplc="9B76855C">
      <w:start w:val="1"/>
      <w:numFmt w:val="bullet"/>
      <w:lvlText w:val="·"/>
      <w:lvlJc w:val="left"/>
      <w:pPr>
        <w:ind w:left="720" w:hanging="360"/>
      </w:pPr>
      <w:rPr>
        <w:rFonts w:ascii="Symbol" w:hAnsi="Symbol" w:hint="default"/>
      </w:rPr>
    </w:lvl>
    <w:lvl w:ilvl="1" w:tplc="7EC270A8">
      <w:start w:val="1"/>
      <w:numFmt w:val="bullet"/>
      <w:lvlText w:val="o"/>
      <w:lvlJc w:val="left"/>
      <w:pPr>
        <w:ind w:left="1440" w:hanging="360"/>
      </w:pPr>
      <w:rPr>
        <w:rFonts w:ascii="Courier New" w:hAnsi="Courier New" w:hint="default"/>
      </w:rPr>
    </w:lvl>
    <w:lvl w:ilvl="2" w:tplc="706EC17A">
      <w:start w:val="1"/>
      <w:numFmt w:val="bullet"/>
      <w:lvlText w:val=""/>
      <w:lvlJc w:val="left"/>
      <w:pPr>
        <w:ind w:left="2160" w:hanging="360"/>
      </w:pPr>
      <w:rPr>
        <w:rFonts w:ascii="Wingdings" w:hAnsi="Wingdings" w:hint="default"/>
      </w:rPr>
    </w:lvl>
    <w:lvl w:ilvl="3" w:tplc="187E1096">
      <w:start w:val="1"/>
      <w:numFmt w:val="bullet"/>
      <w:lvlText w:val=""/>
      <w:lvlJc w:val="left"/>
      <w:pPr>
        <w:ind w:left="2880" w:hanging="360"/>
      </w:pPr>
      <w:rPr>
        <w:rFonts w:ascii="Symbol" w:hAnsi="Symbol" w:hint="default"/>
      </w:rPr>
    </w:lvl>
    <w:lvl w:ilvl="4" w:tplc="A2F87734">
      <w:start w:val="1"/>
      <w:numFmt w:val="bullet"/>
      <w:lvlText w:val="o"/>
      <w:lvlJc w:val="left"/>
      <w:pPr>
        <w:ind w:left="3600" w:hanging="360"/>
      </w:pPr>
      <w:rPr>
        <w:rFonts w:ascii="Courier New" w:hAnsi="Courier New" w:hint="default"/>
      </w:rPr>
    </w:lvl>
    <w:lvl w:ilvl="5" w:tplc="A46666E8">
      <w:start w:val="1"/>
      <w:numFmt w:val="bullet"/>
      <w:lvlText w:val=""/>
      <w:lvlJc w:val="left"/>
      <w:pPr>
        <w:ind w:left="4320" w:hanging="360"/>
      </w:pPr>
      <w:rPr>
        <w:rFonts w:ascii="Wingdings" w:hAnsi="Wingdings" w:hint="default"/>
      </w:rPr>
    </w:lvl>
    <w:lvl w:ilvl="6" w:tplc="4406F4D2">
      <w:start w:val="1"/>
      <w:numFmt w:val="bullet"/>
      <w:lvlText w:val=""/>
      <w:lvlJc w:val="left"/>
      <w:pPr>
        <w:ind w:left="5040" w:hanging="360"/>
      </w:pPr>
      <w:rPr>
        <w:rFonts w:ascii="Symbol" w:hAnsi="Symbol" w:hint="default"/>
      </w:rPr>
    </w:lvl>
    <w:lvl w:ilvl="7" w:tplc="C8BA11BA">
      <w:start w:val="1"/>
      <w:numFmt w:val="bullet"/>
      <w:lvlText w:val="o"/>
      <w:lvlJc w:val="left"/>
      <w:pPr>
        <w:ind w:left="5760" w:hanging="360"/>
      </w:pPr>
      <w:rPr>
        <w:rFonts w:ascii="Courier New" w:hAnsi="Courier New" w:hint="default"/>
      </w:rPr>
    </w:lvl>
    <w:lvl w:ilvl="8" w:tplc="81AAFD06">
      <w:start w:val="1"/>
      <w:numFmt w:val="bullet"/>
      <w:lvlText w:val=""/>
      <w:lvlJc w:val="left"/>
      <w:pPr>
        <w:ind w:left="6480" w:hanging="360"/>
      </w:pPr>
      <w:rPr>
        <w:rFonts w:ascii="Wingdings" w:hAnsi="Wingdings" w:hint="default"/>
      </w:rPr>
    </w:lvl>
  </w:abstractNum>
  <w:abstractNum w:abstractNumId="74" w15:restartNumberingAfterBreak="0">
    <w:nsid w:val="6B6EC288"/>
    <w:multiLevelType w:val="hybridMultilevel"/>
    <w:tmpl w:val="BC523FF4"/>
    <w:lvl w:ilvl="0" w:tplc="0826D7C8">
      <w:start w:val="1"/>
      <w:numFmt w:val="bullet"/>
      <w:lvlText w:val=""/>
      <w:lvlJc w:val="left"/>
      <w:pPr>
        <w:ind w:left="720" w:hanging="360"/>
      </w:pPr>
      <w:rPr>
        <w:rFonts w:ascii="Symbol" w:hAnsi="Symbol" w:hint="default"/>
      </w:rPr>
    </w:lvl>
    <w:lvl w:ilvl="1" w:tplc="A0B03116">
      <w:start w:val="1"/>
      <w:numFmt w:val="bullet"/>
      <w:lvlText w:val="o"/>
      <w:lvlJc w:val="left"/>
      <w:pPr>
        <w:ind w:left="1440" w:hanging="360"/>
      </w:pPr>
      <w:rPr>
        <w:rFonts w:ascii="Courier New" w:hAnsi="Courier New" w:hint="default"/>
      </w:rPr>
    </w:lvl>
    <w:lvl w:ilvl="2" w:tplc="A12C8B8A">
      <w:start w:val="1"/>
      <w:numFmt w:val="bullet"/>
      <w:lvlText w:val=""/>
      <w:lvlJc w:val="left"/>
      <w:pPr>
        <w:ind w:left="2160" w:hanging="360"/>
      </w:pPr>
      <w:rPr>
        <w:rFonts w:ascii="Wingdings" w:hAnsi="Wingdings" w:hint="default"/>
      </w:rPr>
    </w:lvl>
    <w:lvl w:ilvl="3" w:tplc="AE80D0F0">
      <w:start w:val="1"/>
      <w:numFmt w:val="bullet"/>
      <w:lvlText w:val=""/>
      <w:lvlJc w:val="left"/>
      <w:pPr>
        <w:ind w:left="2880" w:hanging="360"/>
      </w:pPr>
      <w:rPr>
        <w:rFonts w:ascii="Symbol" w:hAnsi="Symbol" w:hint="default"/>
      </w:rPr>
    </w:lvl>
    <w:lvl w:ilvl="4" w:tplc="0C0C882C">
      <w:start w:val="1"/>
      <w:numFmt w:val="bullet"/>
      <w:lvlText w:val="o"/>
      <w:lvlJc w:val="left"/>
      <w:pPr>
        <w:ind w:left="3600" w:hanging="360"/>
      </w:pPr>
      <w:rPr>
        <w:rFonts w:ascii="Courier New" w:hAnsi="Courier New" w:hint="default"/>
      </w:rPr>
    </w:lvl>
    <w:lvl w:ilvl="5" w:tplc="5F90B444">
      <w:start w:val="1"/>
      <w:numFmt w:val="bullet"/>
      <w:lvlText w:val=""/>
      <w:lvlJc w:val="left"/>
      <w:pPr>
        <w:ind w:left="4320" w:hanging="360"/>
      </w:pPr>
      <w:rPr>
        <w:rFonts w:ascii="Wingdings" w:hAnsi="Wingdings" w:hint="default"/>
      </w:rPr>
    </w:lvl>
    <w:lvl w:ilvl="6" w:tplc="3384D3FC">
      <w:start w:val="1"/>
      <w:numFmt w:val="bullet"/>
      <w:lvlText w:val=""/>
      <w:lvlJc w:val="left"/>
      <w:pPr>
        <w:ind w:left="5040" w:hanging="360"/>
      </w:pPr>
      <w:rPr>
        <w:rFonts w:ascii="Symbol" w:hAnsi="Symbol" w:hint="default"/>
      </w:rPr>
    </w:lvl>
    <w:lvl w:ilvl="7" w:tplc="0FA806D8">
      <w:start w:val="1"/>
      <w:numFmt w:val="bullet"/>
      <w:lvlText w:val="o"/>
      <w:lvlJc w:val="left"/>
      <w:pPr>
        <w:ind w:left="5760" w:hanging="360"/>
      </w:pPr>
      <w:rPr>
        <w:rFonts w:ascii="Courier New" w:hAnsi="Courier New" w:hint="default"/>
      </w:rPr>
    </w:lvl>
    <w:lvl w:ilvl="8" w:tplc="FA264298">
      <w:start w:val="1"/>
      <w:numFmt w:val="bullet"/>
      <w:lvlText w:val=""/>
      <w:lvlJc w:val="left"/>
      <w:pPr>
        <w:ind w:left="6480" w:hanging="360"/>
      </w:pPr>
      <w:rPr>
        <w:rFonts w:ascii="Wingdings" w:hAnsi="Wingdings" w:hint="default"/>
      </w:rPr>
    </w:lvl>
  </w:abstractNum>
  <w:abstractNum w:abstractNumId="75" w15:restartNumberingAfterBreak="0">
    <w:nsid w:val="70250B03"/>
    <w:multiLevelType w:val="multilevel"/>
    <w:tmpl w:val="F3EA2326"/>
    <w:name w:val="DEPIQuoteBullets"/>
    <w:lvl w:ilvl="0">
      <w:start w:val="1"/>
      <w:numFmt w:val="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76" w15:restartNumberingAfterBreak="0">
    <w:nsid w:val="71CC010A"/>
    <w:multiLevelType w:val="hybridMultilevel"/>
    <w:tmpl w:val="FFFFFFFF"/>
    <w:lvl w:ilvl="0" w:tplc="4B044A3E">
      <w:start w:val="1"/>
      <w:numFmt w:val="bullet"/>
      <w:lvlText w:val="·"/>
      <w:lvlJc w:val="left"/>
      <w:pPr>
        <w:ind w:left="720" w:hanging="360"/>
      </w:pPr>
      <w:rPr>
        <w:rFonts w:ascii="Symbol" w:hAnsi="Symbol" w:hint="default"/>
      </w:rPr>
    </w:lvl>
    <w:lvl w:ilvl="1" w:tplc="8ED0457E">
      <w:start w:val="1"/>
      <w:numFmt w:val="bullet"/>
      <w:lvlText w:val="o"/>
      <w:lvlJc w:val="left"/>
      <w:pPr>
        <w:ind w:left="1440" w:hanging="360"/>
      </w:pPr>
      <w:rPr>
        <w:rFonts w:ascii="Courier New" w:hAnsi="Courier New" w:hint="default"/>
      </w:rPr>
    </w:lvl>
    <w:lvl w:ilvl="2" w:tplc="89586A8A">
      <w:start w:val="1"/>
      <w:numFmt w:val="bullet"/>
      <w:lvlText w:val=""/>
      <w:lvlJc w:val="left"/>
      <w:pPr>
        <w:ind w:left="2160" w:hanging="360"/>
      </w:pPr>
      <w:rPr>
        <w:rFonts w:ascii="Wingdings" w:hAnsi="Wingdings" w:hint="default"/>
      </w:rPr>
    </w:lvl>
    <w:lvl w:ilvl="3" w:tplc="B0A2DC6E">
      <w:start w:val="1"/>
      <w:numFmt w:val="bullet"/>
      <w:lvlText w:val=""/>
      <w:lvlJc w:val="left"/>
      <w:pPr>
        <w:ind w:left="2880" w:hanging="360"/>
      </w:pPr>
      <w:rPr>
        <w:rFonts w:ascii="Symbol" w:hAnsi="Symbol" w:hint="default"/>
      </w:rPr>
    </w:lvl>
    <w:lvl w:ilvl="4" w:tplc="170470BA">
      <w:start w:val="1"/>
      <w:numFmt w:val="bullet"/>
      <w:lvlText w:val="o"/>
      <w:lvlJc w:val="left"/>
      <w:pPr>
        <w:ind w:left="3600" w:hanging="360"/>
      </w:pPr>
      <w:rPr>
        <w:rFonts w:ascii="Courier New" w:hAnsi="Courier New" w:hint="default"/>
      </w:rPr>
    </w:lvl>
    <w:lvl w:ilvl="5" w:tplc="163444E6">
      <w:start w:val="1"/>
      <w:numFmt w:val="bullet"/>
      <w:lvlText w:val=""/>
      <w:lvlJc w:val="left"/>
      <w:pPr>
        <w:ind w:left="4320" w:hanging="360"/>
      </w:pPr>
      <w:rPr>
        <w:rFonts w:ascii="Wingdings" w:hAnsi="Wingdings" w:hint="default"/>
      </w:rPr>
    </w:lvl>
    <w:lvl w:ilvl="6" w:tplc="B67662C8">
      <w:start w:val="1"/>
      <w:numFmt w:val="bullet"/>
      <w:lvlText w:val=""/>
      <w:lvlJc w:val="left"/>
      <w:pPr>
        <w:ind w:left="5040" w:hanging="360"/>
      </w:pPr>
      <w:rPr>
        <w:rFonts w:ascii="Symbol" w:hAnsi="Symbol" w:hint="default"/>
      </w:rPr>
    </w:lvl>
    <w:lvl w:ilvl="7" w:tplc="213C587A">
      <w:start w:val="1"/>
      <w:numFmt w:val="bullet"/>
      <w:lvlText w:val="o"/>
      <w:lvlJc w:val="left"/>
      <w:pPr>
        <w:ind w:left="5760" w:hanging="360"/>
      </w:pPr>
      <w:rPr>
        <w:rFonts w:ascii="Courier New" w:hAnsi="Courier New" w:hint="default"/>
      </w:rPr>
    </w:lvl>
    <w:lvl w:ilvl="8" w:tplc="BF56E264">
      <w:start w:val="1"/>
      <w:numFmt w:val="bullet"/>
      <w:lvlText w:val=""/>
      <w:lvlJc w:val="left"/>
      <w:pPr>
        <w:ind w:left="6480" w:hanging="360"/>
      </w:pPr>
      <w:rPr>
        <w:rFonts w:ascii="Wingdings" w:hAnsi="Wingdings" w:hint="default"/>
      </w:rPr>
    </w:lvl>
  </w:abstractNum>
  <w:abstractNum w:abstractNumId="77" w15:restartNumberingAfterBreak="0">
    <w:nsid w:val="722923F8"/>
    <w:multiLevelType w:val="hybridMultilevel"/>
    <w:tmpl w:val="FFFFFFFF"/>
    <w:lvl w:ilvl="0" w:tplc="F6B8ACC2">
      <w:start w:val="1"/>
      <w:numFmt w:val="bullet"/>
      <w:lvlText w:val="·"/>
      <w:lvlJc w:val="left"/>
      <w:pPr>
        <w:ind w:left="720" w:hanging="360"/>
      </w:pPr>
      <w:rPr>
        <w:rFonts w:ascii="Symbol" w:hAnsi="Symbol" w:hint="default"/>
      </w:rPr>
    </w:lvl>
    <w:lvl w:ilvl="1" w:tplc="1090EB6C">
      <w:start w:val="1"/>
      <w:numFmt w:val="bullet"/>
      <w:lvlText w:val="o"/>
      <w:lvlJc w:val="left"/>
      <w:pPr>
        <w:ind w:left="1440" w:hanging="360"/>
      </w:pPr>
      <w:rPr>
        <w:rFonts w:ascii="Courier New" w:hAnsi="Courier New" w:hint="default"/>
      </w:rPr>
    </w:lvl>
    <w:lvl w:ilvl="2" w:tplc="2500DE2C">
      <w:start w:val="1"/>
      <w:numFmt w:val="bullet"/>
      <w:lvlText w:val=""/>
      <w:lvlJc w:val="left"/>
      <w:pPr>
        <w:ind w:left="2160" w:hanging="360"/>
      </w:pPr>
      <w:rPr>
        <w:rFonts w:ascii="Wingdings" w:hAnsi="Wingdings" w:hint="default"/>
      </w:rPr>
    </w:lvl>
    <w:lvl w:ilvl="3" w:tplc="B7EA2588">
      <w:start w:val="1"/>
      <w:numFmt w:val="bullet"/>
      <w:lvlText w:val=""/>
      <w:lvlJc w:val="left"/>
      <w:pPr>
        <w:ind w:left="2880" w:hanging="360"/>
      </w:pPr>
      <w:rPr>
        <w:rFonts w:ascii="Symbol" w:hAnsi="Symbol" w:hint="default"/>
      </w:rPr>
    </w:lvl>
    <w:lvl w:ilvl="4" w:tplc="3B2206EA">
      <w:start w:val="1"/>
      <w:numFmt w:val="bullet"/>
      <w:lvlText w:val="o"/>
      <w:lvlJc w:val="left"/>
      <w:pPr>
        <w:ind w:left="3600" w:hanging="360"/>
      </w:pPr>
      <w:rPr>
        <w:rFonts w:ascii="Courier New" w:hAnsi="Courier New" w:hint="default"/>
      </w:rPr>
    </w:lvl>
    <w:lvl w:ilvl="5" w:tplc="A5DECA42">
      <w:start w:val="1"/>
      <w:numFmt w:val="bullet"/>
      <w:lvlText w:val=""/>
      <w:lvlJc w:val="left"/>
      <w:pPr>
        <w:ind w:left="4320" w:hanging="360"/>
      </w:pPr>
      <w:rPr>
        <w:rFonts w:ascii="Wingdings" w:hAnsi="Wingdings" w:hint="default"/>
      </w:rPr>
    </w:lvl>
    <w:lvl w:ilvl="6" w:tplc="E96460A0">
      <w:start w:val="1"/>
      <w:numFmt w:val="bullet"/>
      <w:lvlText w:val=""/>
      <w:lvlJc w:val="left"/>
      <w:pPr>
        <w:ind w:left="5040" w:hanging="360"/>
      </w:pPr>
      <w:rPr>
        <w:rFonts w:ascii="Symbol" w:hAnsi="Symbol" w:hint="default"/>
      </w:rPr>
    </w:lvl>
    <w:lvl w:ilvl="7" w:tplc="5EDEBEB0">
      <w:start w:val="1"/>
      <w:numFmt w:val="bullet"/>
      <w:lvlText w:val="o"/>
      <w:lvlJc w:val="left"/>
      <w:pPr>
        <w:ind w:left="5760" w:hanging="360"/>
      </w:pPr>
      <w:rPr>
        <w:rFonts w:ascii="Courier New" w:hAnsi="Courier New" w:hint="default"/>
      </w:rPr>
    </w:lvl>
    <w:lvl w:ilvl="8" w:tplc="0158D204">
      <w:start w:val="1"/>
      <w:numFmt w:val="bullet"/>
      <w:lvlText w:val=""/>
      <w:lvlJc w:val="left"/>
      <w:pPr>
        <w:ind w:left="6480" w:hanging="360"/>
      </w:pPr>
      <w:rPr>
        <w:rFonts w:ascii="Wingdings" w:hAnsi="Wingdings" w:hint="default"/>
      </w:rPr>
    </w:lvl>
  </w:abstractNum>
  <w:abstractNum w:abstractNumId="78"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79" w15:restartNumberingAfterBreak="0">
    <w:nsid w:val="75714FC6"/>
    <w:multiLevelType w:val="hybridMultilevel"/>
    <w:tmpl w:val="4FD078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1" w15:restartNumberingAfterBreak="0">
    <w:nsid w:val="7A793626"/>
    <w:multiLevelType w:val="multilevel"/>
    <w:tmpl w:val="234C95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15:restartNumberingAfterBreak="0">
    <w:nsid w:val="7D284207"/>
    <w:multiLevelType w:val="multilevel"/>
    <w:tmpl w:val="5BB6BD42"/>
    <w:name w:val="Lst_HighlightBullets"/>
    <w:styleLink w:val="Heading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83"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84" w15:restartNumberingAfterBreak="0">
    <w:nsid w:val="7EBD5F7E"/>
    <w:multiLevelType w:val="hybridMultilevel"/>
    <w:tmpl w:val="4EB61F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05372982">
    <w:abstractNumId w:val="56"/>
  </w:num>
  <w:num w:numId="2" w16cid:durableId="1212885049">
    <w:abstractNumId w:val="35"/>
  </w:num>
  <w:num w:numId="3" w16cid:durableId="1606696715">
    <w:abstractNumId w:val="71"/>
  </w:num>
  <w:num w:numId="4" w16cid:durableId="236674738">
    <w:abstractNumId w:val="17"/>
  </w:num>
  <w:num w:numId="5" w16cid:durableId="1004092664">
    <w:abstractNumId w:val="54"/>
  </w:num>
  <w:num w:numId="6" w16cid:durableId="1584416136">
    <w:abstractNumId w:val="2"/>
  </w:num>
  <w:num w:numId="7" w16cid:durableId="730233413">
    <w:abstractNumId w:val="27"/>
  </w:num>
  <w:num w:numId="8" w16cid:durableId="299842506">
    <w:abstractNumId w:val="32"/>
  </w:num>
  <w:num w:numId="9" w16cid:durableId="730884351">
    <w:abstractNumId w:val="9"/>
  </w:num>
  <w:num w:numId="10" w16cid:durableId="1993288565">
    <w:abstractNumId w:val="47"/>
  </w:num>
  <w:num w:numId="11" w16cid:durableId="1384865961">
    <w:abstractNumId w:val="24"/>
  </w:num>
  <w:num w:numId="12" w16cid:durableId="76757285">
    <w:abstractNumId w:val="77"/>
  </w:num>
  <w:num w:numId="13" w16cid:durableId="1429345659">
    <w:abstractNumId w:val="16"/>
  </w:num>
  <w:num w:numId="14" w16cid:durableId="819419363">
    <w:abstractNumId w:val="76"/>
  </w:num>
  <w:num w:numId="15" w16cid:durableId="1168406656">
    <w:abstractNumId w:val="39"/>
  </w:num>
  <w:num w:numId="16" w16cid:durableId="549726296">
    <w:abstractNumId w:val="73"/>
  </w:num>
  <w:num w:numId="17" w16cid:durableId="277880523">
    <w:abstractNumId w:val="38"/>
  </w:num>
  <w:num w:numId="18" w16cid:durableId="743379926">
    <w:abstractNumId w:val="26"/>
  </w:num>
  <w:num w:numId="19" w16cid:durableId="1110779598">
    <w:abstractNumId w:val="29"/>
  </w:num>
  <w:num w:numId="20" w16cid:durableId="1312369988">
    <w:abstractNumId w:val="69"/>
  </w:num>
  <w:num w:numId="21" w16cid:durableId="9843356">
    <w:abstractNumId w:val="8"/>
  </w:num>
  <w:num w:numId="22" w16cid:durableId="749935978">
    <w:abstractNumId w:val="4"/>
  </w:num>
  <w:num w:numId="23" w16cid:durableId="1810049618">
    <w:abstractNumId w:val="72"/>
  </w:num>
  <w:num w:numId="24" w16cid:durableId="1995909131">
    <w:abstractNumId w:val="74"/>
  </w:num>
  <w:num w:numId="25" w16cid:durableId="178739368">
    <w:abstractNumId w:val="20"/>
  </w:num>
  <w:num w:numId="26" w16cid:durableId="170411264">
    <w:abstractNumId w:val="63"/>
  </w:num>
  <w:num w:numId="27" w16cid:durableId="103154041">
    <w:abstractNumId w:val="48"/>
  </w:num>
  <w:num w:numId="28" w16cid:durableId="1308436166">
    <w:abstractNumId w:val="43"/>
  </w:num>
  <w:num w:numId="29" w16cid:durableId="1673139647">
    <w:abstractNumId w:val="25"/>
  </w:num>
  <w:num w:numId="30" w16cid:durableId="1742215375">
    <w:abstractNumId w:val="82"/>
  </w:num>
  <w:num w:numId="31" w16cid:durableId="1703242017">
    <w:abstractNumId w:val="40"/>
  </w:num>
  <w:num w:numId="32" w16cid:durableId="1784112257">
    <w:abstractNumId w:val="0"/>
  </w:num>
  <w:num w:numId="33" w16cid:durableId="1833519843">
    <w:abstractNumId w:val="23"/>
  </w:num>
  <w:num w:numId="34" w16cid:durableId="468325868">
    <w:abstractNumId w:val="41"/>
  </w:num>
  <w:num w:numId="35" w16cid:durableId="1916285022">
    <w:abstractNumId w:val="42"/>
  </w:num>
  <w:num w:numId="36" w16cid:durableId="1768113278">
    <w:abstractNumId w:val="18"/>
  </w:num>
  <w:num w:numId="37" w16cid:durableId="865797924">
    <w:abstractNumId w:val="50"/>
  </w:num>
  <w:num w:numId="38" w16cid:durableId="548030386">
    <w:abstractNumId w:val="64"/>
  </w:num>
  <w:num w:numId="39" w16cid:durableId="962225035">
    <w:abstractNumId w:val="65"/>
  </w:num>
  <w:num w:numId="40" w16cid:durableId="775053978">
    <w:abstractNumId w:val="14"/>
  </w:num>
  <w:num w:numId="41" w16cid:durableId="1833450749">
    <w:abstractNumId w:val="7"/>
  </w:num>
  <w:num w:numId="42" w16cid:durableId="1385178461">
    <w:abstractNumId w:val="66"/>
  </w:num>
  <w:num w:numId="43" w16cid:durableId="1911305973">
    <w:abstractNumId w:val="81"/>
  </w:num>
  <w:num w:numId="44" w16cid:durableId="1032419195">
    <w:abstractNumId w:val="62"/>
  </w:num>
  <w:num w:numId="45" w16cid:durableId="126171517">
    <w:abstractNumId w:val="6"/>
  </w:num>
  <w:num w:numId="46" w16cid:durableId="1691377169">
    <w:abstractNumId w:val="5"/>
  </w:num>
  <w:num w:numId="47" w16cid:durableId="1792016744">
    <w:abstractNumId w:val="1"/>
  </w:num>
  <w:num w:numId="48" w16cid:durableId="1572278705">
    <w:abstractNumId w:val="52"/>
  </w:num>
  <w:num w:numId="49" w16cid:durableId="138033821">
    <w:abstractNumId w:val="51"/>
  </w:num>
  <w:num w:numId="50" w16cid:durableId="781460391">
    <w:abstractNumId w:val="84"/>
  </w:num>
  <w:num w:numId="51" w16cid:durableId="1111165598">
    <w:abstractNumId w:val="79"/>
  </w:num>
  <w:num w:numId="52" w16cid:durableId="590745258">
    <w:abstractNumId w:val="37"/>
  </w:num>
  <w:num w:numId="53" w16cid:durableId="245501307">
    <w:abstractNumId w:val="45"/>
  </w:num>
  <w:num w:numId="54" w16cid:durableId="1345133247">
    <w:abstractNumId w:val="49"/>
  </w:num>
  <w:num w:numId="55" w16cid:durableId="1160845863">
    <w:abstractNumId w:val="19"/>
  </w:num>
  <w:num w:numId="56" w16cid:durableId="1807816547">
    <w:abstractNumId w:val="5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In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Water and Catchments"/>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C70110"/>
    <w:rsid w:val="000000D6"/>
    <w:rsid w:val="00000194"/>
    <w:rsid w:val="00000202"/>
    <w:rsid w:val="0000026A"/>
    <w:rsid w:val="000003CC"/>
    <w:rsid w:val="00000812"/>
    <w:rsid w:val="00000901"/>
    <w:rsid w:val="000009C6"/>
    <w:rsid w:val="00000BCD"/>
    <w:rsid w:val="00000CFE"/>
    <w:rsid w:val="00000DDA"/>
    <w:rsid w:val="00001091"/>
    <w:rsid w:val="000014FE"/>
    <w:rsid w:val="0000163A"/>
    <w:rsid w:val="00001676"/>
    <w:rsid w:val="00001D81"/>
    <w:rsid w:val="00001DDC"/>
    <w:rsid w:val="00001DED"/>
    <w:rsid w:val="00001FDA"/>
    <w:rsid w:val="0000201C"/>
    <w:rsid w:val="000020EC"/>
    <w:rsid w:val="0000226C"/>
    <w:rsid w:val="0000245D"/>
    <w:rsid w:val="00002691"/>
    <w:rsid w:val="00002CF4"/>
    <w:rsid w:val="00002E41"/>
    <w:rsid w:val="0000300D"/>
    <w:rsid w:val="00003260"/>
    <w:rsid w:val="00003273"/>
    <w:rsid w:val="000033F6"/>
    <w:rsid w:val="00003447"/>
    <w:rsid w:val="000034CC"/>
    <w:rsid w:val="000035F6"/>
    <w:rsid w:val="00003661"/>
    <w:rsid w:val="00003715"/>
    <w:rsid w:val="0000398B"/>
    <w:rsid w:val="00003C02"/>
    <w:rsid w:val="0000400D"/>
    <w:rsid w:val="00004102"/>
    <w:rsid w:val="0000423C"/>
    <w:rsid w:val="00004327"/>
    <w:rsid w:val="0000444C"/>
    <w:rsid w:val="00004696"/>
    <w:rsid w:val="00004810"/>
    <w:rsid w:val="00004915"/>
    <w:rsid w:val="0000495A"/>
    <w:rsid w:val="00004A68"/>
    <w:rsid w:val="00004BE4"/>
    <w:rsid w:val="00004EEE"/>
    <w:rsid w:val="00004FCC"/>
    <w:rsid w:val="00005129"/>
    <w:rsid w:val="00005165"/>
    <w:rsid w:val="00005177"/>
    <w:rsid w:val="0000519C"/>
    <w:rsid w:val="00005584"/>
    <w:rsid w:val="0000579D"/>
    <w:rsid w:val="000057B5"/>
    <w:rsid w:val="000058A9"/>
    <w:rsid w:val="0000590D"/>
    <w:rsid w:val="00005CCD"/>
    <w:rsid w:val="00006432"/>
    <w:rsid w:val="000064B1"/>
    <w:rsid w:val="000064CE"/>
    <w:rsid w:val="000065C5"/>
    <w:rsid w:val="00006692"/>
    <w:rsid w:val="00006884"/>
    <w:rsid w:val="000068CA"/>
    <w:rsid w:val="0000690E"/>
    <w:rsid w:val="00006A51"/>
    <w:rsid w:val="00006C05"/>
    <w:rsid w:val="00006E9A"/>
    <w:rsid w:val="00006FB1"/>
    <w:rsid w:val="00007029"/>
    <w:rsid w:val="00007151"/>
    <w:rsid w:val="00007199"/>
    <w:rsid w:val="0000719C"/>
    <w:rsid w:val="0000736B"/>
    <w:rsid w:val="000075DB"/>
    <w:rsid w:val="00007A11"/>
    <w:rsid w:val="00007A39"/>
    <w:rsid w:val="00007C42"/>
    <w:rsid w:val="00007EC0"/>
    <w:rsid w:val="0001014E"/>
    <w:rsid w:val="0001022F"/>
    <w:rsid w:val="00010245"/>
    <w:rsid w:val="000102FC"/>
    <w:rsid w:val="000105A9"/>
    <w:rsid w:val="000106D3"/>
    <w:rsid w:val="000106F0"/>
    <w:rsid w:val="00010839"/>
    <w:rsid w:val="0001088C"/>
    <w:rsid w:val="000108C1"/>
    <w:rsid w:val="000108DA"/>
    <w:rsid w:val="00010907"/>
    <w:rsid w:val="00010A4B"/>
    <w:rsid w:val="00010E58"/>
    <w:rsid w:val="00011011"/>
    <w:rsid w:val="000112BF"/>
    <w:rsid w:val="0001137E"/>
    <w:rsid w:val="000115AD"/>
    <w:rsid w:val="000116E2"/>
    <w:rsid w:val="00011859"/>
    <w:rsid w:val="00011B35"/>
    <w:rsid w:val="00011C29"/>
    <w:rsid w:val="00011F45"/>
    <w:rsid w:val="00011F46"/>
    <w:rsid w:val="000120A7"/>
    <w:rsid w:val="0001216C"/>
    <w:rsid w:val="000123E3"/>
    <w:rsid w:val="000125A5"/>
    <w:rsid w:val="000128AB"/>
    <w:rsid w:val="0001294B"/>
    <w:rsid w:val="00012BCD"/>
    <w:rsid w:val="00012C6A"/>
    <w:rsid w:val="00012D6E"/>
    <w:rsid w:val="00012EAF"/>
    <w:rsid w:val="00012FA7"/>
    <w:rsid w:val="00012FAF"/>
    <w:rsid w:val="00012FC7"/>
    <w:rsid w:val="0001307F"/>
    <w:rsid w:val="00013173"/>
    <w:rsid w:val="00013317"/>
    <w:rsid w:val="000133B3"/>
    <w:rsid w:val="00013661"/>
    <w:rsid w:val="00013847"/>
    <w:rsid w:val="00013946"/>
    <w:rsid w:val="000139F9"/>
    <w:rsid w:val="00013BBC"/>
    <w:rsid w:val="00013C91"/>
    <w:rsid w:val="0001410E"/>
    <w:rsid w:val="000141E5"/>
    <w:rsid w:val="00014227"/>
    <w:rsid w:val="000147D8"/>
    <w:rsid w:val="00014808"/>
    <w:rsid w:val="000148B3"/>
    <w:rsid w:val="000148F3"/>
    <w:rsid w:val="00014A0B"/>
    <w:rsid w:val="00014AD2"/>
    <w:rsid w:val="00014AF8"/>
    <w:rsid w:val="00014DBD"/>
    <w:rsid w:val="00014DD5"/>
    <w:rsid w:val="000152AC"/>
    <w:rsid w:val="00015318"/>
    <w:rsid w:val="00015655"/>
    <w:rsid w:val="0001574C"/>
    <w:rsid w:val="000157C3"/>
    <w:rsid w:val="000160DB"/>
    <w:rsid w:val="00016277"/>
    <w:rsid w:val="0001645A"/>
    <w:rsid w:val="00016733"/>
    <w:rsid w:val="000167D6"/>
    <w:rsid w:val="00016927"/>
    <w:rsid w:val="00016CB2"/>
    <w:rsid w:val="00016EA1"/>
    <w:rsid w:val="00016F11"/>
    <w:rsid w:val="00016F33"/>
    <w:rsid w:val="000172D1"/>
    <w:rsid w:val="00017306"/>
    <w:rsid w:val="000177BD"/>
    <w:rsid w:val="000178DD"/>
    <w:rsid w:val="00017A37"/>
    <w:rsid w:val="00017B2F"/>
    <w:rsid w:val="00017B7C"/>
    <w:rsid w:val="00017BA4"/>
    <w:rsid w:val="00017E78"/>
    <w:rsid w:val="00017FF0"/>
    <w:rsid w:val="000200A9"/>
    <w:rsid w:val="000200E8"/>
    <w:rsid w:val="000200F9"/>
    <w:rsid w:val="00020166"/>
    <w:rsid w:val="000201B8"/>
    <w:rsid w:val="0002034F"/>
    <w:rsid w:val="00020368"/>
    <w:rsid w:val="000203CE"/>
    <w:rsid w:val="00020423"/>
    <w:rsid w:val="00020425"/>
    <w:rsid w:val="0002048A"/>
    <w:rsid w:val="000204FC"/>
    <w:rsid w:val="00020A83"/>
    <w:rsid w:val="00020B53"/>
    <w:rsid w:val="00020B8E"/>
    <w:rsid w:val="00020D21"/>
    <w:rsid w:val="00020D41"/>
    <w:rsid w:val="0002155D"/>
    <w:rsid w:val="000215B0"/>
    <w:rsid w:val="00021A2F"/>
    <w:rsid w:val="00021A49"/>
    <w:rsid w:val="000222CF"/>
    <w:rsid w:val="00022439"/>
    <w:rsid w:val="000224D6"/>
    <w:rsid w:val="00022613"/>
    <w:rsid w:val="000229F4"/>
    <w:rsid w:val="00022A43"/>
    <w:rsid w:val="00022B7D"/>
    <w:rsid w:val="00022F0B"/>
    <w:rsid w:val="00022FC9"/>
    <w:rsid w:val="0002313E"/>
    <w:rsid w:val="00023169"/>
    <w:rsid w:val="000231E6"/>
    <w:rsid w:val="00023374"/>
    <w:rsid w:val="00023474"/>
    <w:rsid w:val="00023582"/>
    <w:rsid w:val="00023619"/>
    <w:rsid w:val="00023830"/>
    <w:rsid w:val="00023CCA"/>
    <w:rsid w:val="00023F9C"/>
    <w:rsid w:val="000241EB"/>
    <w:rsid w:val="0002424F"/>
    <w:rsid w:val="00024292"/>
    <w:rsid w:val="000242B1"/>
    <w:rsid w:val="00024CF9"/>
    <w:rsid w:val="00024DE5"/>
    <w:rsid w:val="00024F9A"/>
    <w:rsid w:val="000253AF"/>
    <w:rsid w:val="0002554A"/>
    <w:rsid w:val="00025648"/>
    <w:rsid w:val="0002585C"/>
    <w:rsid w:val="0002586C"/>
    <w:rsid w:val="00025B5C"/>
    <w:rsid w:val="00025CEA"/>
    <w:rsid w:val="00025F17"/>
    <w:rsid w:val="000261C2"/>
    <w:rsid w:val="00026394"/>
    <w:rsid w:val="000263BA"/>
    <w:rsid w:val="000263F6"/>
    <w:rsid w:val="00026458"/>
    <w:rsid w:val="0002654D"/>
    <w:rsid w:val="000265EA"/>
    <w:rsid w:val="000267A8"/>
    <w:rsid w:val="000267E1"/>
    <w:rsid w:val="00026A98"/>
    <w:rsid w:val="00026B23"/>
    <w:rsid w:val="00026CFB"/>
    <w:rsid w:val="00026DA1"/>
    <w:rsid w:val="00026DC2"/>
    <w:rsid w:val="00026E23"/>
    <w:rsid w:val="00026F6C"/>
    <w:rsid w:val="000270E2"/>
    <w:rsid w:val="00027100"/>
    <w:rsid w:val="000272CC"/>
    <w:rsid w:val="0002730D"/>
    <w:rsid w:val="000273C5"/>
    <w:rsid w:val="000275FC"/>
    <w:rsid w:val="0002784E"/>
    <w:rsid w:val="000278EE"/>
    <w:rsid w:val="00027AB0"/>
    <w:rsid w:val="00027B96"/>
    <w:rsid w:val="00027DD6"/>
    <w:rsid w:val="00027DDE"/>
    <w:rsid w:val="00027E76"/>
    <w:rsid w:val="00030105"/>
    <w:rsid w:val="00030160"/>
    <w:rsid w:val="000301A5"/>
    <w:rsid w:val="000303A3"/>
    <w:rsid w:val="000303C6"/>
    <w:rsid w:val="000306C1"/>
    <w:rsid w:val="000309F6"/>
    <w:rsid w:val="00030A38"/>
    <w:rsid w:val="00030A48"/>
    <w:rsid w:val="00030CD4"/>
    <w:rsid w:val="00031201"/>
    <w:rsid w:val="000315A6"/>
    <w:rsid w:val="0003160B"/>
    <w:rsid w:val="000317EE"/>
    <w:rsid w:val="000319D1"/>
    <w:rsid w:val="00031ACD"/>
    <w:rsid w:val="00031B89"/>
    <w:rsid w:val="00031BA2"/>
    <w:rsid w:val="00031D06"/>
    <w:rsid w:val="00031D38"/>
    <w:rsid w:val="00031D66"/>
    <w:rsid w:val="00031DC9"/>
    <w:rsid w:val="00032A0F"/>
    <w:rsid w:val="00032BCB"/>
    <w:rsid w:val="00032D2B"/>
    <w:rsid w:val="00032F54"/>
    <w:rsid w:val="0003300C"/>
    <w:rsid w:val="000331AA"/>
    <w:rsid w:val="00033251"/>
    <w:rsid w:val="000332EC"/>
    <w:rsid w:val="000335C3"/>
    <w:rsid w:val="000337A3"/>
    <w:rsid w:val="00033B66"/>
    <w:rsid w:val="00033BAB"/>
    <w:rsid w:val="00033FAA"/>
    <w:rsid w:val="00034046"/>
    <w:rsid w:val="000341D6"/>
    <w:rsid w:val="00034371"/>
    <w:rsid w:val="000343D3"/>
    <w:rsid w:val="000346D1"/>
    <w:rsid w:val="000347A1"/>
    <w:rsid w:val="00034B2A"/>
    <w:rsid w:val="00034E7A"/>
    <w:rsid w:val="00034EB8"/>
    <w:rsid w:val="000352A6"/>
    <w:rsid w:val="0003541A"/>
    <w:rsid w:val="000355CE"/>
    <w:rsid w:val="0003565D"/>
    <w:rsid w:val="0003572C"/>
    <w:rsid w:val="00035738"/>
    <w:rsid w:val="00035C31"/>
    <w:rsid w:val="00035D23"/>
    <w:rsid w:val="00035D73"/>
    <w:rsid w:val="00035F55"/>
    <w:rsid w:val="00035FF0"/>
    <w:rsid w:val="00036064"/>
    <w:rsid w:val="000360F2"/>
    <w:rsid w:val="0003655D"/>
    <w:rsid w:val="000366C3"/>
    <w:rsid w:val="00036868"/>
    <w:rsid w:val="000369FD"/>
    <w:rsid w:val="00036C66"/>
    <w:rsid w:val="00036D2E"/>
    <w:rsid w:val="00036D45"/>
    <w:rsid w:val="00037321"/>
    <w:rsid w:val="000374E9"/>
    <w:rsid w:val="000376E9"/>
    <w:rsid w:val="00037830"/>
    <w:rsid w:val="00037AD6"/>
    <w:rsid w:val="00037B37"/>
    <w:rsid w:val="00037C38"/>
    <w:rsid w:val="00037DC4"/>
    <w:rsid w:val="00037F96"/>
    <w:rsid w:val="000408B7"/>
    <w:rsid w:val="0004091B"/>
    <w:rsid w:val="00040A44"/>
    <w:rsid w:val="00040B50"/>
    <w:rsid w:val="00040E37"/>
    <w:rsid w:val="00040E43"/>
    <w:rsid w:val="00040E63"/>
    <w:rsid w:val="00040EB4"/>
    <w:rsid w:val="00040F9F"/>
    <w:rsid w:val="00041058"/>
    <w:rsid w:val="00041100"/>
    <w:rsid w:val="000411A2"/>
    <w:rsid w:val="00041378"/>
    <w:rsid w:val="0004160D"/>
    <w:rsid w:val="00041613"/>
    <w:rsid w:val="00041629"/>
    <w:rsid w:val="00041B06"/>
    <w:rsid w:val="00041BB6"/>
    <w:rsid w:val="00041D45"/>
    <w:rsid w:val="00041E16"/>
    <w:rsid w:val="00042089"/>
    <w:rsid w:val="0004255D"/>
    <w:rsid w:val="00042903"/>
    <w:rsid w:val="00042EC4"/>
    <w:rsid w:val="000430F1"/>
    <w:rsid w:val="00043443"/>
    <w:rsid w:val="0004389C"/>
    <w:rsid w:val="0004396F"/>
    <w:rsid w:val="00043AC3"/>
    <w:rsid w:val="00043BC5"/>
    <w:rsid w:val="00043F27"/>
    <w:rsid w:val="00043FEB"/>
    <w:rsid w:val="00044050"/>
    <w:rsid w:val="00044330"/>
    <w:rsid w:val="00044607"/>
    <w:rsid w:val="000449D3"/>
    <w:rsid w:val="00044A5B"/>
    <w:rsid w:val="00044E5B"/>
    <w:rsid w:val="00045174"/>
    <w:rsid w:val="00045356"/>
    <w:rsid w:val="0004540B"/>
    <w:rsid w:val="0004558D"/>
    <w:rsid w:val="00045654"/>
    <w:rsid w:val="00045772"/>
    <w:rsid w:val="0004579A"/>
    <w:rsid w:val="000459E0"/>
    <w:rsid w:val="0004603D"/>
    <w:rsid w:val="0004613A"/>
    <w:rsid w:val="0004613E"/>
    <w:rsid w:val="000462AA"/>
    <w:rsid w:val="0004630F"/>
    <w:rsid w:val="000465A3"/>
    <w:rsid w:val="00046652"/>
    <w:rsid w:val="0004675A"/>
    <w:rsid w:val="0004681E"/>
    <w:rsid w:val="000468AB"/>
    <w:rsid w:val="00046B03"/>
    <w:rsid w:val="00046BAE"/>
    <w:rsid w:val="00046D25"/>
    <w:rsid w:val="00046D71"/>
    <w:rsid w:val="00046D99"/>
    <w:rsid w:val="00046F44"/>
    <w:rsid w:val="00047018"/>
    <w:rsid w:val="00047075"/>
    <w:rsid w:val="000471F4"/>
    <w:rsid w:val="000472C5"/>
    <w:rsid w:val="000473AB"/>
    <w:rsid w:val="000473F4"/>
    <w:rsid w:val="00047421"/>
    <w:rsid w:val="00047A3B"/>
    <w:rsid w:val="00047B3F"/>
    <w:rsid w:val="00047D6A"/>
    <w:rsid w:val="00047EF5"/>
    <w:rsid w:val="00050409"/>
    <w:rsid w:val="0005050B"/>
    <w:rsid w:val="00050713"/>
    <w:rsid w:val="00050809"/>
    <w:rsid w:val="0005097D"/>
    <w:rsid w:val="00050AA6"/>
    <w:rsid w:val="00050D47"/>
    <w:rsid w:val="00050F0B"/>
    <w:rsid w:val="00050FD6"/>
    <w:rsid w:val="00051070"/>
    <w:rsid w:val="000514C8"/>
    <w:rsid w:val="000514D6"/>
    <w:rsid w:val="0005152A"/>
    <w:rsid w:val="0005184F"/>
    <w:rsid w:val="00051BFC"/>
    <w:rsid w:val="00051C44"/>
    <w:rsid w:val="00051D5C"/>
    <w:rsid w:val="00052002"/>
    <w:rsid w:val="00052454"/>
    <w:rsid w:val="0005252A"/>
    <w:rsid w:val="00052682"/>
    <w:rsid w:val="000528CB"/>
    <w:rsid w:val="000528DB"/>
    <w:rsid w:val="00052A86"/>
    <w:rsid w:val="00052A9C"/>
    <w:rsid w:val="000531C8"/>
    <w:rsid w:val="00053371"/>
    <w:rsid w:val="00053A66"/>
    <w:rsid w:val="00053C58"/>
    <w:rsid w:val="00053CC3"/>
    <w:rsid w:val="00053CC6"/>
    <w:rsid w:val="00053E42"/>
    <w:rsid w:val="00053FBD"/>
    <w:rsid w:val="00054016"/>
    <w:rsid w:val="000540C7"/>
    <w:rsid w:val="00054266"/>
    <w:rsid w:val="0005438F"/>
    <w:rsid w:val="00054765"/>
    <w:rsid w:val="00054A64"/>
    <w:rsid w:val="00054B67"/>
    <w:rsid w:val="00054E1D"/>
    <w:rsid w:val="000555F4"/>
    <w:rsid w:val="0005567C"/>
    <w:rsid w:val="0005578D"/>
    <w:rsid w:val="000559B5"/>
    <w:rsid w:val="00055A62"/>
    <w:rsid w:val="00055D82"/>
    <w:rsid w:val="00055E0E"/>
    <w:rsid w:val="00055EBF"/>
    <w:rsid w:val="00056024"/>
    <w:rsid w:val="000561F1"/>
    <w:rsid w:val="0005642C"/>
    <w:rsid w:val="0005669A"/>
    <w:rsid w:val="00056A5D"/>
    <w:rsid w:val="00056B8A"/>
    <w:rsid w:val="00056C18"/>
    <w:rsid w:val="00056FAE"/>
    <w:rsid w:val="00057170"/>
    <w:rsid w:val="00057354"/>
    <w:rsid w:val="000574CC"/>
    <w:rsid w:val="000574DD"/>
    <w:rsid w:val="000577EC"/>
    <w:rsid w:val="000579F0"/>
    <w:rsid w:val="00057CBE"/>
    <w:rsid w:val="00057EB4"/>
    <w:rsid w:val="00057F28"/>
    <w:rsid w:val="00057F2F"/>
    <w:rsid w:val="0006024F"/>
    <w:rsid w:val="000603E3"/>
    <w:rsid w:val="0006055B"/>
    <w:rsid w:val="00060864"/>
    <w:rsid w:val="00060B9F"/>
    <w:rsid w:val="00060CF1"/>
    <w:rsid w:val="00060F21"/>
    <w:rsid w:val="0006101E"/>
    <w:rsid w:val="000610DD"/>
    <w:rsid w:val="0006127B"/>
    <w:rsid w:val="000613FA"/>
    <w:rsid w:val="0006141F"/>
    <w:rsid w:val="000617DC"/>
    <w:rsid w:val="00061BCB"/>
    <w:rsid w:val="00061C64"/>
    <w:rsid w:val="00061FBD"/>
    <w:rsid w:val="00062456"/>
    <w:rsid w:val="00062636"/>
    <w:rsid w:val="0006273A"/>
    <w:rsid w:val="0006289F"/>
    <w:rsid w:val="00062905"/>
    <w:rsid w:val="00062AED"/>
    <w:rsid w:val="00062C28"/>
    <w:rsid w:val="00062D7B"/>
    <w:rsid w:val="00062E34"/>
    <w:rsid w:val="00062F86"/>
    <w:rsid w:val="0006320F"/>
    <w:rsid w:val="000634B5"/>
    <w:rsid w:val="000634DE"/>
    <w:rsid w:val="00063623"/>
    <w:rsid w:val="000636FD"/>
    <w:rsid w:val="0006383F"/>
    <w:rsid w:val="000638F5"/>
    <w:rsid w:val="00063A7B"/>
    <w:rsid w:val="00063B86"/>
    <w:rsid w:val="00063BCD"/>
    <w:rsid w:val="00064038"/>
    <w:rsid w:val="00064148"/>
    <w:rsid w:val="00064570"/>
    <w:rsid w:val="000645D3"/>
    <w:rsid w:val="00064629"/>
    <w:rsid w:val="00064813"/>
    <w:rsid w:val="00064916"/>
    <w:rsid w:val="00064A45"/>
    <w:rsid w:val="00064ADC"/>
    <w:rsid w:val="000651D7"/>
    <w:rsid w:val="0006528A"/>
    <w:rsid w:val="00065CEA"/>
    <w:rsid w:val="00065ECD"/>
    <w:rsid w:val="000661F6"/>
    <w:rsid w:val="0006651D"/>
    <w:rsid w:val="00066625"/>
    <w:rsid w:val="00066656"/>
    <w:rsid w:val="000667E8"/>
    <w:rsid w:val="00066A4B"/>
    <w:rsid w:val="00066A51"/>
    <w:rsid w:val="00066BD0"/>
    <w:rsid w:val="00066BFB"/>
    <w:rsid w:val="00066C04"/>
    <w:rsid w:val="00066D49"/>
    <w:rsid w:val="00066E31"/>
    <w:rsid w:val="00066F27"/>
    <w:rsid w:val="00066F74"/>
    <w:rsid w:val="00066FA6"/>
    <w:rsid w:val="0006707D"/>
    <w:rsid w:val="000672C6"/>
    <w:rsid w:val="00067303"/>
    <w:rsid w:val="000675D7"/>
    <w:rsid w:val="00067870"/>
    <w:rsid w:val="00067A55"/>
    <w:rsid w:val="00067B0C"/>
    <w:rsid w:val="00067BC3"/>
    <w:rsid w:val="00067C72"/>
    <w:rsid w:val="00067E81"/>
    <w:rsid w:val="00067EEC"/>
    <w:rsid w:val="00070145"/>
    <w:rsid w:val="00070154"/>
    <w:rsid w:val="0007018E"/>
    <w:rsid w:val="00070593"/>
    <w:rsid w:val="00070773"/>
    <w:rsid w:val="0007080D"/>
    <w:rsid w:val="00070918"/>
    <w:rsid w:val="0007095A"/>
    <w:rsid w:val="00070B05"/>
    <w:rsid w:val="00070B2D"/>
    <w:rsid w:val="00071635"/>
    <w:rsid w:val="0007166A"/>
    <w:rsid w:val="00071784"/>
    <w:rsid w:val="000718AF"/>
    <w:rsid w:val="0007195E"/>
    <w:rsid w:val="00071D5F"/>
    <w:rsid w:val="00071DFC"/>
    <w:rsid w:val="00071FC0"/>
    <w:rsid w:val="00072080"/>
    <w:rsid w:val="000720EF"/>
    <w:rsid w:val="00072103"/>
    <w:rsid w:val="0007232D"/>
    <w:rsid w:val="0007247D"/>
    <w:rsid w:val="00072490"/>
    <w:rsid w:val="000726D9"/>
    <w:rsid w:val="00072ACA"/>
    <w:rsid w:val="00072E7B"/>
    <w:rsid w:val="00073326"/>
    <w:rsid w:val="0007333C"/>
    <w:rsid w:val="000736DA"/>
    <w:rsid w:val="00073732"/>
    <w:rsid w:val="000739AD"/>
    <w:rsid w:val="000739D6"/>
    <w:rsid w:val="00073AC7"/>
    <w:rsid w:val="00073BC1"/>
    <w:rsid w:val="00073E2B"/>
    <w:rsid w:val="00073EF4"/>
    <w:rsid w:val="00073FC4"/>
    <w:rsid w:val="000741E0"/>
    <w:rsid w:val="00074390"/>
    <w:rsid w:val="00074461"/>
    <w:rsid w:val="00074489"/>
    <w:rsid w:val="00074537"/>
    <w:rsid w:val="000746EE"/>
    <w:rsid w:val="000747D3"/>
    <w:rsid w:val="000747E5"/>
    <w:rsid w:val="00074853"/>
    <w:rsid w:val="00074884"/>
    <w:rsid w:val="00074A0F"/>
    <w:rsid w:val="00074EF6"/>
    <w:rsid w:val="000750E0"/>
    <w:rsid w:val="000751D5"/>
    <w:rsid w:val="0007548E"/>
    <w:rsid w:val="000756D8"/>
    <w:rsid w:val="00075748"/>
    <w:rsid w:val="00075809"/>
    <w:rsid w:val="00075874"/>
    <w:rsid w:val="000758C5"/>
    <w:rsid w:val="0007592A"/>
    <w:rsid w:val="000759A7"/>
    <w:rsid w:val="00075B1E"/>
    <w:rsid w:val="00075D9F"/>
    <w:rsid w:val="00075DA8"/>
    <w:rsid w:val="00075E0B"/>
    <w:rsid w:val="00076054"/>
    <w:rsid w:val="000761A2"/>
    <w:rsid w:val="000761CB"/>
    <w:rsid w:val="000762AC"/>
    <w:rsid w:val="000763CD"/>
    <w:rsid w:val="000764DD"/>
    <w:rsid w:val="000765AC"/>
    <w:rsid w:val="00076662"/>
    <w:rsid w:val="00076ABF"/>
    <w:rsid w:val="00076B5B"/>
    <w:rsid w:val="00076CAF"/>
    <w:rsid w:val="00076CEC"/>
    <w:rsid w:val="00076CF1"/>
    <w:rsid w:val="00076D8F"/>
    <w:rsid w:val="00076E93"/>
    <w:rsid w:val="00076F2F"/>
    <w:rsid w:val="000770E8"/>
    <w:rsid w:val="000770EF"/>
    <w:rsid w:val="00077916"/>
    <w:rsid w:val="00077987"/>
    <w:rsid w:val="00077BDB"/>
    <w:rsid w:val="00077BFC"/>
    <w:rsid w:val="00077CF0"/>
    <w:rsid w:val="00077D57"/>
    <w:rsid w:val="00077E82"/>
    <w:rsid w:val="00077EE1"/>
    <w:rsid w:val="00077F7B"/>
    <w:rsid w:val="00080082"/>
    <w:rsid w:val="000803B1"/>
    <w:rsid w:val="00080742"/>
    <w:rsid w:val="00080747"/>
    <w:rsid w:val="000809F5"/>
    <w:rsid w:val="00080B70"/>
    <w:rsid w:val="00080C05"/>
    <w:rsid w:val="00080C75"/>
    <w:rsid w:val="00080E38"/>
    <w:rsid w:val="000810EC"/>
    <w:rsid w:val="0008117B"/>
    <w:rsid w:val="0008143C"/>
    <w:rsid w:val="00081446"/>
    <w:rsid w:val="000814F5"/>
    <w:rsid w:val="00081BBF"/>
    <w:rsid w:val="00081BD8"/>
    <w:rsid w:val="00081CE5"/>
    <w:rsid w:val="00081FAB"/>
    <w:rsid w:val="00081FEC"/>
    <w:rsid w:val="00082168"/>
    <w:rsid w:val="00082239"/>
    <w:rsid w:val="00082298"/>
    <w:rsid w:val="000823DC"/>
    <w:rsid w:val="000823F2"/>
    <w:rsid w:val="0008245D"/>
    <w:rsid w:val="0008257E"/>
    <w:rsid w:val="00082701"/>
    <w:rsid w:val="00082CAC"/>
    <w:rsid w:val="00082EEC"/>
    <w:rsid w:val="00082EF4"/>
    <w:rsid w:val="00082F2B"/>
    <w:rsid w:val="00082F64"/>
    <w:rsid w:val="00082F77"/>
    <w:rsid w:val="00083038"/>
    <w:rsid w:val="00083241"/>
    <w:rsid w:val="000832F6"/>
    <w:rsid w:val="000837D9"/>
    <w:rsid w:val="000838F2"/>
    <w:rsid w:val="00084244"/>
    <w:rsid w:val="000842AD"/>
    <w:rsid w:val="0008438B"/>
    <w:rsid w:val="000843B4"/>
    <w:rsid w:val="00084888"/>
    <w:rsid w:val="00084904"/>
    <w:rsid w:val="0008492B"/>
    <w:rsid w:val="00084998"/>
    <w:rsid w:val="00084CE6"/>
    <w:rsid w:val="00084CF1"/>
    <w:rsid w:val="00084E5E"/>
    <w:rsid w:val="00084E6A"/>
    <w:rsid w:val="00084EB5"/>
    <w:rsid w:val="00084FDC"/>
    <w:rsid w:val="00085173"/>
    <w:rsid w:val="00085298"/>
    <w:rsid w:val="000852F1"/>
    <w:rsid w:val="000853D8"/>
    <w:rsid w:val="00085600"/>
    <w:rsid w:val="00085767"/>
    <w:rsid w:val="00085893"/>
    <w:rsid w:val="00085B6D"/>
    <w:rsid w:val="00085C90"/>
    <w:rsid w:val="00085CB9"/>
    <w:rsid w:val="00085FCC"/>
    <w:rsid w:val="00086090"/>
    <w:rsid w:val="00086116"/>
    <w:rsid w:val="000861DF"/>
    <w:rsid w:val="00086400"/>
    <w:rsid w:val="0008641E"/>
    <w:rsid w:val="0008678B"/>
    <w:rsid w:val="00086999"/>
    <w:rsid w:val="00086BA7"/>
    <w:rsid w:val="00086C5B"/>
    <w:rsid w:val="00086CD4"/>
    <w:rsid w:val="00086F18"/>
    <w:rsid w:val="00087019"/>
    <w:rsid w:val="00087056"/>
    <w:rsid w:val="000870AD"/>
    <w:rsid w:val="00087157"/>
    <w:rsid w:val="00087620"/>
    <w:rsid w:val="0008765C"/>
    <w:rsid w:val="0008772E"/>
    <w:rsid w:val="0008799D"/>
    <w:rsid w:val="00087AA2"/>
    <w:rsid w:val="00087CAA"/>
    <w:rsid w:val="00087CE5"/>
    <w:rsid w:val="00087CEF"/>
    <w:rsid w:val="00087DBC"/>
    <w:rsid w:val="00087EAC"/>
    <w:rsid w:val="00087F04"/>
    <w:rsid w:val="00087F40"/>
    <w:rsid w:val="00090023"/>
    <w:rsid w:val="0009026C"/>
    <w:rsid w:val="000903DC"/>
    <w:rsid w:val="00090414"/>
    <w:rsid w:val="00090544"/>
    <w:rsid w:val="000905C2"/>
    <w:rsid w:val="000906F6"/>
    <w:rsid w:val="000907F8"/>
    <w:rsid w:val="00090BC9"/>
    <w:rsid w:val="00090C31"/>
    <w:rsid w:val="00090CB5"/>
    <w:rsid w:val="00090D68"/>
    <w:rsid w:val="00090E73"/>
    <w:rsid w:val="00090EAD"/>
    <w:rsid w:val="000910BD"/>
    <w:rsid w:val="000911F2"/>
    <w:rsid w:val="00091262"/>
    <w:rsid w:val="0009129D"/>
    <w:rsid w:val="000913B9"/>
    <w:rsid w:val="000914B2"/>
    <w:rsid w:val="00091755"/>
    <w:rsid w:val="00091C55"/>
    <w:rsid w:val="00091C6D"/>
    <w:rsid w:val="00091E67"/>
    <w:rsid w:val="00091ECB"/>
    <w:rsid w:val="00091F38"/>
    <w:rsid w:val="00092003"/>
    <w:rsid w:val="000921AF"/>
    <w:rsid w:val="000922A4"/>
    <w:rsid w:val="00092333"/>
    <w:rsid w:val="000923CB"/>
    <w:rsid w:val="0009289B"/>
    <w:rsid w:val="0009291A"/>
    <w:rsid w:val="000929AA"/>
    <w:rsid w:val="00092BFA"/>
    <w:rsid w:val="00092C13"/>
    <w:rsid w:val="00092D4E"/>
    <w:rsid w:val="00093037"/>
    <w:rsid w:val="000932CA"/>
    <w:rsid w:val="00093AB0"/>
    <w:rsid w:val="00093B45"/>
    <w:rsid w:val="00093BB8"/>
    <w:rsid w:val="00093DB2"/>
    <w:rsid w:val="00093DFC"/>
    <w:rsid w:val="00093F04"/>
    <w:rsid w:val="00093FEA"/>
    <w:rsid w:val="00093FF7"/>
    <w:rsid w:val="00094019"/>
    <w:rsid w:val="00094262"/>
    <w:rsid w:val="00094499"/>
    <w:rsid w:val="00094652"/>
    <w:rsid w:val="00094887"/>
    <w:rsid w:val="0009499F"/>
    <w:rsid w:val="00094AEF"/>
    <w:rsid w:val="00094B04"/>
    <w:rsid w:val="00094C04"/>
    <w:rsid w:val="000951CD"/>
    <w:rsid w:val="00095255"/>
    <w:rsid w:val="000954D5"/>
    <w:rsid w:val="000956A0"/>
    <w:rsid w:val="00095774"/>
    <w:rsid w:val="000957C3"/>
    <w:rsid w:val="00095B03"/>
    <w:rsid w:val="00095BF8"/>
    <w:rsid w:val="00095D4E"/>
    <w:rsid w:val="00095E93"/>
    <w:rsid w:val="0009618E"/>
    <w:rsid w:val="0009625E"/>
    <w:rsid w:val="0009636C"/>
    <w:rsid w:val="00096624"/>
    <w:rsid w:val="000967BE"/>
    <w:rsid w:val="00096B9D"/>
    <w:rsid w:val="00096CA6"/>
    <w:rsid w:val="00096E2D"/>
    <w:rsid w:val="00097006"/>
    <w:rsid w:val="00097178"/>
    <w:rsid w:val="000971A5"/>
    <w:rsid w:val="00097292"/>
    <w:rsid w:val="00097305"/>
    <w:rsid w:val="000973D0"/>
    <w:rsid w:val="000973FA"/>
    <w:rsid w:val="0009769A"/>
    <w:rsid w:val="00097915"/>
    <w:rsid w:val="000979C4"/>
    <w:rsid w:val="000A0157"/>
    <w:rsid w:val="000A01E2"/>
    <w:rsid w:val="000A0231"/>
    <w:rsid w:val="000A0316"/>
    <w:rsid w:val="000A043A"/>
    <w:rsid w:val="000A063D"/>
    <w:rsid w:val="000A06EC"/>
    <w:rsid w:val="000A06F1"/>
    <w:rsid w:val="000A0740"/>
    <w:rsid w:val="000A0772"/>
    <w:rsid w:val="000A07D4"/>
    <w:rsid w:val="000A0853"/>
    <w:rsid w:val="000A0918"/>
    <w:rsid w:val="000A0AC4"/>
    <w:rsid w:val="000A0B9F"/>
    <w:rsid w:val="000A0C39"/>
    <w:rsid w:val="000A0D39"/>
    <w:rsid w:val="000A0E14"/>
    <w:rsid w:val="000A0ECF"/>
    <w:rsid w:val="000A0F68"/>
    <w:rsid w:val="000A0F81"/>
    <w:rsid w:val="000A10AE"/>
    <w:rsid w:val="000A1161"/>
    <w:rsid w:val="000A12EE"/>
    <w:rsid w:val="000A1303"/>
    <w:rsid w:val="000A13C1"/>
    <w:rsid w:val="000A14F1"/>
    <w:rsid w:val="000A1678"/>
    <w:rsid w:val="000A17A3"/>
    <w:rsid w:val="000A1809"/>
    <w:rsid w:val="000A1A10"/>
    <w:rsid w:val="000A1BA2"/>
    <w:rsid w:val="000A1EE5"/>
    <w:rsid w:val="000A2119"/>
    <w:rsid w:val="000A21B0"/>
    <w:rsid w:val="000A239B"/>
    <w:rsid w:val="000A25A3"/>
    <w:rsid w:val="000A25B5"/>
    <w:rsid w:val="000A25E2"/>
    <w:rsid w:val="000A2694"/>
    <w:rsid w:val="000A273C"/>
    <w:rsid w:val="000A27F0"/>
    <w:rsid w:val="000A2813"/>
    <w:rsid w:val="000A2A46"/>
    <w:rsid w:val="000A2A52"/>
    <w:rsid w:val="000A2A5F"/>
    <w:rsid w:val="000A2A81"/>
    <w:rsid w:val="000A2DF4"/>
    <w:rsid w:val="000A2F2E"/>
    <w:rsid w:val="000A312F"/>
    <w:rsid w:val="000A3203"/>
    <w:rsid w:val="000A341A"/>
    <w:rsid w:val="000A37B4"/>
    <w:rsid w:val="000A3843"/>
    <w:rsid w:val="000A387D"/>
    <w:rsid w:val="000A3B5C"/>
    <w:rsid w:val="000A3BD2"/>
    <w:rsid w:val="000A3E5B"/>
    <w:rsid w:val="000A3E67"/>
    <w:rsid w:val="000A3F0D"/>
    <w:rsid w:val="000A430C"/>
    <w:rsid w:val="000A43A5"/>
    <w:rsid w:val="000A43C4"/>
    <w:rsid w:val="000A4526"/>
    <w:rsid w:val="000A47C2"/>
    <w:rsid w:val="000A4B40"/>
    <w:rsid w:val="000A4C22"/>
    <w:rsid w:val="000A4DD8"/>
    <w:rsid w:val="000A4DF6"/>
    <w:rsid w:val="000A5134"/>
    <w:rsid w:val="000A513C"/>
    <w:rsid w:val="000A5285"/>
    <w:rsid w:val="000A5300"/>
    <w:rsid w:val="000A55E9"/>
    <w:rsid w:val="000A56AA"/>
    <w:rsid w:val="000A5A1E"/>
    <w:rsid w:val="000A5B3D"/>
    <w:rsid w:val="000A5C95"/>
    <w:rsid w:val="000A5CA5"/>
    <w:rsid w:val="000A5F1E"/>
    <w:rsid w:val="000A6056"/>
    <w:rsid w:val="000A6447"/>
    <w:rsid w:val="000A64D2"/>
    <w:rsid w:val="000A64DF"/>
    <w:rsid w:val="000A64FC"/>
    <w:rsid w:val="000A65C4"/>
    <w:rsid w:val="000A662D"/>
    <w:rsid w:val="000A6848"/>
    <w:rsid w:val="000A6874"/>
    <w:rsid w:val="000A6A1C"/>
    <w:rsid w:val="000A6A85"/>
    <w:rsid w:val="000A6AD7"/>
    <w:rsid w:val="000A6D9E"/>
    <w:rsid w:val="000A6E74"/>
    <w:rsid w:val="000A720B"/>
    <w:rsid w:val="000A740A"/>
    <w:rsid w:val="000A778B"/>
    <w:rsid w:val="000A7927"/>
    <w:rsid w:val="000B010B"/>
    <w:rsid w:val="000B02C8"/>
    <w:rsid w:val="000B049F"/>
    <w:rsid w:val="000B0646"/>
    <w:rsid w:val="000B07C0"/>
    <w:rsid w:val="000B07C1"/>
    <w:rsid w:val="000B0991"/>
    <w:rsid w:val="000B09B9"/>
    <w:rsid w:val="000B0AF2"/>
    <w:rsid w:val="000B0E16"/>
    <w:rsid w:val="000B108D"/>
    <w:rsid w:val="000B13E3"/>
    <w:rsid w:val="000B15B2"/>
    <w:rsid w:val="000B1713"/>
    <w:rsid w:val="000B1783"/>
    <w:rsid w:val="000B17D3"/>
    <w:rsid w:val="000B1927"/>
    <w:rsid w:val="000B1BDE"/>
    <w:rsid w:val="000B1C9B"/>
    <w:rsid w:val="000B1E7E"/>
    <w:rsid w:val="000B1EB2"/>
    <w:rsid w:val="000B1F61"/>
    <w:rsid w:val="000B2770"/>
    <w:rsid w:val="000B28CB"/>
    <w:rsid w:val="000B2AC0"/>
    <w:rsid w:val="000B2DCA"/>
    <w:rsid w:val="000B2DE8"/>
    <w:rsid w:val="000B30F9"/>
    <w:rsid w:val="000B3104"/>
    <w:rsid w:val="000B3187"/>
    <w:rsid w:val="000B32B2"/>
    <w:rsid w:val="000B336E"/>
    <w:rsid w:val="000B36D8"/>
    <w:rsid w:val="000B37DE"/>
    <w:rsid w:val="000B3B60"/>
    <w:rsid w:val="000B3C5E"/>
    <w:rsid w:val="000B3C6C"/>
    <w:rsid w:val="000B3E3C"/>
    <w:rsid w:val="000B40CF"/>
    <w:rsid w:val="000B40FD"/>
    <w:rsid w:val="000B4130"/>
    <w:rsid w:val="000B4357"/>
    <w:rsid w:val="000B4693"/>
    <w:rsid w:val="000B470C"/>
    <w:rsid w:val="000B497E"/>
    <w:rsid w:val="000B4DB5"/>
    <w:rsid w:val="000B4E61"/>
    <w:rsid w:val="000B4F45"/>
    <w:rsid w:val="000B51BB"/>
    <w:rsid w:val="000B51DB"/>
    <w:rsid w:val="000B525A"/>
    <w:rsid w:val="000B5385"/>
    <w:rsid w:val="000B539E"/>
    <w:rsid w:val="000B584A"/>
    <w:rsid w:val="000B59CB"/>
    <w:rsid w:val="000B5A2D"/>
    <w:rsid w:val="000B5AC1"/>
    <w:rsid w:val="000B5B6D"/>
    <w:rsid w:val="000B5BC2"/>
    <w:rsid w:val="000B5E76"/>
    <w:rsid w:val="000B5E85"/>
    <w:rsid w:val="000B5F95"/>
    <w:rsid w:val="000B6145"/>
    <w:rsid w:val="000B6301"/>
    <w:rsid w:val="000B643B"/>
    <w:rsid w:val="000B65EE"/>
    <w:rsid w:val="000B6910"/>
    <w:rsid w:val="000B6A5F"/>
    <w:rsid w:val="000B6B5F"/>
    <w:rsid w:val="000B6B7F"/>
    <w:rsid w:val="000B6E1A"/>
    <w:rsid w:val="000B6EA8"/>
    <w:rsid w:val="000B6F56"/>
    <w:rsid w:val="000B6FD9"/>
    <w:rsid w:val="000B7352"/>
    <w:rsid w:val="000B74D9"/>
    <w:rsid w:val="000B7B9C"/>
    <w:rsid w:val="000B7EE8"/>
    <w:rsid w:val="000C020A"/>
    <w:rsid w:val="000C021A"/>
    <w:rsid w:val="000C02EC"/>
    <w:rsid w:val="000C0365"/>
    <w:rsid w:val="000C036C"/>
    <w:rsid w:val="000C043D"/>
    <w:rsid w:val="000C0508"/>
    <w:rsid w:val="000C0E57"/>
    <w:rsid w:val="000C112E"/>
    <w:rsid w:val="000C11EF"/>
    <w:rsid w:val="000C13F9"/>
    <w:rsid w:val="000C1B79"/>
    <w:rsid w:val="000C2184"/>
    <w:rsid w:val="000C254D"/>
    <w:rsid w:val="000C255E"/>
    <w:rsid w:val="000C25A2"/>
    <w:rsid w:val="000C269E"/>
    <w:rsid w:val="000C2790"/>
    <w:rsid w:val="000C283E"/>
    <w:rsid w:val="000C29E0"/>
    <w:rsid w:val="000C2B39"/>
    <w:rsid w:val="000C2D7C"/>
    <w:rsid w:val="000C2D87"/>
    <w:rsid w:val="000C2DA4"/>
    <w:rsid w:val="000C3091"/>
    <w:rsid w:val="000C3365"/>
    <w:rsid w:val="000C3390"/>
    <w:rsid w:val="000C35BC"/>
    <w:rsid w:val="000C36C3"/>
    <w:rsid w:val="000C3827"/>
    <w:rsid w:val="000C3BCA"/>
    <w:rsid w:val="000C3CE9"/>
    <w:rsid w:val="000C3D69"/>
    <w:rsid w:val="000C4032"/>
    <w:rsid w:val="000C4093"/>
    <w:rsid w:val="000C4237"/>
    <w:rsid w:val="000C4306"/>
    <w:rsid w:val="000C440C"/>
    <w:rsid w:val="000C4598"/>
    <w:rsid w:val="000C46FD"/>
    <w:rsid w:val="000C4A68"/>
    <w:rsid w:val="000C4AFB"/>
    <w:rsid w:val="000C4CF1"/>
    <w:rsid w:val="000C5369"/>
    <w:rsid w:val="000C5801"/>
    <w:rsid w:val="000C5881"/>
    <w:rsid w:val="000C5A91"/>
    <w:rsid w:val="000C5C01"/>
    <w:rsid w:val="000C5C02"/>
    <w:rsid w:val="000C5D2D"/>
    <w:rsid w:val="000C5E11"/>
    <w:rsid w:val="000C620E"/>
    <w:rsid w:val="000C6303"/>
    <w:rsid w:val="000C6ABB"/>
    <w:rsid w:val="000C6E08"/>
    <w:rsid w:val="000C6E76"/>
    <w:rsid w:val="000C706D"/>
    <w:rsid w:val="000C726E"/>
    <w:rsid w:val="000C782D"/>
    <w:rsid w:val="000C799E"/>
    <w:rsid w:val="000C7BB4"/>
    <w:rsid w:val="000D005F"/>
    <w:rsid w:val="000D01DB"/>
    <w:rsid w:val="000D02C6"/>
    <w:rsid w:val="000D038D"/>
    <w:rsid w:val="000D0471"/>
    <w:rsid w:val="000D04B1"/>
    <w:rsid w:val="000D04E4"/>
    <w:rsid w:val="000D04F8"/>
    <w:rsid w:val="000D057E"/>
    <w:rsid w:val="000D0611"/>
    <w:rsid w:val="000D06C2"/>
    <w:rsid w:val="000D0A4C"/>
    <w:rsid w:val="000D0DDA"/>
    <w:rsid w:val="000D0FA2"/>
    <w:rsid w:val="000D17C8"/>
    <w:rsid w:val="000D1846"/>
    <w:rsid w:val="000D1889"/>
    <w:rsid w:val="000D1C49"/>
    <w:rsid w:val="000D1CCC"/>
    <w:rsid w:val="000D1DA0"/>
    <w:rsid w:val="000D1E1F"/>
    <w:rsid w:val="000D22AE"/>
    <w:rsid w:val="000D243D"/>
    <w:rsid w:val="000D2647"/>
    <w:rsid w:val="000D2868"/>
    <w:rsid w:val="000D2B3D"/>
    <w:rsid w:val="000D2C14"/>
    <w:rsid w:val="000D2DB9"/>
    <w:rsid w:val="000D2EA5"/>
    <w:rsid w:val="000D319F"/>
    <w:rsid w:val="000D330D"/>
    <w:rsid w:val="000D3440"/>
    <w:rsid w:val="000D3626"/>
    <w:rsid w:val="000D36F9"/>
    <w:rsid w:val="000D3881"/>
    <w:rsid w:val="000D3CAE"/>
    <w:rsid w:val="000D3CF7"/>
    <w:rsid w:val="000D4358"/>
    <w:rsid w:val="000D451C"/>
    <w:rsid w:val="000D45DC"/>
    <w:rsid w:val="000D487A"/>
    <w:rsid w:val="000D4975"/>
    <w:rsid w:val="000D4AC1"/>
    <w:rsid w:val="000D5000"/>
    <w:rsid w:val="000D5268"/>
    <w:rsid w:val="000D55AC"/>
    <w:rsid w:val="000D5890"/>
    <w:rsid w:val="000D5942"/>
    <w:rsid w:val="000D5967"/>
    <w:rsid w:val="000D5A56"/>
    <w:rsid w:val="000D5CE1"/>
    <w:rsid w:val="000D602C"/>
    <w:rsid w:val="000D60F0"/>
    <w:rsid w:val="000D624E"/>
    <w:rsid w:val="000D6417"/>
    <w:rsid w:val="000D6482"/>
    <w:rsid w:val="000D64EC"/>
    <w:rsid w:val="000D66AF"/>
    <w:rsid w:val="000D6767"/>
    <w:rsid w:val="000D6B38"/>
    <w:rsid w:val="000D6FFE"/>
    <w:rsid w:val="000D7227"/>
    <w:rsid w:val="000D72FA"/>
    <w:rsid w:val="000D73BF"/>
    <w:rsid w:val="000D73C9"/>
    <w:rsid w:val="000D7514"/>
    <w:rsid w:val="000D752F"/>
    <w:rsid w:val="000D7646"/>
    <w:rsid w:val="000D7AF3"/>
    <w:rsid w:val="000D7D68"/>
    <w:rsid w:val="000D7DF5"/>
    <w:rsid w:val="000D7E06"/>
    <w:rsid w:val="000D7F5B"/>
    <w:rsid w:val="000E0068"/>
    <w:rsid w:val="000E0099"/>
    <w:rsid w:val="000E0221"/>
    <w:rsid w:val="000E03D4"/>
    <w:rsid w:val="000E04A0"/>
    <w:rsid w:val="000E05A0"/>
    <w:rsid w:val="000E07F4"/>
    <w:rsid w:val="000E08D6"/>
    <w:rsid w:val="000E0AE5"/>
    <w:rsid w:val="000E0B5A"/>
    <w:rsid w:val="000E0CD0"/>
    <w:rsid w:val="000E1064"/>
    <w:rsid w:val="000E11CD"/>
    <w:rsid w:val="000E12AF"/>
    <w:rsid w:val="000E12E6"/>
    <w:rsid w:val="000E15E8"/>
    <w:rsid w:val="000E16A5"/>
    <w:rsid w:val="000E176A"/>
    <w:rsid w:val="000E1777"/>
    <w:rsid w:val="000E1952"/>
    <w:rsid w:val="000E198E"/>
    <w:rsid w:val="000E1B3B"/>
    <w:rsid w:val="000E1B9B"/>
    <w:rsid w:val="000E1D13"/>
    <w:rsid w:val="000E1F78"/>
    <w:rsid w:val="000E20B5"/>
    <w:rsid w:val="000E222F"/>
    <w:rsid w:val="000E22EF"/>
    <w:rsid w:val="000E239B"/>
    <w:rsid w:val="000E24D6"/>
    <w:rsid w:val="000E25F2"/>
    <w:rsid w:val="000E27E8"/>
    <w:rsid w:val="000E2BCD"/>
    <w:rsid w:val="000E2BDB"/>
    <w:rsid w:val="000E2BFA"/>
    <w:rsid w:val="000E2E35"/>
    <w:rsid w:val="000E2F22"/>
    <w:rsid w:val="000E2F7C"/>
    <w:rsid w:val="000E3007"/>
    <w:rsid w:val="000E3230"/>
    <w:rsid w:val="000E32A5"/>
    <w:rsid w:val="000E3433"/>
    <w:rsid w:val="000E355E"/>
    <w:rsid w:val="000E35EE"/>
    <w:rsid w:val="000E38AA"/>
    <w:rsid w:val="000E39ED"/>
    <w:rsid w:val="000E3AF7"/>
    <w:rsid w:val="000E3B2F"/>
    <w:rsid w:val="000E3BF4"/>
    <w:rsid w:val="000E3C36"/>
    <w:rsid w:val="000E3E28"/>
    <w:rsid w:val="000E3FFF"/>
    <w:rsid w:val="000E424A"/>
    <w:rsid w:val="000E44C1"/>
    <w:rsid w:val="000E474A"/>
    <w:rsid w:val="000E493C"/>
    <w:rsid w:val="000E4946"/>
    <w:rsid w:val="000E4D36"/>
    <w:rsid w:val="000E4D43"/>
    <w:rsid w:val="000E4D68"/>
    <w:rsid w:val="000E4E70"/>
    <w:rsid w:val="000E5028"/>
    <w:rsid w:val="000E5431"/>
    <w:rsid w:val="000E56E8"/>
    <w:rsid w:val="000E57A7"/>
    <w:rsid w:val="000E58BF"/>
    <w:rsid w:val="000E59BE"/>
    <w:rsid w:val="000E5ADE"/>
    <w:rsid w:val="000E5EB7"/>
    <w:rsid w:val="000E60D8"/>
    <w:rsid w:val="000E60F1"/>
    <w:rsid w:val="000E6553"/>
    <w:rsid w:val="000E6757"/>
    <w:rsid w:val="000E6896"/>
    <w:rsid w:val="000E69F1"/>
    <w:rsid w:val="000E6D73"/>
    <w:rsid w:val="000E713B"/>
    <w:rsid w:val="000E721E"/>
    <w:rsid w:val="000E7420"/>
    <w:rsid w:val="000E76E0"/>
    <w:rsid w:val="000E7801"/>
    <w:rsid w:val="000E79F7"/>
    <w:rsid w:val="000E7BC4"/>
    <w:rsid w:val="000E7E4A"/>
    <w:rsid w:val="000E7EC6"/>
    <w:rsid w:val="000E7F29"/>
    <w:rsid w:val="000F040F"/>
    <w:rsid w:val="000F06EB"/>
    <w:rsid w:val="000F075B"/>
    <w:rsid w:val="000F0977"/>
    <w:rsid w:val="000F0AB0"/>
    <w:rsid w:val="000F0CD7"/>
    <w:rsid w:val="000F0E54"/>
    <w:rsid w:val="000F0E7A"/>
    <w:rsid w:val="000F1001"/>
    <w:rsid w:val="000F1017"/>
    <w:rsid w:val="000F1175"/>
    <w:rsid w:val="000F120E"/>
    <w:rsid w:val="000F1864"/>
    <w:rsid w:val="000F189A"/>
    <w:rsid w:val="000F1954"/>
    <w:rsid w:val="000F1A80"/>
    <w:rsid w:val="000F1B2C"/>
    <w:rsid w:val="000F1BF5"/>
    <w:rsid w:val="000F1C55"/>
    <w:rsid w:val="000F1E52"/>
    <w:rsid w:val="000F1EAC"/>
    <w:rsid w:val="000F2033"/>
    <w:rsid w:val="000F236A"/>
    <w:rsid w:val="000F23CD"/>
    <w:rsid w:val="000F24F2"/>
    <w:rsid w:val="000F26D5"/>
    <w:rsid w:val="000F29A8"/>
    <w:rsid w:val="000F2AA5"/>
    <w:rsid w:val="000F2AE7"/>
    <w:rsid w:val="000F2BEC"/>
    <w:rsid w:val="000F2D4D"/>
    <w:rsid w:val="000F2FCE"/>
    <w:rsid w:val="000F3362"/>
    <w:rsid w:val="000F34C8"/>
    <w:rsid w:val="000F359A"/>
    <w:rsid w:val="000F35E2"/>
    <w:rsid w:val="000F36A7"/>
    <w:rsid w:val="000F39C2"/>
    <w:rsid w:val="000F3B34"/>
    <w:rsid w:val="000F3BA8"/>
    <w:rsid w:val="000F3DB0"/>
    <w:rsid w:val="000F436A"/>
    <w:rsid w:val="000F4376"/>
    <w:rsid w:val="000F45EF"/>
    <w:rsid w:val="000F47F5"/>
    <w:rsid w:val="000F4A78"/>
    <w:rsid w:val="000F4AD9"/>
    <w:rsid w:val="000F4AE5"/>
    <w:rsid w:val="000F4BAE"/>
    <w:rsid w:val="000F4BCE"/>
    <w:rsid w:val="000F4D26"/>
    <w:rsid w:val="000F4EA1"/>
    <w:rsid w:val="000F513F"/>
    <w:rsid w:val="000F515F"/>
    <w:rsid w:val="000F59FB"/>
    <w:rsid w:val="000F5D46"/>
    <w:rsid w:val="000F5E55"/>
    <w:rsid w:val="000F5FF1"/>
    <w:rsid w:val="000F5FFD"/>
    <w:rsid w:val="000F6093"/>
    <w:rsid w:val="000F61EB"/>
    <w:rsid w:val="000F64B4"/>
    <w:rsid w:val="000F661E"/>
    <w:rsid w:val="000F666C"/>
    <w:rsid w:val="000F66C4"/>
    <w:rsid w:val="000F66F3"/>
    <w:rsid w:val="000F6779"/>
    <w:rsid w:val="000F683A"/>
    <w:rsid w:val="000F696C"/>
    <w:rsid w:val="000F6D1C"/>
    <w:rsid w:val="000F6E64"/>
    <w:rsid w:val="000F7178"/>
    <w:rsid w:val="000F7185"/>
    <w:rsid w:val="000F72AB"/>
    <w:rsid w:val="000F731A"/>
    <w:rsid w:val="000F737E"/>
    <w:rsid w:val="000F740F"/>
    <w:rsid w:val="000F7466"/>
    <w:rsid w:val="000F74B9"/>
    <w:rsid w:val="000F75FD"/>
    <w:rsid w:val="000F772F"/>
    <w:rsid w:val="000F7821"/>
    <w:rsid w:val="000F7A04"/>
    <w:rsid w:val="000F7BB5"/>
    <w:rsid w:val="000F7C2D"/>
    <w:rsid w:val="000F7E8D"/>
    <w:rsid w:val="001000BB"/>
    <w:rsid w:val="00100127"/>
    <w:rsid w:val="0010018C"/>
    <w:rsid w:val="001004FD"/>
    <w:rsid w:val="00100524"/>
    <w:rsid w:val="0010081A"/>
    <w:rsid w:val="00100AD9"/>
    <w:rsid w:val="00100C3A"/>
    <w:rsid w:val="00100CAD"/>
    <w:rsid w:val="00100EF9"/>
    <w:rsid w:val="00100F7A"/>
    <w:rsid w:val="00101154"/>
    <w:rsid w:val="00101215"/>
    <w:rsid w:val="00101231"/>
    <w:rsid w:val="00101709"/>
    <w:rsid w:val="0010195C"/>
    <w:rsid w:val="00101A91"/>
    <w:rsid w:val="00101B18"/>
    <w:rsid w:val="00101F15"/>
    <w:rsid w:val="00101FF8"/>
    <w:rsid w:val="001022A7"/>
    <w:rsid w:val="0010233C"/>
    <w:rsid w:val="001023D8"/>
    <w:rsid w:val="001023F4"/>
    <w:rsid w:val="001025F3"/>
    <w:rsid w:val="00102695"/>
    <w:rsid w:val="001026E5"/>
    <w:rsid w:val="001029C2"/>
    <w:rsid w:val="00102D94"/>
    <w:rsid w:val="00102E6F"/>
    <w:rsid w:val="00102ECF"/>
    <w:rsid w:val="00103005"/>
    <w:rsid w:val="0010328E"/>
    <w:rsid w:val="001032CD"/>
    <w:rsid w:val="001034EF"/>
    <w:rsid w:val="001035AA"/>
    <w:rsid w:val="00103793"/>
    <w:rsid w:val="00103AAE"/>
    <w:rsid w:val="00103B97"/>
    <w:rsid w:val="00103C12"/>
    <w:rsid w:val="00103E3A"/>
    <w:rsid w:val="00103EB1"/>
    <w:rsid w:val="00103F2C"/>
    <w:rsid w:val="001042E1"/>
    <w:rsid w:val="0010455D"/>
    <w:rsid w:val="0010468D"/>
    <w:rsid w:val="00104788"/>
    <w:rsid w:val="001047A9"/>
    <w:rsid w:val="001049B2"/>
    <w:rsid w:val="00104C22"/>
    <w:rsid w:val="00104E57"/>
    <w:rsid w:val="001050F4"/>
    <w:rsid w:val="00105172"/>
    <w:rsid w:val="0010532E"/>
    <w:rsid w:val="001053D0"/>
    <w:rsid w:val="00105430"/>
    <w:rsid w:val="00105522"/>
    <w:rsid w:val="001056C7"/>
    <w:rsid w:val="00105C15"/>
    <w:rsid w:val="00105F1B"/>
    <w:rsid w:val="00105FBE"/>
    <w:rsid w:val="00105FE7"/>
    <w:rsid w:val="0010689A"/>
    <w:rsid w:val="0010699F"/>
    <w:rsid w:val="00106A88"/>
    <w:rsid w:val="00106AA5"/>
    <w:rsid w:val="00106BC5"/>
    <w:rsid w:val="00106BF0"/>
    <w:rsid w:val="00106D26"/>
    <w:rsid w:val="00106D2A"/>
    <w:rsid w:val="001070DF"/>
    <w:rsid w:val="00107208"/>
    <w:rsid w:val="001072C3"/>
    <w:rsid w:val="00107546"/>
    <w:rsid w:val="00107623"/>
    <w:rsid w:val="00107639"/>
    <w:rsid w:val="00107942"/>
    <w:rsid w:val="00107AFA"/>
    <w:rsid w:val="00107C76"/>
    <w:rsid w:val="00107C8F"/>
    <w:rsid w:val="00107FE1"/>
    <w:rsid w:val="001101F4"/>
    <w:rsid w:val="0011027A"/>
    <w:rsid w:val="001102C8"/>
    <w:rsid w:val="0011038E"/>
    <w:rsid w:val="00110405"/>
    <w:rsid w:val="0011045B"/>
    <w:rsid w:val="00110580"/>
    <w:rsid w:val="00110623"/>
    <w:rsid w:val="00110760"/>
    <w:rsid w:val="0011087C"/>
    <w:rsid w:val="0011088F"/>
    <w:rsid w:val="00110B01"/>
    <w:rsid w:val="00110C4C"/>
    <w:rsid w:val="00110D6E"/>
    <w:rsid w:val="001110F6"/>
    <w:rsid w:val="00111235"/>
    <w:rsid w:val="0011132C"/>
    <w:rsid w:val="001113CE"/>
    <w:rsid w:val="001114BD"/>
    <w:rsid w:val="001114CB"/>
    <w:rsid w:val="00111619"/>
    <w:rsid w:val="0011172A"/>
    <w:rsid w:val="00111742"/>
    <w:rsid w:val="00111C60"/>
    <w:rsid w:val="00111DC9"/>
    <w:rsid w:val="00111DFC"/>
    <w:rsid w:val="00111F4E"/>
    <w:rsid w:val="001121B1"/>
    <w:rsid w:val="001121B7"/>
    <w:rsid w:val="0011235E"/>
    <w:rsid w:val="0011261A"/>
    <w:rsid w:val="0011262E"/>
    <w:rsid w:val="0011274E"/>
    <w:rsid w:val="00112960"/>
    <w:rsid w:val="001129F9"/>
    <w:rsid w:val="00112A56"/>
    <w:rsid w:val="00112B63"/>
    <w:rsid w:val="00112EDB"/>
    <w:rsid w:val="00112FC9"/>
    <w:rsid w:val="001130CD"/>
    <w:rsid w:val="00113496"/>
    <w:rsid w:val="0011371C"/>
    <w:rsid w:val="00113A48"/>
    <w:rsid w:val="00113A51"/>
    <w:rsid w:val="00113B51"/>
    <w:rsid w:val="00113BCA"/>
    <w:rsid w:val="00113D4F"/>
    <w:rsid w:val="00113D71"/>
    <w:rsid w:val="00113EE7"/>
    <w:rsid w:val="0011429D"/>
    <w:rsid w:val="00114377"/>
    <w:rsid w:val="00114381"/>
    <w:rsid w:val="0011470E"/>
    <w:rsid w:val="0011480F"/>
    <w:rsid w:val="0011493F"/>
    <w:rsid w:val="00114F69"/>
    <w:rsid w:val="0011501B"/>
    <w:rsid w:val="001153CE"/>
    <w:rsid w:val="001156B1"/>
    <w:rsid w:val="0011585A"/>
    <w:rsid w:val="00115A45"/>
    <w:rsid w:val="00115D0B"/>
    <w:rsid w:val="00116264"/>
    <w:rsid w:val="001163A8"/>
    <w:rsid w:val="00116413"/>
    <w:rsid w:val="001167C6"/>
    <w:rsid w:val="001169AD"/>
    <w:rsid w:val="001169EA"/>
    <w:rsid w:val="00116A7B"/>
    <w:rsid w:val="00116C00"/>
    <w:rsid w:val="00116C6D"/>
    <w:rsid w:val="001173EA"/>
    <w:rsid w:val="0011740E"/>
    <w:rsid w:val="001176AC"/>
    <w:rsid w:val="001176EB"/>
    <w:rsid w:val="0011771F"/>
    <w:rsid w:val="001177D2"/>
    <w:rsid w:val="00117809"/>
    <w:rsid w:val="001179FB"/>
    <w:rsid w:val="00117A2B"/>
    <w:rsid w:val="00117ADF"/>
    <w:rsid w:val="00117C28"/>
    <w:rsid w:val="00117DE0"/>
    <w:rsid w:val="0011871D"/>
    <w:rsid w:val="00120012"/>
    <w:rsid w:val="00120092"/>
    <w:rsid w:val="001201B3"/>
    <w:rsid w:val="0012041B"/>
    <w:rsid w:val="0012063C"/>
    <w:rsid w:val="00120798"/>
    <w:rsid w:val="001209A3"/>
    <w:rsid w:val="00120B8F"/>
    <w:rsid w:val="00120D59"/>
    <w:rsid w:val="00120F39"/>
    <w:rsid w:val="00120F6F"/>
    <w:rsid w:val="0012107B"/>
    <w:rsid w:val="001210CC"/>
    <w:rsid w:val="001211FE"/>
    <w:rsid w:val="00121207"/>
    <w:rsid w:val="001215A5"/>
    <w:rsid w:val="00121607"/>
    <w:rsid w:val="00121871"/>
    <w:rsid w:val="001218C4"/>
    <w:rsid w:val="00121A94"/>
    <w:rsid w:val="00121C13"/>
    <w:rsid w:val="00121C7A"/>
    <w:rsid w:val="00121CB8"/>
    <w:rsid w:val="00121FBA"/>
    <w:rsid w:val="00122064"/>
    <w:rsid w:val="00122156"/>
    <w:rsid w:val="0012246B"/>
    <w:rsid w:val="001224E8"/>
    <w:rsid w:val="00122508"/>
    <w:rsid w:val="001228AC"/>
    <w:rsid w:val="00122962"/>
    <w:rsid w:val="00122A67"/>
    <w:rsid w:val="00122BDE"/>
    <w:rsid w:val="00122C20"/>
    <w:rsid w:val="00122C87"/>
    <w:rsid w:val="001230A0"/>
    <w:rsid w:val="001230E9"/>
    <w:rsid w:val="00123111"/>
    <w:rsid w:val="00123617"/>
    <w:rsid w:val="00123633"/>
    <w:rsid w:val="001237A0"/>
    <w:rsid w:val="001238D6"/>
    <w:rsid w:val="00123A00"/>
    <w:rsid w:val="00123D03"/>
    <w:rsid w:val="001242E9"/>
    <w:rsid w:val="001244D8"/>
    <w:rsid w:val="0012459A"/>
    <w:rsid w:val="0012477F"/>
    <w:rsid w:val="00124782"/>
    <w:rsid w:val="0012486F"/>
    <w:rsid w:val="00124950"/>
    <w:rsid w:val="00124BC5"/>
    <w:rsid w:val="0012505C"/>
    <w:rsid w:val="001250B1"/>
    <w:rsid w:val="0012511D"/>
    <w:rsid w:val="001252B3"/>
    <w:rsid w:val="001252C5"/>
    <w:rsid w:val="00125676"/>
    <w:rsid w:val="001257E6"/>
    <w:rsid w:val="00125F20"/>
    <w:rsid w:val="00125FF0"/>
    <w:rsid w:val="001260DF"/>
    <w:rsid w:val="001261B6"/>
    <w:rsid w:val="001263BF"/>
    <w:rsid w:val="0012652C"/>
    <w:rsid w:val="00126687"/>
    <w:rsid w:val="001267C9"/>
    <w:rsid w:val="001268C6"/>
    <w:rsid w:val="00126943"/>
    <w:rsid w:val="0012696D"/>
    <w:rsid w:val="00126A21"/>
    <w:rsid w:val="00126BF6"/>
    <w:rsid w:val="00126EE0"/>
    <w:rsid w:val="00126F5C"/>
    <w:rsid w:val="00127337"/>
    <w:rsid w:val="00127445"/>
    <w:rsid w:val="001274AA"/>
    <w:rsid w:val="00127591"/>
    <w:rsid w:val="0012763B"/>
    <w:rsid w:val="001278BC"/>
    <w:rsid w:val="00127A85"/>
    <w:rsid w:val="00127B83"/>
    <w:rsid w:val="00130282"/>
    <w:rsid w:val="001302A9"/>
    <w:rsid w:val="001302AB"/>
    <w:rsid w:val="0013044E"/>
    <w:rsid w:val="00130471"/>
    <w:rsid w:val="001304F0"/>
    <w:rsid w:val="00130601"/>
    <w:rsid w:val="001306D1"/>
    <w:rsid w:val="00130735"/>
    <w:rsid w:val="00130B14"/>
    <w:rsid w:val="00130C7B"/>
    <w:rsid w:val="00130C8E"/>
    <w:rsid w:val="00130D21"/>
    <w:rsid w:val="00130EBE"/>
    <w:rsid w:val="001311FA"/>
    <w:rsid w:val="00131234"/>
    <w:rsid w:val="00131264"/>
    <w:rsid w:val="001312C2"/>
    <w:rsid w:val="0013134A"/>
    <w:rsid w:val="0013147D"/>
    <w:rsid w:val="0013155A"/>
    <w:rsid w:val="0013166C"/>
    <w:rsid w:val="00131671"/>
    <w:rsid w:val="001316AC"/>
    <w:rsid w:val="001317EC"/>
    <w:rsid w:val="00131CB9"/>
    <w:rsid w:val="00131E31"/>
    <w:rsid w:val="00131FBE"/>
    <w:rsid w:val="001320DB"/>
    <w:rsid w:val="00132181"/>
    <w:rsid w:val="00132329"/>
    <w:rsid w:val="00132455"/>
    <w:rsid w:val="001324AA"/>
    <w:rsid w:val="00132534"/>
    <w:rsid w:val="00132687"/>
    <w:rsid w:val="001329B5"/>
    <w:rsid w:val="00132BEF"/>
    <w:rsid w:val="00132ECF"/>
    <w:rsid w:val="00133282"/>
    <w:rsid w:val="001336A0"/>
    <w:rsid w:val="00133C4C"/>
    <w:rsid w:val="00133CEB"/>
    <w:rsid w:val="00133CFE"/>
    <w:rsid w:val="00133DA1"/>
    <w:rsid w:val="00133EF1"/>
    <w:rsid w:val="00133FBF"/>
    <w:rsid w:val="00134190"/>
    <w:rsid w:val="00134212"/>
    <w:rsid w:val="00134222"/>
    <w:rsid w:val="001346C5"/>
    <w:rsid w:val="0013478A"/>
    <w:rsid w:val="00134906"/>
    <w:rsid w:val="00134985"/>
    <w:rsid w:val="00134A2F"/>
    <w:rsid w:val="00134DA6"/>
    <w:rsid w:val="00134F30"/>
    <w:rsid w:val="0013520B"/>
    <w:rsid w:val="00135468"/>
    <w:rsid w:val="001354A9"/>
    <w:rsid w:val="0013552D"/>
    <w:rsid w:val="001359FC"/>
    <w:rsid w:val="00135A21"/>
    <w:rsid w:val="00135AEB"/>
    <w:rsid w:val="00135D81"/>
    <w:rsid w:val="0013609B"/>
    <w:rsid w:val="001362E9"/>
    <w:rsid w:val="0013659C"/>
    <w:rsid w:val="00136767"/>
    <w:rsid w:val="001369F7"/>
    <w:rsid w:val="00136CCD"/>
    <w:rsid w:val="00136DBE"/>
    <w:rsid w:val="00136E62"/>
    <w:rsid w:val="001371E7"/>
    <w:rsid w:val="0013748F"/>
    <w:rsid w:val="001376F8"/>
    <w:rsid w:val="0013777F"/>
    <w:rsid w:val="001378AA"/>
    <w:rsid w:val="00137965"/>
    <w:rsid w:val="00137A24"/>
    <w:rsid w:val="00137E68"/>
    <w:rsid w:val="001401FB"/>
    <w:rsid w:val="00140386"/>
    <w:rsid w:val="001406CA"/>
    <w:rsid w:val="00140726"/>
    <w:rsid w:val="00140B0F"/>
    <w:rsid w:val="00140C12"/>
    <w:rsid w:val="00140C8D"/>
    <w:rsid w:val="00140C9D"/>
    <w:rsid w:val="00140E60"/>
    <w:rsid w:val="00141521"/>
    <w:rsid w:val="001417CF"/>
    <w:rsid w:val="001417FA"/>
    <w:rsid w:val="001417FF"/>
    <w:rsid w:val="00141D85"/>
    <w:rsid w:val="00141EBA"/>
    <w:rsid w:val="00141FDF"/>
    <w:rsid w:val="00142358"/>
    <w:rsid w:val="00142570"/>
    <w:rsid w:val="0014275D"/>
    <w:rsid w:val="00142793"/>
    <w:rsid w:val="0014287C"/>
    <w:rsid w:val="00142974"/>
    <w:rsid w:val="00142A88"/>
    <w:rsid w:val="00142F5E"/>
    <w:rsid w:val="001430F7"/>
    <w:rsid w:val="00143212"/>
    <w:rsid w:val="0014352A"/>
    <w:rsid w:val="0014382E"/>
    <w:rsid w:val="001438D3"/>
    <w:rsid w:val="00143CC4"/>
    <w:rsid w:val="00143DA0"/>
    <w:rsid w:val="00143FE6"/>
    <w:rsid w:val="0014407A"/>
    <w:rsid w:val="001440A6"/>
    <w:rsid w:val="001440E9"/>
    <w:rsid w:val="00144108"/>
    <w:rsid w:val="001441EF"/>
    <w:rsid w:val="00144219"/>
    <w:rsid w:val="0014423E"/>
    <w:rsid w:val="00144303"/>
    <w:rsid w:val="00144787"/>
    <w:rsid w:val="0014484B"/>
    <w:rsid w:val="00144A5F"/>
    <w:rsid w:val="00144B04"/>
    <w:rsid w:val="00144E7F"/>
    <w:rsid w:val="00144F1E"/>
    <w:rsid w:val="00144F61"/>
    <w:rsid w:val="00145324"/>
    <w:rsid w:val="00145B07"/>
    <w:rsid w:val="00145EFC"/>
    <w:rsid w:val="00145F74"/>
    <w:rsid w:val="0014604E"/>
    <w:rsid w:val="00146083"/>
    <w:rsid w:val="00146156"/>
    <w:rsid w:val="0014673F"/>
    <w:rsid w:val="001467AC"/>
    <w:rsid w:val="001467FB"/>
    <w:rsid w:val="00146947"/>
    <w:rsid w:val="001469DF"/>
    <w:rsid w:val="00146BE7"/>
    <w:rsid w:val="00146E81"/>
    <w:rsid w:val="00146ECB"/>
    <w:rsid w:val="00147141"/>
    <w:rsid w:val="00147183"/>
    <w:rsid w:val="0014722D"/>
    <w:rsid w:val="00147275"/>
    <w:rsid w:val="00147B60"/>
    <w:rsid w:val="00147BF5"/>
    <w:rsid w:val="00147D8D"/>
    <w:rsid w:val="00147EF3"/>
    <w:rsid w:val="00150022"/>
    <w:rsid w:val="00150331"/>
    <w:rsid w:val="0015046D"/>
    <w:rsid w:val="0015061D"/>
    <w:rsid w:val="001506AD"/>
    <w:rsid w:val="001506FD"/>
    <w:rsid w:val="00150746"/>
    <w:rsid w:val="00150DE9"/>
    <w:rsid w:val="00151185"/>
    <w:rsid w:val="00151192"/>
    <w:rsid w:val="00151219"/>
    <w:rsid w:val="00151238"/>
    <w:rsid w:val="0015131E"/>
    <w:rsid w:val="00151331"/>
    <w:rsid w:val="001513B5"/>
    <w:rsid w:val="001513F8"/>
    <w:rsid w:val="0015140F"/>
    <w:rsid w:val="001514F1"/>
    <w:rsid w:val="0015151C"/>
    <w:rsid w:val="00151AB3"/>
    <w:rsid w:val="00151BF0"/>
    <w:rsid w:val="00151C53"/>
    <w:rsid w:val="00151EB7"/>
    <w:rsid w:val="00151F2C"/>
    <w:rsid w:val="0015264C"/>
    <w:rsid w:val="001527F4"/>
    <w:rsid w:val="001528C2"/>
    <w:rsid w:val="00152A48"/>
    <w:rsid w:val="00152C8A"/>
    <w:rsid w:val="00152D91"/>
    <w:rsid w:val="00152DC6"/>
    <w:rsid w:val="00152E41"/>
    <w:rsid w:val="00152EC8"/>
    <w:rsid w:val="00152FD7"/>
    <w:rsid w:val="0015308B"/>
    <w:rsid w:val="0015315B"/>
    <w:rsid w:val="0015347F"/>
    <w:rsid w:val="0015365E"/>
    <w:rsid w:val="0015366B"/>
    <w:rsid w:val="001536B2"/>
    <w:rsid w:val="001538EE"/>
    <w:rsid w:val="001539CC"/>
    <w:rsid w:val="00153BA3"/>
    <w:rsid w:val="00153C2D"/>
    <w:rsid w:val="00153CFB"/>
    <w:rsid w:val="00153E76"/>
    <w:rsid w:val="0015405B"/>
    <w:rsid w:val="0015411A"/>
    <w:rsid w:val="00154207"/>
    <w:rsid w:val="0015427E"/>
    <w:rsid w:val="00154503"/>
    <w:rsid w:val="00154828"/>
    <w:rsid w:val="00154FF9"/>
    <w:rsid w:val="0015513A"/>
    <w:rsid w:val="00155192"/>
    <w:rsid w:val="00155193"/>
    <w:rsid w:val="001555B5"/>
    <w:rsid w:val="00155780"/>
    <w:rsid w:val="001558C1"/>
    <w:rsid w:val="00155B41"/>
    <w:rsid w:val="00155B79"/>
    <w:rsid w:val="00155D04"/>
    <w:rsid w:val="00155D94"/>
    <w:rsid w:val="00155DB6"/>
    <w:rsid w:val="00156113"/>
    <w:rsid w:val="00156344"/>
    <w:rsid w:val="00156406"/>
    <w:rsid w:val="001565D2"/>
    <w:rsid w:val="00156624"/>
    <w:rsid w:val="0015669A"/>
    <w:rsid w:val="00156879"/>
    <w:rsid w:val="00156974"/>
    <w:rsid w:val="001569E3"/>
    <w:rsid w:val="00156AD4"/>
    <w:rsid w:val="00156BC1"/>
    <w:rsid w:val="00156C3D"/>
    <w:rsid w:val="00156E85"/>
    <w:rsid w:val="001571C1"/>
    <w:rsid w:val="001573C7"/>
    <w:rsid w:val="001574B6"/>
    <w:rsid w:val="001574ED"/>
    <w:rsid w:val="00157755"/>
    <w:rsid w:val="00157A43"/>
    <w:rsid w:val="00157BA7"/>
    <w:rsid w:val="00157C7A"/>
    <w:rsid w:val="00157D4D"/>
    <w:rsid w:val="00157D77"/>
    <w:rsid w:val="00157F04"/>
    <w:rsid w:val="0016033C"/>
    <w:rsid w:val="0016055E"/>
    <w:rsid w:val="00160669"/>
    <w:rsid w:val="00160695"/>
    <w:rsid w:val="00160B86"/>
    <w:rsid w:val="00160BDA"/>
    <w:rsid w:val="00160C09"/>
    <w:rsid w:val="00160EA5"/>
    <w:rsid w:val="00160FAD"/>
    <w:rsid w:val="001610BE"/>
    <w:rsid w:val="00161183"/>
    <w:rsid w:val="00161326"/>
    <w:rsid w:val="001613B7"/>
    <w:rsid w:val="00161450"/>
    <w:rsid w:val="0016198E"/>
    <w:rsid w:val="00161A18"/>
    <w:rsid w:val="00161BF9"/>
    <w:rsid w:val="00161C22"/>
    <w:rsid w:val="00161DFE"/>
    <w:rsid w:val="00161E0B"/>
    <w:rsid w:val="00161E0C"/>
    <w:rsid w:val="00161EC0"/>
    <w:rsid w:val="00161F9E"/>
    <w:rsid w:val="0016201D"/>
    <w:rsid w:val="00162044"/>
    <w:rsid w:val="00162346"/>
    <w:rsid w:val="00162508"/>
    <w:rsid w:val="0016265C"/>
    <w:rsid w:val="0016271B"/>
    <w:rsid w:val="00162DF5"/>
    <w:rsid w:val="00162E6C"/>
    <w:rsid w:val="00162EBC"/>
    <w:rsid w:val="00162EC6"/>
    <w:rsid w:val="00163309"/>
    <w:rsid w:val="00163352"/>
    <w:rsid w:val="0016336A"/>
    <w:rsid w:val="00163443"/>
    <w:rsid w:val="001634CF"/>
    <w:rsid w:val="00163822"/>
    <w:rsid w:val="001638BA"/>
    <w:rsid w:val="00163A5B"/>
    <w:rsid w:val="00163A88"/>
    <w:rsid w:val="00163D6C"/>
    <w:rsid w:val="00163E7E"/>
    <w:rsid w:val="00164012"/>
    <w:rsid w:val="001640D2"/>
    <w:rsid w:val="00164287"/>
    <w:rsid w:val="001644C7"/>
    <w:rsid w:val="00164716"/>
    <w:rsid w:val="00164A05"/>
    <w:rsid w:val="00164D80"/>
    <w:rsid w:val="00164DDE"/>
    <w:rsid w:val="00164F34"/>
    <w:rsid w:val="001651B6"/>
    <w:rsid w:val="0016546C"/>
    <w:rsid w:val="00165655"/>
    <w:rsid w:val="001656BE"/>
    <w:rsid w:val="0016578E"/>
    <w:rsid w:val="001658D6"/>
    <w:rsid w:val="00165BD4"/>
    <w:rsid w:val="00165E60"/>
    <w:rsid w:val="00166097"/>
    <w:rsid w:val="0016613C"/>
    <w:rsid w:val="00166DAD"/>
    <w:rsid w:val="00166E6D"/>
    <w:rsid w:val="00166ED4"/>
    <w:rsid w:val="00166FB5"/>
    <w:rsid w:val="00167022"/>
    <w:rsid w:val="0016718E"/>
    <w:rsid w:val="0016724D"/>
    <w:rsid w:val="0016748A"/>
    <w:rsid w:val="00167764"/>
    <w:rsid w:val="001677AC"/>
    <w:rsid w:val="00167F3F"/>
    <w:rsid w:val="00167FD7"/>
    <w:rsid w:val="001703F5"/>
    <w:rsid w:val="0017060B"/>
    <w:rsid w:val="00170701"/>
    <w:rsid w:val="00170791"/>
    <w:rsid w:val="00170AAF"/>
    <w:rsid w:val="00171258"/>
    <w:rsid w:val="00171276"/>
    <w:rsid w:val="0017135F"/>
    <w:rsid w:val="001713A4"/>
    <w:rsid w:val="001716AB"/>
    <w:rsid w:val="001717D4"/>
    <w:rsid w:val="001719BA"/>
    <w:rsid w:val="00171B71"/>
    <w:rsid w:val="00171C7C"/>
    <w:rsid w:val="00171C9E"/>
    <w:rsid w:val="00171CE1"/>
    <w:rsid w:val="00171FA5"/>
    <w:rsid w:val="001723C5"/>
    <w:rsid w:val="001723EA"/>
    <w:rsid w:val="00172637"/>
    <w:rsid w:val="001726D4"/>
    <w:rsid w:val="0017283E"/>
    <w:rsid w:val="001728B5"/>
    <w:rsid w:val="00172EB5"/>
    <w:rsid w:val="0017336D"/>
    <w:rsid w:val="001733E5"/>
    <w:rsid w:val="00173499"/>
    <w:rsid w:val="001738B3"/>
    <w:rsid w:val="001739CE"/>
    <w:rsid w:val="00173CBB"/>
    <w:rsid w:val="00173D58"/>
    <w:rsid w:val="00173DB9"/>
    <w:rsid w:val="00173F1A"/>
    <w:rsid w:val="00173FA1"/>
    <w:rsid w:val="00174052"/>
    <w:rsid w:val="001742E2"/>
    <w:rsid w:val="001744C3"/>
    <w:rsid w:val="001745CE"/>
    <w:rsid w:val="00174656"/>
    <w:rsid w:val="00174A0A"/>
    <w:rsid w:val="00174E84"/>
    <w:rsid w:val="00174EC0"/>
    <w:rsid w:val="001750A0"/>
    <w:rsid w:val="001751FE"/>
    <w:rsid w:val="001752B4"/>
    <w:rsid w:val="001754E0"/>
    <w:rsid w:val="001754F5"/>
    <w:rsid w:val="001758A0"/>
    <w:rsid w:val="001758E8"/>
    <w:rsid w:val="00175BF8"/>
    <w:rsid w:val="00175DCC"/>
    <w:rsid w:val="00175E8E"/>
    <w:rsid w:val="00175F32"/>
    <w:rsid w:val="001762F3"/>
    <w:rsid w:val="00176313"/>
    <w:rsid w:val="001764CA"/>
    <w:rsid w:val="001766B1"/>
    <w:rsid w:val="001766D2"/>
    <w:rsid w:val="001768FA"/>
    <w:rsid w:val="001769A8"/>
    <w:rsid w:val="00176A7C"/>
    <w:rsid w:val="00176D7C"/>
    <w:rsid w:val="0017708B"/>
    <w:rsid w:val="00177179"/>
    <w:rsid w:val="0017749D"/>
    <w:rsid w:val="001776F0"/>
    <w:rsid w:val="001778A7"/>
    <w:rsid w:val="0017799D"/>
    <w:rsid w:val="00177A0E"/>
    <w:rsid w:val="00177D3A"/>
    <w:rsid w:val="00177E52"/>
    <w:rsid w:val="00177F02"/>
    <w:rsid w:val="00177F5D"/>
    <w:rsid w:val="00180005"/>
    <w:rsid w:val="0018000E"/>
    <w:rsid w:val="00180079"/>
    <w:rsid w:val="00180264"/>
    <w:rsid w:val="00180298"/>
    <w:rsid w:val="0018033A"/>
    <w:rsid w:val="0018042F"/>
    <w:rsid w:val="001806B5"/>
    <w:rsid w:val="00180B4D"/>
    <w:rsid w:val="00180B6A"/>
    <w:rsid w:val="00180CB3"/>
    <w:rsid w:val="00180E8D"/>
    <w:rsid w:val="00180EE3"/>
    <w:rsid w:val="00180FF8"/>
    <w:rsid w:val="001813B0"/>
    <w:rsid w:val="001813CC"/>
    <w:rsid w:val="001814A0"/>
    <w:rsid w:val="001818D8"/>
    <w:rsid w:val="00181A8D"/>
    <w:rsid w:val="00181FB6"/>
    <w:rsid w:val="0018239D"/>
    <w:rsid w:val="0018240C"/>
    <w:rsid w:val="00182515"/>
    <w:rsid w:val="001827CC"/>
    <w:rsid w:val="00182AB9"/>
    <w:rsid w:val="00183096"/>
    <w:rsid w:val="0018321B"/>
    <w:rsid w:val="001835D2"/>
    <w:rsid w:val="00183616"/>
    <w:rsid w:val="0018386C"/>
    <w:rsid w:val="00183A56"/>
    <w:rsid w:val="00183E94"/>
    <w:rsid w:val="0018422C"/>
    <w:rsid w:val="0018426D"/>
    <w:rsid w:val="001842D1"/>
    <w:rsid w:val="00184468"/>
    <w:rsid w:val="00184490"/>
    <w:rsid w:val="001844C6"/>
    <w:rsid w:val="00184550"/>
    <w:rsid w:val="001845EF"/>
    <w:rsid w:val="001846A5"/>
    <w:rsid w:val="00184B03"/>
    <w:rsid w:val="00184BE3"/>
    <w:rsid w:val="00185090"/>
    <w:rsid w:val="00185270"/>
    <w:rsid w:val="001853E3"/>
    <w:rsid w:val="0018552B"/>
    <w:rsid w:val="0018559B"/>
    <w:rsid w:val="00185883"/>
    <w:rsid w:val="00185963"/>
    <w:rsid w:val="00185ACA"/>
    <w:rsid w:val="00185BEF"/>
    <w:rsid w:val="00185BF1"/>
    <w:rsid w:val="00185CC8"/>
    <w:rsid w:val="00185F68"/>
    <w:rsid w:val="00186128"/>
    <w:rsid w:val="00186186"/>
    <w:rsid w:val="0018625D"/>
    <w:rsid w:val="001863C5"/>
    <w:rsid w:val="001868B7"/>
    <w:rsid w:val="001869DD"/>
    <w:rsid w:val="00186A77"/>
    <w:rsid w:val="00186C04"/>
    <w:rsid w:val="00186DFB"/>
    <w:rsid w:val="00186EB8"/>
    <w:rsid w:val="00186EC0"/>
    <w:rsid w:val="00186EDB"/>
    <w:rsid w:val="00186F16"/>
    <w:rsid w:val="00186F17"/>
    <w:rsid w:val="0018716F"/>
    <w:rsid w:val="001871D9"/>
    <w:rsid w:val="00187241"/>
    <w:rsid w:val="00187481"/>
    <w:rsid w:val="001874D7"/>
    <w:rsid w:val="001875C7"/>
    <w:rsid w:val="0018783D"/>
    <w:rsid w:val="00187B9E"/>
    <w:rsid w:val="00187E92"/>
    <w:rsid w:val="001900C7"/>
    <w:rsid w:val="001902D3"/>
    <w:rsid w:val="00190358"/>
    <w:rsid w:val="001903DF"/>
    <w:rsid w:val="001903F5"/>
    <w:rsid w:val="00190580"/>
    <w:rsid w:val="001905C3"/>
    <w:rsid w:val="00190655"/>
    <w:rsid w:val="0019095B"/>
    <w:rsid w:val="00190A49"/>
    <w:rsid w:val="00190DC5"/>
    <w:rsid w:val="00190E11"/>
    <w:rsid w:val="00191008"/>
    <w:rsid w:val="001910A2"/>
    <w:rsid w:val="00191188"/>
    <w:rsid w:val="001911BB"/>
    <w:rsid w:val="00191308"/>
    <w:rsid w:val="001915FE"/>
    <w:rsid w:val="0019162A"/>
    <w:rsid w:val="00191659"/>
    <w:rsid w:val="001916AC"/>
    <w:rsid w:val="00191706"/>
    <w:rsid w:val="00191742"/>
    <w:rsid w:val="00191D42"/>
    <w:rsid w:val="00191D78"/>
    <w:rsid w:val="001928D3"/>
    <w:rsid w:val="00192D15"/>
    <w:rsid w:val="00192DC6"/>
    <w:rsid w:val="00192F5C"/>
    <w:rsid w:val="00193101"/>
    <w:rsid w:val="00193108"/>
    <w:rsid w:val="00193525"/>
    <w:rsid w:val="00193BFF"/>
    <w:rsid w:val="00193C8F"/>
    <w:rsid w:val="00193F18"/>
    <w:rsid w:val="00194013"/>
    <w:rsid w:val="001941E6"/>
    <w:rsid w:val="001942E7"/>
    <w:rsid w:val="001943C7"/>
    <w:rsid w:val="001945C8"/>
    <w:rsid w:val="00194A76"/>
    <w:rsid w:val="00194AAE"/>
    <w:rsid w:val="00194AE2"/>
    <w:rsid w:val="00194B60"/>
    <w:rsid w:val="00194CC0"/>
    <w:rsid w:val="00194ED3"/>
    <w:rsid w:val="0019515D"/>
    <w:rsid w:val="0019587A"/>
    <w:rsid w:val="001958A0"/>
    <w:rsid w:val="00195C87"/>
    <w:rsid w:val="00195D19"/>
    <w:rsid w:val="00195D36"/>
    <w:rsid w:val="00195DF5"/>
    <w:rsid w:val="00195E99"/>
    <w:rsid w:val="00195F0C"/>
    <w:rsid w:val="0019601A"/>
    <w:rsid w:val="0019609C"/>
    <w:rsid w:val="0019619B"/>
    <w:rsid w:val="00196385"/>
    <w:rsid w:val="001964B4"/>
    <w:rsid w:val="001966C9"/>
    <w:rsid w:val="00196A24"/>
    <w:rsid w:val="00196E13"/>
    <w:rsid w:val="00197382"/>
    <w:rsid w:val="001973F7"/>
    <w:rsid w:val="0019749B"/>
    <w:rsid w:val="0019756C"/>
    <w:rsid w:val="0019760B"/>
    <w:rsid w:val="00197935"/>
    <w:rsid w:val="001979BC"/>
    <w:rsid w:val="001979F0"/>
    <w:rsid w:val="00197AE9"/>
    <w:rsid w:val="00197BE3"/>
    <w:rsid w:val="00197C69"/>
    <w:rsid w:val="00197CD0"/>
    <w:rsid w:val="00197D54"/>
    <w:rsid w:val="00197DE6"/>
    <w:rsid w:val="00197F8C"/>
    <w:rsid w:val="001A0220"/>
    <w:rsid w:val="001A03C8"/>
    <w:rsid w:val="001A06A7"/>
    <w:rsid w:val="001A08DA"/>
    <w:rsid w:val="001A0CD0"/>
    <w:rsid w:val="001A0DAF"/>
    <w:rsid w:val="001A0FC3"/>
    <w:rsid w:val="001A1032"/>
    <w:rsid w:val="001A10D3"/>
    <w:rsid w:val="001A1397"/>
    <w:rsid w:val="001A156F"/>
    <w:rsid w:val="001A1666"/>
    <w:rsid w:val="001A191A"/>
    <w:rsid w:val="001A1B29"/>
    <w:rsid w:val="001A1E8A"/>
    <w:rsid w:val="001A1F49"/>
    <w:rsid w:val="001A1F5D"/>
    <w:rsid w:val="001A2251"/>
    <w:rsid w:val="001A2450"/>
    <w:rsid w:val="001A26B9"/>
    <w:rsid w:val="001A2B08"/>
    <w:rsid w:val="001A2BDB"/>
    <w:rsid w:val="001A2CC7"/>
    <w:rsid w:val="001A3352"/>
    <w:rsid w:val="001A3656"/>
    <w:rsid w:val="001A3695"/>
    <w:rsid w:val="001A379F"/>
    <w:rsid w:val="001A3FD0"/>
    <w:rsid w:val="001A4052"/>
    <w:rsid w:val="001A438F"/>
    <w:rsid w:val="001A44AA"/>
    <w:rsid w:val="001A4A74"/>
    <w:rsid w:val="001A4C8A"/>
    <w:rsid w:val="001A4E8B"/>
    <w:rsid w:val="001A4E94"/>
    <w:rsid w:val="001A521C"/>
    <w:rsid w:val="001A52A5"/>
    <w:rsid w:val="001A5339"/>
    <w:rsid w:val="001A5544"/>
    <w:rsid w:val="001A59BB"/>
    <w:rsid w:val="001A59BC"/>
    <w:rsid w:val="001A5A0F"/>
    <w:rsid w:val="001A5B24"/>
    <w:rsid w:val="001A5B3F"/>
    <w:rsid w:val="001A5C5D"/>
    <w:rsid w:val="001A5C62"/>
    <w:rsid w:val="001A5DD6"/>
    <w:rsid w:val="001A5E12"/>
    <w:rsid w:val="001A5F04"/>
    <w:rsid w:val="001A6320"/>
    <w:rsid w:val="001A6338"/>
    <w:rsid w:val="001A63B0"/>
    <w:rsid w:val="001A6417"/>
    <w:rsid w:val="001A6524"/>
    <w:rsid w:val="001A652D"/>
    <w:rsid w:val="001A6621"/>
    <w:rsid w:val="001A6B09"/>
    <w:rsid w:val="001A6E10"/>
    <w:rsid w:val="001A725F"/>
    <w:rsid w:val="001A729E"/>
    <w:rsid w:val="001A7540"/>
    <w:rsid w:val="001A768C"/>
    <w:rsid w:val="001A7969"/>
    <w:rsid w:val="001A79B9"/>
    <w:rsid w:val="001A7B7C"/>
    <w:rsid w:val="001B017B"/>
    <w:rsid w:val="001B04C5"/>
    <w:rsid w:val="001B08FF"/>
    <w:rsid w:val="001B090D"/>
    <w:rsid w:val="001B0935"/>
    <w:rsid w:val="001B0A12"/>
    <w:rsid w:val="001B0A59"/>
    <w:rsid w:val="001B1155"/>
    <w:rsid w:val="001B11F8"/>
    <w:rsid w:val="001B121E"/>
    <w:rsid w:val="001B1281"/>
    <w:rsid w:val="001B12A0"/>
    <w:rsid w:val="001B1693"/>
    <w:rsid w:val="001B17FF"/>
    <w:rsid w:val="001B1826"/>
    <w:rsid w:val="001B1992"/>
    <w:rsid w:val="001B1A65"/>
    <w:rsid w:val="001B1B2B"/>
    <w:rsid w:val="001B1B95"/>
    <w:rsid w:val="001B1CD9"/>
    <w:rsid w:val="001B1D53"/>
    <w:rsid w:val="001B204A"/>
    <w:rsid w:val="001B20E2"/>
    <w:rsid w:val="001B2279"/>
    <w:rsid w:val="001B2370"/>
    <w:rsid w:val="001B2966"/>
    <w:rsid w:val="001B2A7F"/>
    <w:rsid w:val="001B2AD7"/>
    <w:rsid w:val="001B2C0C"/>
    <w:rsid w:val="001B2D49"/>
    <w:rsid w:val="001B2ED0"/>
    <w:rsid w:val="001B3004"/>
    <w:rsid w:val="001B30A2"/>
    <w:rsid w:val="001B318F"/>
    <w:rsid w:val="001B32D1"/>
    <w:rsid w:val="001B32DD"/>
    <w:rsid w:val="001B330C"/>
    <w:rsid w:val="001B332D"/>
    <w:rsid w:val="001B36C8"/>
    <w:rsid w:val="001B387D"/>
    <w:rsid w:val="001B3DE4"/>
    <w:rsid w:val="001B3E4D"/>
    <w:rsid w:val="001B4006"/>
    <w:rsid w:val="001B4319"/>
    <w:rsid w:val="001B4532"/>
    <w:rsid w:val="001B45A7"/>
    <w:rsid w:val="001B45E5"/>
    <w:rsid w:val="001B49B0"/>
    <w:rsid w:val="001B4CFE"/>
    <w:rsid w:val="001B4D04"/>
    <w:rsid w:val="001B4D99"/>
    <w:rsid w:val="001B516B"/>
    <w:rsid w:val="001B5476"/>
    <w:rsid w:val="001B57E8"/>
    <w:rsid w:val="001B5A59"/>
    <w:rsid w:val="001B60CE"/>
    <w:rsid w:val="001B62A5"/>
    <w:rsid w:val="001B6314"/>
    <w:rsid w:val="001B655E"/>
    <w:rsid w:val="001B65AF"/>
    <w:rsid w:val="001B6845"/>
    <w:rsid w:val="001B6BFB"/>
    <w:rsid w:val="001B6C47"/>
    <w:rsid w:val="001B6D41"/>
    <w:rsid w:val="001B6E7E"/>
    <w:rsid w:val="001B7008"/>
    <w:rsid w:val="001B7268"/>
    <w:rsid w:val="001B76BC"/>
    <w:rsid w:val="001B78F6"/>
    <w:rsid w:val="001B7AB4"/>
    <w:rsid w:val="001B7C04"/>
    <w:rsid w:val="001B7C63"/>
    <w:rsid w:val="001B7C92"/>
    <w:rsid w:val="001B7CAE"/>
    <w:rsid w:val="001B7CEF"/>
    <w:rsid w:val="001B7E65"/>
    <w:rsid w:val="001B7F97"/>
    <w:rsid w:val="001C00C9"/>
    <w:rsid w:val="001C0194"/>
    <w:rsid w:val="001C022F"/>
    <w:rsid w:val="001C0253"/>
    <w:rsid w:val="001C045F"/>
    <w:rsid w:val="001C047F"/>
    <w:rsid w:val="001C0530"/>
    <w:rsid w:val="001C0562"/>
    <w:rsid w:val="001C0D13"/>
    <w:rsid w:val="001C0E94"/>
    <w:rsid w:val="001C0EE8"/>
    <w:rsid w:val="001C0F89"/>
    <w:rsid w:val="001C126A"/>
    <w:rsid w:val="001C1290"/>
    <w:rsid w:val="001C145F"/>
    <w:rsid w:val="001C158E"/>
    <w:rsid w:val="001C15C0"/>
    <w:rsid w:val="001C1670"/>
    <w:rsid w:val="001C17D5"/>
    <w:rsid w:val="001C1965"/>
    <w:rsid w:val="001C2103"/>
    <w:rsid w:val="001C2198"/>
    <w:rsid w:val="001C22DE"/>
    <w:rsid w:val="001C2489"/>
    <w:rsid w:val="001C2510"/>
    <w:rsid w:val="001C271E"/>
    <w:rsid w:val="001C2731"/>
    <w:rsid w:val="001C2788"/>
    <w:rsid w:val="001C28E0"/>
    <w:rsid w:val="001C29FB"/>
    <w:rsid w:val="001C2C71"/>
    <w:rsid w:val="001C2CCA"/>
    <w:rsid w:val="001C2E08"/>
    <w:rsid w:val="001C31C0"/>
    <w:rsid w:val="001C330C"/>
    <w:rsid w:val="001C35C1"/>
    <w:rsid w:val="001C3788"/>
    <w:rsid w:val="001C381C"/>
    <w:rsid w:val="001C383B"/>
    <w:rsid w:val="001C3BFF"/>
    <w:rsid w:val="001C40E3"/>
    <w:rsid w:val="001C437D"/>
    <w:rsid w:val="001C43DD"/>
    <w:rsid w:val="001C4476"/>
    <w:rsid w:val="001C4495"/>
    <w:rsid w:val="001C4508"/>
    <w:rsid w:val="001C45D2"/>
    <w:rsid w:val="001C4657"/>
    <w:rsid w:val="001C4724"/>
    <w:rsid w:val="001C473E"/>
    <w:rsid w:val="001C49D0"/>
    <w:rsid w:val="001C4EEC"/>
    <w:rsid w:val="001C5162"/>
    <w:rsid w:val="001C5290"/>
    <w:rsid w:val="001C537E"/>
    <w:rsid w:val="001C5412"/>
    <w:rsid w:val="001C5530"/>
    <w:rsid w:val="001C563E"/>
    <w:rsid w:val="001C5A68"/>
    <w:rsid w:val="001C5B20"/>
    <w:rsid w:val="001C5B7F"/>
    <w:rsid w:val="001C5C8D"/>
    <w:rsid w:val="001C5DA3"/>
    <w:rsid w:val="001C5E6E"/>
    <w:rsid w:val="001C61BE"/>
    <w:rsid w:val="001C6207"/>
    <w:rsid w:val="001C6234"/>
    <w:rsid w:val="001C62A1"/>
    <w:rsid w:val="001C62E7"/>
    <w:rsid w:val="001C6338"/>
    <w:rsid w:val="001C67A3"/>
    <w:rsid w:val="001C6C84"/>
    <w:rsid w:val="001C6DAE"/>
    <w:rsid w:val="001C71DC"/>
    <w:rsid w:val="001C71FB"/>
    <w:rsid w:val="001C72A9"/>
    <w:rsid w:val="001C73A0"/>
    <w:rsid w:val="001C7653"/>
    <w:rsid w:val="001C78A3"/>
    <w:rsid w:val="001D0471"/>
    <w:rsid w:val="001D064C"/>
    <w:rsid w:val="001D0889"/>
    <w:rsid w:val="001D0AB2"/>
    <w:rsid w:val="001D0EA5"/>
    <w:rsid w:val="001D1020"/>
    <w:rsid w:val="001D1073"/>
    <w:rsid w:val="001D1152"/>
    <w:rsid w:val="001D11E7"/>
    <w:rsid w:val="001D134B"/>
    <w:rsid w:val="001D15F7"/>
    <w:rsid w:val="001D170C"/>
    <w:rsid w:val="001D1F3A"/>
    <w:rsid w:val="001D207F"/>
    <w:rsid w:val="001D20A0"/>
    <w:rsid w:val="001D223D"/>
    <w:rsid w:val="001D24F6"/>
    <w:rsid w:val="001D2935"/>
    <w:rsid w:val="001D29E4"/>
    <w:rsid w:val="001D2C4A"/>
    <w:rsid w:val="001D2D53"/>
    <w:rsid w:val="001D3093"/>
    <w:rsid w:val="001D33E2"/>
    <w:rsid w:val="001D34EA"/>
    <w:rsid w:val="001D3502"/>
    <w:rsid w:val="001D38B1"/>
    <w:rsid w:val="001D39F8"/>
    <w:rsid w:val="001D3B02"/>
    <w:rsid w:val="001D3D3C"/>
    <w:rsid w:val="001D4032"/>
    <w:rsid w:val="001D415F"/>
    <w:rsid w:val="001D41F6"/>
    <w:rsid w:val="001D4553"/>
    <w:rsid w:val="001D467C"/>
    <w:rsid w:val="001D46AE"/>
    <w:rsid w:val="001D46B9"/>
    <w:rsid w:val="001D46F5"/>
    <w:rsid w:val="001D477D"/>
    <w:rsid w:val="001D47F4"/>
    <w:rsid w:val="001D4F66"/>
    <w:rsid w:val="001D5115"/>
    <w:rsid w:val="001D5456"/>
    <w:rsid w:val="001D553E"/>
    <w:rsid w:val="001D56FB"/>
    <w:rsid w:val="001D5A25"/>
    <w:rsid w:val="001D5C58"/>
    <w:rsid w:val="001D5D1A"/>
    <w:rsid w:val="001D5E3D"/>
    <w:rsid w:val="001D5FC7"/>
    <w:rsid w:val="001D6139"/>
    <w:rsid w:val="001D6167"/>
    <w:rsid w:val="001D6221"/>
    <w:rsid w:val="001D629E"/>
    <w:rsid w:val="001D62BF"/>
    <w:rsid w:val="001D63D0"/>
    <w:rsid w:val="001D6714"/>
    <w:rsid w:val="001D689E"/>
    <w:rsid w:val="001D68D7"/>
    <w:rsid w:val="001D6B40"/>
    <w:rsid w:val="001D6C1C"/>
    <w:rsid w:val="001D74A8"/>
    <w:rsid w:val="001D76AB"/>
    <w:rsid w:val="001D76C4"/>
    <w:rsid w:val="001D78C3"/>
    <w:rsid w:val="001D7BB7"/>
    <w:rsid w:val="001E0387"/>
    <w:rsid w:val="001E0412"/>
    <w:rsid w:val="001E04BC"/>
    <w:rsid w:val="001E04F9"/>
    <w:rsid w:val="001E0766"/>
    <w:rsid w:val="001E0826"/>
    <w:rsid w:val="001E086A"/>
    <w:rsid w:val="001E093C"/>
    <w:rsid w:val="001E0C1E"/>
    <w:rsid w:val="001E0D78"/>
    <w:rsid w:val="001E1431"/>
    <w:rsid w:val="001E14F3"/>
    <w:rsid w:val="001E15B9"/>
    <w:rsid w:val="001E1607"/>
    <w:rsid w:val="001E16A4"/>
    <w:rsid w:val="001E174B"/>
    <w:rsid w:val="001E1BC0"/>
    <w:rsid w:val="001E1BF2"/>
    <w:rsid w:val="001E1C6F"/>
    <w:rsid w:val="001E1D0E"/>
    <w:rsid w:val="001E1DB7"/>
    <w:rsid w:val="001E1E00"/>
    <w:rsid w:val="001E2167"/>
    <w:rsid w:val="001E22E4"/>
    <w:rsid w:val="001E2412"/>
    <w:rsid w:val="001E2494"/>
    <w:rsid w:val="001E25D8"/>
    <w:rsid w:val="001E261C"/>
    <w:rsid w:val="001E28B4"/>
    <w:rsid w:val="001E2A66"/>
    <w:rsid w:val="001E2C07"/>
    <w:rsid w:val="001E2CF0"/>
    <w:rsid w:val="001E2D23"/>
    <w:rsid w:val="001E2D60"/>
    <w:rsid w:val="001E2D93"/>
    <w:rsid w:val="001E2ECA"/>
    <w:rsid w:val="001E2FC5"/>
    <w:rsid w:val="001E3601"/>
    <w:rsid w:val="001E3629"/>
    <w:rsid w:val="001E37CB"/>
    <w:rsid w:val="001E3BB5"/>
    <w:rsid w:val="001E3E6C"/>
    <w:rsid w:val="001E3E93"/>
    <w:rsid w:val="001E3E94"/>
    <w:rsid w:val="001E4041"/>
    <w:rsid w:val="001E414D"/>
    <w:rsid w:val="001E43CC"/>
    <w:rsid w:val="001E48EA"/>
    <w:rsid w:val="001E4AC6"/>
    <w:rsid w:val="001E4CDB"/>
    <w:rsid w:val="001E4D80"/>
    <w:rsid w:val="001E4E77"/>
    <w:rsid w:val="001E5014"/>
    <w:rsid w:val="001E51A2"/>
    <w:rsid w:val="001E53A3"/>
    <w:rsid w:val="001E53CF"/>
    <w:rsid w:val="001E57CA"/>
    <w:rsid w:val="001E59A1"/>
    <w:rsid w:val="001E5B38"/>
    <w:rsid w:val="001E5CD5"/>
    <w:rsid w:val="001E5D37"/>
    <w:rsid w:val="001E5EBC"/>
    <w:rsid w:val="001E5F40"/>
    <w:rsid w:val="001E60C2"/>
    <w:rsid w:val="001E6417"/>
    <w:rsid w:val="001E6421"/>
    <w:rsid w:val="001E6674"/>
    <w:rsid w:val="001E67AB"/>
    <w:rsid w:val="001E67C2"/>
    <w:rsid w:val="001E67E4"/>
    <w:rsid w:val="001E67F5"/>
    <w:rsid w:val="001E6CA6"/>
    <w:rsid w:val="001E6E6B"/>
    <w:rsid w:val="001E6F78"/>
    <w:rsid w:val="001E6F99"/>
    <w:rsid w:val="001E70EA"/>
    <w:rsid w:val="001E729B"/>
    <w:rsid w:val="001E7330"/>
    <w:rsid w:val="001E74B1"/>
    <w:rsid w:val="001E771B"/>
    <w:rsid w:val="001E7891"/>
    <w:rsid w:val="001E7B04"/>
    <w:rsid w:val="001E7C39"/>
    <w:rsid w:val="001E7CF6"/>
    <w:rsid w:val="001E7F7D"/>
    <w:rsid w:val="001E7FE0"/>
    <w:rsid w:val="001F024A"/>
    <w:rsid w:val="001F0579"/>
    <w:rsid w:val="001F0748"/>
    <w:rsid w:val="001F0758"/>
    <w:rsid w:val="001F0A72"/>
    <w:rsid w:val="001F0F10"/>
    <w:rsid w:val="001F10DE"/>
    <w:rsid w:val="001F161D"/>
    <w:rsid w:val="001F17B8"/>
    <w:rsid w:val="001F18B6"/>
    <w:rsid w:val="001F18BE"/>
    <w:rsid w:val="001F1A38"/>
    <w:rsid w:val="001F1DDF"/>
    <w:rsid w:val="001F1EC5"/>
    <w:rsid w:val="001F2004"/>
    <w:rsid w:val="001F2252"/>
    <w:rsid w:val="001F2299"/>
    <w:rsid w:val="001F23C5"/>
    <w:rsid w:val="001F28D7"/>
    <w:rsid w:val="001F2C32"/>
    <w:rsid w:val="001F2E8B"/>
    <w:rsid w:val="001F302E"/>
    <w:rsid w:val="001F31CA"/>
    <w:rsid w:val="001F3545"/>
    <w:rsid w:val="001F35A0"/>
    <w:rsid w:val="001F375B"/>
    <w:rsid w:val="001F38C9"/>
    <w:rsid w:val="001F3B36"/>
    <w:rsid w:val="001F3E24"/>
    <w:rsid w:val="001F4022"/>
    <w:rsid w:val="001F4155"/>
    <w:rsid w:val="001F44D3"/>
    <w:rsid w:val="001F473E"/>
    <w:rsid w:val="001F4742"/>
    <w:rsid w:val="001F4765"/>
    <w:rsid w:val="001F4BC3"/>
    <w:rsid w:val="001F4C0D"/>
    <w:rsid w:val="001F4DEE"/>
    <w:rsid w:val="001F4EF4"/>
    <w:rsid w:val="001F4F63"/>
    <w:rsid w:val="001F5040"/>
    <w:rsid w:val="001F5473"/>
    <w:rsid w:val="001F556F"/>
    <w:rsid w:val="001F5872"/>
    <w:rsid w:val="001F5922"/>
    <w:rsid w:val="001F595E"/>
    <w:rsid w:val="001F5BF9"/>
    <w:rsid w:val="001F5D52"/>
    <w:rsid w:val="001F5DED"/>
    <w:rsid w:val="001F618A"/>
    <w:rsid w:val="001F61BB"/>
    <w:rsid w:val="001F61E8"/>
    <w:rsid w:val="001F62E9"/>
    <w:rsid w:val="001F6361"/>
    <w:rsid w:val="001F6460"/>
    <w:rsid w:val="001F6664"/>
    <w:rsid w:val="001F6826"/>
    <w:rsid w:val="001F6A8D"/>
    <w:rsid w:val="001F6AFC"/>
    <w:rsid w:val="001F6E03"/>
    <w:rsid w:val="001F6E77"/>
    <w:rsid w:val="001F73A9"/>
    <w:rsid w:val="001F7476"/>
    <w:rsid w:val="001F7585"/>
    <w:rsid w:val="001F75AB"/>
    <w:rsid w:val="001F75D2"/>
    <w:rsid w:val="001F75DA"/>
    <w:rsid w:val="001F7601"/>
    <w:rsid w:val="001F797E"/>
    <w:rsid w:val="001F79DC"/>
    <w:rsid w:val="001F79FD"/>
    <w:rsid w:val="001F7A41"/>
    <w:rsid w:val="001F7A72"/>
    <w:rsid w:val="001F7B46"/>
    <w:rsid w:val="001F7BC3"/>
    <w:rsid w:val="001F7C8D"/>
    <w:rsid w:val="001F7D73"/>
    <w:rsid w:val="001F7E2F"/>
    <w:rsid w:val="001F7E5A"/>
    <w:rsid w:val="0020016C"/>
    <w:rsid w:val="002001CA"/>
    <w:rsid w:val="002003B9"/>
    <w:rsid w:val="00200759"/>
    <w:rsid w:val="002007D3"/>
    <w:rsid w:val="002008E9"/>
    <w:rsid w:val="00200D2F"/>
    <w:rsid w:val="00200EB9"/>
    <w:rsid w:val="00200EDD"/>
    <w:rsid w:val="002010B0"/>
    <w:rsid w:val="00201142"/>
    <w:rsid w:val="002013B8"/>
    <w:rsid w:val="0020146D"/>
    <w:rsid w:val="0020199A"/>
    <w:rsid w:val="0020199E"/>
    <w:rsid w:val="00201A07"/>
    <w:rsid w:val="00201A75"/>
    <w:rsid w:val="00201B0F"/>
    <w:rsid w:val="00201B7C"/>
    <w:rsid w:val="00201CB0"/>
    <w:rsid w:val="00201CDB"/>
    <w:rsid w:val="00201DD1"/>
    <w:rsid w:val="00201E30"/>
    <w:rsid w:val="00201E32"/>
    <w:rsid w:val="00202277"/>
    <w:rsid w:val="002025ED"/>
    <w:rsid w:val="0020269C"/>
    <w:rsid w:val="0020272B"/>
    <w:rsid w:val="00202A5B"/>
    <w:rsid w:val="00202B05"/>
    <w:rsid w:val="00202D57"/>
    <w:rsid w:val="00202F7A"/>
    <w:rsid w:val="00203164"/>
    <w:rsid w:val="0020336B"/>
    <w:rsid w:val="0020352B"/>
    <w:rsid w:val="0020398B"/>
    <w:rsid w:val="0020398E"/>
    <w:rsid w:val="00203D4F"/>
    <w:rsid w:val="00203FF4"/>
    <w:rsid w:val="002041E8"/>
    <w:rsid w:val="00204209"/>
    <w:rsid w:val="002042D5"/>
    <w:rsid w:val="0020459B"/>
    <w:rsid w:val="00204790"/>
    <w:rsid w:val="002047CD"/>
    <w:rsid w:val="002047FF"/>
    <w:rsid w:val="00204835"/>
    <w:rsid w:val="002048EC"/>
    <w:rsid w:val="0020496E"/>
    <w:rsid w:val="00204A6A"/>
    <w:rsid w:val="00204B9C"/>
    <w:rsid w:val="00204C72"/>
    <w:rsid w:val="00204E23"/>
    <w:rsid w:val="00204F07"/>
    <w:rsid w:val="00204FC9"/>
    <w:rsid w:val="002052A4"/>
    <w:rsid w:val="00205527"/>
    <w:rsid w:val="0020554D"/>
    <w:rsid w:val="00205B11"/>
    <w:rsid w:val="00205BD8"/>
    <w:rsid w:val="002060C2"/>
    <w:rsid w:val="002062AB"/>
    <w:rsid w:val="0020635C"/>
    <w:rsid w:val="002067B9"/>
    <w:rsid w:val="002069B7"/>
    <w:rsid w:val="00206C29"/>
    <w:rsid w:val="00206C7C"/>
    <w:rsid w:val="00206D77"/>
    <w:rsid w:val="00206E76"/>
    <w:rsid w:val="00206E8D"/>
    <w:rsid w:val="00206EF2"/>
    <w:rsid w:val="00206FDA"/>
    <w:rsid w:val="00207081"/>
    <w:rsid w:val="002071C2"/>
    <w:rsid w:val="002071F8"/>
    <w:rsid w:val="002072CD"/>
    <w:rsid w:val="00207596"/>
    <w:rsid w:val="002076A7"/>
    <w:rsid w:val="00207838"/>
    <w:rsid w:val="00207E74"/>
    <w:rsid w:val="00207FAE"/>
    <w:rsid w:val="002100DB"/>
    <w:rsid w:val="00210137"/>
    <w:rsid w:val="00210242"/>
    <w:rsid w:val="00210470"/>
    <w:rsid w:val="00210502"/>
    <w:rsid w:val="00210677"/>
    <w:rsid w:val="002109B3"/>
    <w:rsid w:val="002109F5"/>
    <w:rsid w:val="00210B5C"/>
    <w:rsid w:val="00210C96"/>
    <w:rsid w:val="00210D2E"/>
    <w:rsid w:val="00210E21"/>
    <w:rsid w:val="00210E2A"/>
    <w:rsid w:val="00210E4A"/>
    <w:rsid w:val="00210F51"/>
    <w:rsid w:val="00210FC7"/>
    <w:rsid w:val="00211075"/>
    <w:rsid w:val="0021136E"/>
    <w:rsid w:val="002113F1"/>
    <w:rsid w:val="002113FE"/>
    <w:rsid w:val="002116F5"/>
    <w:rsid w:val="00211747"/>
    <w:rsid w:val="002117DD"/>
    <w:rsid w:val="002119C5"/>
    <w:rsid w:val="00211A6A"/>
    <w:rsid w:val="00211AC7"/>
    <w:rsid w:val="00211D03"/>
    <w:rsid w:val="00211E9E"/>
    <w:rsid w:val="00211EEF"/>
    <w:rsid w:val="002120E7"/>
    <w:rsid w:val="00212101"/>
    <w:rsid w:val="002121E2"/>
    <w:rsid w:val="0021254E"/>
    <w:rsid w:val="00212C25"/>
    <w:rsid w:val="00212DDB"/>
    <w:rsid w:val="00213177"/>
    <w:rsid w:val="002131A2"/>
    <w:rsid w:val="0021325C"/>
    <w:rsid w:val="0021331B"/>
    <w:rsid w:val="00213759"/>
    <w:rsid w:val="002137C2"/>
    <w:rsid w:val="00213867"/>
    <w:rsid w:val="0021391C"/>
    <w:rsid w:val="00213B2D"/>
    <w:rsid w:val="00213B4B"/>
    <w:rsid w:val="00213C51"/>
    <w:rsid w:val="00213D76"/>
    <w:rsid w:val="00214096"/>
    <w:rsid w:val="002140B6"/>
    <w:rsid w:val="00214138"/>
    <w:rsid w:val="002146AD"/>
    <w:rsid w:val="002146FB"/>
    <w:rsid w:val="00214A65"/>
    <w:rsid w:val="00214B49"/>
    <w:rsid w:val="00214B83"/>
    <w:rsid w:val="00214E02"/>
    <w:rsid w:val="00214FB8"/>
    <w:rsid w:val="00215279"/>
    <w:rsid w:val="002152A5"/>
    <w:rsid w:val="0021536D"/>
    <w:rsid w:val="00215742"/>
    <w:rsid w:val="002157B3"/>
    <w:rsid w:val="00215A33"/>
    <w:rsid w:val="00215E28"/>
    <w:rsid w:val="00215E95"/>
    <w:rsid w:val="00215ED8"/>
    <w:rsid w:val="00215F43"/>
    <w:rsid w:val="002164A1"/>
    <w:rsid w:val="002164EE"/>
    <w:rsid w:val="002165E9"/>
    <w:rsid w:val="00216647"/>
    <w:rsid w:val="002167E2"/>
    <w:rsid w:val="00216940"/>
    <w:rsid w:val="00216E57"/>
    <w:rsid w:val="00216F32"/>
    <w:rsid w:val="00217355"/>
    <w:rsid w:val="002174E7"/>
    <w:rsid w:val="00217582"/>
    <w:rsid w:val="00217716"/>
    <w:rsid w:val="00217728"/>
    <w:rsid w:val="00217836"/>
    <w:rsid w:val="002179C8"/>
    <w:rsid w:val="00217C37"/>
    <w:rsid w:val="002201AD"/>
    <w:rsid w:val="00220494"/>
    <w:rsid w:val="002204F3"/>
    <w:rsid w:val="002205F9"/>
    <w:rsid w:val="0022066C"/>
    <w:rsid w:val="002206CD"/>
    <w:rsid w:val="00220743"/>
    <w:rsid w:val="002207B5"/>
    <w:rsid w:val="00220B36"/>
    <w:rsid w:val="00220E52"/>
    <w:rsid w:val="00220F8E"/>
    <w:rsid w:val="00220FDA"/>
    <w:rsid w:val="00221061"/>
    <w:rsid w:val="00221482"/>
    <w:rsid w:val="00221B74"/>
    <w:rsid w:val="00221D2C"/>
    <w:rsid w:val="00221E74"/>
    <w:rsid w:val="00222825"/>
    <w:rsid w:val="00222CC4"/>
    <w:rsid w:val="00222E51"/>
    <w:rsid w:val="00222EB0"/>
    <w:rsid w:val="00222F2D"/>
    <w:rsid w:val="0022327F"/>
    <w:rsid w:val="0022331D"/>
    <w:rsid w:val="0022339A"/>
    <w:rsid w:val="002234D6"/>
    <w:rsid w:val="00223678"/>
    <w:rsid w:val="0022368D"/>
    <w:rsid w:val="002237F4"/>
    <w:rsid w:val="002238E9"/>
    <w:rsid w:val="002239F4"/>
    <w:rsid w:val="00223E33"/>
    <w:rsid w:val="00223EFB"/>
    <w:rsid w:val="00223FD1"/>
    <w:rsid w:val="00223FD5"/>
    <w:rsid w:val="002241A3"/>
    <w:rsid w:val="00224218"/>
    <w:rsid w:val="0022440C"/>
    <w:rsid w:val="002246BC"/>
    <w:rsid w:val="002247B9"/>
    <w:rsid w:val="0022483C"/>
    <w:rsid w:val="002249C1"/>
    <w:rsid w:val="00224A94"/>
    <w:rsid w:val="00224B90"/>
    <w:rsid w:val="00224FD7"/>
    <w:rsid w:val="0022509A"/>
    <w:rsid w:val="0022547B"/>
    <w:rsid w:val="0022559D"/>
    <w:rsid w:val="002255AF"/>
    <w:rsid w:val="00225634"/>
    <w:rsid w:val="0022565F"/>
    <w:rsid w:val="002257F9"/>
    <w:rsid w:val="00225892"/>
    <w:rsid w:val="00225A99"/>
    <w:rsid w:val="00225E73"/>
    <w:rsid w:val="002261EF"/>
    <w:rsid w:val="00226225"/>
    <w:rsid w:val="0022661F"/>
    <w:rsid w:val="00226A73"/>
    <w:rsid w:val="00226BF6"/>
    <w:rsid w:val="00226BF7"/>
    <w:rsid w:val="00226C13"/>
    <w:rsid w:val="00226F76"/>
    <w:rsid w:val="00227018"/>
    <w:rsid w:val="00227189"/>
    <w:rsid w:val="002272FD"/>
    <w:rsid w:val="00227524"/>
    <w:rsid w:val="0022752C"/>
    <w:rsid w:val="00227AAA"/>
    <w:rsid w:val="00230040"/>
    <w:rsid w:val="00230154"/>
    <w:rsid w:val="0023017E"/>
    <w:rsid w:val="00230259"/>
    <w:rsid w:val="00230277"/>
    <w:rsid w:val="00230A10"/>
    <w:rsid w:val="00230A29"/>
    <w:rsid w:val="00230A94"/>
    <w:rsid w:val="00230BA1"/>
    <w:rsid w:val="00230DDC"/>
    <w:rsid w:val="002310A3"/>
    <w:rsid w:val="00231477"/>
    <w:rsid w:val="002314F1"/>
    <w:rsid w:val="00231891"/>
    <w:rsid w:val="002318BC"/>
    <w:rsid w:val="002319D8"/>
    <w:rsid w:val="00231A2C"/>
    <w:rsid w:val="00231B63"/>
    <w:rsid w:val="00231C15"/>
    <w:rsid w:val="00231F81"/>
    <w:rsid w:val="0023202F"/>
    <w:rsid w:val="002320E5"/>
    <w:rsid w:val="00232136"/>
    <w:rsid w:val="002323B0"/>
    <w:rsid w:val="00232673"/>
    <w:rsid w:val="00232852"/>
    <w:rsid w:val="0023294F"/>
    <w:rsid w:val="002329B7"/>
    <w:rsid w:val="00232B43"/>
    <w:rsid w:val="00232B8B"/>
    <w:rsid w:val="00232C24"/>
    <w:rsid w:val="00232D3E"/>
    <w:rsid w:val="00232DB2"/>
    <w:rsid w:val="00232DEF"/>
    <w:rsid w:val="002333BA"/>
    <w:rsid w:val="002335AF"/>
    <w:rsid w:val="00233674"/>
    <w:rsid w:val="00233685"/>
    <w:rsid w:val="002339EF"/>
    <w:rsid w:val="00233ADC"/>
    <w:rsid w:val="00233B50"/>
    <w:rsid w:val="00233B57"/>
    <w:rsid w:val="00233D6B"/>
    <w:rsid w:val="00233F18"/>
    <w:rsid w:val="00234516"/>
    <w:rsid w:val="0023453D"/>
    <w:rsid w:val="0023476C"/>
    <w:rsid w:val="0023491A"/>
    <w:rsid w:val="002349B3"/>
    <w:rsid w:val="00234BF7"/>
    <w:rsid w:val="00234E84"/>
    <w:rsid w:val="00234F71"/>
    <w:rsid w:val="00235122"/>
    <w:rsid w:val="00235393"/>
    <w:rsid w:val="002353F9"/>
    <w:rsid w:val="0023541F"/>
    <w:rsid w:val="00235711"/>
    <w:rsid w:val="002358D3"/>
    <w:rsid w:val="002359FB"/>
    <w:rsid w:val="00235C2B"/>
    <w:rsid w:val="00235CBD"/>
    <w:rsid w:val="00235E5F"/>
    <w:rsid w:val="00236073"/>
    <w:rsid w:val="0023611A"/>
    <w:rsid w:val="002361E1"/>
    <w:rsid w:val="002361E7"/>
    <w:rsid w:val="0023624D"/>
    <w:rsid w:val="00236260"/>
    <w:rsid w:val="00236287"/>
    <w:rsid w:val="00236E89"/>
    <w:rsid w:val="00236F82"/>
    <w:rsid w:val="002370F7"/>
    <w:rsid w:val="00237130"/>
    <w:rsid w:val="002373DE"/>
    <w:rsid w:val="0023795F"/>
    <w:rsid w:val="00240142"/>
    <w:rsid w:val="00240375"/>
    <w:rsid w:val="00240798"/>
    <w:rsid w:val="002407AE"/>
    <w:rsid w:val="00240884"/>
    <w:rsid w:val="002408CA"/>
    <w:rsid w:val="00240A5D"/>
    <w:rsid w:val="00240A6E"/>
    <w:rsid w:val="00240AF5"/>
    <w:rsid w:val="00240DAE"/>
    <w:rsid w:val="00240F0E"/>
    <w:rsid w:val="0024135C"/>
    <w:rsid w:val="002415C0"/>
    <w:rsid w:val="00241676"/>
    <w:rsid w:val="0024178C"/>
    <w:rsid w:val="00241AF5"/>
    <w:rsid w:val="00241B3F"/>
    <w:rsid w:val="00241CDB"/>
    <w:rsid w:val="0024206B"/>
    <w:rsid w:val="002421DA"/>
    <w:rsid w:val="00242490"/>
    <w:rsid w:val="002424F3"/>
    <w:rsid w:val="00242557"/>
    <w:rsid w:val="00242650"/>
    <w:rsid w:val="00242651"/>
    <w:rsid w:val="0024272D"/>
    <w:rsid w:val="00242821"/>
    <w:rsid w:val="002429C2"/>
    <w:rsid w:val="002429C4"/>
    <w:rsid w:val="00242BBE"/>
    <w:rsid w:val="00242DCD"/>
    <w:rsid w:val="00243090"/>
    <w:rsid w:val="0024326C"/>
    <w:rsid w:val="00243399"/>
    <w:rsid w:val="0024346E"/>
    <w:rsid w:val="0024399C"/>
    <w:rsid w:val="002439D1"/>
    <w:rsid w:val="00243A45"/>
    <w:rsid w:val="00243C27"/>
    <w:rsid w:val="00243CB5"/>
    <w:rsid w:val="00243D2F"/>
    <w:rsid w:val="00243E38"/>
    <w:rsid w:val="00243E6A"/>
    <w:rsid w:val="00243F6C"/>
    <w:rsid w:val="00243FE6"/>
    <w:rsid w:val="002440AD"/>
    <w:rsid w:val="002443A2"/>
    <w:rsid w:val="002445E5"/>
    <w:rsid w:val="002447C2"/>
    <w:rsid w:val="002448CB"/>
    <w:rsid w:val="0024498C"/>
    <w:rsid w:val="00244E3B"/>
    <w:rsid w:val="00244ED8"/>
    <w:rsid w:val="00245005"/>
    <w:rsid w:val="002450F8"/>
    <w:rsid w:val="0024518D"/>
    <w:rsid w:val="002451C1"/>
    <w:rsid w:val="0024522B"/>
    <w:rsid w:val="002452A7"/>
    <w:rsid w:val="002453C9"/>
    <w:rsid w:val="00245460"/>
    <w:rsid w:val="002454D5"/>
    <w:rsid w:val="00245516"/>
    <w:rsid w:val="00245960"/>
    <w:rsid w:val="00245B4A"/>
    <w:rsid w:val="00245DF9"/>
    <w:rsid w:val="00245EE0"/>
    <w:rsid w:val="00245FB6"/>
    <w:rsid w:val="002460F0"/>
    <w:rsid w:val="00246194"/>
    <w:rsid w:val="00246809"/>
    <w:rsid w:val="002468F5"/>
    <w:rsid w:val="002469E9"/>
    <w:rsid w:val="002469FA"/>
    <w:rsid w:val="00246B20"/>
    <w:rsid w:val="00246C4B"/>
    <w:rsid w:val="00246ED5"/>
    <w:rsid w:val="00246FF0"/>
    <w:rsid w:val="002470FA"/>
    <w:rsid w:val="00247387"/>
    <w:rsid w:val="00247823"/>
    <w:rsid w:val="00247882"/>
    <w:rsid w:val="00247948"/>
    <w:rsid w:val="002479A1"/>
    <w:rsid w:val="00247A5D"/>
    <w:rsid w:val="00247A71"/>
    <w:rsid w:val="00247B03"/>
    <w:rsid w:val="00247DAF"/>
    <w:rsid w:val="00247FFA"/>
    <w:rsid w:val="00250347"/>
    <w:rsid w:val="002503E2"/>
    <w:rsid w:val="002504EB"/>
    <w:rsid w:val="002505EC"/>
    <w:rsid w:val="002507F1"/>
    <w:rsid w:val="002508AB"/>
    <w:rsid w:val="00250997"/>
    <w:rsid w:val="00250B45"/>
    <w:rsid w:val="00250CA7"/>
    <w:rsid w:val="00250E88"/>
    <w:rsid w:val="00250F50"/>
    <w:rsid w:val="00251234"/>
    <w:rsid w:val="002512EF"/>
    <w:rsid w:val="00251326"/>
    <w:rsid w:val="0025149E"/>
    <w:rsid w:val="00251592"/>
    <w:rsid w:val="0025177F"/>
    <w:rsid w:val="00251A29"/>
    <w:rsid w:val="00251AD4"/>
    <w:rsid w:val="00251E38"/>
    <w:rsid w:val="00251F21"/>
    <w:rsid w:val="0025210F"/>
    <w:rsid w:val="00252190"/>
    <w:rsid w:val="0025220B"/>
    <w:rsid w:val="002523B2"/>
    <w:rsid w:val="002524E1"/>
    <w:rsid w:val="00252682"/>
    <w:rsid w:val="002529BF"/>
    <w:rsid w:val="00252A86"/>
    <w:rsid w:val="00252ACE"/>
    <w:rsid w:val="00252BC1"/>
    <w:rsid w:val="00252DEC"/>
    <w:rsid w:val="00252EC7"/>
    <w:rsid w:val="00252F09"/>
    <w:rsid w:val="0025308F"/>
    <w:rsid w:val="00253251"/>
    <w:rsid w:val="002533C2"/>
    <w:rsid w:val="002533FE"/>
    <w:rsid w:val="002536AC"/>
    <w:rsid w:val="0025376B"/>
    <w:rsid w:val="002537F7"/>
    <w:rsid w:val="002539D2"/>
    <w:rsid w:val="00253C6D"/>
    <w:rsid w:val="00253EAA"/>
    <w:rsid w:val="0025402C"/>
    <w:rsid w:val="00254176"/>
    <w:rsid w:val="002547AE"/>
    <w:rsid w:val="002548FB"/>
    <w:rsid w:val="00254D3B"/>
    <w:rsid w:val="00254F12"/>
    <w:rsid w:val="00255362"/>
    <w:rsid w:val="002553B1"/>
    <w:rsid w:val="002553F7"/>
    <w:rsid w:val="00255454"/>
    <w:rsid w:val="002554E1"/>
    <w:rsid w:val="0025562D"/>
    <w:rsid w:val="00255632"/>
    <w:rsid w:val="00255937"/>
    <w:rsid w:val="00255CF0"/>
    <w:rsid w:val="00255E5E"/>
    <w:rsid w:val="002561AD"/>
    <w:rsid w:val="0025626D"/>
    <w:rsid w:val="002562B6"/>
    <w:rsid w:val="0025640B"/>
    <w:rsid w:val="00256560"/>
    <w:rsid w:val="00256624"/>
    <w:rsid w:val="00256B2F"/>
    <w:rsid w:val="00256F3A"/>
    <w:rsid w:val="002571BF"/>
    <w:rsid w:val="002572ED"/>
    <w:rsid w:val="002575B8"/>
    <w:rsid w:val="00257903"/>
    <w:rsid w:val="00257B50"/>
    <w:rsid w:val="00257F30"/>
    <w:rsid w:val="00257FED"/>
    <w:rsid w:val="002600A1"/>
    <w:rsid w:val="00260108"/>
    <w:rsid w:val="0026025C"/>
    <w:rsid w:val="0026041B"/>
    <w:rsid w:val="002605CE"/>
    <w:rsid w:val="002606F0"/>
    <w:rsid w:val="0026086F"/>
    <w:rsid w:val="002608C2"/>
    <w:rsid w:val="0026099A"/>
    <w:rsid w:val="00260B33"/>
    <w:rsid w:val="00260C95"/>
    <w:rsid w:val="00260CB3"/>
    <w:rsid w:val="00260CDF"/>
    <w:rsid w:val="0026109E"/>
    <w:rsid w:val="00261589"/>
    <w:rsid w:val="0026181D"/>
    <w:rsid w:val="002619E9"/>
    <w:rsid w:val="00261B1F"/>
    <w:rsid w:val="00261BCC"/>
    <w:rsid w:val="00261BE8"/>
    <w:rsid w:val="00261C2A"/>
    <w:rsid w:val="00261C7F"/>
    <w:rsid w:val="00261E2C"/>
    <w:rsid w:val="00261F11"/>
    <w:rsid w:val="00261F45"/>
    <w:rsid w:val="00262062"/>
    <w:rsid w:val="00262168"/>
    <w:rsid w:val="00262227"/>
    <w:rsid w:val="002622B0"/>
    <w:rsid w:val="00262307"/>
    <w:rsid w:val="00262527"/>
    <w:rsid w:val="0026258F"/>
    <w:rsid w:val="002626EC"/>
    <w:rsid w:val="00262858"/>
    <w:rsid w:val="002629DD"/>
    <w:rsid w:val="00262ACE"/>
    <w:rsid w:val="00262B31"/>
    <w:rsid w:val="00262CB9"/>
    <w:rsid w:val="00262DB0"/>
    <w:rsid w:val="002633AF"/>
    <w:rsid w:val="0026346B"/>
    <w:rsid w:val="00263525"/>
    <w:rsid w:val="002635FC"/>
    <w:rsid w:val="00263781"/>
    <w:rsid w:val="00263804"/>
    <w:rsid w:val="00263A16"/>
    <w:rsid w:val="00263A79"/>
    <w:rsid w:val="00263AA3"/>
    <w:rsid w:val="00263EAD"/>
    <w:rsid w:val="00264193"/>
    <w:rsid w:val="0026443F"/>
    <w:rsid w:val="00264523"/>
    <w:rsid w:val="00264570"/>
    <w:rsid w:val="002645FB"/>
    <w:rsid w:val="002647B0"/>
    <w:rsid w:val="00264C6B"/>
    <w:rsid w:val="00264C82"/>
    <w:rsid w:val="00264FD6"/>
    <w:rsid w:val="002650D3"/>
    <w:rsid w:val="002651DD"/>
    <w:rsid w:val="00265211"/>
    <w:rsid w:val="0026531C"/>
    <w:rsid w:val="0026547F"/>
    <w:rsid w:val="0026557C"/>
    <w:rsid w:val="002656CD"/>
    <w:rsid w:val="00265BC7"/>
    <w:rsid w:val="00265C0D"/>
    <w:rsid w:val="00265D7E"/>
    <w:rsid w:val="00265DE2"/>
    <w:rsid w:val="002660C0"/>
    <w:rsid w:val="002661D7"/>
    <w:rsid w:val="002664C7"/>
    <w:rsid w:val="0026655E"/>
    <w:rsid w:val="002665C6"/>
    <w:rsid w:val="00266D9A"/>
    <w:rsid w:val="00266F61"/>
    <w:rsid w:val="0026714A"/>
    <w:rsid w:val="00267172"/>
    <w:rsid w:val="002671CE"/>
    <w:rsid w:val="00267491"/>
    <w:rsid w:val="0026756C"/>
    <w:rsid w:val="002675FC"/>
    <w:rsid w:val="002676DE"/>
    <w:rsid w:val="00267969"/>
    <w:rsid w:val="00267A08"/>
    <w:rsid w:val="00267A5F"/>
    <w:rsid w:val="00267AE8"/>
    <w:rsid w:val="00267FC2"/>
    <w:rsid w:val="0027011C"/>
    <w:rsid w:val="00270243"/>
    <w:rsid w:val="0027041C"/>
    <w:rsid w:val="0027060A"/>
    <w:rsid w:val="0027075D"/>
    <w:rsid w:val="002707C3"/>
    <w:rsid w:val="00270817"/>
    <w:rsid w:val="00270869"/>
    <w:rsid w:val="0027086E"/>
    <w:rsid w:val="00270898"/>
    <w:rsid w:val="00270F02"/>
    <w:rsid w:val="00271142"/>
    <w:rsid w:val="0027115A"/>
    <w:rsid w:val="0027127D"/>
    <w:rsid w:val="0027158C"/>
    <w:rsid w:val="002715D2"/>
    <w:rsid w:val="002715E9"/>
    <w:rsid w:val="0027194F"/>
    <w:rsid w:val="00271B02"/>
    <w:rsid w:val="00271B7D"/>
    <w:rsid w:val="00271C4C"/>
    <w:rsid w:val="00271D73"/>
    <w:rsid w:val="00271EB1"/>
    <w:rsid w:val="00271EED"/>
    <w:rsid w:val="002720F9"/>
    <w:rsid w:val="00272312"/>
    <w:rsid w:val="0027240B"/>
    <w:rsid w:val="00272580"/>
    <w:rsid w:val="002725C1"/>
    <w:rsid w:val="00272647"/>
    <w:rsid w:val="002726AA"/>
    <w:rsid w:val="002726ED"/>
    <w:rsid w:val="00272792"/>
    <w:rsid w:val="00272A50"/>
    <w:rsid w:val="00272C09"/>
    <w:rsid w:val="00272CCB"/>
    <w:rsid w:val="00272CFC"/>
    <w:rsid w:val="0027305A"/>
    <w:rsid w:val="00273090"/>
    <w:rsid w:val="002731A2"/>
    <w:rsid w:val="00273264"/>
    <w:rsid w:val="00273509"/>
    <w:rsid w:val="00273551"/>
    <w:rsid w:val="00273571"/>
    <w:rsid w:val="00273693"/>
    <w:rsid w:val="0027374C"/>
    <w:rsid w:val="002737BC"/>
    <w:rsid w:val="002737F3"/>
    <w:rsid w:val="0027383A"/>
    <w:rsid w:val="0027394E"/>
    <w:rsid w:val="00273954"/>
    <w:rsid w:val="00273AC0"/>
    <w:rsid w:val="00273C00"/>
    <w:rsid w:val="00273D5D"/>
    <w:rsid w:val="00273F21"/>
    <w:rsid w:val="00274028"/>
    <w:rsid w:val="002741B6"/>
    <w:rsid w:val="0027427F"/>
    <w:rsid w:val="0027429B"/>
    <w:rsid w:val="002743CC"/>
    <w:rsid w:val="00274C38"/>
    <w:rsid w:val="00274D6C"/>
    <w:rsid w:val="00274DED"/>
    <w:rsid w:val="00274F28"/>
    <w:rsid w:val="002751C7"/>
    <w:rsid w:val="002753CD"/>
    <w:rsid w:val="00275582"/>
    <w:rsid w:val="002755F3"/>
    <w:rsid w:val="002756F0"/>
    <w:rsid w:val="00275A26"/>
    <w:rsid w:val="00275BE5"/>
    <w:rsid w:val="00275D9F"/>
    <w:rsid w:val="00276039"/>
    <w:rsid w:val="00276530"/>
    <w:rsid w:val="00276827"/>
    <w:rsid w:val="002768B1"/>
    <w:rsid w:val="00276A1C"/>
    <w:rsid w:val="00276A9F"/>
    <w:rsid w:val="00276C83"/>
    <w:rsid w:val="00276DA3"/>
    <w:rsid w:val="00276E01"/>
    <w:rsid w:val="0027709F"/>
    <w:rsid w:val="0027712C"/>
    <w:rsid w:val="0027751D"/>
    <w:rsid w:val="0027759D"/>
    <w:rsid w:val="0027773B"/>
    <w:rsid w:val="0027778B"/>
    <w:rsid w:val="00277949"/>
    <w:rsid w:val="00277ADE"/>
    <w:rsid w:val="00277C20"/>
    <w:rsid w:val="00277C52"/>
    <w:rsid w:val="00277CC4"/>
    <w:rsid w:val="00277DB4"/>
    <w:rsid w:val="002800EC"/>
    <w:rsid w:val="00280AC3"/>
    <w:rsid w:val="00280B22"/>
    <w:rsid w:val="00280C90"/>
    <w:rsid w:val="00280FB4"/>
    <w:rsid w:val="002810AC"/>
    <w:rsid w:val="002810E7"/>
    <w:rsid w:val="002812AC"/>
    <w:rsid w:val="00281540"/>
    <w:rsid w:val="0028157E"/>
    <w:rsid w:val="0028158E"/>
    <w:rsid w:val="002815D9"/>
    <w:rsid w:val="002815EF"/>
    <w:rsid w:val="002816F6"/>
    <w:rsid w:val="00281970"/>
    <w:rsid w:val="00281A1E"/>
    <w:rsid w:val="00281A53"/>
    <w:rsid w:val="00281B83"/>
    <w:rsid w:val="00281C53"/>
    <w:rsid w:val="00281E2B"/>
    <w:rsid w:val="00281E7C"/>
    <w:rsid w:val="0028205C"/>
    <w:rsid w:val="00282166"/>
    <w:rsid w:val="0028253E"/>
    <w:rsid w:val="00282591"/>
    <w:rsid w:val="002826B7"/>
    <w:rsid w:val="0028270F"/>
    <w:rsid w:val="002829A0"/>
    <w:rsid w:val="002829B5"/>
    <w:rsid w:val="00282AA3"/>
    <w:rsid w:val="00282B59"/>
    <w:rsid w:val="00282D6A"/>
    <w:rsid w:val="00282FF7"/>
    <w:rsid w:val="002830B9"/>
    <w:rsid w:val="0028333B"/>
    <w:rsid w:val="00283625"/>
    <w:rsid w:val="002837F8"/>
    <w:rsid w:val="002839F8"/>
    <w:rsid w:val="00283A8C"/>
    <w:rsid w:val="00283AC7"/>
    <w:rsid w:val="00283C02"/>
    <w:rsid w:val="00283E1F"/>
    <w:rsid w:val="00283EA9"/>
    <w:rsid w:val="00283F74"/>
    <w:rsid w:val="00284393"/>
    <w:rsid w:val="00284456"/>
    <w:rsid w:val="002846DB"/>
    <w:rsid w:val="002846F9"/>
    <w:rsid w:val="00284B9E"/>
    <w:rsid w:val="002850ED"/>
    <w:rsid w:val="0028511C"/>
    <w:rsid w:val="002851D6"/>
    <w:rsid w:val="00285260"/>
    <w:rsid w:val="002853BF"/>
    <w:rsid w:val="002853D5"/>
    <w:rsid w:val="0028553F"/>
    <w:rsid w:val="002855CC"/>
    <w:rsid w:val="00285653"/>
    <w:rsid w:val="002857D1"/>
    <w:rsid w:val="002858F9"/>
    <w:rsid w:val="00285D36"/>
    <w:rsid w:val="00285D46"/>
    <w:rsid w:val="00285E29"/>
    <w:rsid w:val="002860B1"/>
    <w:rsid w:val="0028613F"/>
    <w:rsid w:val="002864B2"/>
    <w:rsid w:val="002866F0"/>
    <w:rsid w:val="0028691F"/>
    <w:rsid w:val="002869E2"/>
    <w:rsid w:val="00286A05"/>
    <w:rsid w:val="00286BAC"/>
    <w:rsid w:val="00286CD4"/>
    <w:rsid w:val="00286D03"/>
    <w:rsid w:val="00286E18"/>
    <w:rsid w:val="00287011"/>
    <w:rsid w:val="002875C6"/>
    <w:rsid w:val="00287757"/>
    <w:rsid w:val="00287881"/>
    <w:rsid w:val="002878ED"/>
    <w:rsid w:val="00287925"/>
    <w:rsid w:val="00287E0B"/>
    <w:rsid w:val="00287EEF"/>
    <w:rsid w:val="00290046"/>
    <w:rsid w:val="002901CD"/>
    <w:rsid w:val="002902D6"/>
    <w:rsid w:val="002904C1"/>
    <w:rsid w:val="002908BA"/>
    <w:rsid w:val="00290A59"/>
    <w:rsid w:val="00290B16"/>
    <w:rsid w:val="00290BFA"/>
    <w:rsid w:val="00290C09"/>
    <w:rsid w:val="00290C29"/>
    <w:rsid w:val="00290CBC"/>
    <w:rsid w:val="00290CC7"/>
    <w:rsid w:val="00290FA9"/>
    <w:rsid w:val="00290FEF"/>
    <w:rsid w:val="00291105"/>
    <w:rsid w:val="002911A7"/>
    <w:rsid w:val="002911FB"/>
    <w:rsid w:val="002914E6"/>
    <w:rsid w:val="00291637"/>
    <w:rsid w:val="0029193A"/>
    <w:rsid w:val="00291A90"/>
    <w:rsid w:val="00291AB8"/>
    <w:rsid w:val="00291CB7"/>
    <w:rsid w:val="00291F88"/>
    <w:rsid w:val="0029213F"/>
    <w:rsid w:val="00292442"/>
    <w:rsid w:val="0029261B"/>
    <w:rsid w:val="002927E9"/>
    <w:rsid w:val="00292951"/>
    <w:rsid w:val="00292969"/>
    <w:rsid w:val="00292A4F"/>
    <w:rsid w:val="00292D5D"/>
    <w:rsid w:val="0029324F"/>
    <w:rsid w:val="002932B2"/>
    <w:rsid w:val="00293332"/>
    <w:rsid w:val="00293561"/>
    <w:rsid w:val="002936B6"/>
    <w:rsid w:val="00293AF1"/>
    <w:rsid w:val="00293C71"/>
    <w:rsid w:val="00293D80"/>
    <w:rsid w:val="00294298"/>
    <w:rsid w:val="00294378"/>
    <w:rsid w:val="00294668"/>
    <w:rsid w:val="00294829"/>
    <w:rsid w:val="00294B76"/>
    <w:rsid w:val="00294BD5"/>
    <w:rsid w:val="00294BF3"/>
    <w:rsid w:val="00294C55"/>
    <w:rsid w:val="00294CA0"/>
    <w:rsid w:val="00294DA0"/>
    <w:rsid w:val="0029507F"/>
    <w:rsid w:val="00295212"/>
    <w:rsid w:val="002953E2"/>
    <w:rsid w:val="002954BB"/>
    <w:rsid w:val="002956B2"/>
    <w:rsid w:val="002956B8"/>
    <w:rsid w:val="0029579B"/>
    <w:rsid w:val="00295CE4"/>
    <w:rsid w:val="00295D9F"/>
    <w:rsid w:val="00295E91"/>
    <w:rsid w:val="00295F38"/>
    <w:rsid w:val="00295F56"/>
    <w:rsid w:val="00295FA2"/>
    <w:rsid w:val="00296377"/>
    <w:rsid w:val="00296547"/>
    <w:rsid w:val="002966C6"/>
    <w:rsid w:val="002966D1"/>
    <w:rsid w:val="002968A3"/>
    <w:rsid w:val="00296A82"/>
    <w:rsid w:val="00296ABF"/>
    <w:rsid w:val="00296C8A"/>
    <w:rsid w:val="00296E41"/>
    <w:rsid w:val="00296F5B"/>
    <w:rsid w:val="0029759A"/>
    <w:rsid w:val="002975D7"/>
    <w:rsid w:val="00297728"/>
    <w:rsid w:val="002977C9"/>
    <w:rsid w:val="00297960"/>
    <w:rsid w:val="002979DB"/>
    <w:rsid w:val="00297C2D"/>
    <w:rsid w:val="00297E7C"/>
    <w:rsid w:val="00297F90"/>
    <w:rsid w:val="00297F9F"/>
    <w:rsid w:val="0029EF7E"/>
    <w:rsid w:val="002A0097"/>
    <w:rsid w:val="002A012A"/>
    <w:rsid w:val="002A025E"/>
    <w:rsid w:val="002A02C9"/>
    <w:rsid w:val="002A0301"/>
    <w:rsid w:val="002A0312"/>
    <w:rsid w:val="002A0452"/>
    <w:rsid w:val="002A04A8"/>
    <w:rsid w:val="002A0744"/>
    <w:rsid w:val="002A0A44"/>
    <w:rsid w:val="002A0EA3"/>
    <w:rsid w:val="002A1002"/>
    <w:rsid w:val="002A11B8"/>
    <w:rsid w:val="002A120A"/>
    <w:rsid w:val="002A14C5"/>
    <w:rsid w:val="002A1565"/>
    <w:rsid w:val="002A15A0"/>
    <w:rsid w:val="002A16B3"/>
    <w:rsid w:val="002A1701"/>
    <w:rsid w:val="002A1747"/>
    <w:rsid w:val="002A175E"/>
    <w:rsid w:val="002A1929"/>
    <w:rsid w:val="002A1ACC"/>
    <w:rsid w:val="002A1B12"/>
    <w:rsid w:val="002A1EC1"/>
    <w:rsid w:val="002A1F9D"/>
    <w:rsid w:val="002A2029"/>
    <w:rsid w:val="002A2530"/>
    <w:rsid w:val="002A2646"/>
    <w:rsid w:val="002A26A8"/>
    <w:rsid w:val="002A2765"/>
    <w:rsid w:val="002A2DC1"/>
    <w:rsid w:val="002A30A6"/>
    <w:rsid w:val="002A3314"/>
    <w:rsid w:val="002A344D"/>
    <w:rsid w:val="002A3531"/>
    <w:rsid w:val="002A3641"/>
    <w:rsid w:val="002A3659"/>
    <w:rsid w:val="002A38CE"/>
    <w:rsid w:val="002A3AE6"/>
    <w:rsid w:val="002A3D3F"/>
    <w:rsid w:val="002A41B9"/>
    <w:rsid w:val="002A41CE"/>
    <w:rsid w:val="002A4844"/>
    <w:rsid w:val="002A4A4F"/>
    <w:rsid w:val="002A4C52"/>
    <w:rsid w:val="002A4E2C"/>
    <w:rsid w:val="002A4F2A"/>
    <w:rsid w:val="002A4FAA"/>
    <w:rsid w:val="002A50C3"/>
    <w:rsid w:val="002A5170"/>
    <w:rsid w:val="002A54DF"/>
    <w:rsid w:val="002A5780"/>
    <w:rsid w:val="002A5A88"/>
    <w:rsid w:val="002A5B1C"/>
    <w:rsid w:val="002A5CEB"/>
    <w:rsid w:val="002A5F7A"/>
    <w:rsid w:val="002A619A"/>
    <w:rsid w:val="002A62B6"/>
    <w:rsid w:val="002A631B"/>
    <w:rsid w:val="002A6849"/>
    <w:rsid w:val="002A68CF"/>
    <w:rsid w:val="002A697E"/>
    <w:rsid w:val="002A6A0D"/>
    <w:rsid w:val="002A6A9B"/>
    <w:rsid w:val="002A6AF5"/>
    <w:rsid w:val="002A6CC8"/>
    <w:rsid w:val="002A6D74"/>
    <w:rsid w:val="002A70D6"/>
    <w:rsid w:val="002A7254"/>
    <w:rsid w:val="002A72AE"/>
    <w:rsid w:val="002A73A1"/>
    <w:rsid w:val="002A7457"/>
    <w:rsid w:val="002A74AB"/>
    <w:rsid w:val="002A76E1"/>
    <w:rsid w:val="002A7ACA"/>
    <w:rsid w:val="002A7C88"/>
    <w:rsid w:val="002A7CDC"/>
    <w:rsid w:val="002A7D81"/>
    <w:rsid w:val="002B006B"/>
    <w:rsid w:val="002B018C"/>
    <w:rsid w:val="002B02E0"/>
    <w:rsid w:val="002B02FC"/>
    <w:rsid w:val="002B0475"/>
    <w:rsid w:val="002B06E9"/>
    <w:rsid w:val="002B06F2"/>
    <w:rsid w:val="002B0874"/>
    <w:rsid w:val="002B0881"/>
    <w:rsid w:val="002B0A25"/>
    <w:rsid w:val="002B0D18"/>
    <w:rsid w:val="002B0D60"/>
    <w:rsid w:val="002B0F0B"/>
    <w:rsid w:val="002B0FE5"/>
    <w:rsid w:val="002B109B"/>
    <w:rsid w:val="002B10DB"/>
    <w:rsid w:val="002B118F"/>
    <w:rsid w:val="002B1446"/>
    <w:rsid w:val="002B165A"/>
    <w:rsid w:val="002B19BD"/>
    <w:rsid w:val="002B1D36"/>
    <w:rsid w:val="002B1F62"/>
    <w:rsid w:val="002B21A2"/>
    <w:rsid w:val="002B23F8"/>
    <w:rsid w:val="002B2577"/>
    <w:rsid w:val="002B270E"/>
    <w:rsid w:val="002B27A2"/>
    <w:rsid w:val="002B2A36"/>
    <w:rsid w:val="002B2CDC"/>
    <w:rsid w:val="002B2DC0"/>
    <w:rsid w:val="002B2E16"/>
    <w:rsid w:val="002B2E46"/>
    <w:rsid w:val="002B2EA6"/>
    <w:rsid w:val="002B30F4"/>
    <w:rsid w:val="002B349E"/>
    <w:rsid w:val="002B35C4"/>
    <w:rsid w:val="002B3927"/>
    <w:rsid w:val="002B3F94"/>
    <w:rsid w:val="002B4108"/>
    <w:rsid w:val="002B4159"/>
    <w:rsid w:val="002B470C"/>
    <w:rsid w:val="002B48A0"/>
    <w:rsid w:val="002B4A7C"/>
    <w:rsid w:val="002B4CA7"/>
    <w:rsid w:val="002B4D95"/>
    <w:rsid w:val="002B4F13"/>
    <w:rsid w:val="002B5745"/>
    <w:rsid w:val="002B578B"/>
    <w:rsid w:val="002B5B3D"/>
    <w:rsid w:val="002B5B97"/>
    <w:rsid w:val="002B5BBA"/>
    <w:rsid w:val="002B5C5F"/>
    <w:rsid w:val="002B5C9D"/>
    <w:rsid w:val="002B5D90"/>
    <w:rsid w:val="002B602F"/>
    <w:rsid w:val="002B60CC"/>
    <w:rsid w:val="002B638E"/>
    <w:rsid w:val="002B63C6"/>
    <w:rsid w:val="002B6467"/>
    <w:rsid w:val="002B68CF"/>
    <w:rsid w:val="002B6B22"/>
    <w:rsid w:val="002B6CA1"/>
    <w:rsid w:val="002B6F3A"/>
    <w:rsid w:val="002B7185"/>
    <w:rsid w:val="002B71CE"/>
    <w:rsid w:val="002B72E5"/>
    <w:rsid w:val="002B742D"/>
    <w:rsid w:val="002B748F"/>
    <w:rsid w:val="002B74FD"/>
    <w:rsid w:val="002B75C7"/>
    <w:rsid w:val="002B7661"/>
    <w:rsid w:val="002B76C1"/>
    <w:rsid w:val="002B76D2"/>
    <w:rsid w:val="002B78A9"/>
    <w:rsid w:val="002B78E8"/>
    <w:rsid w:val="002B790E"/>
    <w:rsid w:val="002B79D7"/>
    <w:rsid w:val="002B79F3"/>
    <w:rsid w:val="002B7ABC"/>
    <w:rsid w:val="002B7ADE"/>
    <w:rsid w:val="002B7B5A"/>
    <w:rsid w:val="002B7D64"/>
    <w:rsid w:val="002C0176"/>
    <w:rsid w:val="002C02B3"/>
    <w:rsid w:val="002C03AB"/>
    <w:rsid w:val="002C0448"/>
    <w:rsid w:val="002C0569"/>
    <w:rsid w:val="002C0AFA"/>
    <w:rsid w:val="002C0B5C"/>
    <w:rsid w:val="002C0CD7"/>
    <w:rsid w:val="002C0E84"/>
    <w:rsid w:val="002C0EAB"/>
    <w:rsid w:val="002C0FCB"/>
    <w:rsid w:val="002C1035"/>
    <w:rsid w:val="002C1339"/>
    <w:rsid w:val="002C13AE"/>
    <w:rsid w:val="002C13E8"/>
    <w:rsid w:val="002C13EF"/>
    <w:rsid w:val="002C1707"/>
    <w:rsid w:val="002C1733"/>
    <w:rsid w:val="002C19FC"/>
    <w:rsid w:val="002C1A34"/>
    <w:rsid w:val="002C1A5A"/>
    <w:rsid w:val="002C1C6F"/>
    <w:rsid w:val="002C1F78"/>
    <w:rsid w:val="002C1FE4"/>
    <w:rsid w:val="002C20D9"/>
    <w:rsid w:val="002C2398"/>
    <w:rsid w:val="002C273C"/>
    <w:rsid w:val="002C283E"/>
    <w:rsid w:val="002C28B2"/>
    <w:rsid w:val="002C2A75"/>
    <w:rsid w:val="002C2BC1"/>
    <w:rsid w:val="002C2DDC"/>
    <w:rsid w:val="002C3016"/>
    <w:rsid w:val="002C30C4"/>
    <w:rsid w:val="002C31BA"/>
    <w:rsid w:val="002C322D"/>
    <w:rsid w:val="002C33D1"/>
    <w:rsid w:val="002C35FF"/>
    <w:rsid w:val="002C3662"/>
    <w:rsid w:val="002C37A0"/>
    <w:rsid w:val="002C37A5"/>
    <w:rsid w:val="002C3804"/>
    <w:rsid w:val="002C3D0C"/>
    <w:rsid w:val="002C3E2B"/>
    <w:rsid w:val="002C42C9"/>
    <w:rsid w:val="002C4411"/>
    <w:rsid w:val="002C4461"/>
    <w:rsid w:val="002C446F"/>
    <w:rsid w:val="002C44A1"/>
    <w:rsid w:val="002C473E"/>
    <w:rsid w:val="002C4759"/>
    <w:rsid w:val="002C4900"/>
    <w:rsid w:val="002C4DB5"/>
    <w:rsid w:val="002C4F41"/>
    <w:rsid w:val="002C4FAF"/>
    <w:rsid w:val="002C55A7"/>
    <w:rsid w:val="002C5893"/>
    <w:rsid w:val="002C5998"/>
    <w:rsid w:val="002C59EE"/>
    <w:rsid w:val="002C5D9A"/>
    <w:rsid w:val="002C5EC5"/>
    <w:rsid w:val="002C654B"/>
    <w:rsid w:val="002C674D"/>
    <w:rsid w:val="002C67B0"/>
    <w:rsid w:val="002C67BA"/>
    <w:rsid w:val="002C6858"/>
    <w:rsid w:val="002C687F"/>
    <w:rsid w:val="002C6ACE"/>
    <w:rsid w:val="002C6BBF"/>
    <w:rsid w:val="002C6BD3"/>
    <w:rsid w:val="002C6C81"/>
    <w:rsid w:val="002C6E34"/>
    <w:rsid w:val="002C6ED3"/>
    <w:rsid w:val="002C7124"/>
    <w:rsid w:val="002C7140"/>
    <w:rsid w:val="002C7165"/>
    <w:rsid w:val="002C732F"/>
    <w:rsid w:val="002C73FA"/>
    <w:rsid w:val="002C742E"/>
    <w:rsid w:val="002C76FE"/>
    <w:rsid w:val="002C7AF9"/>
    <w:rsid w:val="002C7BAD"/>
    <w:rsid w:val="002C7C35"/>
    <w:rsid w:val="002C7D2E"/>
    <w:rsid w:val="002D00E8"/>
    <w:rsid w:val="002D0527"/>
    <w:rsid w:val="002D078E"/>
    <w:rsid w:val="002D08BE"/>
    <w:rsid w:val="002D09D5"/>
    <w:rsid w:val="002D09DA"/>
    <w:rsid w:val="002D0A69"/>
    <w:rsid w:val="002D0AB0"/>
    <w:rsid w:val="002D0AF9"/>
    <w:rsid w:val="002D0CBE"/>
    <w:rsid w:val="002D10BE"/>
    <w:rsid w:val="002D10C1"/>
    <w:rsid w:val="002D11F9"/>
    <w:rsid w:val="002D1928"/>
    <w:rsid w:val="002D1A05"/>
    <w:rsid w:val="002D1BB5"/>
    <w:rsid w:val="002D1BBE"/>
    <w:rsid w:val="002D1BE1"/>
    <w:rsid w:val="002D1CB4"/>
    <w:rsid w:val="002D1E83"/>
    <w:rsid w:val="002D1FA0"/>
    <w:rsid w:val="002D1FAD"/>
    <w:rsid w:val="002D21C9"/>
    <w:rsid w:val="002D22EF"/>
    <w:rsid w:val="002D2577"/>
    <w:rsid w:val="002D2708"/>
    <w:rsid w:val="002D28EB"/>
    <w:rsid w:val="002D2924"/>
    <w:rsid w:val="002D2A80"/>
    <w:rsid w:val="002D2AB4"/>
    <w:rsid w:val="002D2D1D"/>
    <w:rsid w:val="002D30C1"/>
    <w:rsid w:val="002D3254"/>
    <w:rsid w:val="002D3683"/>
    <w:rsid w:val="002D37B5"/>
    <w:rsid w:val="002D398F"/>
    <w:rsid w:val="002D39E5"/>
    <w:rsid w:val="002D3CBC"/>
    <w:rsid w:val="002D3D93"/>
    <w:rsid w:val="002D426E"/>
    <w:rsid w:val="002D4363"/>
    <w:rsid w:val="002D4469"/>
    <w:rsid w:val="002D4588"/>
    <w:rsid w:val="002D4633"/>
    <w:rsid w:val="002D48D3"/>
    <w:rsid w:val="002D4AB6"/>
    <w:rsid w:val="002D4B23"/>
    <w:rsid w:val="002D5381"/>
    <w:rsid w:val="002D5973"/>
    <w:rsid w:val="002D5C13"/>
    <w:rsid w:val="002D5EDE"/>
    <w:rsid w:val="002D5F63"/>
    <w:rsid w:val="002D660D"/>
    <w:rsid w:val="002D670A"/>
    <w:rsid w:val="002D6760"/>
    <w:rsid w:val="002D6831"/>
    <w:rsid w:val="002D6CB9"/>
    <w:rsid w:val="002D6E95"/>
    <w:rsid w:val="002D714F"/>
    <w:rsid w:val="002D733C"/>
    <w:rsid w:val="002D75D5"/>
    <w:rsid w:val="002D77E1"/>
    <w:rsid w:val="002D77FD"/>
    <w:rsid w:val="002D7940"/>
    <w:rsid w:val="002D7990"/>
    <w:rsid w:val="002D7AA5"/>
    <w:rsid w:val="002D7B31"/>
    <w:rsid w:val="002D7C36"/>
    <w:rsid w:val="002D7EFD"/>
    <w:rsid w:val="002E0318"/>
    <w:rsid w:val="002E034D"/>
    <w:rsid w:val="002E03B0"/>
    <w:rsid w:val="002E04EE"/>
    <w:rsid w:val="002E0743"/>
    <w:rsid w:val="002E0B70"/>
    <w:rsid w:val="002E0C4A"/>
    <w:rsid w:val="002E0C73"/>
    <w:rsid w:val="002E0ED2"/>
    <w:rsid w:val="002E1116"/>
    <w:rsid w:val="002E157E"/>
    <w:rsid w:val="002E15FC"/>
    <w:rsid w:val="002E1810"/>
    <w:rsid w:val="002E1B17"/>
    <w:rsid w:val="002E1BD3"/>
    <w:rsid w:val="002E1F33"/>
    <w:rsid w:val="002E20B1"/>
    <w:rsid w:val="002E22BE"/>
    <w:rsid w:val="002E231A"/>
    <w:rsid w:val="002E23AA"/>
    <w:rsid w:val="002E2436"/>
    <w:rsid w:val="002E25E6"/>
    <w:rsid w:val="002E28E4"/>
    <w:rsid w:val="002E2996"/>
    <w:rsid w:val="002E2A94"/>
    <w:rsid w:val="002E3000"/>
    <w:rsid w:val="002E3395"/>
    <w:rsid w:val="002E34B9"/>
    <w:rsid w:val="002E34C5"/>
    <w:rsid w:val="002E3602"/>
    <w:rsid w:val="002E36BD"/>
    <w:rsid w:val="002E3829"/>
    <w:rsid w:val="002E389F"/>
    <w:rsid w:val="002E38FF"/>
    <w:rsid w:val="002E3AA1"/>
    <w:rsid w:val="002E3B71"/>
    <w:rsid w:val="002E3C0A"/>
    <w:rsid w:val="002E3E7D"/>
    <w:rsid w:val="002E44E5"/>
    <w:rsid w:val="002E45B7"/>
    <w:rsid w:val="002E494E"/>
    <w:rsid w:val="002E49D5"/>
    <w:rsid w:val="002E4E4D"/>
    <w:rsid w:val="002E4ED0"/>
    <w:rsid w:val="002E52EA"/>
    <w:rsid w:val="002E5553"/>
    <w:rsid w:val="002E585E"/>
    <w:rsid w:val="002E58B9"/>
    <w:rsid w:val="002E5BD1"/>
    <w:rsid w:val="002E5D2F"/>
    <w:rsid w:val="002E5D33"/>
    <w:rsid w:val="002E5E0C"/>
    <w:rsid w:val="002E5FA7"/>
    <w:rsid w:val="002E6414"/>
    <w:rsid w:val="002E64E5"/>
    <w:rsid w:val="002E6528"/>
    <w:rsid w:val="002E674E"/>
    <w:rsid w:val="002E681F"/>
    <w:rsid w:val="002E6952"/>
    <w:rsid w:val="002E6B4E"/>
    <w:rsid w:val="002E6F73"/>
    <w:rsid w:val="002E723E"/>
    <w:rsid w:val="002E7557"/>
    <w:rsid w:val="002E772F"/>
    <w:rsid w:val="002E7804"/>
    <w:rsid w:val="002E7B23"/>
    <w:rsid w:val="002E7BB7"/>
    <w:rsid w:val="002E7E92"/>
    <w:rsid w:val="002E7F25"/>
    <w:rsid w:val="002F0183"/>
    <w:rsid w:val="002F03F7"/>
    <w:rsid w:val="002F0435"/>
    <w:rsid w:val="002F045B"/>
    <w:rsid w:val="002F05B3"/>
    <w:rsid w:val="002F06F4"/>
    <w:rsid w:val="002F07A6"/>
    <w:rsid w:val="002F0831"/>
    <w:rsid w:val="002F0B0B"/>
    <w:rsid w:val="002F0C50"/>
    <w:rsid w:val="002F0C62"/>
    <w:rsid w:val="002F0D86"/>
    <w:rsid w:val="002F0DDB"/>
    <w:rsid w:val="002F0FDE"/>
    <w:rsid w:val="002F1089"/>
    <w:rsid w:val="002F1397"/>
    <w:rsid w:val="002F13C5"/>
    <w:rsid w:val="002F1495"/>
    <w:rsid w:val="002F15F9"/>
    <w:rsid w:val="002F180F"/>
    <w:rsid w:val="002F18B4"/>
    <w:rsid w:val="002F198D"/>
    <w:rsid w:val="002F1992"/>
    <w:rsid w:val="002F199D"/>
    <w:rsid w:val="002F1B10"/>
    <w:rsid w:val="002F1E3D"/>
    <w:rsid w:val="002F1EBF"/>
    <w:rsid w:val="002F2402"/>
    <w:rsid w:val="002F25AB"/>
    <w:rsid w:val="002F2A86"/>
    <w:rsid w:val="002F2AC3"/>
    <w:rsid w:val="002F2C5C"/>
    <w:rsid w:val="002F2DC3"/>
    <w:rsid w:val="002F2DF8"/>
    <w:rsid w:val="002F3297"/>
    <w:rsid w:val="002F3352"/>
    <w:rsid w:val="002F34AE"/>
    <w:rsid w:val="002F3731"/>
    <w:rsid w:val="002F373C"/>
    <w:rsid w:val="002F3B9F"/>
    <w:rsid w:val="002F3CF9"/>
    <w:rsid w:val="002F3D07"/>
    <w:rsid w:val="002F3DEB"/>
    <w:rsid w:val="002F41ED"/>
    <w:rsid w:val="002F4232"/>
    <w:rsid w:val="002F471A"/>
    <w:rsid w:val="002F484C"/>
    <w:rsid w:val="002F493F"/>
    <w:rsid w:val="002F4A2D"/>
    <w:rsid w:val="002F4C0A"/>
    <w:rsid w:val="002F4EC0"/>
    <w:rsid w:val="002F4F19"/>
    <w:rsid w:val="002F5105"/>
    <w:rsid w:val="002F533D"/>
    <w:rsid w:val="002F53D3"/>
    <w:rsid w:val="002F53F5"/>
    <w:rsid w:val="002F545A"/>
    <w:rsid w:val="002F5718"/>
    <w:rsid w:val="002F5B90"/>
    <w:rsid w:val="002F5BB5"/>
    <w:rsid w:val="002F5C97"/>
    <w:rsid w:val="002F6043"/>
    <w:rsid w:val="002F6270"/>
    <w:rsid w:val="002F62AC"/>
    <w:rsid w:val="002F63F8"/>
    <w:rsid w:val="002F647B"/>
    <w:rsid w:val="002F6F4E"/>
    <w:rsid w:val="002F6F6B"/>
    <w:rsid w:val="002F6FF5"/>
    <w:rsid w:val="002F74B6"/>
    <w:rsid w:val="002F75B0"/>
    <w:rsid w:val="002F7860"/>
    <w:rsid w:val="002F7948"/>
    <w:rsid w:val="002F7E61"/>
    <w:rsid w:val="002FACBC"/>
    <w:rsid w:val="003000DA"/>
    <w:rsid w:val="003000FE"/>
    <w:rsid w:val="003001E5"/>
    <w:rsid w:val="003004C1"/>
    <w:rsid w:val="0030060D"/>
    <w:rsid w:val="0030073D"/>
    <w:rsid w:val="003007A8"/>
    <w:rsid w:val="003008A2"/>
    <w:rsid w:val="003009CF"/>
    <w:rsid w:val="00300A07"/>
    <w:rsid w:val="00300B26"/>
    <w:rsid w:val="00300C00"/>
    <w:rsid w:val="00300DB5"/>
    <w:rsid w:val="003010B9"/>
    <w:rsid w:val="0030113D"/>
    <w:rsid w:val="00301179"/>
    <w:rsid w:val="0030139D"/>
    <w:rsid w:val="00301406"/>
    <w:rsid w:val="00301647"/>
    <w:rsid w:val="0030192B"/>
    <w:rsid w:val="00301AD3"/>
    <w:rsid w:val="00301C34"/>
    <w:rsid w:val="00301C86"/>
    <w:rsid w:val="0030259D"/>
    <w:rsid w:val="00302689"/>
    <w:rsid w:val="00302822"/>
    <w:rsid w:val="00302A0C"/>
    <w:rsid w:val="00302A27"/>
    <w:rsid w:val="00302ACE"/>
    <w:rsid w:val="00302B66"/>
    <w:rsid w:val="00302DC1"/>
    <w:rsid w:val="00302DE9"/>
    <w:rsid w:val="00302F3D"/>
    <w:rsid w:val="003031DE"/>
    <w:rsid w:val="00303508"/>
    <w:rsid w:val="003035ED"/>
    <w:rsid w:val="0030382F"/>
    <w:rsid w:val="00303C9A"/>
    <w:rsid w:val="00303E87"/>
    <w:rsid w:val="003041B3"/>
    <w:rsid w:val="0030427C"/>
    <w:rsid w:val="00304328"/>
    <w:rsid w:val="0030462E"/>
    <w:rsid w:val="003046DE"/>
    <w:rsid w:val="00304874"/>
    <w:rsid w:val="00304906"/>
    <w:rsid w:val="00304907"/>
    <w:rsid w:val="00304AC1"/>
    <w:rsid w:val="00304C9B"/>
    <w:rsid w:val="00304D1C"/>
    <w:rsid w:val="00304D91"/>
    <w:rsid w:val="00304EF7"/>
    <w:rsid w:val="0030507C"/>
    <w:rsid w:val="0030509D"/>
    <w:rsid w:val="003051B2"/>
    <w:rsid w:val="003051F0"/>
    <w:rsid w:val="00305379"/>
    <w:rsid w:val="00305509"/>
    <w:rsid w:val="003055C4"/>
    <w:rsid w:val="003057D9"/>
    <w:rsid w:val="00305B2B"/>
    <w:rsid w:val="00305DFA"/>
    <w:rsid w:val="00305ECF"/>
    <w:rsid w:val="00305F7F"/>
    <w:rsid w:val="003060A8"/>
    <w:rsid w:val="00306147"/>
    <w:rsid w:val="00306252"/>
    <w:rsid w:val="00306285"/>
    <w:rsid w:val="00306435"/>
    <w:rsid w:val="003064B5"/>
    <w:rsid w:val="0030650E"/>
    <w:rsid w:val="00306727"/>
    <w:rsid w:val="00306873"/>
    <w:rsid w:val="0030688C"/>
    <w:rsid w:val="003072C0"/>
    <w:rsid w:val="00307A70"/>
    <w:rsid w:val="00307CA5"/>
    <w:rsid w:val="00307D30"/>
    <w:rsid w:val="00307DFA"/>
    <w:rsid w:val="00307F7D"/>
    <w:rsid w:val="00310014"/>
    <w:rsid w:val="0031013F"/>
    <w:rsid w:val="00310237"/>
    <w:rsid w:val="003103FD"/>
    <w:rsid w:val="0031041C"/>
    <w:rsid w:val="00310523"/>
    <w:rsid w:val="0031053E"/>
    <w:rsid w:val="00310826"/>
    <w:rsid w:val="00310940"/>
    <w:rsid w:val="003109E3"/>
    <w:rsid w:val="00310BE5"/>
    <w:rsid w:val="00310D17"/>
    <w:rsid w:val="00310DDC"/>
    <w:rsid w:val="003111B4"/>
    <w:rsid w:val="003112CE"/>
    <w:rsid w:val="00311993"/>
    <w:rsid w:val="003119B0"/>
    <w:rsid w:val="003119BF"/>
    <w:rsid w:val="00311B0A"/>
    <w:rsid w:val="00311DE5"/>
    <w:rsid w:val="00311E45"/>
    <w:rsid w:val="0031211F"/>
    <w:rsid w:val="0031242B"/>
    <w:rsid w:val="00312485"/>
    <w:rsid w:val="003124B2"/>
    <w:rsid w:val="00312563"/>
    <w:rsid w:val="0031259A"/>
    <w:rsid w:val="0031266F"/>
    <w:rsid w:val="003126B7"/>
    <w:rsid w:val="00312745"/>
    <w:rsid w:val="003128DA"/>
    <w:rsid w:val="00312A7C"/>
    <w:rsid w:val="00312EA8"/>
    <w:rsid w:val="0031309D"/>
    <w:rsid w:val="003134AD"/>
    <w:rsid w:val="00313761"/>
    <w:rsid w:val="00313823"/>
    <w:rsid w:val="00313A7F"/>
    <w:rsid w:val="00313BFE"/>
    <w:rsid w:val="00313CB8"/>
    <w:rsid w:val="00313D09"/>
    <w:rsid w:val="00313DBE"/>
    <w:rsid w:val="00313ECD"/>
    <w:rsid w:val="00313F3C"/>
    <w:rsid w:val="00314467"/>
    <w:rsid w:val="003145B1"/>
    <w:rsid w:val="003146D7"/>
    <w:rsid w:val="0031483E"/>
    <w:rsid w:val="003148F4"/>
    <w:rsid w:val="00314B3B"/>
    <w:rsid w:val="00314D0C"/>
    <w:rsid w:val="00314D3A"/>
    <w:rsid w:val="00314FC1"/>
    <w:rsid w:val="00315135"/>
    <w:rsid w:val="00315198"/>
    <w:rsid w:val="003153A1"/>
    <w:rsid w:val="003153C9"/>
    <w:rsid w:val="00315421"/>
    <w:rsid w:val="0031547F"/>
    <w:rsid w:val="00315A31"/>
    <w:rsid w:val="00315A8A"/>
    <w:rsid w:val="00315B21"/>
    <w:rsid w:val="00315DC5"/>
    <w:rsid w:val="00315F33"/>
    <w:rsid w:val="00316158"/>
    <w:rsid w:val="003161EF"/>
    <w:rsid w:val="00316363"/>
    <w:rsid w:val="00316433"/>
    <w:rsid w:val="00316561"/>
    <w:rsid w:val="00316673"/>
    <w:rsid w:val="00316925"/>
    <w:rsid w:val="0031695B"/>
    <w:rsid w:val="00316A1E"/>
    <w:rsid w:val="00316CFC"/>
    <w:rsid w:val="00316D93"/>
    <w:rsid w:val="00316DFD"/>
    <w:rsid w:val="00316E1E"/>
    <w:rsid w:val="00316E9E"/>
    <w:rsid w:val="00316EE4"/>
    <w:rsid w:val="00316F01"/>
    <w:rsid w:val="00316F74"/>
    <w:rsid w:val="00317027"/>
    <w:rsid w:val="003172A7"/>
    <w:rsid w:val="003173E6"/>
    <w:rsid w:val="003178C3"/>
    <w:rsid w:val="00317B10"/>
    <w:rsid w:val="00317BE3"/>
    <w:rsid w:val="00317CBC"/>
    <w:rsid w:val="00317D2D"/>
    <w:rsid w:val="00317E35"/>
    <w:rsid w:val="00317F17"/>
    <w:rsid w:val="00320001"/>
    <w:rsid w:val="003201D0"/>
    <w:rsid w:val="0032020F"/>
    <w:rsid w:val="00320485"/>
    <w:rsid w:val="003209F7"/>
    <w:rsid w:val="00320AE2"/>
    <w:rsid w:val="00320BB0"/>
    <w:rsid w:val="00320BBE"/>
    <w:rsid w:val="00320CAC"/>
    <w:rsid w:val="00320D14"/>
    <w:rsid w:val="00320DE8"/>
    <w:rsid w:val="00320E37"/>
    <w:rsid w:val="00321095"/>
    <w:rsid w:val="00321175"/>
    <w:rsid w:val="003211F8"/>
    <w:rsid w:val="0032138C"/>
    <w:rsid w:val="003214C0"/>
    <w:rsid w:val="003214DA"/>
    <w:rsid w:val="003214EF"/>
    <w:rsid w:val="00321517"/>
    <w:rsid w:val="00321A79"/>
    <w:rsid w:val="00321B59"/>
    <w:rsid w:val="00321C13"/>
    <w:rsid w:val="00321D5F"/>
    <w:rsid w:val="00321DBB"/>
    <w:rsid w:val="0032203C"/>
    <w:rsid w:val="003221FE"/>
    <w:rsid w:val="0032226E"/>
    <w:rsid w:val="0032234C"/>
    <w:rsid w:val="00322569"/>
    <w:rsid w:val="003227B9"/>
    <w:rsid w:val="00322BAE"/>
    <w:rsid w:val="00322DF0"/>
    <w:rsid w:val="003231AD"/>
    <w:rsid w:val="003234FE"/>
    <w:rsid w:val="003235EC"/>
    <w:rsid w:val="003236BA"/>
    <w:rsid w:val="0032388C"/>
    <w:rsid w:val="0032395C"/>
    <w:rsid w:val="00323D13"/>
    <w:rsid w:val="00323F18"/>
    <w:rsid w:val="00323FB7"/>
    <w:rsid w:val="003243C2"/>
    <w:rsid w:val="00324524"/>
    <w:rsid w:val="0032453A"/>
    <w:rsid w:val="003246ED"/>
    <w:rsid w:val="0032487E"/>
    <w:rsid w:val="003249DA"/>
    <w:rsid w:val="00324C44"/>
    <w:rsid w:val="00324D6A"/>
    <w:rsid w:val="00324E4B"/>
    <w:rsid w:val="00325018"/>
    <w:rsid w:val="00325069"/>
    <w:rsid w:val="0032529C"/>
    <w:rsid w:val="00325310"/>
    <w:rsid w:val="0032540F"/>
    <w:rsid w:val="00325A9E"/>
    <w:rsid w:val="00325BB2"/>
    <w:rsid w:val="00325BF4"/>
    <w:rsid w:val="00325DD6"/>
    <w:rsid w:val="00325DE6"/>
    <w:rsid w:val="00325E0A"/>
    <w:rsid w:val="0032620C"/>
    <w:rsid w:val="0032622C"/>
    <w:rsid w:val="00326457"/>
    <w:rsid w:val="003264D3"/>
    <w:rsid w:val="003265B1"/>
    <w:rsid w:val="00326791"/>
    <w:rsid w:val="00326A25"/>
    <w:rsid w:val="00326A7E"/>
    <w:rsid w:val="00326A80"/>
    <w:rsid w:val="00326B44"/>
    <w:rsid w:val="00326E64"/>
    <w:rsid w:val="00326F16"/>
    <w:rsid w:val="00326FD1"/>
    <w:rsid w:val="0032705B"/>
    <w:rsid w:val="003270D7"/>
    <w:rsid w:val="003273EE"/>
    <w:rsid w:val="0032745C"/>
    <w:rsid w:val="00327543"/>
    <w:rsid w:val="00327559"/>
    <w:rsid w:val="0032775D"/>
    <w:rsid w:val="0032776D"/>
    <w:rsid w:val="003278BA"/>
    <w:rsid w:val="00327A1E"/>
    <w:rsid w:val="00327AC2"/>
    <w:rsid w:val="00327B77"/>
    <w:rsid w:val="00327BA1"/>
    <w:rsid w:val="00327C15"/>
    <w:rsid w:val="00327DA9"/>
    <w:rsid w:val="00330033"/>
    <w:rsid w:val="00330297"/>
    <w:rsid w:val="0033039D"/>
    <w:rsid w:val="00330569"/>
    <w:rsid w:val="003306A2"/>
    <w:rsid w:val="003307AA"/>
    <w:rsid w:val="00330D46"/>
    <w:rsid w:val="00330EB0"/>
    <w:rsid w:val="00331026"/>
    <w:rsid w:val="00331055"/>
    <w:rsid w:val="003311AF"/>
    <w:rsid w:val="003311FB"/>
    <w:rsid w:val="003312BC"/>
    <w:rsid w:val="003314CD"/>
    <w:rsid w:val="00331545"/>
    <w:rsid w:val="003315F8"/>
    <w:rsid w:val="00331625"/>
    <w:rsid w:val="00331666"/>
    <w:rsid w:val="003318E4"/>
    <w:rsid w:val="00331931"/>
    <w:rsid w:val="00331C3A"/>
    <w:rsid w:val="00331DBA"/>
    <w:rsid w:val="00331ECB"/>
    <w:rsid w:val="00331EEA"/>
    <w:rsid w:val="00331FCC"/>
    <w:rsid w:val="003320B3"/>
    <w:rsid w:val="0033220F"/>
    <w:rsid w:val="003322C6"/>
    <w:rsid w:val="00332337"/>
    <w:rsid w:val="00332F2C"/>
    <w:rsid w:val="00332F6D"/>
    <w:rsid w:val="00333033"/>
    <w:rsid w:val="003330AC"/>
    <w:rsid w:val="0033314C"/>
    <w:rsid w:val="00333179"/>
    <w:rsid w:val="003337C6"/>
    <w:rsid w:val="003339DD"/>
    <w:rsid w:val="00333A0F"/>
    <w:rsid w:val="00333D25"/>
    <w:rsid w:val="003340B8"/>
    <w:rsid w:val="0033431B"/>
    <w:rsid w:val="00334370"/>
    <w:rsid w:val="003343E6"/>
    <w:rsid w:val="0033440F"/>
    <w:rsid w:val="00334461"/>
    <w:rsid w:val="003347E2"/>
    <w:rsid w:val="003347F7"/>
    <w:rsid w:val="00334875"/>
    <w:rsid w:val="003348D7"/>
    <w:rsid w:val="00334C28"/>
    <w:rsid w:val="00334C50"/>
    <w:rsid w:val="00334C89"/>
    <w:rsid w:val="00334CA0"/>
    <w:rsid w:val="00334D40"/>
    <w:rsid w:val="003350D2"/>
    <w:rsid w:val="0033525E"/>
    <w:rsid w:val="00335358"/>
    <w:rsid w:val="003353A9"/>
    <w:rsid w:val="00335675"/>
    <w:rsid w:val="00335CC2"/>
    <w:rsid w:val="00335CE6"/>
    <w:rsid w:val="003360B8"/>
    <w:rsid w:val="00336288"/>
    <w:rsid w:val="0033628F"/>
    <w:rsid w:val="003366FB"/>
    <w:rsid w:val="0033676E"/>
    <w:rsid w:val="0033686F"/>
    <w:rsid w:val="0033688B"/>
    <w:rsid w:val="00336A38"/>
    <w:rsid w:val="00336BD3"/>
    <w:rsid w:val="00336CBE"/>
    <w:rsid w:val="00336D7A"/>
    <w:rsid w:val="00337107"/>
    <w:rsid w:val="00337111"/>
    <w:rsid w:val="003371E4"/>
    <w:rsid w:val="00337336"/>
    <w:rsid w:val="00337362"/>
    <w:rsid w:val="00337408"/>
    <w:rsid w:val="0033744E"/>
    <w:rsid w:val="003375EA"/>
    <w:rsid w:val="0033763D"/>
    <w:rsid w:val="00337847"/>
    <w:rsid w:val="00337868"/>
    <w:rsid w:val="0033797E"/>
    <w:rsid w:val="00337AA1"/>
    <w:rsid w:val="00337BD3"/>
    <w:rsid w:val="00337DB5"/>
    <w:rsid w:val="0034012A"/>
    <w:rsid w:val="0034041F"/>
    <w:rsid w:val="003404BA"/>
    <w:rsid w:val="00340758"/>
    <w:rsid w:val="003408C3"/>
    <w:rsid w:val="003408F0"/>
    <w:rsid w:val="00340939"/>
    <w:rsid w:val="00340B84"/>
    <w:rsid w:val="00340B86"/>
    <w:rsid w:val="00340C83"/>
    <w:rsid w:val="00340F81"/>
    <w:rsid w:val="00340F88"/>
    <w:rsid w:val="003410A2"/>
    <w:rsid w:val="00341126"/>
    <w:rsid w:val="0034114D"/>
    <w:rsid w:val="003411AC"/>
    <w:rsid w:val="003411FE"/>
    <w:rsid w:val="003412E7"/>
    <w:rsid w:val="00341329"/>
    <w:rsid w:val="003414A2"/>
    <w:rsid w:val="0034163E"/>
    <w:rsid w:val="003416BB"/>
    <w:rsid w:val="00341D4A"/>
    <w:rsid w:val="00341D4C"/>
    <w:rsid w:val="00341D98"/>
    <w:rsid w:val="00341F59"/>
    <w:rsid w:val="0034207F"/>
    <w:rsid w:val="0034217F"/>
    <w:rsid w:val="003421E1"/>
    <w:rsid w:val="00342297"/>
    <w:rsid w:val="00342316"/>
    <w:rsid w:val="0034248C"/>
    <w:rsid w:val="003425C3"/>
    <w:rsid w:val="003425DD"/>
    <w:rsid w:val="003425E9"/>
    <w:rsid w:val="0034260C"/>
    <w:rsid w:val="00342616"/>
    <w:rsid w:val="00342734"/>
    <w:rsid w:val="0034290D"/>
    <w:rsid w:val="00342A82"/>
    <w:rsid w:val="00342D56"/>
    <w:rsid w:val="00342DA0"/>
    <w:rsid w:val="00342EEF"/>
    <w:rsid w:val="00343100"/>
    <w:rsid w:val="0034312E"/>
    <w:rsid w:val="003431D6"/>
    <w:rsid w:val="003435AD"/>
    <w:rsid w:val="003435C0"/>
    <w:rsid w:val="0034361A"/>
    <w:rsid w:val="0034382F"/>
    <w:rsid w:val="00343923"/>
    <w:rsid w:val="00343AA5"/>
    <w:rsid w:val="00343AAF"/>
    <w:rsid w:val="00343B03"/>
    <w:rsid w:val="00343DDD"/>
    <w:rsid w:val="00343F93"/>
    <w:rsid w:val="0034415B"/>
    <w:rsid w:val="0034423C"/>
    <w:rsid w:val="00344478"/>
    <w:rsid w:val="0034457D"/>
    <w:rsid w:val="00344669"/>
    <w:rsid w:val="003448F4"/>
    <w:rsid w:val="0034494D"/>
    <w:rsid w:val="00344AB7"/>
    <w:rsid w:val="00344AFD"/>
    <w:rsid w:val="00344CE1"/>
    <w:rsid w:val="00344D6E"/>
    <w:rsid w:val="00344E0C"/>
    <w:rsid w:val="003451B3"/>
    <w:rsid w:val="003452F7"/>
    <w:rsid w:val="00345505"/>
    <w:rsid w:val="00345696"/>
    <w:rsid w:val="003456FF"/>
    <w:rsid w:val="003457F1"/>
    <w:rsid w:val="00345ACB"/>
    <w:rsid w:val="00345D38"/>
    <w:rsid w:val="00345E17"/>
    <w:rsid w:val="00345FCD"/>
    <w:rsid w:val="003461CB"/>
    <w:rsid w:val="003461FC"/>
    <w:rsid w:val="003464A8"/>
    <w:rsid w:val="003464CD"/>
    <w:rsid w:val="003466BB"/>
    <w:rsid w:val="003466F7"/>
    <w:rsid w:val="003468A1"/>
    <w:rsid w:val="00346A0A"/>
    <w:rsid w:val="00346ADF"/>
    <w:rsid w:val="00346F74"/>
    <w:rsid w:val="0034715E"/>
    <w:rsid w:val="003472A8"/>
    <w:rsid w:val="00347556"/>
    <w:rsid w:val="00347733"/>
    <w:rsid w:val="00347812"/>
    <w:rsid w:val="00347A03"/>
    <w:rsid w:val="00347AE7"/>
    <w:rsid w:val="00347C3F"/>
    <w:rsid w:val="00347DD0"/>
    <w:rsid w:val="00347E83"/>
    <w:rsid w:val="00347FDC"/>
    <w:rsid w:val="0034D453"/>
    <w:rsid w:val="003501AD"/>
    <w:rsid w:val="003502E0"/>
    <w:rsid w:val="00350357"/>
    <w:rsid w:val="0035053D"/>
    <w:rsid w:val="0035068B"/>
    <w:rsid w:val="003506A5"/>
    <w:rsid w:val="00350779"/>
    <w:rsid w:val="00350A38"/>
    <w:rsid w:val="00350B34"/>
    <w:rsid w:val="00350B52"/>
    <w:rsid w:val="00350D31"/>
    <w:rsid w:val="00350E00"/>
    <w:rsid w:val="00350EEB"/>
    <w:rsid w:val="00351065"/>
    <w:rsid w:val="0035136C"/>
    <w:rsid w:val="00351453"/>
    <w:rsid w:val="0035155B"/>
    <w:rsid w:val="00351809"/>
    <w:rsid w:val="00351939"/>
    <w:rsid w:val="00351996"/>
    <w:rsid w:val="00351B0C"/>
    <w:rsid w:val="00351B96"/>
    <w:rsid w:val="00351BDB"/>
    <w:rsid w:val="00351C17"/>
    <w:rsid w:val="00351C28"/>
    <w:rsid w:val="0035206E"/>
    <w:rsid w:val="003521D1"/>
    <w:rsid w:val="00352434"/>
    <w:rsid w:val="00352CAD"/>
    <w:rsid w:val="00352D47"/>
    <w:rsid w:val="00352D8A"/>
    <w:rsid w:val="00352E5F"/>
    <w:rsid w:val="003530EF"/>
    <w:rsid w:val="003532CC"/>
    <w:rsid w:val="0035374C"/>
    <w:rsid w:val="00353788"/>
    <w:rsid w:val="00353C9C"/>
    <w:rsid w:val="00353D77"/>
    <w:rsid w:val="00353E15"/>
    <w:rsid w:val="00353E66"/>
    <w:rsid w:val="00353F59"/>
    <w:rsid w:val="003541B7"/>
    <w:rsid w:val="0035426C"/>
    <w:rsid w:val="00354583"/>
    <w:rsid w:val="00354A7F"/>
    <w:rsid w:val="00354A9F"/>
    <w:rsid w:val="00354C31"/>
    <w:rsid w:val="00354E2C"/>
    <w:rsid w:val="00354E7A"/>
    <w:rsid w:val="00354EF0"/>
    <w:rsid w:val="00355335"/>
    <w:rsid w:val="0035540B"/>
    <w:rsid w:val="00355826"/>
    <w:rsid w:val="00355864"/>
    <w:rsid w:val="003558F6"/>
    <w:rsid w:val="00355A41"/>
    <w:rsid w:val="00355DC9"/>
    <w:rsid w:val="00355E67"/>
    <w:rsid w:val="00355FA7"/>
    <w:rsid w:val="00356026"/>
    <w:rsid w:val="003562F2"/>
    <w:rsid w:val="003563B4"/>
    <w:rsid w:val="003569AA"/>
    <w:rsid w:val="00356A79"/>
    <w:rsid w:val="003571B9"/>
    <w:rsid w:val="003571BB"/>
    <w:rsid w:val="00357215"/>
    <w:rsid w:val="003572D4"/>
    <w:rsid w:val="0035764E"/>
    <w:rsid w:val="003577A3"/>
    <w:rsid w:val="003577B5"/>
    <w:rsid w:val="00357C75"/>
    <w:rsid w:val="00360130"/>
    <w:rsid w:val="0036015F"/>
    <w:rsid w:val="00360421"/>
    <w:rsid w:val="00360593"/>
    <w:rsid w:val="003605E0"/>
    <w:rsid w:val="003607AD"/>
    <w:rsid w:val="003609C1"/>
    <w:rsid w:val="00360D89"/>
    <w:rsid w:val="00360DE0"/>
    <w:rsid w:val="0036126C"/>
    <w:rsid w:val="00361451"/>
    <w:rsid w:val="0036145B"/>
    <w:rsid w:val="003619D0"/>
    <w:rsid w:val="00361A11"/>
    <w:rsid w:val="00361C48"/>
    <w:rsid w:val="00361D57"/>
    <w:rsid w:val="00361EC0"/>
    <w:rsid w:val="00361ECA"/>
    <w:rsid w:val="00361F10"/>
    <w:rsid w:val="0036200D"/>
    <w:rsid w:val="0036209F"/>
    <w:rsid w:val="0036236B"/>
    <w:rsid w:val="00362489"/>
    <w:rsid w:val="00362528"/>
    <w:rsid w:val="0036258B"/>
    <w:rsid w:val="0036259E"/>
    <w:rsid w:val="00362602"/>
    <w:rsid w:val="00362729"/>
    <w:rsid w:val="00362A66"/>
    <w:rsid w:val="00362A68"/>
    <w:rsid w:val="00362A69"/>
    <w:rsid w:val="00362DCA"/>
    <w:rsid w:val="00362F3E"/>
    <w:rsid w:val="00362F6A"/>
    <w:rsid w:val="00363425"/>
    <w:rsid w:val="003634AD"/>
    <w:rsid w:val="003634C7"/>
    <w:rsid w:val="003636D0"/>
    <w:rsid w:val="003636D4"/>
    <w:rsid w:val="00363708"/>
    <w:rsid w:val="00363B34"/>
    <w:rsid w:val="00363BE7"/>
    <w:rsid w:val="00363DF2"/>
    <w:rsid w:val="00363DF4"/>
    <w:rsid w:val="00363E6A"/>
    <w:rsid w:val="00363F02"/>
    <w:rsid w:val="003644A6"/>
    <w:rsid w:val="00364559"/>
    <w:rsid w:val="00364AD5"/>
    <w:rsid w:val="00364D0E"/>
    <w:rsid w:val="00364DDF"/>
    <w:rsid w:val="0036514F"/>
    <w:rsid w:val="00365405"/>
    <w:rsid w:val="00365511"/>
    <w:rsid w:val="0036581E"/>
    <w:rsid w:val="00365CEC"/>
    <w:rsid w:val="00365E96"/>
    <w:rsid w:val="00365FE5"/>
    <w:rsid w:val="00365FF4"/>
    <w:rsid w:val="0036600D"/>
    <w:rsid w:val="00366054"/>
    <w:rsid w:val="0036606B"/>
    <w:rsid w:val="00366323"/>
    <w:rsid w:val="0036640E"/>
    <w:rsid w:val="003665BA"/>
    <w:rsid w:val="003665C8"/>
    <w:rsid w:val="00366A88"/>
    <w:rsid w:val="00366B4B"/>
    <w:rsid w:val="00366CEC"/>
    <w:rsid w:val="00366D6D"/>
    <w:rsid w:val="00366E1B"/>
    <w:rsid w:val="00366FAF"/>
    <w:rsid w:val="003671D9"/>
    <w:rsid w:val="003672AF"/>
    <w:rsid w:val="0036739A"/>
    <w:rsid w:val="0036747C"/>
    <w:rsid w:val="0036747E"/>
    <w:rsid w:val="00367792"/>
    <w:rsid w:val="00367A27"/>
    <w:rsid w:val="00367AC4"/>
    <w:rsid w:val="00367D86"/>
    <w:rsid w:val="00367F9E"/>
    <w:rsid w:val="00367FEE"/>
    <w:rsid w:val="00370000"/>
    <w:rsid w:val="0037011C"/>
    <w:rsid w:val="003701EB"/>
    <w:rsid w:val="00370215"/>
    <w:rsid w:val="00370226"/>
    <w:rsid w:val="00370484"/>
    <w:rsid w:val="0037061F"/>
    <w:rsid w:val="00370782"/>
    <w:rsid w:val="003707D2"/>
    <w:rsid w:val="003708DF"/>
    <w:rsid w:val="003709DA"/>
    <w:rsid w:val="00370A1E"/>
    <w:rsid w:val="00370AAE"/>
    <w:rsid w:val="00370AB2"/>
    <w:rsid w:val="00370C5B"/>
    <w:rsid w:val="00370C6F"/>
    <w:rsid w:val="00370FA9"/>
    <w:rsid w:val="00370FD6"/>
    <w:rsid w:val="00371093"/>
    <w:rsid w:val="00371263"/>
    <w:rsid w:val="003712B2"/>
    <w:rsid w:val="003712CC"/>
    <w:rsid w:val="003714A9"/>
    <w:rsid w:val="003714B2"/>
    <w:rsid w:val="00371612"/>
    <w:rsid w:val="003718C3"/>
    <w:rsid w:val="00371A0A"/>
    <w:rsid w:val="00371C7A"/>
    <w:rsid w:val="00371E29"/>
    <w:rsid w:val="00372773"/>
    <w:rsid w:val="003727CD"/>
    <w:rsid w:val="003729B0"/>
    <w:rsid w:val="00372C13"/>
    <w:rsid w:val="00372D26"/>
    <w:rsid w:val="00372EBB"/>
    <w:rsid w:val="003731E8"/>
    <w:rsid w:val="00373403"/>
    <w:rsid w:val="00373597"/>
    <w:rsid w:val="0037360E"/>
    <w:rsid w:val="00373654"/>
    <w:rsid w:val="0037368B"/>
    <w:rsid w:val="003736C5"/>
    <w:rsid w:val="003737DE"/>
    <w:rsid w:val="003739BE"/>
    <w:rsid w:val="00373C34"/>
    <w:rsid w:val="00373E57"/>
    <w:rsid w:val="0037449C"/>
    <w:rsid w:val="0037482C"/>
    <w:rsid w:val="003748B1"/>
    <w:rsid w:val="003749DD"/>
    <w:rsid w:val="00374EC4"/>
    <w:rsid w:val="003752BA"/>
    <w:rsid w:val="003753F7"/>
    <w:rsid w:val="0037564F"/>
    <w:rsid w:val="003756A1"/>
    <w:rsid w:val="003758A3"/>
    <w:rsid w:val="00375A62"/>
    <w:rsid w:val="00375A74"/>
    <w:rsid w:val="00375B42"/>
    <w:rsid w:val="00375BA5"/>
    <w:rsid w:val="00375DE3"/>
    <w:rsid w:val="00375FD6"/>
    <w:rsid w:val="0037633C"/>
    <w:rsid w:val="003763A5"/>
    <w:rsid w:val="003763C4"/>
    <w:rsid w:val="0037657E"/>
    <w:rsid w:val="00376588"/>
    <w:rsid w:val="00376645"/>
    <w:rsid w:val="003766E5"/>
    <w:rsid w:val="00376BA0"/>
    <w:rsid w:val="00376CD8"/>
    <w:rsid w:val="00376CDF"/>
    <w:rsid w:val="00376EF3"/>
    <w:rsid w:val="00376FAE"/>
    <w:rsid w:val="00376FEE"/>
    <w:rsid w:val="0037727C"/>
    <w:rsid w:val="003773E5"/>
    <w:rsid w:val="0037757C"/>
    <w:rsid w:val="0037778A"/>
    <w:rsid w:val="00377942"/>
    <w:rsid w:val="00377977"/>
    <w:rsid w:val="00377A63"/>
    <w:rsid w:val="00377E9A"/>
    <w:rsid w:val="00377F9E"/>
    <w:rsid w:val="00380047"/>
    <w:rsid w:val="0038017E"/>
    <w:rsid w:val="00380240"/>
    <w:rsid w:val="003803CA"/>
    <w:rsid w:val="00380438"/>
    <w:rsid w:val="0038051D"/>
    <w:rsid w:val="003805EB"/>
    <w:rsid w:val="003808CD"/>
    <w:rsid w:val="0038098A"/>
    <w:rsid w:val="00380A3C"/>
    <w:rsid w:val="00380AA3"/>
    <w:rsid w:val="00380AEB"/>
    <w:rsid w:val="00380BDA"/>
    <w:rsid w:val="00380BE2"/>
    <w:rsid w:val="00380C47"/>
    <w:rsid w:val="00380CBF"/>
    <w:rsid w:val="00380F82"/>
    <w:rsid w:val="003817EC"/>
    <w:rsid w:val="00381824"/>
    <w:rsid w:val="00381862"/>
    <w:rsid w:val="00381917"/>
    <w:rsid w:val="003819FD"/>
    <w:rsid w:val="00381A3D"/>
    <w:rsid w:val="00381FBF"/>
    <w:rsid w:val="003820AD"/>
    <w:rsid w:val="003820EB"/>
    <w:rsid w:val="003823A1"/>
    <w:rsid w:val="00382464"/>
    <w:rsid w:val="003824AA"/>
    <w:rsid w:val="003826CC"/>
    <w:rsid w:val="0038295A"/>
    <w:rsid w:val="00382AA9"/>
    <w:rsid w:val="00382ABA"/>
    <w:rsid w:val="00382AFB"/>
    <w:rsid w:val="00382D05"/>
    <w:rsid w:val="00382E78"/>
    <w:rsid w:val="00383030"/>
    <w:rsid w:val="00383079"/>
    <w:rsid w:val="00383199"/>
    <w:rsid w:val="003833E6"/>
    <w:rsid w:val="0038360F"/>
    <w:rsid w:val="003837A0"/>
    <w:rsid w:val="003837C3"/>
    <w:rsid w:val="00383C28"/>
    <w:rsid w:val="00383C5C"/>
    <w:rsid w:val="00383F37"/>
    <w:rsid w:val="00383F6D"/>
    <w:rsid w:val="00383FF6"/>
    <w:rsid w:val="0038400F"/>
    <w:rsid w:val="00384122"/>
    <w:rsid w:val="00384133"/>
    <w:rsid w:val="0038426C"/>
    <w:rsid w:val="003842D7"/>
    <w:rsid w:val="00384302"/>
    <w:rsid w:val="00384778"/>
    <w:rsid w:val="003847E6"/>
    <w:rsid w:val="00384AA9"/>
    <w:rsid w:val="00384ADF"/>
    <w:rsid w:val="00384B4C"/>
    <w:rsid w:val="00384B9D"/>
    <w:rsid w:val="00384C72"/>
    <w:rsid w:val="00384C79"/>
    <w:rsid w:val="00384E4D"/>
    <w:rsid w:val="00384E94"/>
    <w:rsid w:val="00384FF4"/>
    <w:rsid w:val="0038518B"/>
    <w:rsid w:val="003853A6"/>
    <w:rsid w:val="0038559E"/>
    <w:rsid w:val="00385636"/>
    <w:rsid w:val="00385666"/>
    <w:rsid w:val="003856A9"/>
    <w:rsid w:val="00385A81"/>
    <w:rsid w:val="00385E3C"/>
    <w:rsid w:val="00385F73"/>
    <w:rsid w:val="00385FD3"/>
    <w:rsid w:val="00386538"/>
    <w:rsid w:val="0038668F"/>
    <w:rsid w:val="00386783"/>
    <w:rsid w:val="00386B09"/>
    <w:rsid w:val="00386BD6"/>
    <w:rsid w:val="00386C5A"/>
    <w:rsid w:val="00386D61"/>
    <w:rsid w:val="00386DB7"/>
    <w:rsid w:val="00386E87"/>
    <w:rsid w:val="00387193"/>
    <w:rsid w:val="00387353"/>
    <w:rsid w:val="00387475"/>
    <w:rsid w:val="003874A9"/>
    <w:rsid w:val="00387693"/>
    <w:rsid w:val="003877E6"/>
    <w:rsid w:val="00387A76"/>
    <w:rsid w:val="00387EDE"/>
    <w:rsid w:val="003902FD"/>
    <w:rsid w:val="00390592"/>
    <w:rsid w:val="00390648"/>
    <w:rsid w:val="00390B77"/>
    <w:rsid w:val="00390CD6"/>
    <w:rsid w:val="00390E2A"/>
    <w:rsid w:val="00390E69"/>
    <w:rsid w:val="00391101"/>
    <w:rsid w:val="00391137"/>
    <w:rsid w:val="003911E0"/>
    <w:rsid w:val="00391227"/>
    <w:rsid w:val="0039129D"/>
    <w:rsid w:val="003912A1"/>
    <w:rsid w:val="003912C9"/>
    <w:rsid w:val="0039151F"/>
    <w:rsid w:val="00391764"/>
    <w:rsid w:val="003918BD"/>
    <w:rsid w:val="00391C67"/>
    <w:rsid w:val="00391D3B"/>
    <w:rsid w:val="00391F2D"/>
    <w:rsid w:val="0039206E"/>
    <w:rsid w:val="00392293"/>
    <w:rsid w:val="0039256D"/>
    <w:rsid w:val="00392593"/>
    <w:rsid w:val="00392B47"/>
    <w:rsid w:val="00392E2C"/>
    <w:rsid w:val="00392F4B"/>
    <w:rsid w:val="00393147"/>
    <w:rsid w:val="0039332E"/>
    <w:rsid w:val="003933BA"/>
    <w:rsid w:val="00393B11"/>
    <w:rsid w:val="00393FAA"/>
    <w:rsid w:val="00394064"/>
    <w:rsid w:val="0039415F"/>
    <w:rsid w:val="00394307"/>
    <w:rsid w:val="0039477E"/>
    <w:rsid w:val="00394802"/>
    <w:rsid w:val="00394873"/>
    <w:rsid w:val="003948BD"/>
    <w:rsid w:val="00395144"/>
    <w:rsid w:val="00395403"/>
    <w:rsid w:val="003954A4"/>
    <w:rsid w:val="003954B6"/>
    <w:rsid w:val="00395595"/>
    <w:rsid w:val="0039595D"/>
    <w:rsid w:val="00395A4F"/>
    <w:rsid w:val="00395E12"/>
    <w:rsid w:val="003962A8"/>
    <w:rsid w:val="003964AE"/>
    <w:rsid w:val="003965B4"/>
    <w:rsid w:val="0039663E"/>
    <w:rsid w:val="00396C39"/>
    <w:rsid w:val="00396C66"/>
    <w:rsid w:val="00396C82"/>
    <w:rsid w:val="00396D03"/>
    <w:rsid w:val="00396DF2"/>
    <w:rsid w:val="00396E6F"/>
    <w:rsid w:val="00396F40"/>
    <w:rsid w:val="003970D2"/>
    <w:rsid w:val="003972D7"/>
    <w:rsid w:val="003972DF"/>
    <w:rsid w:val="003975FB"/>
    <w:rsid w:val="00397672"/>
    <w:rsid w:val="0039778A"/>
    <w:rsid w:val="003978F8"/>
    <w:rsid w:val="00397AB0"/>
    <w:rsid w:val="00397C49"/>
    <w:rsid w:val="00397D6D"/>
    <w:rsid w:val="00397E70"/>
    <w:rsid w:val="003A01FE"/>
    <w:rsid w:val="003A0203"/>
    <w:rsid w:val="003A0225"/>
    <w:rsid w:val="003A0252"/>
    <w:rsid w:val="003A040B"/>
    <w:rsid w:val="003A0474"/>
    <w:rsid w:val="003A064D"/>
    <w:rsid w:val="003A06A5"/>
    <w:rsid w:val="003A09A2"/>
    <w:rsid w:val="003A0A1A"/>
    <w:rsid w:val="003A0B06"/>
    <w:rsid w:val="003A0FEB"/>
    <w:rsid w:val="003A1206"/>
    <w:rsid w:val="003A13E6"/>
    <w:rsid w:val="003A162B"/>
    <w:rsid w:val="003A1AE5"/>
    <w:rsid w:val="003A1B4D"/>
    <w:rsid w:val="003A1B91"/>
    <w:rsid w:val="003A1D02"/>
    <w:rsid w:val="003A20B5"/>
    <w:rsid w:val="003A26E6"/>
    <w:rsid w:val="003A2BFF"/>
    <w:rsid w:val="003A2CCD"/>
    <w:rsid w:val="003A2E71"/>
    <w:rsid w:val="003A2FE3"/>
    <w:rsid w:val="003A307F"/>
    <w:rsid w:val="003A30C1"/>
    <w:rsid w:val="003A32EF"/>
    <w:rsid w:val="003A3301"/>
    <w:rsid w:val="003A3391"/>
    <w:rsid w:val="003A369B"/>
    <w:rsid w:val="003A36CB"/>
    <w:rsid w:val="003A373B"/>
    <w:rsid w:val="003A386D"/>
    <w:rsid w:val="003A3A1F"/>
    <w:rsid w:val="003A3ACA"/>
    <w:rsid w:val="003A3CA6"/>
    <w:rsid w:val="003A3D15"/>
    <w:rsid w:val="003A3D8A"/>
    <w:rsid w:val="003A3E19"/>
    <w:rsid w:val="003A3E80"/>
    <w:rsid w:val="003A3EBE"/>
    <w:rsid w:val="003A3F2F"/>
    <w:rsid w:val="003A40AF"/>
    <w:rsid w:val="003A414F"/>
    <w:rsid w:val="003A42AD"/>
    <w:rsid w:val="003A43DA"/>
    <w:rsid w:val="003A4666"/>
    <w:rsid w:val="003A4C25"/>
    <w:rsid w:val="003A4D06"/>
    <w:rsid w:val="003A4DE2"/>
    <w:rsid w:val="003A4E0A"/>
    <w:rsid w:val="003A4E80"/>
    <w:rsid w:val="003A4FA4"/>
    <w:rsid w:val="003A52C2"/>
    <w:rsid w:val="003A538F"/>
    <w:rsid w:val="003A53E0"/>
    <w:rsid w:val="003A558C"/>
    <w:rsid w:val="003A5792"/>
    <w:rsid w:val="003A59C8"/>
    <w:rsid w:val="003A59F1"/>
    <w:rsid w:val="003A5D9A"/>
    <w:rsid w:val="003A5DC8"/>
    <w:rsid w:val="003A5E0B"/>
    <w:rsid w:val="003A5F0C"/>
    <w:rsid w:val="003A607D"/>
    <w:rsid w:val="003A6351"/>
    <w:rsid w:val="003A6544"/>
    <w:rsid w:val="003A6657"/>
    <w:rsid w:val="003A668E"/>
    <w:rsid w:val="003A67BF"/>
    <w:rsid w:val="003A6B86"/>
    <w:rsid w:val="003A6CFD"/>
    <w:rsid w:val="003A7302"/>
    <w:rsid w:val="003A73B6"/>
    <w:rsid w:val="003A73C4"/>
    <w:rsid w:val="003A75E6"/>
    <w:rsid w:val="003A77B5"/>
    <w:rsid w:val="003A7AFC"/>
    <w:rsid w:val="003A7D99"/>
    <w:rsid w:val="003A7E54"/>
    <w:rsid w:val="003A7E6D"/>
    <w:rsid w:val="003A7E91"/>
    <w:rsid w:val="003A7ECA"/>
    <w:rsid w:val="003B00E4"/>
    <w:rsid w:val="003B0139"/>
    <w:rsid w:val="003B01C9"/>
    <w:rsid w:val="003B0220"/>
    <w:rsid w:val="003B06BA"/>
    <w:rsid w:val="003B09BD"/>
    <w:rsid w:val="003B0AC8"/>
    <w:rsid w:val="003B0E5C"/>
    <w:rsid w:val="003B0FCB"/>
    <w:rsid w:val="003B0FEF"/>
    <w:rsid w:val="003B100F"/>
    <w:rsid w:val="003B1048"/>
    <w:rsid w:val="003B1474"/>
    <w:rsid w:val="003B1499"/>
    <w:rsid w:val="003B1604"/>
    <w:rsid w:val="003B1726"/>
    <w:rsid w:val="003B1995"/>
    <w:rsid w:val="003B1A16"/>
    <w:rsid w:val="003B1A69"/>
    <w:rsid w:val="003B1D62"/>
    <w:rsid w:val="003B1D88"/>
    <w:rsid w:val="003B1F1B"/>
    <w:rsid w:val="003B1F23"/>
    <w:rsid w:val="003B1F7B"/>
    <w:rsid w:val="003B1FCE"/>
    <w:rsid w:val="003B21FD"/>
    <w:rsid w:val="003B27D1"/>
    <w:rsid w:val="003B2810"/>
    <w:rsid w:val="003B2A09"/>
    <w:rsid w:val="003B2ACF"/>
    <w:rsid w:val="003B2AF0"/>
    <w:rsid w:val="003B2BB5"/>
    <w:rsid w:val="003B2C2B"/>
    <w:rsid w:val="003B2DD9"/>
    <w:rsid w:val="003B2E0D"/>
    <w:rsid w:val="003B2F4B"/>
    <w:rsid w:val="003B32F7"/>
    <w:rsid w:val="003B36FC"/>
    <w:rsid w:val="003B384E"/>
    <w:rsid w:val="003B385A"/>
    <w:rsid w:val="003B38D7"/>
    <w:rsid w:val="003B3A12"/>
    <w:rsid w:val="003B3BE9"/>
    <w:rsid w:val="003B3C3A"/>
    <w:rsid w:val="003B3CAE"/>
    <w:rsid w:val="003B3D40"/>
    <w:rsid w:val="003B42E8"/>
    <w:rsid w:val="003B443D"/>
    <w:rsid w:val="003B4750"/>
    <w:rsid w:val="003B475B"/>
    <w:rsid w:val="003B47AC"/>
    <w:rsid w:val="003B47C3"/>
    <w:rsid w:val="003B4962"/>
    <w:rsid w:val="003B4EC3"/>
    <w:rsid w:val="003B4F41"/>
    <w:rsid w:val="003B4F4E"/>
    <w:rsid w:val="003B50B8"/>
    <w:rsid w:val="003B50D5"/>
    <w:rsid w:val="003B5147"/>
    <w:rsid w:val="003B5156"/>
    <w:rsid w:val="003B5340"/>
    <w:rsid w:val="003B53BD"/>
    <w:rsid w:val="003B5485"/>
    <w:rsid w:val="003B5600"/>
    <w:rsid w:val="003B57ED"/>
    <w:rsid w:val="003B5908"/>
    <w:rsid w:val="003B5A8E"/>
    <w:rsid w:val="003B5A9D"/>
    <w:rsid w:val="003B5B9E"/>
    <w:rsid w:val="003B5C59"/>
    <w:rsid w:val="003B5D63"/>
    <w:rsid w:val="003B5E7E"/>
    <w:rsid w:val="003B5EE1"/>
    <w:rsid w:val="003B601D"/>
    <w:rsid w:val="003B630E"/>
    <w:rsid w:val="003B6680"/>
    <w:rsid w:val="003B6771"/>
    <w:rsid w:val="003B68B1"/>
    <w:rsid w:val="003B6A44"/>
    <w:rsid w:val="003B6C97"/>
    <w:rsid w:val="003B6E2A"/>
    <w:rsid w:val="003B6E77"/>
    <w:rsid w:val="003B7178"/>
    <w:rsid w:val="003B71A1"/>
    <w:rsid w:val="003B72B2"/>
    <w:rsid w:val="003B7362"/>
    <w:rsid w:val="003B7408"/>
    <w:rsid w:val="003B74BE"/>
    <w:rsid w:val="003B7531"/>
    <w:rsid w:val="003B75ED"/>
    <w:rsid w:val="003B7711"/>
    <w:rsid w:val="003B7771"/>
    <w:rsid w:val="003B781C"/>
    <w:rsid w:val="003B790F"/>
    <w:rsid w:val="003B7977"/>
    <w:rsid w:val="003B7A1B"/>
    <w:rsid w:val="003B7AA6"/>
    <w:rsid w:val="003C000B"/>
    <w:rsid w:val="003C0011"/>
    <w:rsid w:val="003C0090"/>
    <w:rsid w:val="003C0157"/>
    <w:rsid w:val="003C01A5"/>
    <w:rsid w:val="003C05DB"/>
    <w:rsid w:val="003C06F5"/>
    <w:rsid w:val="003C06FD"/>
    <w:rsid w:val="003C0A6C"/>
    <w:rsid w:val="003C0AF8"/>
    <w:rsid w:val="003C0C66"/>
    <w:rsid w:val="003C0E0E"/>
    <w:rsid w:val="003C1213"/>
    <w:rsid w:val="003C16E0"/>
    <w:rsid w:val="003C18EF"/>
    <w:rsid w:val="003C19A1"/>
    <w:rsid w:val="003C19C4"/>
    <w:rsid w:val="003C1BFB"/>
    <w:rsid w:val="003C1C0D"/>
    <w:rsid w:val="003C1F69"/>
    <w:rsid w:val="003C21B4"/>
    <w:rsid w:val="003C2290"/>
    <w:rsid w:val="003C250A"/>
    <w:rsid w:val="003C25F9"/>
    <w:rsid w:val="003C2B59"/>
    <w:rsid w:val="003C2BDA"/>
    <w:rsid w:val="003C2C0D"/>
    <w:rsid w:val="003C2C1A"/>
    <w:rsid w:val="003C2C66"/>
    <w:rsid w:val="003C2E11"/>
    <w:rsid w:val="003C300B"/>
    <w:rsid w:val="003C30EC"/>
    <w:rsid w:val="003C31E5"/>
    <w:rsid w:val="003C3340"/>
    <w:rsid w:val="003C390B"/>
    <w:rsid w:val="003C3943"/>
    <w:rsid w:val="003C3B57"/>
    <w:rsid w:val="003C3D16"/>
    <w:rsid w:val="003C4334"/>
    <w:rsid w:val="003C473B"/>
    <w:rsid w:val="003C494E"/>
    <w:rsid w:val="003C49D1"/>
    <w:rsid w:val="003C4B79"/>
    <w:rsid w:val="003C4BE8"/>
    <w:rsid w:val="003C4BF7"/>
    <w:rsid w:val="003C4DFA"/>
    <w:rsid w:val="003C4E62"/>
    <w:rsid w:val="003C4F6E"/>
    <w:rsid w:val="003C5140"/>
    <w:rsid w:val="003C538D"/>
    <w:rsid w:val="003C56EB"/>
    <w:rsid w:val="003C5EF5"/>
    <w:rsid w:val="003C6914"/>
    <w:rsid w:val="003C6AA0"/>
    <w:rsid w:val="003C6E0D"/>
    <w:rsid w:val="003C6E46"/>
    <w:rsid w:val="003C6ECF"/>
    <w:rsid w:val="003C71B3"/>
    <w:rsid w:val="003C7310"/>
    <w:rsid w:val="003C73D7"/>
    <w:rsid w:val="003C73FE"/>
    <w:rsid w:val="003C7430"/>
    <w:rsid w:val="003C74EF"/>
    <w:rsid w:val="003C7535"/>
    <w:rsid w:val="003C75D1"/>
    <w:rsid w:val="003C789E"/>
    <w:rsid w:val="003C7903"/>
    <w:rsid w:val="003C7A73"/>
    <w:rsid w:val="003C7D07"/>
    <w:rsid w:val="003C7D16"/>
    <w:rsid w:val="003C7DC2"/>
    <w:rsid w:val="003C7EBC"/>
    <w:rsid w:val="003C7F81"/>
    <w:rsid w:val="003D04EC"/>
    <w:rsid w:val="003D057D"/>
    <w:rsid w:val="003D0910"/>
    <w:rsid w:val="003D09A9"/>
    <w:rsid w:val="003D0ADA"/>
    <w:rsid w:val="003D0ADD"/>
    <w:rsid w:val="003D0AF2"/>
    <w:rsid w:val="003D0BC8"/>
    <w:rsid w:val="003D0C58"/>
    <w:rsid w:val="003D0DCC"/>
    <w:rsid w:val="003D1534"/>
    <w:rsid w:val="003D1549"/>
    <w:rsid w:val="003D1736"/>
    <w:rsid w:val="003D198F"/>
    <w:rsid w:val="003D19C3"/>
    <w:rsid w:val="003D1A6A"/>
    <w:rsid w:val="003D1ACC"/>
    <w:rsid w:val="003D1B95"/>
    <w:rsid w:val="003D1C7F"/>
    <w:rsid w:val="003D211E"/>
    <w:rsid w:val="003D239C"/>
    <w:rsid w:val="003D2616"/>
    <w:rsid w:val="003D272B"/>
    <w:rsid w:val="003D283F"/>
    <w:rsid w:val="003D2A34"/>
    <w:rsid w:val="003D2B7B"/>
    <w:rsid w:val="003D2BF2"/>
    <w:rsid w:val="003D2C33"/>
    <w:rsid w:val="003D2FC3"/>
    <w:rsid w:val="003D3028"/>
    <w:rsid w:val="003D30D0"/>
    <w:rsid w:val="003D344A"/>
    <w:rsid w:val="003D361D"/>
    <w:rsid w:val="003D364E"/>
    <w:rsid w:val="003D3885"/>
    <w:rsid w:val="003D3A4B"/>
    <w:rsid w:val="003D3B23"/>
    <w:rsid w:val="003D3CB3"/>
    <w:rsid w:val="003D3F49"/>
    <w:rsid w:val="003D3FBD"/>
    <w:rsid w:val="003D4029"/>
    <w:rsid w:val="003D4183"/>
    <w:rsid w:val="003D4253"/>
    <w:rsid w:val="003D432D"/>
    <w:rsid w:val="003D4439"/>
    <w:rsid w:val="003D44B2"/>
    <w:rsid w:val="003D44EC"/>
    <w:rsid w:val="003D44FC"/>
    <w:rsid w:val="003D45AC"/>
    <w:rsid w:val="003D482F"/>
    <w:rsid w:val="003D48FD"/>
    <w:rsid w:val="003D4973"/>
    <w:rsid w:val="003D4C6C"/>
    <w:rsid w:val="003D4E8A"/>
    <w:rsid w:val="003D4EE9"/>
    <w:rsid w:val="003D4F8B"/>
    <w:rsid w:val="003D5163"/>
    <w:rsid w:val="003D5307"/>
    <w:rsid w:val="003D58DB"/>
    <w:rsid w:val="003D59F8"/>
    <w:rsid w:val="003D5BE9"/>
    <w:rsid w:val="003D626E"/>
    <w:rsid w:val="003D62EA"/>
    <w:rsid w:val="003D6321"/>
    <w:rsid w:val="003D6672"/>
    <w:rsid w:val="003D66C9"/>
    <w:rsid w:val="003D66D2"/>
    <w:rsid w:val="003D6BF7"/>
    <w:rsid w:val="003D6D95"/>
    <w:rsid w:val="003D70B4"/>
    <w:rsid w:val="003D70C8"/>
    <w:rsid w:val="003D72F2"/>
    <w:rsid w:val="003D74C6"/>
    <w:rsid w:val="003D74E3"/>
    <w:rsid w:val="003D7831"/>
    <w:rsid w:val="003D785B"/>
    <w:rsid w:val="003D7887"/>
    <w:rsid w:val="003D7A6C"/>
    <w:rsid w:val="003D7AAD"/>
    <w:rsid w:val="003D7B49"/>
    <w:rsid w:val="003D7BAF"/>
    <w:rsid w:val="003D7DAF"/>
    <w:rsid w:val="003D7DE3"/>
    <w:rsid w:val="003D7FA2"/>
    <w:rsid w:val="003D7FA5"/>
    <w:rsid w:val="003E00FF"/>
    <w:rsid w:val="003E018E"/>
    <w:rsid w:val="003E02EA"/>
    <w:rsid w:val="003E0417"/>
    <w:rsid w:val="003E07A9"/>
    <w:rsid w:val="003E07D5"/>
    <w:rsid w:val="003E0B07"/>
    <w:rsid w:val="003E0F44"/>
    <w:rsid w:val="003E0F81"/>
    <w:rsid w:val="003E0FF6"/>
    <w:rsid w:val="003E11D5"/>
    <w:rsid w:val="003E11F5"/>
    <w:rsid w:val="003E1457"/>
    <w:rsid w:val="003E159F"/>
    <w:rsid w:val="003E1792"/>
    <w:rsid w:val="003E1B0C"/>
    <w:rsid w:val="003E1BAD"/>
    <w:rsid w:val="003E1CB7"/>
    <w:rsid w:val="003E1DCC"/>
    <w:rsid w:val="003E1EC3"/>
    <w:rsid w:val="003E1EF4"/>
    <w:rsid w:val="003E1F09"/>
    <w:rsid w:val="003E1FE4"/>
    <w:rsid w:val="003E2273"/>
    <w:rsid w:val="003E240E"/>
    <w:rsid w:val="003E26E7"/>
    <w:rsid w:val="003E282F"/>
    <w:rsid w:val="003E28ED"/>
    <w:rsid w:val="003E2C8D"/>
    <w:rsid w:val="003E2CCB"/>
    <w:rsid w:val="003E2FEB"/>
    <w:rsid w:val="003E30B9"/>
    <w:rsid w:val="003E3215"/>
    <w:rsid w:val="003E329B"/>
    <w:rsid w:val="003E35F5"/>
    <w:rsid w:val="003E3AA4"/>
    <w:rsid w:val="003E3AD8"/>
    <w:rsid w:val="003E3B8E"/>
    <w:rsid w:val="003E3F1A"/>
    <w:rsid w:val="003E3F86"/>
    <w:rsid w:val="003E4645"/>
    <w:rsid w:val="003E47FB"/>
    <w:rsid w:val="003E4809"/>
    <w:rsid w:val="003E482A"/>
    <w:rsid w:val="003E48F1"/>
    <w:rsid w:val="003E4C56"/>
    <w:rsid w:val="003E4D58"/>
    <w:rsid w:val="003E5011"/>
    <w:rsid w:val="003E510E"/>
    <w:rsid w:val="003E5152"/>
    <w:rsid w:val="003E52F6"/>
    <w:rsid w:val="003E53B0"/>
    <w:rsid w:val="003E54D9"/>
    <w:rsid w:val="003E55A4"/>
    <w:rsid w:val="003E56E3"/>
    <w:rsid w:val="003E5BC3"/>
    <w:rsid w:val="003E5E7E"/>
    <w:rsid w:val="003E6005"/>
    <w:rsid w:val="003E601D"/>
    <w:rsid w:val="003E630A"/>
    <w:rsid w:val="003E63BD"/>
    <w:rsid w:val="003E63CC"/>
    <w:rsid w:val="003E6405"/>
    <w:rsid w:val="003E6915"/>
    <w:rsid w:val="003E69DA"/>
    <w:rsid w:val="003E6B43"/>
    <w:rsid w:val="003E6DA4"/>
    <w:rsid w:val="003E6DB4"/>
    <w:rsid w:val="003E6FF2"/>
    <w:rsid w:val="003E7083"/>
    <w:rsid w:val="003E7163"/>
    <w:rsid w:val="003E743F"/>
    <w:rsid w:val="003E7911"/>
    <w:rsid w:val="003E792F"/>
    <w:rsid w:val="003E7B00"/>
    <w:rsid w:val="003E7B62"/>
    <w:rsid w:val="003E7DAE"/>
    <w:rsid w:val="003F009A"/>
    <w:rsid w:val="003F00A1"/>
    <w:rsid w:val="003F0106"/>
    <w:rsid w:val="003F0133"/>
    <w:rsid w:val="003F0385"/>
    <w:rsid w:val="003F04F2"/>
    <w:rsid w:val="003F0613"/>
    <w:rsid w:val="003F065A"/>
    <w:rsid w:val="003F071C"/>
    <w:rsid w:val="003F08A4"/>
    <w:rsid w:val="003F0A25"/>
    <w:rsid w:val="003F0C2C"/>
    <w:rsid w:val="003F0C6C"/>
    <w:rsid w:val="003F0E49"/>
    <w:rsid w:val="003F1067"/>
    <w:rsid w:val="003F10B2"/>
    <w:rsid w:val="003F10BA"/>
    <w:rsid w:val="003F12AE"/>
    <w:rsid w:val="003F139C"/>
    <w:rsid w:val="003F19AF"/>
    <w:rsid w:val="003F1A32"/>
    <w:rsid w:val="003F1A90"/>
    <w:rsid w:val="003F1C36"/>
    <w:rsid w:val="003F1C5B"/>
    <w:rsid w:val="003F1DFD"/>
    <w:rsid w:val="003F1ED4"/>
    <w:rsid w:val="003F2410"/>
    <w:rsid w:val="003F249E"/>
    <w:rsid w:val="003F293F"/>
    <w:rsid w:val="003F2947"/>
    <w:rsid w:val="003F2B01"/>
    <w:rsid w:val="003F2D41"/>
    <w:rsid w:val="003F312C"/>
    <w:rsid w:val="003F3164"/>
    <w:rsid w:val="003F3345"/>
    <w:rsid w:val="003F33E3"/>
    <w:rsid w:val="003F346A"/>
    <w:rsid w:val="003F3506"/>
    <w:rsid w:val="003F3791"/>
    <w:rsid w:val="003F38A2"/>
    <w:rsid w:val="003F3915"/>
    <w:rsid w:val="003F39B1"/>
    <w:rsid w:val="003F39F0"/>
    <w:rsid w:val="003F3A15"/>
    <w:rsid w:val="003F3AB3"/>
    <w:rsid w:val="003F3C0F"/>
    <w:rsid w:val="003F3E5F"/>
    <w:rsid w:val="003F3E86"/>
    <w:rsid w:val="003F3F0E"/>
    <w:rsid w:val="003F3FCF"/>
    <w:rsid w:val="003F4037"/>
    <w:rsid w:val="003F439B"/>
    <w:rsid w:val="003F43E9"/>
    <w:rsid w:val="003F4470"/>
    <w:rsid w:val="003F449D"/>
    <w:rsid w:val="003F44E8"/>
    <w:rsid w:val="003F46B0"/>
    <w:rsid w:val="003F46E8"/>
    <w:rsid w:val="003F480D"/>
    <w:rsid w:val="003F493C"/>
    <w:rsid w:val="003F4C6B"/>
    <w:rsid w:val="003F4D78"/>
    <w:rsid w:val="003F4DE9"/>
    <w:rsid w:val="003F501D"/>
    <w:rsid w:val="003F5080"/>
    <w:rsid w:val="003F5238"/>
    <w:rsid w:val="003F5244"/>
    <w:rsid w:val="003F537C"/>
    <w:rsid w:val="003F5417"/>
    <w:rsid w:val="003F5425"/>
    <w:rsid w:val="003F596E"/>
    <w:rsid w:val="003F5A35"/>
    <w:rsid w:val="003F5B4B"/>
    <w:rsid w:val="003F5B7D"/>
    <w:rsid w:val="003F5BDC"/>
    <w:rsid w:val="003F5C82"/>
    <w:rsid w:val="003F5E44"/>
    <w:rsid w:val="003F5F1B"/>
    <w:rsid w:val="003F62A2"/>
    <w:rsid w:val="003F6637"/>
    <w:rsid w:val="003F6BDD"/>
    <w:rsid w:val="003F6C38"/>
    <w:rsid w:val="003F7058"/>
    <w:rsid w:val="003F71AF"/>
    <w:rsid w:val="003F7410"/>
    <w:rsid w:val="003F76E1"/>
    <w:rsid w:val="003F774D"/>
    <w:rsid w:val="003F782D"/>
    <w:rsid w:val="003F7980"/>
    <w:rsid w:val="003F7B5D"/>
    <w:rsid w:val="003F7C1A"/>
    <w:rsid w:val="003F7EFB"/>
    <w:rsid w:val="00400188"/>
    <w:rsid w:val="00400258"/>
    <w:rsid w:val="0040072A"/>
    <w:rsid w:val="00400738"/>
    <w:rsid w:val="00400A18"/>
    <w:rsid w:val="00400DB0"/>
    <w:rsid w:val="00400F59"/>
    <w:rsid w:val="00401089"/>
    <w:rsid w:val="0040116D"/>
    <w:rsid w:val="00401224"/>
    <w:rsid w:val="004012A4"/>
    <w:rsid w:val="0040136F"/>
    <w:rsid w:val="0040145F"/>
    <w:rsid w:val="00401730"/>
    <w:rsid w:val="00401784"/>
    <w:rsid w:val="00401822"/>
    <w:rsid w:val="00401AE9"/>
    <w:rsid w:val="00401BF0"/>
    <w:rsid w:val="0040216D"/>
    <w:rsid w:val="004022F1"/>
    <w:rsid w:val="0040230C"/>
    <w:rsid w:val="0040235A"/>
    <w:rsid w:val="004024A9"/>
    <w:rsid w:val="004028A1"/>
    <w:rsid w:val="004028AB"/>
    <w:rsid w:val="004028D1"/>
    <w:rsid w:val="0040292D"/>
    <w:rsid w:val="00402A11"/>
    <w:rsid w:val="00402A47"/>
    <w:rsid w:val="00402C6A"/>
    <w:rsid w:val="00402CE5"/>
    <w:rsid w:val="004030D9"/>
    <w:rsid w:val="004032E3"/>
    <w:rsid w:val="00403364"/>
    <w:rsid w:val="0040337A"/>
    <w:rsid w:val="00403413"/>
    <w:rsid w:val="00403452"/>
    <w:rsid w:val="004034E3"/>
    <w:rsid w:val="00403627"/>
    <w:rsid w:val="0040385C"/>
    <w:rsid w:val="00403A52"/>
    <w:rsid w:val="00403B47"/>
    <w:rsid w:val="00403C26"/>
    <w:rsid w:val="00403D9C"/>
    <w:rsid w:val="00403EC1"/>
    <w:rsid w:val="004043B2"/>
    <w:rsid w:val="004044EC"/>
    <w:rsid w:val="00404524"/>
    <w:rsid w:val="00404701"/>
    <w:rsid w:val="00404BEF"/>
    <w:rsid w:val="00404C77"/>
    <w:rsid w:val="00404D6A"/>
    <w:rsid w:val="00404DEE"/>
    <w:rsid w:val="00404E16"/>
    <w:rsid w:val="00404E44"/>
    <w:rsid w:val="004052C4"/>
    <w:rsid w:val="00405376"/>
    <w:rsid w:val="00405551"/>
    <w:rsid w:val="00405838"/>
    <w:rsid w:val="00405A58"/>
    <w:rsid w:val="00405B25"/>
    <w:rsid w:val="00405F6D"/>
    <w:rsid w:val="00406087"/>
    <w:rsid w:val="00406255"/>
    <w:rsid w:val="0040642E"/>
    <w:rsid w:val="004064BA"/>
    <w:rsid w:val="00406518"/>
    <w:rsid w:val="004065DE"/>
    <w:rsid w:val="004067F0"/>
    <w:rsid w:val="0040698A"/>
    <w:rsid w:val="00406A3A"/>
    <w:rsid w:val="00406A3B"/>
    <w:rsid w:val="00406D4C"/>
    <w:rsid w:val="00406DED"/>
    <w:rsid w:val="00406E6A"/>
    <w:rsid w:val="0040732A"/>
    <w:rsid w:val="0040743E"/>
    <w:rsid w:val="004075D4"/>
    <w:rsid w:val="0040777B"/>
    <w:rsid w:val="00407885"/>
    <w:rsid w:val="00407B90"/>
    <w:rsid w:val="00407E47"/>
    <w:rsid w:val="00407E5E"/>
    <w:rsid w:val="004100F3"/>
    <w:rsid w:val="004105F9"/>
    <w:rsid w:val="00410659"/>
    <w:rsid w:val="0041067A"/>
    <w:rsid w:val="004108F0"/>
    <w:rsid w:val="00410943"/>
    <w:rsid w:val="004109BD"/>
    <w:rsid w:val="00410AA6"/>
    <w:rsid w:val="00410B4C"/>
    <w:rsid w:val="00410BBF"/>
    <w:rsid w:val="00411408"/>
    <w:rsid w:val="00411430"/>
    <w:rsid w:val="00411642"/>
    <w:rsid w:val="00411700"/>
    <w:rsid w:val="00411921"/>
    <w:rsid w:val="00411FC1"/>
    <w:rsid w:val="00411FC9"/>
    <w:rsid w:val="00411FED"/>
    <w:rsid w:val="00412147"/>
    <w:rsid w:val="0041214B"/>
    <w:rsid w:val="004122F2"/>
    <w:rsid w:val="004125C7"/>
    <w:rsid w:val="00412673"/>
    <w:rsid w:val="00412976"/>
    <w:rsid w:val="00412984"/>
    <w:rsid w:val="00412A85"/>
    <w:rsid w:val="004132AC"/>
    <w:rsid w:val="004132D0"/>
    <w:rsid w:val="004133D6"/>
    <w:rsid w:val="00413450"/>
    <w:rsid w:val="004134B6"/>
    <w:rsid w:val="0041351E"/>
    <w:rsid w:val="00413561"/>
    <w:rsid w:val="00413AAE"/>
    <w:rsid w:val="00413C15"/>
    <w:rsid w:val="00413C21"/>
    <w:rsid w:val="00413C69"/>
    <w:rsid w:val="00413ED5"/>
    <w:rsid w:val="00414176"/>
    <w:rsid w:val="0041423B"/>
    <w:rsid w:val="0041436F"/>
    <w:rsid w:val="00414461"/>
    <w:rsid w:val="00414552"/>
    <w:rsid w:val="004145A6"/>
    <w:rsid w:val="00414871"/>
    <w:rsid w:val="004148DC"/>
    <w:rsid w:val="00414926"/>
    <w:rsid w:val="0041499F"/>
    <w:rsid w:val="00414B37"/>
    <w:rsid w:val="00414C7D"/>
    <w:rsid w:val="00414F4F"/>
    <w:rsid w:val="0041509D"/>
    <w:rsid w:val="004154CC"/>
    <w:rsid w:val="004154E6"/>
    <w:rsid w:val="00415696"/>
    <w:rsid w:val="0041575A"/>
    <w:rsid w:val="00415835"/>
    <w:rsid w:val="00415A30"/>
    <w:rsid w:val="00415B2D"/>
    <w:rsid w:val="00415C47"/>
    <w:rsid w:val="00415D09"/>
    <w:rsid w:val="00415E05"/>
    <w:rsid w:val="00415E67"/>
    <w:rsid w:val="00416026"/>
    <w:rsid w:val="00416125"/>
    <w:rsid w:val="00416180"/>
    <w:rsid w:val="00416517"/>
    <w:rsid w:val="00416661"/>
    <w:rsid w:val="004169B1"/>
    <w:rsid w:val="00416B32"/>
    <w:rsid w:val="00416B53"/>
    <w:rsid w:val="00416C03"/>
    <w:rsid w:val="00416C1B"/>
    <w:rsid w:val="00416D07"/>
    <w:rsid w:val="00416DBF"/>
    <w:rsid w:val="00416ED3"/>
    <w:rsid w:val="00416FC0"/>
    <w:rsid w:val="00417009"/>
    <w:rsid w:val="00417039"/>
    <w:rsid w:val="00417045"/>
    <w:rsid w:val="00417333"/>
    <w:rsid w:val="00417685"/>
    <w:rsid w:val="004177E1"/>
    <w:rsid w:val="004178B0"/>
    <w:rsid w:val="004178C7"/>
    <w:rsid w:val="004178FC"/>
    <w:rsid w:val="00417954"/>
    <w:rsid w:val="00417BA8"/>
    <w:rsid w:val="00417BBD"/>
    <w:rsid w:val="00417C77"/>
    <w:rsid w:val="00417E9A"/>
    <w:rsid w:val="00417E9F"/>
    <w:rsid w:val="00417EBE"/>
    <w:rsid w:val="00417EC0"/>
    <w:rsid w:val="00417F5C"/>
    <w:rsid w:val="0042043B"/>
    <w:rsid w:val="00420898"/>
    <w:rsid w:val="004208EA"/>
    <w:rsid w:val="00420F38"/>
    <w:rsid w:val="00420F5A"/>
    <w:rsid w:val="00420FFF"/>
    <w:rsid w:val="00421111"/>
    <w:rsid w:val="0042115C"/>
    <w:rsid w:val="004212AC"/>
    <w:rsid w:val="004214AC"/>
    <w:rsid w:val="00421656"/>
    <w:rsid w:val="004216C7"/>
    <w:rsid w:val="0042189C"/>
    <w:rsid w:val="00421943"/>
    <w:rsid w:val="00421B3E"/>
    <w:rsid w:val="00421B60"/>
    <w:rsid w:val="00421EE9"/>
    <w:rsid w:val="00421F61"/>
    <w:rsid w:val="00421FB9"/>
    <w:rsid w:val="0042211C"/>
    <w:rsid w:val="004222DD"/>
    <w:rsid w:val="004223E8"/>
    <w:rsid w:val="00422784"/>
    <w:rsid w:val="00422963"/>
    <w:rsid w:val="004229EA"/>
    <w:rsid w:val="00422C00"/>
    <w:rsid w:val="00422DC5"/>
    <w:rsid w:val="00422EC9"/>
    <w:rsid w:val="004231D3"/>
    <w:rsid w:val="0042357B"/>
    <w:rsid w:val="00423670"/>
    <w:rsid w:val="00423711"/>
    <w:rsid w:val="0042381D"/>
    <w:rsid w:val="0042392C"/>
    <w:rsid w:val="00423B77"/>
    <w:rsid w:val="00423BC4"/>
    <w:rsid w:val="00423E1B"/>
    <w:rsid w:val="00423F1F"/>
    <w:rsid w:val="0042404A"/>
    <w:rsid w:val="00424085"/>
    <w:rsid w:val="00424255"/>
    <w:rsid w:val="004243A4"/>
    <w:rsid w:val="004245FB"/>
    <w:rsid w:val="004247A7"/>
    <w:rsid w:val="00424C19"/>
    <w:rsid w:val="00424E80"/>
    <w:rsid w:val="00424FE7"/>
    <w:rsid w:val="00425051"/>
    <w:rsid w:val="004250D8"/>
    <w:rsid w:val="00425114"/>
    <w:rsid w:val="004253CE"/>
    <w:rsid w:val="00425549"/>
    <w:rsid w:val="004255B5"/>
    <w:rsid w:val="0042583F"/>
    <w:rsid w:val="004258F2"/>
    <w:rsid w:val="00425904"/>
    <w:rsid w:val="0042596B"/>
    <w:rsid w:val="00425A09"/>
    <w:rsid w:val="00425A28"/>
    <w:rsid w:val="00425D2E"/>
    <w:rsid w:val="00425EF5"/>
    <w:rsid w:val="00425FA5"/>
    <w:rsid w:val="00425FE5"/>
    <w:rsid w:val="00426039"/>
    <w:rsid w:val="00426153"/>
    <w:rsid w:val="00426526"/>
    <w:rsid w:val="00426565"/>
    <w:rsid w:val="004266E6"/>
    <w:rsid w:val="0042689E"/>
    <w:rsid w:val="00426ACF"/>
    <w:rsid w:val="00426B93"/>
    <w:rsid w:val="00426C8A"/>
    <w:rsid w:val="00426D16"/>
    <w:rsid w:val="00427279"/>
    <w:rsid w:val="00427555"/>
    <w:rsid w:val="00427601"/>
    <w:rsid w:val="00427625"/>
    <w:rsid w:val="004277AB"/>
    <w:rsid w:val="00427804"/>
    <w:rsid w:val="00427CC4"/>
    <w:rsid w:val="00427FAA"/>
    <w:rsid w:val="0042E3AB"/>
    <w:rsid w:val="004302B1"/>
    <w:rsid w:val="00430302"/>
    <w:rsid w:val="00430343"/>
    <w:rsid w:val="00430380"/>
    <w:rsid w:val="004305B6"/>
    <w:rsid w:val="004305CC"/>
    <w:rsid w:val="0043062E"/>
    <w:rsid w:val="0043079E"/>
    <w:rsid w:val="00430914"/>
    <w:rsid w:val="00430ADE"/>
    <w:rsid w:val="00430D33"/>
    <w:rsid w:val="00430DB2"/>
    <w:rsid w:val="00430E7E"/>
    <w:rsid w:val="00430ED0"/>
    <w:rsid w:val="004310CA"/>
    <w:rsid w:val="0043117D"/>
    <w:rsid w:val="0043125D"/>
    <w:rsid w:val="00431439"/>
    <w:rsid w:val="004317B2"/>
    <w:rsid w:val="00431825"/>
    <w:rsid w:val="00431906"/>
    <w:rsid w:val="00431AF5"/>
    <w:rsid w:val="00431B86"/>
    <w:rsid w:val="00431C30"/>
    <w:rsid w:val="00431CD9"/>
    <w:rsid w:val="00431D7A"/>
    <w:rsid w:val="00431DF4"/>
    <w:rsid w:val="00431EF3"/>
    <w:rsid w:val="00431F68"/>
    <w:rsid w:val="004324A3"/>
    <w:rsid w:val="00432587"/>
    <w:rsid w:val="0043270B"/>
    <w:rsid w:val="004328CE"/>
    <w:rsid w:val="0043293F"/>
    <w:rsid w:val="00432AB0"/>
    <w:rsid w:val="00432B30"/>
    <w:rsid w:val="00432B57"/>
    <w:rsid w:val="00432D10"/>
    <w:rsid w:val="00432E2E"/>
    <w:rsid w:val="00432F84"/>
    <w:rsid w:val="0043305D"/>
    <w:rsid w:val="00433277"/>
    <w:rsid w:val="00433458"/>
    <w:rsid w:val="004334BB"/>
    <w:rsid w:val="004334C2"/>
    <w:rsid w:val="004335DB"/>
    <w:rsid w:val="00433633"/>
    <w:rsid w:val="0043364D"/>
    <w:rsid w:val="0043366A"/>
    <w:rsid w:val="004337C4"/>
    <w:rsid w:val="004338E0"/>
    <w:rsid w:val="00433949"/>
    <w:rsid w:val="00433B77"/>
    <w:rsid w:val="00433BC1"/>
    <w:rsid w:val="00433BD5"/>
    <w:rsid w:val="00433CF7"/>
    <w:rsid w:val="00433D3C"/>
    <w:rsid w:val="00433E2F"/>
    <w:rsid w:val="00433F43"/>
    <w:rsid w:val="004341C1"/>
    <w:rsid w:val="0043423B"/>
    <w:rsid w:val="004342DB"/>
    <w:rsid w:val="004342DF"/>
    <w:rsid w:val="00434381"/>
    <w:rsid w:val="004343B1"/>
    <w:rsid w:val="0043446C"/>
    <w:rsid w:val="004344B3"/>
    <w:rsid w:val="004348B6"/>
    <w:rsid w:val="00434917"/>
    <w:rsid w:val="00434A81"/>
    <w:rsid w:val="00434B98"/>
    <w:rsid w:val="00435184"/>
    <w:rsid w:val="0043545C"/>
    <w:rsid w:val="00435A58"/>
    <w:rsid w:val="00435AAE"/>
    <w:rsid w:val="00435E5C"/>
    <w:rsid w:val="00435F1C"/>
    <w:rsid w:val="00435F34"/>
    <w:rsid w:val="00435F95"/>
    <w:rsid w:val="00435FD0"/>
    <w:rsid w:val="0043605B"/>
    <w:rsid w:val="00436175"/>
    <w:rsid w:val="00436721"/>
    <w:rsid w:val="00436860"/>
    <w:rsid w:val="004368D6"/>
    <w:rsid w:val="004368F0"/>
    <w:rsid w:val="00436AD4"/>
    <w:rsid w:val="00436D08"/>
    <w:rsid w:val="00436F8F"/>
    <w:rsid w:val="004371A0"/>
    <w:rsid w:val="00437284"/>
    <w:rsid w:val="0043778A"/>
    <w:rsid w:val="004377FA"/>
    <w:rsid w:val="00437842"/>
    <w:rsid w:val="004379D9"/>
    <w:rsid w:val="00437A41"/>
    <w:rsid w:val="00437C9B"/>
    <w:rsid w:val="00437F3B"/>
    <w:rsid w:val="00437F8E"/>
    <w:rsid w:val="004400DF"/>
    <w:rsid w:val="004400FD"/>
    <w:rsid w:val="00440146"/>
    <w:rsid w:val="0044014A"/>
    <w:rsid w:val="00440258"/>
    <w:rsid w:val="00440751"/>
    <w:rsid w:val="00440A10"/>
    <w:rsid w:val="00440B37"/>
    <w:rsid w:val="00440B63"/>
    <w:rsid w:val="00440F2D"/>
    <w:rsid w:val="004410C1"/>
    <w:rsid w:val="00441137"/>
    <w:rsid w:val="00441190"/>
    <w:rsid w:val="00441411"/>
    <w:rsid w:val="0044145F"/>
    <w:rsid w:val="0044148B"/>
    <w:rsid w:val="0044153C"/>
    <w:rsid w:val="004415AD"/>
    <w:rsid w:val="00441D94"/>
    <w:rsid w:val="00442089"/>
    <w:rsid w:val="0044218D"/>
    <w:rsid w:val="004424E6"/>
    <w:rsid w:val="00442790"/>
    <w:rsid w:val="004427C2"/>
    <w:rsid w:val="00442ACC"/>
    <w:rsid w:val="00442B8D"/>
    <w:rsid w:val="00443254"/>
    <w:rsid w:val="004435BE"/>
    <w:rsid w:val="004435F7"/>
    <w:rsid w:val="00443698"/>
    <w:rsid w:val="004436A9"/>
    <w:rsid w:val="004439FC"/>
    <w:rsid w:val="00443A0E"/>
    <w:rsid w:val="00443AFF"/>
    <w:rsid w:val="00443EC2"/>
    <w:rsid w:val="00443F49"/>
    <w:rsid w:val="00444235"/>
    <w:rsid w:val="00444286"/>
    <w:rsid w:val="00444462"/>
    <w:rsid w:val="00444494"/>
    <w:rsid w:val="004446FF"/>
    <w:rsid w:val="0044475D"/>
    <w:rsid w:val="0044489D"/>
    <w:rsid w:val="00444912"/>
    <w:rsid w:val="00444B64"/>
    <w:rsid w:val="00444D80"/>
    <w:rsid w:val="004453DC"/>
    <w:rsid w:val="004453E6"/>
    <w:rsid w:val="00445606"/>
    <w:rsid w:val="00445724"/>
    <w:rsid w:val="00445A23"/>
    <w:rsid w:val="00445A3A"/>
    <w:rsid w:val="00445B0B"/>
    <w:rsid w:val="00445B15"/>
    <w:rsid w:val="0044611A"/>
    <w:rsid w:val="0044676D"/>
    <w:rsid w:val="004467BB"/>
    <w:rsid w:val="00446A38"/>
    <w:rsid w:val="00446B9A"/>
    <w:rsid w:val="00446C90"/>
    <w:rsid w:val="00447172"/>
    <w:rsid w:val="004471D5"/>
    <w:rsid w:val="00447218"/>
    <w:rsid w:val="00447359"/>
    <w:rsid w:val="004473AF"/>
    <w:rsid w:val="004474C1"/>
    <w:rsid w:val="004479AD"/>
    <w:rsid w:val="00447A73"/>
    <w:rsid w:val="00447D80"/>
    <w:rsid w:val="00447EC4"/>
    <w:rsid w:val="0045021C"/>
    <w:rsid w:val="004502DD"/>
    <w:rsid w:val="00450439"/>
    <w:rsid w:val="00450504"/>
    <w:rsid w:val="004509D5"/>
    <w:rsid w:val="00450BF3"/>
    <w:rsid w:val="00450E84"/>
    <w:rsid w:val="00450ED3"/>
    <w:rsid w:val="00450FC8"/>
    <w:rsid w:val="004510BB"/>
    <w:rsid w:val="004510F4"/>
    <w:rsid w:val="00451605"/>
    <w:rsid w:val="004516A6"/>
    <w:rsid w:val="0045185B"/>
    <w:rsid w:val="00451978"/>
    <w:rsid w:val="00451A0B"/>
    <w:rsid w:val="00451D86"/>
    <w:rsid w:val="004521BF"/>
    <w:rsid w:val="00452294"/>
    <w:rsid w:val="004522F2"/>
    <w:rsid w:val="00452568"/>
    <w:rsid w:val="004526BD"/>
    <w:rsid w:val="00452BC6"/>
    <w:rsid w:val="00452C67"/>
    <w:rsid w:val="00453216"/>
    <w:rsid w:val="00453399"/>
    <w:rsid w:val="004535B2"/>
    <w:rsid w:val="004536F4"/>
    <w:rsid w:val="0045376B"/>
    <w:rsid w:val="004537FE"/>
    <w:rsid w:val="00453852"/>
    <w:rsid w:val="004538E4"/>
    <w:rsid w:val="004539A7"/>
    <w:rsid w:val="00453B3B"/>
    <w:rsid w:val="00453B55"/>
    <w:rsid w:val="00453DED"/>
    <w:rsid w:val="0045407D"/>
    <w:rsid w:val="0045408A"/>
    <w:rsid w:val="004540BB"/>
    <w:rsid w:val="00454104"/>
    <w:rsid w:val="004543DD"/>
    <w:rsid w:val="004546C8"/>
    <w:rsid w:val="00454701"/>
    <w:rsid w:val="004547DD"/>
    <w:rsid w:val="004548C5"/>
    <w:rsid w:val="00454AF6"/>
    <w:rsid w:val="00454BEB"/>
    <w:rsid w:val="00454D17"/>
    <w:rsid w:val="00454D9E"/>
    <w:rsid w:val="00454E15"/>
    <w:rsid w:val="00454E6C"/>
    <w:rsid w:val="00455042"/>
    <w:rsid w:val="004550BB"/>
    <w:rsid w:val="004551A3"/>
    <w:rsid w:val="004551B7"/>
    <w:rsid w:val="004551D9"/>
    <w:rsid w:val="00455350"/>
    <w:rsid w:val="004557BD"/>
    <w:rsid w:val="00455994"/>
    <w:rsid w:val="00455A00"/>
    <w:rsid w:val="00455A7D"/>
    <w:rsid w:val="00455AB1"/>
    <w:rsid w:val="00455B93"/>
    <w:rsid w:val="00455C62"/>
    <w:rsid w:val="00455DC9"/>
    <w:rsid w:val="00455FB7"/>
    <w:rsid w:val="004561C5"/>
    <w:rsid w:val="004562BE"/>
    <w:rsid w:val="004564AF"/>
    <w:rsid w:val="00456510"/>
    <w:rsid w:val="004565E0"/>
    <w:rsid w:val="00456B6F"/>
    <w:rsid w:val="00456F3C"/>
    <w:rsid w:val="00456F9D"/>
    <w:rsid w:val="0045706A"/>
    <w:rsid w:val="004572F9"/>
    <w:rsid w:val="00457767"/>
    <w:rsid w:val="00457877"/>
    <w:rsid w:val="00457963"/>
    <w:rsid w:val="0045796F"/>
    <w:rsid w:val="00460705"/>
    <w:rsid w:val="0046070A"/>
    <w:rsid w:val="00460791"/>
    <w:rsid w:val="00460ADE"/>
    <w:rsid w:val="00460B70"/>
    <w:rsid w:val="00460C11"/>
    <w:rsid w:val="00460C83"/>
    <w:rsid w:val="00460D60"/>
    <w:rsid w:val="00460EB8"/>
    <w:rsid w:val="00460FDA"/>
    <w:rsid w:val="00461055"/>
    <w:rsid w:val="004612A5"/>
    <w:rsid w:val="004612C6"/>
    <w:rsid w:val="00461991"/>
    <w:rsid w:val="00461CF1"/>
    <w:rsid w:val="004620C7"/>
    <w:rsid w:val="00462258"/>
    <w:rsid w:val="004622C3"/>
    <w:rsid w:val="004623A3"/>
    <w:rsid w:val="004628B8"/>
    <w:rsid w:val="004629BD"/>
    <w:rsid w:val="00462C42"/>
    <w:rsid w:val="00462C55"/>
    <w:rsid w:val="00463436"/>
    <w:rsid w:val="0046354A"/>
    <w:rsid w:val="00463595"/>
    <w:rsid w:val="004636B6"/>
    <w:rsid w:val="004638C4"/>
    <w:rsid w:val="00463D18"/>
    <w:rsid w:val="00463E1E"/>
    <w:rsid w:val="0046411F"/>
    <w:rsid w:val="00464134"/>
    <w:rsid w:val="0046413C"/>
    <w:rsid w:val="004642D3"/>
    <w:rsid w:val="00464434"/>
    <w:rsid w:val="004646F8"/>
    <w:rsid w:val="00464981"/>
    <w:rsid w:val="00464A44"/>
    <w:rsid w:val="00464AB4"/>
    <w:rsid w:val="00464ECE"/>
    <w:rsid w:val="0046505F"/>
    <w:rsid w:val="0046508C"/>
    <w:rsid w:val="004653FD"/>
    <w:rsid w:val="004655A2"/>
    <w:rsid w:val="00465749"/>
    <w:rsid w:val="004657DA"/>
    <w:rsid w:val="00465844"/>
    <w:rsid w:val="004658A0"/>
    <w:rsid w:val="00465A20"/>
    <w:rsid w:val="00465B9D"/>
    <w:rsid w:val="00465C57"/>
    <w:rsid w:val="00465C79"/>
    <w:rsid w:val="00465CF3"/>
    <w:rsid w:val="00465D66"/>
    <w:rsid w:val="00465F13"/>
    <w:rsid w:val="0046601C"/>
    <w:rsid w:val="00466199"/>
    <w:rsid w:val="0046646F"/>
    <w:rsid w:val="004664AC"/>
    <w:rsid w:val="004664F8"/>
    <w:rsid w:val="0046652F"/>
    <w:rsid w:val="004666B1"/>
    <w:rsid w:val="00466755"/>
    <w:rsid w:val="00466B1A"/>
    <w:rsid w:val="00466F13"/>
    <w:rsid w:val="00467141"/>
    <w:rsid w:val="004671F9"/>
    <w:rsid w:val="004672AB"/>
    <w:rsid w:val="004673DE"/>
    <w:rsid w:val="00467459"/>
    <w:rsid w:val="004676EC"/>
    <w:rsid w:val="00467742"/>
    <w:rsid w:val="00467BF7"/>
    <w:rsid w:val="00467C42"/>
    <w:rsid w:val="00467DD0"/>
    <w:rsid w:val="00467E43"/>
    <w:rsid w:val="00467EA1"/>
    <w:rsid w:val="004704E2"/>
    <w:rsid w:val="004704EC"/>
    <w:rsid w:val="00470633"/>
    <w:rsid w:val="00470869"/>
    <w:rsid w:val="00470921"/>
    <w:rsid w:val="00470E0B"/>
    <w:rsid w:val="00470F28"/>
    <w:rsid w:val="004713C3"/>
    <w:rsid w:val="00471446"/>
    <w:rsid w:val="00471466"/>
    <w:rsid w:val="004714ED"/>
    <w:rsid w:val="004715CF"/>
    <w:rsid w:val="004715D0"/>
    <w:rsid w:val="0047175B"/>
    <w:rsid w:val="00471883"/>
    <w:rsid w:val="0047196B"/>
    <w:rsid w:val="00471AD6"/>
    <w:rsid w:val="00471C4F"/>
    <w:rsid w:val="00472076"/>
    <w:rsid w:val="0047208B"/>
    <w:rsid w:val="004720E4"/>
    <w:rsid w:val="004721A3"/>
    <w:rsid w:val="00472451"/>
    <w:rsid w:val="00472586"/>
    <w:rsid w:val="004725F6"/>
    <w:rsid w:val="0047265B"/>
    <w:rsid w:val="004727C4"/>
    <w:rsid w:val="00472C6A"/>
    <w:rsid w:val="00472EC8"/>
    <w:rsid w:val="00472F53"/>
    <w:rsid w:val="00473074"/>
    <w:rsid w:val="004730D8"/>
    <w:rsid w:val="00473150"/>
    <w:rsid w:val="00473172"/>
    <w:rsid w:val="0047344D"/>
    <w:rsid w:val="00473666"/>
    <w:rsid w:val="0047382C"/>
    <w:rsid w:val="00473859"/>
    <w:rsid w:val="00473A0C"/>
    <w:rsid w:val="00473A4D"/>
    <w:rsid w:val="00473A64"/>
    <w:rsid w:val="00473DEC"/>
    <w:rsid w:val="00473E66"/>
    <w:rsid w:val="00474153"/>
    <w:rsid w:val="00474212"/>
    <w:rsid w:val="004744DC"/>
    <w:rsid w:val="0047452D"/>
    <w:rsid w:val="0047455C"/>
    <w:rsid w:val="004746D3"/>
    <w:rsid w:val="00474722"/>
    <w:rsid w:val="00474748"/>
    <w:rsid w:val="004747B9"/>
    <w:rsid w:val="00475145"/>
    <w:rsid w:val="00475624"/>
    <w:rsid w:val="00475C60"/>
    <w:rsid w:val="00475CBB"/>
    <w:rsid w:val="00475F2F"/>
    <w:rsid w:val="00476141"/>
    <w:rsid w:val="00476168"/>
    <w:rsid w:val="004762A9"/>
    <w:rsid w:val="00476622"/>
    <w:rsid w:val="00476708"/>
    <w:rsid w:val="00476D30"/>
    <w:rsid w:val="00476E47"/>
    <w:rsid w:val="00476E6A"/>
    <w:rsid w:val="00476ED7"/>
    <w:rsid w:val="00476EE1"/>
    <w:rsid w:val="00476FDC"/>
    <w:rsid w:val="00477040"/>
    <w:rsid w:val="0047711E"/>
    <w:rsid w:val="004777FB"/>
    <w:rsid w:val="00477823"/>
    <w:rsid w:val="004778CF"/>
    <w:rsid w:val="00477A60"/>
    <w:rsid w:val="00477B0E"/>
    <w:rsid w:val="00477C39"/>
    <w:rsid w:val="00477C9B"/>
    <w:rsid w:val="00477EDD"/>
    <w:rsid w:val="0048009C"/>
    <w:rsid w:val="004802D0"/>
    <w:rsid w:val="004802DF"/>
    <w:rsid w:val="004803DB"/>
    <w:rsid w:val="0048059B"/>
    <w:rsid w:val="00480A17"/>
    <w:rsid w:val="00480B72"/>
    <w:rsid w:val="00480C43"/>
    <w:rsid w:val="00480DC6"/>
    <w:rsid w:val="0048127F"/>
    <w:rsid w:val="0048138D"/>
    <w:rsid w:val="00481674"/>
    <w:rsid w:val="00481705"/>
    <w:rsid w:val="004817EB"/>
    <w:rsid w:val="00481819"/>
    <w:rsid w:val="00481A08"/>
    <w:rsid w:val="00481A4D"/>
    <w:rsid w:val="00481D5C"/>
    <w:rsid w:val="00481DB8"/>
    <w:rsid w:val="00481EB7"/>
    <w:rsid w:val="004820E2"/>
    <w:rsid w:val="00482114"/>
    <w:rsid w:val="004822B8"/>
    <w:rsid w:val="004823F9"/>
    <w:rsid w:val="00482591"/>
    <w:rsid w:val="00482618"/>
    <w:rsid w:val="0048263F"/>
    <w:rsid w:val="00482677"/>
    <w:rsid w:val="0048268F"/>
    <w:rsid w:val="004829DA"/>
    <w:rsid w:val="00482D14"/>
    <w:rsid w:val="00482D26"/>
    <w:rsid w:val="00482E90"/>
    <w:rsid w:val="00482EEA"/>
    <w:rsid w:val="0048304A"/>
    <w:rsid w:val="004830ED"/>
    <w:rsid w:val="004831B0"/>
    <w:rsid w:val="004831EE"/>
    <w:rsid w:val="0048370C"/>
    <w:rsid w:val="004839A0"/>
    <w:rsid w:val="00483B40"/>
    <w:rsid w:val="00483B86"/>
    <w:rsid w:val="00483D46"/>
    <w:rsid w:val="00483D8C"/>
    <w:rsid w:val="00483F15"/>
    <w:rsid w:val="00484066"/>
    <w:rsid w:val="00484085"/>
    <w:rsid w:val="00484513"/>
    <w:rsid w:val="004845AC"/>
    <w:rsid w:val="00484781"/>
    <w:rsid w:val="004849B6"/>
    <w:rsid w:val="004849BA"/>
    <w:rsid w:val="00484D6B"/>
    <w:rsid w:val="00484F75"/>
    <w:rsid w:val="00484F7A"/>
    <w:rsid w:val="00485885"/>
    <w:rsid w:val="00485908"/>
    <w:rsid w:val="00485AAB"/>
    <w:rsid w:val="00485DCC"/>
    <w:rsid w:val="00485E9E"/>
    <w:rsid w:val="00485EEB"/>
    <w:rsid w:val="00486301"/>
    <w:rsid w:val="0048630B"/>
    <w:rsid w:val="0048660B"/>
    <w:rsid w:val="0048667B"/>
    <w:rsid w:val="00486968"/>
    <w:rsid w:val="00486A5B"/>
    <w:rsid w:val="00486A61"/>
    <w:rsid w:val="00486A67"/>
    <w:rsid w:val="00486CE4"/>
    <w:rsid w:val="00486F14"/>
    <w:rsid w:val="00486FC3"/>
    <w:rsid w:val="00487369"/>
    <w:rsid w:val="004873A2"/>
    <w:rsid w:val="004873A7"/>
    <w:rsid w:val="004874B9"/>
    <w:rsid w:val="0048774C"/>
    <w:rsid w:val="00487817"/>
    <w:rsid w:val="004879F7"/>
    <w:rsid w:val="00487A04"/>
    <w:rsid w:val="00487AA6"/>
    <w:rsid w:val="00487AC3"/>
    <w:rsid w:val="00487B4F"/>
    <w:rsid w:val="00487C2C"/>
    <w:rsid w:val="00487DB2"/>
    <w:rsid w:val="00487DDD"/>
    <w:rsid w:val="00490051"/>
    <w:rsid w:val="00490067"/>
    <w:rsid w:val="004902CA"/>
    <w:rsid w:val="00490510"/>
    <w:rsid w:val="004906FF"/>
    <w:rsid w:val="00490907"/>
    <w:rsid w:val="00490B0F"/>
    <w:rsid w:val="00490C15"/>
    <w:rsid w:val="00490C5B"/>
    <w:rsid w:val="00490C8A"/>
    <w:rsid w:val="00490C93"/>
    <w:rsid w:val="00490D45"/>
    <w:rsid w:val="00490E1E"/>
    <w:rsid w:val="004912B4"/>
    <w:rsid w:val="004915C8"/>
    <w:rsid w:val="0049187B"/>
    <w:rsid w:val="004918EE"/>
    <w:rsid w:val="00491A40"/>
    <w:rsid w:val="00491B59"/>
    <w:rsid w:val="00491F86"/>
    <w:rsid w:val="00492093"/>
    <w:rsid w:val="004921CE"/>
    <w:rsid w:val="004925F8"/>
    <w:rsid w:val="00492A1B"/>
    <w:rsid w:val="00492CF3"/>
    <w:rsid w:val="00492D20"/>
    <w:rsid w:val="00492DE1"/>
    <w:rsid w:val="00492FBD"/>
    <w:rsid w:val="00492FDA"/>
    <w:rsid w:val="00493124"/>
    <w:rsid w:val="00493223"/>
    <w:rsid w:val="00493484"/>
    <w:rsid w:val="0049351D"/>
    <w:rsid w:val="00493621"/>
    <w:rsid w:val="0049380A"/>
    <w:rsid w:val="00493860"/>
    <w:rsid w:val="00493D47"/>
    <w:rsid w:val="00493F0E"/>
    <w:rsid w:val="00493F24"/>
    <w:rsid w:val="00493FC5"/>
    <w:rsid w:val="00494252"/>
    <w:rsid w:val="00494285"/>
    <w:rsid w:val="0049444F"/>
    <w:rsid w:val="004944B4"/>
    <w:rsid w:val="0049456B"/>
    <w:rsid w:val="004946EF"/>
    <w:rsid w:val="00494734"/>
    <w:rsid w:val="0049485E"/>
    <w:rsid w:val="0049485F"/>
    <w:rsid w:val="00494915"/>
    <w:rsid w:val="00494963"/>
    <w:rsid w:val="00494CDA"/>
    <w:rsid w:val="00494D37"/>
    <w:rsid w:val="00494D8B"/>
    <w:rsid w:val="00494F94"/>
    <w:rsid w:val="004950CF"/>
    <w:rsid w:val="004953A3"/>
    <w:rsid w:val="004953B4"/>
    <w:rsid w:val="00495677"/>
    <w:rsid w:val="00495786"/>
    <w:rsid w:val="0049581A"/>
    <w:rsid w:val="0049582F"/>
    <w:rsid w:val="00495977"/>
    <w:rsid w:val="004959C8"/>
    <w:rsid w:val="00495A1F"/>
    <w:rsid w:val="00495C62"/>
    <w:rsid w:val="00495C8B"/>
    <w:rsid w:val="00495EA1"/>
    <w:rsid w:val="00495EA9"/>
    <w:rsid w:val="00495FDC"/>
    <w:rsid w:val="0049642D"/>
    <w:rsid w:val="004967A3"/>
    <w:rsid w:val="004968A0"/>
    <w:rsid w:val="004968C9"/>
    <w:rsid w:val="00496AAB"/>
    <w:rsid w:val="00496AD8"/>
    <w:rsid w:val="00496FC9"/>
    <w:rsid w:val="004970E9"/>
    <w:rsid w:val="00497106"/>
    <w:rsid w:val="004971A1"/>
    <w:rsid w:val="00497449"/>
    <w:rsid w:val="0049762C"/>
    <w:rsid w:val="00497665"/>
    <w:rsid w:val="0049775A"/>
    <w:rsid w:val="004979D4"/>
    <w:rsid w:val="00497A43"/>
    <w:rsid w:val="00497A73"/>
    <w:rsid w:val="00497A91"/>
    <w:rsid w:val="00497CB4"/>
    <w:rsid w:val="00497F76"/>
    <w:rsid w:val="004A0129"/>
    <w:rsid w:val="004A0190"/>
    <w:rsid w:val="004A01CD"/>
    <w:rsid w:val="004A020F"/>
    <w:rsid w:val="004A02D7"/>
    <w:rsid w:val="004A036D"/>
    <w:rsid w:val="004A03B0"/>
    <w:rsid w:val="004A0410"/>
    <w:rsid w:val="004A05E1"/>
    <w:rsid w:val="004A09C3"/>
    <w:rsid w:val="004A0B8F"/>
    <w:rsid w:val="004A0DF7"/>
    <w:rsid w:val="004A0E65"/>
    <w:rsid w:val="004A0EB5"/>
    <w:rsid w:val="004A0EBB"/>
    <w:rsid w:val="004A0EDD"/>
    <w:rsid w:val="004A1361"/>
    <w:rsid w:val="004A1389"/>
    <w:rsid w:val="004A167F"/>
    <w:rsid w:val="004A18C8"/>
    <w:rsid w:val="004A1A18"/>
    <w:rsid w:val="004A1AD0"/>
    <w:rsid w:val="004A1C1F"/>
    <w:rsid w:val="004A1DDA"/>
    <w:rsid w:val="004A1EDC"/>
    <w:rsid w:val="004A2016"/>
    <w:rsid w:val="004A2058"/>
    <w:rsid w:val="004A20BB"/>
    <w:rsid w:val="004A226C"/>
    <w:rsid w:val="004A22CC"/>
    <w:rsid w:val="004A246B"/>
    <w:rsid w:val="004A259B"/>
    <w:rsid w:val="004A2AD0"/>
    <w:rsid w:val="004A2F9C"/>
    <w:rsid w:val="004A33A3"/>
    <w:rsid w:val="004A385F"/>
    <w:rsid w:val="004A3A42"/>
    <w:rsid w:val="004A3B23"/>
    <w:rsid w:val="004A41E2"/>
    <w:rsid w:val="004A433E"/>
    <w:rsid w:val="004A4D43"/>
    <w:rsid w:val="004A4D88"/>
    <w:rsid w:val="004A523E"/>
    <w:rsid w:val="004A533D"/>
    <w:rsid w:val="004A545F"/>
    <w:rsid w:val="004A54A4"/>
    <w:rsid w:val="004A55C9"/>
    <w:rsid w:val="004A577E"/>
    <w:rsid w:val="004A583A"/>
    <w:rsid w:val="004A5B54"/>
    <w:rsid w:val="004A5B77"/>
    <w:rsid w:val="004A5B88"/>
    <w:rsid w:val="004A5BD7"/>
    <w:rsid w:val="004A5D2D"/>
    <w:rsid w:val="004A6061"/>
    <w:rsid w:val="004A61C6"/>
    <w:rsid w:val="004A6286"/>
    <w:rsid w:val="004A63E5"/>
    <w:rsid w:val="004A641C"/>
    <w:rsid w:val="004A66B9"/>
    <w:rsid w:val="004A66C5"/>
    <w:rsid w:val="004A67B0"/>
    <w:rsid w:val="004A68DE"/>
    <w:rsid w:val="004A6C67"/>
    <w:rsid w:val="004A6D9E"/>
    <w:rsid w:val="004A6F63"/>
    <w:rsid w:val="004A71C0"/>
    <w:rsid w:val="004A7212"/>
    <w:rsid w:val="004A731E"/>
    <w:rsid w:val="004A7370"/>
    <w:rsid w:val="004A754F"/>
    <w:rsid w:val="004A76B4"/>
    <w:rsid w:val="004A77F0"/>
    <w:rsid w:val="004A7E2E"/>
    <w:rsid w:val="004B0459"/>
    <w:rsid w:val="004B063A"/>
    <w:rsid w:val="004B097F"/>
    <w:rsid w:val="004B0A5B"/>
    <w:rsid w:val="004B0B33"/>
    <w:rsid w:val="004B0B9D"/>
    <w:rsid w:val="004B0D33"/>
    <w:rsid w:val="004B0D58"/>
    <w:rsid w:val="004B0DCE"/>
    <w:rsid w:val="004B0EE5"/>
    <w:rsid w:val="004B10B4"/>
    <w:rsid w:val="004B13F1"/>
    <w:rsid w:val="004B14B4"/>
    <w:rsid w:val="004B1608"/>
    <w:rsid w:val="004B17E1"/>
    <w:rsid w:val="004B17F9"/>
    <w:rsid w:val="004B19AC"/>
    <w:rsid w:val="004B19D1"/>
    <w:rsid w:val="004B1A0A"/>
    <w:rsid w:val="004B1B8B"/>
    <w:rsid w:val="004B1E38"/>
    <w:rsid w:val="004B1E98"/>
    <w:rsid w:val="004B2114"/>
    <w:rsid w:val="004B244E"/>
    <w:rsid w:val="004B2621"/>
    <w:rsid w:val="004B2642"/>
    <w:rsid w:val="004B26FF"/>
    <w:rsid w:val="004B2721"/>
    <w:rsid w:val="004B2751"/>
    <w:rsid w:val="004B2995"/>
    <w:rsid w:val="004B2C7E"/>
    <w:rsid w:val="004B314F"/>
    <w:rsid w:val="004B315B"/>
    <w:rsid w:val="004B31AF"/>
    <w:rsid w:val="004B32B4"/>
    <w:rsid w:val="004B33AB"/>
    <w:rsid w:val="004B34DA"/>
    <w:rsid w:val="004B379F"/>
    <w:rsid w:val="004B3875"/>
    <w:rsid w:val="004B3DCD"/>
    <w:rsid w:val="004B3E10"/>
    <w:rsid w:val="004B406D"/>
    <w:rsid w:val="004B40AB"/>
    <w:rsid w:val="004B444C"/>
    <w:rsid w:val="004B44B0"/>
    <w:rsid w:val="004B44BF"/>
    <w:rsid w:val="004B4621"/>
    <w:rsid w:val="004B47AA"/>
    <w:rsid w:val="004B4954"/>
    <w:rsid w:val="004B4CE1"/>
    <w:rsid w:val="004B506B"/>
    <w:rsid w:val="004B5128"/>
    <w:rsid w:val="004B514A"/>
    <w:rsid w:val="004B5154"/>
    <w:rsid w:val="004B56D3"/>
    <w:rsid w:val="004B5839"/>
    <w:rsid w:val="004B584E"/>
    <w:rsid w:val="004B5875"/>
    <w:rsid w:val="004B5942"/>
    <w:rsid w:val="004B59A2"/>
    <w:rsid w:val="004B59F5"/>
    <w:rsid w:val="004B5EB6"/>
    <w:rsid w:val="004B63C7"/>
    <w:rsid w:val="004B66AE"/>
    <w:rsid w:val="004B6847"/>
    <w:rsid w:val="004B6F03"/>
    <w:rsid w:val="004B6F54"/>
    <w:rsid w:val="004B72CE"/>
    <w:rsid w:val="004B7507"/>
    <w:rsid w:val="004B757F"/>
    <w:rsid w:val="004B766A"/>
    <w:rsid w:val="004B7D09"/>
    <w:rsid w:val="004B7E2D"/>
    <w:rsid w:val="004B7E5C"/>
    <w:rsid w:val="004B7ED6"/>
    <w:rsid w:val="004B8A50"/>
    <w:rsid w:val="004C04E3"/>
    <w:rsid w:val="004C0AB2"/>
    <w:rsid w:val="004C0B8B"/>
    <w:rsid w:val="004C0BDF"/>
    <w:rsid w:val="004C0CE2"/>
    <w:rsid w:val="004C1056"/>
    <w:rsid w:val="004C10C4"/>
    <w:rsid w:val="004C118A"/>
    <w:rsid w:val="004C1576"/>
    <w:rsid w:val="004C1600"/>
    <w:rsid w:val="004C1624"/>
    <w:rsid w:val="004C1729"/>
    <w:rsid w:val="004C1737"/>
    <w:rsid w:val="004C18A5"/>
    <w:rsid w:val="004C1BAC"/>
    <w:rsid w:val="004C1BEA"/>
    <w:rsid w:val="004C1C67"/>
    <w:rsid w:val="004C1E80"/>
    <w:rsid w:val="004C1F02"/>
    <w:rsid w:val="004C21EB"/>
    <w:rsid w:val="004C2263"/>
    <w:rsid w:val="004C2381"/>
    <w:rsid w:val="004C2417"/>
    <w:rsid w:val="004C2578"/>
    <w:rsid w:val="004C25E0"/>
    <w:rsid w:val="004C28AA"/>
    <w:rsid w:val="004C291A"/>
    <w:rsid w:val="004C2A23"/>
    <w:rsid w:val="004C2B01"/>
    <w:rsid w:val="004C2D43"/>
    <w:rsid w:val="004C2DF8"/>
    <w:rsid w:val="004C2EC4"/>
    <w:rsid w:val="004C300E"/>
    <w:rsid w:val="004C334C"/>
    <w:rsid w:val="004C350B"/>
    <w:rsid w:val="004C38E4"/>
    <w:rsid w:val="004C391B"/>
    <w:rsid w:val="004C3B61"/>
    <w:rsid w:val="004C3F97"/>
    <w:rsid w:val="004C3FCB"/>
    <w:rsid w:val="004C41AC"/>
    <w:rsid w:val="004C4381"/>
    <w:rsid w:val="004C45A7"/>
    <w:rsid w:val="004C47E5"/>
    <w:rsid w:val="004C4C12"/>
    <w:rsid w:val="004C4CB6"/>
    <w:rsid w:val="004C4E93"/>
    <w:rsid w:val="004C4FF0"/>
    <w:rsid w:val="004C5059"/>
    <w:rsid w:val="004C5099"/>
    <w:rsid w:val="004C53A3"/>
    <w:rsid w:val="004C54BA"/>
    <w:rsid w:val="004C5671"/>
    <w:rsid w:val="004C5672"/>
    <w:rsid w:val="004C57AD"/>
    <w:rsid w:val="004C58F2"/>
    <w:rsid w:val="004C59FB"/>
    <w:rsid w:val="004C5AFB"/>
    <w:rsid w:val="004C5C0E"/>
    <w:rsid w:val="004C5DB8"/>
    <w:rsid w:val="004C60F5"/>
    <w:rsid w:val="004C630B"/>
    <w:rsid w:val="004C6431"/>
    <w:rsid w:val="004C6494"/>
    <w:rsid w:val="004C655F"/>
    <w:rsid w:val="004C66CE"/>
    <w:rsid w:val="004C66EB"/>
    <w:rsid w:val="004C689C"/>
    <w:rsid w:val="004C6AB1"/>
    <w:rsid w:val="004C6AE6"/>
    <w:rsid w:val="004C6BD5"/>
    <w:rsid w:val="004C6BEF"/>
    <w:rsid w:val="004C6E0D"/>
    <w:rsid w:val="004C6EDC"/>
    <w:rsid w:val="004C6EE0"/>
    <w:rsid w:val="004C6F30"/>
    <w:rsid w:val="004C6F31"/>
    <w:rsid w:val="004C6FF7"/>
    <w:rsid w:val="004C710E"/>
    <w:rsid w:val="004C71BE"/>
    <w:rsid w:val="004C72DA"/>
    <w:rsid w:val="004C734B"/>
    <w:rsid w:val="004C74E3"/>
    <w:rsid w:val="004C754F"/>
    <w:rsid w:val="004C77B3"/>
    <w:rsid w:val="004C77C7"/>
    <w:rsid w:val="004C79C1"/>
    <w:rsid w:val="004D01FF"/>
    <w:rsid w:val="004D02DE"/>
    <w:rsid w:val="004D04F7"/>
    <w:rsid w:val="004D085E"/>
    <w:rsid w:val="004D0982"/>
    <w:rsid w:val="004D09C4"/>
    <w:rsid w:val="004D0A01"/>
    <w:rsid w:val="004D0D2A"/>
    <w:rsid w:val="004D0E09"/>
    <w:rsid w:val="004D0E74"/>
    <w:rsid w:val="004D1025"/>
    <w:rsid w:val="004D14F4"/>
    <w:rsid w:val="004D16BC"/>
    <w:rsid w:val="004D17B3"/>
    <w:rsid w:val="004D17CB"/>
    <w:rsid w:val="004D17F8"/>
    <w:rsid w:val="004D188D"/>
    <w:rsid w:val="004D1A1B"/>
    <w:rsid w:val="004D1B9D"/>
    <w:rsid w:val="004D1F70"/>
    <w:rsid w:val="004D2053"/>
    <w:rsid w:val="004D20E7"/>
    <w:rsid w:val="004D266E"/>
    <w:rsid w:val="004D273B"/>
    <w:rsid w:val="004D28AB"/>
    <w:rsid w:val="004D2915"/>
    <w:rsid w:val="004D2AEC"/>
    <w:rsid w:val="004D2C8F"/>
    <w:rsid w:val="004D2D1A"/>
    <w:rsid w:val="004D30B5"/>
    <w:rsid w:val="004D33BE"/>
    <w:rsid w:val="004D34CC"/>
    <w:rsid w:val="004D3AA5"/>
    <w:rsid w:val="004D3ACE"/>
    <w:rsid w:val="004D3C39"/>
    <w:rsid w:val="004D3D8A"/>
    <w:rsid w:val="004D4189"/>
    <w:rsid w:val="004D4288"/>
    <w:rsid w:val="004D42E4"/>
    <w:rsid w:val="004D4356"/>
    <w:rsid w:val="004D435C"/>
    <w:rsid w:val="004D43F4"/>
    <w:rsid w:val="004D4527"/>
    <w:rsid w:val="004D4667"/>
    <w:rsid w:val="004D495B"/>
    <w:rsid w:val="004D4AE2"/>
    <w:rsid w:val="004D4CE6"/>
    <w:rsid w:val="004D4D55"/>
    <w:rsid w:val="004D4E1A"/>
    <w:rsid w:val="004D4E40"/>
    <w:rsid w:val="004D4FBD"/>
    <w:rsid w:val="004D5223"/>
    <w:rsid w:val="004D5272"/>
    <w:rsid w:val="004D5276"/>
    <w:rsid w:val="004D5882"/>
    <w:rsid w:val="004D5971"/>
    <w:rsid w:val="004D5BA2"/>
    <w:rsid w:val="004D5CB1"/>
    <w:rsid w:val="004D5D96"/>
    <w:rsid w:val="004D5DEC"/>
    <w:rsid w:val="004D61B2"/>
    <w:rsid w:val="004D6219"/>
    <w:rsid w:val="004D6248"/>
    <w:rsid w:val="004D6304"/>
    <w:rsid w:val="004D6694"/>
    <w:rsid w:val="004D6821"/>
    <w:rsid w:val="004D682B"/>
    <w:rsid w:val="004D6B9B"/>
    <w:rsid w:val="004D6CD8"/>
    <w:rsid w:val="004D6FDD"/>
    <w:rsid w:val="004D71CB"/>
    <w:rsid w:val="004D73B6"/>
    <w:rsid w:val="004D752C"/>
    <w:rsid w:val="004D7626"/>
    <w:rsid w:val="004D76BB"/>
    <w:rsid w:val="004D76F6"/>
    <w:rsid w:val="004D7874"/>
    <w:rsid w:val="004D7A0D"/>
    <w:rsid w:val="004E00E2"/>
    <w:rsid w:val="004E0399"/>
    <w:rsid w:val="004E03AB"/>
    <w:rsid w:val="004E0565"/>
    <w:rsid w:val="004E0598"/>
    <w:rsid w:val="004E0610"/>
    <w:rsid w:val="004E062C"/>
    <w:rsid w:val="004E0642"/>
    <w:rsid w:val="004E080E"/>
    <w:rsid w:val="004E0815"/>
    <w:rsid w:val="004E08E2"/>
    <w:rsid w:val="004E0E3E"/>
    <w:rsid w:val="004E11D7"/>
    <w:rsid w:val="004E1216"/>
    <w:rsid w:val="004E1633"/>
    <w:rsid w:val="004E1653"/>
    <w:rsid w:val="004E1BEF"/>
    <w:rsid w:val="004E1CE0"/>
    <w:rsid w:val="004E211F"/>
    <w:rsid w:val="004E2257"/>
    <w:rsid w:val="004E22A8"/>
    <w:rsid w:val="004E236D"/>
    <w:rsid w:val="004E2421"/>
    <w:rsid w:val="004E25BB"/>
    <w:rsid w:val="004E283A"/>
    <w:rsid w:val="004E28B2"/>
    <w:rsid w:val="004E2ABC"/>
    <w:rsid w:val="004E2D3E"/>
    <w:rsid w:val="004E2E7E"/>
    <w:rsid w:val="004E2E99"/>
    <w:rsid w:val="004E3200"/>
    <w:rsid w:val="004E322E"/>
    <w:rsid w:val="004E3375"/>
    <w:rsid w:val="004E3390"/>
    <w:rsid w:val="004E3667"/>
    <w:rsid w:val="004E373D"/>
    <w:rsid w:val="004E3CE5"/>
    <w:rsid w:val="004E3F1F"/>
    <w:rsid w:val="004E41BD"/>
    <w:rsid w:val="004E42A9"/>
    <w:rsid w:val="004E459D"/>
    <w:rsid w:val="004E4C71"/>
    <w:rsid w:val="004E4DBB"/>
    <w:rsid w:val="004E4EC3"/>
    <w:rsid w:val="004E50BC"/>
    <w:rsid w:val="004E50C2"/>
    <w:rsid w:val="004E5182"/>
    <w:rsid w:val="004E51AE"/>
    <w:rsid w:val="004E51DB"/>
    <w:rsid w:val="004E5376"/>
    <w:rsid w:val="004E5473"/>
    <w:rsid w:val="004E556F"/>
    <w:rsid w:val="004E58C0"/>
    <w:rsid w:val="004E599F"/>
    <w:rsid w:val="004E5FF0"/>
    <w:rsid w:val="004E60F4"/>
    <w:rsid w:val="004E63FE"/>
    <w:rsid w:val="004E642E"/>
    <w:rsid w:val="004E6449"/>
    <w:rsid w:val="004E658B"/>
    <w:rsid w:val="004E6627"/>
    <w:rsid w:val="004E66FC"/>
    <w:rsid w:val="004E68BE"/>
    <w:rsid w:val="004E6921"/>
    <w:rsid w:val="004E6B00"/>
    <w:rsid w:val="004E6C3A"/>
    <w:rsid w:val="004E6D2C"/>
    <w:rsid w:val="004E6D88"/>
    <w:rsid w:val="004E6DDB"/>
    <w:rsid w:val="004E6EDB"/>
    <w:rsid w:val="004E6EE4"/>
    <w:rsid w:val="004E7000"/>
    <w:rsid w:val="004E703D"/>
    <w:rsid w:val="004E75AA"/>
    <w:rsid w:val="004E75BC"/>
    <w:rsid w:val="004E7750"/>
    <w:rsid w:val="004E78B5"/>
    <w:rsid w:val="004E7A32"/>
    <w:rsid w:val="004E7A6C"/>
    <w:rsid w:val="004E7DD2"/>
    <w:rsid w:val="004E7FB0"/>
    <w:rsid w:val="004F012C"/>
    <w:rsid w:val="004F02CA"/>
    <w:rsid w:val="004F03F3"/>
    <w:rsid w:val="004F0509"/>
    <w:rsid w:val="004F0751"/>
    <w:rsid w:val="004F0D7B"/>
    <w:rsid w:val="004F0E0D"/>
    <w:rsid w:val="004F0E6B"/>
    <w:rsid w:val="004F0FB3"/>
    <w:rsid w:val="004F125E"/>
    <w:rsid w:val="004F1260"/>
    <w:rsid w:val="004F12E7"/>
    <w:rsid w:val="004F1590"/>
    <w:rsid w:val="004F1A6E"/>
    <w:rsid w:val="004F1C43"/>
    <w:rsid w:val="004F1FDF"/>
    <w:rsid w:val="004F21E8"/>
    <w:rsid w:val="004F22E4"/>
    <w:rsid w:val="004F2765"/>
    <w:rsid w:val="004F28B3"/>
    <w:rsid w:val="004F2B09"/>
    <w:rsid w:val="004F2B70"/>
    <w:rsid w:val="004F2FFE"/>
    <w:rsid w:val="004F301B"/>
    <w:rsid w:val="004F350F"/>
    <w:rsid w:val="004F395C"/>
    <w:rsid w:val="004F3B98"/>
    <w:rsid w:val="004F3C1F"/>
    <w:rsid w:val="004F3C2B"/>
    <w:rsid w:val="004F3C76"/>
    <w:rsid w:val="004F3D43"/>
    <w:rsid w:val="004F3DDD"/>
    <w:rsid w:val="004F3DFB"/>
    <w:rsid w:val="004F40AB"/>
    <w:rsid w:val="004F4117"/>
    <w:rsid w:val="004F414E"/>
    <w:rsid w:val="004F44A9"/>
    <w:rsid w:val="004F4C03"/>
    <w:rsid w:val="004F4C23"/>
    <w:rsid w:val="004F51C0"/>
    <w:rsid w:val="004F51ED"/>
    <w:rsid w:val="004F5357"/>
    <w:rsid w:val="004F5359"/>
    <w:rsid w:val="004F5758"/>
    <w:rsid w:val="004F5886"/>
    <w:rsid w:val="004F59FC"/>
    <w:rsid w:val="004F5A4D"/>
    <w:rsid w:val="004F5D5A"/>
    <w:rsid w:val="004F5D5B"/>
    <w:rsid w:val="004F5DB0"/>
    <w:rsid w:val="004F5E00"/>
    <w:rsid w:val="004F5FD5"/>
    <w:rsid w:val="004F6047"/>
    <w:rsid w:val="004F6520"/>
    <w:rsid w:val="004F65E9"/>
    <w:rsid w:val="004F66A4"/>
    <w:rsid w:val="004F6959"/>
    <w:rsid w:val="004F698C"/>
    <w:rsid w:val="004F6B8D"/>
    <w:rsid w:val="004F6C78"/>
    <w:rsid w:val="004F6E00"/>
    <w:rsid w:val="004F6ECB"/>
    <w:rsid w:val="004F6F87"/>
    <w:rsid w:val="004F7080"/>
    <w:rsid w:val="004F720F"/>
    <w:rsid w:val="004F73C7"/>
    <w:rsid w:val="004F7932"/>
    <w:rsid w:val="004F7962"/>
    <w:rsid w:val="004F79AA"/>
    <w:rsid w:val="004F7BAE"/>
    <w:rsid w:val="004F7DE2"/>
    <w:rsid w:val="004F7E28"/>
    <w:rsid w:val="004FD293"/>
    <w:rsid w:val="005002EE"/>
    <w:rsid w:val="00500401"/>
    <w:rsid w:val="005004DD"/>
    <w:rsid w:val="005005EF"/>
    <w:rsid w:val="0050070A"/>
    <w:rsid w:val="00500810"/>
    <w:rsid w:val="00500963"/>
    <w:rsid w:val="00500A26"/>
    <w:rsid w:val="00500B18"/>
    <w:rsid w:val="00500BBF"/>
    <w:rsid w:val="00500C6B"/>
    <w:rsid w:val="00500CCF"/>
    <w:rsid w:val="00500D11"/>
    <w:rsid w:val="00500FCC"/>
    <w:rsid w:val="00501177"/>
    <w:rsid w:val="005014F2"/>
    <w:rsid w:val="0050157D"/>
    <w:rsid w:val="00501637"/>
    <w:rsid w:val="0050175F"/>
    <w:rsid w:val="00501901"/>
    <w:rsid w:val="00501926"/>
    <w:rsid w:val="005019A2"/>
    <w:rsid w:val="00501AA7"/>
    <w:rsid w:val="00501B04"/>
    <w:rsid w:val="00501CAE"/>
    <w:rsid w:val="00501E7C"/>
    <w:rsid w:val="0050214D"/>
    <w:rsid w:val="005021BD"/>
    <w:rsid w:val="005021D4"/>
    <w:rsid w:val="00502724"/>
    <w:rsid w:val="00502744"/>
    <w:rsid w:val="005029A4"/>
    <w:rsid w:val="00502B56"/>
    <w:rsid w:val="00502E98"/>
    <w:rsid w:val="00502F66"/>
    <w:rsid w:val="00502F94"/>
    <w:rsid w:val="0050305A"/>
    <w:rsid w:val="005030C0"/>
    <w:rsid w:val="0050320B"/>
    <w:rsid w:val="0050327D"/>
    <w:rsid w:val="005033AF"/>
    <w:rsid w:val="00503595"/>
    <w:rsid w:val="005038D0"/>
    <w:rsid w:val="005038E0"/>
    <w:rsid w:val="00503AC0"/>
    <w:rsid w:val="00503CC8"/>
    <w:rsid w:val="00503F03"/>
    <w:rsid w:val="00503F05"/>
    <w:rsid w:val="00504037"/>
    <w:rsid w:val="005040D3"/>
    <w:rsid w:val="005043E9"/>
    <w:rsid w:val="00504438"/>
    <w:rsid w:val="00504655"/>
    <w:rsid w:val="005047D7"/>
    <w:rsid w:val="005047ED"/>
    <w:rsid w:val="005049F5"/>
    <w:rsid w:val="00504CE4"/>
    <w:rsid w:val="00504F2D"/>
    <w:rsid w:val="00505260"/>
    <w:rsid w:val="0050543A"/>
    <w:rsid w:val="00505591"/>
    <w:rsid w:val="00505B71"/>
    <w:rsid w:val="00505C18"/>
    <w:rsid w:val="00505D5C"/>
    <w:rsid w:val="00505D82"/>
    <w:rsid w:val="00505E4F"/>
    <w:rsid w:val="00506262"/>
    <w:rsid w:val="005063DB"/>
    <w:rsid w:val="0050679C"/>
    <w:rsid w:val="00506877"/>
    <w:rsid w:val="005068BC"/>
    <w:rsid w:val="00506B38"/>
    <w:rsid w:val="00506B4C"/>
    <w:rsid w:val="00506C06"/>
    <w:rsid w:val="0050724F"/>
    <w:rsid w:val="005073D9"/>
    <w:rsid w:val="00507541"/>
    <w:rsid w:val="005076C6"/>
    <w:rsid w:val="0050771D"/>
    <w:rsid w:val="00507966"/>
    <w:rsid w:val="005079C3"/>
    <w:rsid w:val="00507B7B"/>
    <w:rsid w:val="00507F48"/>
    <w:rsid w:val="00507F8E"/>
    <w:rsid w:val="005100D6"/>
    <w:rsid w:val="00510143"/>
    <w:rsid w:val="00510615"/>
    <w:rsid w:val="00510638"/>
    <w:rsid w:val="00510716"/>
    <w:rsid w:val="00510836"/>
    <w:rsid w:val="00510969"/>
    <w:rsid w:val="00510DAF"/>
    <w:rsid w:val="00510E09"/>
    <w:rsid w:val="00510E2F"/>
    <w:rsid w:val="00510EB4"/>
    <w:rsid w:val="005112CF"/>
    <w:rsid w:val="005114A5"/>
    <w:rsid w:val="005115B9"/>
    <w:rsid w:val="0051166C"/>
    <w:rsid w:val="0051169A"/>
    <w:rsid w:val="00511807"/>
    <w:rsid w:val="005119C4"/>
    <w:rsid w:val="00511A86"/>
    <w:rsid w:val="00511DD3"/>
    <w:rsid w:val="005120B4"/>
    <w:rsid w:val="005124B3"/>
    <w:rsid w:val="00512533"/>
    <w:rsid w:val="005127B6"/>
    <w:rsid w:val="0051289A"/>
    <w:rsid w:val="00512931"/>
    <w:rsid w:val="005129C9"/>
    <w:rsid w:val="00512C85"/>
    <w:rsid w:val="00512D3C"/>
    <w:rsid w:val="00512DD0"/>
    <w:rsid w:val="00512F72"/>
    <w:rsid w:val="005132B8"/>
    <w:rsid w:val="0051335C"/>
    <w:rsid w:val="005134BA"/>
    <w:rsid w:val="00513679"/>
    <w:rsid w:val="00513920"/>
    <w:rsid w:val="00513D22"/>
    <w:rsid w:val="00513D38"/>
    <w:rsid w:val="005140D4"/>
    <w:rsid w:val="005142C2"/>
    <w:rsid w:val="0051437E"/>
    <w:rsid w:val="005149E8"/>
    <w:rsid w:val="00514A1A"/>
    <w:rsid w:val="00514BF9"/>
    <w:rsid w:val="00514C51"/>
    <w:rsid w:val="00514C53"/>
    <w:rsid w:val="00514CAB"/>
    <w:rsid w:val="005150EA"/>
    <w:rsid w:val="00515211"/>
    <w:rsid w:val="0051528A"/>
    <w:rsid w:val="005154C7"/>
    <w:rsid w:val="00515ABA"/>
    <w:rsid w:val="00515AEF"/>
    <w:rsid w:val="00515DD5"/>
    <w:rsid w:val="00515E13"/>
    <w:rsid w:val="00515E3A"/>
    <w:rsid w:val="00515E68"/>
    <w:rsid w:val="00515FEB"/>
    <w:rsid w:val="005161A7"/>
    <w:rsid w:val="0051632E"/>
    <w:rsid w:val="00516437"/>
    <w:rsid w:val="00516D01"/>
    <w:rsid w:val="00516E6E"/>
    <w:rsid w:val="00517156"/>
    <w:rsid w:val="00517176"/>
    <w:rsid w:val="0051724B"/>
    <w:rsid w:val="005172CF"/>
    <w:rsid w:val="00517551"/>
    <w:rsid w:val="005177D5"/>
    <w:rsid w:val="005178D8"/>
    <w:rsid w:val="00517979"/>
    <w:rsid w:val="00517A1E"/>
    <w:rsid w:val="00517D91"/>
    <w:rsid w:val="00517DE2"/>
    <w:rsid w:val="00517FA9"/>
    <w:rsid w:val="00520112"/>
    <w:rsid w:val="0052011A"/>
    <w:rsid w:val="0052025A"/>
    <w:rsid w:val="005205CB"/>
    <w:rsid w:val="0052064C"/>
    <w:rsid w:val="005206B5"/>
    <w:rsid w:val="0052072D"/>
    <w:rsid w:val="0052087A"/>
    <w:rsid w:val="00520903"/>
    <w:rsid w:val="00520905"/>
    <w:rsid w:val="00520A0A"/>
    <w:rsid w:val="00520B03"/>
    <w:rsid w:val="00520DD8"/>
    <w:rsid w:val="00521169"/>
    <w:rsid w:val="00521461"/>
    <w:rsid w:val="005216EB"/>
    <w:rsid w:val="005217FD"/>
    <w:rsid w:val="00521A24"/>
    <w:rsid w:val="00521D3C"/>
    <w:rsid w:val="00521E80"/>
    <w:rsid w:val="00521ED6"/>
    <w:rsid w:val="005220A2"/>
    <w:rsid w:val="00522190"/>
    <w:rsid w:val="005221E2"/>
    <w:rsid w:val="005223A5"/>
    <w:rsid w:val="005224D8"/>
    <w:rsid w:val="00522745"/>
    <w:rsid w:val="00522900"/>
    <w:rsid w:val="00522CAE"/>
    <w:rsid w:val="00522D70"/>
    <w:rsid w:val="00522EFA"/>
    <w:rsid w:val="00522FB7"/>
    <w:rsid w:val="00523153"/>
    <w:rsid w:val="00523430"/>
    <w:rsid w:val="00523560"/>
    <w:rsid w:val="0052383B"/>
    <w:rsid w:val="005238DE"/>
    <w:rsid w:val="00523C02"/>
    <w:rsid w:val="00523D6C"/>
    <w:rsid w:val="00524024"/>
    <w:rsid w:val="00524213"/>
    <w:rsid w:val="005242E6"/>
    <w:rsid w:val="00524341"/>
    <w:rsid w:val="005243E1"/>
    <w:rsid w:val="005243EA"/>
    <w:rsid w:val="005248F9"/>
    <w:rsid w:val="0052490E"/>
    <w:rsid w:val="005249AD"/>
    <w:rsid w:val="00524E2A"/>
    <w:rsid w:val="00524EFB"/>
    <w:rsid w:val="00524F44"/>
    <w:rsid w:val="00524F97"/>
    <w:rsid w:val="00525190"/>
    <w:rsid w:val="00525220"/>
    <w:rsid w:val="00525264"/>
    <w:rsid w:val="00525271"/>
    <w:rsid w:val="005254C7"/>
    <w:rsid w:val="0052570B"/>
    <w:rsid w:val="00525739"/>
    <w:rsid w:val="00525769"/>
    <w:rsid w:val="0052583A"/>
    <w:rsid w:val="00525D79"/>
    <w:rsid w:val="0052606D"/>
    <w:rsid w:val="005261FD"/>
    <w:rsid w:val="005262DB"/>
    <w:rsid w:val="005264D2"/>
    <w:rsid w:val="0052662E"/>
    <w:rsid w:val="00526635"/>
    <w:rsid w:val="005267DE"/>
    <w:rsid w:val="00526802"/>
    <w:rsid w:val="005269A1"/>
    <w:rsid w:val="00526CD5"/>
    <w:rsid w:val="00526E3F"/>
    <w:rsid w:val="00526FB4"/>
    <w:rsid w:val="00527469"/>
    <w:rsid w:val="00527644"/>
    <w:rsid w:val="005276D0"/>
    <w:rsid w:val="00527A5B"/>
    <w:rsid w:val="00527C7F"/>
    <w:rsid w:val="00527D91"/>
    <w:rsid w:val="005300DF"/>
    <w:rsid w:val="005302B7"/>
    <w:rsid w:val="005304BE"/>
    <w:rsid w:val="0053051E"/>
    <w:rsid w:val="00530ADC"/>
    <w:rsid w:val="00530DDD"/>
    <w:rsid w:val="00531095"/>
    <w:rsid w:val="005310D1"/>
    <w:rsid w:val="005310F2"/>
    <w:rsid w:val="005310FB"/>
    <w:rsid w:val="0053113A"/>
    <w:rsid w:val="0053114D"/>
    <w:rsid w:val="00531279"/>
    <w:rsid w:val="00531282"/>
    <w:rsid w:val="0053153C"/>
    <w:rsid w:val="00531788"/>
    <w:rsid w:val="00531BE4"/>
    <w:rsid w:val="00531C6F"/>
    <w:rsid w:val="00531E3B"/>
    <w:rsid w:val="00531F64"/>
    <w:rsid w:val="00531FCD"/>
    <w:rsid w:val="0053220D"/>
    <w:rsid w:val="00532360"/>
    <w:rsid w:val="005324C1"/>
    <w:rsid w:val="00532501"/>
    <w:rsid w:val="00532522"/>
    <w:rsid w:val="00532747"/>
    <w:rsid w:val="0053274D"/>
    <w:rsid w:val="00532757"/>
    <w:rsid w:val="005327B9"/>
    <w:rsid w:val="00532982"/>
    <w:rsid w:val="00532C6A"/>
    <w:rsid w:val="00532CCD"/>
    <w:rsid w:val="00532D78"/>
    <w:rsid w:val="005330C4"/>
    <w:rsid w:val="0053384D"/>
    <w:rsid w:val="005339C4"/>
    <w:rsid w:val="00533E87"/>
    <w:rsid w:val="00533F48"/>
    <w:rsid w:val="00533FF6"/>
    <w:rsid w:val="00534131"/>
    <w:rsid w:val="005342D7"/>
    <w:rsid w:val="00534899"/>
    <w:rsid w:val="00534AAA"/>
    <w:rsid w:val="00534C73"/>
    <w:rsid w:val="00534D3D"/>
    <w:rsid w:val="00534DA9"/>
    <w:rsid w:val="00534F8E"/>
    <w:rsid w:val="0053503C"/>
    <w:rsid w:val="0053509E"/>
    <w:rsid w:val="005350F5"/>
    <w:rsid w:val="0053519F"/>
    <w:rsid w:val="00535229"/>
    <w:rsid w:val="00535382"/>
    <w:rsid w:val="005356D1"/>
    <w:rsid w:val="0053580F"/>
    <w:rsid w:val="0053587B"/>
    <w:rsid w:val="0053596A"/>
    <w:rsid w:val="00535CB0"/>
    <w:rsid w:val="0053612F"/>
    <w:rsid w:val="0053617D"/>
    <w:rsid w:val="00536393"/>
    <w:rsid w:val="00536ADD"/>
    <w:rsid w:val="00536DF9"/>
    <w:rsid w:val="00536EBB"/>
    <w:rsid w:val="0053702F"/>
    <w:rsid w:val="0053703D"/>
    <w:rsid w:val="00537060"/>
    <w:rsid w:val="005370D3"/>
    <w:rsid w:val="00537114"/>
    <w:rsid w:val="0053733E"/>
    <w:rsid w:val="00537362"/>
    <w:rsid w:val="0053775C"/>
    <w:rsid w:val="0053790E"/>
    <w:rsid w:val="00537C89"/>
    <w:rsid w:val="00537CDF"/>
    <w:rsid w:val="00537ED0"/>
    <w:rsid w:val="00537F76"/>
    <w:rsid w:val="0054041A"/>
    <w:rsid w:val="005408AD"/>
    <w:rsid w:val="005409A1"/>
    <w:rsid w:val="00540AD9"/>
    <w:rsid w:val="00541204"/>
    <w:rsid w:val="00541268"/>
    <w:rsid w:val="005415D1"/>
    <w:rsid w:val="00541713"/>
    <w:rsid w:val="005418EF"/>
    <w:rsid w:val="00541A7B"/>
    <w:rsid w:val="00541BB2"/>
    <w:rsid w:val="00541D2C"/>
    <w:rsid w:val="00541DA9"/>
    <w:rsid w:val="00541E8C"/>
    <w:rsid w:val="005420A7"/>
    <w:rsid w:val="0054217E"/>
    <w:rsid w:val="0054228F"/>
    <w:rsid w:val="00542301"/>
    <w:rsid w:val="00542303"/>
    <w:rsid w:val="00542397"/>
    <w:rsid w:val="005423EA"/>
    <w:rsid w:val="005423F5"/>
    <w:rsid w:val="00542498"/>
    <w:rsid w:val="0054265F"/>
    <w:rsid w:val="005426B8"/>
    <w:rsid w:val="0054270C"/>
    <w:rsid w:val="00542850"/>
    <w:rsid w:val="00542A1C"/>
    <w:rsid w:val="00542AC5"/>
    <w:rsid w:val="00542D41"/>
    <w:rsid w:val="00542E40"/>
    <w:rsid w:val="00543087"/>
    <w:rsid w:val="00543155"/>
    <w:rsid w:val="005431C1"/>
    <w:rsid w:val="005431F9"/>
    <w:rsid w:val="0054320E"/>
    <w:rsid w:val="005435C4"/>
    <w:rsid w:val="0054365A"/>
    <w:rsid w:val="00543673"/>
    <w:rsid w:val="005438C9"/>
    <w:rsid w:val="00543A77"/>
    <w:rsid w:val="00543B52"/>
    <w:rsid w:val="00543C44"/>
    <w:rsid w:val="00543D90"/>
    <w:rsid w:val="00543DF9"/>
    <w:rsid w:val="00543E04"/>
    <w:rsid w:val="00543FC1"/>
    <w:rsid w:val="005440F6"/>
    <w:rsid w:val="005442DB"/>
    <w:rsid w:val="00544362"/>
    <w:rsid w:val="00544722"/>
    <w:rsid w:val="00544758"/>
    <w:rsid w:val="00544A3F"/>
    <w:rsid w:val="00544C85"/>
    <w:rsid w:val="00544D97"/>
    <w:rsid w:val="00544E32"/>
    <w:rsid w:val="00544EB7"/>
    <w:rsid w:val="00545035"/>
    <w:rsid w:val="00545061"/>
    <w:rsid w:val="005452CD"/>
    <w:rsid w:val="00545311"/>
    <w:rsid w:val="0054541F"/>
    <w:rsid w:val="0054575D"/>
    <w:rsid w:val="00545FAF"/>
    <w:rsid w:val="0054606F"/>
    <w:rsid w:val="005461E4"/>
    <w:rsid w:val="00546234"/>
    <w:rsid w:val="00546313"/>
    <w:rsid w:val="00546378"/>
    <w:rsid w:val="005464A9"/>
    <w:rsid w:val="0054683C"/>
    <w:rsid w:val="005468D9"/>
    <w:rsid w:val="00546A73"/>
    <w:rsid w:val="00546BB4"/>
    <w:rsid w:val="00546E5C"/>
    <w:rsid w:val="00546FAA"/>
    <w:rsid w:val="005470D5"/>
    <w:rsid w:val="005471ED"/>
    <w:rsid w:val="005472BD"/>
    <w:rsid w:val="00547445"/>
    <w:rsid w:val="00547458"/>
    <w:rsid w:val="00547937"/>
    <w:rsid w:val="00547A37"/>
    <w:rsid w:val="00547A44"/>
    <w:rsid w:val="00547C47"/>
    <w:rsid w:val="00547D42"/>
    <w:rsid w:val="00547D4F"/>
    <w:rsid w:val="00547D9B"/>
    <w:rsid w:val="00547E6E"/>
    <w:rsid w:val="0055029B"/>
    <w:rsid w:val="00550377"/>
    <w:rsid w:val="0055070F"/>
    <w:rsid w:val="00550B63"/>
    <w:rsid w:val="00550E13"/>
    <w:rsid w:val="00550ECF"/>
    <w:rsid w:val="0055106C"/>
    <w:rsid w:val="005510A6"/>
    <w:rsid w:val="005510DE"/>
    <w:rsid w:val="00551248"/>
    <w:rsid w:val="005512ED"/>
    <w:rsid w:val="00551319"/>
    <w:rsid w:val="005513B8"/>
    <w:rsid w:val="005513E4"/>
    <w:rsid w:val="0055169D"/>
    <w:rsid w:val="005516A4"/>
    <w:rsid w:val="00551716"/>
    <w:rsid w:val="005517F9"/>
    <w:rsid w:val="00551955"/>
    <w:rsid w:val="00551B98"/>
    <w:rsid w:val="00551CCD"/>
    <w:rsid w:val="00551CD3"/>
    <w:rsid w:val="00551D74"/>
    <w:rsid w:val="00551D8B"/>
    <w:rsid w:val="00551DF1"/>
    <w:rsid w:val="00551F95"/>
    <w:rsid w:val="005520F5"/>
    <w:rsid w:val="00552252"/>
    <w:rsid w:val="00552319"/>
    <w:rsid w:val="00552505"/>
    <w:rsid w:val="00552575"/>
    <w:rsid w:val="005526F1"/>
    <w:rsid w:val="00552753"/>
    <w:rsid w:val="00552861"/>
    <w:rsid w:val="0055292A"/>
    <w:rsid w:val="00552C4D"/>
    <w:rsid w:val="00552CBA"/>
    <w:rsid w:val="00552D63"/>
    <w:rsid w:val="00553069"/>
    <w:rsid w:val="0055377D"/>
    <w:rsid w:val="00553890"/>
    <w:rsid w:val="00553BB4"/>
    <w:rsid w:val="00553CA9"/>
    <w:rsid w:val="00554139"/>
    <w:rsid w:val="005542F9"/>
    <w:rsid w:val="00554475"/>
    <w:rsid w:val="00554A12"/>
    <w:rsid w:val="00554B91"/>
    <w:rsid w:val="00554CE4"/>
    <w:rsid w:val="00554D3B"/>
    <w:rsid w:val="00554D5D"/>
    <w:rsid w:val="00554D84"/>
    <w:rsid w:val="00554DF5"/>
    <w:rsid w:val="00554EA2"/>
    <w:rsid w:val="00555001"/>
    <w:rsid w:val="00555219"/>
    <w:rsid w:val="00555230"/>
    <w:rsid w:val="005552E5"/>
    <w:rsid w:val="0055540B"/>
    <w:rsid w:val="0055542F"/>
    <w:rsid w:val="00555527"/>
    <w:rsid w:val="0055557B"/>
    <w:rsid w:val="005557DB"/>
    <w:rsid w:val="00555912"/>
    <w:rsid w:val="005559BF"/>
    <w:rsid w:val="00555A22"/>
    <w:rsid w:val="00555BDA"/>
    <w:rsid w:val="00556110"/>
    <w:rsid w:val="00556165"/>
    <w:rsid w:val="00556282"/>
    <w:rsid w:val="005564BB"/>
    <w:rsid w:val="005567D1"/>
    <w:rsid w:val="005567EA"/>
    <w:rsid w:val="0055689E"/>
    <w:rsid w:val="00556938"/>
    <w:rsid w:val="00556A83"/>
    <w:rsid w:val="00556B21"/>
    <w:rsid w:val="00556BA9"/>
    <w:rsid w:val="00556BB7"/>
    <w:rsid w:val="00556EBA"/>
    <w:rsid w:val="00557044"/>
    <w:rsid w:val="00557176"/>
    <w:rsid w:val="005577B4"/>
    <w:rsid w:val="00557CAA"/>
    <w:rsid w:val="00557CF6"/>
    <w:rsid w:val="00560064"/>
    <w:rsid w:val="005601B8"/>
    <w:rsid w:val="005602D3"/>
    <w:rsid w:val="005603B4"/>
    <w:rsid w:val="0056073C"/>
    <w:rsid w:val="00560848"/>
    <w:rsid w:val="00560905"/>
    <w:rsid w:val="00560B01"/>
    <w:rsid w:val="00560B95"/>
    <w:rsid w:val="0056109A"/>
    <w:rsid w:val="00561166"/>
    <w:rsid w:val="005611F7"/>
    <w:rsid w:val="0056123D"/>
    <w:rsid w:val="005612A0"/>
    <w:rsid w:val="005616BF"/>
    <w:rsid w:val="00561783"/>
    <w:rsid w:val="00561AE9"/>
    <w:rsid w:val="00561B5B"/>
    <w:rsid w:val="00561B79"/>
    <w:rsid w:val="00561F6D"/>
    <w:rsid w:val="005622B0"/>
    <w:rsid w:val="00562357"/>
    <w:rsid w:val="00562641"/>
    <w:rsid w:val="005627D1"/>
    <w:rsid w:val="005627DB"/>
    <w:rsid w:val="00562823"/>
    <w:rsid w:val="00562927"/>
    <w:rsid w:val="00562B0C"/>
    <w:rsid w:val="00562BEE"/>
    <w:rsid w:val="00562C57"/>
    <w:rsid w:val="00562D37"/>
    <w:rsid w:val="00562EA8"/>
    <w:rsid w:val="005631AA"/>
    <w:rsid w:val="005632D8"/>
    <w:rsid w:val="0056337B"/>
    <w:rsid w:val="00563421"/>
    <w:rsid w:val="00563584"/>
    <w:rsid w:val="005635BC"/>
    <w:rsid w:val="00563667"/>
    <w:rsid w:val="00563AFA"/>
    <w:rsid w:val="00563BB4"/>
    <w:rsid w:val="00563C23"/>
    <w:rsid w:val="00563EC5"/>
    <w:rsid w:val="00563EE9"/>
    <w:rsid w:val="00564162"/>
    <w:rsid w:val="00564630"/>
    <w:rsid w:val="00564637"/>
    <w:rsid w:val="0056463E"/>
    <w:rsid w:val="00564686"/>
    <w:rsid w:val="00564B0D"/>
    <w:rsid w:val="00564B82"/>
    <w:rsid w:val="00564C5B"/>
    <w:rsid w:val="00564D74"/>
    <w:rsid w:val="00564DBF"/>
    <w:rsid w:val="00564E5A"/>
    <w:rsid w:val="00564F6C"/>
    <w:rsid w:val="00565154"/>
    <w:rsid w:val="00565168"/>
    <w:rsid w:val="00565194"/>
    <w:rsid w:val="005652BD"/>
    <w:rsid w:val="005654D3"/>
    <w:rsid w:val="005654D5"/>
    <w:rsid w:val="005654F1"/>
    <w:rsid w:val="005656E0"/>
    <w:rsid w:val="005656ED"/>
    <w:rsid w:val="005657EC"/>
    <w:rsid w:val="0056597D"/>
    <w:rsid w:val="00565B78"/>
    <w:rsid w:val="00565BFF"/>
    <w:rsid w:val="00565D1A"/>
    <w:rsid w:val="00565F28"/>
    <w:rsid w:val="0056633B"/>
    <w:rsid w:val="00566493"/>
    <w:rsid w:val="005664B7"/>
    <w:rsid w:val="005667CF"/>
    <w:rsid w:val="00566AAF"/>
    <w:rsid w:val="00566C4D"/>
    <w:rsid w:val="00566D07"/>
    <w:rsid w:val="00566D20"/>
    <w:rsid w:val="00566E04"/>
    <w:rsid w:val="00566F55"/>
    <w:rsid w:val="00567093"/>
    <w:rsid w:val="005670B5"/>
    <w:rsid w:val="00567298"/>
    <w:rsid w:val="00567372"/>
    <w:rsid w:val="00567637"/>
    <w:rsid w:val="00567685"/>
    <w:rsid w:val="00567778"/>
    <w:rsid w:val="005678A5"/>
    <w:rsid w:val="00567BE6"/>
    <w:rsid w:val="00570061"/>
    <w:rsid w:val="0057019D"/>
    <w:rsid w:val="0057036C"/>
    <w:rsid w:val="0057058B"/>
    <w:rsid w:val="0057062D"/>
    <w:rsid w:val="0057066E"/>
    <w:rsid w:val="0057074B"/>
    <w:rsid w:val="00570844"/>
    <w:rsid w:val="0057084E"/>
    <w:rsid w:val="005709E3"/>
    <w:rsid w:val="00570B15"/>
    <w:rsid w:val="00570C6A"/>
    <w:rsid w:val="00570E73"/>
    <w:rsid w:val="005710AE"/>
    <w:rsid w:val="005711E1"/>
    <w:rsid w:val="00571601"/>
    <w:rsid w:val="0057173A"/>
    <w:rsid w:val="00571AF9"/>
    <w:rsid w:val="00571E02"/>
    <w:rsid w:val="00572114"/>
    <w:rsid w:val="0057262E"/>
    <w:rsid w:val="00572853"/>
    <w:rsid w:val="005728B6"/>
    <w:rsid w:val="00572D49"/>
    <w:rsid w:val="005730BA"/>
    <w:rsid w:val="00573495"/>
    <w:rsid w:val="00573781"/>
    <w:rsid w:val="0057392D"/>
    <w:rsid w:val="005739C2"/>
    <w:rsid w:val="00573CF3"/>
    <w:rsid w:val="00573D1B"/>
    <w:rsid w:val="00573E71"/>
    <w:rsid w:val="00573FD5"/>
    <w:rsid w:val="00574059"/>
    <w:rsid w:val="005741E7"/>
    <w:rsid w:val="005743C2"/>
    <w:rsid w:val="005745F0"/>
    <w:rsid w:val="00574B82"/>
    <w:rsid w:val="00574B8B"/>
    <w:rsid w:val="00574C71"/>
    <w:rsid w:val="00574EF0"/>
    <w:rsid w:val="00575020"/>
    <w:rsid w:val="005752AA"/>
    <w:rsid w:val="00575304"/>
    <w:rsid w:val="0057532D"/>
    <w:rsid w:val="0057545A"/>
    <w:rsid w:val="0057571F"/>
    <w:rsid w:val="00575771"/>
    <w:rsid w:val="005757A9"/>
    <w:rsid w:val="005758B4"/>
    <w:rsid w:val="00575A81"/>
    <w:rsid w:val="00575B6D"/>
    <w:rsid w:val="00575BF8"/>
    <w:rsid w:val="00575DAA"/>
    <w:rsid w:val="005761D3"/>
    <w:rsid w:val="0057629B"/>
    <w:rsid w:val="0057639F"/>
    <w:rsid w:val="00576444"/>
    <w:rsid w:val="00576487"/>
    <w:rsid w:val="00576577"/>
    <w:rsid w:val="0057673A"/>
    <w:rsid w:val="00576A4E"/>
    <w:rsid w:val="00576AA2"/>
    <w:rsid w:val="00576AE8"/>
    <w:rsid w:val="00576CBE"/>
    <w:rsid w:val="00576EFD"/>
    <w:rsid w:val="00576FC0"/>
    <w:rsid w:val="00577227"/>
    <w:rsid w:val="00577397"/>
    <w:rsid w:val="005775E8"/>
    <w:rsid w:val="0057774E"/>
    <w:rsid w:val="005777BD"/>
    <w:rsid w:val="005779B5"/>
    <w:rsid w:val="00577A46"/>
    <w:rsid w:val="00577BC3"/>
    <w:rsid w:val="005800D8"/>
    <w:rsid w:val="00580152"/>
    <w:rsid w:val="0058016F"/>
    <w:rsid w:val="005801F7"/>
    <w:rsid w:val="0058058A"/>
    <w:rsid w:val="005807C1"/>
    <w:rsid w:val="005808C1"/>
    <w:rsid w:val="00580A00"/>
    <w:rsid w:val="00580D1B"/>
    <w:rsid w:val="00580D4F"/>
    <w:rsid w:val="00581238"/>
    <w:rsid w:val="005813F2"/>
    <w:rsid w:val="00581630"/>
    <w:rsid w:val="005817E7"/>
    <w:rsid w:val="00581952"/>
    <w:rsid w:val="005819E4"/>
    <w:rsid w:val="005819EC"/>
    <w:rsid w:val="00581C27"/>
    <w:rsid w:val="0058212A"/>
    <w:rsid w:val="00582220"/>
    <w:rsid w:val="005822D3"/>
    <w:rsid w:val="0058233D"/>
    <w:rsid w:val="00582406"/>
    <w:rsid w:val="005824BF"/>
    <w:rsid w:val="00582559"/>
    <w:rsid w:val="005825FD"/>
    <w:rsid w:val="005829C9"/>
    <w:rsid w:val="00582A0E"/>
    <w:rsid w:val="00582A77"/>
    <w:rsid w:val="00582ADA"/>
    <w:rsid w:val="00582B44"/>
    <w:rsid w:val="00582B69"/>
    <w:rsid w:val="00582EBF"/>
    <w:rsid w:val="00582F97"/>
    <w:rsid w:val="0058304F"/>
    <w:rsid w:val="005837D4"/>
    <w:rsid w:val="00583925"/>
    <w:rsid w:val="00583995"/>
    <w:rsid w:val="005839EA"/>
    <w:rsid w:val="00583AE6"/>
    <w:rsid w:val="00583D84"/>
    <w:rsid w:val="005841FC"/>
    <w:rsid w:val="005843D3"/>
    <w:rsid w:val="005845F0"/>
    <w:rsid w:val="00584601"/>
    <w:rsid w:val="0058466A"/>
    <w:rsid w:val="00584958"/>
    <w:rsid w:val="005849AB"/>
    <w:rsid w:val="00584BB2"/>
    <w:rsid w:val="00584C06"/>
    <w:rsid w:val="00584CBE"/>
    <w:rsid w:val="00585060"/>
    <w:rsid w:val="005851A4"/>
    <w:rsid w:val="0058538A"/>
    <w:rsid w:val="00585621"/>
    <w:rsid w:val="0058579C"/>
    <w:rsid w:val="005857C0"/>
    <w:rsid w:val="00585DD3"/>
    <w:rsid w:val="00585F53"/>
    <w:rsid w:val="00586014"/>
    <w:rsid w:val="005860DD"/>
    <w:rsid w:val="005860EA"/>
    <w:rsid w:val="00586127"/>
    <w:rsid w:val="00586134"/>
    <w:rsid w:val="0058629F"/>
    <w:rsid w:val="005863D6"/>
    <w:rsid w:val="00586673"/>
    <w:rsid w:val="0058674A"/>
    <w:rsid w:val="00586B6F"/>
    <w:rsid w:val="00586F09"/>
    <w:rsid w:val="00586F42"/>
    <w:rsid w:val="005870C9"/>
    <w:rsid w:val="005870E3"/>
    <w:rsid w:val="005872F9"/>
    <w:rsid w:val="005876CE"/>
    <w:rsid w:val="0058796E"/>
    <w:rsid w:val="00587C53"/>
    <w:rsid w:val="00587DAA"/>
    <w:rsid w:val="0058FC9B"/>
    <w:rsid w:val="0059067D"/>
    <w:rsid w:val="00590787"/>
    <w:rsid w:val="005908CE"/>
    <w:rsid w:val="00590997"/>
    <w:rsid w:val="00590AEE"/>
    <w:rsid w:val="00590B06"/>
    <w:rsid w:val="00590BA5"/>
    <w:rsid w:val="00590C34"/>
    <w:rsid w:val="0059118E"/>
    <w:rsid w:val="00591195"/>
    <w:rsid w:val="005912C4"/>
    <w:rsid w:val="0059131F"/>
    <w:rsid w:val="0059135A"/>
    <w:rsid w:val="005914CB"/>
    <w:rsid w:val="005916FB"/>
    <w:rsid w:val="00591968"/>
    <w:rsid w:val="00591AFC"/>
    <w:rsid w:val="00591BB6"/>
    <w:rsid w:val="00591BC1"/>
    <w:rsid w:val="00591C55"/>
    <w:rsid w:val="00591CCB"/>
    <w:rsid w:val="00591DC0"/>
    <w:rsid w:val="00591E90"/>
    <w:rsid w:val="005921F5"/>
    <w:rsid w:val="0059239F"/>
    <w:rsid w:val="0059251F"/>
    <w:rsid w:val="0059252A"/>
    <w:rsid w:val="0059272E"/>
    <w:rsid w:val="0059296A"/>
    <w:rsid w:val="005929AB"/>
    <w:rsid w:val="005929AC"/>
    <w:rsid w:val="00592A6C"/>
    <w:rsid w:val="00592AE6"/>
    <w:rsid w:val="00592C65"/>
    <w:rsid w:val="00592D07"/>
    <w:rsid w:val="00592D2F"/>
    <w:rsid w:val="00592F5A"/>
    <w:rsid w:val="00592FF0"/>
    <w:rsid w:val="00593232"/>
    <w:rsid w:val="00593334"/>
    <w:rsid w:val="0059378B"/>
    <w:rsid w:val="00593A70"/>
    <w:rsid w:val="00593C19"/>
    <w:rsid w:val="00593EF8"/>
    <w:rsid w:val="00594183"/>
    <w:rsid w:val="005941CE"/>
    <w:rsid w:val="005941ED"/>
    <w:rsid w:val="00594266"/>
    <w:rsid w:val="0059432C"/>
    <w:rsid w:val="0059433C"/>
    <w:rsid w:val="005943D4"/>
    <w:rsid w:val="005946EE"/>
    <w:rsid w:val="00594818"/>
    <w:rsid w:val="00594870"/>
    <w:rsid w:val="00594935"/>
    <w:rsid w:val="00594AC5"/>
    <w:rsid w:val="00594B88"/>
    <w:rsid w:val="00594BC6"/>
    <w:rsid w:val="00594CBB"/>
    <w:rsid w:val="00594E07"/>
    <w:rsid w:val="005950D3"/>
    <w:rsid w:val="0059513B"/>
    <w:rsid w:val="0059548C"/>
    <w:rsid w:val="00595593"/>
    <w:rsid w:val="00595687"/>
    <w:rsid w:val="005956F6"/>
    <w:rsid w:val="0059591D"/>
    <w:rsid w:val="00595941"/>
    <w:rsid w:val="00595A22"/>
    <w:rsid w:val="00595B1B"/>
    <w:rsid w:val="00595C78"/>
    <w:rsid w:val="00595D1D"/>
    <w:rsid w:val="00595DEF"/>
    <w:rsid w:val="00595EAD"/>
    <w:rsid w:val="00595F62"/>
    <w:rsid w:val="0059609D"/>
    <w:rsid w:val="005960F8"/>
    <w:rsid w:val="00596112"/>
    <w:rsid w:val="005962A0"/>
    <w:rsid w:val="00596377"/>
    <w:rsid w:val="00596395"/>
    <w:rsid w:val="005964C4"/>
    <w:rsid w:val="00596909"/>
    <w:rsid w:val="00596938"/>
    <w:rsid w:val="0059695E"/>
    <w:rsid w:val="005969A0"/>
    <w:rsid w:val="00596A21"/>
    <w:rsid w:val="00596A6E"/>
    <w:rsid w:val="00596AA7"/>
    <w:rsid w:val="00596B04"/>
    <w:rsid w:val="00596BE1"/>
    <w:rsid w:val="00596CF7"/>
    <w:rsid w:val="00596D05"/>
    <w:rsid w:val="00596D39"/>
    <w:rsid w:val="00596D56"/>
    <w:rsid w:val="00596E5A"/>
    <w:rsid w:val="00596F6F"/>
    <w:rsid w:val="00596F7C"/>
    <w:rsid w:val="00596FA8"/>
    <w:rsid w:val="0059706F"/>
    <w:rsid w:val="00597377"/>
    <w:rsid w:val="00597422"/>
    <w:rsid w:val="00597491"/>
    <w:rsid w:val="005974BD"/>
    <w:rsid w:val="00597544"/>
    <w:rsid w:val="005976A9"/>
    <w:rsid w:val="005976FA"/>
    <w:rsid w:val="00597959"/>
    <w:rsid w:val="00597B46"/>
    <w:rsid w:val="00597C60"/>
    <w:rsid w:val="00597FEF"/>
    <w:rsid w:val="005A018A"/>
    <w:rsid w:val="005A0267"/>
    <w:rsid w:val="005A0292"/>
    <w:rsid w:val="005A03DC"/>
    <w:rsid w:val="005A0610"/>
    <w:rsid w:val="005A09FD"/>
    <w:rsid w:val="005A0DDC"/>
    <w:rsid w:val="005A0F77"/>
    <w:rsid w:val="005A135A"/>
    <w:rsid w:val="005A147A"/>
    <w:rsid w:val="005A15E8"/>
    <w:rsid w:val="005A1602"/>
    <w:rsid w:val="005A16DD"/>
    <w:rsid w:val="005A187B"/>
    <w:rsid w:val="005A18FC"/>
    <w:rsid w:val="005A2165"/>
    <w:rsid w:val="005A2287"/>
    <w:rsid w:val="005A268F"/>
    <w:rsid w:val="005A272A"/>
    <w:rsid w:val="005A2B11"/>
    <w:rsid w:val="005A2C16"/>
    <w:rsid w:val="005A2FCF"/>
    <w:rsid w:val="005A3440"/>
    <w:rsid w:val="005A34AA"/>
    <w:rsid w:val="005A3695"/>
    <w:rsid w:val="005A380A"/>
    <w:rsid w:val="005A38D8"/>
    <w:rsid w:val="005A3ABD"/>
    <w:rsid w:val="005A3B5E"/>
    <w:rsid w:val="005A3E91"/>
    <w:rsid w:val="005A4069"/>
    <w:rsid w:val="005A4215"/>
    <w:rsid w:val="005A46E2"/>
    <w:rsid w:val="005A485A"/>
    <w:rsid w:val="005A49D7"/>
    <w:rsid w:val="005A563B"/>
    <w:rsid w:val="005A5762"/>
    <w:rsid w:val="005A5C3A"/>
    <w:rsid w:val="005A5DB3"/>
    <w:rsid w:val="005A6019"/>
    <w:rsid w:val="005A605F"/>
    <w:rsid w:val="005A62C9"/>
    <w:rsid w:val="005A6477"/>
    <w:rsid w:val="005A64A7"/>
    <w:rsid w:val="005A65A1"/>
    <w:rsid w:val="005A6724"/>
    <w:rsid w:val="005A67D7"/>
    <w:rsid w:val="005A67EE"/>
    <w:rsid w:val="005A6AA9"/>
    <w:rsid w:val="005A6B62"/>
    <w:rsid w:val="005A6C74"/>
    <w:rsid w:val="005A6CE9"/>
    <w:rsid w:val="005A6F24"/>
    <w:rsid w:val="005A6F5E"/>
    <w:rsid w:val="005A7011"/>
    <w:rsid w:val="005A70A2"/>
    <w:rsid w:val="005A70DC"/>
    <w:rsid w:val="005A73B1"/>
    <w:rsid w:val="005A73D7"/>
    <w:rsid w:val="005A754B"/>
    <w:rsid w:val="005A758E"/>
    <w:rsid w:val="005A7917"/>
    <w:rsid w:val="005A7A26"/>
    <w:rsid w:val="005A7A95"/>
    <w:rsid w:val="005A7AA1"/>
    <w:rsid w:val="005A7AA4"/>
    <w:rsid w:val="005A7D2B"/>
    <w:rsid w:val="005AEB34"/>
    <w:rsid w:val="005B0342"/>
    <w:rsid w:val="005B0545"/>
    <w:rsid w:val="005B0F95"/>
    <w:rsid w:val="005B0FB5"/>
    <w:rsid w:val="005B0FC3"/>
    <w:rsid w:val="005B0FD1"/>
    <w:rsid w:val="005B0FDC"/>
    <w:rsid w:val="005B1189"/>
    <w:rsid w:val="005B12FA"/>
    <w:rsid w:val="005B17E9"/>
    <w:rsid w:val="005B1849"/>
    <w:rsid w:val="005B19FF"/>
    <w:rsid w:val="005B1A04"/>
    <w:rsid w:val="005B1EA5"/>
    <w:rsid w:val="005B1F37"/>
    <w:rsid w:val="005B2096"/>
    <w:rsid w:val="005B229F"/>
    <w:rsid w:val="005B2537"/>
    <w:rsid w:val="005B280F"/>
    <w:rsid w:val="005B2A95"/>
    <w:rsid w:val="005B2E39"/>
    <w:rsid w:val="005B3145"/>
    <w:rsid w:val="005B323C"/>
    <w:rsid w:val="005B329C"/>
    <w:rsid w:val="005B32FB"/>
    <w:rsid w:val="005B35D7"/>
    <w:rsid w:val="005B36AE"/>
    <w:rsid w:val="005B38DA"/>
    <w:rsid w:val="005B3936"/>
    <w:rsid w:val="005B3A29"/>
    <w:rsid w:val="005B3AEA"/>
    <w:rsid w:val="005B3B20"/>
    <w:rsid w:val="005B3EC8"/>
    <w:rsid w:val="005B41B1"/>
    <w:rsid w:val="005B441E"/>
    <w:rsid w:val="005B44FC"/>
    <w:rsid w:val="005B475C"/>
    <w:rsid w:val="005B478C"/>
    <w:rsid w:val="005B47E9"/>
    <w:rsid w:val="005B4923"/>
    <w:rsid w:val="005B4A59"/>
    <w:rsid w:val="005B4D51"/>
    <w:rsid w:val="005B4DC4"/>
    <w:rsid w:val="005B4E19"/>
    <w:rsid w:val="005B51CD"/>
    <w:rsid w:val="005B53FE"/>
    <w:rsid w:val="005B5458"/>
    <w:rsid w:val="005B5616"/>
    <w:rsid w:val="005B56F1"/>
    <w:rsid w:val="005B57B1"/>
    <w:rsid w:val="005B587B"/>
    <w:rsid w:val="005B5C85"/>
    <w:rsid w:val="005B5D59"/>
    <w:rsid w:val="005B5DA0"/>
    <w:rsid w:val="005B5DB9"/>
    <w:rsid w:val="005B6195"/>
    <w:rsid w:val="005B65F2"/>
    <w:rsid w:val="005B680C"/>
    <w:rsid w:val="005B6842"/>
    <w:rsid w:val="005B6899"/>
    <w:rsid w:val="005B6A76"/>
    <w:rsid w:val="005B6B22"/>
    <w:rsid w:val="005B6DB4"/>
    <w:rsid w:val="005B6EA5"/>
    <w:rsid w:val="005B705C"/>
    <w:rsid w:val="005B716B"/>
    <w:rsid w:val="005B71CF"/>
    <w:rsid w:val="005B78B2"/>
    <w:rsid w:val="005B7FE2"/>
    <w:rsid w:val="005C0341"/>
    <w:rsid w:val="005C04AB"/>
    <w:rsid w:val="005C073D"/>
    <w:rsid w:val="005C07DF"/>
    <w:rsid w:val="005C0973"/>
    <w:rsid w:val="005C0B2E"/>
    <w:rsid w:val="005C0D03"/>
    <w:rsid w:val="005C0D4B"/>
    <w:rsid w:val="005C0DAF"/>
    <w:rsid w:val="005C0E1C"/>
    <w:rsid w:val="005C0ED0"/>
    <w:rsid w:val="005C0EEB"/>
    <w:rsid w:val="005C0F39"/>
    <w:rsid w:val="005C0F6F"/>
    <w:rsid w:val="005C0FE4"/>
    <w:rsid w:val="005C10D1"/>
    <w:rsid w:val="005C136D"/>
    <w:rsid w:val="005C1481"/>
    <w:rsid w:val="005C14C6"/>
    <w:rsid w:val="005C16CE"/>
    <w:rsid w:val="005C1711"/>
    <w:rsid w:val="005C1715"/>
    <w:rsid w:val="005C1947"/>
    <w:rsid w:val="005C19D6"/>
    <w:rsid w:val="005C1C5A"/>
    <w:rsid w:val="005C1E38"/>
    <w:rsid w:val="005C2245"/>
    <w:rsid w:val="005C2275"/>
    <w:rsid w:val="005C2844"/>
    <w:rsid w:val="005C2B12"/>
    <w:rsid w:val="005C2B66"/>
    <w:rsid w:val="005C2DAA"/>
    <w:rsid w:val="005C2E54"/>
    <w:rsid w:val="005C3028"/>
    <w:rsid w:val="005C3114"/>
    <w:rsid w:val="005C31C1"/>
    <w:rsid w:val="005C3285"/>
    <w:rsid w:val="005C34C5"/>
    <w:rsid w:val="005C370C"/>
    <w:rsid w:val="005C371D"/>
    <w:rsid w:val="005C3A50"/>
    <w:rsid w:val="005C3A65"/>
    <w:rsid w:val="005C3AF5"/>
    <w:rsid w:val="005C3AFE"/>
    <w:rsid w:val="005C3D46"/>
    <w:rsid w:val="005C3E39"/>
    <w:rsid w:val="005C3EF5"/>
    <w:rsid w:val="005C3EFB"/>
    <w:rsid w:val="005C3F56"/>
    <w:rsid w:val="005C414A"/>
    <w:rsid w:val="005C4422"/>
    <w:rsid w:val="005C4588"/>
    <w:rsid w:val="005C4758"/>
    <w:rsid w:val="005C48BC"/>
    <w:rsid w:val="005C4A6F"/>
    <w:rsid w:val="005C4B1A"/>
    <w:rsid w:val="005C4B58"/>
    <w:rsid w:val="005C4FA6"/>
    <w:rsid w:val="005C565E"/>
    <w:rsid w:val="005C56BF"/>
    <w:rsid w:val="005C5889"/>
    <w:rsid w:val="005C58BD"/>
    <w:rsid w:val="005C592C"/>
    <w:rsid w:val="005C594D"/>
    <w:rsid w:val="005C5950"/>
    <w:rsid w:val="005C5990"/>
    <w:rsid w:val="005C59B5"/>
    <w:rsid w:val="005C5AB7"/>
    <w:rsid w:val="005C5CA2"/>
    <w:rsid w:val="005C5D49"/>
    <w:rsid w:val="005C5EFD"/>
    <w:rsid w:val="005C5F79"/>
    <w:rsid w:val="005C6195"/>
    <w:rsid w:val="005C62F6"/>
    <w:rsid w:val="005C6539"/>
    <w:rsid w:val="005C65BE"/>
    <w:rsid w:val="005C6651"/>
    <w:rsid w:val="005C69C8"/>
    <w:rsid w:val="005C70D9"/>
    <w:rsid w:val="005C79AE"/>
    <w:rsid w:val="005C7A23"/>
    <w:rsid w:val="005C7AC4"/>
    <w:rsid w:val="005C7BC3"/>
    <w:rsid w:val="005C7C99"/>
    <w:rsid w:val="005C7E1C"/>
    <w:rsid w:val="005D010C"/>
    <w:rsid w:val="005D0130"/>
    <w:rsid w:val="005D037C"/>
    <w:rsid w:val="005D05EF"/>
    <w:rsid w:val="005D0621"/>
    <w:rsid w:val="005D076A"/>
    <w:rsid w:val="005D0796"/>
    <w:rsid w:val="005D0BE9"/>
    <w:rsid w:val="005D0C4E"/>
    <w:rsid w:val="005D12DB"/>
    <w:rsid w:val="005D1399"/>
    <w:rsid w:val="005D178E"/>
    <w:rsid w:val="005D1855"/>
    <w:rsid w:val="005D1888"/>
    <w:rsid w:val="005D1890"/>
    <w:rsid w:val="005D1AC1"/>
    <w:rsid w:val="005D1BD1"/>
    <w:rsid w:val="005D1C01"/>
    <w:rsid w:val="005D1E52"/>
    <w:rsid w:val="005D1FA8"/>
    <w:rsid w:val="005D210D"/>
    <w:rsid w:val="005D210F"/>
    <w:rsid w:val="005D21B8"/>
    <w:rsid w:val="005D246B"/>
    <w:rsid w:val="005D2752"/>
    <w:rsid w:val="005D2A6E"/>
    <w:rsid w:val="005D2A86"/>
    <w:rsid w:val="005D2B04"/>
    <w:rsid w:val="005D2E2C"/>
    <w:rsid w:val="005D2F1D"/>
    <w:rsid w:val="005D2F7E"/>
    <w:rsid w:val="005D304E"/>
    <w:rsid w:val="005D30CA"/>
    <w:rsid w:val="005D3344"/>
    <w:rsid w:val="005D3479"/>
    <w:rsid w:val="005D34BD"/>
    <w:rsid w:val="005D387C"/>
    <w:rsid w:val="005D3896"/>
    <w:rsid w:val="005D3BA0"/>
    <w:rsid w:val="005D3BC3"/>
    <w:rsid w:val="005D3BD5"/>
    <w:rsid w:val="005D4392"/>
    <w:rsid w:val="005D4710"/>
    <w:rsid w:val="005D4966"/>
    <w:rsid w:val="005D4986"/>
    <w:rsid w:val="005D4D42"/>
    <w:rsid w:val="005D4FCB"/>
    <w:rsid w:val="005D5458"/>
    <w:rsid w:val="005D5725"/>
    <w:rsid w:val="005D5F39"/>
    <w:rsid w:val="005D602A"/>
    <w:rsid w:val="005D6161"/>
    <w:rsid w:val="005D639C"/>
    <w:rsid w:val="005D641F"/>
    <w:rsid w:val="005D6461"/>
    <w:rsid w:val="005D65AD"/>
    <w:rsid w:val="005D66E3"/>
    <w:rsid w:val="005D672C"/>
    <w:rsid w:val="005D6763"/>
    <w:rsid w:val="005D6A46"/>
    <w:rsid w:val="005D6EE9"/>
    <w:rsid w:val="005D7084"/>
    <w:rsid w:val="005D712E"/>
    <w:rsid w:val="005D71CB"/>
    <w:rsid w:val="005D72DA"/>
    <w:rsid w:val="005D73FF"/>
    <w:rsid w:val="005D743E"/>
    <w:rsid w:val="005D764F"/>
    <w:rsid w:val="005D766E"/>
    <w:rsid w:val="005D7744"/>
    <w:rsid w:val="005D7760"/>
    <w:rsid w:val="005D7EEC"/>
    <w:rsid w:val="005D7F05"/>
    <w:rsid w:val="005E00F4"/>
    <w:rsid w:val="005E01EB"/>
    <w:rsid w:val="005E02B3"/>
    <w:rsid w:val="005E02F8"/>
    <w:rsid w:val="005E0585"/>
    <w:rsid w:val="005E0762"/>
    <w:rsid w:val="005E084E"/>
    <w:rsid w:val="005E095B"/>
    <w:rsid w:val="005E0EAB"/>
    <w:rsid w:val="005E127A"/>
    <w:rsid w:val="005E14F8"/>
    <w:rsid w:val="005E1CE1"/>
    <w:rsid w:val="005E1F9A"/>
    <w:rsid w:val="005E1FAF"/>
    <w:rsid w:val="005E2165"/>
    <w:rsid w:val="005E21F8"/>
    <w:rsid w:val="005E22F3"/>
    <w:rsid w:val="005E23CE"/>
    <w:rsid w:val="005E25D0"/>
    <w:rsid w:val="005E2763"/>
    <w:rsid w:val="005E30B1"/>
    <w:rsid w:val="005E31EC"/>
    <w:rsid w:val="005E324C"/>
    <w:rsid w:val="005E348E"/>
    <w:rsid w:val="005E380B"/>
    <w:rsid w:val="005E3B65"/>
    <w:rsid w:val="005E3BD5"/>
    <w:rsid w:val="005E3C28"/>
    <w:rsid w:val="005E3D0E"/>
    <w:rsid w:val="005E3E4F"/>
    <w:rsid w:val="005E3F3A"/>
    <w:rsid w:val="005E4113"/>
    <w:rsid w:val="005E41D8"/>
    <w:rsid w:val="005E430E"/>
    <w:rsid w:val="005E439C"/>
    <w:rsid w:val="005E4469"/>
    <w:rsid w:val="005E45AA"/>
    <w:rsid w:val="005E469C"/>
    <w:rsid w:val="005E4951"/>
    <w:rsid w:val="005E4AF5"/>
    <w:rsid w:val="005E4EB0"/>
    <w:rsid w:val="005E4EEA"/>
    <w:rsid w:val="005E4F4C"/>
    <w:rsid w:val="005E561B"/>
    <w:rsid w:val="005E580A"/>
    <w:rsid w:val="005E58F4"/>
    <w:rsid w:val="005E5A10"/>
    <w:rsid w:val="005E5A97"/>
    <w:rsid w:val="005E5CD6"/>
    <w:rsid w:val="005E5D67"/>
    <w:rsid w:val="005E5D72"/>
    <w:rsid w:val="005E6040"/>
    <w:rsid w:val="005E628A"/>
    <w:rsid w:val="005E63C1"/>
    <w:rsid w:val="005E67A9"/>
    <w:rsid w:val="005E682B"/>
    <w:rsid w:val="005E69D4"/>
    <w:rsid w:val="005E6BE9"/>
    <w:rsid w:val="005E709D"/>
    <w:rsid w:val="005E720A"/>
    <w:rsid w:val="005E7A2A"/>
    <w:rsid w:val="005E7D10"/>
    <w:rsid w:val="005E7D82"/>
    <w:rsid w:val="005E7E31"/>
    <w:rsid w:val="005F00B7"/>
    <w:rsid w:val="005F0231"/>
    <w:rsid w:val="005F0504"/>
    <w:rsid w:val="005F0A4C"/>
    <w:rsid w:val="005F0AE1"/>
    <w:rsid w:val="005F0F07"/>
    <w:rsid w:val="005F125D"/>
    <w:rsid w:val="005F1286"/>
    <w:rsid w:val="005F1328"/>
    <w:rsid w:val="005F1448"/>
    <w:rsid w:val="005F15E0"/>
    <w:rsid w:val="005F1626"/>
    <w:rsid w:val="005F163B"/>
    <w:rsid w:val="005F1870"/>
    <w:rsid w:val="005F187E"/>
    <w:rsid w:val="005F18A8"/>
    <w:rsid w:val="005F18D7"/>
    <w:rsid w:val="005F1DCD"/>
    <w:rsid w:val="005F21C8"/>
    <w:rsid w:val="005F230F"/>
    <w:rsid w:val="005F25C2"/>
    <w:rsid w:val="005F2728"/>
    <w:rsid w:val="005F272A"/>
    <w:rsid w:val="005F277D"/>
    <w:rsid w:val="005F2C12"/>
    <w:rsid w:val="005F2C93"/>
    <w:rsid w:val="005F2CA7"/>
    <w:rsid w:val="005F2EA2"/>
    <w:rsid w:val="005F2FD2"/>
    <w:rsid w:val="005F31D1"/>
    <w:rsid w:val="005F3301"/>
    <w:rsid w:val="005F35F9"/>
    <w:rsid w:val="005F38F7"/>
    <w:rsid w:val="005F3AAF"/>
    <w:rsid w:val="005F3ACA"/>
    <w:rsid w:val="005F3ACF"/>
    <w:rsid w:val="005F3BFD"/>
    <w:rsid w:val="005F3C7A"/>
    <w:rsid w:val="005F3E81"/>
    <w:rsid w:val="005F4159"/>
    <w:rsid w:val="005F422E"/>
    <w:rsid w:val="005F4263"/>
    <w:rsid w:val="005F43D1"/>
    <w:rsid w:val="005F4439"/>
    <w:rsid w:val="005F4830"/>
    <w:rsid w:val="005F494F"/>
    <w:rsid w:val="005F49EE"/>
    <w:rsid w:val="005F4D60"/>
    <w:rsid w:val="005F4D89"/>
    <w:rsid w:val="005F4F02"/>
    <w:rsid w:val="005F4F76"/>
    <w:rsid w:val="005F514F"/>
    <w:rsid w:val="005F5178"/>
    <w:rsid w:val="005F5198"/>
    <w:rsid w:val="005F5339"/>
    <w:rsid w:val="005F54B7"/>
    <w:rsid w:val="005F586B"/>
    <w:rsid w:val="005F58BE"/>
    <w:rsid w:val="005F5A13"/>
    <w:rsid w:val="005F5B06"/>
    <w:rsid w:val="005F5CCA"/>
    <w:rsid w:val="005F5F19"/>
    <w:rsid w:val="005F5FCA"/>
    <w:rsid w:val="005F600F"/>
    <w:rsid w:val="005F6A36"/>
    <w:rsid w:val="005F6B3E"/>
    <w:rsid w:val="005F6CD6"/>
    <w:rsid w:val="005F6D30"/>
    <w:rsid w:val="005F6E66"/>
    <w:rsid w:val="005F6EBE"/>
    <w:rsid w:val="005F70A7"/>
    <w:rsid w:val="005F73AD"/>
    <w:rsid w:val="005F7582"/>
    <w:rsid w:val="005F758E"/>
    <w:rsid w:val="005F77BF"/>
    <w:rsid w:val="005F7933"/>
    <w:rsid w:val="005F79B8"/>
    <w:rsid w:val="00600001"/>
    <w:rsid w:val="00600202"/>
    <w:rsid w:val="00600237"/>
    <w:rsid w:val="00600354"/>
    <w:rsid w:val="0060039F"/>
    <w:rsid w:val="0060067B"/>
    <w:rsid w:val="006006B1"/>
    <w:rsid w:val="00600A7D"/>
    <w:rsid w:val="00600AA9"/>
    <w:rsid w:val="00600C55"/>
    <w:rsid w:val="00600DB4"/>
    <w:rsid w:val="00600EBF"/>
    <w:rsid w:val="00600F1A"/>
    <w:rsid w:val="0060101B"/>
    <w:rsid w:val="006010F2"/>
    <w:rsid w:val="006011FA"/>
    <w:rsid w:val="00601341"/>
    <w:rsid w:val="00601832"/>
    <w:rsid w:val="00601C2F"/>
    <w:rsid w:val="00601D1A"/>
    <w:rsid w:val="00601D8B"/>
    <w:rsid w:val="00601F08"/>
    <w:rsid w:val="00601FA5"/>
    <w:rsid w:val="00602172"/>
    <w:rsid w:val="0060219B"/>
    <w:rsid w:val="0060241A"/>
    <w:rsid w:val="00602425"/>
    <w:rsid w:val="006026F2"/>
    <w:rsid w:val="0060274C"/>
    <w:rsid w:val="006027B9"/>
    <w:rsid w:val="0060280F"/>
    <w:rsid w:val="00602A71"/>
    <w:rsid w:val="00602B48"/>
    <w:rsid w:val="00602C02"/>
    <w:rsid w:val="00602D02"/>
    <w:rsid w:val="00602D82"/>
    <w:rsid w:val="006034A0"/>
    <w:rsid w:val="006035AB"/>
    <w:rsid w:val="0060377B"/>
    <w:rsid w:val="006039DD"/>
    <w:rsid w:val="00603AFA"/>
    <w:rsid w:val="00603C17"/>
    <w:rsid w:val="00603CD3"/>
    <w:rsid w:val="00603CE8"/>
    <w:rsid w:val="00604062"/>
    <w:rsid w:val="006040A5"/>
    <w:rsid w:val="0060423F"/>
    <w:rsid w:val="0060442D"/>
    <w:rsid w:val="0060454A"/>
    <w:rsid w:val="00604680"/>
    <w:rsid w:val="00604854"/>
    <w:rsid w:val="0060498F"/>
    <w:rsid w:val="00604B4C"/>
    <w:rsid w:val="00604C5A"/>
    <w:rsid w:val="00604D8C"/>
    <w:rsid w:val="00604DD8"/>
    <w:rsid w:val="006054EE"/>
    <w:rsid w:val="0060557F"/>
    <w:rsid w:val="006057A0"/>
    <w:rsid w:val="006057A6"/>
    <w:rsid w:val="00605909"/>
    <w:rsid w:val="00605A26"/>
    <w:rsid w:val="00605A40"/>
    <w:rsid w:val="00605AE3"/>
    <w:rsid w:val="00605ECF"/>
    <w:rsid w:val="00605FCE"/>
    <w:rsid w:val="0060612B"/>
    <w:rsid w:val="0060647D"/>
    <w:rsid w:val="006064E5"/>
    <w:rsid w:val="006065C9"/>
    <w:rsid w:val="00606655"/>
    <w:rsid w:val="0060668A"/>
    <w:rsid w:val="0060691A"/>
    <w:rsid w:val="006069B8"/>
    <w:rsid w:val="00606A4C"/>
    <w:rsid w:val="00606ACE"/>
    <w:rsid w:val="00606CE2"/>
    <w:rsid w:val="00606F8B"/>
    <w:rsid w:val="00607022"/>
    <w:rsid w:val="00607124"/>
    <w:rsid w:val="00607178"/>
    <w:rsid w:val="00607254"/>
    <w:rsid w:val="00607351"/>
    <w:rsid w:val="006077AC"/>
    <w:rsid w:val="0060780F"/>
    <w:rsid w:val="006078B2"/>
    <w:rsid w:val="00607946"/>
    <w:rsid w:val="00607C17"/>
    <w:rsid w:val="00607C18"/>
    <w:rsid w:val="00607C4E"/>
    <w:rsid w:val="006100A5"/>
    <w:rsid w:val="0061014C"/>
    <w:rsid w:val="006101DB"/>
    <w:rsid w:val="0061038B"/>
    <w:rsid w:val="0061049C"/>
    <w:rsid w:val="00610636"/>
    <w:rsid w:val="006108CE"/>
    <w:rsid w:val="006108EA"/>
    <w:rsid w:val="00610957"/>
    <w:rsid w:val="00610BF4"/>
    <w:rsid w:val="00610C0A"/>
    <w:rsid w:val="00610D13"/>
    <w:rsid w:val="00610D7B"/>
    <w:rsid w:val="00610DE8"/>
    <w:rsid w:val="0061110C"/>
    <w:rsid w:val="006111B9"/>
    <w:rsid w:val="006111F6"/>
    <w:rsid w:val="0061158B"/>
    <w:rsid w:val="006116F7"/>
    <w:rsid w:val="0061172A"/>
    <w:rsid w:val="006117BF"/>
    <w:rsid w:val="00611A92"/>
    <w:rsid w:val="00611B5C"/>
    <w:rsid w:val="00611D52"/>
    <w:rsid w:val="00611D68"/>
    <w:rsid w:val="00611D80"/>
    <w:rsid w:val="00612169"/>
    <w:rsid w:val="0061223D"/>
    <w:rsid w:val="0061242D"/>
    <w:rsid w:val="00612499"/>
    <w:rsid w:val="0061250E"/>
    <w:rsid w:val="00612559"/>
    <w:rsid w:val="00612749"/>
    <w:rsid w:val="0061284F"/>
    <w:rsid w:val="00612862"/>
    <w:rsid w:val="006129AD"/>
    <w:rsid w:val="006129F7"/>
    <w:rsid w:val="00612A47"/>
    <w:rsid w:val="00612A6B"/>
    <w:rsid w:val="00612D27"/>
    <w:rsid w:val="00613035"/>
    <w:rsid w:val="00613086"/>
    <w:rsid w:val="006131BC"/>
    <w:rsid w:val="0061363D"/>
    <w:rsid w:val="0061394B"/>
    <w:rsid w:val="00613A40"/>
    <w:rsid w:val="00613E18"/>
    <w:rsid w:val="00613FA7"/>
    <w:rsid w:val="0061423B"/>
    <w:rsid w:val="006145C3"/>
    <w:rsid w:val="006146E7"/>
    <w:rsid w:val="00614706"/>
    <w:rsid w:val="00614736"/>
    <w:rsid w:val="006147DE"/>
    <w:rsid w:val="00614924"/>
    <w:rsid w:val="00614EB5"/>
    <w:rsid w:val="0061535D"/>
    <w:rsid w:val="00615673"/>
    <w:rsid w:val="0061576C"/>
    <w:rsid w:val="00615773"/>
    <w:rsid w:val="00615959"/>
    <w:rsid w:val="00615BBF"/>
    <w:rsid w:val="00615BE5"/>
    <w:rsid w:val="00615BEE"/>
    <w:rsid w:val="00615C27"/>
    <w:rsid w:val="00615C34"/>
    <w:rsid w:val="00615CFC"/>
    <w:rsid w:val="00615D5A"/>
    <w:rsid w:val="00615F86"/>
    <w:rsid w:val="00615FF1"/>
    <w:rsid w:val="00616143"/>
    <w:rsid w:val="006161E5"/>
    <w:rsid w:val="006162C9"/>
    <w:rsid w:val="00616352"/>
    <w:rsid w:val="00616561"/>
    <w:rsid w:val="006167EF"/>
    <w:rsid w:val="0061687A"/>
    <w:rsid w:val="00616D91"/>
    <w:rsid w:val="00616D97"/>
    <w:rsid w:val="00616F1C"/>
    <w:rsid w:val="00617109"/>
    <w:rsid w:val="00617131"/>
    <w:rsid w:val="00617898"/>
    <w:rsid w:val="00617A46"/>
    <w:rsid w:val="00617BBD"/>
    <w:rsid w:val="00620369"/>
    <w:rsid w:val="006203B0"/>
    <w:rsid w:val="006204A5"/>
    <w:rsid w:val="006206A7"/>
    <w:rsid w:val="00620708"/>
    <w:rsid w:val="0062075D"/>
    <w:rsid w:val="00620776"/>
    <w:rsid w:val="006207FD"/>
    <w:rsid w:val="00620922"/>
    <w:rsid w:val="0062097B"/>
    <w:rsid w:val="00620AF1"/>
    <w:rsid w:val="00620C4A"/>
    <w:rsid w:val="00620CE6"/>
    <w:rsid w:val="00620CEE"/>
    <w:rsid w:val="00620E6A"/>
    <w:rsid w:val="006214B6"/>
    <w:rsid w:val="00621514"/>
    <w:rsid w:val="0062152C"/>
    <w:rsid w:val="0062160E"/>
    <w:rsid w:val="00621617"/>
    <w:rsid w:val="006217A2"/>
    <w:rsid w:val="00621C49"/>
    <w:rsid w:val="00622027"/>
    <w:rsid w:val="0062219B"/>
    <w:rsid w:val="00622357"/>
    <w:rsid w:val="006228EC"/>
    <w:rsid w:val="00622CE8"/>
    <w:rsid w:val="00622D65"/>
    <w:rsid w:val="00622D8F"/>
    <w:rsid w:val="00622E29"/>
    <w:rsid w:val="006232BD"/>
    <w:rsid w:val="006233CE"/>
    <w:rsid w:val="006233FB"/>
    <w:rsid w:val="00623492"/>
    <w:rsid w:val="006235A2"/>
    <w:rsid w:val="00623786"/>
    <w:rsid w:val="006237B2"/>
    <w:rsid w:val="00623CE8"/>
    <w:rsid w:val="0062430B"/>
    <w:rsid w:val="00624360"/>
    <w:rsid w:val="00624406"/>
    <w:rsid w:val="0062441C"/>
    <w:rsid w:val="006244F9"/>
    <w:rsid w:val="0062488E"/>
    <w:rsid w:val="00624911"/>
    <w:rsid w:val="00624A6B"/>
    <w:rsid w:val="00624D79"/>
    <w:rsid w:val="00624F07"/>
    <w:rsid w:val="0062528C"/>
    <w:rsid w:val="0062553A"/>
    <w:rsid w:val="00625601"/>
    <w:rsid w:val="0062575A"/>
    <w:rsid w:val="00625BFB"/>
    <w:rsid w:val="00625DD4"/>
    <w:rsid w:val="00625EF4"/>
    <w:rsid w:val="00625F22"/>
    <w:rsid w:val="00626183"/>
    <w:rsid w:val="0062618F"/>
    <w:rsid w:val="00626215"/>
    <w:rsid w:val="006265E0"/>
    <w:rsid w:val="00626679"/>
    <w:rsid w:val="0062668A"/>
    <w:rsid w:val="006268A6"/>
    <w:rsid w:val="006268EB"/>
    <w:rsid w:val="00626A14"/>
    <w:rsid w:val="00626B8A"/>
    <w:rsid w:val="00627044"/>
    <w:rsid w:val="00627A2B"/>
    <w:rsid w:val="00627A98"/>
    <w:rsid w:val="00627AA5"/>
    <w:rsid w:val="00627D6D"/>
    <w:rsid w:val="00627DAE"/>
    <w:rsid w:val="00627EC8"/>
    <w:rsid w:val="00627F6C"/>
    <w:rsid w:val="00630249"/>
    <w:rsid w:val="006302C3"/>
    <w:rsid w:val="006304EE"/>
    <w:rsid w:val="006305AD"/>
    <w:rsid w:val="006308A5"/>
    <w:rsid w:val="00630C13"/>
    <w:rsid w:val="00630EC7"/>
    <w:rsid w:val="00630FDF"/>
    <w:rsid w:val="0063107E"/>
    <w:rsid w:val="006310C1"/>
    <w:rsid w:val="006311E6"/>
    <w:rsid w:val="006312D9"/>
    <w:rsid w:val="006312FD"/>
    <w:rsid w:val="006313AD"/>
    <w:rsid w:val="006314BA"/>
    <w:rsid w:val="00631667"/>
    <w:rsid w:val="0063181C"/>
    <w:rsid w:val="00631990"/>
    <w:rsid w:val="00631E33"/>
    <w:rsid w:val="00631E3B"/>
    <w:rsid w:val="00631F4C"/>
    <w:rsid w:val="00631F76"/>
    <w:rsid w:val="00631FAF"/>
    <w:rsid w:val="00631FF3"/>
    <w:rsid w:val="00632201"/>
    <w:rsid w:val="00632211"/>
    <w:rsid w:val="00632574"/>
    <w:rsid w:val="0063271E"/>
    <w:rsid w:val="006327F2"/>
    <w:rsid w:val="0063290F"/>
    <w:rsid w:val="00632B06"/>
    <w:rsid w:val="00632D91"/>
    <w:rsid w:val="00632EB9"/>
    <w:rsid w:val="00632F36"/>
    <w:rsid w:val="00632FEA"/>
    <w:rsid w:val="006332BE"/>
    <w:rsid w:val="00633405"/>
    <w:rsid w:val="006334E8"/>
    <w:rsid w:val="00633520"/>
    <w:rsid w:val="006335A3"/>
    <w:rsid w:val="00633A49"/>
    <w:rsid w:val="00633CB3"/>
    <w:rsid w:val="00633CF0"/>
    <w:rsid w:val="00633E07"/>
    <w:rsid w:val="00633FDC"/>
    <w:rsid w:val="00634095"/>
    <w:rsid w:val="0063429C"/>
    <w:rsid w:val="0063458B"/>
    <w:rsid w:val="006346B1"/>
    <w:rsid w:val="00634701"/>
    <w:rsid w:val="006347B8"/>
    <w:rsid w:val="00634A06"/>
    <w:rsid w:val="00634A23"/>
    <w:rsid w:val="00634A69"/>
    <w:rsid w:val="00634D28"/>
    <w:rsid w:val="00634DC0"/>
    <w:rsid w:val="00634F57"/>
    <w:rsid w:val="006355D2"/>
    <w:rsid w:val="00635925"/>
    <w:rsid w:val="00635954"/>
    <w:rsid w:val="00635DCD"/>
    <w:rsid w:val="00635E19"/>
    <w:rsid w:val="00635FF2"/>
    <w:rsid w:val="006364D8"/>
    <w:rsid w:val="006364F7"/>
    <w:rsid w:val="0063666F"/>
    <w:rsid w:val="006367A9"/>
    <w:rsid w:val="00636845"/>
    <w:rsid w:val="00636871"/>
    <w:rsid w:val="006369B0"/>
    <w:rsid w:val="00636BDB"/>
    <w:rsid w:val="00636E15"/>
    <w:rsid w:val="00636E66"/>
    <w:rsid w:val="00636EE0"/>
    <w:rsid w:val="006372AF"/>
    <w:rsid w:val="0063747A"/>
    <w:rsid w:val="00637640"/>
    <w:rsid w:val="0063773C"/>
    <w:rsid w:val="0063799B"/>
    <w:rsid w:val="00637C34"/>
    <w:rsid w:val="00637C68"/>
    <w:rsid w:val="00637C73"/>
    <w:rsid w:val="00637D26"/>
    <w:rsid w:val="00637E93"/>
    <w:rsid w:val="00637F16"/>
    <w:rsid w:val="00640097"/>
    <w:rsid w:val="0064031C"/>
    <w:rsid w:val="00640417"/>
    <w:rsid w:val="006404EF"/>
    <w:rsid w:val="00640C4E"/>
    <w:rsid w:val="00640F20"/>
    <w:rsid w:val="00640F9C"/>
    <w:rsid w:val="0064110C"/>
    <w:rsid w:val="00641522"/>
    <w:rsid w:val="0064192C"/>
    <w:rsid w:val="0064196E"/>
    <w:rsid w:val="00641978"/>
    <w:rsid w:val="006419F3"/>
    <w:rsid w:val="00641CEA"/>
    <w:rsid w:val="00641ED0"/>
    <w:rsid w:val="00641F15"/>
    <w:rsid w:val="0064212E"/>
    <w:rsid w:val="006423C3"/>
    <w:rsid w:val="0064251E"/>
    <w:rsid w:val="00642A82"/>
    <w:rsid w:val="00642A89"/>
    <w:rsid w:val="00642AB6"/>
    <w:rsid w:val="00642C8C"/>
    <w:rsid w:val="00642F72"/>
    <w:rsid w:val="00642FE5"/>
    <w:rsid w:val="006430E4"/>
    <w:rsid w:val="006430EE"/>
    <w:rsid w:val="006433DD"/>
    <w:rsid w:val="00643424"/>
    <w:rsid w:val="006436D8"/>
    <w:rsid w:val="00643CEE"/>
    <w:rsid w:val="00643F8B"/>
    <w:rsid w:val="00643F98"/>
    <w:rsid w:val="006446B0"/>
    <w:rsid w:val="006447BF"/>
    <w:rsid w:val="006449A4"/>
    <w:rsid w:val="00644A84"/>
    <w:rsid w:val="00644C01"/>
    <w:rsid w:val="00644F09"/>
    <w:rsid w:val="00644F66"/>
    <w:rsid w:val="00645154"/>
    <w:rsid w:val="006451D0"/>
    <w:rsid w:val="00645262"/>
    <w:rsid w:val="006452A9"/>
    <w:rsid w:val="006453EB"/>
    <w:rsid w:val="00645597"/>
    <w:rsid w:val="00645793"/>
    <w:rsid w:val="00645DBC"/>
    <w:rsid w:val="00645DD7"/>
    <w:rsid w:val="00645EE4"/>
    <w:rsid w:val="00645F25"/>
    <w:rsid w:val="0064614D"/>
    <w:rsid w:val="00646334"/>
    <w:rsid w:val="006463A0"/>
    <w:rsid w:val="006465B3"/>
    <w:rsid w:val="00646638"/>
    <w:rsid w:val="006468F1"/>
    <w:rsid w:val="00646B51"/>
    <w:rsid w:val="00646C8F"/>
    <w:rsid w:val="00646F2B"/>
    <w:rsid w:val="00647093"/>
    <w:rsid w:val="006470A1"/>
    <w:rsid w:val="00647149"/>
    <w:rsid w:val="006471EC"/>
    <w:rsid w:val="006473C2"/>
    <w:rsid w:val="006474DF"/>
    <w:rsid w:val="0064760F"/>
    <w:rsid w:val="006476AA"/>
    <w:rsid w:val="00647705"/>
    <w:rsid w:val="00647B1E"/>
    <w:rsid w:val="00647C4D"/>
    <w:rsid w:val="00647EB4"/>
    <w:rsid w:val="00647F32"/>
    <w:rsid w:val="006502C2"/>
    <w:rsid w:val="0065046F"/>
    <w:rsid w:val="00650535"/>
    <w:rsid w:val="00650680"/>
    <w:rsid w:val="0065069E"/>
    <w:rsid w:val="006508EA"/>
    <w:rsid w:val="00650AEC"/>
    <w:rsid w:val="00650F8A"/>
    <w:rsid w:val="0065108B"/>
    <w:rsid w:val="006510E4"/>
    <w:rsid w:val="006516F9"/>
    <w:rsid w:val="00651861"/>
    <w:rsid w:val="00651B19"/>
    <w:rsid w:val="00651E7A"/>
    <w:rsid w:val="00651E9E"/>
    <w:rsid w:val="0065203B"/>
    <w:rsid w:val="00652162"/>
    <w:rsid w:val="00652391"/>
    <w:rsid w:val="0065253D"/>
    <w:rsid w:val="006527C2"/>
    <w:rsid w:val="0065293D"/>
    <w:rsid w:val="00652B82"/>
    <w:rsid w:val="00652C99"/>
    <w:rsid w:val="00652CEB"/>
    <w:rsid w:val="00652E4E"/>
    <w:rsid w:val="0065300C"/>
    <w:rsid w:val="0065309E"/>
    <w:rsid w:val="006530AF"/>
    <w:rsid w:val="006532B4"/>
    <w:rsid w:val="006533BA"/>
    <w:rsid w:val="006534E7"/>
    <w:rsid w:val="006536D9"/>
    <w:rsid w:val="00653CCD"/>
    <w:rsid w:val="00654108"/>
    <w:rsid w:val="0065410B"/>
    <w:rsid w:val="00654632"/>
    <w:rsid w:val="006546B6"/>
    <w:rsid w:val="006547C8"/>
    <w:rsid w:val="006547D2"/>
    <w:rsid w:val="00654880"/>
    <w:rsid w:val="0065495C"/>
    <w:rsid w:val="00654965"/>
    <w:rsid w:val="006549E1"/>
    <w:rsid w:val="00654A65"/>
    <w:rsid w:val="00654BAF"/>
    <w:rsid w:val="00654BDA"/>
    <w:rsid w:val="00654BFF"/>
    <w:rsid w:val="00654C22"/>
    <w:rsid w:val="00654CF2"/>
    <w:rsid w:val="00654D1F"/>
    <w:rsid w:val="00654F3E"/>
    <w:rsid w:val="00655044"/>
    <w:rsid w:val="00655130"/>
    <w:rsid w:val="006551A8"/>
    <w:rsid w:val="00655211"/>
    <w:rsid w:val="006552F5"/>
    <w:rsid w:val="006553BC"/>
    <w:rsid w:val="00655981"/>
    <w:rsid w:val="00655AB2"/>
    <w:rsid w:val="00655CCC"/>
    <w:rsid w:val="00655EFE"/>
    <w:rsid w:val="00656080"/>
    <w:rsid w:val="006560C6"/>
    <w:rsid w:val="0065658A"/>
    <w:rsid w:val="00656762"/>
    <w:rsid w:val="00656918"/>
    <w:rsid w:val="00656A2F"/>
    <w:rsid w:val="00656C4D"/>
    <w:rsid w:val="00656C9F"/>
    <w:rsid w:val="00656D92"/>
    <w:rsid w:val="00656FB0"/>
    <w:rsid w:val="006570F9"/>
    <w:rsid w:val="006572CC"/>
    <w:rsid w:val="006572F0"/>
    <w:rsid w:val="00657349"/>
    <w:rsid w:val="0065750F"/>
    <w:rsid w:val="0065751A"/>
    <w:rsid w:val="0065751D"/>
    <w:rsid w:val="006576A7"/>
    <w:rsid w:val="006577D7"/>
    <w:rsid w:val="006579BD"/>
    <w:rsid w:val="00657DAA"/>
    <w:rsid w:val="0066034F"/>
    <w:rsid w:val="0066072A"/>
    <w:rsid w:val="006607CF"/>
    <w:rsid w:val="00660C2D"/>
    <w:rsid w:val="00660EFB"/>
    <w:rsid w:val="00661413"/>
    <w:rsid w:val="006614E4"/>
    <w:rsid w:val="00661588"/>
    <w:rsid w:val="006615BC"/>
    <w:rsid w:val="006616EF"/>
    <w:rsid w:val="00661714"/>
    <w:rsid w:val="00661737"/>
    <w:rsid w:val="0066182A"/>
    <w:rsid w:val="00661A78"/>
    <w:rsid w:val="00661C77"/>
    <w:rsid w:val="00661E1D"/>
    <w:rsid w:val="00661F43"/>
    <w:rsid w:val="00661F65"/>
    <w:rsid w:val="00661F7C"/>
    <w:rsid w:val="00662170"/>
    <w:rsid w:val="0066220E"/>
    <w:rsid w:val="00662223"/>
    <w:rsid w:val="006622B9"/>
    <w:rsid w:val="006624AD"/>
    <w:rsid w:val="00662A2D"/>
    <w:rsid w:val="00662CFC"/>
    <w:rsid w:val="00662E03"/>
    <w:rsid w:val="00662E4B"/>
    <w:rsid w:val="00663005"/>
    <w:rsid w:val="00663073"/>
    <w:rsid w:val="00663075"/>
    <w:rsid w:val="006630C2"/>
    <w:rsid w:val="0066350D"/>
    <w:rsid w:val="00663634"/>
    <w:rsid w:val="006636EE"/>
    <w:rsid w:val="00663807"/>
    <w:rsid w:val="0066382D"/>
    <w:rsid w:val="00663A96"/>
    <w:rsid w:val="00663CDF"/>
    <w:rsid w:val="00663E92"/>
    <w:rsid w:val="00663EDF"/>
    <w:rsid w:val="00663F50"/>
    <w:rsid w:val="00663FD9"/>
    <w:rsid w:val="00664075"/>
    <w:rsid w:val="00664091"/>
    <w:rsid w:val="00664323"/>
    <w:rsid w:val="0066457E"/>
    <w:rsid w:val="00664787"/>
    <w:rsid w:val="006649A5"/>
    <w:rsid w:val="00664AA6"/>
    <w:rsid w:val="00664B36"/>
    <w:rsid w:val="00664B8C"/>
    <w:rsid w:val="00664CD4"/>
    <w:rsid w:val="00664E5E"/>
    <w:rsid w:val="00664F80"/>
    <w:rsid w:val="00665211"/>
    <w:rsid w:val="00665233"/>
    <w:rsid w:val="00665522"/>
    <w:rsid w:val="00665546"/>
    <w:rsid w:val="006656CA"/>
    <w:rsid w:val="0066594C"/>
    <w:rsid w:val="00665967"/>
    <w:rsid w:val="00665B44"/>
    <w:rsid w:val="00665CBB"/>
    <w:rsid w:val="00665DBE"/>
    <w:rsid w:val="00665E38"/>
    <w:rsid w:val="00665EE0"/>
    <w:rsid w:val="00665F2A"/>
    <w:rsid w:val="00665F2C"/>
    <w:rsid w:val="0066608F"/>
    <w:rsid w:val="006660A5"/>
    <w:rsid w:val="006661AB"/>
    <w:rsid w:val="00666207"/>
    <w:rsid w:val="006664AA"/>
    <w:rsid w:val="00666560"/>
    <w:rsid w:val="006666E4"/>
    <w:rsid w:val="006667DA"/>
    <w:rsid w:val="00666A21"/>
    <w:rsid w:val="00666B9E"/>
    <w:rsid w:val="00666F87"/>
    <w:rsid w:val="006671D9"/>
    <w:rsid w:val="00667760"/>
    <w:rsid w:val="0066780E"/>
    <w:rsid w:val="00667922"/>
    <w:rsid w:val="00667B32"/>
    <w:rsid w:val="00667B78"/>
    <w:rsid w:val="00667C9B"/>
    <w:rsid w:val="0066A509"/>
    <w:rsid w:val="0067021E"/>
    <w:rsid w:val="006703BF"/>
    <w:rsid w:val="00670523"/>
    <w:rsid w:val="00670A87"/>
    <w:rsid w:val="00670EE2"/>
    <w:rsid w:val="00670F4A"/>
    <w:rsid w:val="00671029"/>
    <w:rsid w:val="00671186"/>
    <w:rsid w:val="00671194"/>
    <w:rsid w:val="0067152A"/>
    <w:rsid w:val="00671BB1"/>
    <w:rsid w:val="00671E0D"/>
    <w:rsid w:val="00671FA8"/>
    <w:rsid w:val="006720E6"/>
    <w:rsid w:val="006726FB"/>
    <w:rsid w:val="00672712"/>
    <w:rsid w:val="00672943"/>
    <w:rsid w:val="006729E4"/>
    <w:rsid w:val="00672C2B"/>
    <w:rsid w:val="00672D5E"/>
    <w:rsid w:val="00672F10"/>
    <w:rsid w:val="00672F1B"/>
    <w:rsid w:val="006730D3"/>
    <w:rsid w:val="00673321"/>
    <w:rsid w:val="00673452"/>
    <w:rsid w:val="006736A5"/>
    <w:rsid w:val="006737BB"/>
    <w:rsid w:val="00673A12"/>
    <w:rsid w:val="00673BF2"/>
    <w:rsid w:val="00673D58"/>
    <w:rsid w:val="00673EB7"/>
    <w:rsid w:val="00674260"/>
    <w:rsid w:val="006746C3"/>
    <w:rsid w:val="00674717"/>
    <w:rsid w:val="0067478C"/>
    <w:rsid w:val="0067498A"/>
    <w:rsid w:val="0067498B"/>
    <w:rsid w:val="00674A89"/>
    <w:rsid w:val="00674B11"/>
    <w:rsid w:val="00674B5C"/>
    <w:rsid w:val="00674BAB"/>
    <w:rsid w:val="00674CE8"/>
    <w:rsid w:val="00675189"/>
    <w:rsid w:val="006751E7"/>
    <w:rsid w:val="00675211"/>
    <w:rsid w:val="00675299"/>
    <w:rsid w:val="006754A7"/>
    <w:rsid w:val="00675763"/>
    <w:rsid w:val="006757AD"/>
    <w:rsid w:val="0067580C"/>
    <w:rsid w:val="006758ED"/>
    <w:rsid w:val="00675970"/>
    <w:rsid w:val="00675A65"/>
    <w:rsid w:val="00675B76"/>
    <w:rsid w:val="00675BC1"/>
    <w:rsid w:val="00675C2E"/>
    <w:rsid w:val="00675DAF"/>
    <w:rsid w:val="00675FCA"/>
    <w:rsid w:val="0067606E"/>
    <w:rsid w:val="00676101"/>
    <w:rsid w:val="00676131"/>
    <w:rsid w:val="006761E6"/>
    <w:rsid w:val="0067635F"/>
    <w:rsid w:val="0067685C"/>
    <w:rsid w:val="00676883"/>
    <w:rsid w:val="00676908"/>
    <w:rsid w:val="006769CE"/>
    <w:rsid w:val="006769D8"/>
    <w:rsid w:val="00676C04"/>
    <w:rsid w:val="00676C3D"/>
    <w:rsid w:val="00677476"/>
    <w:rsid w:val="0067778A"/>
    <w:rsid w:val="00677841"/>
    <w:rsid w:val="006778C0"/>
    <w:rsid w:val="0067792E"/>
    <w:rsid w:val="00677948"/>
    <w:rsid w:val="0067795B"/>
    <w:rsid w:val="00677990"/>
    <w:rsid w:val="00677A78"/>
    <w:rsid w:val="00677B24"/>
    <w:rsid w:val="00677B5D"/>
    <w:rsid w:val="00677B84"/>
    <w:rsid w:val="00677CF9"/>
    <w:rsid w:val="00677FBF"/>
    <w:rsid w:val="006802CC"/>
    <w:rsid w:val="0068048F"/>
    <w:rsid w:val="006806FB"/>
    <w:rsid w:val="006807D2"/>
    <w:rsid w:val="00680833"/>
    <w:rsid w:val="006808AF"/>
    <w:rsid w:val="0068113B"/>
    <w:rsid w:val="00681176"/>
    <w:rsid w:val="006811E8"/>
    <w:rsid w:val="006816E7"/>
    <w:rsid w:val="00681743"/>
    <w:rsid w:val="00681A68"/>
    <w:rsid w:val="00681BBE"/>
    <w:rsid w:val="00681E70"/>
    <w:rsid w:val="00681FD4"/>
    <w:rsid w:val="0068212D"/>
    <w:rsid w:val="00682447"/>
    <w:rsid w:val="00682561"/>
    <w:rsid w:val="006828B9"/>
    <w:rsid w:val="00682929"/>
    <w:rsid w:val="00682A79"/>
    <w:rsid w:val="00682AC9"/>
    <w:rsid w:val="00682B18"/>
    <w:rsid w:val="00682BE4"/>
    <w:rsid w:val="00682E4D"/>
    <w:rsid w:val="006838F2"/>
    <w:rsid w:val="006842B4"/>
    <w:rsid w:val="0068467B"/>
    <w:rsid w:val="006846EA"/>
    <w:rsid w:val="00684E1B"/>
    <w:rsid w:val="00684E6C"/>
    <w:rsid w:val="00684FD1"/>
    <w:rsid w:val="006853C2"/>
    <w:rsid w:val="006858FD"/>
    <w:rsid w:val="00685CEE"/>
    <w:rsid w:val="00685D04"/>
    <w:rsid w:val="00685D88"/>
    <w:rsid w:val="00686034"/>
    <w:rsid w:val="006864AB"/>
    <w:rsid w:val="006869AA"/>
    <w:rsid w:val="00686F5B"/>
    <w:rsid w:val="006871FA"/>
    <w:rsid w:val="0068721C"/>
    <w:rsid w:val="00687232"/>
    <w:rsid w:val="00687869"/>
    <w:rsid w:val="006878B7"/>
    <w:rsid w:val="00687E34"/>
    <w:rsid w:val="00687F12"/>
    <w:rsid w:val="0069004D"/>
    <w:rsid w:val="006900DF"/>
    <w:rsid w:val="006902DF"/>
    <w:rsid w:val="006905D1"/>
    <w:rsid w:val="00690701"/>
    <w:rsid w:val="0069072B"/>
    <w:rsid w:val="006907C7"/>
    <w:rsid w:val="006907DD"/>
    <w:rsid w:val="0069080E"/>
    <w:rsid w:val="00690971"/>
    <w:rsid w:val="006909D8"/>
    <w:rsid w:val="00690E6C"/>
    <w:rsid w:val="00691001"/>
    <w:rsid w:val="006910A4"/>
    <w:rsid w:val="006911C6"/>
    <w:rsid w:val="006912DF"/>
    <w:rsid w:val="00691348"/>
    <w:rsid w:val="006913A8"/>
    <w:rsid w:val="00691407"/>
    <w:rsid w:val="00691463"/>
    <w:rsid w:val="006914A7"/>
    <w:rsid w:val="00691623"/>
    <w:rsid w:val="006918BF"/>
    <w:rsid w:val="006919CB"/>
    <w:rsid w:val="00691A89"/>
    <w:rsid w:val="00691CBE"/>
    <w:rsid w:val="00691E31"/>
    <w:rsid w:val="00691EF9"/>
    <w:rsid w:val="00691F19"/>
    <w:rsid w:val="00691F77"/>
    <w:rsid w:val="00691F9C"/>
    <w:rsid w:val="00691FCC"/>
    <w:rsid w:val="00692005"/>
    <w:rsid w:val="006920A9"/>
    <w:rsid w:val="00692452"/>
    <w:rsid w:val="006924BF"/>
    <w:rsid w:val="00692634"/>
    <w:rsid w:val="00692654"/>
    <w:rsid w:val="006926C9"/>
    <w:rsid w:val="006926EE"/>
    <w:rsid w:val="00692886"/>
    <w:rsid w:val="006928FA"/>
    <w:rsid w:val="006929A7"/>
    <w:rsid w:val="00692ABE"/>
    <w:rsid w:val="00692D71"/>
    <w:rsid w:val="00692F01"/>
    <w:rsid w:val="006930D4"/>
    <w:rsid w:val="006931BD"/>
    <w:rsid w:val="00693218"/>
    <w:rsid w:val="00693370"/>
    <w:rsid w:val="006933DC"/>
    <w:rsid w:val="00693729"/>
    <w:rsid w:val="0069385A"/>
    <w:rsid w:val="00694268"/>
    <w:rsid w:val="0069439A"/>
    <w:rsid w:val="0069459D"/>
    <w:rsid w:val="006946E4"/>
    <w:rsid w:val="00694790"/>
    <w:rsid w:val="00694853"/>
    <w:rsid w:val="00694887"/>
    <w:rsid w:val="00694BE7"/>
    <w:rsid w:val="00694BF3"/>
    <w:rsid w:val="00694C72"/>
    <w:rsid w:val="00694D4B"/>
    <w:rsid w:val="00694F35"/>
    <w:rsid w:val="00695226"/>
    <w:rsid w:val="006952F2"/>
    <w:rsid w:val="00695326"/>
    <w:rsid w:val="006953A7"/>
    <w:rsid w:val="006953AE"/>
    <w:rsid w:val="0069546B"/>
    <w:rsid w:val="006955A9"/>
    <w:rsid w:val="00695A70"/>
    <w:rsid w:val="00695AC4"/>
    <w:rsid w:val="00695DE8"/>
    <w:rsid w:val="00696062"/>
    <w:rsid w:val="0069606A"/>
    <w:rsid w:val="006963FD"/>
    <w:rsid w:val="0069702E"/>
    <w:rsid w:val="0069736A"/>
    <w:rsid w:val="006973AB"/>
    <w:rsid w:val="006976BD"/>
    <w:rsid w:val="00697966"/>
    <w:rsid w:val="0069799A"/>
    <w:rsid w:val="00697BBA"/>
    <w:rsid w:val="00697CD6"/>
    <w:rsid w:val="006A0319"/>
    <w:rsid w:val="006A0415"/>
    <w:rsid w:val="006A0416"/>
    <w:rsid w:val="006A0927"/>
    <w:rsid w:val="006A09EE"/>
    <w:rsid w:val="006A0A3B"/>
    <w:rsid w:val="006A0E22"/>
    <w:rsid w:val="006A0EE1"/>
    <w:rsid w:val="006A0F0C"/>
    <w:rsid w:val="006A10FA"/>
    <w:rsid w:val="006A1A2B"/>
    <w:rsid w:val="006A1B00"/>
    <w:rsid w:val="006A1B45"/>
    <w:rsid w:val="006A1D29"/>
    <w:rsid w:val="006A1FF0"/>
    <w:rsid w:val="006A221B"/>
    <w:rsid w:val="006A2255"/>
    <w:rsid w:val="006A2437"/>
    <w:rsid w:val="006A25DC"/>
    <w:rsid w:val="006A2609"/>
    <w:rsid w:val="006A282D"/>
    <w:rsid w:val="006A2D22"/>
    <w:rsid w:val="006A2E81"/>
    <w:rsid w:val="006A2EB1"/>
    <w:rsid w:val="006A2FDA"/>
    <w:rsid w:val="006A30ED"/>
    <w:rsid w:val="006A3155"/>
    <w:rsid w:val="006A37CD"/>
    <w:rsid w:val="006A381E"/>
    <w:rsid w:val="006A384C"/>
    <w:rsid w:val="006A39C7"/>
    <w:rsid w:val="006A3B83"/>
    <w:rsid w:val="006A3C84"/>
    <w:rsid w:val="006A3CBF"/>
    <w:rsid w:val="006A3D28"/>
    <w:rsid w:val="006A41C8"/>
    <w:rsid w:val="006A4393"/>
    <w:rsid w:val="006A44F4"/>
    <w:rsid w:val="006A45CA"/>
    <w:rsid w:val="006A46D5"/>
    <w:rsid w:val="006A48E6"/>
    <w:rsid w:val="006A4B18"/>
    <w:rsid w:val="006A4BB3"/>
    <w:rsid w:val="006A4E8D"/>
    <w:rsid w:val="006A4FA7"/>
    <w:rsid w:val="006A5291"/>
    <w:rsid w:val="006A55FE"/>
    <w:rsid w:val="006A5BE5"/>
    <w:rsid w:val="006A5C7F"/>
    <w:rsid w:val="006A5D65"/>
    <w:rsid w:val="006A601C"/>
    <w:rsid w:val="006A60EE"/>
    <w:rsid w:val="006A60F2"/>
    <w:rsid w:val="006A61D4"/>
    <w:rsid w:val="006A62A4"/>
    <w:rsid w:val="006A6468"/>
    <w:rsid w:val="006A673C"/>
    <w:rsid w:val="006A69CB"/>
    <w:rsid w:val="006A69E5"/>
    <w:rsid w:val="006A69FA"/>
    <w:rsid w:val="006A6CE3"/>
    <w:rsid w:val="006A71FA"/>
    <w:rsid w:val="006A71FE"/>
    <w:rsid w:val="006A741E"/>
    <w:rsid w:val="006A74FB"/>
    <w:rsid w:val="006A759E"/>
    <w:rsid w:val="006A7605"/>
    <w:rsid w:val="006A7931"/>
    <w:rsid w:val="006A7A75"/>
    <w:rsid w:val="006A7F85"/>
    <w:rsid w:val="006A7FE1"/>
    <w:rsid w:val="006B033A"/>
    <w:rsid w:val="006B0408"/>
    <w:rsid w:val="006B04E8"/>
    <w:rsid w:val="006B055E"/>
    <w:rsid w:val="006B05D1"/>
    <w:rsid w:val="006B0971"/>
    <w:rsid w:val="006B0B27"/>
    <w:rsid w:val="006B0C37"/>
    <w:rsid w:val="006B0DD5"/>
    <w:rsid w:val="006B119B"/>
    <w:rsid w:val="006B1204"/>
    <w:rsid w:val="006B1274"/>
    <w:rsid w:val="006B1397"/>
    <w:rsid w:val="006B144A"/>
    <w:rsid w:val="006B1723"/>
    <w:rsid w:val="006B1757"/>
    <w:rsid w:val="006B17C7"/>
    <w:rsid w:val="006B1823"/>
    <w:rsid w:val="006B18FA"/>
    <w:rsid w:val="006B190F"/>
    <w:rsid w:val="006B1AB6"/>
    <w:rsid w:val="006B1B3B"/>
    <w:rsid w:val="006B1F9F"/>
    <w:rsid w:val="006B203B"/>
    <w:rsid w:val="006B241E"/>
    <w:rsid w:val="006B2701"/>
    <w:rsid w:val="006B2787"/>
    <w:rsid w:val="006B282E"/>
    <w:rsid w:val="006B286A"/>
    <w:rsid w:val="006B2900"/>
    <w:rsid w:val="006B2AD0"/>
    <w:rsid w:val="006B35B7"/>
    <w:rsid w:val="006B35EF"/>
    <w:rsid w:val="006B36BE"/>
    <w:rsid w:val="006B3718"/>
    <w:rsid w:val="006B3921"/>
    <w:rsid w:val="006B3DC8"/>
    <w:rsid w:val="006B40B8"/>
    <w:rsid w:val="006B42D0"/>
    <w:rsid w:val="006B4562"/>
    <w:rsid w:val="006B45B3"/>
    <w:rsid w:val="006B45FC"/>
    <w:rsid w:val="006B45FE"/>
    <w:rsid w:val="006B4761"/>
    <w:rsid w:val="006B49C5"/>
    <w:rsid w:val="006B4A62"/>
    <w:rsid w:val="006B4C1C"/>
    <w:rsid w:val="006B4CED"/>
    <w:rsid w:val="006B4CF1"/>
    <w:rsid w:val="006B511E"/>
    <w:rsid w:val="006B518C"/>
    <w:rsid w:val="006B532A"/>
    <w:rsid w:val="006B53B3"/>
    <w:rsid w:val="006B5582"/>
    <w:rsid w:val="006B5643"/>
    <w:rsid w:val="006B5A40"/>
    <w:rsid w:val="006B5D56"/>
    <w:rsid w:val="006B5E32"/>
    <w:rsid w:val="006B5E59"/>
    <w:rsid w:val="006B5E90"/>
    <w:rsid w:val="006B5E94"/>
    <w:rsid w:val="006B5F72"/>
    <w:rsid w:val="006B6624"/>
    <w:rsid w:val="006B6A6F"/>
    <w:rsid w:val="006B6B90"/>
    <w:rsid w:val="006B6C24"/>
    <w:rsid w:val="006B6DE1"/>
    <w:rsid w:val="006B705E"/>
    <w:rsid w:val="006B768C"/>
    <w:rsid w:val="006B76E9"/>
    <w:rsid w:val="006B772C"/>
    <w:rsid w:val="006B77E7"/>
    <w:rsid w:val="006B78CE"/>
    <w:rsid w:val="006B7AA1"/>
    <w:rsid w:val="006C0245"/>
    <w:rsid w:val="006C046F"/>
    <w:rsid w:val="006C069E"/>
    <w:rsid w:val="006C0841"/>
    <w:rsid w:val="006C0A20"/>
    <w:rsid w:val="006C0AA7"/>
    <w:rsid w:val="006C0C82"/>
    <w:rsid w:val="006C0D31"/>
    <w:rsid w:val="006C0E30"/>
    <w:rsid w:val="006C11CD"/>
    <w:rsid w:val="006C14C0"/>
    <w:rsid w:val="006C14E3"/>
    <w:rsid w:val="006C1639"/>
    <w:rsid w:val="006C1693"/>
    <w:rsid w:val="006C16F4"/>
    <w:rsid w:val="006C17BF"/>
    <w:rsid w:val="006C1872"/>
    <w:rsid w:val="006C1A31"/>
    <w:rsid w:val="006C1C0A"/>
    <w:rsid w:val="006C1EA6"/>
    <w:rsid w:val="006C1F6C"/>
    <w:rsid w:val="006C21A7"/>
    <w:rsid w:val="006C2396"/>
    <w:rsid w:val="006C2699"/>
    <w:rsid w:val="006C2707"/>
    <w:rsid w:val="006C2714"/>
    <w:rsid w:val="006C286C"/>
    <w:rsid w:val="006C287F"/>
    <w:rsid w:val="006C2A61"/>
    <w:rsid w:val="006C2DD0"/>
    <w:rsid w:val="006C2F30"/>
    <w:rsid w:val="006C3139"/>
    <w:rsid w:val="006C318E"/>
    <w:rsid w:val="006C326A"/>
    <w:rsid w:val="006C3287"/>
    <w:rsid w:val="006C32C9"/>
    <w:rsid w:val="006C34D1"/>
    <w:rsid w:val="006C34F5"/>
    <w:rsid w:val="006C352F"/>
    <w:rsid w:val="006C37A8"/>
    <w:rsid w:val="006C384B"/>
    <w:rsid w:val="006C393D"/>
    <w:rsid w:val="006C3AF1"/>
    <w:rsid w:val="006C3BC5"/>
    <w:rsid w:val="006C3BEA"/>
    <w:rsid w:val="006C3EC5"/>
    <w:rsid w:val="006C4375"/>
    <w:rsid w:val="006C441F"/>
    <w:rsid w:val="006C44D4"/>
    <w:rsid w:val="006C498A"/>
    <w:rsid w:val="006C4A98"/>
    <w:rsid w:val="006C4E89"/>
    <w:rsid w:val="006C5093"/>
    <w:rsid w:val="006C520D"/>
    <w:rsid w:val="006C5377"/>
    <w:rsid w:val="006C54F4"/>
    <w:rsid w:val="006C5834"/>
    <w:rsid w:val="006C58FF"/>
    <w:rsid w:val="006C5A14"/>
    <w:rsid w:val="006C5A36"/>
    <w:rsid w:val="006C5BFA"/>
    <w:rsid w:val="006C5E76"/>
    <w:rsid w:val="006C5F0C"/>
    <w:rsid w:val="006C5FC0"/>
    <w:rsid w:val="006C60BE"/>
    <w:rsid w:val="006C60CE"/>
    <w:rsid w:val="006C61F1"/>
    <w:rsid w:val="006C6319"/>
    <w:rsid w:val="006C63A4"/>
    <w:rsid w:val="006C6589"/>
    <w:rsid w:val="006C67B9"/>
    <w:rsid w:val="006C6A9B"/>
    <w:rsid w:val="006C6D53"/>
    <w:rsid w:val="006C6F24"/>
    <w:rsid w:val="006C7143"/>
    <w:rsid w:val="006C7200"/>
    <w:rsid w:val="006C7337"/>
    <w:rsid w:val="006C742D"/>
    <w:rsid w:val="006C74D3"/>
    <w:rsid w:val="006C7559"/>
    <w:rsid w:val="006C778A"/>
    <w:rsid w:val="006C7BF6"/>
    <w:rsid w:val="006C7D04"/>
    <w:rsid w:val="006C7F3C"/>
    <w:rsid w:val="006D05C7"/>
    <w:rsid w:val="006D087B"/>
    <w:rsid w:val="006D0897"/>
    <w:rsid w:val="006D08FE"/>
    <w:rsid w:val="006D0990"/>
    <w:rsid w:val="006D099C"/>
    <w:rsid w:val="006D0A83"/>
    <w:rsid w:val="006D0C0F"/>
    <w:rsid w:val="006D0DE7"/>
    <w:rsid w:val="006D1062"/>
    <w:rsid w:val="006D1319"/>
    <w:rsid w:val="006D1464"/>
    <w:rsid w:val="006D147C"/>
    <w:rsid w:val="006D14C2"/>
    <w:rsid w:val="006D174D"/>
    <w:rsid w:val="006D1980"/>
    <w:rsid w:val="006D1A9B"/>
    <w:rsid w:val="006D1D43"/>
    <w:rsid w:val="006D1D76"/>
    <w:rsid w:val="006D1D98"/>
    <w:rsid w:val="006D1FB4"/>
    <w:rsid w:val="006D20EB"/>
    <w:rsid w:val="006D22B6"/>
    <w:rsid w:val="006D26C5"/>
    <w:rsid w:val="006D2767"/>
    <w:rsid w:val="006D276F"/>
    <w:rsid w:val="006D2896"/>
    <w:rsid w:val="006D29FA"/>
    <w:rsid w:val="006D2DED"/>
    <w:rsid w:val="006D3114"/>
    <w:rsid w:val="006D359A"/>
    <w:rsid w:val="006D35DB"/>
    <w:rsid w:val="006D36D8"/>
    <w:rsid w:val="006D37FA"/>
    <w:rsid w:val="006D3AF6"/>
    <w:rsid w:val="006D3B77"/>
    <w:rsid w:val="006D3B8C"/>
    <w:rsid w:val="006D3F53"/>
    <w:rsid w:val="006D3F58"/>
    <w:rsid w:val="006D3FC3"/>
    <w:rsid w:val="006D447C"/>
    <w:rsid w:val="006D44A0"/>
    <w:rsid w:val="006D45B4"/>
    <w:rsid w:val="006D45E3"/>
    <w:rsid w:val="006D4726"/>
    <w:rsid w:val="006D475C"/>
    <w:rsid w:val="006D481F"/>
    <w:rsid w:val="006D4826"/>
    <w:rsid w:val="006D4A11"/>
    <w:rsid w:val="006D4A26"/>
    <w:rsid w:val="006D4A9F"/>
    <w:rsid w:val="006D4B05"/>
    <w:rsid w:val="006D4B4A"/>
    <w:rsid w:val="006D4C9C"/>
    <w:rsid w:val="006D4EFE"/>
    <w:rsid w:val="006D509C"/>
    <w:rsid w:val="006D5110"/>
    <w:rsid w:val="006D511C"/>
    <w:rsid w:val="006D51BE"/>
    <w:rsid w:val="006D533B"/>
    <w:rsid w:val="006D54DD"/>
    <w:rsid w:val="006D564C"/>
    <w:rsid w:val="006D57D8"/>
    <w:rsid w:val="006D5861"/>
    <w:rsid w:val="006D5A43"/>
    <w:rsid w:val="006D5A85"/>
    <w:rsid w:val="006D5A90"/>
    <w:rsid w:val="006D5B55"/>
    <w:rsid w:val="006D5B6F"/>
    <w:rsid w:val="006D5BDF"/>
    <w:rsid w:val="006D670D"/>
    <w:rsid w:val="006D682B"/>
    <w:rsid w:val="006D688A"/>
    <w:rsid w:val="006D6B1F"/>
    <w:rsid w:val="006D6B4B"/>
    <w:rsid w:val="006D6CAE"/>
    <w:rsid w:val="006D6D16"/>
    <w:rsid w:val="006D6E72"/>
    <w:rsid w:val="006D6EA3"/>
    <w:rsid w:val="006D70E2"/>
    <w:rsid w:val="006D7558"/>
    <w:rsid w:val="006D758E"/>
    <w:rsid w:val="006D76D6"/>
    <w:rsid w:val="006D77BF"/>
    <w:rsid w:val="006D788B"/>
    <w:rsid w:val="006D79B3"/>
    <w:rsid w:val="006D79C5"/>
    <w:rsid w:val="006D7A32"/>
    <w:rsid w:val="006D7ABD"/>
    <w:rsid w:val="006D7B69"/>
    <w:rsid w:val="006D7C80"/>
    <w:rsid w:val="006D7F07"/>
    <w:rsid w:val="006D7F9F"/>
    <w:rsid w:val="006D7FDC"/>
    <w:rsid w:val="006E00BF"/>
    <w:rsid w:val="006E03AE"/>
    <w:rsid w:val="006E0441"/>
    <w:rsid w:val="006E0662"/>
    <w:rsid w:val="006E0C94"/>
    <w:rsid w:val="006E0F4E"/>
    <w:rsid w:val="006E0FAB"/>
    <w:rsid w:val="006E10F1"/>
    <w:rsid w:val="006E1109"/>
    <w:rsid w:val="006E11D9"/>
    <w:rsid w:val="006E1366"/>
    <w:rsid w:val="006E185B"/>
    <w:rsid w:val="006E1A11"/>
    <w:rsid w:val="006E1C23"/>
    <w:rsid w:val="006E1C53"/>
    <w:rsid w:val="006E1C5D"/>
    <w:rsid w:val="006E1F1B"/>
    <w:rsid w:val="006E21AC"/>
    <w:rsid w:val="006E22FC"/>
    <w:rsid w:val="006E2399"/>
    <w:rsid w:val="006E23C3"/>
    <w:rsid w:val="006E270B"/>
    <w:rsid w:val="006E2883"/>
    <w:rsid w:val="006E29B5"/>
    <w:rsid w:val="006E2C2B"/>
    <w:rsid w:val="006E2C6B"/>
    <w:rsid w:val="006E2E8B"/>
    <w:rsid w:val="006E2EAC"/>
    <w:rsid w:val="006E300D"/>
    <w:rsid w:val="006E34B3"/>
    <w:rsid w:val="006E37C7"/>
    <w:rsid w:val="006E3CB1"/>
    <w:rsid w:val="006E3D17"/>
    <w:rsid w:val="006E3D3C"/>
    <w:rsid w:val="006E3DDA"/>
    <w:rsid w:val="006E3E8F"/>
    <w:rsid w:val="006E46C3"/>
    <w:rsid w:val="006E479E"/>
    <w:rsid w:val="006E48C5"/>
    <w:rsid w:val="006E4915"/>
    <w:rsid w:val="006E494A"/>
    <w:rsid w:val="006E4A36"/>
    <w:rsid w:val="006E5375"/>
    <w:rsid w:val="006E537D"/>
    <w:rsid w:val="006E562E"/>
    <w:rsid w:val="006E564F"/>
    <w:rsid w:val="006E56E5"/>
    <w:rsid w:val="006E57B4"/>
    <w:rsid w:val="006E5E73"/>
    <w:rsid w:val="006E60DC"/>
    <w:rsid w:val="006E6303"/>
    <w:rsid w:val="006E6352"/>
    <w:rsid w:val="006E638E"/>
    <w:rsid w:val="006E6651"/>
    <w:rsid w:val="006E67B2"/>
    <w:rsid w:val="006E6809"/>
    <w:rsid w:val="006E68D7"/>
    <w:rsid w:val="006E6D63"/>
    <w:rsid w:val="006E6DD9"/>
    <w:rsid w:val="006E6F7E"/>
    <w:rsid w:val="006E763C"/>
    <w:rsid w:val="006E7811"/>
    <w:rsid w:val="006E7BCC"/>
    <w:rsid w:val="006E7C3B"/>
    <w:rsid w:val="006E7DE1"/>
    <w:rsid w:val="006F00C6"/>
    <w:rsid w:val="006F0154"/>
    <w:rsid w:val="006F045A"/>
    <w:rsid w:val="006F04BD"/>
    <w:rsid w:val="006F07F3"/>
    <w:rsid w:val="006F0812"/>
    <w:rsid w:val="006F087C"/>
    <w:rsid w:val="006F0A0A"/>
    <w:rsid w:val="006F1179"/>
    <w:rsid w:val="006F1535"/>
    <w:rsid w:val="006F19D6"/>
    <w:rsid w:val="006F1A38"/>
    <w:rsid w:val="006F1B66"/>
    <w:rsid w:val="006F1C0F"/>
    <w:rsid w:val="006F1CED"/>
    <w:rsid w:val="006F1DED"/>
    <w:rsid w:val="006F1EAD"/>
    <w:rsid w:val="006F22EF"/>
    <w:rsid w:val="006F24C6"/>
    <w:rsid w:val="006F2509"/>
    <w:rsid w:val="006F2759"/>
    <w:rsid w:val="006F2A91"/>
    <w:rsid w:val="006F2B12"/>
    <w:rsid w:val="006F2B1C"/>
    <w:rsid w:val="006F2D33"/>
    <w:rsid w:val="006F2D7A"/>
    <w:rsid w:val="006F2DA0"/>
    <w:rsid w:val="006F2E6B"/>
    <w:rsid w:val="006F2FF5"/>
    <w:rsid w:val="006F2FFB"/>
    <w:rsid w:val="006F33B5"/>
    <w:rsid w:val="006F34B8"/>
    <w:rsid w:val="006F36E9"/>
    <w:rsid w:val="006F374F"/>
    <w:rsid w:val="006F379C"/>
    <w:rsid w:val="006F37B1"/>
    <w:rsid w:val="006F4010"/>
    <w:rsid w:val="006F4220"/>
    <w:rsid w:val="006F435D"/>
    <w:rsid w:val="006F489A"/>
    <w:rsid w:val="006F4911"/>
    <w:rsid w:val="006F4A26"/>
    <w:rsid w:val="006F4AA3"/>
    <w:rsid w:val="006F4DA6"/>
    <w:rsid w:val="006F5394"/>
    <w:rsid w:val="006F54CE"/>
    <w:rsid w:val="006F579E"/>
    <w:rsid w:val="006F5A7A"/>
    <w:rsid w:val="006F5B47"/>
    <w:rsid w:val="006F5C19"/>
    <w:rsid w:val="006F60EE"/>
    <w:rsid w:val="006F615E"/>
    <w:rsid w:val="006F6263"/>
    <w:rsid w:val="006F63B8"/>
    <w:rsid w:val="006F6575"/>
    <w:rsid w:val="006F6913"/>
    <w:rsid w:val="006F69F6"/>
    <w:rsid w:val="006F6BCB"/>
    <w:rsid w:val="006F6CBE"/>
    <w:rsid w:val="006F6E66"/>
    <w:rsid w:val="006F7012"/>
    <w:rsid w:val="006F7104"/>
    <w:rsid w:val="006F7132"/>
    <w:rsid w:val="006F73FC"/>
    <w:rsid w:val="006F75B3"/>
    <w:rsid w:val="006F7770"/>
    <w:rsid w:val="006F778D"/>
    <w:rsid w:val="006F797C"/>
    <w:rsid w:val="006F7A98"/>
    <w:rsid w:val="006F7AB4"/>
    <w:rsid w:val="006F7B3F"/>
    <w:rsid w:val="006F7C0C"/>
    <w:rsid w:val="006F7FC4"/>
    <w:rsid w:val="007001AE"/>
    <w:rsid w:val="00700322"/>
    <w:rsid w:val="00700620"/>
    <w:rsid w:val="00700909"/>
    <w:rsid w:val="00700BA8"/>
    <w:rsid w:val="00700EF9"/>
    <w:rsid w:val="00701020"/>
    <w:rsid w:val="007011CA"/>
    <w:rsid w:val="00701265"/>
    <w:rsid w:val="0070132B"/>
    <w:rsid w:val="00701841"/>
    <w:rsid w:val="00701A51"/>
    <w:rsid w:val="00701AD8"/>
    <w:rsid w:val="00701AFC"/>
    <w:rsid w:val="00701CE5"/>
    <w:rsid w:val="00702061"/>
    <w:rsid w:val="0070206D"/>
    <w:rsid w:val="007022EC"/>
    <w:rsid w:val="00702466"/>
    <w:rsid w:val="00702789"/>
    <w:rsid w:val="007028F0"/>
    <w:rsid w:val="00702B77"/>
    <w:rsid w:val="00702E5B"/>
    <w:rsid w:val="00702E6E"/>
    <w:rsid w:val="00702F6A"/>
    <w:rsid w:val="00702F8D"/>
    <w:rsid w:val="007033EE"/>
    <w:rsid w:val="00703559"/>
    <w:rsid w:val="00703563"/>
    <w:rsid w:val="007035C8"/>
    <w:rsid w:val="007036D1"/>
    <w:rsid w:val="007039E6"/>
    <w:rsid w:val="00703AB7"/>
    <w:rsid w:val="00703BE1"/>
    <w:rsid w:val="00703CB5"/>
    <w:rsid w:val="00703CE8"/>
    <w:rsid w:val="00703D8C"/>
    <w:rsid w:val="00703EB9"/>
    <w:rsid w:val="0070435E"/>
    <w:rsid w:val="0070450F"/>
    <w:rsid w:val="007046CA"/>
    <w:rsid w:val="00704737"/>
    <w:rsid w:val="00704781"/>
    <w:rsid w:val="0070488A"/>
    <w:rsid w:val="00704C1B"/>
    <w:rsid w:val="00704CAB"/>
    <w:rsid w:val="00704F2A"/>
    <w:rsid w:val="00704F33"/>
    <w:rsid w:val="0070523A"/>
    <w:rsid w:val="0070541F"/>
    <w:rsid w:val="0070554F"/>
    <w:rsid w:val="00705814"/>
    <w:rsid w:val="0070584F"/>
    <w:rsid w:val="007059EA"/>
    <w:rsid w:val="00705BA3"/>
    <w:rsid w:val="00705C2C"/>
    <w:rsid w:val="00705D34"/>
    <w:rsid w:val="00705DEF"/>
    <w:rsid w:val="00705EF5"/>
    <w:rsid w:val="0070601D"/>
    <w:rsid w:val="0070616B"/>
    <w:rsid w:val="0070628A"/>
    <w:rsid w:val="00706311"/>
    <w:rsid w:val="00706362"/>
    <w:rsid w:val="0070638A"/>
    <w:rsid w:val="0070649D"/>
    <w:rsid w:val="00706553"/>
    <w:rsid w:val="007066DC"/>
    <w:rsid w:val="007066E9"/>
    <w:rsid w:val="007066EA"/>
    <w:rsid w:val="00706837"/>
    <w:rsid w:val="00706A85"/>
    <w:rsid w:val="00706ADA"/>
    <w:rsid w:val="00706C2A"/>
    <w:rsid w:val="00706E58"/>
    <w:rsid w:val="00706F1A"/>
    <w:rsid w:val="0070708F"/>
    <w:rsid w:val="00707219"/>
    <w:rsid w:val="00707308"/>
    <w:rsid w:val="00707769"/>
    <w:rsid w:val="007077B6"/>
    <w:rsid w:val="007077E5"/>
    <w:rsid w:val="007077EB"/>
    <w:rsid w:val="0070788A"/>
    <w:rsid w:val="00707AF9"/>
    <w:rsid w:val="00707B5E"/>
    <w:rsid w:val="00707DB3"/>
    <w:rsid w:val="0070E272"/>
    <w:rsid w:val="0071015D"/>
    <w:rsid w:val="00710228"/>
    <w:rsid w:val="00710323"/>
    <w:rsid w:val="007103F1"/>
    <w:rsid w:val="00710628"/>
    <w:rsid w:val="0071076F"/>
    <w:rsid w:val="00710906"/>
    <w:rsid w:val="00710D3B"/>
    <w:rsid w:val="00710DBB"/>
    <w:rsid w:val="00710F71"/>
    <w:rsid w:val="00711019"/>
    <w:rsid w:val="0071112A"/>
    <w:rsid w:val="007113ED"/>
    <w:rsid w:val="007113F1"/>
    <w:rsid w:val="007114DD"/>
    <w:rsid w:val="00711584"/>
    <w:rsid w:val="00711633"/>
    <w:rsid w:val="00711756"/>
    <w:rsid w:val="007117FB"/>
    <w:rsid w:val="00711B0E"/>
    <w:rsid w:val="00711BB4"/>
    <w:rsid w:val="00711E7E"/>
    <w:rsid w:val="00712063"/>
    <w:rsid w:val="00712157"/>
    <w:rsid w:val="0071224C"/>
    <w:rsid w:val="00712341"/>
    <w:rsid w:val="00712433"/>
    <w:rsid w:val="00712590"/>
    <w:rsid w:val="00712725"/>
    <w:rsid w:val="00712C1D"/>
    <w:rsid w:val="00712C81"/>
    <w:rsid w:val="00712E01"/>
    <w:rsid w:val="00712EA1"/>
    <w:rsid w:val="00712F0C"/>
    <w:rsid w:val="0071363F"/>
    <w:rsid w:val="0071398B"/>
    <w:rsid w:val="00713AB4"/>
    <w:rsid w:val="00713ADC"/>
    <w:rsid w:val="00713D96"/>
    <w:rsid w:val="00713E17"/>
    <w:rsid w:val="00713E35"/>
    <w:rsid w:val="00713EC3"/>
    <w:rsid w:val="00713F7A"/>
    <w:rsid w:val="00714045"/>
    <w:rsid w:val="007142F6"/>
    <w:rsid w:val="007143AB"/>
    <w:rsid w:val="007143D9"/>
    <w:rsid w:val="00714532"/>
    <w:rsid w:val="00714664"/>
    <w:rsid w:val="007146C7"/>
    <w:rsid w:val="00714A4B"/>
    <w:rsid w:val="00714EAB"/>
    <w:rsid w:val="00715049"/>
    <w:rsid w:val="00715104"/>
    <w:rsid w:val="007153D1"/>
    <w:rsid w:val="0071540E"/>
    <w:rsid w:val="00715639"/>
    <w:rsid w:val="00715647"/>
    <w:rsid w:val="0071564C"/>
    <w:rsid w:val="0071573F"/>
    <w:rsid w:val="007157F4"/>
    <w:rsid w:val="00715896"/>
    <w:rsid w:val="00715906"/>
    <w:rsid w:val="00715A41"/>
    <w:rsid w:val="00715B74"/>
    <w:rsid w:val="00715BB6"/>
    <w:rsid w:val="00715E78"/>
    <w:rsid w:val="00716032"/>
    <w:rsid w:val="00716069"/>
    <w:rsid w:val="00716393"/>
    <w:rsid w:val="0071644D"/>
    <w:rsid w:val="00716650"/>
    <w:rsid w:val="007166AA"/>
    <w:rsid w:val="00716741"/>
    <w:rsid w:val="00716B3C"/>
    <w:rsid w:val="00716BE2"/>
    <w:rsid w:val="00716CC2"/>
    <w:rsid w:val="00716CE3"/>
    <w:rsid w:val="00716D51"/>
    <w:rsid w:val="00716D83"/>
    <w:rsid w:val="00716DA4"/>
    <w:rsid w:val="007171DE"/>
    <w:rsid w:val="0071724E"/>
    <w:rsid w:val="00717295"/>
    <w:rsid w:val="007172B6"/>
    <w:rsid w:val="00717478"/>
    <w:rsid w:val="00717733"/>
    <w:rsid w:val="0071774E"/>
    <w:rsid w:val="00717783"/>
    <w:rsid w:val="007177DF"/>
    <w:rsid w:val="007178A2"/>
    <w:rsid w:val="00717B24"/>
    <w:rsid w:val="00717C60"/>
    <w:rsid w:val="00717F7A"/>
    <w:rsid w:val="007200D0"/>
    <w:rsid w:val="007200F0"/>
    <w:rsid w:val="0072031A"/>
    <w:rsid w:val="0072036B"/>
    <w:rsid w:val="0072052B"/>
    <w:rsid w:val="00720717"/>
    <w:rsid w:val="00720805"/>
    <w:rsid w:val="0072080E"/>
    <w:rsid w:val="007209A3"/>
    <w:rsid w:val="00720A44"/>
    <w:rsid w:val="00720C5F"/>
    <w:rsid w:val="00721186"/>
    <w:rsid w:val="00721460"/>
    <w:rsid w:val="007214C7"/>
    <w:rsid w:val="007215EB"/>
    <w:rsid w:val="007216BB"/>
    <w:rsid w:val="00721733"/>
    <w:rsid w:val="00721B8F"/>
    <w:rsid w:val="00721E12"/>
    <w:rsid w:val="007220F0"/>
    <w:rsid w:val="00722328"/>
    <w:rsid w:val="0072297E"/>
    <w:rsid w:val="00722CDB"/>
    <w:rsid w:val="00722D47"/>
    <w:rsid w:val="00722D77"/>
    <w:rsid w:val="00722E10"/>
    <w:rsid w:val="00722E39"/>
    <w:rsid w:val="00722E4A"/>
    <w:rsid w:val="007232F5"/>
    <w:rsid w:val="0072331C"/>
    <w:rsid w:val="00723701"/>
    <w:rsid w:val="00723A2B"/>
    <w:rsid w:val="00723C28"/>
    <w:rsid w:val="00723DEC"/>
    <w:rsid w:val="00723E8F"/>
    <w:rsid w:val="00723FE4"/>
    <w:rsid w:val="007240DA"/>
    <w:rsid w:val="007245FB"/>
    <w:rsid w:val="0072483E"/>
    <w:rsid w:val="00724888"/>
    <w:rsid w:val="007248E4"/>
    <w:rsid w:val="00724CAB"/>
    <w:rsid w:val="00724CD7"/>
    <w:rsid w:val="00724E16"/>
    <w:rsid w:val="00724E6E"/>
    <w:rsid w:val="007250C2"/>
    <w:rsid w:val="007252AC"/>
    <w:rsid w:val="007257E3"/>
    <w:rsid w:val="0072597A"/>
    <w:rsid w:val="00725DAC"/>
    <w:rsid w:val="00725E55"/>
    <w:rsid w:val="00726003"/>
    <w:rsid w:val="00726418"/>
    <w:rsid w:val="0072656D"/>
    <w:rsid w:val="00726576"/>
    <w:rsid w:val="007267C3"/>
    <w:rsid w:val="007267CE"/>
    <w:rsid w:val="0072699E"/>
    <w:rsid w:val="00726B93"/>
    <w:rsid w:val="00726C82"/>
    <w:rsid w:val="00726D12"/>
    <w:rsid w:val="00726E3E"/>
    <w:rsid w:val="00727078"/>
    <w:rsid w:val="00727237"/>
    <w:rsid w:val="007272EE"/>
    <w:rsid w:val="007272F6"/>
    <w:rsid w:val="0072730F"/>
    <w:rsid w:val="00727404"/>
    <w:rsid w:val="0072740E"/>
    <w:rsid w:val="00727537"/>
    <w:rsid w:val="00727575"/>
    <w:rsid w:val="007275E0"/>
    <w:rsid w:val="00727845"/>
    <w:rsid w:val="0072788E"/>
    <w:rsid w:val="00727A07"/>
    <w:rsid w:val="00727AE0"/>
    <w:rsid w:val="00727BC5"/>
    <w:rsid w:val="00727D64"/>
    <w:rsid w:val="00727F09"/>
    <w:rsid w:val="007300DB"/>
    <w:rsid w:val="0073034B"/>
    <w:rsid w:val="0073046A"/>
    <w:rsid w:val="0073046B"/>
    <w:rsid w:val="0073069E"/>
    <w:rsid w:val="00730843"/>
    <w:rsid w:val="007308C6"/>
    <w:rsid w:val="007309C0"/>
    <w:rsid w:val="00730A3F"/>
    <w:rsid w:val="00730CFE"/>
    <w:rsid w:val="00730D3D"/>
    <w:rsid w:val="00730EC4"/>
    <w:rsid w:val="00730FAB"/>
    <w:rsid w:val="0073108A"/>
    <w:rsid w:val="0073114E"/>
    <w:rsid w:val="00731211"/>
    <w:rsid w:val="00731230"/>
    <w:rsid w:val="0073127B"/>
    <w:rsid w:val="00731607"/>
    <w:rsid w:val="00731887"/>
    <w:rsid w:val="0073188B"/>
    <w:rsid w:val="00731937"/>
    <w:rsid w:val="00731B34"/>
    <w:rsid w:val="00731C58"/>
    <w:rsid w:val="00731F4C"/>
    <w:rsid w:val="00732030"/>
    <w:rsid w:val="007321EE"/>
    <w:rsid w:val="00732288"/>
    <w:rsid w:val="0073242C"/>
    <w:rsid w:val="00732488"/>
    <w:rsid w:val="007325D6"/>
    <w:rsid w:val="0073269B"/>
    <w:rsid w:val="007329C6"/>
    <w:rsid w:val="007329DC"/>
    <w:rsid w:val="00732AD8"/>
    <w:rsid w:val="00732B20"/>
    <w:rsid w:val="00733602"/>
    <w:rsid w:val="00733D53"/>
    <w:rsid w:val="007340B9"/>
    <w:rsid w:val="007340F1"/>
    <w:rsid w:val="00734134"/>
    <w:rsid w:val="00734179"/>
    <w:rsid w:val="00734236"/>
    <w:rsid w:val="00734273"/>
    <w:rsid w:val="00734AB0"/>
    <w:rsid w:val="00734C1E"/>
    <w:rsid w:val="00734E3B"/>
    <w:rsid w:val="00734F59"/>
    <w:rsid w:val="0073513E"/>
    <w:rsid w:val="007351BA"/>
    <w:rsid w:val="007354D6"/>
    <w:rsid w:val="00735576"/>
    <w:rsid w:val="007355D3"/>
    <w:rsid w:val="007356FD"/>
    <w:rsid w:val="00735756"/>
    <w:rsid w:val="007357B9"/>
    <w:rsid w:val="007357E5"/>
    <w:rsid w:val="00735C18"/>
    <w:rsid w:val="00735C7F"/>
    <w:rsid w:val="00735D92"/>
    <w:rsid w:val="00735EAB"/>
    <w:rsid w:val="00736169"/>
    <w:rsid w:val="00736328"/>
    <w:rsid w:val="0073635A"/>
    <w:rsid w:val="0073663C"/>
    <w:rsid w:val="007366E1"/>
    <w:rsid w:val="0073689E"/>
    <w:rsid w:val="00736EE4"/>
    <w:rsid w:val="007370B2"/>
    <w:rsid w:val="0073744A"/>
    <w:rsid w:val="007374C4"/>
    <w:rsid w:val="00737591"/>
    <w:rsid w:val="00737695"/>
    <w:rsid w:val="00737AD4"/>
    <w:rsid w:val="00737F14"/>
    <w:rsid w:val="00737F2E"/>
    <w:rsid w:val="007400AF"/>
    <w:rsid w:val="007400E4"/>
    <w:rsid w:val="00740175"/>
    <w:rsid w:val="00740320"/>
    <w:rsid w:val="007404D8"/>
    <w:rsid w:val="0074083F"/>
    <w:rsid w:val="00740954"/>
    <w:rsid w:val="00740A8B"/>
    <w:rsid w:val="00740C4F"/>
    <w:rsid w:val="00740DF4"/>
    <w:rsid w:val="00740EB7"/>
    <w:rsid w:val="00740ECE"/>
    <w:rsid w:val="0074107F"/>
    <w:rsid w:val="00741265"/>
    <w:rsid w:val="00741412"/>
    <w:rsid w:val="00741489"/>
    <w:rsid w:val="0074158C"/>
    <w:rsid w:val="007418B2"/>
    <w:rsid w:val="00741C1B"/>
    <w:rsid w:val="00741DB9"/>
    <w:rsid w:val="00742211"/>
    <w:rsid w:val="007423BD"/>
    <w:rsid w:val="00742639"/>
    <w:rsid w:val="00742A4F"/>
    <w:rsid w:val="00742CE9"/>
    <w:rsid w:val="00742EC9"/>
    <w:rsid w:val="00743268"/>
    <w:rsid w:val="00743465"/>
    <w:rsid w:val="00743532"/>
    <w:rsid w:val="00743542"/>
    <w:rsid w:val="007439A1"/>
    <w:rsid w:val="00743C50"/>
    <w:rsid w:val="00743DEC"/>
    <w:rsid w:val="00743E39"/>
    <w:rsid w:val="00743EB0"/>
    <w:rsid w:val="00744001"/>
    <w:rsid w:val="00744138"/>
    <w:rsid w:val="00744163"/>
    <w:rsid w:val="0074417F"/>
    <w:rsid w:val="0074435F"/>
    <w:rsid w:val="00744447"/>
    <w:rsid w:val="00744814"/>
    <w:rsid w:val="00744AB9"/>
    <w:rsid w:val="00744B84"/>
    <w:rsid w:val="00744D34"/>
    <w:rsid w:val="00744D94"/>
    <w:rsid w:val="00744DE2"/>
    <w:rsid w:val="00744FAE"/>
    <w:rsid w:val="00745335"/>
    <w:rsid w:val="00745468"/>
    <w:rsid w:val="00745591"/>
    <w:rsid w:val="00745658"/>
    <w:rsid w:val="0074579E"/>
    <w:rsid w:val="00745894"/>
    <w:rsid w:val="00745DDB"/>
    <w:rsid w:val="00745E33"/>
    <w:rsid w:val="007461A5"/>
    <w:rsid w:val="007461E6"/>
    <w:rsid w:val="00746445"/>
    <w:rsid w:val="007468F4"/>
    <w:rsid w:val="007469AB"/>
    <w:rsid w:val="007469EA"/>
    <w:rsid w:val="00746F51"/>
    <w:rsid w:val="0074702B"/>
    <w:rsid w:val="007470B5"/>
    <w:rsid w:val="007473B4"/>
    <w:rsid w:val="007475B7"/>
    <w:rsid w:val="00747643"/>
    <w:rsid w:val="0074779E"/>
    <w:rsid w:val="007477CD"/>
    <w:rsid w:val="0074782E"/>
    <w:rsid w:val="00747B28"/>
    <w:rsid w:val="00747B9D"/>
    <w:rsid w:val="00747C78"/>
    <w:rsid w:val="00747CCE"/>
    <w:rsid w:val="00747D46"/>
    <w:rsid w:val="007502B5"/>
    <w:rsid w:val="007503C3"/>
    <w:rsid w:val="0075066A"/>
    <w:rsid w:val="00750690"/>
    <w:rsid w:val="00750849"/>
    <w:rsid w:val="00750922"/>
    <w:rsid w:val="00750A6B"/>
    <w:rsid w:val="00750B24"/>
    <w:rsid w:val="00750C1C"/>
    <w:rsid w:val="00750D7F"/>
    <w:rsid w:val="00750ED6"/>
    <w:rsid w:val="00750EE8"/>
    <w:rsid w:val="0075101B"/>
    <w:rsid w:val="00751028"/>
    <w:rsid w:val="007510EB"/>
    <w:rsid w:val="007511DC"/>
    <w:rsid w:val="0075127C"/>
    <w:rsid w:val="00751412"/>
    <w:rsid w:val="00751511"/>
    <w:rsid w:val="0075172D"/>
    <w:rsid w:val="00751777"/>
    <w:rsid w:val="00751956"/>
    <w:rsid w:val="007519A9"/>
    <w:rsid w:val="00751A70"/>
    <w:rsid w:val="00751AC7"/>
    <w:rsid w:val="00751B16"/>
    <w:rsid w:val="00751D36"/>
    <w:rsid w:val="00751DC4"/>
    <w:rsid w:val="00752225"/>
    <w:rsid w:val="007527A4"/>
    <w:rsid w:val="007527B1"/>
    <w:rsid w:val="007527C2"/>
    <w:rsid w:val="00752970"/>
    <w:rsid w:val="00752C08"/>
    <w:rsid w:val="00752DA9"/>
    <w:rsid w:val="00752F35"/>
    <w:rsid w:val="00752F4A"/>
    <w:rsid w:val="00753066"/>
    <w:rsid w:val="00753093"/>
    <w:rsid w:val="007530ED"/>
    <w:rsid w:val="0075327D"/>
    <w:rsid w:val="00753309"/>
    <w:rsid w:val="00753404"/>
    <w:rsid w:val="00753C74"/>
    <w:rsid w:val="00753C7D"/>
    <w:rsid w:val="00753CBF"/>
    <w:rsid w:val="00753D36"/>
    <w:rsid w:val="00753E3C"/>
    <w:rsid w:val="0075406F"/>
    <w:rsid w:val="007540E2"/>
    <w:rsid w:val="0075416F"/>
    <w:rsid w:val="0075426D"/>
    <w:rsid w:val="007543FD"/>
    <w:rsid w:val="0075444F"/>
    <w:rsid w:val="007547D9"/>
    <w:rsid w:val="00754973"/>
    <w:rsid w:val="00754B78"/>
    <w:rsid w:val="00754C57"/>
    <w:rsid w:val="00754F5A"/>
    <w:rsid w:val="00754FFC"/>
    <w:rsid w:val="00755152"/>
    <w:rsid w:val="007551BA"/>
    <w:rsid w:val="007553A9"/>
    <w:rsid w:val="007553DF"/>
    <w:rsid w:val="007554E2"/>
    <w:rsid w:val="00755517"/>
    <w:rsid w:val="0075573B"/>
    <w:rsid w:val="0075594E"/>
    <w:rsid w:val="00755AE5"/>
    <w:rsid w:val="00755D86"/>
    <w:rsid w:val="00756084"/>
    <w:rsid w:val="00756302"/>
    <w:rsid w:val="007563F7"/>
    <w:rsid w:val="0075649A"/>
    <w:rsid w:val="007565FE"/>
    <w:rsid w:val="00756614"/>
    <w:rsid w:val="007567FF"/>
    <w:rsid w:val="00756864"/>
    <w:rsid w:val="00756BFB"/>
    <w:rsid w:val="00756F61"/>
    <w:rsid w:val="00756FAF"/>
    <w:rsid w:val="007570AD"/>
    <w:rsid w:val="007577B1"/>
    <w:rsid w:val="00757936"/>
    <w:rsid w:val="00757D89"/>
    <w:rsid w:val="00757E6D"/>
    <w:rsid w:val="0076036B"/>
    <w:rsid w:val="00760432"/>
    <w:rsid w:val="00760889"/>
    <w:rsid w:val="007608BE"/>
    <w:rsid w:val="007608C9"/>
    <w:rsid w:val="00760ACB"/>
    <w:rsid w:val="00760C03"/>
    <w:rsid w:val="00760D0A"/>
    <w:rsid w:val="00760DB2"/>
    <w:rsid w:val="00760FAB"/>
    <w:rsid w:val="0076106D"/>
    <w:rsid w:val="007610A5"/>
    <w:rsid w:val="0076116D"/>
    <w:rsid w:val="0076121E"/>
    <w:rsid w:val="0076138A"/>
    <w:rsid w:val="007615CE"/>
    <w:rsid w:val="00761606"/>
    <w:rsid w:val="00761F18"/>
    <w:rsid w:val="00761F33"/>
    <w:rsid w:val="00761F4F"/>
    <w:rsid w:val="00762061"/>
    <w:rsid w:val="00762180"/>
    <w:rsid w:val="00762184"/>
    <w:rsid w:val="007622CD"/>
    <w:rsid w:val="007624A7"/>
    <w:rsid w:val="0076251F"/>
    <w:rsid w:val="00762550"/>
    <w:rsid w:val="0076256A"/>
    <w:rsid w:val="0076267E"/>
    <w:rsid w:val="007626AC"/>
    <w:rsid w:val="007626C5"/>
    <w:rsid w:val="007629D5"/>
    <w:rsid w:val="00762CF5"/>
    <w:rsid w:val="00762F95"/>
    <w:rsid w:val="007632F6"/>
    <w:rsid w:val="007633C3"/>
    <w:rsid w:val="007633CE"/>
    <w:rsid w:val="0076340E"/>
    <w:rsid w:val="0076357A"/>
    <w:rsid w:val="007635D1"/>
    <w:rsid w:val="00763664"/>
    <w:rsid w:val="00763883"/>
    <w:rsid w:val="007639C1"/>
    <w:rsid w:val="00763C05"/>
    <w:rsid w:val="00763CDF"/>
    <w:rsid w:val="00763D89"/>
    <w:rsid w:val="00763E79"/>
    <w:rsid w:val="00763EEF"/>
    <w:rsid w:val="007640BA"/>
    <w:rsid w:val="007643C0"/>
    <w:rsid w:val="0076446B"/>
    <w:rsid w:val="007644CB"/>
    <w:rsid w:val="0076454D"/>
    <w:rsid w:val="007647F8"/>
    <w:rsid w:val="00764958"/>
    <w:rsid w:val="00764B16"/>
    <w:rsid w:val="00764D0A"/>
    <w:rsid w:val="00764D1F"/>
    <w:rsid w:val="00764D97"/>
    <w:rsid w:val="00764E4E"/>
    <w:rsid w:val="00764E94"/>
    <w:rsid w:val="00764F21"/>
    <w:rsid w:val="00765128"/>
    <w:rsid w:val="00765219"/>
    <w:rsid w:val="0076532A"/>
    <w:rsid w:val="0076539D"/>
    <w:rsid w:val="007653EF"/>
    <w:rsid w:val="0076543B"/>
    <w:rsid w:val="007656E9"/>
    <w:rsid w:val="007659B6"/>
    <w:rsid w:val="00765BED"/>
    <w:rsid w:val="00765C9F"/>
    <w:rsid w:val="00765EF9"/>
    <w:rsid w:val="00765F5A"/>
    <w:rsid w:val="007661B9"/>
    <w:rsid w:val="00766294"/>
    <w:rsid w:val="00766359"/>
    <w:rsid w:val="007663EC"/>
    <w:rsid w:val="007667AF"/>
    <w:rsid w:val="007667F4"/>
    <w:rsid w:val="007669A4"/>
    <w:rsid w:val="007669C3"/>
    <w:rsid w:val="00766B7A"/>
    <w:rsid w:val="00766D74"/>
    <w:rsid w:val="00766D7B"/>
    <w:rsid w:val="00766EE4"/>
    <w:rsid w:val="00766F1F"/>
    <w:rsid w:val="00766F86"/>
    <w:rsid w:val="00766F88"/>
    <w:rsid w:val="007671CA"/>
    <w:rsid w:val="00767396"/>
    <w:rsid w:val="00767608"/>
    <w:rsid w:val="00767926"/>
    <w:rsid w:val="00767D1E"/>
    <w:rsid w:val="00767DB1"/>
    <w:rsid w:val="00770058"/>
    <w:rsid w:val="00770198"/>
    <w:rsid w:val="0077031C"/>
    <w:rsid w:val="007706BC"/>
    <w:rsid w:val="007706CA"/>
    <w:rsid w:val="00770714"/>
    <w:rsid w:val="00770C24"/>
    <w:rsid w:val="00770C42"/>
    <w:rsid w:val="00770D3F"/>
    <w:rsid w:val="00770EC2"/>
    <w:rsid w:val="00770FA2"/>
    <w:rsid w:val="0077107F"/>
    <w:rsid w:val="0077117D"/>
    <w:rsid w:val="007712F0"/>
    <w:rsid w:val="00771350"/>
    <w:rsid w:val="007713E2"/>
    <w:rsid w:val="007714C9"/>
    <w:rsid w:val="00771901"/>
    <w:rsid w:val="00771DBC"/>
    <w:rsid w:val="00771E02"/>
    <w:rsid w:val="00771F48"/>
    <w:rsid w:val="00771F79"/>
    <w:rsid w:val="00771F7A"/>
    <w:rsid w:val="007721CA"/>
    <w:rsid w:val="007721FF"/>
    <w:rsid w:val="007725D3"/>
    <w:rsid w:val="00772816"/>
    <w:rsid w:val="0077284B"/>
    <w:rsid w:val="007728AE"/>
    <w:rsid w:val="007728CF"/>
    <w:rsid w:val="007728E7"/>
    <w:rsid w:val="007729BE"/>
    <w:rsid w:val="00772A62"/>
    <w:rsid w:val="00772AD9"/>
    <w:rsid w:val="00772B67"/>
    <w:rsid w:val="00772C19"/>
    <w:rsid w:val="00772DF7"/>
    <w:rsid w:val="00772F18"/>
    <w:rsid w:val="007733BB"/>
    <w:rsid w:val="007737AF"/>
    <w:rsid w:val="007737C1"/>
    <w:rsid w:val="00773B5E"/>
    <w:rsid w:val="00773B80"/>
    <w:rsid w:val="00773BA6"/>
    <w:rsid w:val="00773CBA"/>
    <w:rsid w:val="00773D36"/>
    <w:rsid w:val="0077404F"/>
    <w:rsid w:val="00774408"/>
    <w:rsid w:val="00774414"/>
    <w:rsid w:val="0077455E"/>
    <w:rsid w:val="00774572"/>
    <w:rsid w:val="007745A7"/>
    <w:rsid w:val="00774AD3"/>
    <w:rsid w:val="00774D8B"/>
    <w:rsid w:val="00774F14"/>
    <w:rsid w:val="00775353"/>
    <w:rsid w:val="007753A9"/>
    <w:rsid w:val="007757B8"/>
    <w:rsid w:val="0077580C"/>
    <w:rsid w:val="00775963"/>
    <w:rsid w:val="00775998"/>
    <w:rsid w:val="00775B73"/>
    <w:rsid w:val="00775C47"/>
    <w:rsid w:val="00775DF3"/>
    <w:rsid w:val="00775EFB"/>
    <w:rsid w:val="00775F65"/>
    <w:rsid w:val="0077612A"/>
    <w:rsid w:val="00776142"/>
    <w:rsid w:val="007762E2"/>
    <w:rsid w:val="00776463"/>
    <w:rsid w:val="0077651C"/>
    <w:rsid w:val="0077655E"/>
    <w:rsid w:val="00776812"/>
    <w:rsid w:val="00776ACD"/>
    <w:rsid w:val="00776C0E"/>
    <w:rsid w:val="00777185"/>
    <w:rsid w:val="00777355"/>
    <w:rsid w:val="007774E9"/>
    <w:rsid w:val="007775BE"/>
    <w:rsid w:val="0077766B"/>
    <w:rsid w:val="00777CE2"/>
    <w:rsid w:val="00777DBE"/>
    <w:rsid w:val="007801AB"/>
    <w:rsid w:val="0078023C"/>
    <w:rsid w:val="00780252"/>
    <w:rsid w:val="007802CD"/>
    <w:rsid w:val="0078037C"/>
    <w:rsid w:val="007803D7"/>
    <w:rsid w:val="00780402"/>
    <w:rsid w:val="0078041A"/>
    <w:rsid w:val="007805E9"/>
    <w:rsid w:val="00780AE2"/>
    <w:rsid w:val="00780AEB"/>
    <w:rsid w:val="00780DC7"/>
    <w:rsid w:val="00780E83"/>
    <w:rsid w:val="00780FA1"/>
    <w:rsid w:val="0078127E"/>
    <w:rsid w:val="00781412"/>
    <w:rsid w:val="0078141E"/>
    <w:rsid w:val="00781783"/>
    <w:rsid w:val="00781841"/>
    <w:rsid w:val="0078187D"/>
    <w:rsid w:val="0078194F"/>
    <w:rsid w:val="00781974"/>
    <w:rsid w:val="00781A3A"/>
    <w:rsid w:val="00781B63"/>
    <w:rsid w:val="00781F8D"/>
    <w:rsid w:val="0078255C"/>
    <w:rsid w:val="007825C5"/>
    <w:rsid w:val="007825F1"/>
    <w:rsid w:val="0078260C"/>
    <w:rsid w:val="00782762"/>
    <w:rsid w:val="00782A2E"/>
    <w:rsid w:val="00782A69"/>
    <w:rsid w:val="00782B2C"/>
    <w:rsid w:val="00782C9A"/>
    <w:rsid w:val="00782CF9"/>
    <w:rsid w:val="00782E10"/>
    <w:rsid w:val="00782E31"/>
    <w:rsid w:val="00782F6C"/>
    <w:rsid w:val="00783341"/>
    <w:rsid w:val="00783594"/>
    <w:rsid w:val="007837DE"/>
    <w:rsid w:val="007837E1"/>
    <w:rsid w:val="00783985"/>
    <w:rsid w:val="00783AE1"/>
    <w:rsid w:val="00783C37"/>
    <w:rsid w:val="00783C48"/>
    <w:rsid w:val="00783CAB"/>
    <w:rsid w:val="00783D00"/>
    <w:rsid w:val="00783D8D"/>
    <w:rsid w:val="00783FF2"/>
    <w:rsid w:val="007840DE"/>
    <w:rsid w:val="007844BB"/>
    <w:rsid w:val="00784586"/>
    <w:rsid w:val="00784625"/>
    <w:rsid w:val="007848AE"/>
    <w:rsid w:val="0078495D"/>
    <w:rsid w:val="00784A31"/>
    <w:rsid w:val="00784C03"/>
    <w:rsid w:val="00784CB2"/>
    <w:rsid w:val="00784E06"/>
    <w:rsid w:val="00784FF6"/>
    <w:rsid w:val="0078521D"/>
    <w:rsid w:val="0078528E"/>
    <w:rsid w:val="007852BD"/>
    <w:rsid w:val="00785350"/>
    <w:rsid w:val="00785356"/>
    <w:rsid w:val="00785392"/>
    <w:rsid w:val="007854F3"/>
    <w:rsid w:val="0078551E"/>
    <w:rsid w:val="00785548"/>
    <w:rsid w:val="007858D5"/>
    <w:rsid w:val="00785E0D"/>
    <w:rsid w:val="00785E1F"/>
    <w:rsid w:val="00786159"/>
    <w:rsid w:val="0078623B"/>
    <w:rsid w:val="00786286"/>
    <w:rsid w:val="00786473"/>
    <w:rsid w:val="0078647A"/>
    <w:rsid w:val="007864D3"/>
    <w:rsid w:val="0078673E"/>
    <w:rsid w:val="00786810"/>
    <w:rsid w:val="00786979"/>
    <w:rsid w:val="00786A3A"/>
    <w:rsid w:val="00786BC7"/>
    <w:rsid w:val="00786CB0"/>
    <w:rsid w:val="00786DE7"/>
    <w:rsid w:val="00786F5A"/>
    <w:rsid w:val="007870E2"/>
    <w:rsid w:val="0078719A"/>
    <w:rsid w:val="00787561"/>
    <w:rsid w:val="00787968"/>
    <w:rsid w:val="00787BEB"/>
    <w:rsid w:val="00787CDB"/>
    <w:rsid w:val="00787D27"/>
    <w:rsid w:val="00790262"/>
    <w:rsid w:val="00790373"/>
    <w:rsid w:val="007904D9"/>
    <w:rsid w:val="00790611"/>
    <w:rsid w:val="007908FF"/>
    <w:rsid w:val="007909A5"/>
    <w:rsid w:val="00790AA1"/>
    <w:rsid w:val="00790AC4"/>
    <w:rsid w:val="00791296"/>
    <w:rsid w:val="007912E4"/>
    <w:rsid w:val="0079130D"/>
    <w:rsid w:val="007917D8"/>
    <w:rsid w:val="007917D9"/>
    <w:rsid w:val="00791833"/>
    <w:rsid w:val="0079185D"/>
    <w:rsid w:val="00791B89"/>
    <w:rsid w:val="00791C52"/>
    <w:rsid w:val="00791E38"/>
    <w:rsid w:val="00792036"/>
    <w:rsid w:val="0079208F"/>
    <w:rsid w:val="00792219"/>
    <w:rsid w:val="007922BD"/>
    <w:rsid w:val="00792329"/>
    <w:rsid w:val="0079232D"/>
    <w:rsid w:val="007928DD"/>
    <w:rsid w:val="007928F4"/>
    <w:rsid w:val="007929CE"/>
    <w:rsid w:val="00792BE4"/>
    <w:rsid w:val="00792CFB"/>
    <w:rsid w:val="00792D28"/>
    <w:rsid w:val="00792D31"/>
    <w:rsid w:val="00792D5D"/>
    <w:rsid w:val="007931F4"/>
    <w:rsid w:val="00793391"/>
    <w:rsid w:val="0079346E"/>
    <w:rsid w:val="007934ED"/>
    <w:rsid w:val="00793A40"/>
    <w:rsid w:val="00793F31"/>
    <w:rsid w:val="007940CD"/>
    <w:rsid w:val="007941A4"/>
    <w:rsid w:val="00794331"/>
    <w:rsid w:val="0079441A"/>
    <w:rsid w:val="00794580"/>
    <w:rsid w:val="0079466D"/>
    <w:rsid w:val="00794805"/>
    <w:rsid w:val="00794E09"/>
    <w:rsid w:val="00794E46"/>
    <w:rsid w:val="007950C9"/>
    <w:rsid w:val="007950E0"/>
    <w:rsid w:val="00795139"/>
    <w:rsid w:val="00795BED"/>
    <w:rsid w:val="00795DB4"/>
    <w:rsid w:val="00795DBA"/>
    <w:rsid w:val="00795DDE"/>
    <w:rsid w:val="00795EB4"/>
    <w:rsid w:val="00795EF8"/>
    <w:rsid w:val="007960A9"/>
    <w:rsid w:val="007963E5"/>
    <w:rsid w:val="007965C2"/>
    <w:rsid w:val="0079673D"/>
    <w:rsid w:val="007967C5"/>
    <w:rsid w:val="00796A37"/>
    <w:rsid w:val="00796B8F"/>
    <w:rsid w:val="00796D2D"/>
    <w:rsid w:val="00796DF6"/>
    <w:rsid w:val="00796E4F"/>
    <w:rsid w:val="0079726C"/>
    <w:rsid w:val="0079727A"/>
    <w:rsid w:val="007973D1"/>
    <w:rsid w:val="00797573"/>
    <w:rsid w:val="00797622"/>
    <w:rsid w:val="007976D8"/>
    <w:rsid w:val="00797B4A"/>
    <w:rsid w:val="00797CC4"/>
    <w:rsid w:val="00797CDB"/>
    <w:rsid w:val="00797E68"/>
    <w:rsid w:val="00797EB4"/>
    <w:rsid w:val="007A0100"/>
    <w:rsid w:val="007A026A"/>
    <w:rsid w:val="007A02F4"/>
    <w:rsid w:val="007A03AE"/>
    <w:rsid w:val="007A04FC"/>
    <w:rsid w:val="007A065E"/>
    <w:rsid w:val="007A06AD"/>
    <w:rsid w:val="007A08B2"/>
    <w:rsid w:val="007A08E8"/>
    <w:rsid w:val="007A0922"/>
    <w:rsid w:val="007A0A16"/>
    <w:rsid w:val="007A0B45"/>
    <w:rsid w:val="007A0B82"/>
    <w:rsid w:val="007A0DE4"/>
    <w:rsid w:val="007A12E3"/>
    <w:rsid w:val="007A1520"/>
    <w:rsid w:val="007A16BC"/>
    <w:rsid w:val="007A1AA4"/>
    <w:rsid w:val="007A1C21"/>
    <w:rsid w:val="007A1C6A"/>
    <w:rsid w:val="007A1E68"/>
    <w:rsid w:val="007A1EF4"/>
    <w:rsid w:val="007A20C9"/>
    <w:rsid w:val="007A23C3"/>
    <w:rsid w:val="007A23EA"/>
    <w:rsid w:val="007A249D"/>
    <w:rsid w:val="007A2523"/>
    <w:rsid w:val="007A272D"/>
    <w:rsid w:val="007A2889"/>
    <w:rsid w:val="007A2922"/>
    <w:rsid w:val="007A2A37"/>
    <w:rsid w:val="007A2D04"/>
    <w:rsid w:val="007A2D59"/>
    <w:rsid w:val="007A2D76"/>
    <w:rsid w:val="007A3122"/>
    <w:rsid w:val="007A3132"/>
    <w:rsid w:val="007A31FF"/>
    <w:rsid w:val="007A3360"/>
    <w:rsid w:val="007A3777"/>
    <w:rsid w:val="007A3859"/>
    <w:rsid w:val="007A3DD5"/>
    <w:rsid w:val="007A3FDC"/>
    <w:rsid w:val="007A4030"/>
    <w:rsid w:val="007A42F5"/>
    <w:rsid w:val="007A44EC"/>
    <w:rsid w:val="007A4529"/>
    <w:rsid w:val="007A46A0"/>
    <w:rsid w:val="007A46A9"/>
    <w:rsid w:val="007A4879"/>
    <w:rsid w:val="007A4888"/>
    <w:rsid w:val="007A4B83"/>
    <w:rsid w:val="007A4BEE"/>
    <w:rsid w:val="007A4FE9"/>
    <w:rsid w:val="007A5309"/>
    <w:rsid w:val="007A5338"/>
    <w:rsid w:val="007A53CC"/>
    <w:rsid w:val="007A544A"/>
    <w:rsid w:val="007A559C"/>
    <w:rsid w:val="007A55C4"/>
    <w:rsid w:val="007A56AC"/>
    <w:rsid w:val="007A5850"/>
    <w:rsid w:val="007A59DE"/>
    <w:rsid w:val="007A5A8B"/>
    <w:rsid w:val="007A5D15"/>
    <w:rsid w:val="007A6113"/>
    <w:rsid w:val="007A614B"/>
    <w:rsid w:val="007A6506"/>
    <w:rsid w:val="007A65A8"/>
    <w:rsid w:val="007A669D"/>
    <w:rsid w:val="007A6721"/>
    <w:rsid w:val="007A69E1"/>
    <w:rsid w:val="007A6B91"/>
    <w:rsid w:val="007A6BCF"/>
    <w:rsid w:val="007A6CC3"/>
    <w:rsid w:val="007A6F5D"/>
    <w:rsid w:val="007A71E4"/>
    <w:rsid w:val="007A721E"/>
    <w:rsid w:val="007A7223"/>
    <w:rsid w:val="007A7422"/>
    <w:rsid w:val="007A74BE"/>
    <w:rsid w:val="007A7704"/>
    <w:rsid w:val="007A78DA"/>
    <w:rsid w:val="007A7F04"/>
    <w:rsid w:val="007B009C"/>
    <w:rsid w:val="007B02E3"/>
    <w:rsid w:val="007B0965"/>
    <w:rsid w:val="007B0AAB"/>
    <w:rsid w:val="007B0F5A"/>
    <w:rsid w:val="007B1032"/>
    <w:rsid w:val="007B1072"/>
    <w:rsid w:val="007B11EF"/>
    <w:rsid w:val="007B19F7"/>
    <w:rsid w:val="007B1ABF"/>
    <w:rsid w:val="007B1B26"/>
    <w:rsid w:val="007B1E2B"/>
    <w:rsid w:val="007B2048"/>
    <w:rsid w:val="007B239B"/>
    <w:rsid w:val="007B2476"/>
    <w:rsid w:val="007B254C"/>
    <w:rsid w:val="007B2575"/>
    <w:rsid w:val="007B26AC"/>
    <w:rsid w:val="007B2901"/>
    <w:rsid w:val="007B2942"/>
    <w:rsid w:val="007B29CE"/>
    <w:rsid w:val="007B2C63"/>
    <w:rsid w:val="007B2CFB"/>
    <w:rsid w:val="007B2DFE"/>
    <w:rsid w:val="007B2EF3"/>
    <w:rsid w:val="007B3292"/>
    <w:rsid w:val="007B3334"/>
    <w:rsid w:val="007B34C0"/>
    <w:rsid w:val="007B378B"/>
    <w:rsid w:val="007B37D2"/>
    <w:rsid w:val="007B3A9C"/>
    <w:rsid w:val="007B3C88"/>
    <w:rsid w:val="007B3C8B"/>
    <w:rsid w:val="007B3CEB"/>
    <w:rsid w:val="007B3DAC"/>
    <w:rsid w:val="007B42F9"/>
    <w:rsid w:val="007B43A3"/>
    <w:rsid w:val="007B43D2"/>
    <w:rsid w:val="007B43E6"/>
    <w:rsid w:val="007B4772"/>
    <w:rsid w:val="007B47D3"/>
    <w:rsid w:val="007B4951"/>
    <w:rsid w:val="007B4A73"/>
    <w:rsid w:val="007B4B5B"/>
    <w:rsid w:val="007B4BE5"/>
    <w:rsid w:val="007B4E29"/>
    <w:rsid w:val="007B5404"/>
    <w:rsid w:val="007B548F"/>
    <w:rsid w:val="007B5697"/>
    <w:rsid w:val="007B57F8"/>
    <w:rsid w:val="007B58C4"/>
    <w:rsid w:val="007B5971"/>
    <w:rsid w:val="007B599B"/>
    <w:rsid w:val="007B5AB4"/>
    <w:rsid w:val="007B5D38"/>
    <w:rsid w:val="007B5F10"/>
    <w:rsid w:val="007B64A2"/>
    <w:rsid w:val="007B6659"/>
    <w:rsid w:val="007B665A"/>
    <w:rsid w:val="007B681B"/>
    <w:rsid w:val="007B6824"/>
    <w:rsid w:val="007B68FB"/>
    <w:rsid w:val="007B695B"/>
    <w:rsid w:val="007B6990"/>
    <w:rsid w:val="007B6B86"/>
    <w:rsid w:val="007B6BB3"/>
    <w:rsid w:val="007B6BFA"/>
    <w:rsid w:val="007B6E5F"/>
    <w:rsid w:val="007B71B3"/>
    <w:rsid w:val="007B722F"/>
    <w:rsid w:val="007B724E"/>
    <w:rsid w:val="007B727E"/>
    <w:rsid w:val="007B7328"/>
    <w:rsid w:val="007B736E"/>
    <w:rsid w:val="007B73A1"/>
    <w:rsid w:val="007B73CE"/>
    <w:rsid w:val="007B748A"/>
    <w:rsid w:val="007B7816"/>
    <w:rsid w:val="007B7831"/>
    <w:rsid w:val="007B7A82"/>
    <w:rsid w:val="007B7AC4"/>
    <w:rsid w:val="007B7BAB"/>
    <w:rsid w:val="007B7BC1"/>
    <w:rsid w:val="007B7C1E"/>
    <w:rsid w:val="007B7E26"/>
    <w:rsid w:val="007C048D"/>
    <w:rsid w:val="007C0588"/>
    <w:rsid w:val="007C11D3"/>
    <w:rsid w:val="007C11F9"/>
    <w:rsid w:val="007C1560"/>
    <w:rsid w:val="007C1626"/>
    <w:rsid w:val="007C16B0"/>
    <w:rsid w:val="007C176E"/>
    <w:rsid w:val="007C1812"/>
    <w:rsid w:val="007C1DE3"/>
    <w:rsid w:val="007C1E12"/>
    <w:rsid w:val="007C1ED8"/>
    <w:rsid w:val="007C1EF8"/>
    <w:rsid w:val="007C203E"/>
    <w:rsid w:val="007C2051"/>
    <w:rsid w:val="007C208D"/>
    <w:rsid w:val="007C22E7"/>
    <w:rsid w:val="007C2333"/>
    <w:rsid w:val="007C24EC"/>
    <w:rsid w:val="007C2799"/>
    <w:rsid w:val="007C2910"/>
    <w:rsid w:val="007C2AC2"/>
    <w:rsid w:val="007C2B4C"/>
    <w:rsid w:val="007C2CB9"/>
    <w:rsid w:val="007C2F45"/>
    <w:rsid w:val="007C3198"/>
    <w:rsid w:val="007C33F4"/>
    <w:rsid w:val="007C353A"/>
    <w:rsid w:val="007C36F4"/>
    <w:rsid w:val="007C3866"/>
    <w:rsid w:val="007C3875"/>
    <w:rsid w:val="007C3A0C"/>
    <w:rsid w:val="007C3BB5"/>
    <w:rsid w:val="007C3EC4"/>
    <w:rsid w:val="007C3FF3"/>
    <w:rsid w:val="007C4250"/>
    <w:rsid w:val="007C425B"/>
    <w:rsid w:val="007C42C1"/>
    <w:rsid w:val="007C42F4"/>
    <w:rsid w:val="007C46F9"/>
    <w:rsid w:val="007C47DD"/>
    <w:rsid w:val="007C4C4D"/>
    <w:rsid w:val="007C4DBF"/>
    <w:rsid w:val="007C5013"/>
    <w:rsid w:val="007C5053"/>
    <w:rsid w:val="007C50EF"/>
    <w:rsid w:val="007C551C"/>
    <w:rsid w:val="007C5547"/>
    <w:rsid w:val="007C55CE"/>
    <w:rsid w:val="007C57B2"/>
    <w:rsid w:val="007C5B5E"/>
    <w:rsid w:val="007C5D4D"/>
    <w:rsid w:val="007C6084"/>
    <w:rsid w:val="007C60B9"/>
    <w:rsid w:val="007C6177"/>
    <w:rsid w:val="007C6211"/>
    <w:rsid w:val="007C6D10"/>
    <w:rsid w:val="007C6EBB"/>
    <w:rsid w:val="007C6F55"/>
    <w:rsid w:val="007C70CD"/>
    <w:rsid w:val="007C71CA"/>
    <w:rsid w:val="007C74CB"/>
    <w:rsid w:val="007C74F7"/>
    <w:rsid w:val="007C751A"/>
    <w:rsid w:val="007C752B"/>
    <w:rsid w:val="007C77A0"/>
    <w:rsid w:val="007C77FC"/>
    <w:rsid w:val="007C7C66"/>
    <w:rsid w:val="007C7C94"/>
    <w:rsid w:val="007C7CBC"/>
    <w:rsid w:val="007C7D0C"/>
    <w:rsid w:val="007C7D6F"/>
    <w:rsid w:val="007C7DC2"/>
    <w:rsid w:val="007C7F16"/>
    <w:rsid w:val="007C7F4F"/>
    <w:rsid w:val="007D0193"/>
    <w:rsid w:val="007D01C1"/>
    <w:rsid w:val="007D01E2"/>
    <w:rsid w:val="007D032C"/>
    <w:rsid w:val="007D0471"/>
    <w:rsid w:val="007D051A"/>
    <w:rsid w:val="007D066C"/>
    <w:rsid w:val="007D0A13"/>
    <w:rsid w:val="007D0B68"/>
    <w:rsid w:val="007D0CDE"/>
    <w:rsid w:val="007D0DEF"/>
    <w:rsid w:val="007D0F10"/>
    <w:rsid w:val="007D0F6E"/>
    <w:rsid w:val="007D109C"/>
    <w:rsid w:val="007D126B"/>
    <w:rsid w:val="007D16F8"/>
    <w:rsid w:val="007D1729"/>
    <w:rsid w:val="007D17A7"/>
    <w:rsid w:val="007D185E"/>
    <w:rsid w:val="007D19BE"/>
    <w:rsid w:val="007D1D2A"/>
    <w:rsid w:val="007D1D69"/>
    <w:rsid w:val="007D1FE3"/>
    <w:rsid w:val="007D20AD"/>
    <w:rsid w:val="007D2151"/>
    <w:rsid w:val="007D215B"/>
    <w:rsid w:val="007D21B0"/>
    <w:rsid w:val="007D22F5"/>
    <w:rsid w:val="007D23C7"/>
    <w:rsid w:val="007D254C"/>
    <w:rsid w:val="007D257E"/>
    <w:rsid w:val="007D2793"/>
    <w:rsid w:val="007D27AE"/>
    <w:rsid w:val="007D299B"/>
    <w:rsid w:val="007D2A83"/>
    <w:rsid w:val="007D2D2E"/>
    <w:rsid w:val="007D2D43"/>
    <w:rsid w:val="007D2D49"/>
    <w:rsid w:val="007D2FDC"/>
    <w:rsid w:val="007D329A"/>
    <w:rsid w:val="007D32AA"/>
    <w:rsid w:val="007D3482"/>
    <w:rsid w:val="007D34A6"/>
    <w:rsid w:val="007D34FE"/>
    <w:rsid w:val="007D37BD"/>
    <w:rsid w:val="007D387E"/>
    <w:rsid w:val="007D3BBD"/>
    <w:rsid w:val="007D3BD3"/>
    <w:rsid w:val="007D3BF7"/>
    <w:rsid w:val="007D3C35"/>
    <w:rsid w:val="007D3D32"/>
    <w:rsid w:val="007D3D49"/>
    <w:rsid w:val="007D3DE8"/>
    <w:rsid w:val="007D3E13"/>
    <w:rsid w:val="007D3F09"/>
    <w:rsid w:val="007D3F65"/>
    <w:rsid w:val="007D3FBE"/>
    <w:rsid w:val="007D414E"/>
    <w:rsid w:val="007D42FA"/>
    <w:rsid w:val="007D4891"/>
    <w:rsid w:val="007D48A5"/>
    <w:rsid w:val="007D4909"/>
    <w:rsid w:val="007D4987"/>
    <w:rsid w:val="007D4CD3"/>
    <w:rsid w:val="007D4DED"/>
    <w:rsid w:val="007D4F66"/>
    <w:rsid w:val="007D521E"/>
    <w:rsid w:val="007D5367"/>
    <w:rsid w:val="007D54F7"/>
    <w:rsid w:val="007D56E8"/>
    <w:rsid w:val="007D57D9"/>
    <w:rsid w:val="007D58D5"/>
    <w:rsid w:val="007D5911"/>
    <w:rsid w:val="007D5954"/>
    <w:rsid w:val="007D59C0"/>
    <w:rsid w:val="007D59C9"/>
    <w:rsid w:val="007D59F2"/>
    <w:rsid w:val="007D5B00"/>
    <w:rsid w:val="007D5B2B"/>
    <w:rsid w:val="007D5C6D"/>
    <w:rsid w:val="007D5CB4"/>
    <w:rsid w:val="007D5CEE"/>
    <w:rsid w:val="007D5D44"/>
    <w:rsid w:val="007D65E6"/>
    <w:rsid w:val="007D65F4"/>
    <w:rsid w:val="007D68FC"/>
    <w:rsid w:val="007D6B02"/>
    <w:rsid w:val="007D6B92"/>
    <w:rsid w:val="007D6C66"/>
    <w:rsid w:val="007D6D9B"/>
    <w:rsid w:val="007D6F16"/>
    <w:rsid w:val="007D77C2"/>
    <w:rsid w:val="007D7AFA"/>
    <w:rsid w:val="007D7BA9"/>
    <w:rsid w:val="007D7F5B"/>
    <w:rsid w:val="007E0459"/>
    <w:rsid w:val="007E051F"/>
    <w:rsid w:val="007E05A8"/>
    <w:rsid w:val="007E06EA"/>
    <w:rsid w:val="007E0775"/>
    <w:rsid w:val="007E07DB"/>
    <w:rsid w:val="007E07F3"/>
    <w:rsid w:val="007E089F"/>
    <w:rsid w:val="007E0BCC"/>
    <w:rsid w:val="007E0CE2"/>
    <w:rsid w:val="007E0CF1"/>
    <w:rsid w:val="007E0F69"/>
    <w:rsid w:val="007E12DD"/>
    <w:rsid w:val="007E1476"/>
    <w:rsid w:val="007E16E5"/>
    <w:rsid w:val="007E16F8"/>
    <w:rsid w:val="007E1823"/>
    <w:rsid w:val="007E19A6"/>
    <w:rsid w:val="007E19E6"/>
    <w:rsid w:val="007E19E9"/>
    <w:rsid w:val="007E1B18"/>
    <w:rsid w:val="007E1B66"/>
    <w:rsid w:val="007E1BFC"/>
    <w:rsid w:val="007E1EE2"/>
    <w:rsid w:val="007E1F5A"/>
    <w:rsid w:val="007E1F67"/>
    <w:rsid w:val="007E2261"/>
    <w:rsid w:val="007E22F2"/>
    <w:rsid w:val="007E230B"/>
    <w:rsid w:val="007E236A"/>
    <w:rsid w:val="007E23C7"/>
    <w:rsid w:val="007E246F"/>
    <w:rsid w:val="007E267E"/>
    <w:rsid w:val="007E2946"/>
    <w:rsid w:val="007E2AD0"/>
    <w:rsid w:val="007E2B5C"/>
    <w:rsid w:val="007E2D1E"/>
    <w:rsid w:val="007E2F45"/>
    <w:rsid w:val="007E30B4"/>
    <w:rsid w:val="007E320F"/>
    <w:rsid w:val="007E33AE"/>
    <w:rsid w:val="007E33DE"/>
    <w:rsid w:val="007E3539"/>
    <w:rsid w:val="007E354F"/>
    <w:rsid w:val="007E367D"/>
    <w:rsid w:val="007E375A"/>
    <w:rsid w:val="007E3C0B"/>
    <w:rsid w:val="007E3CBC"/>
    <w:rsid w:val="007E3D4B"/>
    <w:rsid w:val="007E3F57"/>
    <w:rsid w:val="007E407B"/>
    <w:rsid w:val="007E40EE"/>
    <w:rsid w:val="007E42F9"/>
    <w:rsid w:val="007E458E"/>
    <w:rsid w:val="007E46AB"/>
    <w:rsid w:val="007E4818"/>
    <w:rsid w:val="007E4985"/>
    <w:rsid w:val="007E4AF8"/>
    <w:rsid w:val="007E5126"/>
    <w:rsid w:val="007E5203"/>
    <w:rsid w:val="007E5339"/>
    <w:rsid w:val="007E5492"/>
    <w:rsid w:val="007E5528"/>
    <w:rsid w:val="007E5795"/>
    <w:rsid w:val="007E5872"/>
    <w:rsid w:val="007E5889"/>
    <w:rsid w:val="007E5B4E"/>
    <w:rsid w:val="007E5E5E"/>
    <w:rsid w:val="007E5F5C"/>
    <w:rsid w:val="007E637A"/>
    <w:rsid w:val="007E694C"/>
    <w:rsid w:val="007E6A5C"/>
    <w:rsid w:val="007E6ABD"/>
    <w:rsid w:val="007E6AE1"/>
    <w:rsid w:val="007E6DC6"/>
    <w:rsid w:val="007E6EFD"/>
    <w:rsid w:val="007E7171"/>
    <w:rsid w:val="007E73C3"/>
    <w:rsid w:val="007E73CD"/>
    <w:rsid w:val="007E7404"/>
    <w:rsid w:val="007E7423"/>
    <w:rsid w:val="007E7659"/>
    <w:rsid w:val="007E770A"/>
    <w:rsid w:val="007E7BAB"/>
    <w:rsid w:val="007E7C8D"/>
    <w:rsid w:val="007E7FF6"/>
    <w:rsid w:val="007ED83B"/>
    <w:rsid w:val="007F0D10"/>
    <w:rsid w:val="007F0D3C"/>
    <w:rsid w:val="007F0D55"/>
    <w:rsid w:val="007F0FB1"/>
    <w:rsid w:val="007F0FB3"/>
    <w:rsid w:val="007F1270"/>
    <w:rsid w:val="007F12DA"/>
    <w:rsid w:val="007F12FF"/>
    <w:rsid w:val="007F1347"/>
    <w:rsid w:val="007F1495"/>
    <w:rsid w:val="007F1511"/>
    <w:rsid w:val="007F1526"/>
    <w:rsid w:val="007F168A"/>
    <w:rsid w:val="007F1739"/>
    <w:rsid w:val="007F17D1"/>
    <w:rsid w:val="007F1A74"/>
    <w:rsid w:val="007F1B7E"/>
    <w:rsid w:val="007F1C38"/>
    <w:rsid w:val="007F1E4F"/>
    <w:rsid w:val="007F1EC6"/>
    <w:rsid w:val="007F205B"/>
    <w:rsid w:val="007F22EB"/>
    <w:rsid w:val="007F2474"/>
    <w:rsid w:val="007F2607"/>
    <w:rsid w:val="007F2666"/>
    <w:rsid w:val="007F2750"/>
    <w:rsid w:val="007F2863"/>
    <w:rsid w:val="007F2928"/>
    <w:rsid w:val="007F2A15"/>
    <w:rsid w:val="007F2AD9"/>
    <w:rsid w:val="007F2E9F"/>
    <w:rsid w:val="007F3035"/>
    <w:rsid w:val="007F30EA"/>
    <w:rsid w:val="007F3168"/>
    <w:rsid w:val="007F3358"/>
    <w:rsid w:val="007F336D"/>
    <w:rsid w:val="007F360E"/>
    <w:rsid w:val="007F37C7"/>
    <w:rsid w:val="007F3958"/>
    <w:rsid w:val="007F3BE7"/>
    <w:rsid w:val="007F3D74"/>
    <w:rsid w:val="007F3DBA"/>
    <w:rsid w:val="007F3DD1"/>
    <w:rsid w:val="007F4196"/>
    <w:rsid w:val="007F42AF"/>
    <w:rsid w:val="007F44C3"/>
    <w:rsid w:val="007F4609"/>
    <w:rsid w:val="007F46CF"/>
    <w:rsid w:val="007F4747"/>
    <w:rsid w:val="007F4A30"/>
    <w:rsid w:val="007F4B4C"/>
    <w:rsid w:val="007F4C8C"/>
    <w:rsid w:val="007F51E2"/>
    <w:rsid w:val="007F53DB"/>
    <w:rsid w:val="007F53F7"/>
    <w:rsid w:val="007F557F"/>
    <w:rsid w:val="007F587A"/>
    <w:rsid w:val="007F5B6B"/>
    <w:rsid w:val="007F5C8F"/>
    <w:rsid w:val="007F5E2E"/>
    <w:rsid w:val="007F6198"/>
    <w:rsid w:val="007F62B3"/>
    <w:rsid w:val="007F62CF"/>
    <w:rsid w:val="007F6905"/>
    <w:rsid w:val="007F6922"/>
    <w:rsid w:val="007F69CD"/>
    <w:rsid w:val="007F69EF"/>
    <w:rsid w:val="007F6C6A"/>
    <w:rsid w:val="007F6D20"/>
    <w:rsid w:val="007F6E06"/>
    <w:rsid w:val="007F7050"/>
    <w:rsid w:val="007F7232"/>
    <w:rsid w:val="007F7299"/>
    <w:rsid w:val="007F72DA"/>
    <w:rsid w:val="007F750A"/>
    <w:rsid w:val="007F7562"/>
    <w:rsid w:val="007F75BD"/>
    <w:rsid w:val="007F77BE"/>
    <w:rsid w:val="007F7998"/>
    <w:rsid w:val="007F7AB1"/>
    <w:rsid w:val="007F7ACC"/>
    <w:rsid w:val="0080016F"/>
    <w:rsid w:val="0080023B"/>
    <w:rsid w:val="0080028B"/>
    <w:rsid w:val="00800469"/>
    <w:rsid w:val="0080050A"/>
    <w:rsid w:val="008006C4"/>
    <w:rsid w:val="00800765"/>
    <w:rsid w:val="0080076B"/>
    <w:rsid w:val="00800C65"/>
    <w:rsid w:val="00800C66"/>
    <w:rsid w:val="00800C92"/>
    <w:rsid w:val="00800F38"/>
    <w:rsid w:val="00800FB9"/>
    <w:rsid w:val="00801064"/>
    <w:rsid w:val="0080133E"/>
    <w:rsid w:val="0080138B"/>
    <w:rsid w:val="0080153D"/>
    <w:rsid w:val="00801624"/>
    <w:rsid w:val="00801965"/>
    <w:rsid w:val="00801AD3"/>
    <w:rsid w:val="00801DBE"/>
    <w:rsid w:val="00802139"/>
    <w:rsid w:val="00802739"/>
    <w:rsid w:val="00802788"/>
    <w:rsid w:val="008028FA"/>
    <w:rsid w:val="008029B2"/>
    <w:rsid w:val="00802A73"/>
    <w:rsid w:val="00802DA4"/>
    <w:rsid w:val="00802E10"/>
    <w:rsid w:val="0080306D"/>
    <w:rsid w:val="008031C1"/>
    <w:rsid w:val="008032C7"/>
    <w:rsid w:val="008034CC"/>
    <w:rsid w:val="00803778"/>
    <w:rsid w:val="00803876"/>
    <w:rsid w:val="00803933"/>
    <w:rsid w:val="008039B8"/>
    <w:rsid w:val="00803A54"/>
    <w:rsid w:val="00803B03"/>
    <w:rsid w:val="00803CD7"/>
    <w:rsid w:val="00804252"/>
    <w:rsid w:val="008042DA"/>
    <w:rsid w:val="0080430A"/>
    <w:rsid w:val="0080479F"/>
    <w:rsid w:val="0080488F"/>
    <w:rsid w:val="008048B2"/>
    <w:rsid w:val="008048FC"/>
    <w:rsid w:val="00804B70"/>
    <w:rsid w:val="00804E32"/>
    <w:rsid w:val="008050CD"/>
    <w:rsid w:val="0080511A"/>
    <w:rsid w:val="0080511E"/>
    <w:rsid w:val="00805224"/>
    <w:rsid w:val="00805326"/>
    <w:rsid w:val="00805429"/>
    <w:rsid w:val="00805530"/>
    <w:rsid w:val="008055CB"/>
    <w:rsid w:val="00805825"/>
    <w:rsid w:val="0080589A"/>
    <w:rsid w:val="008059F1"/>
    <w:rsid w:val="00805BCE"/>
    <w:rsid w:val="00805DF0"/>
    <w:rsid w:val="008060A1"/>
    <w:rsid w:val="008061F6"/>
    <w:rsid w:val="00806342"/>
    <w:rsid w:val="0080645F"/>
    <w:rsid w:val="008064DE"/>
    <w:rsid w:val="008065C3"/>
    <w:rsid w:val="008066E0"/>
    <w:rsid w:val="00806A1E"/>
    <w:rsid w:val="00806A8F"/>
    <w:rsid w:val="00806AAE"/>
    <w:rsid w:val="00806F9D"/>
    <w:rsid w:val="00807484"/>
    <w:rsid w:val="0080756D"/>
    <w:rsid w:val="008075C5"/>
    <w:rsid w:val="00807650"/>
    <w:rsid w:val="0080781A"/>
    <w:rsid w:val="008078A9"/>
    <w:rsid w:val="00807A76"/>
    <w:rsid w:val="00807FDC"/>
    <w:rsid w:val="008102AD"/>
    <w:rsid w:val="00810376"/>
    <w:rsid w:val="00810747"/>
    <w:rsid w:val="008112C8"/>
    <w:rsid w:val="0081135E"/>
    <w:rsid w:val="008115D0"/>
    <w:rsid w:val="008116B1"/>
    <w:rsid w:val="00811C69"/>
    <w:rsid w:val="00811CF9"/>
    <w:rsid w:val="00811EA3"/>
    <w:rsid w:val="00811EFC"/>
    <w:rsid w:val="00811F07"/>
    <w:rsid w:val="00812114"/>
    <w:rsid w:val="008122A0"/>
    <w:rsid w:val="00812383"/>
    <w:rsid w:val="0081274D"/>
    <w:rsid w:val="008127FD"/>
    <w:rsid w:val="00812BD0"/>
    <w:rsid w:val="00813104"/>
    <w:rsid w:val="00813202"/>
    <w:rsid w:val="0081324A"/>
    <w:rsid w:val="008134B5"/>
    <w:rsid w:val="008135F9"/>
    <w:rsid w:val="008138A0"/>
    <w:rsid w:val="008138C2"/>
    <w:rsid w:val="008138CE"/>
    <w:rsid w:val="00813A82"/>
    <w:rsid w:val="00813A99"/>
    <w:rsid w:val="00813AC0"/>
    <w:rsid w:val="00813FFB"/>
    <w:rsid w:val="00814045"/>
    <w:rsid w:val="00814102"/>
    <w:rsid w:val="008141E1"/>
    <w:rsid w:val="00814349"/>
    <w:rsid w:val="00814461"/>
    <w:rsid w:val="008145A3"/>
    <w:rsid w:val="008145DD"/>
    <w:rsid w:val="008147C8"/>
    <w:rsid w:val="008149C6"/>
    <w:rsid w:val="00814A85"/>
    <w:rsid w:val="00814BDD"/>
    <w:rsid w:val="00814EF2"/>
    <w:rsid w:val="0081503D"/>
    <w:rsid w:val="0081508A"/>
    <w:rsid w:val="0081528F"/>
    <w:rsid w:val="00815432"/>
    <w:rsid w:val="00815AD0"/>
    <w:rsid w:val="00815ADB"/>
    <w:rsid w:val="00815B41"/>
    <w:rsid w:val="00815BBE"/>
    <w:rsid w:val="00815C18"/>
    <w:rsid w:val="00815D3A"/>
    <w:rsid w:val="00815EAE"/>
    <w:rsid w:val="00815EC0"/>
    <w:rsid w:val="00815F85"/>
    <w:rsid w:val="0081606D"/>
    <w:rsid w:val="00816198"/>
    <w:rsid w:val="00816257"/>
    <w:rsid w:val="008166AA"/>
    <w:rsid w:val="00816821"/>
    <w:rsid w:val="00816AC2"/>
    <w:rsid w:val="00816D05"/>
    <w:rsid w:val="00816D41"/>
    <w:rsid w:val="00817159"/>
    <w:rsid w:val="008171EA"/>
    <w:rsid w:val="0081749B"/>
    <w:rsid w:val="008174F0"/>
    <w:rsid w:val="0081770D"/>
    <w:rsid w:val="008177C6"/>
    <w:rsid w:val="00817A31"/>
    <w:rsid w:val="00817B01"/>
    <w:rsid w:val="00817CA1"/>
    <w:rsid w:val="00817DD4"/>
    <w:rsid w:val="00817EF4"/>
    <w:rsid w:val="00817F2D"/>
    <w:rsid w:val="008200E8"/>
    <w:rsid w:val="0082015C"/>
    <w:rsid w:val="00820343"/>
    <w:rsid w:val="0082050D"/>
    <w:rsid w:val="0082085B"/>
    <w:rsid w:val="00820F4A"/>
    <w:rsid w:val="00821236"/>
    <w:rsid w:val="00821321"/>
    <w:rsid w:val="00821506"/>
    <w:rsid w:val="008215EA"/>
    <w:rsid w:val="00821665"/>
    <w:rsid w:val="0082174B"/>
    <w:rsid w:val="00821BB7"/>
    <w:rsid w:val="00821C23"/>
    <w:rsid w:val="00821C4C"/>
    <w:rsid w:val="00821DD5"/>
    <w:rsid w:val="00821DEF"/>
    <w:rsid w:val="00821EDB"/>
    <w:rsid w:val="00822242"/>
    <w:rsid w:val="0082284A"/>
    <w:rsid w:val="00822DB0"/>
    <w:rsid w:val="00822E73"/>
    <w:rsid w:val="00822F2F"/>
    <w:rsid w:val="00822F34"/>
    <w:rsid w:val="0082304B"/>
    <w:rsid w:val="0082319A"/>
    <w:rsid w:val="00823348"/>
    <w:rsid w:val="00823475"/>
    <w:rsid w:val="0082381D"/>
    <w:rsid w:val="00823A4D"/>
    <w:rsid w:val="00823DAD"/>
    <w:rsid w:val="008240EB"/>
    <w:rsid w:val="0082411F"/>
    <w:rsid w:val="0082458C"/>
    <w:rsid w:val="00824774"/>
    <w:rsid w:val="008249AD"/>
    <w:rsid w:val="00824A46"/>
    <w:rsid w:val="00824B95"/>
    <w:rsid w:val="00824BA4"/>
    <w:rsid w:val="00824C66"/>
    <w:rsid w:val="00824E09"/>
    <w:rsid w:val="00825012"/>
    <w:rsid w:val="0082507C"/>
    <w:rsid w:val="0082511D"/>
    <w:rsid w:val="008251F1"/>
    <w:rsid w:val="008253AE"/>
    <w:rsid w:val="008259E2"/>
    <w:rsid w:val="008259FE"/>
    <w:rsid w:val="00825A60"/>
    <w:rsid w:val="00825AB6"/>
    <w:rsid w:val="00825BDE"/>
    <w:rsid w:val="0082620A"/>
    <w:rsid w:val="0082621E"/>
    <w:rsid w:val="00826288"/>
    <w:rsid w:val="008263F2"/>
    <w:rsid w:val="00826770"/>
    <w:rsid w:val="00826959"/>
    <w:rsid w:val="00826B73"/>
    <w:rsid w:val="00826CCD"/>
    <w:rsid w:val="00826DFF"/>
    <w:rsid w:val="00827058"/>
    <w:rsid w:val="00827150"/>
    <w:rsid w:val="008271C0"/>
    <w:rsid w:val="008271DD"/>
    <w:rsid w:val="00827227"/>
    <w:rsid w:val="00827229"/>
    <w:rsid w:val="008272C8"/>
    <w:rsid w:val="0082731B"/>
    <w:rsid w:val="00827569"/>
    <w:rsid w:val="008275DF"/>
    <w:rsid w:val="008275E9"/>
    <w:rsid w:val="0082784D"/>
    <w:rsid w:val="008279F5"/>
    <w:rsid w:val="00827C33"/>
    <w:rsid w:val="00827C3C"/>
    <w:rsid w:val="00827E0C"/>
    <w:rsid w:val="00827E2E"/>
    <w:rsid w:val="00827EBB"/>
    <w:rsid w:val="00827F40"/>
    <w:rsid w:val="008303CF"/>
    <w:rsid w:val="008303F6"/>
    <w:rsid w:val="008305BD"/>
    <w:rsid w:val="008305C5"/>
    <w:rsid w:val="008306B3"/>
    <w:rsid w:val="008306C0"/>
    <w:rsid w:val="00830976"/>
    <w:rsid w:val="008309B9"/>
    <w:rsid w:val="008309D3"/>
    <w:rsid w:val="00830A76"/>
    <w:rsid w:val="00830B30"/>
    <w:rsid w:val="00830DE8"/>
    <w:rsid w:val="0083105B"/>
    <w:rsid w:val="008310EA"/>
    <w:rsid w:val="008312C6"/>
    <w:rsid w:val="008312FB"/>
    <w:rsid w:val="008314B8"/>
    <w:rsid w:val="00831C65"/>
    <w:rsid w:val="00831C6C"/>
    <w:rsid w:val="00831CBA"/>
    <w:rsid w:val="00831DDE"/>
    <w:rsid w:val="00831FDF"/>
    <w:rsid w:val="00832059"/>
    <w:rsid w:val="008320F2"/>
    <w:rsid w:val="0083215A"/>
    <w:rsid w:val="00832330"/>
    <w:rsid w:val="0083267A"/>
    <w:rsid w:val="0083274E"/>
    <w:rsid w:val="0083275D"/>
    <w:rsid w:val="0083292C"/>
    <w:rsid w:val="00832EEC"/>
    <w:rsid w:val="00832F55"/>
    <w:rsid w:val="00832FD0"/>
    <w:rsid w:val="0083356D"/>
    <w:rsid w:val="008338F1"/>
    <w:rsid w:val="00833A35"/>
    <w:rsid w:val="00833AB9"/>
    <w:rsid w:val="00833ECE"/>
    <w:rsid w:val="00833F28"/>
    <w:rsid w:val="00833F82"/>
    <w:rsid w:val="008343EF"/>
    <w:rsid w:val="00834698"/>
    <w:rsid w:val="008346EA"/>
    <w:rsid w:val="00834709"/>
    <w:rsid w:val="0083471D"/>
    <w:rsid w:val="008347D7"/>
    <w:rsid w:val="0083498F"/>
    <w:rsid w:val="00834C07"/>
    <w:rsid w:val="00834C64"/>
    <w:rsid w:val="00834D09"/>
    <w:rsid w:val="00834E0E"/>
    <w:rsid w:val="00834EE1"/>
    <w:rsid w:val="00834F75"/>
    <w:rsid w:val="008351FE"/>
    <w:rsid w:val="008352BE"/>
    <w:rsid w:val="0083551B"/>
    <w:rsid w:val="00835590"/>
    <w:rsid w:val="008356BD"/>
    <w:rsid w:val="00835792"/>
    <w:rsid w:val="00835C6A"/>
    <w:rsid w:val="00836163"/>
    <w:rsid w:val="00836629"/>
    <w:rsid w:val="0083675E"/>
    <w:rsid w:val="00836764"/>
    <w:rsid w:val="0083683D"/>
    <w:rsid w:val="00836A4E"/>
    <w:rsid w:val="00836D8E"/>
    <w:rsid w:val="00836E0D"/>
    <w:rsid w:val="0083711C"/>
    <w:rsid w:val="0083731B"/>
    <w:rsid w:val="00837668"/>
    <w:rsid w:val="0083770C"/>
    <w:rsid w:val="00837AA5"/>
    <w:rsid w:val="00837B8F"/>
    <w:rsid w:val="00837C70"/>
    <w:rsid w:val="00837CE6"/>
    <w:rsid w:val="00837D2C"/>
    <w:rsid w:val="00837E9A"/>
    <w:rsid w:val="00837F11"/>
    <w:rsid w:val="00840057"/>
    <w:rsid w:val="0084009E"/>
    <w:rsid w:val="008402BE"/>
    <w:rsid w:val="00840310"/>
    <w:rsid w:val="008407D6"/>
    <w:rsid w:val="00840C91"/>
    <w:rsid w:val="00840D0C"/>
    <w:rsid w:val="00840F2D"/>
    <w:rsid w:val="00840F68"/>
    <w:rsid w:val="00841039"/>
    <w:rsid w:val="008412A4"/>
    <w:rsid w:val="00841418"/>
    <w:rsid w:val="0084148B"/>
    <w:rsid w:val="00841581"/>
    <w:rsid w:val="0084159D"/>
    <w:rsid w:val="008415E8"/>
    <w:rsid w:val="00841607"/>
    <w:rsid w:val="00841628"/>
    <w:rsid w:val="0084171D"/>
    <w:rsid w:val="00841981"/>
    <w:rsid w:val="008419B5"/>
    <w:rsid w:val="00841C3A"/>
    <w:rsid w:val="00842222"/>
    <w:rsid w:val="0084235A"/>
    <w:rsid w:val="008423A6"/>
    <w:rsid w:val="00842547"/>
    <w:rsid w:val="00842607"/>
    <w:rsid w:val="008428BC"/>
    <w:rsid w:val="00842CCB"/>
    <w:rsid w:val="00842D22"/>
    <w:rsid w:val="00842D4C"/>
    <w:rsid w:val="00842E33"/>
    <w:rsid w:val="00843258"/>
    <w:rsid w:val="00843282"/>
    <w:rsid w:val="0084355F"/>
    <w:rsid w:val="0084357A"/>
    <w:rsid w:val="008436A5"/>
    <w:rsid w:val="00843958"/>
    <w:rsid w:val="00843B4B"/>
    <w:rsid w:val="00843F3C"/>
    <w:rsid w:val="008440AA"/>
    <w:rsid w:val="00844805"/>
    <w:rsid w:val="008448E4"/>
    <w:rsid w:val="00844A38"/>
    <w:rsid w:val="00844AA3"/>
    <w:rsid w:val="00844AB8"/>
    <w:rsid w:val="00844AF9"/>
    <w:rsid w:val="0084537F"/>
    <w:rsid w:val="008458CD"/>
    <w:rsid w:val="0084597A"/>
    <w:rsid w:val="00845A1D"/>
    <w:rsid w:val="00845B31"/>
    <w:rsid w:val="00845E75"/>
    <w:rsid w:val="00845F3A"/>
    <w:rsid w:val="00846597"/>
    <w:rsid w:val="008468B6"/>
    <w:rsid w:val="00846B00"/>
    <w:rsid w:val="00846B28"/>
    <w:rsid w:val="00846D14"/>
    <w:rsid w:val="00846E93"/>
    <w:rsid w:val="008473D7"/>
    <w:rsid w:val="008473E4"/>
    <w:rsid w:val="00847412"/>
    <w:rsid w:val="008478FF"/>
    <w:rsid w:val="0084799E"/>
    <w:rsid w:val="00847D03"/>
    <w:rsid w:val="00847D72"/>
    <w:rsid w:val="00850115"/>
    <w:rsid w:val="008501D1"/>
    <w:rsid w:val="008501F6"/>
    <w:rsid w:val="0085022B"/>
    <w:rsid w:val="008502F4"/>
    <w:rsid w:val="00850598"/>
    <w:rsid w:val="008505BB"/>
    <w:rsid w:val="00850CB6"/>
    <w:rsid w:val="00850D75"/>
    <w:rsid w:val="008511B9"/>
    <w:rsid w:val="0085124A"/>
    <w:rsid w:val="0085124E"/>
    <w:rsid w:val="008514BA"/>
    <w:rsid w:val="00851608"/>
    <w:rsid w:val="00851614"/>
    <w:rsid w:val="0085167B"/>
    <w:rsid w:val="0085182C"/>
    <w:rsid w:val="00851909"/>
    <w:rsid w:val="00851965"/>
    <w:rsid w:val="00851E2B"/>
    <w:rsid w:val="00851ECF"/>
    <w:rsid w:val="0085209C"/>
    <w:rsid w:val="0085219D"/>
    <w:rsid w:val="00852497"/>
    <w:rsid w:val="00852709"/>
    <w:rsid w:val="0085295B"/>
    <w:rsid w:val="00852D2C"/>
    <w:rsid w:val="00852DF1"/>
    <w:rsid w:val="00852E44"/>
    <w:rsid w:val="0085315C"/>
    <w:rsid w:val="008531CC"/>
    <w:rsid w:val="008532E9"/>
    <w:rsid w:val="00853981"/>
    <w:rsid w:val="00853988"/>
    <w:rsid w:val="00853A46"/>
    <w:rsid w:val="00853A58"/>
    <w:rsid w:val="00853F2C"/>
    <w:rsid w:val="00854115"/>
    <w:rsid w:val="0085451A"/>
    <w:rsid w:val="00854648"/>
    <w:rsid w:val="008546AF"/>
    <w:rsid w:val="00854A0F"/>
    <w:rsid w:val="00854B2A"/>
    <w:rsid w:val="0085519F"/>
    <w:rsid w:val="00855324"/>
    <w:rsid w:val="008553AF"/>
    <w:rsid w:val="0085554A"/>
    <w:rsid w:val="00855863"/>
    <w:rsid w:val="00855B73"/>
    <w:rsid w:val="00855ED5"/>
    <w:rsid w:val="00856573"/>
    <w:rsid w:val="008565AA"/>
    <w:rsid w:val="008567B4"/>
    <w:rsid w:val="008568D5"/>
    <w:rsid w:val="00856B7E"/>
    <w:rsid w:val="00856BE9"/>
    <w:rsid w:val="00856C72"/>
    <w:rsid w:val="00856D52"/>
    <w:rsid w:val="00856DB8"/>
    <w:rsid w:val="00856E09"/>
    <w:rsid w:val="00856E87"/>
    <w:rsid w:val="00857071"/>
    <w:rsid w:val="00857361"/>
    <w:rsid w:val="008574AF"/>
    <w:rsid w:val="0085778A"/>
    <w:rsid w:val="008577EE"/>
    <w:rsid w:val="008579CB"/>
    <w:rsid w:val="00857CA3"/>
    <w:rsid w:val="00857EB1"/>
    <w:rsid w:val="00857EB7"/>
    <w:rsid w:val="0086023E"/>
    <w:rsid w:val="00860296"/>
    <w:rsid w:val="008603D3"/>
    <w:rsid w:val="0086040B"/>
    <w:rsid w:val="00860D8E"/>
    <w:rsid w:val="00860D8F"/>
    <w:rsid w:val="00860DDF"/>
    <w:rsid w:val="00860FBC"/>
    <w:rsid w:val="008611A2"/>
    <w:rsid w:val="008611E0"/>
    <w:rsid w:val="008612D4"/>
    <w:rsid w:val="0086172F"/>
    <w:rsid w:val="00861CE5"/>
    <w:rsid w:val="00861EA4"/>
    <w:rsid w:val="00862057"/>
    <w:rsid w:val="008621BD"/>
    <w:rsid w:val="0086230C"/>
    <w:rsid w:val="008624EC"/>
    <w:rsid w:val="008625C9"/>
    <w:rsid w:val="00862AD0"/>
    <w:rsid w:val="00862F31"/>
    <w:rsid w:val="00863017"/>
    <w:rsid w:val="008631D3"/>
    <w:rsid w:val="008632DA"/>
    <w:rsid w:val="00863708"/>
    <w:rsid w:val="00863785"/>
    <w:rsid w:val="008637D2"/>
    <w:rsid w:val="008638AC"/>
    <w:rsid w:val="00863A76"/>
    <w:rsid w:val="00863AF3"/>
    <w:rsid w:val="00863C85"/>
    <w:rsid w:val="00863CD9"/>
    <w:rsid w:val="00863D4C"/>
    <w:rsid w:val="00863DC7"/>
    <w:rsid w:val="00863F50"/>
    <w:rsid w:val="008646B9"/>
    <w:rsid w:val="00864757"/>
    <w:rsid w:val="00864874"/>
    <w:rsid w:val="0086499C"/>
    <w:rsid w:val="00864B55"/>
    <w:rsid w:val="00864D16"/>
    <w:rsid w:val="00864EF0"/>
    <w:rsid w:val="008651C7"/>
    <w:rsid w:val="008653A0"/>
    <w:rsid w:val="0086555E"/>
    <w:rsid w:val="00865629"/>
    <w:rsid w:val="00865707"/>
    <w:rsid w:val="0086570D"/>
    <w:rsid w:val="008659BD"/>
    <w:rsid w:val="00865C76"/>
    <w:rsid w:val="00865CC8"/>
    <w:rsid w:val="00865D0F"/>
    <w:rsid w:val="00865F50"/>
    <w:rsid w:val="00866370"/>
    <w:rsid w:val="008663A8"/>
    <w:rsid w:val="0086657F"/>
    <w:rsid w:val="008665B8"/>
    <w:rsid w:val="00866B45"/>
    <w:rsid w:val="00866DA3"/>
    <w:rsid w:val="00866DAF"/>
    <w:rsid w:val="00866EA2"/>
    <w:rsid w:val="0086766B"/>
    <w:rsid w:val="0086785A"/>
    <w:rsid w:val="00867BC6"/>
    <w:rsid w:val="00867C55"/>
    <w:rsid w:val="00867CA5"/>
    <w:rsid w:val="00867CB0"/>
    <w:rsid w:val="00867CE4"/>
    <w:rsid w:val="00867D73"/>
    <w:rsid w:val="00867EFE"/>
    <w:rsid w:val="00867F2F"/>
    <w:rsid w:val="0087004D"/>
    <w:rsid w:val="008701BB"/>
    <w:rsid w:val="00870214"/>
    <w:rsid w:val="00870313"/>
    <w:rsid w:val="008703CC"/>
    <w:rsid w:val="008704FB"/>
    <w:rsid w:val="00870569"/>
    <w:rsid w:val="0087084C"/>
    <w:rsid w:val="00870A00"/>
    <w:rsid w:val="00870A66"/>
    <w:rsid w:val="00870E80"/>
    <w:rsid w:val="00870F27"/>
    <w:rsid w:val="00870FC6"/>
    <w:rsid w:val="008716DE"/>
    <w:rsid w:val="0087176A"/>
    <w:rsid w:val="008717E0"/>
    <w:rsid w:val="008717E3"/>
    <w:rsid w:val="008719A5"/>
    <w:rsid w:val="00871E53"/>
    <w:rsid w:val="00871FB2"/>
    <w:rsid w:val="008722B1"/>
    <w:rsid w:val="008724BD"/>
    <w:rsid w:val="008724F3"/>
    <w:rsid w:val="00872525"/>
    <w:rsid w:val="008725DD"/>
    <w:rsid w:val="008725EE"/>
    <w:rsid w:val="00872A8E"/>
    <w:rsid w:val="00872B5F"/>
    <w:rsid w:val="00872D01"/>
    <w:rsid w:val="0087301E"/>
    <w:rsid w:val="00873285"/>
    <w:rsid w:val="008735D6"/>
    <w:rsid w:val="00873678"/>
    <w:rsid w:val="00873815"/>
    <w:rsid w:val="00873964"/>
    <w:rsid w:val="00873AA1"/>
    <w:rsid w:val="00873D13"/>
    <w:rsid w:val="00873D7D"/>
    <w:rsid w:val="00873FA6"/>
    <w:rsid w:val="00873FBB"/>
    <w:rsid w:val="00873FF8"/>
    <w:rsid w:val="00874049"/>
    <w:rsid w:val="0087408F"/>
    <w:rsid w:val="008740B4"/>
    <w:rsid w:val="008740BF"/>
    <w:rsid w:val="008742AE"/>
    <w:rsid w:val="00874365"/>
    <w:rsid w:val="008745D8"/>
    <w:rsid w:val="0087478C"/>
    <w:rsid w:val="0087496D"/>
    <w:rsid w:val="008749EF"/>
    <w:rsid w:val="00874B66"/>
    <w:rsid w:val="00874E11"/>
    <w:rsid w:val="00874E2C"/>
    <w:rsid w:val="0087573E"/>
    <w:rsid w:val="00875872"/>
    <w:rsid w:val="008759D2"/>
    <w:rsid w:val="00875AFB"/>
    <w:rsid w:val="00875B49"/>
    <w:rsid w:val="00875DD9"/>
    <w:rsid w:val="00875FCE"/>
    <w:rsid w:val="00876163"/>
    <w:rsid w:val="008763E8"/>
    <w:rsid w:val="0087650A"/>
    <w:rsid w:val="00876557"/>
    <w:rsid w:val="00876687"/>
    <w:rsid w:val="00876903"/>
    <w:rsid w:val="00876BEF"/>
    <w:rsid w:val="00876DBE"/>
    <w:rsid w:val="00876E9B"/>
    <w:rsid w:val="0087734F"/>
    <w:rsid w:val="0087739E"/>
    <w:rsid w:val="0087740A"/>
    <w:rsid w:val="00877766"/>
    <w:rsid w:val="008777B5"/>
    <w:rsid w:val="00877B32"/>
    <w:rsid w:val="00877B74"/>
    <w:rsid w:val="00877BAE"/>
    <w:rsid w:val="00877C5B"/>
    <w:rsid w:val="00877E34"/>
    <w:rsid w:val="00877FD6"/>
    <w:rsid w:val="0088013E"/>
    <w:rsid w:val="008802B7"/>
    <w:rsid w:val="00880632"/>
    <w:rsid w:val="0088086E"/>
    <w:rsid w:val="00880C0C"/>
    <w:rsid w:val="00880C5F"/>
    <w:rsid w:val="00880E76"/>
    <w:rsid w:val="008811CE"/>
    <w:rsid w:val="00881290"/>
    <w:rsid w:val="00881419"/>
    <w:rsid w:val="00881614"/>
    <w:rsid w:val="008818D2"/>
    <w:rsid w:val="008819D1"/>
    <w:rsid w:val="00881B71"/>
    <w:rsid w:val="00881D78"/>
    <w:rsid w:val="00881F72"/>
    <w:rsid w:val="00881FAA"/>
    <w:rsid w:val="008825F7"/>
    <w:rsid w:val="0088283B"/>
    <w:rsid w:val="0088292D"/>
    <w:rsid w:val="008829C3"/>
    <w:rsid w:val="00882A1A"/>
    <w:rsid w:val="00882E2A"/>
    <w:rsid w:val="00882ED0"/>
    <w:rsid w:val="00882F44"/>
    <w:rsid w:val="008835DB"/>
    <w:rsid w:val="00883793"/>
    <w:rsid w:val="00883E8B"/>
    <w:rsid w:val="008840C4"/>
    <w:rsid w:val="00884336"/>
    <w:rsid w:val="00884373"/>
    <w:rsid w:val="00884393"/>
    <w:rsid w:val="008845C0"/>
    <w:rsid w:val="00884822"/>
    <w:rsid w:val="00884A49"/>
    <w:rsid w:val="00884A7E"/>
    <w:rsid w:val="00884CA2"/>
    <w:rsid w:val="00885318"/>
    <w:rsid w:val="00885440"/>
    <w:rsid w:val="00885591"/>
    <w:rsid w:val="008856B2"/>
    <w:rsid w:val="008857B7"/>
    <w:rsid w:val="00885977"/>
    <w:rsid w:val="00885EA8"/>
    <w:rsid w:val="00886066"/>
    <w:rsid w:val="00886112"/>
    <w:rsid w:val="008862EE"/>
    <w:rsid w:val="00886336"/>
    <w:rsid w:val="00886682"/>
    <w:rsid w:val="008869B8"/>
    <w:rsid w:val="00887033"/>
    <w:rsid w:val="00887146"/>
    <w:rsid w:val="00887158"/>
    <w:rsid w:val="00887277"/>
    <w:rsid w:val="00887370"/>
    <w:rsid w:val="008873A9"/>
    <w:rsid w:val="008873C4"/>
    <w:rsid w:val="008873ED"/>
    <w:rsid w:val="0088746C"/>
    <w:rsid w:val="008877FA"/>
    <w:rsid w:val="0088781D"/>
    <w:rsid w:val="00887836"/>
    <w:rsid w:val="0088785B"/>
    <w:rsid w:val="0088791E"/>
    <w:rsid w:val="00887CAE"/>
    <w:rsid w:val="00887CBD"/>
    <w:rsid w:val="00887DB8"/>
    <w:rsid w:val="00887E43"/>
    <w:rsid w:val="00890263"/>
    <w:rsid w:val="00890781"/>
    <w:rsid w:val="008908C9"/>
    <w:rsid w:val="00890933"/>
    <w:rsid w:val="00890B42"/>
    <w:rsid w:val="00890C55"/>
    <w:rsid w:val="00890D71"/>
    <w:rsid w:val="00890E56"/>
    <w:rsid w:val="00890F49"/>
    <w:rsid w:val="0089126B"/>
    <w:rsid w:val="008912A8"/>
    <w:rsid w:val="0089136F"/>
    <w:rsid w:val="0089160D"/>
    <w:rsid w:val="0089175A"/>
    <w:rsid w:val="008917A1"/>
    <w:rsid w:val="008917E2"/>
    <w:rsid w:val="00891808"/>
    <w:rsid w:val="008918C4"/>
    <w:rsid w:val="008919DB"/>
    <w:rsid w:val="00891C16"/>
    <w:rsid w:val="00891EEB"/>
    <w:rsid w:val="008920BD"/>
    <w:rsid w:val="00892153"/>
    <w:rsid w:val="00892231"/>
    <w:rsid w:val="00892588"/>
    <w:rsid w:val="008927BD"/>
    <w:rsid w:val="00892B3A"/>
    <w:rsid w:val="00892C2B"/>
    <w:rsid w:val="00892C7C"/>
    <w:rsid w:val="00892CF9"/>
    <w:rsid w:val="00892FCA"/>
    <w:rsid w:val="00893176"/>
    <w:rsid w:val="00893404"/>
    <w:rsid w:val="0089344F"/>
    <w:rsid w:val="00893482"/>
    <w:rsid w:val="008934BF"/>
    <w:rsid w:val="00893523"/>
    <w:rsid w:val="00893561"/>
    <w:rsid w:val="0089360B"/>
    <w:rsid w:val="0089368B"/>
    <w:rsid w:val="00893A0D"/>
    <w:rsid w:val="00893BFC"/>
    <w:rsid w:val="00893EEB"/>
    <w:rsid w:val="00894097"/>
    <w:rsid w:val="008940A3"/>
    <w:rsid w:val="008940BD"/>
    <w:rsid w:val="00894275"/>
    <w:rsid w:val="00894521"/>
    <w:rsid w:val="00894656"/>
    <w:rsid w:val="008948D0"/>
    <w:rsid w:val="008949C1"/>
    <w:rsid w:val="00894C64"/>
    <w:rsid w:val="00894DB9"/>
    <w:rsid w:val="008951E1"/>
    <w:rsid w:val="00895509"/>
    <w:rsid w:val="008957CE"/>
    <w:rsid w:val="0089594C"/>
    <w:rsid w:val="00895A7C"/>
    <w:rsid w:val="00895B17"/>
    <w:rsid w:val="00895BAD"/>
    <w:rsid w:val="00895BD6"/>
    <w:rsid w:val="00896027"/>
    <w:rsid w:val="0089605C"/>
    <w:rsid w:val="008963EF"/>
    <w:rsid w:val="00896542"/>
    <w:rsid w:val="008966C7"/>
    <w:rsid w:val="00896A9E"/>
    <w:rsid w:val="00896EA4"/>
    <w:rsid w:val="00896F15"/>
    <w:rsid w:val="0089732D"/>
    <w:rsid w:val="0089750A"/>
    <w:rsid w:val="0089756D"/>
    <w:rsid w:val="008975D2"/>
    <w:rsid w:val="0089760C"/>
    <w:rsid w:val="008976F0"/>
    <w:rsid w:val="00897A45"/>
    <w:rsid w:val="00897AF4"/>
    <w:rsid w:val="00897B11"/>
    <w:rsid w:val="00897C42"/>
    <w:rsid w:val="00897D2C"/>
    <w:rsid w:val="00897E26"/>
    <w:rsid w:val="008A0008"/>
    <w:rsid w:val="008A0096"/>
    <w:rsid w:val="008A0327"/>
    <w:rsid w:val="008A05C5"/>
    <w:rsid w:val="008A0654"/>
    <w:rsid w:val="008A0667"/>
    <w:rsid w:val="008A0727"/>
    <w:rsid w:val="008A0940"/>
    <w:rsid w:val="008A0A79"/>
    <w:rsid w:val="008A0C7E"/>
    <w:rsid w:val="008A0CB9"/>
    <w:rsid w:val="008A0E3D"/>
    <w:rsid w:val="008A109E"/>
    <w:rsid w:val="008A1358"/>
    <w:rsid w:val="008A15AE"/>
    <w:rsid w:val="008A167A"/>
    <w:rsid w:val="008A1736"/>
    <w:rsid w:val="008A1748"/>
    <w:rsid w:val="008A17BE"/>
    <w:rsid w:val="008A17C5"/>
    <w:rsid w:val="008A19B6"/>
    <w:rsid w:val="008A19B9"/>
    <w:rsid w:val="008A1D5A"/>
    <w:rsid w:val="008A219D"/>
    <w:rsid w:val="008A227B"/>
    <w:rsid w:val="008A2298"/>
    <w:rsid w:val="008A23D7"/>
    <w:rsid w:val="008A256C"/>
    <w:rsid w:val="008A260E"/>
    <w:rsid w:val="008A27F2"/>
    <w:rsid w:val="008A2896"/>
    <w:rsid w:val="008A29EB"/>
    <w:rsid w:val="008A2A93"/>
    <w:rsid w:val="008A2BE2"/>
    <w:rsid w:val="008A2D6D"/>
    <w:rsid w:val="008A2E7A"/>
    <w:rsid w:val="008A2FF2"/>
    <w:rsid w:val="008A3003"/>
    <w:rsid w:val="008A3114"/>
    <w:rsid w:val="008A3122"/>
    <w:rsid w:val="008A324A"/>
    <w:rsid w:val="008A37E4"/>
    <w:rsid w:val="008A3BC0"/>
    <w:rsid w:val="008A3FCD"/>
    <w:rsid w:val="008A408A"/>
    <w:rsid w:val="008A41CF"/>
    <w:rsid w:val="008A42CB"/>
    <w:rsid w:val="008A45F2"/>
    <w:rsid w:val="008A4763"/>
    <w:rsid w:val="008A4A58"/>
    <w:rsid w:val="008A4AFF"/>
    <w:rsid w:val="008A4B37"/>
    <w:rsid w:val="008A4DAD"/>
    <w:rsid w:val="008A4E0D"/>
    <w:rsid w:val="008A556C"/>
    <w:rsid w:val="008A56DB"/>
    <w:rsid w:val="008A58E3"/>
    <w:rsid w:val="008A59A7"/>
    <w:rsid w:val="008A5ABF"/>
    <w:rsid w:val="008A5B1A"/>
    <w:rsid w:val="008A5C81"/>
    <w:rsid w:val="008A5CCE"/>
    <w:rsid w:val="008A6083"/>
    <w:rsid w:val="008A62CA"/>
    <w:rsid w:val="008A6341"/>
    <w:rsid w:val="008A638C"/>
    <w:rsid w:val="008A652E"/>
    <w:rsid w:val="008A6607"/>
    <w:rsid w:val="008A67A7"/>
    <w:rsid w:val="008A6813"/>
    <w:rsid w:val="008A69E8"/>
    <w:rsid w:val="008A6B48"/>
    <w:rsid w:val="008A6B90"/>
    <w:rsid w:val="008A6FD0"/>
    <w:rsid w:val="008A735F"/>
    <w:rsid w:val="008A74E1"/>
    <w:rsid w:val="008A7652"/>
    <w:rsid w:val="008A79AD"/>
    <w:rsid w:val="008A7B74"/>
    <w:rsid w:val="008A7D47"/>
    <w:rsid w:val="008A7EC1"/>
    <w:rsid w:val="008A7F4D"/>
    <w:rsid w:val="008B0077"/>
    <w:rsid w:val="008B02B9"/>
    <w:rsid w:val="008B03DA"/>
    <w:rsid w:val="008B04D5"/>
    <w:rsid w:val="008B078C"/>
    <w:rsid w:val="008B0A37"/>
    <w:rsid w:val="008B0AB7"/>
    <w:rsid w:val="008B0B2B"/>
    <w:rsid w:val="008B0B77"/>
    <w:rsid w:val="008B0F06"/>
    <w:rsid w:val="008B0F45"/>
    <w:rsid w:val="008B10A3"/>
    <w:rsid w:val="008B1109"/>
    <w:rsid w:val="008B11E3"/>
    <w:rsid w:val="008B1360"/>
    <w:rsid w:val="008B1375"/>
    <w:rsid w:val="008B1A34"/>
    <w:rsid w:val="008B1F52"/>
    <w:rsid w:val="008B20EB"/>
    <w:rsid w:val="008B21A5"/>
    <w:rsid w:val="008B24FD"/>
    <w:rsid w:val="008B26A7"/>
    <w:rsid w:val="008B26E3"/>
    <w:rsid w:val="008B2799"/>
    <w:rsid w:val="008B29AB"/>
    <w:rsid w:val="008B2C26"/>
    <w:rsid w:val="008B2EC3"/>
    <w:rsid w:val="008B30CF"/>
    <w:rsid w:val="008B3652"/>
    <w:rsid w:val="008B3A6F"/>
    <w:rsid w:val="008B3C90"/>
    <w:rsid w:val="008B3E1B"/>
    <w:rsid w:val="008B3E84"/>
    <w:rsid w:val="008B3EE1"/>
    <w:rsid w:val="008B3F19"/>
    <w:rsid w:val="008B3F54"/>
    <w:rsid w:val="008B40DA"/>
    <w:rsid w:val="008B411B"/>
    <w:rsid w:val="008B473A"/>
    <w:rsid w:val="008B477E"/>
    <w:rsid w:val="008B47C7"/>
    <w:rsid w:val="008B4899"/>
    <w:rsid w:val="008B4A4A"/>
    <w:rsid w:val="008B4D9C"/>
    <w:rsid w:val="008B4DF1"/>
    <w:rsid w:val="008B4FDE"/>
    <w:rsid w:val="008B53DC"/>
    <w:rsid w:val="008B54DB"/>
    <w:rsid w:val="008B5525"/>
    <w:rsid w:val="008B55A1"/>
    <w:rsid w:val="008B55E7"/>
    <w:rsid w:val="008B56A6"/>
    <w:rsid w:val="008B5B3B"/>
    <w:rsid w:val="008B5B87"/>
    <w:rsid w:val="008B602E"/>
    <w:rsid w:val="008B60A8"/>
    <w:rsid w:val="008B6273"/>
    <w:rsid w:val="008B634B"/>
    <w:rsid w:val="008B6764"/>
    <w:rsid w:val="008B6856"/>
    <w:rsid w:val="008B68EF"/>
    <w:rsid w:val="008B6C74"/>
    <w:rsid w:val="008B6D5A"/>
    <w:rsid w:val="008B6D96"/>
    <w:rsid w:val="008B6FFD"/>
    <w:rsid w:val="008B7093"/>
    <w:rsid w:val="008B711C"/>
    <w:rsid w:val="008B769A"/>
    <w:rsid w:val="008B78A2"/>
    <w:rsid w:val="008B7D70"/>
    <w:rsid w:val="008B7E75"/>
    <w:rsid w:val="008C00DD"/>
    <w:rsid w:val="008C0117"/>
    <w:rsid w:val="008C028F"/>
    <w:rsid w:val="008C051B"/>
    <w:rsid w:val="008C0758"/>
    <w:rsid w:val="008C079C"/>
    <w:rsid w:val="008C0ADB"/>
    <w:rsid w:val="008C0B8D"/>
    <w:rsid w:val="008C0E2E"/>
    <w:rsid w:val="008C0EC6"/>
    <w:rsid w:val="008C0FE1"/>
    <w:rsid w:val="008C1476"/>
    <w:rsid w:val="008C19DB"/>
    <w:rsid w:val="008C1A48"/>
    <w:rsid w:val="008C1D6C"/>
    <w:rsid w:val="008C1F19"/>
    <w:rsid w:val="008C1F4B"/>
    <w:rsid w:val="008C1F5F"/>
    <w:rsid w:val="008C1F9D"/>
    <w:rsid w:val="008C2061"/>
    <w:rsid w:val="008C206B"/>
    <w:rsid w:val="008C2086"/>
    <w:rsid w:val="008C218F"/>
    <w:rsid w:val="008C2509"/>
    <w:rsid w:val="008C2539"/>
    <w:rsid w:val="008C25DB"/>
    <w:rsid w:val="008C2659"/>
    <w:rsid w:val="008C28A9"/>
    <w:rsid w:val="008C28C6"/>
    <w:rsid w:val="008C2929"/>
    <w:rsid w:val="008C29E4"/>
    <w:rsid w:val="008C2AA4"/>
    <w:rsid w:val="008C2BCC"/>
    <w:rsid w:val="008C2D57"/>
    <w:rsid w:val="008C31F5"/>
    <w:rsid w:val="008C3279"/>
    <w:rsid w:val="008C3424"/>
    <w:rsid w:val="008C344C"/>
    <w:rsid w:val="008C34B6"/>
    <w:rsid w:val="008C35D3"/>
    <w:rsid w:val="008C3762"/>
    <w:rsid w:val="008C3ABD"/>
    <w:rsid w:val="008C4306"/>
    <w:rsid w:val="008C44C1"/>
    <w:rsid w:val="008C4688"/>
    <w:rsid w:val="008C49E2"/>
    <w:rsid w:val="008C4AD5"/>
    <w:rsid w:val="008C4B34"/>
    <w:rsid w:val="008C4D06"/>
    <w:rsid w:val="008C4EDA"/>
    <w:rsid w:val="008C52F3"/>
    <w:rsid w:val="008C5356"/>
    <w:rsid w:val="008C5510"/>
    <w:rsid w:val="008C55BA"/>
    <w:rsid w:val="008C55BC"/>
    <w:rsid w:val="008C5A55"/>
    <w:rsid w:val="008C5AA2"/>
    <w:rsid w:val="008C5BCC"/>
    <w:rsid w:val="008C5CAF"/>
    <w:rsid w:val="008C5EBA"/>
    <w:rsid w:val="008C5F27"/>
    <w:rsid w:val="008C613D"/>
    <w:rsid w:val="008C61D6"/>
    <w:rsid w:val="008C61DA"/>
    <w:rsid w:val="008C61FC"/>
    <w:rsid w:val="008C6640"/>
    <w:rsid w:val="008C677A"/>
    <w:rsid w:val="008C6839"/>
    <w:rsid w:val="008C6843"/>
    <w:rsid w:val="008C686D"/>
    <w:rsid w:val="008C68FE"/>
    <w:rsid w:val="008C69F6"/>
    <w:rsid w:val="008C6A93"/>
    <w:rsid w:val="008C6D20"/>
    <w:rsid w:val="008C6D51"/>
    <w:rsid w:val="008C6FE2"/>
    <w:rsid w:val="008C6FFA"/>
    <w:rsid w:val="008C70D8"/>
    <w:rsid w:val="008C7471"/>
    <w:rsid w:val="008C74A2"/>
    <w:rsid w:val="008C755C"/>
    <w:rsid w:val="008C762C"/>
    <w:rsid w:val="008C7949"/>
    <w:rsid w:val="008C7A0D"/>
    <w:rsid w:val="008C7C6E"/>
    <w:rsid w:val="008C7E09"/>
    <w:rsid w:val="008D010E"/>
    <w:rsid w:val="008D0144"/>
    <w:rsid w:val="008D03E9"/>
    <w:rsid w:val="008D047A"/>
    <w:rsid w:val="008D0533"/>
    <w:rsid w:val="008D05E6"/>
    <w:rsid w:val="008D080C"/>
    <w:rsid w:val="008D090A"/>
    <w:rsid w:val="008D0B5B"/>
    <w:rsid w:val="008D0DE1"/>
    <w:rsid w:val="008D10D4"/>
    <w:rsid w:val="008D118E"/>
    <w:rsid w:val="008D12C7"/>
    <w:rsid w:val="008D1652"/>
    <w:rsid w:val="008D1908"/>
    <w:rsid w:val="008D19F8"/>
    <w:rsid w:val="008D1A4C"/>
    <w:rsid w:val="008D1CF5"/>
    <w:rsid w:val="008D1D27"/>
    <w:rsid w:val="008D1E5E"/>
    <w:rsid w:val="008D1E7F"/>
    <w:rsid w:val="008D1F63"/>
    <w:rsid w:val="008D2499"/>
    <w:rsid w:val="008D24F8"/>
    <w:rsid w:val="008D2645"/>
    <w:rsid w:val="008D27EB"/>
    <w:rsid w:val="008D29F7"/>
    <w:rsid w:val="008D2A7D"/>
    <w:rsid w:val="008D2B7D"/>
    <w:rsid w:val="008D2C18"/>
    <w:rsid w:val="008D2D24"/>
    <w:rsid w:val="008D3183"/>
    <w:rsid w:val="008D348D"/>
    <w:rsid w:val="008D361A"/>
    <w:rsid w:val="008D3806"/>
    <w:rsid w:val="008D3F70"/>
    <w:rsid w:val="008D40DC"/>
    <w:rsid w:val="008D4595"/>
    <w:rsid w:val="008D48BC"/>
    <w:rsid w:val="008D4958"/>
    <w:rsid w:val="008D4962"/>
    <w:rsid w:val="008D4A20"/>
    <w:rsid w:val="008D4A79"/>
    <w:rsid w:val="008D4A95"/>
    <w:rsid w:val="008D4B4E"/>
    <w:rsid w:val="008D4B9C"/>
    <w:rsid w:val="008D4D65"/>
    <w:rsid w:val="008D50DB"/>
    <w:rsid w:val="008D53CB"/>
    <w:rsid w:val="008D5720"/>
    <w:rsid w:val="008D5739"/>
    <w:rsid w:val="008D5862"/>
    <w:rsid w:val="008D5A2D"/>
    <w:rsid w:val="008D5D50"/>
    <w:rsid w:val="008D5EE1"/>
    <w:rsid w:val="008D6545"/>
    <w:rsid w:val="008D6AC1"/>
    <w:rsid w:val="008D6C03"/>
    <w:rsid w:val="008D6C48"/>
    <w:rsid w:val="008D6CEE"/>
    <w:rsid w:val="008D701A"/>
    <w:rsid w:val="008D717D"/>
    <w:rsid w:val="008D73AF"/>
    <w:rsid w:val="008D7CF7"/>
    <w:rsid w:val="008D7E83"/>
    <w:rsid w:val="008E0116"/>
    <w:rsid w:val="008E051A"/>
    <w:rsid w:val="008E05B3"/>
    <w:rsid w:val="008E0814"/>
    <w:rsid w:val="008E0899"/>
    <w:rsid w:val="008E0AAD"/>
    <w:rsid w:val="008E0BDA"/>
    <w:rsid w:val="008E0D42"/>
    <w:rsid w:val="008E10D6"/>
    <w:rsid w:val="008E11A9"/>
    <w:rsid w:val="008E14C9"/>
    <w:rsid w:val="008E15D1"/>
    <w:rsid w:val="008E166D"/>
    <w:rsid w:val="008E1714"/>
    <w:rsid w:val="008E1995"/>
    <w:rsid w:val="008E1A05"/>
    <w:rsid w:val="008E1A5F"/>
    <w:rsid w:val="008E1BC8"/>
    <w:rsid w:val="008E1C05"/>
    <w:rsid w:val="008E1CFA"/>
    <w:rsid w:val="008E1D76"/>
    <w:rsid w:val="008E1ED5"/>
    <w:rsid w:val="008E1F1A"/>
    <w:rsid w:val="008E20DE"/>
    <w:rsid w:val="008E210B"/>
    <w:rsid w:val="008E227F"/>
    <w:rsid w:val="008E245A"/>
    <w:rsid w:val="008E256E"/>
    <w:rsid w:val="008E2675"/>
    <w:rsid w:val="008E2B66"/>
    <w:rsid w:val="008E2EFF"/>
    <w:rsid w:val="008E2F56"/>
    <w:rsid w:val="008E2FBF"/>
    <w:rsid w:val="008E3B77"/>
    <w:rsid w:val="008E3B92"/>
    <w:rsid w:val="008E3C92"/>
    <w:rsid w:val="008E3CC9"/>
    <w:rsid w:val="008E4141"/>
    <w:rsid w:val="008E463A"/>
    <w:rsid w:val="008E48A0"/>
    <w:rsid w:val="008E4978"/>
    <w:rsid w:val="008E4B5F"/>
    <w:rsid w:val="008E4BCA"/>
    <w:rsid w:val="008E4D3E"/>
    <w:rsid w:val="008E4DF5"/>
    <w:rsid w:val="008E4DFB"/>
    <w:rsid w:val="008E4F7E"/>
    <w:rsid w:val="008E518F"/>
    <w:rsid w:val="008E52B3"/>
    <w:rsid w:val="008E5A91"/>
    <w:rsid w:val="008E5BA0"/>
    <w:rsid w:val="008E5C62"/>
    <w:rsid w:val="008E5CB6"/>
    <w:rsid w:val="008E5ED5"/>
    <w:rsid w:val="008E610D"/>
    <w:rsid w:val="008E6512"/>
    <w:rsid w:val="008E66F2"/>
    <w:rsid w:val="008E66F5"/>
    <w:rsid w:val="008E6956"/>
    <w:rsid w:val="008E6A8C"/>
    <w:rsid w:val="008E7025"/>
    <w:rsid w:val="008E70DC"/>
    <w:rsid w:val="008E7175"/>
    <w:rsid w:val="008E745E"/>
    <w:rsid w:val="008E76B5"/>
    <w:rsid w:val="008E76B8"/>
    <w:rsid w:val="008E7948"/>
    <w:rsid w:val="008E794E"/>
    <w:rsid w:val="008E7C13"/>
    <w:rsid w:val="008E7C39"/>
    <w:rsid w:val="008E7C80"/>
    <w:rsid w:val="008E7C8A"/>
    <w:rsid w:val="008E7E66"/>
    <w:rsid w:val="008F0046"/>
    <w:rsid w:val="008F01E8"/>
    <w:rsid w:val="008F02F8"/>
    <w:rsid w:val="008F05B4"/>
    <w:rsid w:val="008F0D99"/>
    <w:rsid w:val="008F0E67"/>
    <w:rsid w:val="008F0E71"/>
    <w:rsid w:val="008F1125"/>
    <w:rsid w:val="008F143D"/>
    <w:rsid w:val="008F14D3"/>
    <w:rsid w:val="008F15A1"/>
    <w:rsid w:val="008F17A7"/>
    <w:rsid w:val="008F17F1"/>
    <w:rsid w:val="008F1B73"/>
    <w:rsid w:val="008F1CA9"/>
    <w:rsid w:val="008F1DDA"/>
    <w:rsid w:val="008F1E22"/>
    <w:rsid w:val="008F206A"/>
    <w:rsid w:val="008F229F"/>
    <w:rsid w:val="008F22C3"/>
    <w:rsid w:val="008F242B"/>
    <w:rsid w:val="008F26B4"/>
    <w:rsid w:val="008F2813"/>
    <w:rsid w:val="008F28F7"/>
    <w:rsid w:val="008F2B26"/>
    <w:rsid w:val="008F2BED"/>
    <w:rsid w:val="008F2C95"/>
    <w:rsid w:val="008F2E1D"/>
    <w:rsid w:val="008F2ED9"/>
    <w:rsid w:val="008F2EF1"/>
    <w:rsid w:val="008F2FBB"/>
    <w:rsid w:val="008F3169"/>
    <w:rsid w:val="008F31B6"/>
    <w:rsid w:val="008F3200"/>
    <w:rsid w:val="008F3206"/>
    <w:rsid w:val="008F336C"/>
    <w:rsid w:val="008F350F"/>
    <w:rsid w:val="008F3529"/>
    <w:rsid w:val="008F35AB"/>
    <w:rsid w:val="008F3610"/>
    <w:rsid w:val="008F37F3"/>
    <w:rsid w:val="008F38C4"/>
    <w:rsid w:val="008F3FAD"/>
    <w:rsid w:val="008F42A2"/>
    <w:rsid w:val="008F44ED"/>
    <w:rsid w:val="008F45F1"/>
    <w:rsid w:val="008F4720"/>
    <w:rsid w:val="008F48E2"/>
    <w:rsid w:val="008F4CFB"/>
    <w:rsid w:val="008F4E45"/>
    <w:rsid w:val="008F4E75"/>
    <w:rsid w:val="008F4EC5"/>
    <w:rsid w:val="008F50C1"/>
    <w:rsid w:val="008F50CC"/>
    <w:rsid w:val="008F52D8"/>
    <w:rsid w:val="008F537A"/>
    <w:rsid w:val="008F544E"/>
    <w:rsid w:val="008F5833"/>
    <w:rsid w:val="008F58EA"/>
    <w:rsid w:val="008F5C5C"/>
    <w:rsid w:val="008F5FDD"/>
    <w:rsid w:val="008F6075"/>
    <w:rsid w:val="008F625F"/>
    <w:rsid w:val="008F6433"/>
    <w:rsid w:val="008F65B5"/>
    <w:rsid w:val="008F66A1"/>
    <w:rsid w:val="008F6E4D"/>
    <w:rsid w:val="008F6F72"/>
    <w:rsid w:val="008F70A3"/>
    <w:rsid w:val="008F744E"/>
    <w:rsid w:val="008F76A7"/>
    <w:rsid w:val="008F76D6"/>
    <w:rsid w:val="008F7726"/>
    <w:rsid w:val="008F79B2"/>
    <w:rsid w:val="008F79DF"/>
    <w:rsid w:val="008F7DDE"/>
    <w:rsid w:val="008F7F30"/>
    <w:rsid w:val="008F7FD8"/>
    <w:rsid w:val="00900131"/>
    <w:rsid w:val="009002B1"/>
    <w:rsid w:val="00900327"/>
    <w:rsid w:val="00900365"/>
    <w:rsid w:val="009003C4"/>
    <w:rsid w:val="00900471"/>
    <w:rsid w:val="009004A7"/>
    <w:rsid w:val="009006D6"/>
    <w:rsid w:val="00900703"/>
    <w:rsid w:val="0090086B"/>
    <w:rsid w:val="00900C0C"/>
    <w:rsid w:val="00900E9A"/>
    <w:rsid w:val="00900F0A"/>
    <w:rsid w:val="00900F42"/>
    <w:rsid w:val="00901059"/>
    <w:rsid w:val="00901562"/>
    <w:rsid w:val="009017FF"/>
    <w:rsid w:val="0090184C"/>
    <w:rsid w:val="0090185D"/>
    <w:rsid w:val="009019CC"/>
    <w:rsid w:val="00901A26"/>
    <w:rsid w:val="00901A36"/>
    <w:rsid w:val="00901B68"/>
    <w:rsid w:val="00901E72"/>
    <w:rsid w:val="00902013"/>
    <w:rsid w:val="009022C6"/>
    <w:rsid w:val="009022CD"/>
    <w:rsid w:val="009024DB"/>
    <w:rsid w:val="009024DD"/>
    <w:rsid w:val="00902775"/>
    <w:rsid w:val="009029EE"/>
    <w:rsid w:val="00902ABC"/>
    <w:rsid w:val="00902AD8"/>
    <w:rsid w:val="00903649"/>
    <w:rsid w:val="00903736"/>
    <w:rsid w:val="00903810"/>
    <w:rsid w:val="009042E1"/>
    <w:rsid w:val="00904541"/>
    <w:rsid w:val="009045C9"/>
    <w:rsid w:val="009045E5"/>
    <w:rsid w:val="009045FF"/>
    <w:rsid w:val="009049AF"/>
    <w:rsid w:val="00904B85"/>
    <w:rsid w:val="00904BA8"/>
    <w:rsid w:val="00905589"/>
    <w:rsid w:val="00905833"/>
    <w:rsid w:val="009058D8"/>
    <w:rsid w:val="009059AF"/>
    <w:rsid w:val="00905B31"/>
    <w:rsid w:val="00905BB8"/>
    <w:rsid w:val="00905E6E"/>
    <w:rsid w:val="00905F29"/>
    <w:rsid w:val="00905FDC"/>
    <w:rsid w:val="00906019"/>
    <w:rsid w:val="009061D0"/>
    <w:rsid w:val="0090660F"/>
    <w:rsid w:val="009068C4"/>
    <w:rsid w:val="00906CD1"/>
    <w:rsid w:val="00906DA2"/>
    <w:rsid w:val="00906FE0"/>
    <w:rsid w:val="0090712F"/>
    <w:rsid w:val="009071FB"/>
    <w:rsid w:val="0090723D"/>
    <w:rsid w:val="00907820"/>
    <w:rsid w:val="00907A00"/>
    <w:rsid w:val="00907F64"/>
    <w:rsid w:val="009100F5"/>
    <w:rsid w:val="00910141"/>
    <w:rsid w:val="00910215"/>
    <w:rsid w:val="0091029D"/>
    <w:rsid w:val="009102BE"/>
    <w:rsid w:val="00910557"/>
    <w:rsid w:val="0091073A"/>
    <w:rsid w:val="00910879"/>
    <w:rsid w:val="009108C3"/>
    <w:rsid w:val="00910A19"/>
    <w:rsid w:val="00910B70"/>
    <w:rsid w:val="00910BEF"/>
    <w:rsid w:val="00910C9C"/>
    <w:rsid w:val="00910FCF"/>
    <w:rsid w:val="00911502"/>
    <w:rsid w:val="00911A1D"/>
    <w:rsid w:val="00911A80"/>
    <w:rsid w:val="00911B91"/>
    <w:rsid w:val="00911E07"/>
    <w:rsid w:val="00912025"/>
    <w:rsid w:val="00912288"/>
    <w:rsid w:val="00912521"/>
    <w:rsid w:val="0091266F"/>
    <w:rsid w:val="009128A3"/>
    <w:rsid w:val="009129F2"/>
    <w:rsid w:val="00912C68"/>
    <w:rsid w:val="00912D78"/>
    <w:rsid w:val="00912F3C"/>
    <w:rsid w:val="0091314E"/>
    <w:rsid w:val="0091379A"/>
    <w:rsid w:val="00913A6A"/>
    <w:rsid w:val="00913AF2"/>
    <w:rsid w:val="00913EA4"/>
    <w:rsid w:val="009143A0"/>
    <w:rsid w:val="00914418"/>
    <w:rsid w:val="009144CE"/>
    <w:rsid w:val="00915242"/>
    <w:rsid w:val="0091577E"/>
    <w:rsid w:val="009157CE"/>
    <w:rsid w:val="009157D3"/>
    <w:rsid w:val="00915910"/>
    <w:rsid w:val="00915B25"/>
    <w:rsid w:val="00915DFB"/>
    <w:rsid w:val="00915F5E"/>
    <w:rsid w:val="00916076"/>
    <w:rsid w:val="009160C5"/>
    <w:rsid w:val="0091646A"/>
    <w:rsid w:val="009166F6"/>
    <w:rsid w:val="00916860"/>
    <w:rsid w:val="009169C7"/>
    <w:rsid w:val="009169E6"/>
    <w:rsid w:val="00916A15"/>
    <w:rsid w:val="00916B1F"/>
    <w:rsid w:val="00916F38"/>
    <w:rsid w:val="0091718D"/>
    <w:rsid w:val="00917463"/>
    <w:rsid w:val="009175E1"/>
    <w:rsid w:val="00917630"/>
    <w:rsid w:val="0091765F"/>
    <w:rsid w:val="00917AA7"/>
    <w:rsid w:val="00917AC9"/>
    <w:rsid w:val="00917B52"/>
    <w:rsid w:val="00917E38"/>
    <w:rsid w:val="00920056"/>
    <w:rsid w:val="009201A9"/>
    <w:rsid w:val="009201B9"/>
    <w:rsid w:val="0092053B"/>
    <w:rsid w:val="009207FE"/>
    <w:rsid w:val="00920C76"/>
    <w:rsid w:val="00920E4C"/>
    <w:rsid w:val="00920F0A"/>
    <w:rsid w:val="0092127F"/>
    <w:rsid w:val="0092140B"/>
    <w:rsid w:val="00921438"/>
    <w:rsid w:val="009220E2"/>
    <w:rsid w:val="00922232"/>
    <w:rsid w:val="009223A8"/>
    <w:rsid w:val="0092253C"/>
    <w:rsid w:val="00922885"/>
    <w:rsid w:val="00922905"/>
    <w:rsid w:val="00922BDD"/>
    <w:rsid w:val="00922BDE"/>
    <w:rsid w:val="00922E96"/>
    <w:rsid w:val="00922FFB"/>
    <w:rsid w:val="00923037"/>
    <w:rsid w:val="009232A6"/>
    <w:rsid w:val="00923443"/>
    <w:rsid w:val="0092346E"/>
    <w:rsid w:val="0092351F"/>
    <w:rsid w:val="00923645"/>
    <w:rsid w:val="0092366B"/>
    <w:rsid w:val="009238C9"/>
    <w:rsid w:val="00923C49"/>
    <w:rsid w:val="00923E5E"/>
    <w:rsid w:val="00923FF1"/>
    <w:rsid w:val="00924127"/>
    <w:rsid w:val="00924313"/>
    <w:rsid w:val="0092459B"/>
    <w:rsid w:val="00924619"/>
    <w:rsid w:val="00924863"/>
    <w:rsid w:val="009249A3"/>
    <w:rsid w:val="00924A65"/>
    <w:rsid w:val="00924B4B"/>
    <w:rsid w:val="00924C64"/>
    <w:rsid w:val="00924E7E"/>
    <w:rsid w:val="00924F8C"/>
    <w:rsid w:val="00925104"/>
    <w:rsid w:val="009255D8"/>
    <w:rsid w:val="0092562A"/>
    <w:rsid w:val="00925698"/>
    <w:rsid w:val="009256E8"/>
    <w:rsid w:val="0092597D"/>
    <w:rsid w:val="009259AC"/>
    <w:rsid w:val="00925B47"/>
    <w:rsid w:val="009260D6"/>
    <w:rsid w:val="00926120"/>
    <w:rsid w:val="009261D3"/>
    <w:rsid w:val="0092643F"/>
    <w:rsid w:val="009264D2"/>
    <w:rsid w:val="009264EA"/>
    <w:rsid w:val="009265ED"/>
    <w:rsid w:val="00926B51"/>
    <w:rsid w:val="00926C59"/>
    <w:rsid w:val="00926CBE"/>
    <w:rsid w:val="00926D51"/>
    <w:rsid w:val="0092705D"/>
    <w:rsid w:val="00927121"/>
    <w:rsid w:val="009272BC"/>
    <w:rsid w:val="009272EE"/>
    <w:rsid w:val="009273D5"/>
    <w:rsid w:val="009274EA"/>
    <w:rsid w:val="009276D2"/>
    <w:rsid w:val="009277C6"/>
    <w:rsid w:val="00927B71"/>
    <w:rsid w:val="0093003C"/>
    <w:rsid w:val="009300E4"/>
    <w:rsid w:val="00930217"/>
    <w:rsid w:val="009304F8"/>
    <w:rsid w:val="00930821"/>
    <w:rsid w:val="0093086D"/>
    <w:rsid w:val="00930BA4"/>
    <w:rsid w:val="00930BE0"/>
    <w:rsid w:val="00930C3F"/>
    <w:rsid w:val="00930E5D"/>
    <w:rsid w:val="00930F41"/>
    <w:rsid w:val="009314D3"/>
    <w:rsid w:val="0093177B"/>
    <w:rsid w:val="009319B5"/>
    <w:rsid w:val="00931A43"/>
    <w:rsid w:val="00931AA8"/>
    <w:rsid w:val="00931B7E"/>
    <w:rsid w:val="00931F27"/>
    <w:rsid w:val="00932023"/>
    <w:rsid w:val="0093219E"/>
    <w:rsid w:val="00932335"/>
    <w:rsid w:val="00932457"/>
    <w:rsid w:val="00932545"/>
    <w:rsid w:val="00932715"/>
    <w:rsid w:val="00932834"/>
    <w:rsid w:val="009328BE"/>
    <w:rsid w:val="009328F3"/>
    <w:rsid w:val="0093292E"/>
    <w:rsid w:val="009329C9"/>
    <w:rsid w:val="00932BBE"/>
    <w:rsid w:val="00932CD3"/>
    <w:rsid w:val="00932E6D"/>
    <w:rsid w:val="00932FA7"/>
    <w:rsid w:val="00933109"/>
    <w:rsid w:val="009331E9"/>
    <w:rsid w:val="009332FD"/>
    <w:rsid w:val="0093339A"/>
    <w:rsid w:val="009336DC"/>
    <w:rsid w:val="00933746"/>
    <w:rsid w:val="009337AC"/>
    <w:rsid w:val="0093393D"/>
    <w:rsid w:val="0093396F"/>
    <w:rsid w:val="00933A7B"/>
    <w:rsid w:val="00933B5D"/>
    <w:rsid w:val="00933DB9"/>
    <w:rsid w:val="0093408D"/>
    <w:rsid w:val="009340CF"/>
    <w:rsid w:val="00934249"/>
    <w:rsid w:val="009343C9"/>
    <w:rsid w:val="0093445F"/>
    <w:rsid w:val="009344F4"/>
    <w:rsid w:val="009346E4"/>
    <w:rsid w:val="00934A54"/>
    <w:rsid w:val="00934BD9"/>
    <w:rsid w:val="00934BF2"/>
    <w:rsid w:val="00934E73"/>
    <w:rsid w:val="00934EA1"/>
    <w:rsid w:val="00934F00"/>
    <w:rsid w:val="009350E1"/>
    <w:rsid w:val="009351B2"/>
    <w:rsid w:val="009356DE"/>
    <w:rsid w:val="0093576A"/>
    <w:rsid w:val="0093581B"/>
    <w:rsid w:val="0093585C"/>
    <w:rsid w:val="00935876"/>
    <w:rsid w:val="0093597F"/>
    <w:rsid w:val="00935A3E"/>
    <w:rsid w:val="00935A46"/>
    <w:rsid w:val="00935C7B"/>
    <w:rsid w:val="00935CA7"/>
    <w:rsid w:val="00936145"/>
    <w:rsid w:val="00936202"/>
    <w:rsid w:val="00936299"/>
    <w:rsid w:val="00936859"/>
    <w:rsid w:val="00936ABD"/>
    <w:rsid w:val="00936AC0"/>
    <w:rsid w:val="00936CFC"/>
    <w:rsid w:val="00936D23"/>
    <w:rsid w:val="00936D7C"/>
    <w:rsid w:val="009373CA"/>
    <w:rsid w:val="009376F7"/>
    <w:rsid w:val="009377E6"/>
    <w:rsid w:val="00937804"/>
    <w:rsid w:val="0093794B"/>
    <w:rsid w:val="00937AC5"/>
    <w:rsid w:val="00937ADF"/>
    <w:rsid w:val="00937BCF"/>
    <w:rsid w:val="009403FA"/>
    <w:rsid w:val="00940400"/>
    <w:rsid w:val="009404EB"/>
    <w:rsid w:val="0094050D"/>
    <w:rsid w:val="00940623"/>
    <w:rsid w:val="00940869"/>
    <w:rsid w:val="00940A06"/>
    <w:rsid w:val="00940A90"/>
    <w:rsid w:val="00940B9E"/>
    <w:rsid w:val="00940C7F"/>
    <w:rsid w:val="00940C9A"/>
    <w:rsid w:val="00940F7A"/>
    <w:rsid w:val="009410E6"/>
    <w:rsid w:val="0094144F"/>
    <w:rsid w:val="0094150D"/>
    <w:rsid w:val="00941561"/>
    <w:rsid w:val="009415B2"/>
    <w:rsid w:val="0094160E"/>
    <w:rsid w:val="00941B5E"/>
    <w:rsid w:val="00941C31"/>
    <w:rsid w:val="00941C49"/>
    <w:rsid w:val="00941C79"/>
    <w:rsid w:val="00941DA1"/>
    <w:rsid w:val="00941F08"/>
    <w:rsid w:val="00941F97"/>
    <w:rsid w:val="0094206F"/>
    <w:rsid w:val="00942134"/>
    <w:rsid w:val="00942168"/>
    <w:rsid w:val="00942212"/>
    <w:rsid w:val="00942445"/>
    <w:rsid w:val="009425B4"/>
    <w:rsid w:val="0094265F"/>
    <w:rsid w:val="0094289B"/>
    <w:rsid w:val="00942B03"/>
    <w:rsid w:val="00942CBD"/>
    <w:rsid w:val="00942F1A"/>
    <w:rsid w:val="0094313E"/>
    <w:rsid w:val="00943252"/>
    <w:rsid w:val="0094337D"/>
    <w:rsid w:val="00943498"/>
    <w:rsid w:val="009435EC"/>
    <w:rsid w:val="00943795"/>
    <w:rsid w:val="009439C5"/>
    <w:rsid w:val="00943AE7"/>
    <w:rsid w:val="00943CB5"/>
    <w:rsid w:val="00943D1A"/>
    <w:rsid w:val="00943D32"/>
    <w:rsid w:val="00943D76"/>
    <w:rsid w:val="00943E44"/>
    <w:rsid w:val="00943E8B"/>
    <w:rsid w:val="00944421"/>
    <w:rsid w:val="009445B6"/>
    <w:rsid w:val="00944611"/>
    <w:rsid w:val="009446B4"/>
    <w:rsid w:val="00944A28"/>
    <w:rsid w:val="00944A94"/>
    <w:rsid w:val="00944D34"/>
    <w:rsid w:val="00944F47"/>
    <w:rsid w:val="009451BF"/>
    <w:rsid w:val="00945A1C"/>
    <w:rsid w:val="00945BB5"/>
    <w:rsid w:val="00945C23"/>
    <w:rsid w:val="00945CD2"/>
    <w:rsid w:val="00945D7D"/>
    <w:rsid w:val="00945D93"/>
    <w:rsid w:val="00945EB7"/>
    <w:rsid w:val="00945EC2"/>
    <w:rsid w:val="00945F2A"/>
    <w:rsid w:val="00946386"/>
    <w:rsid w:val="00946416"/>
    <w:rsid w:val="0094658C"/>
    <w:rsid w:val="00946834"/>
    <w:rsid w:val="0094698A"/>
    <w:rsid w:val="00946A63"/>
    <w:rsid w:val="00946BBC"/>
    <w:rsid w:val="00946D15"/>
    <w:rsid w:val="00946F37"/>
    <w:rsid w:val="00946FB9"/>
    <w:rsid w:val="00947363"/>
    <w:rsid w:val="00947425"/>
    <w:rsid w:val="0094798C"/>
    <w:rsid w:val="00950144"/>
    <w:rsid w:val="00950165"/>
    <w:rsid w:val="009501D5"/>
    <w:rsid w:val="00950203"/>
    <w:rsid w:val="0095024D"/>
    <w:rsid w:val="00950442"/>
    <w:rsid w:val="00950522"/>
    <w:rsid w:val="0095074B"/>
    <w:rsid w:val="009507FC"/>
    <w:rsid w:val="00950A87"/>
    <w:rsid w:val="00950B53"/>
    <w:rsid w:val="00950B6E"/>
    <w:rsid w:val="00950BBC"/>
    <w:rsid w:val="00950EF7"/>
    <w:rsid w:val="009510C2"/>
    <w:rsid w:val="00951587"/>
    <w:rsid w:val="009519C6"/>
    <w:rsid w:val="00951D00"/>
    <w:rsid w:val="00952061"/>
    <w:rsid w:val="00952283"/>
    <w:rsid w:val="009523C4"/>
    <w:rsid w:val="009523EE"/>
    <w:rsid w:val="0095251F"/>
    <w:rsid w:val="00952690"/>
    <w:rsid w:val="0095276B"/>
    <w:rsid w:val="00952956"/>
    <w:rsid w:val="00952957"/>
    <w:rsid w:val="00952998"/>
    <w:rsid w:val="00952AC8"/>
    <w:rsid w:val="00952AD5"/>
    <w:rsid w:val="00952E11"/>
    <w:rsid w:val="00953095"/>
    <w:rsid w:val="0095318A"/>
    <w:rsid w:val="00953333"/>
    <w:rsid w:val="00953555"/>
    <w:rsid w:val="0095355A"/>
    <w:rsid w:val="0095361C"/>
    <w:rsid w:val="0095384C"/>
    <w:rsid w:val="009538A1"/>
    <w:rsid w:val="00953A35"/>
    <w:rsid w:val="00953A98"/>
    <w:rsid w:val="00953C6D"/>
    <w:rsid w:val="00953D7A"/>
    <w:rsid w:val="00953F6C"/>
    <w:rsid w:val="00953FC7"/>
    <w:rsid w:val="00953FEF"/>
    <w:rsid w:val="0095404B"/>
    <w:rsid w:val="0095433B"/>
    <w:rsid w:val="009543EE"/>
    <w:rsid w:val="00954538"/>
    <w:rsid w:val="00954647"/>
    <w:rsid w:val="00954674"/>
    <w:rsid w:val="00954763"/>
    <w:rsid w:val="00954846"/>
    <w:rsid w:val="009548EB"/>
    <w:rsid w:val="00954A17"/>
    <w:rsid w:val="00954DED"/>
    <w:rsid w:val="00954FB1"/>
    <w:rsid w:val="00955003"/>
    <w:rsid w:val="00955089"/>
    <w:rsid w:val="009550B7"/>
    <w:rsid w:val="0095581E"/>
    <w:rsid w:val="009559D7"/>
    <w:rsid w:val="00955B60"/>
    <w:rsid w:val="00955B67"/>
    <w:rsid w:val="00955D2B"/>
    <w:rsid w:val="00955D69"/>
    <w:rsid w:val="009560EE"/>
    <w:rsid w:val="00956500"/>
    <w:rsid w:val="0095653D"/>
    <w:rsid w:val="00956965"/>
    <w:rsid w:val="009569CB"/>
    <w:rsid w:val="00956AB7"/>
    <w:rsid w:val="00956E94"/>
    <w:rsid w:val="00956F25"/>
    <w:rsid w:val="00957023"/>
    <w:rsid w:val="00957060"/>
    <w:rsid w:val="00957377"/>
    <w:rsid w:val="0095746D"/>
    <w:rsid w:val="009574BD"/>
    <w:rsid w:val="009578A3"/>
    <w:rsid w:val="00957DFD"/>
    <w:rsid w:val="00957E54"/>
    <w:rsid w:val="00957E5D"/>
    <w:rsid w:val="00960109"/>
    <w:rsid w:val="00960351"/>
    <w:rsid w:val="00960535"/>
    <w:rsid w:val="009606DD"/>
    <w:rsid w:val="00960C51"/>
    <w:rsid w:val="00960C7F"/>
    <w:rsid w:val="00960CE8"/>
    <w:rsid w:val="00960DC6"/>
    <w:rsid w:val="009611C4"/>
    <w:rsid w:val="00961363"/>
    <w:rsid w:val="009614AB"/>
    <w:rsid w:val="009617E0"/>
    <w:rsid w:val="00961918"/>
    <w:rsid w:val="00961961"/>
    <w:rsid w:val="00961EB2"/>
    <w:rsid w:val="00961FB6"/>
    <w:rsid w:val="009620C5"/>
    <w:rsid w:val="0096233E"/>
    <w:rsid w:val="009624E5"/>
    <w:rsid w:val="009627E0"/>
    <w:rsid w:val="00962A5A"/>
    <w:rsid w:val="009630A2"/>
    <w:rsid w:val="0096335A"/>
    <w:rsid w:val="0096345C"/>
    <w:rsid w:val="009634BE"/>
    <w:rsid w:val="00963AF6"/>
    <w:rsid w:val="00963E8E"/>
    <w:rsid w:val="0096446E"/>
    <w:rsid w:val="00964621"/>
    <w:rsid w:val="00964840"/>
    <w:rsid w:val="0096489D"/>
    <w:rsid w:val="009648F5"/>
    <w:rsid w:val="00964954"/>
    <w:rsid w:val="00964BBF"/>
    <w:rsid w:val="00964F28"/>
    <w:rsid w:val="0096508C"/>
    <w:rsid w:val="009650F3"/>
    <w:rsid w:val="00965136"/>
    <w:rsid w:val="009652DB"/>
    <w:rsid w:val="0096530D"/>
    <w:rsid w:val="009653D6"/>
    <w:rsid w:val="00965733"/>
    <w:rsid w:val="00965AAE"/>
    <w:rsid w:val="00965C68"/>
    <w:rsid w:val="00965DE7"/>
    <w:rsid w:val="00965EF9"/>
    <w:rsid w:val="00965F68"/>
    <w:rsid w:val="0096621B"/>
    <w:rsid w:val="0096643F"/>
    <w:rsid w:val="009664AF"/>
    <w:rsid w:val="009664E6"/>
    <w:rsid w:val="0096658D"/>
    <w:rsid w:val="009667C1"/>
    <w:rsid w:val="00966894"/>
    <w:rsid w:val="00966975"/>
    <w:rsid w:val="00966AF3"/>
    <w:rsid w:val="0096705F"/>
    <w:rsid w:val="00967367"/>
    <w:rsid w:val="00967408"/>
    <w:rsid w:val="009675FF"/>
    <w:rsid w:val="009677E8"/>
    <w:rsid w:val="0096790D"/>
    <w:rsid w:val="00967A54"/>
    <w:rsid w:val="00967CFF"/>
    <w:rsid w:val="00967D5B"/>
    <w:rsid w:val="00967D7E"/>
    <w:rsid w:val="00967F08"/>
    <w:rsid w:val="00970009"/>
    <w:rsid w:val="0097012E"/>
    <w:rsid w:val="0097013B"/>
    <w:rsid w:val="0097025D"/>
    <w:rsid w:val="0097027A"/>
    <w:rsid w:val="00970303"/>
    <w:rsid w:val="00970331"/>
    <w:rsid w:val="009705D5"/>
    <w:rsid w:val="0097070F"/>
    <w:rsid w:val="0097073F"/>
    <w:rsid w:val="0097097C"/>
    <w:rsid w:val="00970C84"/>
    <w:rsid w:val="00970D23"/>
    <w:rsid w:val="009710DE"/>
    <w:rsid w:val="00971345"/>
    <w:rsid w:val="00971348"/>
    <w:rsid w:val="00971624"/>
    <w:rsid w:val="00971763"/>
    <w:rsid w:val="0097194C"/>
    <w:rsid w:val="00971AEA"/>
    <w:rsid w:val="00971D97"/>
    <w:rsid w:val="00971FE3"/>
    <w:rsid w:val="009720CA"/>
    <w:rsid w:val="009722FF"/>
    <w:rsid w:val="0097239D"/>
    <w:rsid w:val="0097248E"/>
    <w:rsid w:val="00972908"/>
    <w:rsid w:val="00972F21"/>
    <w:rsid w:val="009730FB"/>
    <w:rsid w:val="009732C2"/>
    <w:rsid w:val="009737F6"/>
    <w:rsid w:val="00973919"/>
    <w:rsid w:val="009739E8"/>
    <w:rsid w:val="00973AB2"/>
    <w:rsid w:val="00973D07"/>
    <w:rsid w:val="00973E65"/>
    <w:rsid w:val="00973EB7"/>
    <w:rsid w:val="00973FE9"/>
    <w:rsid w:val="0097409D"/>
    <w:rsid w:val="0097420D"/>
    <w:rsid w:val="009742BB"/>
    <w:rsid w:val="009742F9"/>
    <w:rsid w:val="009743E4"/>
    <w:rsid w:val="0097485E"/>
    <w:rsid w:val="009748ED"/>
    <w:rsid w:val="009749F8"/>
    <w:rsid w:val="00974ADD"/>
    <w:rsid w:val="00974BF4"/>
    <w:rsid w:val="00974C35"/>
    <w:rsid w:val="00974D0C"/>
    <w:rsid w:val="00974E72"/>
    <w:rsid w:val="00974F7A"/>
    <w:rsid w:val="009752BD"/>
    <w:rsid w:val="0097540E"/>
    <w:rsid w:val="0097549C"/>
    <w:rsid w:val="009754B4"/>
    <w:rsid w:val="00975658"/>
    <w:rsid w:val="00975CF7"/>
    <w:rsid w:val="00975ED8"/>
    <w:rsid w:val="00976319"/>
    <w:rsid w:val="00976410"/>
    <w:rsid w:val="0097651A"/>
    <w:rsid w:val="0097658B"/>
    <w:rsid w:val="009765A2"/>
    <w:rsid w:val="00976609"/>
    <w:rsid w:val="009766B5"/>
    <w:rsid w:val="00976973"/>
    <w:rsid w:val="00976A7F"/>
    <w:rsid w:val="00976AB9"/>
    <w:rsid w:val="00976BCA"/>
    <w:rsid w:val="00976D62"/>
    <w:rsid w:val="00976E1D"/>
    <w:rsid w:val="00976F3D"/>
    <w:rsid w:val="00976FB8"/>
    <w:rsid w:val="00977322"/>
    <w:rsid w:val="009773C9"/>
    <w:rsid w:val="009774FC"/>
    <w:rsid w:val="00977650"/>
    <w:rsid w:val="00977783"/>
    <w:rsid w:val="009778A4"/>
    <w:rsid w:val="00977A45"/>
    <w:rsid w:val="00977AB7"/>
    <w:rsid w:val="00977E78"/>
    <w:rsid w:val="00977F6D"/>
    <w:rsid w:val="00980003"/>
    <w:rsid w:val="00980198"/>
    <w:rsid w:val="009801CE"/>
    <w:rsid w:val="00980313"/>
    <w:rsid w:val="00980559"/>
    <w:rsid w:val="00980594"/>
    <w:rsid w:val="0098062B"/>
    <w:rsid w:val="0098081B"/>
    <w:rsid w:val="00980A12"/>
    <w:rsid w:val="00980B72"/>
    <w:rsid w:val="00980D69"/>
    <w:rsid w:val="00980F00"/>
    <w:rsid w:val="00980F9A"/>
    <w:rsid w:val="009814B6"/>
    <w:rsid w:val="00981566"/>
    <w:rsid w:val="00981999"/>
    <w:rsid w:val="009819F9"/>
    <w:rsid w:val="009819FD"/>
    <w:rsid w:val="00981B5F"/>
    <w:rsid w:val="00981CB3"/>
    <w:rsid w:val="00981D9F"/>
    <w:rsid w:val="00981FDD"/>
    <w:rsid w:val="0098218E"/>
    <w:rsid w:val="00982246"/>
    <w:rsid w:val="009824FF"/>
    <w:rsid w:val="0098262D"/>
    <w:rsid w:val="0098271A"/>
    <w:rsid w:val="00982AC7"/>
    <w:rsid w:val="00982B20"/>
    <w:rsid w:val="00982D1B"/>
    <w:rsid w:val="00982F20"/>
    <w:rsid w:val="00983248"/>
    <w:rsid w:val="009832DC"/>
    <w:rsid w:val="00983371"/>
    <w:rsid w:val="009833CF"/>
    <w:rsid w:val="00983740"/>
    <w:rsid w:val="0098374E"/>
    <w:rsid w:val="00983A78"/>
    <w:rsid w:val="00983BE8"/>
    <w:rsid w:val="00983DED"/>
    <w:rsid w:val="00983E39"/>
    <w:rsid w:val="00983EDE"/>
    <w:rsid w:val="00983FAA"/>
    <w:rsid w:val="009840C0"/>
    <w:rsid w:val="00984322"/>
    <w:rsid w:val="00984350"/>
    <w:rsid w:val="00984372"/>
    <w:rsid w:val="00984674"/>
    <w:rsid w:val="009848DE"/>
    <w:rsid w:val="00984AC5"/>
    <w:rsid w:val="00984C16"/>
    <w:rsid w:val="00984C78"/>
    <w:rsid w:val="00985042"/>
    <w:rsid w:val="009850E9"/>
    <w:rsid w:val="00985350"/>
    <w:rsid w:val="0098544A"/>
    <w:rsid w:val="00985466"/>
    <w:rsid w:val="00985585"/>
    <w:rsid w:val="00985646"/>
    <w:rsid w:val="009857C9"/>
    <w:rsid w:val="00985D5E"/>
    <w:rsid w:val="00985DB8"/>
    <w:rsid w:val="00985DCB"/>
    <w:rsid w:val="00985DDB"/>
    <w:rsid w:val="00986098"/>
    <w:rsid w:val="009864EB"/>
    <w:rsid w:val="0098657C"/>
    <w:rsid w:val="00986698"/>
    <w:rsid w:val="00986709"/>
    <w:rsid w:val="00986860"/>
    <w:rsid w:val="009868E9"/>
    <w:rsid w:val="00986A0D"/>
    <w:rsid w:val="00986A66"/>
    <w:rsid w:val="00986BE0"/>
    <w:rsid w:val="00986CA2"/>
    <w:rsid w:val="0098783A"/>
    <w:rsid w:val="009879FC"/>
    <w:rsid w:val="00987BDD"/>
    <w:rsid w:val="00987C04"/>
    <w:rsid w:val="00987D81"/>
    <w:rsid w:val="00987E63"/>
    <w:rsid w:val="00987E90"/>
    <w:rsid w:val="00990045"/>
    <w:rsid w:val="009900F0"/>
    <w:rsid w:val="009900FC"/>
    <w:rsid w:val="009901A3"/>
    <w:rsid w:val="009902F1"/>
    <w:rsid w:val="00990370"/>
    <w:rsid w:val="0099037C"/>
    <w:rsid w:val="00990842"/>
    <w:rsid w:val="00990859"/>
    <w:rsid w:val="009908C6"/>
    <w:rsid w:val="00990CC7"/>
    <w:rsid w:val="00990D01"/>
    <w:rsid w:val="00990DD0"/>
    <w:rsid w:val="00990EB1"/>
    <w:rsid w:val="00990EE2"/>
    <w:rsid w:val="0099106A"/>
    <w:rsid w:val="00991188"/>
    <w:rsid w:val="009911A6"/>
    <w:rsid w:val="009911CE"/>
    <w:rsid w:val="009912AF"/>
    <w:rsid w:val="00991301"/>
    <w:rsid w:val="0099158D"/>
    <w:rsid w:val="00991922"/>
    <w:rsid w:val="00991958"/>
    <w:rsid w:val="00991A93"/>
    <w:rsid w:val="00991BBE"/>
    <w:rsid w:val="00991C1B"/>
    <w:rsid w:val="009921E9"/>
    <w:rsid w:val="00992445"/>
    <w:rsid w:val="00992446"/>
    <w:rsid w:val="0099246D"/>
    <w:rsid w:val="009925EB"/>
    <w:rsid w:val="0099276A"/>
    <w:rsid w:val="00992985"/>
    <w:rsid w:val="009929C4"/>
    <w:rsid w:val="00992C1A"/>
    <w:rsid w:val="00993D33"/>
    <w:rsid w:val="00993E4A"/>
    <w:rsid w:val="00993EF6"/>
    <w:rsid w:val="0099409A"/>
    <w:rsid w:val="00994450"/>
    <w:rsid w:val="00994544"/>
    <w:rsid w:val="00994A7A"/>
    <w:rsid w:val="00994B23"/>
    <w:rsid w:val="00994BEE"/>
    <w:rsid w:val="00994D71"/>
    <w:rsid w:val="00994E74"/>
    <w:rsid w:val="00994ED4"/>
    <w:rsid w:val="0099539D"/>
    <w:rsid w:val="009953CD"/>
    <w:rsid w:val="00995418"/>
    <w:rsid w:val="0099543A"/>
    <w:rsid w:val="009955C2"/>
    <w:rsid w:val="00995985"/>
    <w:rsid w:val="00995A08"/>
    <w:rsid w:val="00995CFA"/>
    <w:rsid w:val="00996102"/>
    <w:rsid w:val="0099631A"/>
    <w:rsid w:val="00996402"/>
    <w:rsid w:val="0099652D"/>
    <w:rsid w:val="009965D8"/>
    <w:rsid w:val="009966AB"/>
    <w:rsid w:val="009966B9"/>
    <w:rsid w:val="009966D8"/>
    <w:rsid w:val="0099690E"/>
    <w:rsid w:val="00996D11"/>
    <w:rsid w:val="00996D7F"/>
    <w:rsid w:val="00996EF4"/>
    <w:rsid w:val="00996FAB"/>
    <w:rsid w:val="00997001"/>
    <w:rsid w:val="009972DA"/>
    <w:rsid w:val="00997771"/>
    <w:rsid w:val="009978B7"/>
    <w:rsid w:val="009979D5"/>
    <w:rsid w:val="00997BC0"/>
    <w:rsid w:val="00997CA8"/>
    <w:rsid w:val="00997F64"/>
    <w:rsid w:val="009A0073"/>
    <w:rsid w:val="009A02E7"/>
    <w:rsid w:val="009A0436"/>
    <w:rsid w:val="009A083C"/>
    <w:rsid w:val="009A0936"/>
    <w:rsid w:val="009A0C2E"/>
    <w:rsid w:val="009A0D60"/>
    <w:rsid w:val="009A0E7A"/>
    <w:rsid w:val="009A1044"/>
    <w:rsid w:val="009A110C"/>
    <w:rsid w:val="009A11A5"/>
    <w:rsid w:val="009A144F"/>
    <w:rsid w:val="009A1569"/>
    <w:rsid w:val="009A1777"/>
    <w:rsid w:val="009A1AA2"/>
    <w:rsid w:val="009A1AD2"/>
    <w:rsid w:val="009A1F4F"/>
    <w:rsid w:val="009A1FB1"/>
    <w:rsid w:val="009A203D"/>
    <w:rsid w:val="009A21CA"/>
    <w:rsid w:val="009A23B1"/>
    <w:rsid w:val="009A26CF"/>
    <w:rsid w:val="009A273F"/>
    <w:rsid w:val="009A2847"/>
    <w:rsid w:val="009A2A7D"/>
    <w:rsid w:val="009A2C7E"/>
    <w:rsid w:val="009A2CEE"/>
    <w:rsid w:val="009A2D0A"/>
    <w:rsid w:val="009A2DA7"/>
    <w:rsid w:val="009A2DFB"/>
    <w:rsid w:val="009A2FC2"/>
    <w:rsid w:val="009A3131"/>
    <w:rsid w:val="009A331D"/>
    <w:rsid w:val="009A3498"/>
    <w:rsid w:val="009A34AF"/>
    <w:rsid w:val="009A3506"/>
    <w:rsid w:val="009A358E"/>
    <w:rsid w:val="009A370B"/>
    <w:rsid w:val="009A378F"/>
    <w:rsid w:val="009A37A6"/>
    <w:rsid w:val="009A3838"/>
    <w:rsid w:val="009A3D30"/>
    <w:rsid w:val="009A3D84"/>
    <w:rsid w:val="009A41CB"/>
    <w:rsid w:val="009A4449"/>
    <w:rsid w:val="009A44D9"/>
    <w:rsid w:val="009A4735"/>
    <w:rsid w:val="009A4954"/>
    <w:rsid w:val="009A4ADB"/>
    <w:rsid w:val="009A4B1B"/>
    <w:rsid w:val="009A4B34"/>
    <w:rsid w:val="009A4D77"/>
    <w:rsid w:val="009A4F43"/>
    <w:rsid w:val="009A51CB"/>
    <w:rsid w:val="009A5206"/>
    <w:rsid w:val="009A5287"/>
    <w:rsid w:val="009A539D"/>
    <w:rsid w:val="009A5584"/>
    <w:rsid w:val="009A5A0E"/>
    <w:rsid w:val="009A5B03"/>
    <w:rsid w:val="009A5B05"/>
    <w:rsid w:val="009A5B20"/>
    <w:rsid w:val="009A5DB3"/>
    <w:rsid w:val="009A5E4A"/>
    <w:rsid w:val="009A63B2"/>
    <w:rsid w:val="009A6420"/>
    <w:rsid w:val="009A6630"/>
    <w:rsid w:val="009A670D"/>
    <w:rsid w:val="009A6EED"/>
    <w:rsid w:val="009A6F0F"/>
    <w:rsid w:val="009A6FD9"/>
    <w:rsid w:val="009A709F"/>
    <w:rsid w:val="009A757C"/>
    <w:rsid w:val="009A7655"/>
    <w:rsid w:val="009A76A0"/>
    <w:rsid w:val="009A7701"/>
    <w:rsid w:val="009A7733"/>
    <w:rsid w:val="009A7809"/>
    <w:rsid w:val="009A780F"/>
    <w:rsid w:val="009A78D4"/>
    <w:rsid w:val="009A795C"/>
    <w:rsid w:val="009A7D73"/>
    <w:rsid w:val="009A7E24"/>
    <w:rsid w:val="009A7FEE"/>
    <w:rsid w:val="009B0074"/>
    <w:rsid w:val="009B0103"/>
    <w:rsid w:val="009B0222"/>
    <w:rsid w:val="009B0314"/>
    <w:rsid w:val="009B0BA1"/>
    <w:rsid w:val="009B0C25"/>
    <w:rsid w:val="009B0DB6"/>
    <w:rsid w:val="009B0FBD"/>
    <w:rsid w:val="009B100A"/>
    <w:rsid w:val="009B1066"/>
    <w:rsid w:val="009B106B"/>
    <w:rsid w:val="009B1143"/>
    <w:rsid w:val="009B1397"/>
    <w:rsid w:val="009B13FD"/>
    <w:rsid w:val="009B1430"/>
    <w:rsid w:val="009B1627"/>
    <w:rsid w:val="009B16BA"/>
    <w:rsid w:val="009B18FE"/>
    <w:rsid w:val="009B1966"/>
    <w:rsid w:val="009B19D4"/>
    <w:rsid w:val="009B1A49"/>
    <w:rsid w:val="009B1B24"/>
    <w:rsid w:val="009B1B26"/>
    <w:rsid w:val="009B1C5A"/>
    <w:rsid w:val="009B1C6B"/>
    <w:rsid w:val="009B1D71"/>
    <w:rsid w:val="009B2046"/>
    <w:rsid w:val="009B21AF"/>
    <w:rsid w:val="009B225A"/>
    <w:rsid w:val="009B22F1"/>
    <w:rsid w:val="009B235C"/>
    <w:rsid w:val="009B25D0"/>
    <w:rsid w:val="009B264D"/>
    <w:rsid w:val="009B2745"/>
    <w:rsid w:val="009B2876"/>
    <w:rsid w:val="009B290D"/>
    <w:rsid w:val="009B2932"/>
    <w:rsid w:val="009B2C61"/>
    <w:rsid w:val="009B2C79"/>
    <w:rsid w:val="009B2FC1"/>
    <w:rsid w:val="009B3087"/>
    <w:rsid w:val="009B3540"/>
    <w:rsid w:val="009B364E"/>
    <w:rsid w:val="009B366A"/>
    <w:rsid w:val="009B36C4"/>
    <w:rsid w:val="009B370E"/>
    <w:rsid w:val="009B3714"/>
    <w:rsid w:val="009B396F"/>
    <w:rsid w:val="009B3B6E"/>
    <w:rsid w:val="009B3E75"/>
    <w:rsid w:val="009B3E88"/>
    <w:rsid w:val="009B434C"/>
    <w:rsid w:val="009B43B2"/>
    <w:rsid w:val="009B44AB"/>
    <w:rsid w:val="009B4535"/>
    <w:rsid w:val="009B45CC"/>
    <w:rsid w:val="009B4724"/>
    <w:rsid w:val="009B49F5"/>
    <w:rsid w:val="009B4BF9"/>
    <w:rsid w:val="009B4C39"/>
    <w:rsid w:val="009B4CD7"/>
    <w:rsid w:val="009B4E9C"/>
    <w:rsid w:val="009B4F16"/>
    <w:rsid w:val="009B4FCC"/>
    <w:rsid w:val="009B5148"/>
    <w:rsid w:val="009B5374"/>
    <w:rsid w:val="009B53BE"/>
    <w:rsid w:val="009B553C"/>
    <w:rsid w:val="009B56C3"/>
    <w:rsid w:val="009B5890"/>
    <w:rsid w:val="009B5911"/>
    <w:rsid w:val="009B5F5C"/>
    <w:rsid w:val="009B618B"/>
    <w:rsid w:val="009B622A"/>
    <w:rsid w:val="009B63C5"/>
    <w:rsid w:val="009B6632"/>
    <w:rsid w:val="009B694F"/>
    <w:rsid w:val="009B6A59"/>
    <w:rsid w:val="009B6A7B"/>
    <w:rsid w:val="009B6AD3"/>
    <w:rsid w:val="009B6AEB"/>
    <w:rsid w:val="009B6BDD"/>
    <w:rsid w:val="009B6C35"/>
    <w:rsid w:val="009B71CC"/>
    <w:rsid w:val="009B737F"/>
    <w:rsid w:val="009B76AF"/>
    <w:rsid w:val="009B77B5"/>
    <w:rsid w:val="009B7A84"/>
    <w:rsid w:val="009B7F25"/>
    <w:rsid w:val="009B7FF2"/>
    <w:rsid w:val="009C00D2"/>
    <w:rsid w:val="009C016A"/>
    <w:rsid w:val="009C0181"/>
    <w:rsid w:val="009C01E9"/>
    <w:rsid w:val="009C0365"/>
    <w:rsid w:val="009C03C5"/>
    <w:rsid w:val="009C0447"/>
    <w:rsid w:val="009C04B5"/>
    <w:rsid w:val="009C058E"/>
    <w:rsid w:val="009C0891"/>
    <w:rsid w:val="009C097C"/>
    <w:rsid w:val="009C09EA"/>
    <w:rsid w:val="009C0AC5"/>
    <w:rsid w:val="009C0B48"/>
    <w:rsid w:val="009C0BEB"/>
    <w:rsid w:val="009C0E61"/>
    <w:rsid w:val="009C10B1"/>
    <w:rsid w:val="009C1135"/>
    <w:rsid w:val="009C119C"/>
    <w:rsid w:val="009C11D7"/>
    <w:rsid w:val="009C12C9"/>
    <w:rsid w:val="009C14D6"/>
    <w:rsid w:val="009C1525"/>
    <w:rsid w:val="009C1715"/>
    <w:rsid w:val="009C1B4D"/>
    <w:rsid w:val="009C1DD8"/>
    <w:rsid w:val="009C1EC4"/>
    <w:rsid w:val="009C20D3"/>
    <w:rsid w:val="009C2136"/>
    <w:rsid w:val="009C2352"/>
    <w:rsid w:val="009C2579"/>
    <w:rsid w:val="009C27D3"/>
    <w:rsid w:val="009C2939"/>
    <w:rsid w:val="009C2B17"/>
    <w:rsid w:val="009C2BA5"/>
    <w:rsid w:val="009C2C27"/>
    <w:rsid w:val="009C2EED"/>
    <w:rsid w:val="009C3064"/>
    <w:rsid w:val="009C3223"/>
    <w:rsid w:val="009C332C"/>
    <w:rsid w:val="009C33A3"/>
    <w:rsid w:val="009C3591"/>
    <w:rsid w:val="009C38E2"/>
    <w:rsid w:val="009C4113"/>
    <w:rsid w:val="009C4147"/>
    <w:rsid w:val="009C4423"/>
    <w:rsid w:val="009C46CB"/>
    <w:rsid w:val="009C46F8"/>
    <w:rsid w:val="009C4885"/>
    <w:rsid w:val="009C4AA9"/>
    <w:rsid w:val="009C4C38"/>
    <w:rsid w:val="009C4DC8"/>
    <w:rsid w:val="009C4E49"/>
    <w:rsid w:val="009C530B"/>
    <w:rsid w:val="009C5422"/>
    <w:rsid w:val="009C553F"/>
    <w:rsid w:val="009C57F1"/>
    <w:rsid w:val="009C59BC"/>
    <w:rsid w:val="009C5D3E"/>
    <w:rsid w:val="009C5DB9"/>
    <w:rsid w:val="009C5DBD"/>
    <w:rsid w:val="009C5E24"/>
    <w:rsid w:val="009C62C7"/>
    <w:rsid w:val="009C6974"/>
    <w:rsid w:val="009C6B5A"/>
    <w:rsid w:val="009C6BD1"/>
    <w:rsid w:val="009C6E25"/>
    <w:rsid w:val="009C7043"/>
    <w:rsid w:val="009C7441"/>
    <w:rsid w:val="009C76BC"/>
    <w:rsid w:val="009C76BE"/>
    <w:rsid w:val="009C7833"/>
    <w:rsid w:val="009C7877"/>
    <w:rsid w:val="009C7900"/>
    <w:rsid w:val="009C7909"/>
    <w:rsid w:val="009C795A"/>
    <w:rsid w:val="009C79FA"/>
    <w:rsid w:val="009C7B7C"/>
    <w:rsid w:val="009C7BF4"/>
    <w:rsid w:val="009C7BFA"/>
    <w:rsid w:val="009C7C02"/>
    <w:rsid w:val="009C7E16"/>
    <w:rsid w:val="009C7E56"/>
    <w:rsid w:val="009D01DD"/>
    <w:rsid w:val="009D022B"/>
    <w:rsid w:val="009D049F"/>
    <w:rsid w:val="009D04E4"/>
    <w:rsid w:val="009D07A7"/>
    <w:rsid w:val="009D07E3"/>
    <w:rsid w:val="009D07F0"/>
    <w:rsid w:val="009D0CFB"/>
    <w:rsid w:val="009D0E9D"/>
    <w:rsid w:val="009D0F16"/>
    <w:rsid w:val="009D0F2E"/>
    <w:rsid w:val="009D11AB"/>
    <w:rsid w:val="009D11B3"/>
    <w:rsid w:val="009D136B"/>
    <w:rsid w:val="009D1536"/>
    <w:rsid w:val="009D16FC"/>
    <w:rsid w:val="009D171F"/>
    <w:rsid w:val="009D17C4"/>
    <w:rsid w:val="009D17DD"/>
    <w:rsid w:val="009D1828"/>
    <w:rsid w:val="009D1933"/>
    <w:rsid w:val="009D19DA"/>
    <w:rsid w:val="009D1BC9"/>
    <w:rsid w:val="009D1D76"/>
    <w:rsid w:val="009D1D77"/>
    <w:rsid w:val="009D1DAA"/>
    <w:rsid w:val="009D1E01"/>
    <w:rsid w:val="009D2000"/>
    <w:rsid w:val="009D21FE"/>
    <w:rsid w:val="009D2329"/>
    <w:rsid w:val="009D246B"/>
    <w:rsid w:val="009D2475"/>
    <w:rsid w:val="009D271B"/>
    <w:rsid w:val="009D2787"/>
    <w:rsid w:val="009D284E"/>
    <w:rsid w:val="009D2A3B"/>
    <w:rsid w:val="009D2B29"/>
    <w:rsid w:val="009D2D59"/>
    <w:rsid w:val="009D2D7B"/>
    <w:rsid w:val="009D2DC4"/>
    <w:rsid w:val="009D2E64"/>
    <w:rsid w:val="009D35A6"/>
    <w:rsid w:val="009D3777"/>
    <w:rsid w:val="009D3970"/>
    <w:rsid w:val="009D3B8D"/>
    <w:rsid w:val="009D3D36"/>
    <w:rsid w:val="009D3DFA"/>
    <w:rsid w:val="009D3EC9"/>
    <w:rsid w:val="009D3EFE"/>
    <w:rsid w:val="009D434C"/>
    <w:rsid w:val="009D43B0"/>
    <w:rsid w:val="009D451A"/>
    <w:rsid w:val="009D45E9"/>
    <w:rsid w:val="009D4706"/>
    <w:rsid w:val="009D4829"/>
    <w:rsid w:val="009D4908"/>
    <w:rsid w:val="009D49F9"/>
    <w:rsid w:val="009D4AF4"/>
    <w:rsid w:val="009D4E88"/>
    <w:rsid w:val="009D4F79"/>
    <w:rsid w:val="009D5092"/>
    <w:rsid w:val="009D564B"/>
    <w:rsid w:val="009D573A"/>
    <w:rsid w:val="009D5909"/>
    <w:rsid w:val="009D5A20"/>
    <w:rsid w:val="009D5A4C"/>
    <w:rsid w:val="009D5B8D"/>
    <w:rsid w:val="009D5CC8"/>
    <w:rsid w:val="009D5D10"/>
    <w:rsid w:val="009D5E41"/>
    <w:rsid w:val="009D5E7A"/>
    <w:rsid w:val="009D5F01"/>
    <w:rsid w:val="009D6093"/>
    <w:rsid w:val="009D6176"/>
    <w:rsid w:val="009D624F"/>
    <w:rsid w:val="009D626B"/>
    <w:rsid w:val="009D65EF"/>
    <w:rsid w:val="009D6930"/>
    <w:rsid w:val="009D6C33"/>
    <w:rsid w:val="009D7116"/>
    <w:rsid w:val="009D7596"/>
    <w:rsid w:val="009D75B3"/>
    <w:rsid w:val="009D784A"/>
    <w:rsid w:val="009D7864"/>
    <w:rsid w:val="009D7930"/>
    <w:rsid w:val="009D79C2"/>
    <w:rsid w:val="009D7A24"/>
    <w:rsid w:val="009D7AA9"/>
    <w:rsid w:val="009D7CC9"/>
    <w:rsid w:val="009D7F26"/>
    <w:rsid w:val="009E01BB"/>
    <w:rsid w:val="009E028C"/>
    <w:rsid w:val="009E030A"/>
    <w:rsid w:val="009E0460"/>
    <w:rsid w:val="009E05B1"/>
    <w:rsid w:val="009E0712"/>
    <w:rsid w:val="009E0B0C"/>
    <w:rsid w:val="009E0B50"/>
    <w:rsid w:val="009E0C5B"/>
    <w:rsid w:val="009E0D21"/>
    <w:rsid w:val="009E0D2A"/>
    <w:rsid w:val="009E0FA3"/>
    <w:rsid w:val="009E135F"/>
    <w:rsid w:val="009E136D"/>
    <w:rsid w:val="009E14E0"/>
    <w:rsid w:val="009E1A8E"/>
    <w:rsid w:val="009E1ADC"/>
    <w:rsid w:val="009E1C01"/>
    <w:rsid w:val="009E1D86"/>
    <w:rsid w:val="009E1E3C"/>
    <w:rsid w:val="009E2174"/>
    <w:rsid w:val="009E2269"/>
    <w:rsid w:val="009E23D4"/>
    <w:rsid w:val="009E248A"/>
    <w:rsid w:val="009E24CA"/>
    <w:rsid w:val="009E2551"/>
    <w:rsid w:val="009E2610"/>
    <w:rsid w:val="009E2727"/>
    <w:rsid w:val="009E2945"/>
    <w:rsid w:val="009E2BC0"/>
    <w:rsid w:val="009E2C0A"/>
    <w:rsid w:val="009E2D0B"/>
    <w:rsid w:val="009E2DF4"/>
    <w:rsid w:val="009E2E1D"/>
    <w:rsid w:val="009E2EA2"/>
    <w:rsid w:val="009E31D5"/>
    <w:rsid w:val="009E32C0"/>
    <w:rsid w:val="009E32EB"/>
    <w:rsid w:val="009E33D5"/>
    <w:rsid w:val="009E3419"/>
    <w:rsid w:val="009E34D4"/>
    <w:rsid w:val="009E372E"/>
    <w:rsid w:val="009E38AD"/>
    <w:rsid w:val="009E3A54"/>
    <w:rsid w:val="009E3AE2"/>
    <w:rsid w:val="009E3C10"/>
    <w:rsid w:val="009E43D4"/>
    <w:rsid w:val="009E43EA"/>
    <w:rsid w:val="009E4529"/>
    <w:rsid w:val="009E4719"/>
    <w:rsid w:val="009E47F3"/>
    <w:rsid w:val="009E487B"/>
    <w:rsid w:val="009E49D7"/>
    <w:rsid w:val="009E4BB9"/>
    <w:rsid w:val="009E4EC8"/>
    <w:rsid w:val="009E51E9"/>
    <w:rsid w:val="009E51F3"/>
    <w:rsid w:val="009E52B3"/>
    <w:rsid w:val="009E560A"/>
    <w:rsid w:val="009E5920"/>
    <w:rsid w:val="009E5D6C"/>
    <w:rsid w:val="009E5E16"/>
    <w:rsid w:val="009E5EAF"/>
    <w:rsid w:val="009E606F"/>
    <w:rsid w:val="009E64B4"/>
    <w:rsid w:val="009E6553"/>
    <w:rsid w:val="009E665F"/>
    <w:rsid w:val="009E6A2D"/>
    <w:rsid w:val="009E6ABA"/>
    <w:rsid w:val="009E6DC2"/>
    <w:rsid w:val="009E6E07"/>
    <w:rsid w:val="009E6F06"/>
    <w:rsid w:val="009E6F64"/>
    <w:rsid w:val="009E6FFE"/>
    <w:rsid w:val="009E71A1"/>
    <w:rsid w:val="009E7348"/>
    <w:rsid w:val="009E73BB"/>
    <w:rsid w:val="009E73FE"/>
    <w:rsid w:val="009E749B"/>
    <w:rsid w:val="009E7504"/>
    <w:rsid w:val="009E7815"/>
    <w:rsid w:val="009E783F"/>
    <w:rsid w:val="009E7A4A"/>
    <w:rsid w:val="009E7B90"/>
    <w:rsid w:val="009E7E61"/>
    <w:rsid w:val="009E7F43"/>
    <w:rsid w:val="009F007B"/>
    <w:rsid w:val="009F016A"/>
    <w:rsid w:val="009F02A2"/>
    <w:rsid w:val="009F044F"/>
    <w:rsid w:val="009F06AA"/>
    <w:rsid w:val="009F07B6"/>
    <w:rsid w:val="009F082A"/>
    <w:rsid w:val="009F090D"/>
    <w:rsid w:val="009F0C6B"/>
    <w:rsid w:val="009F1228"/>
    <w:rsid w:val="009F12AE"/>
    <w:rsid w:val="009F139F"/>
    <w:rsid w:val="009F143E"/>
    <w:rsid w:val="009F159A"/>
    <w:rsid w:val="009F18AD"/>
    <w:rsid w:val="009F190F"/>
    <w:rsid w:val="009F1A8B"/>
    <w:rsid w:val="009F1B73"/>
    <w:rsid w:val="009F1C41"/>
    <w:rsid w:val="009F1F28"/>
    <w:rsid w:val="009F21A5"/>
    <w:rsid w:val="009F2537"/>
    <w:rsid w:val="009F28C7"/>
    <w:rsid w:val="009F28C8"/>
    <w:rsid w:val="009F29CD"/>
    <w:rsid w:val="009F2AD3"/>
    <w:rsid w:val="009F2B3E"/>
    <w:rsid w:val="009F2BC0"/>
    <w:rsid w:val="009F2D54"/>
    <w:rsid w:val="009F2EEF"/>
    <w:rsid w:val="009F2F53"/>
    <w:rsid w:val="009F2FD7"/>
    <w:rsid w:val="009F2FDE"/>
    <w:rsid w:val="009F3078"/>
    <w:rsid w:val="009F33E2"/>
    <w:rsid w:val="009F376D"/>
    <w:rsid w:val="009F3809"/>
    <w:rsid w:val="009F3862"/>
    <w:rsid w:val="009F387A"/>
    <w:rsid w:val="009F3897"/>
    <w:rsid w:val="009F3E9D"/>
    <w:rsid w:val="009F4039"/>
    <w:rsid w:val="009F4364"/>
    <w:rsid w:val="009F466C"/>
    <w:rsid w:val="009F4762"/>
    <w:rsid w:val="009F4829"/>
    <w:rsid w:val="009F48BB"/>
    <w:rsid w:val="009F4A31"/>
    <w:rsid w:val="009F4BF3"/>
    <w:rsid w:val="009F4E1A"/>
    <w:rsid w:val="009F5115"/>
    <w:rsid w:val="009F5148"/>
    <w:rsid w:val="009F5380"/>
    <w:rsid w:val="009F5571"/>
    <w:rsid w:val="009F56E2"/>
    <w:rsid w:val="009F5A18"/>
    <w:rsid w:val="009F5CC9"/>
    <w:rsid w:val="009F5CD6"/>
    <w:rsid w:val="009F5E66"/>
    <w:rsid w:val="009F5FBA"/>
    <w:rsid w:val="009F6066"/>
    <w:rsid w:val="009F61EA"/>
    <w:rsid w:val="009F6381"/>
    <w:rsid w:val="009F6867"/>
    <w:rsid w:val="009F6AA5"/>
    <w:rsid w:val="009F6CDA"/>
    <w:rsid w:val="009F6D9F"/>
    <w:rsid w:val="009F7360"/>
    <w:rsid w:val="009F7780"/>
    <w:rsid w:val="009F77C5"/>
    <w:rsid w:val="009F77D2"/>
    <w:rsid w:val="009F7A8D"/>
    <w:rsid w:val="009F7C5C"/>
    <w:rsid w:val="009F7CA4"/>
    <w:rsid w:val="009F7F33"/>
    <w:rsid w:val="009F7F58"/>
    <w:rsid w:val="00A001A5"/>
    <w:rsid w:val="00A00840"/>
    <w:rsid w:val="00A008D9"/>
    <w:rsid w:val="00A00A3D"/>
    <w:rsid w:val="00A00C65"/>
    <w:rsid w:val="00A00D10"/>
    <w:rsid w:val="00A00D3F"/>
    <w:rsid w:val="00A010A7"/>
    <w:rsid w:val="00A01265"/>
    <w:rsid w:val="00A01280"/>
    <w:rsid w:val="00A013C2"/>
    <w:rsid w:val="00A016AF"/>
    <w:rsid w:val="00A01A98"/>
    <w:rsid w:val="00A01D2D"/>
    <w:rsid w:val="00A01D65"/>
    <w:rsid w:val="00A01E3D"/>
    <w:rsid w:val="00A02169"/>
    <w:rsid w:val="00A02554"/>
    <w:rsid w:val="00A0278C"/>
    <w:rsid w:val="00A028DB"/>
    <w:rsid w:val="00A029AC"/>
    <w:rsid w:val="00A029E9"/>
    <w:rsid w:val="00A029F4"/>
    <w:rsid w:val="00A02A47"/>
    <w:rsid w:val="00A02E8F"/>
    <w:rsid w:val="00A030F5"/>
    <w:rsid w:val="00A0351B"/>
    <w:rsid w:val="00A03559"/>
    <w:rsid w:val="00A037E2"/>
    <w:rsid w:val="00A038F5"/>
    <w:rsid w:val="00A038FD"/>
    <w:rsid w:val="00A03AD5"/>
    <w:rsid w:val="00A03C0D"/>
    <w:rsid w:val="00A03D74"/>
    <w:rsid w:val="00A03D82"/>
    <w:rsid w:val="00A03D9B"/>
    <w:rsid w:val="00A04225"/>
    <w:rsid w:val="00A04342"/>
    <w:rsid w:val="00A04A56"/>
    <w:rsid w:val="00A04BC1"/>
    <w:rsid w:val="00A04DB0"/>
    <w:rsid w:val="00A0504B"/>
    <w:rsid w:val="00A051FC"/>
    <w:rsid w:val="00A05534"/>
    <w:rsid w:val="00A05770"/>
    <w:rsid w:val="00A05806"/>
    <w:rsid w:val="00A059B5"/>
    <w:rsid w:val="00A05B0B"/>
    <w:rsid w:val="00A05CEC"/>
    <w:rsid w:val="00A06056"/>
    <w:rsid w:val="00A0612D"/>
    <w:rsid w:val="00A0613D"/>
    <w:rsid w:val="00A063D6"/>
    <w:rsid w:val="00A064EE"/>
    <w:rsid w:val="00A06850"/>
    <w:rsid w:val="00A0688C"/>
    <w:rsid w:val="00A068FD"/>
    <w:rsid w:val="00A072D2"/>
    <w:rsid w:val="00A074A5"/>
    <w:rsid w:val="00A0789D"/>
    <w:rsid w:val="00A07B11"/>
    <w:rsid w:val="00A07B51"/>
    <w:rsid w:val="00A07B91"/>
    <w:rsid w:val="00A07CED"/>
    <w:rsid w:val="00A07FF2"/>
    <w:rsid w:val="00A1004B"/>
    <w:rsid w:val="00A10499"/>
    <w:rsid w:val="00A10549"/>
    <w:rsid w:val="00A1062F"/>
    <w:rsid w:val="00A10727"/>
    <w:rsid w:val="00A10791"/>
    <w:rsid w:val="00A1089C"/>
    <w:rsid w:val="00A1091E"/>
    <w:rsid w:val="00A10A88"/>
    <w:rsid w:val="00A10CA7"/>
    <w:rsid w:val="00A10FB9"/>
    <w:rsid w:val="00A113E7"/>
    <w:rsid w:val="00A117CA"/>
    <w:rsid w:val="00A1198A"/>
    <w:rsid w:val="00A11D67"/>
    <w:rsid w:val="00A120F3"/>
    <w:rsid w:val="00A12168"/>
    <w:rsid w:val="00A12349"/>
    <w:rsid w:val="00A12717"/>
    <w:rsid w:val="00A128DA"/>
    <w:rsid w:val="00A12911"/>
    <w:rsid w:val="00A12A58"/>
    <w:rsid w:val="00A12B51"/>
    <w:rsid w:val="00A12D8C"/>
    <w:rsid w:val="00A12E40"/>
    <w:rsid w:val="00A132DD"/>
    <w:rsid w:val="00A13929"/>
    <w:rsid w:val="00A13A8A"/>
    <w:rsid w:val="00A13BA1"/>
    <w:rsid w:val="00A13D47"/>
    <w:rsid w:val="00A13E1D"/>
    <w:rsid w:val="00A13ECA"/>
    <w:rsid w:val="00A13FDC"/>
    <w:rsid w:val="00A145ED"/>
    <w:rsid w:val="00A1473C"/>
    <w:rsid w:val="00A147FD"/>
    <w:rsid w:val="00A14905"/>
    <w:rsid w:val="00A14AB4"/>
    <w:rsid w:val="00A14EF7"/>
    <w:rsid w:val="00A15402"/>
    <w:rsid w:val="00A1573D"/>
    <w:rsid w:val="00A1582B"/>
    <w:rsid w:val="00A158EC"/>
    <w:rsid w:val="00A158FD"/>
    <w:rsid w:val="00A15947"/>
    <w:rsid w:val="00A15A20"/>
    <w:rsid w:val="00A15A4D"/>
    <w:rsid w:val="00A15A80"/>
    <w:rsid w:val="00A15B74"/>
    <w:rsid w:val="00A15BC2"/>
    <w:rsid w:val="00A15C4E"/>
    <w:rsid w:val="00A15DD0"/>
    <w:rsid w:val="00A15EC0"/>
    <w:rsid w:val="00A1606D"/>
    <w:rsid w:val="00A163FA"/>
    <w:rsid w:val="00A16911"/>
    <w:rsid w:val="00A16B12"/>
    <w:rsid w:val="00A16C44"/>
    <w:rsid w:val="00A16E8C"/>
    <w:rsid w:val="00A173AD"/>
    <w:rsid w:val="00A173BC"/>
    <w:rsid w:val="00A17574"/>
    <w:rsid w:val="00A175FC"/>
    <w:rsid w:val="00A1773F"/>
    <w:rsid w:val="00A178AA"/>
    <w:rsid w:val="00A17A41"/>
    <w:rsid w:val="00A2030D"/>
    <w:rsid w:val="00A20641"/>
    <w:rsid w:val="00A20714"/>
    <w:rsid w:val="00A20824"/>
    <w:rsid w:val="00A208E0"/>
    <w:rsid w:val="00A2091C"/>
    <w:rsid w:val="00A20A17"/>
    <w:rsid w:val="00A20D7A"/>
    <w:rsid w:val="00A21045"/>
    <w:rsid w:val="00A211A6"/>
    <w:rsid w:val="00A21531"/>
    <w:rsid w:val="00A215CB"/>
    <w:rsid w:val="00A217FD"/>
    <w:rsid w:val="00A2183A"/>
    <w:rsid w:val="00A21CE5"/>
    <w:rsid w:val="00A21D35"/>
    <w:rsid w:val="00A21D47"/>
    <w:rsid w:val="00A21DF7"/>
    <w:rsid w:val="00A21F93"/>
    <w:rsid w:val="00A2226B"/>
    <w:rsid w:val="00A22421"/>
    <w:rsid w:val="00A22476"/>
    <w:rsid w:val="00A226E2"/>
    <w:rsid w:val="00A22750"/>
    <w:rsid w:val="00A228C8"/>
    <w:rsid w:val="00A22B60"/>
    <w:rsid w:val="00A22D6F"/>
    <w:rsid w:val="00A22E78"/>
    <w:rsid w:val="00A22FCF"/>
    <w:rsid w:val="00A2330A"/>
    <w:rsid w:val="00A233C9"/>
    <w:rsid w:val="00A23538"/>
    <w:rsid w:val="00A237D9"/>
    <w:rsid w:val="00A2381F"/>
    <w:rsid w:val="00A2384D"/>
    <w:rsid w:val="00A23A5B"/>
    <w:rsid w:val="00A23D0E"/>
    <w:rsid w:val="00A23D15"/>
    <w:rsid w:val="00A23DB5"/>
    <w:rsid w:val="00A23EEE"/>
    <w:rsid w:val="00A24010"/>
    <w:rsid w:val="00A24014"/>
    <w:rsid w:val="00A24202"/>
    <w:rsid w:val="00A2448B"/>
    <w:rsid w:val="00A24670"/>
    <w:rsid w:val="00A246B1"/>
    <w:rsid w:val="00A2480B"/>
    <w:rsid w:val="00A2491C"/>
    <w:rsid w:val="00A24991"/>
    <w:rsid w:val="00A24CC1"/>
    <w:rsid w:val="00A2514B"/>
    <w:rsid w:val="00A253AD"/>
    <w:rsid w:val="00A25438"/>
    <w:rsid w:val="00A2558E"/>
    <w:rsid w:val="00A255F2"/>
    <w:rsid w:val="00A2568B"/>
    <w:rsid w:val="00A2589E"/>
    <w:rsid w:val="00A258C6"/>
    <w:rsid w:val="00A25A3E"/>
    <w:rsid w:val="00A25B12"/>
    <w:rsid w:val="00A25D44"/>
    <w:rsid w:val="00A25EEA"/>
    <w:rsid w:val="00A26057"/>
    <w:rsid w:val="00A26585"/>
    <w:rsid w:val="00A2658A"/>
    <w:rsid w:val="00A26784"/>
    <w:rsid w:val="00A2694C"/>
    <w:rsid w:val="00A26C97"/>
    <w:rsid w:val="00A270E1"/>
    <w:rsid w:val="00A27277"/>
    <w:rsid w:val="00A2729E"/>
    <w:rsid w:val="00A272A7"/>
    <w:rsid w:val="00A27428"/>
    <w:rsid w:val="00A2744D"/>
    <w:rsid w:val="00A277B2"/>
    <w:rsid w:val="00A279CE"/>
    <w:rsid w:val="00A27A00"/>
    <w:rsid w:val="00A27A7A"/>
    <w:rsid w:val="00A27BD3"/>
    <w:rsid w:val="00A27E94"/>
    <w:rsid w:val="00A27F95"/>
    <w:rsid w:val="00A27FC8"/>
    <w:rsid w:val="00A27FD1"/>
    <w:rsid w:val="00A300B3"/>
    <w:rsid w:val="00A300E4"/>
    <w:rsid w:val="00A30188"/>
    <w:rsid w:val="00A301E6"/>
    <w:rsid w:val="00A3022C"/>
    <w:rsid w:val="00A30342"/>
    <w:rsid w:val="00A30443"/>
    <w:rsid w:val="00A3050C"/>
    <w:rsid w:val="00A308BF"/>
    <w:rsid w:val="00A30B66"/>
    <w:rsid w:val="00A30C28"/>
    <w:rsid w:val="00A30C5B"/>
    <w:rsid w:val="00A30D2C"/>
    <w:rsid w:val="00A30D5B"/>
    <w:rsid w:val="00A30EE8"/>
    <w:rsid w:val="00A31284"/>
    <w:rsid w:val="00A312A0"/>
    <w:rsid w:val="00A315B7"/>
    <w:rsid w:val="00A31B97"/>
    <w:rsid w:val="00A31CDD"/>
    <w:rsid w:val="00A31D90"/>
    <w:rsid w:val="00A32135"/>
    <w:rsid w:val="00A32329"/>
    <w:rsid w:val="00A32440"/>
    <w:rsid w:val="00A3272A"/>
    <w:rsid w:val="00A3273D"/>
    <w:rsid w:val="00A32A26"/>
    <w:rsid w:val="00A32A4C"/>
    <w:rsid w:val="00A32B70"/>
    <w:rsid w:val="00A32C09"/>
    <w:rsid w:val="00A32D08"/>
    <w:rsid w:val="00A32D2C"/>
    <w:rsid w:val="00A32F8E"/>
    <w:rsid w:val="00A33017"/>
    <w:rsid w:val="00A33184"/>
    <w:rsid w:val="00A3320D"/>
    <w:rsid w:val="00A333E8"/>
    <w:rsid w:val="00A33520"/>
    <w:rsid w:val="00A335BC"/>
    <w:rsid w:val="00A3360E"/>
    <w:rsid w:val="00A337AC"/>
    <w:rsid w:val="00A3398B"/>
    <w:rsid w:val="00A33ADB"/>
    <w:rsid w:val="00A3420D"/>
    <w:rsid w:val="00A34735"/>
    <w:rsid w:val="00A34C0E"/>
    <w:rsid w:val="00A34C75"/>
    <w:rsid w:val="00A34F40"/>
    <w:rsid w:val="00A35046"/>
    <w:rsid w:val="00A35048"/>
    <w:rsid w:val="00A350B2"/>
    <w:rsid w:val="00A353E3"/>
    <w:rsid w:val="00A354C8"/>
    <w:rsid w:val="00A3555A"/>
    <w:rsid w:val="00A356B2"/>
    <w:rsid w:val="00A357C2"/>
    <w:rsid w:val="00A3585C"/>
    <w:rsid w:val="00A35A08"/>
    <w:rsid w:val="00A35BF4"/>
    <w:rsid w:val="00A35C4B"/>
    <w:rsid w:val="00A35D0A"/>
    <w:rsid w:val="00A3606E"/>
    <w:rsid w:val="00A3607E"/>
    <w:rsid w:val="00A36309"/>
    <w:rsid w:val="00A36718"/>
    <w:rsid w:val="00A368AC"/>
    <w:rsid w:val="00A36B6F"/>
    <w:rsid w:val="00A37099"/>
    <w:rsid w:val="00A371C6"/>
    <w:rsid w:val="00A3753E"/>
    <w:rsid w:val="00A37AE0"/>
    <w:rsid w:val="00A37DA0"/>
    <w:rsid w:val="00A37E4B"/>
    <w:rsid w:val="00A37E64"/>
    <w:rsid w:val="00A37E77"/>
    <w:rsid w:val="00A37EAD"/>
    <w:rsid w:val="00A37FB2"/>
    <w:rsid w:val="00A40191"/>
    <w:rsid w:val="00A40240"/>
    <w:rsid w:val="00A4037E"/>
    <w:rsid w:val="00A40903"/>
    <w:rsid w:val="00A4097B"/>
    <w:rsid w:val="00A40B53"/>
    <w:rsid w:val="00A40B61"/>
    <w:rsid w:val="00A40E30"/>
    <w:rsid w:val="00A40EAA"/>
    <w:rsid w:val="00A40EED"/>
    <w:rsid w:val="00A40F3F"/>
    <w:rsid w:val="00A40F67"/>
    <w:rsid w:val="00A40F6F"/>
    <w:rsid w:val="00A4125E"/>
    <w:rsid w:val="00A41324"/>
    <w:rsid w:val="00A41381"/>
    <w:rsid w:val="00A414BF"/>
    <w:rsid w:val="00A415AE"/>
    <w:rsid w:val="00A416FE"/>
    <w:rsid w:val="00A4170A"/>
    <w:rsid w:val="00A4180D"/>
    <w:rsid w:val="00A41BF3"/>
    <w:rsid w:val="00A41C8F"/>
    <w:rsid w:val="00A41D2B"/>
    <w:rsid w:val="00A41DC0"/>
    <w:rsid w:val="00A41DEB"/>
    <w:rsid w:val="00A41E46"/>
    <w:rsid w:val="00A41F3F"/>
    <w:rsid w:val="00A41F63"/>
    <w:rsid w:val="00A4203E"/>
    <w:rsid w:val="00A42065"/>
    <w:rsid w:val="00A4217E"/>
    <w:rsid w:val="00A42570"/>
    <w:rsid w:val="00A42977"/>
    <w:rsid w:val="00A429C2"/>
    <w:rsid w:val="00A42A19"/>
    <w:rsid w:val="00A42A52"/>
    <w:rsid w:val="00A42B03"/>
    <w:rsid w:val="00A42B29"/>
    <w:rsid w:val="00A42E75"/>
    <w:rsid w:val="00A42F30"/>
    <w:rsid w:val="00A42FD1"/>
    <w:rsid w:val="00A43334"/>
    <w:rsid w:val="00A43475"/>
    <w:rsid w:val="00A4386C"/>
    <w:rsid w:val="00A438F2"/>
    <w:rsid w:val="00A43913"/>
    <w:rsid w:val="00A43997"/>
    <w:rsid w:val="00A43C87"/>
    <w:rsid w:val="00A43D2A"/>
    <w:rsid w:val="00A43D59"/>
    <w:rsid w:val="00A43DF2"/>
    <w:rsid w:val="00A43E87"/>
    <w:rsid w:val="00A4402A"/>
    <w:rsid w:val="00A443A8"/>
    <w:rsid w:val="00A443D0"/>
    <w:rsid w:val="00A44512"/>
    <w:rsid w:val="00A447B1"/>
    <w:rsid w:val="00A44859"/>
    <w:rsid w:val="00A449D7"/>
    <w:rsid w:val="00A44A48"/>
    <w:rsid w:val="00A44B17"/>
    <w:rsid w:val="00A44CBD"/>
    <w:rsid w:val="00A451A2"/>
    <w:rsid w:val="00A454EC"/>
    <w:rsid w:val="00A455D9"/>
    <w:rsid w:val="00A455E4"/>
    <w:rsid w:val="00A45760"/>
    <w:rsid w:val="00A457D1"/>
    <w:rsid w:val="00A4581D"/>
    <w:rsid w:val="00A45F52"/>
    <w:rsid w:val="00A46009"/>
    <w:rsid w:val="00A461DD"/>
    <w:rsid w:val="00A46503"/>
    <w:rsid w:val="00A467F0"/>
    <w:rsid w:val="00A468ED"/>
    <w:rsid w:val="00A46929"/>
    <w:rsid w:val="00A469A3"/>
    <w:rsid w:val="00A46AD1"/>
    <w:rsid w:val="00A46DCF"/>
    <w:rsid w:val="00A46F6D"/>
    <w:rsid w:val="00A46FFA"/>
    <w:rsid w:val="00A470C2"/>
    <w:rsid w:val="00A47224"/>
    <w:rsid w:val="00A47230"/>
    <w:rsid w:val="00A475EE"/>
    <w:rsid w:val="00A478CC"/>
    <w:rsid w:val="00A47AE4"/>
    <w:rsid w:val="00A47B05"/>
    <w:rsid w:val="00A47C9F"/>
    <w:rsid w:val="00A5005B"/>
    <w:rsid w:val="00A501F6"/>
    <w:rsid w:val="00A503C8"/>
    <w:rsid w:val="00A5049E"/>
    <w:rsid w:val="00A50757"/>
    <w:rsid w:val="00A50AF4"/>
    <w:rsid w:val="00A50BF4"/>
    <w:rsid w:val="00A50CCC"/>
    <w:rsid w:val="00A50CFC"/>
    <w:rsid w:val="00A50E1F"/>
    <w:rsid w:val="00A50E38"/>
    <w:rsid w:val="00A50ED7"/>
    <w:rsid w:val="00A50F58"/>
    <w:rsid w:val="00A51014"/>
    <w:rsid w:val="00A51434"/>
    <w:rsid w:val="00A51573"/>
    <w:rsid w:val="00A516B8"/>
    <w:rsid w:val="00A51A13"/>
    <w:rsid w:val="00A51DA8"/>
    <w:rsid w:val="00A51E51"/>
    <w:rsid w:val="00A51ECF"/>
    <w:rsid w:val="00A51FA7"/>
    <w:rsid w:val="00A521EC"/>
    <w:rsid w:val="00A5234F"/>
    <w:rsid w:val="00A5260C"/>
    <w:rsid w:val="00A52913"/>
    <w:rsid w:val="00A52EEA"/>
    <w:rsid w:val="00A52F9F"/>
    <w:rsid w:val="00A52FD1"/>
    <w:rsid w:val="00A5305C"/>
    <w:rsid w:val="00A5325C"/>
    <w:rsid w:val="00A53399"/>
    <w:rsid w:val="00A536AF"/>
    <w:rsid w:val="00A53952"/>
    <w:rsid w:val="00A53EF3"/>
    <w:rsid w:val="00A53F42"/>
    <w:rsid w:val="00A54018"/>
    <w:rsid w:val="00A54140"/>
    <w:rsid w:val="00A5429F"/>
    <w:rsid w:val="00A542FD"/>
    <w:rsid w:val="00A54397"/>
    <w:rsid w:val="00A543CA"/>
    <w:rsid w:val="00A547B3"/>
    <w:rsid w:val="00A54ACF"/>
    <w:rsid w:val="00A54DE0"/>
    <w:rsid w:val="00A54FB2"/>
    <w:rsid w:val="00A551D6"/>
    <w:rsid w:val="00A55247"/>
    <w:rsid w:val="00A554C0"/>
    <w:rsid w:val="00A5553F"/>
    <w:rsid w:val="00A5554E"/>
    <w:rsid w:val="00A556CB"/>
    <w:rsid w:val="00A557FE"/>
    <w:rsid w:val="00A558A2"/>
    <w:rsid w:val="00A5597C"/>
    <w:rsid w:val="00A55AF8"/>
    <w:rsid w:val="00A560D2"/>
    <w:rsid w:val="00A563D2"/>
    <w:rsid w:val="00A56752"/>
    <w:rsid w:val="00A56764"/>
    <w:rsid w:val="00A56765"/>
    <w:rsid w:val="00A5687F"/>
    <w:rsid w:val="00A568AD"/>
    <w:rsid w:val="00A568B0"/>
    <w:rsid w:val="00A56FD9"/>
    <w:rsid w:val="00A572A2"/>
    <w:rsid w:val="00A57362"/>
    <w:rsid w:val="00A5788E"/>
    <w:rsid w:val="00A5ADE9"/>
    <w:rsid w:val="00A601F7"/>
    <w:rsid w:val="00A60497"/>
    <w:rsid w:val="00A604D9"/>
    <w:rsid w:val="00A608E7"/>
    <w:rsid w:val="00A60BE5"/>
    <w:rsid w:val="00A60C9D"/>
    <w:rsid w:val="00A60E14"/>
    <w:rsid w:val="00A611B2"/>
    <w:rsid w:val="00A611E6"/>
    <w:rsid w:val="00A61323"/>
    <w:rsid w:val="00A61490"/>
    <w:rsid w:val="00A61A2B"/>
    <w:rsid w:val="00A61AE5"/>
    <w:rsid w:val="00A61B25"/>
    <w:rsid w:val="00A61C11"/>
    <w:rsid w:val="00A61C90"/>
    <w:rsid w:val="00A61EE4"/>
    <w:rsid w:val="00A61EF8"/>
    <w:rsid w:val="00A62057"/>
    <w:rsid w:val="00A620E1"/>
    <w:rsid w:val="00A6211F"/>
    <w:rsid w:val="00A62136"/>
    <w:rsid w:val="00A625A2"/>
    <w:rsid w:val="00A62800"/>
    <w:rsid w:val="00A6290C"/>
    <w:rsid w:val="00A62989"/>
    <w:rsid w:val="00A62E64"/>
    <w:rsid w:val="00A62E7E"/>
    <w:rsid w:val="00A62F23"/>
    <w:rsid w:val="00A62FFB"/>
    <w:rsid w:val="00A63052"/>
    <w:rsid w:val="00A63094"/>
    <w:rsid w:val="00A6309D"/>
    <w:rsid w:val="00A6313A"/>
    <w:rsid w:val="00A6362C"/>
    <w:rsid w:val="00A638B8"/>
    <w:rsid w:val="00A6396D"/>
    <w:rsid w:val="00A639E3"/>
    <w:rsid w:val="00A63B69"/>
    <w:rsid w:val="00A63D16"/>
    <w:rsid w:val="00A63F87"/>
    <w:rsid w:val="00A640DA"/>
    <w:rsid w:val="00A642DD"/>
    <w:rsid w:val="00A6462D"/>
    <w:rsid w:val="00A6474D"/>
    <w:rsid w:val="00A647E4"/>
    <w:rsid w:val="00A648A0"/>
    <w:rsid w:val="00A64A49"/>
    <w:rsid w:val="00A64B9B"/>
    <w:rsid w:val="00A65169"/>
    <w:rsid w:val="00A653B7"/>
    <w:rsid w:val="00A65471"/>
    <w:rsid w:val="00A6554F"/>
    <w:rsid w:val="00A6565C"/>
    <w:rsid w:val="00A65982"/>
    <w:rsid w:val="00A65B67"/>
    <w:rsid w:val="00A65C5B"/>
    <w:rsid w:val="00A65DB0"/>
    <w:rsid w:val="00A66185"/>
    <w:rsid w:val="00A6673A"/>
    <w:rsid w:val="00A667F4"/>
    <w:rsid w:val="00A66815"/>
    <w:rsid w:val="00A66BD0"/>
    <w:rsid w:val="00A66E27"/>
    <w:rsid w:val="00A67071"/>
    <w:rsid w:val="00A670A9"/>
    <w:rsid w:val="00A67186"/>
    <w:rsid w:val="00A677C1"/>
    <w:rsid w:val="00A677D1"/>
    <w:rsid w:val="00A678B1"/>
    <w:rsid w:val="00A678FC"/>
    <w:rsid w:val="00A679E3"/>
    <w:rsid w:val="00A67A03"/>
    <w:rsid w:val="00A67A2C"/>
    <w:rsid w:val="00A67BA2"/>
    <w:rsid w:val="00A67CCB"/>
    <w:rsid w:val="00A67D44"/>
    <w:rsid w:val="00A67F60"/>
    <w:rsid w:val="00A70083"/>
    <w:rsid w:val="00A7015B"/>
    <w:rsid w:val="00A70176"/>
    <w:rsid w:val="00A703D8"/>
    <w:rsid w:val="00A705C4"/>
    <w:rsid w:val="00A706E7"/>
    <w:rsid w:val="00A70727"/>
    <w:rsid w:val="00A707A2"/>
    <w:rsid w:val="00A707FD"/>
    <w:rsid w:val="00A70A22"/>
    <w:rsid w:val="00A70AE6"/>
    <w:rsid w:val="00A70D61"/>
    <w:rsid w:val="00A70E5C"/>
    <w:rsid w:val="00A70E87"/>
    <w:rsid w:val="00A70F55"/>
    <w:rsid w:val="00A70F76"/>
    <w:rsid w:val="00A70F8E"/>
    <w:rsid w:val="00A7116B"/>
    <w:rsid w:val="00A7176B"/>
    <w:rsid w:val="00A718A3"/>
    <w:rsid w:val="00A71994"/>
    <w:rsid w:val="00A71A31"/>
    <w:rsid w:val="00A71D1D"/>
    <w:rsid w:val="00A71D2E"/>
    <w:rsid w:val="00A71F74"/>
    <w:rsid w:val="00A71FBD"/>
    <w:rsid w:val="00A7212E"/>
    <w:rsid w:val="00A7218E"/>
    <w:rsid w:val="00A7222E"/>
    <w:rsid w:val="00A72231"/>
    <w:rsid w:val="00A7232D"/>
    <w:rsid w:val="00A7257B"/>
    <w:rsid w:val="00A72699"/>
    <w:rsid w:val="00A728CD"/>
    <w:rsid w:val="00A72A8C"/>
    <w:rsid w:val="00A72C03"/>
    <w:rsid w:val="00A72EAF"/>
    <w:rsid w:val="00A7315C"/>
    <w:rsid w:val="00A73195"/>
    <w:rsid w:val="00A731DE"/>
    <w:rsid w:val="00A7344D"/>
    <w:rsid w:val="00A7355D"/>
    <w:rsid w:val="00A735F8"/>
    <w:rsid w:val="00A739BF"/>
    <w:rsid w:val="00A73A1B"/>
    <w:rsid w:val="00A73C60"/>
    <w:rsid w:val="00A73D14"/>
    <w:rsid w:val="00A73D8E"/>
    <w:rsid w:val="00A73DB6"/>
    <w:rsid w:val="00A73F7E"/>
    <w:rsid w:val="00A74217"/>
    <w:rsid w:val="00A74233"/>
    <w:rsid w:val="00A74714"/>
    <w:rsid w:val="00A748B3"/>
    <w:rsid w:val="00A74903"/>
    <w:rsid w:val="00A74C9E"/>
    <w:rsid w:val="00A74EE3"/>
    <w:rsid w:val="00A74FB2"/>
    <w:rsid w:val="00A7514B"/>
    <w:rsid w:val="00A75445"/>
    <w:rsid w:val="00A754E7"/>
    <w:rsid w:val="00A754FC"/>
    <w:rsid w:val="00A75619"/>
    <w:rsid w:val="00A75703"/>
    <w:rsid w:val="00A7577B"/>
    <w:rsid w:val="00A7585A"/>
    <w:rsid w:val="00A758F5"/>
    <w:rsid w:val="00A7595C"/>
    <w:rsid w:val="00A75B40"/>
    <w:rsid w:val="00A75D37"/>
    <w:rsid w:val="00A75E13"/>
    <w:rsid w:val="00A75EF6"/>
    <w:rsid w:val="00A763E1"/>
    <w:rsid w:val="00A7647C"/>
    <w:rsid w:val="00A765DD"/>
    <w:rsid w:val="00A76776"/>
    <w:rsid w:val="00A767B1"/>
    <w:rsid w:val="00A76828"/>
    <w:rsid w:val="00A769E9"/>
    <w:rsid w:val="00A76B9C"/>
    <w:rsid w:val="00A76C93"/>
    <w:rsid w:val="00A76D09"/>
    <w:rsid w:val="00A76F8E"/>
    <w:rsid w:val="00A77005"/>
    <w:rsid w:val="00A770F0"/>
    <w:rsid w:val="00A7714E"/>
    <w:rsid w:val="00A771F5"/>
    <w:rsid w:val="00A77728"/>
    <w:rsid w:val="00A77757"/>
    <w:rsid w:val="00A777A5"/>
    <w:rsid w:val="00A77986"/>
    <w:rsid w:val="00A77A7C"/>
    <w:rsid w:val="00A77C37"/>
    <w:rsid w:val="00A77DE7"/>
    <w:rsid w:val="00A77E00"/>
    <w:rsid w:val="00A77FCD"/>
    <w:rsid w:val="00A80353"/>
    <w:rsid w:val="00A80577"/>
    <w:rsid w:val="00A808D3"/>
    <w:rsid w:val="00A809EB"/>
    <w:rsid w:val="00A80B15"/>
    <w:rsid w:val="00A810C9"/>
    <w:rsid w:val="00A81172"/>
    <w:rsid w:val="00A8124F"/>
    <w:rsid w:val="00A81310"/>
    <w:rsid w:val="00A81609"/>
    <w:rsid w:val="00A817E5"/>
    <w:rsid w:val="00A819FF"/>
    <w:rsid w:val="00A81C48"/>
    <w:rsid w:val="00A81FBF"/>
    <w:rsid w:val="00A82034"/>
    <w:rsid w:val="00A82130"/>
    <w:rsid w:val="00A8218C"/>
    <w:rsid w:val="00A82200"/>
    <w:rsid w:val="00A82233"/>
    <w:rsid w:val="00A82234"/>
    <w:rsid w:val="00A82358"/>
    <w:rsid w:val="00A82495"/>
    <w:rsid w:val="00A82567"/>
    <w:rsid w:val="00A82591"/>
    <w:rsid w:val="00A826AE"/>
    <w:rsid w:val="00A8286E"/>
    <w:rsid w:val="00A82B3D"/>
    <w:rsid w:val="00A82C8E"/>
    <w:rsid w:val="00A82D84"/>
    <w:rsid w:val="00A82DC0"/>
    <w:rsid w:val="00A8313C"/>
    <w:rsid w:val="00A833AF"/>
    <w:rsid w:val="00A83AA4"/>
    <w:rsid w:val="00A83DF1"/>
    <w:rsid w:val="00A84051"/>
    <w:rsid w:val="00A84170"/>
    <w:rsid w:val="00A84205"/>
    <w:rsid w:val="00A84321"/>
    <w:rsid w:val="00A844F1"/>
    <w:rsid w:val="00A84516"/>
    <w:rsid w:val="00A84524"/>
    <w:rsid w:val="00A8466A"/>
    <w:rsid w:val="00A84967"/>
    <w:rsid w:val="00A84A5A"/>
    <w:rsid w:val="00A84AAB"/>
    <w:rsid w:val="00A84CCB"/>
    <w:rsid w:val="00A84FD0"/>
    <w:rsid w:val="00A850FB"/>
    <w:rsid w:val="00A85232"/>
    <w:rsid w:val="00A85731"/>
    <w:rsid w:val="00A8593C"/>
    <w:rsid w:val="00A85E10"/>
    <w:rsid w:val="00A85E99"/>
    <w:rsid w:val="00A861EC"/>
    <w:rsid w:val="00A861F5"/>
    <w:rsid w:val="00A86228"/>
    <w:rsid w:val="00A86447"/>
    <w:rsid w:val="00A86473"/>
    <w:rsid w:val="00A86607"/>
    <w:rsid w:val="00A86720"/>
    <w:rsid w:val="00A8679F"/>
    <w:rsid w:val="00A869BD"/>
    <w:rsid w:val="00A869DD"/>
    <w:rsid w:val="00A86ADF"/>
    <w:rsid w:val="00A86B56"/>
    <w:rsid w:val="00A86C94"/>
    <w:rsid w:val="00A86D76"/>
    <w:rsid w:val="00A86F0E"/>
    <w:rsid w:val="00A8713C"/>
    <w:rsid w:val="00A87169"/>
    <w:rsid w:val="00A87241"/>
    <w:rsid w:val="00A8730E"/>
    <w:rsid w:val="00A874C9"/>
    <w:rsid w:val="00A87751"/>
    <w:rsid w:val="00A877D7"/>
    <w:rsid w:val="00A878F9"/>
    <w:rsid w:val="00A87A3E"/>
    <w:rsid w:val="00A87D1B"/>
    <w:rsid w:val="00A87D8B"/>
    <w:rsid w:val="00A87DAB"/>
    <w:rsid w:val="00A87E19"/>
    <w:rsid w:val="00A90094"/>
    <w:rsid w:val="00A90439"/>
    <w:rsid w:val="00A90568"/>
    <w:rsid w:val="00A905CD"/>
    <w:rsid w:val="00A90740"/>
    <w:rsid w:val="00A90881"/>
    <w:rsid w:val="00A90B3F"/>
    <w:rsid w:val="00A90CB5"/>
    <w:rsid w:val="00A90CF9"/>
    <w:rsid w:val="00A90E4C"/>
    <w:rsid w:val="00A90FCF"/>
    <w:rsid w:val="00A91523"/>
    <w:rsid w:val="00A91541"/>
    <w:rsid w:val="00A91763"/>
    <w:rsid w:val="00A917A3"/>
    <w:rsid w:val="00A917F7"/>
    <w:rsid w:val="00A91920"/>
    <w:rsid w:val="00A9194C"/>
    <w:rsid w:val="00A91C10"/>
    <w:rsid w:val="00A91D05"/>
    <w:rsid w:val="00A92159"/>
    <w:rsid w:val="00A921B0"/>
    <w:rsid w:val="00A92237"/>
    <w:rsid w:val="00A929C4"/>
    <w:rsid w:val="00A92A3E"/>
    <w:rsid w:val="00A93008"/>
    <w:rsid w:val="00A931B8"/>
    <w:rsid w:val="00A93280"/>
    <w:rsid w:val="00A93454"/>
    <w:rsid w:val="00A934FE"/>
    <w:rsid w:val="00A93580"/>
    <w:rsid w:val="00A935BE"/>
    <w:rsid w:val="00A9378F"/>
    <w:rsid w:val="00A9379B"/>
    <w:rsid w:val="00A937ED"/>
    <w:rsid w:val="00A93E14"/>
    <w:rsid w:val="00A94064"/>
    <w:rsid w:val="00A9408B"/>
    <w:rsid w:val="00A94135"/>
    <w:rsid w:val="00A942B6"/>
    <w:rsid w:val="00A94633"/>
    <w:rsid w:val="00A9472D"/>
    <w:rsid w:val="00A94732"/>
    <w:rsid w:val="00A94789"/>
    <w:rsid w:val="00A94B56"/>
    <w:rsid w:val="00A94F1C"/>
    <w:rsid w:val="00A94F9E"/>
    <w:rsid w:val="00A94FE7"/>
    <w:rsid w:val="00A95240"/>
    <w:rsid w:val="00A9571E"/>
    <w:rsid w:val="00A9596E"/>
    <w:rsid w:val="00A95A3D"/>
    <w:rsid w:val="00A95C5B"/>
    <w:rsid w:val="00A95DCA"/>
    <w:rsid w:val="00A95E2F"/>
    <w:rsid w:val="00A95EFD"/>
    <w:rsid w:val="00A95F86"/>
    <w:rsid w:val="00A96357"/>
    <w:rsid w:val="00A965C3"/>
    <w:rsid w:val="00A9670A"/>
    <w:rsid w:val="00A9679B"/>
    <w:rsid w:val="00A96865"/>
    <w:rsid w:val="00A96887"/>
    <w:rsid w:val="00A968E4"/>
    <w:rsid w:val="00A96B17"/>
    <w:rsid w:val="00A96D38"/>
    <w:rsid w:val="00A9714D"/>
    <w:rsid w:val="00A97286"/>
    <w:rsid w:val="00A97338"/>
    <w:rsid w:val="00A9733A"/>
    <w:rsid w:val="00A9741C"/>
    <w:rsid w:val="00A9746C"/>
    <w:rsid w:val="00A974DF"/>
    <w:rsid w:val="00A978B5"/>
    <w:rsid w:val="00A978FE"/>
    <w:rsid w:val="00A97EF3"/>
    <w:rsid w:val="00AA0075"/>
    <w:rsid w:val="00AA00D7"/>
    <w:rsid w:val="00AA0336"/>
    <w:rsid w:val="00AA03E2"/>
    <w:rsid w:val="00AA057F"/>
    <w:rsid w:val="00AA062B"/>
    <w:rsid w:val="00AA08D6"/>
    <w:rsid w:val="00AA0D5A"/>
    <w:rsid w:val="00AA0EEB"/>
    <w:rsid w:val="00AA0EF4"/>
    <w:rsid w:val="00AA10C7"/>
    <w:rsid w:val="00AA11FA"/>
    <w:rsid w:val="00AA12AD"/>
    <w:rsid w:val="00AA16A9"/>
    <w:rsid w:val="00AA18D7"/>
    <w:rsid w:val="00AA1974"/>
    <w:rsid w:val="00AA1AAD"/>
    <w:rsid w:val="00AA1CF0"/>
    <w:rsid w:val="00AA1D73"/>
    <w:rsid w:val="00AA1ED8"/>
    <w:rsid w:val="00AA1F59"/>
    <w:rsid w:val="00AA1F6F"/>
    <w:rsid w:val="00AA20E5"/>
    <w:rsid w:val="00AA2106"/>
    <w:rsid w:val="00AA22F3"/>
    <w:rsid w:val="00AA23A8"/>
    <w:rsid w:val="00AA23BF"/>
    <w:rsid w:val="00AA252D"/>
    <w:rsid w:val="00AA256F"/>
    <w:rsid w:val="00AA25D9"/>
    <w:rsid w:val="00AA2653"/>
    <w:rsid w:val="00AA2755"/>
    <w:rsid w:val="00AA2855"/>
    <w:rsid w:val="00AA2A8C"/>
    <w:rsid w:val="00AA2A9E"/>
    <w:rsid w:val="00AA2AE8"/>
    <w:rsid w:val="00AA2D7E"/>
    <w:rsid w:val="00AA2EFF"/>
    <w:rsid w:val="00AA2F78"/>
    <w:rsid w:val="00AA2FB1"/>
    <w:rsid w:val="00AA318A"/>
    <w:rsid w:val="00AA3326"/>
    <w:rsid w:val="00AA334A"/>
    <w:rsid w:val="00AA3868"/>
    <w:rsid w:val="00AA3B98"/>
    <w:rsid w:val="00AA3C73"/>
    <w:rsid w:val="00AA4179"/>
    <w:rsid w:val="00AA438C"/>
    <w:rsid w:val="00AA4588"/>
    <w:rsid w:val="00AA459C"/>
    <w:rsid w:val="00AA4724"/>
    <w:rsid w:val="00AA4819"/>
    <w:rsid w:val="00AA488D"/>
    <w:rsid w:val="00AA4904"/>
    <w:rsid w:val="00AA4998"/>
    <w:rsid w:val="00AA4A97"/>
    <w:rsid w:val="00AA4E0D"/>
    <w:rsid w:val="00AA4F39"/>
    <w:rsid w:val="00AA5137"/>
    <w:rsid w:val="00AA524C"/>
    <w:rsid w:val="00AA55DE"/>
    <w:rsid w:val="00AA5708"/>
    <w:rsid w:val="00AA57EB"/>
    <w:rsid w:val="00AA590D"/>
    <w:rsid w:val="00AA5911"/>
    <w:rsid w:val="00AA5ADF"/>
    <w:rsid w:val="00AA60F4"/>
    <w:rsid w:val="00AA6116"/>
    <w:rsid w:val="00AA61E7"/>
    <w:rsid w:val="00AA623A"/>
    <w:rsid w:val="00AA6546"/>
    <w:rsid w:val="00AA6667"/>
    <w:rsid w:val="00AA670E"/>
    <w:rsid w:val="00AA676A"/>
    <w:rsid w:val="00AA6846"/>
    <w:rsid w:val="00AA69E3"/>
    <w:rsid w:val="00AA6A6C"/>
    <w:rsid w:val="00AA6CDF"/>
    <w:rsid w:val="00AA70A2"/>
    <w:rsid w:val="00AA70BC"/>
    <w:rsid w:val="00AA71C3"/>
    <w:rsid w:val="00AA728E"/>
    <w:rsid w:val="00AA72D1"/>
    <w:rsid w:val="00AA76F1"/>
    <w:rsid w:val="00AA779F"/>
    <w:rsid w:val="00AA79B8"/>
    <w:rsid w:val="00AA7BCB"/>
    <w:rsid w:val="00AA7DC2"/>
    <w:rsid w:val="00AA7E87"/>
    <w:rsid w:val="00AB0123"/>
    <w:rsid w:val="00AB01CB"/>
    <w:rsid w:val="00AB0741"/>
    <w:rsid w:val="00AB081A"/>
    <w:rsid w:val="00AB08D7"/>
    <w:rsid w:val="00AB0AA5"/>
    <w:rsid w:val="00AB0BBB"/>
    <w:rsid w:val="00AB0CAE"/>
    <w:rsid w:val="00AB0E22"/>
    <w:rsid w:val="00AB1160"/>
    <w:rsid w:val="00AB1208"/>
    <w:rsid w:val="00AB12E5"/>
    <w:rsid w:val="00AB1553"/>
    <w:rsid w:val="00AB160E"/>
    <w:rsid w:val="00AB1965"/>
    <w:rsid w:val="00AB1BF7"/>
    <w:rsid w:val="00AB1CE2"/>
    <w:rsid w:val="00AB1D15"/>
    <w:rsid w:val="00AB20CF"/>
    <w:rsid w:val="00AB211B"/>
    <w:rsid w:val="00AB2164"/>
    <w:rsid w:val="00AB22DF"/>
    <w:rsid w:val="00AB2548"/>
    <w:rsid w:val="00AB273F"/>
    <w:rsid w:val="00AB29BA"/>
    <w:rsid w:val="00AB2A52"/>
    <w:rsid w:val="00AB2B36"/>
    <w:rsid w:val="00AB2C9A"/>
    <w:rsid w:val="00AB2C9C"/>
    <w:rsid w:val="00AB2CB9"/>
    <w:rsid w:val="00AB2D22"/>
    <w:rsid w:val="00AB2D25"/>
    <w:rsid w:val="00AB2D97"/>
    <w:rsid w:val="00AB2EA4"/>
    <w:rsid w:val="00AB3013"/>
    <w:rsid w:val="00AB32FC"/>
    <w:rsid w:val="00AB335C"/>
    <w:rsid w:val="00AB356D"/>
    <w:rsid w:val="00AB36A1"/>
    <w:rsid w:val="00AB36B3"/>
    <w:rsid w:val="00AB373E"/>
    <w:rsid w:val="00AB376B"/>
    <w:rsid w:val="00AB3838"/>
    <w:rsid w:val="00AB393D"/>
    <w:rsid w:val="00AB3DD7"/>
    <w:rsid w:val="00AB3E7B"/>
    <w:rsid w:val="00AB4032"/>
    <w:rsid w:val="00AB40B1"/>
    <w:rsid w:val="00AB4111"/>
    <w:rsid w:val="00AB4582"/>
    <w:rsid w:val="00AB46D0"/>
    <w:rsid w:val="00AB4C21"/>
    <w:rsid w:val="00AB4CB7"/>
    <w:rsid w:val="00AB4D60"/>
    <w:rsid w:val="00AB500B"/>
    <w:rsid w:val="00AB5045"/>
    <w:rsid w:val="00AB508C"/>
    <w:rsid w:val="00AB561C"/>
    <w:rsid w:val="00AB56A9"/>
    <w:rsid w:val="00AB57C6"/>
    <w:rsid w:val="00AB5921"/>
    <w:rsid w:val="00AB5D08"/>
    <w:rsid w:val="00AB6199"/>
    <w:rsid w:val="00AB6230"/>
    <w:rsid w:val="00AB6368"/>
    <w:rsid w:val="00AB6759"/>
    <w:rsid w:val="00AB679F"/>
    <w:rsid w:val="00AB6B3E"/>
    <w:rsid w:val="00AB6BBD"/>
    <w:rsid w:val="00AB73FF"/>
    <w:rsid w:val="00AB7401"/>
    <w:rsid w:val="00AB7758"/>
    <w:rsid w:val="00AB77A7"/>
    <w:rsid w:val="00AB782A"/>
    <w:rsid w:val="00AB7A26"/>
    <w:rsid w:val="00AB7A99"/>
    <w:rsid w:val="00AB7BB3"/>
    <w:rsid w:val="00AB7BDB"/>
    <w:rsid w:val="00AB7D1B"/>
    <w:rsid w:val="00AB7E29"/>
    <w:rsid w:val="00AC0019"/>
    <w:rsid w:val="00AC001C"/>
    <w:rsid w:val="00AC013C"/>
    <w:rsid w:val="00AC01E5"/>
    <w:rsid w:val="00AC02FA"/>
    <w:rsid w:val="00AC0435"/>
    <w:rsid w:val="00AC0582"/>
    <w:rsid w:val="00AC0A2D"/>
    <w:rsid w:val="00AC0BA4"/>
    <w:rsid w:val="00AC0D52"/>
    <w:rsid w:val="00AC103B"/>
    <w:rsid w:val="00AC1065"/>
    <w:rsid w:val="00AC10F7"/>
    <w:rsid w:val="00AC11FD"/>
    <w:rsid w:val="00AC133E"/>
    <w:rsid w:val="00AC1415"/>
    <w:rsid w:val="00AC16F5"/>
    <w:rsid w:val="00AC18E7"/>
    <w:rsid w:val="00AC19C3"/>
    <w:rsid w:val="00AC1B78"/>
    <w:rsid w:val="00AC1C83"/>
    <w:rsid w:val="00AC1DB1"/>
    <w:rsid w:val="00AC1DC1"/>
    <w:rsid w:val="00AC1E55"/>
    <w:rsid w:val="00AC2040"/>
    <w:rsid w:val="00AC22DA"/>
    <w:rsid w:val="00AC2338"/>
    <w:rsid w:val="00AC262A"/>
    <w:rsid w:val="00AC277F"/>
    <w:rsid w:val="00AC2BF9"/>
    <w:rsid w:val="00AC2F85"/>
    <w:rsid w:val="00AC3577"/>
    <w:rsid w:val="00AC3805"/>
    <w:rsid w:val="00AC394B"/>
    <w:rsid w:val="00AC3B49"/>
    <w:rsid w:val="00AC3FA1"/>
    <w:rsid w:val="00AC40A8"/>
    <w:rsid w:val="00AC4139"/>
    <w:rsid w:val="00AC4286"/>
    <w:rsid w:val="00AC45C1"/>
    <w:rsid w:val="00AC45F7"/>
    <w:rsid w:val="00AC4796"/>
    <w:rsid w:val="00AC4855"/>
    <w:rsid w:val="00AC4A4C"/>
    <w:rsid w:val="00AC4AC3"/>
    <w:rsid w:val="00AC4AFF"/>
    <w:rsid w:val="00AC4F24"/>
    <w:rsid w:val="00AC4FF6"/>
    <w:rsid w:val="00AC5257"/>
    <w:rsid w:val="00AC536B"/>
    <w:rsid w:val="00AC53F0"/>
    <w:rsid w:val="00AC54BA"/>
    <w:rsid w:val="00AC5773"/>
    <w:rsid w:val="00AC5D35"/>
    <w:rsid w:val="00AC5ED9"/>
    <w:rsid w:val="00AC5F6D"/>
    <w:rsid w:val="00AC6123"/>
    <w:rsid w:val="00AC6131"/>
    <w:rsid w:val="00AC634B"/>
    <w:rsid w:val="00AC6427"/>
    <w:rsid w:val="00AC6473"/>
    <w:rsid w:val="00AC6544"/>
    <w:rsid w:val="00AC67E0"/>
    <w:rsid w:val="00AC68B6"/>
    <w:rsid w:val="00AC697F"/>
    <w:rsid w:val="00AC6A9B"/>
    <w:rsid w:val="00AC6AB8"/>
    <w:rsid w:val="00AC6D8E"/>
    <w:rsid w:val="00AC6DC2"/>
    <w:rsid w:val="00AC6ECD"/>
    <w:rsid w:val="00AC6ED0"/>
    <w:rsid w:val="00AC709C"/>
    <w:rsid w:val="00AC722A"/>
    <w:rsid w:val="00AC79FC"/>
    <w:rsid w:val="00AC7AF7"/>
    <w:rsid w:val="00AC7DF2"/>
    <w:rsid w:val="00AC7FF3"/>
    <w:rsid w:val="00AD0304"/>
    <w:rsid w:val="00AD03B8"/>
    <w:rsid w:val="00AD04E2"/>
    <w:rsid w:val="00AD0662"/>
    <w:rsid w:val="00AD06D9"/>
    <w:rsid w:val="00AD0737"/>
    <w:rsid w:val="00AD0769"/>
    <w:rsid w:val="00AD0831"/>
    <w:rsid w:val="00AD0917"/>
    <w:rsid w:val="00AD098E"/>
    <w:rsid w:val="00AD09DE"/>
    <w:rsid w:val="00AD0D88"/>
    <w:rsid w:val="00AD102E"/>
    <w:rsid w:val="00AD1047"/>
    <w:rsid w:val="00AD116E"/>
    <w:rsid w:val="00AD123D"/>
    <w:rsid w:val="00AD1447"/>
    <w:rsid w:val="00AD147B"/>
    <w:rsid w:val="00AD1673"/>
    <w:rsid w:val="00AD1784"/>
    <w:rsid w:val="00AD192B"/>
    <w:rsid w:val="00AD1A3A"/>
    <w:rsid w:val="00AD1B5F"/>
    <w:rsid w:val="00AD1CB8"/>
    <w:rsid w:val="00AD1CD4"/>
    <w:rsid w:val="00AD1D69"/>
    <w:rsid w:val="00AD1FD7"/>
    <w:rsid w:val="00AD2048"/>
    <w:rsid w:val="00AD20A3"/>
    <w:rsid w:val="00AD215C"/>
    <w:rsid w:val="00AD232C"/>
    <w:rsid w:val="00AD25E0"/>
    <w:rsid w:val="00AD2623"/>
    <w:rsid w:val="00AD2676"/>
    <w:rsid w:val="00AD28CC"/>
    <w:rsid w:val="00AD28F7"/>
    <w:rsid w:val="00AD29A7"/>
    <w:rsid w:val="00AD2A06"/>
    <w:rsid w:val="00AD2AE9"/>
    <w:rsid w:val="00AD2CD6"/>
    <w:rsid w:val="00AD2D7F"/>
    <w:rsid w:val="00AD2E1C"/>
    <w:rsid w:val="00AD2EC2"/>
    <w:rsid w:val="00AD3070"/>
    <w:rsid w:val="00AD3168"/>
    <w:rsid w:val="00AD31F5"/>
    <w:rsid w:val="00AD32A6"/>
    <w:rsid w:val="00AD397F"/>
    <w:rsid w:val="00AD3A94"/>
    <w:rsid w:val="00AD3BBD"/>
    <w:rsid w:val="00AD3C89"/>
    <w:rsid w:val="00AD3CD9"/>
    <w:rsid w:val="00AD3F4D"/>
    <w:rsid w:val="00AD4129"/>
    <w:rsid w:val="00AD42FA"/>
    <w:rsid w:val="00AD4311"/>
    <w:rsid w:val="00AD4591"/>
    <w:rsid w:val="00AD45AD"/>
    <w:rsid w:val="00AD46DD"/>
    <w:rsid w:val="00AD48E5"/>
    <w:rsid w:val="00AD48E8"/>
    <w:rsid w:val="00AD4A80"/>
    <w:rsid w:val="00AD4B66"/>
    <w:rsid w:val="00AD4CAA"/>
    <w:rsid w:val="00AD4DD0"/>
    <w:rsid w:val="00AD4DED"/>
    <w:rsid w:val="00AD4DEE"/>
    <w:rsid w:val="00AD4F44"/>
    <w:rsid w:val="00AD5114"/>
    <w:rsid w:val="00AD520A"/>
    <w:rsid w:val="00AD5272"/>
    <w:rsid w:val="00AD5316"/>
    <w:rsid w:val="00AD533C"/>
    <w:rsid w:val="00AD53B2"/>
    <w:rsid w:val="00AD5522"/>
    <w:rsid w:val="00AD5576"/>
    <w:rsid w:val="00AD57A8"/>
    <w:rsid w:val="00AD57C9"/>
    <w:rsid w:val="00AD584B"/>
    <w:rsid w:val="00AD5953"/>
    <w:rsid w:val="00AD5C11"/>
    <w:rsid w:val="00AD5C93"/>
    <w:rsid w:val="00AD5CC6"/>
    <w:rsid w:val="00AD5CEB"/>
    <w:rsid w:val="00AD5F11"/>
    <w:rsid w:val="00AD5F66"/>
    <w:rsid w:val="00AD6625"/>
    <w:rsid w:val="00AD6D21"/>
    <w:rsid w:val="00AD6E0D"/>
    <w:rsid w:val="00AD6ED2"/>
    <w:rsid w:val="00AD6F19"/>
    <w:rsid w:val="00AD6F87"/>
    <w:rsid w:val="00AD7026"/>
    <w:rsid w:val="00AD708B"/>
    <w:rsid w:val="00AD7182"/>
    <w:rsid w:val="00AD72C7"/>
    <w:rsid w:val="00AD72F5"/>
    <w:rsid w:val="00AD78D0"/>
    <w:rsid w:val="00AD7B8D"/>
    <w:rsid w:val="00AD7BC1"/>
    <w:rsid w:val="00AD7CA1"/>
    <w:rsid w:val="00AD7DC3"/>
    <w:rsid w:val="00AD7DC6"/>
    <w:rsid w:val="00AD7ED9"/>
    <w:rsid w:val="00AD7F4D"/>
    <w:rsid w:val="00AE0216"/>
    <w:rsid w:val="00AE02DF"/>
    <w:rsid w:val="00AE0343"/>
    <w:rsid w:val="00AE038D"/>
    <w:rsid w:val="00AE040E"/>
    <w:rsid w:val="00AE0437"/>
    <w:rsid w:val="00AE0775"/>
    <w:rsid w:val="00AE0870"/>
    <w:rsid w:val="00AE0BDE"/>
    <w:rsid w:val="00AE1158"/>
    <w:rsid w:val="00AE11AC"/>
    <w:rsid w:val="00AE11D3"/>
    <w:rsid w:val="00AE11DB"/>
    <w:rsid w:val="00AE11FA"/>
    <w:rsid w:val="00AE1262"/>
    <w:rsid w:val="00AE1314"/>
    <w:rsid w:val="00AE13A8"/>
    <w:rsid w:val="00AE14B1"/>
    <w:rsid w:val="00AE1759"/>
    <w:rsid w:val="00AE17B8"/>
    <w:rsid w:val="00AE1838"/>
    <w:rsid w:val="00AE18B8"/>
    <w:rsid w:val="00AE18C8"/>
    <w:rsid w:val="00AE1912"/>
    <w:rsid w:val="00AE1AEC"/>
    <w:rsid w:val="00AE1B29"/>
    <w:rsid w:val="00AE1D54"/>
    <w:rsid w:val="00AE1D73"/>
    <w:rsid w:val="00AE1D74"/>
    <w:rsid w:val="00AE1DAD"/>
    <w:rsid w:val="00AE1DE8"/>
    <w:rsid w:val="00AE1E4D"/>
    <w:rsid w:val="00AE1EA0"/>
    <w:rsid w:val="00AE1ED3"/>
    <w:rsid w:val="00AE23F2"/>
    <w:rsid w:val="00AE2738"/>
    <w:rsid w:val="00AE2810"/>
    <w:rsid w:val="00AE2ABC"/>
    <w:rsid w:val="00AE2B20"/>
    <w:rsid w:val="00AE2D0E"/>
    <w:rsid w:val="00AE2D8E"/>
    <w:rsid w:val="00AE2F89"/>
    <w:rsid w:val="00AE324B"/>
    <w:rsid w:val="00AE3335"/>
    <w:rsid w:val="00AE334C"/>
    <w:rsid w:val="00AE35AC"/>
    <w:rsid w:val="00AE3816"/>
    <w:rsid w:val="00AE3B6F"/>
    <w:rsid w:val="00AE3C13"/>
    <w:rsid w:val="00AE3D72"/>
    <w:rsid w:val="00AE3D93"/>
    <w:rsid w:val="00AE4378"/>
    <w:rsid w:val="00AE4460"/>
    <w:rsid w:val="00AE4ABE"/>
    <w:rsid w:val="00AE4B63"/>
    <w:rsid w:val="00AE4D23"/>
    <w:rsid w:val="00AE4F1F"/>
    <w:rsid w:val="00AE5129"/>
    <w:rsid w:val="00AE5305"/>
    <w:rsid w:val="00AE5374"/>
    <w:rsid w:val="00AE5749"/>
    <w:rsid w:val="00AE599C"/>
    <w:rsid w:val="00AE5BE7"/>
    <w:rsid w:val="00AE5EF8"/>
    <w:rsid w:val="00AE5F7A"/>
    <w:rsid w:val="00AE6165"/>
    <w:rsid w:val="00AE64AC"/>
    <w:rsid w:val="00AE6692"/>
    <w:rsid w:val="00AE6752"/>
    <w:rsid w:val="00AE6771"/>
    <w:rsid w:val="00AE6797"/>
    <w:rsid w:val="00AE690F"/>
    <w:rsid w:val="00AE6A3A"/>
    <w:rsid w:val="00AE6B9C"/>
    <w:rsid w:val="00AE6FD4"/>
    <w:rsid w:val="00AE6FDF"/>
    <w:rsid w:val="00AE7058"/>
    <w:rsid w:val="00AE70ED"/>
    <w:rsid w:val="00AE72E0"/>
    <w:rsid w:val="00AE7413"/>
    <w:rsid w:val="00AE7438"/>
    <w:rsid w:val="00AE74DF"/>
    <w:rsid w:val="00AE752E"/>
    <w:rsid w:val="00AE7D83"/>
    <w:rsid w:val="00AE7E69"/>
    <w:rsid w:val="00AF0626"/>
    <w:rsid w:val="00AF0629"/>
    <w:rsid w:val="00AF074C"/>
    <w:rsid w:val="00AF0870"/>
    <w:rsid w:val="00AF08DA"/>
    <w:rsid w:val="00AF09A4"/>
    <w:rsid w:val="00AF0CE4"/>
    <w:rsid w:val="00AF0F59"/>
    <w:rsid w:val="00AF0FFA"/>
    <w:rsid w:val="00AF1316"/>
    <w:rsid w:val="00AF139C"/>
    <w:rsid w:val="00AF1AF0"/>
    <w:rsid w:val="00AF1B94"/>
    <w:rsid w:val="00AF1D90"/>
    <w:rsid w:val="00AF1E3A"/>
    <w:rsid w:val="00AF1F43"/>
    <w:rsid w:val="00AF2128"/>
    <w:rsid w:val="00AF2252"/>
    <w:rsid w:val="00AF239D"/>
    <w:rsid w:val="00AF23AD"/>
    <w:rsid w:val="00AF24E4"/>
    <w:rsid w:val="00AF2647"/>
    <w:rsid w:val="00AF28CA"/>
    <w:rsid w:val="00AF2B18"/>
    <w:rsid w:val="00AF2C1F"/>
    <w:rsid w:val="00AF2CC4"/>
    <w:rsid w:val="00AF2F6E"/>
    <w:rsid w:val="00AF3037"/>
    <w:rsid w:val="00AF3062"/>
    <w:rsid w:val="00AF3955"/>
    <w:rsid w:val="00AF3D25"/>
    <w:rsid w:val="00AF3D49"/>
    <w:rsid w:val="00AF3F15"/>
    <w:rsid w:val="00AF4025"/>
    <w:rsid w:val="00AF4253"/>
    <w:rsid w:val="00AF4328"/>
    <w:rsid w:val="00AF449A"/>
    <w:rsid w:val="00AF49F6"/>
    <w:rsid w:val="00AF4C29"/>
    <w:rsid w:val="00AF4D17"/>
    <w:rsid w:val="00AF4F1C"/>
    <w:rsid w:val="00AF4FE7"/>
    <w:rsid w:val="00AF50A2"/>
    <w:rsid w:val="00AF50FF"/>
    <w:rsid w:val="00AF515C"/>
    <w:rsid w:val="00AF533B"/>
    <w:rsid w:val="00AF5384"/>
    <w:rsid w:val="00AF545E"/>
    <w:rsid w:val="00AF5E22"/>
    <w:rsid w:val="00AF5F7A"/>
    <w:rsid w:val="00AF6231"/>
    <w:rsid w:val="00AF63EB"/>
    <w:rsid w:val="00AF64BE"/>
    <w:rsid w:val="00AF651A"/>
    <w:rsid w:val="00AF66A8"/>
    <w:rsid w:val="00AF6748"/>
    <w:rsid w:val="00AF67AA"/>
    <w:rsid w:val="00AF69A1"/>
    <w:rsid w:val="00AF6A4A"/>
    <w:rsid w:val="00AF6C0C"/>
    <w:rsid w:val="00AF70E0"/>
    <w:rsid w:val="00AF7112"/>
    <w:rsid w:val="00AF734E"/>
    <w:rsid w:val="00AF7475"/>
    <w:rsid w:val="00AF7481"/>
    <w:rsid w:val="00AF771C"/>
    <w:rsid w:val="00AF78DF"/>
    <w:rsid w:val="00AF79F6"/>
    <w:rsid w:val="00AF7A13"/>
    <w:rsid w:val="00AF7AB9"/>
    <w:rsid w:val="00AF7C01"/>
    <w:rsid w:val="00AF7C7A"/>
    <w:rsid w:val="00AF7F3D"/>
    <w:rsid w:val="00AF7FD7"/>
    <w:rsid w:val="00B00192"/>
    <w:rsid w:val="00B00326"/>
    <w:rsid w:val="00B003F0"/>
    <w:rsid w:val="00B004A4"/>
    <w:rsid w:val="00B005A8"/>
    <w:rsid w:val="00B008AC"/>
    <w:rsid w:val="00B00DA6"/>
    <w:rsid w:val="00B00F2A"/>
    <w:rsid w:val="00B01188"/>
    <w:rsid w:val="00B01258"/>
    <w:rsid w:val="00B01269"/>
    <w:rsid w:val="00B01322"/>
    <w:rsid w:val="00B013B1"/>
    <w:rsid w:val="00B013B8"/>
    <w:rsid w:val="00B0144E"/>
    <w:rsid w:val="00B0146D"/>
    <w:rsid w:val="00B01586"/>
    <w:rsid w:val="00B015E4"/>
    <w:rsid w:val="00B01604"/>
    <w:rsid w:val="00B017F3"/>
    <w:rsid w:val="00B01985"/>
    <w:rsid w:val="00B019A0"/>
    <w:rsid w:val="00B01A3C"/>
    <w:rsid w:val="00B01B58"/>
    <w:rsid w:val="00B01BFD"/>
    <w:rsid w:val="00B01C82"/>
    <w:rsid w:val="00B01E52"/>
    <w:rsid w:val="00B01F69"/>
    <w:rsid w:val="00B02270"/>
    <w:rsid w:val="00B02344"/>
    <w:rsid w:val="00B0257E"/>
    <w:rsid w:val="00B026C2"/>
    <w:rsid w:val="00B02764"/>
    <w:rsid w:val="00B027DE"/>
    <w:rsid w:val="00B028D2"/>
    <w:rsid w:val="00B028E4"/>
    <w:rsid w:val="00B02AEE"/>
    <w:rsid w:val="00B031F2"/>
    <w:rsid w:val="00B03384"/>
    <w:rsid w:val="00B033A8"/>
    <w:rsid w:val="00B0342B"/>
    <w:rsid w:val="00B0344A"/>
    <w:rsid w:val="00B034EF"/>
    <w:rsid w:val="00B03701"/>
    <w:rsid w:val="00B03BF5"/>
    <w:rsid w:val="00B03DAF"/>
    <w:rsid w:val="00B03E3F"/>
    <w:rsid w:val="00B03FF8"/>
    <w:rsid w:val="00B043C9"/>
    <w:rsid w:val="00B0441A"/>
    <w:rsid w:val="00B0454F"/>
    <w:rsid w:val="00B04571"/>
    <w:rsid w:val="00B04AAB"/>
    <w:rsid w:val="00B04DFB"/>
    <w:rsid w:val="00B05017"/>
    <w:rsid w:val="00B0509F"/>
    <w:rsid w:val="00B05107"/>
    <w:rsid w:val="00B053B0"/>
    <w:rsid w:val="00B05584"/>
    <w:rsid w:val="00B05733"/>
    <w:rsid w:val="00B0581B"/>
    <w:rsid w:val="00B05998"/>
    <w:rsid w:val="00B05A3B"/>
    <w:rsid w:val="00B05AB9"/>
    <w:rsid w:val="00B05AF2"/>
    <w:rsid w:val="00B05B00"/>
    <w:rsid w:val="00B05D6C"/>
    <w:rsid w:val="00B05DE2"/>
    <w:rsid w:val="00B06036"/>
    <w:rsid w:val="00B06077"/>
    <w:rsid w:val="00B06116"/>
    <w:rsid w:val="00B064B6"/>
    <w:rsid w:val="00B066E9"/>
    <w:rsid w:val="00B0680D"/>
    <w:rsid w:val="00B0686A"/>
    <w:rsid w:val="00B06879"/>
    <w:rsid w:val="00B069B5"/>
    <w:rsid w:val="00B06A2A"/>
    <w:rsid w:val="00B06BE0"/>
    <w:rsid w:val="00B06DC1"/>
    <w:rsid w:val="00B0707B"/>
    <w:rsid w:val="00B071C8"/>
    <w:rsid w:val="00B072CA"/>
    <w:rsid w:val="00B072DC"/>
    <w:rsid w:val="00B074D9"/>
    <w:rsid w:val="00B074DE"/>
    <w:rsid w:val="00B0757C"/>
    <w:rsid w:val="00B075D1"/>
    <w:rsid w:val="00B07941"/>
    <w:rsid w:val="00B07BA2"/>
    <w:rsid w:val="00B07C7F"/>
    <w:rsid w:val="00B07CF7"/>
    <w:rsid w:val="00B07CFB"/>
    <w:rsid w:val="00B07E21"/>
    <w:rsid w:val="00B07E65"/>
    <w:rsid w:val="00B10072"/>
    <w:rsid w:val="00B10A43"/>
    <w:rsid w:val="00B10A82"/>
    <w:rsid w:val="00B10D0E"/>
    <w:rsid w:val="00B10D45"/>
    <w:rsid w:val="00B10F0E"/>
    <w:rsid w:val="00B10FB5"/>
    <w:rsid w:val="00B11631"/>
    <w:rsid w:val="00B11731"/>
    <w:rsid w:val="00B117BC"/>
    <w:rsid w:val="00B117DE"/>
    <w:rsid w:val="00B1190D"/>
    <w:rsid w:val="00B11A35"/>
    <w:rsid w:val="00B11AFF"/>
    <w:rsid w:val="00B11B16"/>
    <w:rsid w:val="00B11DB1"/>
    <w:rsid w:val="00B11E09"/>
    <w:rsid w:val="00B11FFD"/>
    <w:rsid w:val="00B12002"/>
    <w:rsid w:val="00B1208B"/>
    <w:rsid w:val="00B12318"/>
    <w:rsid w:val="00B12512"/>
    <w:rsid w:val="00B12A39"/>
    <w:rsid w:val="00B12AE0"/>
    <w:rsid w:val="00B12AEA"/>
    <w:rsid w:val="00B12CB5"/>
    <w:rsid w:val="00B12D9A"/>
    <w:rsid w:val="00B12E28"/>
    <w:rsid w:val="00B12EFF"/>
    <w:rsid w:val="00B12FE5"/>
    <w:rsid w:val="00B131C6"/>
    <w:rsid w:val="00B1322D"/>
    <w:rsid w:val="00B1386E"/>
    <w:rsid w:val="00B13B78"/>
    <w:rsid w:val="00B13E1E"/>
    <w:rsid w:val="00B13E54"/>
    <w:rsid w:val="00B14091"/>
    <w:rsid w:val="00B141A8"/>
    <w:rsid w:val="00B14353"/>
    <w:rsid w:val="00B1436D"/>
    <w:rsid w:val="00B14675"/>
    <w:rsid w:val="00B147CE"/>
    <w:rsid w:val="00B14872"/>
    <w:rsid w:val="00B149D2"/>
    <w:rsid w:val="00B14DFC"/>
    <w:rsid w:val="00B14F47"/>
    <w:rsid w:val="00B15095"/>
    <w:rsid w:val="00B151BD"/>
    <w:rsid w:val="00B153BA"/>
    <w:rsid w:val="00B15431"/>
    <w:rsid w:val="00B154FE"/>
    <w:rsid w:val="00B15554"/>
    <w:rsid w:val="00B15BAB"/>
    <w:rsid w:val="00B15BE8"/>
    <w:rsid w:val="00B15DD2"/>
    <w:rsid w:val="00B15E4E"/>
    <w:rsid w:val="00B15F9A"/>
    <w:rsid w:val="00B15FB4"/>
    <w:rsid w:val="00B16182"/>
    <w:rsid w:val="00B16199"/>
    <w:rsid w:val="00B16556"/>
    <w:rsid w:val="00B168BB"/>
    <w:rsid w:val="00B16AC0"/>
    <w:rsid w:val="00B16B10"/>
    <w:rsid w:val="00B16C3E"/>
    <w:rsid w:val="00B16C7E"/>
    <w:rsid w:val="00B16D88"/>
    <w:rsid w:val="00B16E6E"/>
    <w:rsid w:val="00B1702E"/>
    <w:rsid w:val="00B1709C"/>
    <w:rsid w:val="00B17253"/>
    <w:rsid w:val="00B17292"/>
    <w:rsid w:val="00B176AD"/>
    <w:rsid w:val="00B1777E"/>
    <w:rsid w:val="00B179D8"/>
    <w:rsid w:val="00B17A38"/>
    <w:rsid w:val="00B17C2F"/>
    <w:rsid w:val="00B17CE2"/>
    <w:rsid w:val="00B17D0E"/>
    <w:rsid w:val="00B17E1E"/>
    <w:rsid w:val="00B202A1"/>
    <w:rsid w:val="00B20366"/>
    <w:rsid w:val="00B20374"/>
    <w:rsid w:val="00B2041E"/>
    <w:rsid w:val="00B205C1"/>
    <w:rsid w:val="00B206BF"/>
    <w:rsid w:val="00B20769"/>
    <w:rsid w:val="00B20797"/>
    <w:rsid w:val="00B20998"/>
    <w:rsid w:val="00B209AF"/>
    <w:rsid w:val="00B21231"/>
    <w:rsid w:val="00B2135B"/>
    <w:rsid w:val="00B213F2"/>
    <w:rsid w:val="00B2163B"/>
    <w:rsid w:val="00B21785"/>
    <w:rsid w:val="00B21904"/>
    <w:rsid w:val="00B21935"/>
    <w:rsid w:val="00B21AFE"/>
    <w:rsid w:val="00B21C0F"/>
    <w:rsid w:val="00B21D08"/>
    <w:rsid w:val="00B21FE0"/>
    <w:rsid w:val="00B222BF"/>
    <w:rsid w:val="00B222CC"/>
    <w:rsid w:val="00B2234F"/>
    <w:rsid w:val="00B22596"/>
    <w:rsid w:val="00B225D6"/>
    <w:rsid w:val="00B2268E"/>
    <w:rsid w:val="00B22930"/>
    <w:rsid w:val="00B22A66"/>
    <w:rsid w:val="00B22C00"/>
    <w:rsid w:val="00B22DE0"/>
    <w:rsid w:val="00B22FDF"/>
    <w:rsid w:val="00B22FEC"/>
    <w:rsid w:val="00B23037"/>
    <w:rsid w:val="00B2308B"/>
    <w:rsid w:val="00B230B7"/>
    <w:rsid w:val="00B231FB"/>
    <w:rsid w:val="00B2325A"/>
    <w:rsid w:val="00B232C9"/>
    <w:rsid w:val="00B23628"/>
    <w:rsid w:val="00B2384A"/>
    <w:rsid w:val="00B23C14"/>
    <w:rsid w:val="00B23C36"/>
    <w:rsid w:val="00B23C81"/>
    <w:rsid w:val="00B240A5"/>
    <w:rsid w:val="00B24219"/>
    <w:rsid w:val="00B2433C"/>
    <w:rsid w:val="00B245AC"/>
    <w:rsid w:val="00B246C7"/>
    <w:rsid w:val="00B246D4"/>
    <w:rsid w:val="00B24796"/>
    <w:rsid w:val="00B24862"/>
    <w:rsid w:val="00B24A41"/>
    <w:rsid w:val="00B24C1D"/>
    <w:rsid w:val="00B24CE8"/>
    <w:rsid w:val="00B24D5A"/>
    <w:rsid w:val="00B2567A"/>
    <w:rsid w:val="00B25876"/>
    <w:rsid w:val="00B25A68"/>
    <w:rsid w:val="00B25BFB"/>
    <w:rsid w:val="00B25FE9"/>
    <w:rsid w:val="00B260A3"/>
    <w:rsid w:val="00B2622E"/>
    <w:rsid w:val="00B26260"/>
    <w:rsid w:val="00B263B3"/>
    <w:rsid w:val="00B26507"/>
    <w:rsid w:val="00B26540"/>
    <w:rsid w:val="00B2657A"/>
    <w:rsid w:val="00B26664"/>
    <w:rsid w:val="00B26733"/>
    <w:rsid w:val="00B269AD"/>
    <w:rsid w:val="00B26CF6"/>
    <w:rsid w:val="00B26D2C"/>
    <w:rsid w:val="00B26F96"/>
    <w:rsid w:val="00B26F9C"/>
    <w:rsid w:val="00B26FDE"/>
    <w:rsid w:val="00B27393"/>
    <w:rsid w:val="00B27565"/>
    <w:rsid w:val="00B279AB"/>
    <w:rsid w:val="00B27A4F"/>
    <w:rsid w:val="00B27DC3"/>
    <w:rsid w:val="00B301AE"/>
    <w:rsid w:val="00B302CD"/>
    <w:rsid w:val="00B3063B"/>
    <w:rsid w:val="00B307C0"/>
    <w:rsid w:val="00B308D6"/>
    <w:rsid w:val="00B30963"/>
    <w:rsid w:val="00B30B43"/>
    <w:rsid w:val="00B30C4D"/>
    <w:rsid w:val="00B30C90"/>
    <w:rsid w:val="00B30EAD"/>
    <w:rsid w:val="00B3104D"/>
    <w:rsid w:val="00B31095"/>
    <w:rsid w:val="00B3111F"/>
    <w:rsid w:val="00B31159"/>
    <w:rsid w:val="00B31282"/>
    <w:rsid w:val="00B312A9"/>
    <w:rsid w:val="00B313EA"/>
    <w:rsid w:val="00B31461"/>
    <w:rsid w:val="00B3151A"/>
    <w:rsid w:val="00B315CE"/>
    <w:rsid w:val="00B316A1"/>
    <w:rsid w:val="00B31CCF"/>
    <w:rsid w:val="00B31D7C"/>
    <w:rsid w:val="00B3211B"/>
    <w:rsid w:val="00B32306"/>
    <w:rsid w:val="00B327DF"/>
    <w:rsid w:val="00B32C36"/>
    <w:rsid w:val="00B32FF1"/>
    <w:rsid w:val="00B33872"/>
    <w:rsid w:val="00B338CD"/>
    <w:rsid w:val="00B33967"/>
    <w:rsid w:val="00B339E3"/>
    <w:rsid w:val="00B33AD1"/>
    <w:rsid w:val="00B33B8F"/>
    <w:rsid w:val="00B33CB6"/>
    <w:rsid w:val="00B33EA2"/>
    <w:rsid w:val="00B343EF"/>
    <w:rsid w:val="00B3446F"/>
    <w:rsid w:val="00B34B4D"/>
    <w:rsid w:val="00B34BA9"/>
    <w:rsid w:val="00B34EEA"/>
    <w:rsid w:val="00B34F72"/>
    <w:rsid w:val="00B34F93"/>
    <w:rsid w:val="00B35386"/>
    <w:rsid w:val="00B353E5"/>
    <w:rsid w:val="00B3563A"/>
    <w:rsid w:val="00B35860"/>
    <w:rsid w:val="00B359D8"/>
    <w:rsid w:val="00B35B06"/>
    <w:rsid w:val="00B35D9A"/>
    <w:rsid w:val="00B36112"/>
    <w:rsid w:val="00B36408"/>
    <w:rsid w:val="00B36663"/>
    <w:rsid w:val="00B368E7"/>
    <w:rsid w:val="00B36966"/>
    <w:rsid w:val="00B36D51"/>
    <w:rsid w:val="00B36DA5"/>
    <w:rsid w:val="00B36DA9"/>
    <w:rsid w:val="00B37050"/>
    <w:rsid w:val="00B37502"/>
    <w:rsid w:val="00B3776C"/>
    <w:rsid w:val="00B37969"/>
    <w:rsid w:val="00B37B77"/>
    <w:rsid w:val="00B37B7D"/>
    <w:rsid w:val="00B37D9C"/>
    <w:rsid w:val="00B37F22"/>
    <w:rsid w:val="00B40047"/>
    <w:rsid w:val="00B40469"/>
    <w:rsid w:val="00B40690"/>
    <w:rsid w:val="00B407C5"/>
    <w:rsid w:val="00B40A7D"/>
    <w:rsid w:val="00B40C5A"/>
    <w:rsid w:val="00B40E6B"/>
    <w:rsid w:val="00B40FEB"/>
    <w:rsid w:val="00B41009"/>
    <w:rsid w:val="00B41036"/>
    <w:rsid w:val="00B41287"/>
    <w:rsid w:val="00B412BA"/>
    <w:rsid w:val="00B413F2"/>
    <w:rsid w:val="00B41675"/>
    <w:rsid w:val="00B416FB"/>
    <w:rsid w:val="00B41936"/>
    <w:rsid w:val="00B41A12"/>
    <w:rsid w:val="00B41A93"/>
    <w:rsid w:val="00B41BCD"/>
    <w:rsid w:val="00B41D2A"/>
    <w:rsid w:val="00B41DA9"/>
    <w:rsid w:val="00B42034"/>
    <w:rsid w:val="00B4241B"/>
    <w:rsid w:val="00B42449"/>
    <w:rsid w:val="00B424C5"/>
    <w:rsid w:val="00B42694"/>
    <w:rsid w:val="00B4269D"/>
    <w:rsid w:val="00B4280D"/>
    <w:rsid w:val="00B42A23"/>
    <w:rsid w:val="00B42B0A"/>
    <w:rsid w:val="00B42B0F"/>
    <w:rsid w:val="00B42C76"/>
    <w:rsid w:val="00B42CEE"/>
    <w:rsid w:val="00B42E29"/>
    <w:rsid w:val="00B42FB3"/>
    <w:rsid w:val="00B43160"/>
    <w:rsid w:val="00B43659"/>
    <w:rsid w:val="00B43972"/>
    <w:rsid w:val="00B4398B"/>
    <w:rsid w:val="00B439BF"/>
    <w:rsid w:val="00B43B93"/>
    <w:rsid w:val="00B43D8E"/>
    <w:rsid w:val="00B43FF7"/>
    <w:rsid w:val="00B44328"/>
    <w:rsid w:val="00B4453F"/>
    <w:rsid w:val="00B4458D"/>
    <w:rsid w:val="00B44695"/>
    <w:rsid w:val="00B44E83"/>
    <w:rsid w:val="00B44EB6"/>
    <w:rsid w:val="00B45383"/>
    <w:rsid w:val="00B4548C"/>
    <w:rsid w:val="00B455A7"/>
    <w:rsid w:val="00B45695"/>
    <w:rsid w:val="00B45B49"/>
    <w:rsid w:val="00B45B98"/>
    <w:rsid w:val="00B45BB7"/>
    <w:rsid w:val="00B45D6B"/>
    <w:rsid w:val="00B45D7C"/>
    <w:rsid w:val="00B45F14"/>
    <w:rsid w:val="00B4601B"/>
    <w:rsid w:val="00B462FC"/>
    <w:rsid w:val="00B46397"/>
    <w:rsid w:val="00B4660A"/>
    <w:rsid w:val="00B46913"/>
    <w:rsid w:val="00B46943"/>
    <w:rsid w:val="00B469EE"/>
    <w:rsid w:val="00B47196"/>
    <w:rsid w:val="00B47309"/>
    <w:rsid w:val="00B47580"/>
    <w:rsid w:val="00B47723"/>
    <w:rsid w:val="00B47812"/>
    <w:rsid w:val="00B479FB"/>
    <w:rsid w:val="00B47A05"/>
    <w:rsid w:val="00B47AB0"/>
    <w:rsid w:val="00B47FB8"/>
    <w:rsid w:val="00B5008D"/>
    <w:rsid w:val="00B500CD"/>
    <w:rsid w:val="00B50139"/>
    <w:rsid w:val="00B50503"/>
    <w:rsid w:val="00B506D7"/>
    <w:rsid w:val="00B50796"/>
    <w:rsid w:val="00B50A10"/>
    <w:rsid w:val="00B50B28"/>
    <w:rsid w:val="00B50B42"/>
    <w:rsid w:val="00B50C6B"/>
    <w:rsid w:val="00B50C7C"/>
    <w:rsid w:val="00B50CEA"/>
    <w:rsid w:val="00B50E2F"/>
    <w:rsid w:val="00B510EE"/>
    <w:rsid w:val="00B51176"/>
    <w:rsid w:val="00B513C7"/>
    <w:rsid w:val="00B5149A"/>
    <w:rsid w:val="00B51605"/>
    <w:rsid w:val="00B517EA"/>
    <w:rsid w:val="00B51CD4"/>
    <w:rsid w:val="00B51E70"/>
    <w:rsid w:val="00B51E7B"/>
    <w:rsid w:val="00B5220B"/>
    <w:rsid w:val="00B52447"/>
    <w:rsid w:val="00B52524"/>
    <w:rsid w:val="00B527AB"/>
    <w:rsid w:val="00B528F8"/>
    <w:rsid w:val="00B52A44"/>
    <w:rsid w:val="00B52A68"/>
    <w:rsid w:val="00B5308F"/>
    <w:rsid w:val="00B53191"/>
    <w:rsid w:val="00B531EB"/>
    <w:rsid w:val="00B5391A"/>
    <w:rsid w:val="00B539B0"/>
    <w:rsid w:val="00B53D57"/>
    <w:rsid w:val="00B53D7E"/>
    <w:rsid w:val="00B53DA6"/>
    <w:rsid w:val="00B53EDF"/>
    <w:rsid w:val="00B53FAB"/>
    <w:rsid w:val="00B54109"/>
    <w:rsid w:val="00B542E1"/>
    <w:rsid w:val="00B54328"/>
    <w:rsid w:val="00B543C4"/>
    <w:rsid w:val="00B54560"/>
    <w:rsid w:val="00B548A1"/>
    <w:rsid w:val="00B54DEE"/>
    <w:rsid w:val="00B54F12"/>
    <w:rsid w:val="00B55238"/>
    <w:rsid w:val="00B55275"/>
    <w:rsid w:val="00B557AC"/>
    <w:rsid w:val="00B559E6"/>
    <w:rsid w:val="00B55A2A"/>
    <w:rsid w:val="00B55F98"/>
    <w:rsid w:val="00B5645C"/>
    <w:rsid w:val="00B56476"/>
    <w:rsid w:val="00B56796"/>
    <w:rsid w:val="00B56948"/>
    <w:rsid w:val="00B56B2D"/>
    <w:rsid w:val="00B56BB2"/>
    <w:rsid w:val="00B56C0D"/>
    <w:rsid w:val="00B56E5D"/>
    <w:rsid w:val="00B56F34"/>
    <w:rsid w:val="00B56F83"/>
    <w:rsid w:val="00B57078"/>
    <w:rsid w:val="00B570BE"/>
    <w:rsid w:val="00B5752C"/>
    <w:rsid w:val="00B577D5"/>
    <w:rsid w:val="00B5784E"/>
    <w:rsid w:val="00B57880"/>
    <w:rsid w:val="00B57B79"/>
    <w:rsid w:val="00B57B8D"/>
    <w:rsid w:val="00B57B9D"/>
    <w:rsid w:val="00B57EBD"/>
    <w:rsid w:val="00B57EF4"/>
    <w:rsid w:val="00B57F05"/>
    <w:rsid w:val="00B57F5B"/>
    <w:rsid w:val="00B57F83"/>
    <w:rsid w:val="00B6006D"/>
    <w:rsid w:val="00B6009E"/>
    <w:rsid w:val="00B60235"/>
    <w:rsid w:val="00B60381"/>
    <w:rsid w:val="00B603C5"/>
    <w:rsid w:val="00B603F1"/>
    <w:rsid w:val="00B606F1"/>
    <w:rsid w:val="00B60AA5"/>
    <w:rsid w:val="00B60BD5"/>
    <w:rsid w:val="00B60C9E"/>
    <w:rsid w:val="00B60CBA"/>
    <w:rsid w:val="00B60CEC"/>
    <w:rsid w:val="00B60EE7"/>
    <w:rsid w:val="00B61059"/>
    <w:rsid w:val="00B6112F"/>
    <w:rsid w:val="00B612D2"/>
    <w:rsid w:val="00B6136F"/>
    <w:rsid w:val="00B61371"/>
    <w:rsid w:val="00B61490"/>
    <w:rsid w:val="00B61507"/>
    <w:rsid w:val="00B617FF"/>
    <w:rsid w:val="00B61845"/>
    <w:rsid w:val="00B61941"/>
    <w:rsid w:val="00B6195A"/>
    <w:rsid w:val="00B61D9A"/>
    <w:rsid w:val="00B620F0"/>
    <w:rsid w:val="00B62287"/>
    <w:rsid w:val="00B62432"/>
    <w:rsid w:val="00B6246D"/>
    <w:rsid w:val="00B62478"/>
    <w:rsid w:val="00B624BE"/>
    <w:rsid w:val="00B624F9"/>
    <w:rsid w:val="00B6260E"/>
    <w:rsid w:val="00B627D8"/>
    <w:rsid w:val="00B6282D"/>
    <w:rsid w:val="00B62868"/>
    <w:rsid w:val="00B62A99"/>
    <w:rsid w:val="00B62C08"/>
    <w:rsid w:val="00B62C78"/>
    <w:rsid w:val="00B62E85"/>
    <w:rsid w:val="00B631E4"/>
    <w:rsid w:val="00B633EF"/>
    <w:rsid w:val="00B63465"/>
    <w:rsid w:val="00B63564"/>
    <w:rsid w:val="00B6377C"/>
    <w:rsid w:val="00B6379A"/>
    <w:rsid w:val="00B6389B"/>
    <w:rsid w:val="00B63DFC"/>
    <w:rsid w:val="00B63EF2"/>
    <w:rsid w:val="00B63F85"/>
    <w:rsid w:val="00B64019"/>
    <w:rsid w:val="00B6440D"/>
    <w:rsid w:val="00B646A5"/>
    <w:rsid w:val="00B64891"/>
    <w:rsid w:val="00B649CC"/>
    <w:rsid w:val="00B64AAC"/>
    <w:rsid w:val="00B64AC2"/>
    <w:rsid w:val="00B64E82"/>
    <w:rsid w:val="00B64F42"/>
    <w:rsid w:val="00B64F99"/>
    <w:rsid w:val="00B64FEB"/>
    <w:rsid w:val="00B65286"/>
    <w:rsid w:val="00B6574D"/>
    <w:rsid w:val="00B65817"/>
    <w:rsid w:val="00B658A7"/>
    <w:rsid w:val="00B65929"/>
    <w:rsid w:val="00B659DB"/>
    <w:rsid w:val="00B65AAD"/>
    <w:rsid w:val="00B65B32"/>
    <w:rsid w:val="00B65B86"/>
    <w:rsid w:val="00B65D9B"/>
    <w:rsid w:val="00B66187"/>
    <w:rsid w:val="00B6631B"/>
    <w:rsid w:val="00B66588"/>
    <w:rsid w:val="00B66704"/>
    <w:rsid w:val="00B6692A"/>
    <w:rsid w:val="00B66933"/>
    <w:rsid w:val="00B66B79"/>
    <w:rsid w:val="00B66D5C"/>
    <w:rsid w:val="00B66ED2"/>
    <w:rsid w:val="00B66F4D"/>
    <w:rsid w:val="00B6716D"/>
    <w:rsid w:val="00B67176"/>
    <w:rsid w:val="00B6738E"/>
    <w:rsid w:val="00B673B3"/>
    <w:rsid w:val="00B67462"/>
    <w:rsid w:val="00B67544"/>
    <w:rsid w:val="00B675C6"/>
    <w:rsid w:val="00B6778A"/>
    <w:rsid w:val="00B67CD5"/>
    <w:rsid w:val="00B67D11"/>
    <w:rsid w:val="00B67D70"/>
    <w:rsid w:val="00B67DAB"/>
    <w:rsid w:val="00B67DE3"/>
    <w:rsid w:val="00B7020C"/>
    <w:rsid w:val="00B704B0"/>
    <w:rsid w:val="00B7075F"/>
    <w:rsid w:val="00B707E9"/>
    <w:rsid w:val="00B70A72"/>
    <w:rsid w:val="00B70B15"/>
    <w:rsid w:val="00B70CF9"/>
    <w:rsid w:val="00B70FDE"/>
    <w:rsid w:val="00B71179"/>
    <w:rsid w:val="00B71257"/>
    <w:rsid w:val="00B713CB"/>
    <w:rsid w:val="00B71609"/>
    <w:rsid w:val="00B71741"/>
    <w:rsid w:val="00B71976"/>
    <w:rsid w:val="00B71C39"/>
    <w:rsid w:val="00B71D0B"/>
    <w:rsid w:val="00B71DF9"/>
    <w:rsid w:val="00B71E13"/>
    <w:rsid w:val="00B71E54"/>
    <w:rsid w:val="00B71EC7"/>
    <w:rsid w:val="00B71F4E"/>
    <w:rsid w:val="00B7215D"/>
    <w:rsid w:val="00B72247"/>
    <w:rsid w:val="00B725E2"/>
    <w:rsid w:val="00B72773"/>
    <w:rsid w:val="00B728B5"/>
    <w:rsid w:val="00B72C5F"/>
    <w:rsid w:val="00B7307B"/>
    <w:rsid w:val="00B7309F"/>
    <w:rsid w:val="00B730E9"/>
    <w:rsid w:val="00B73293"/>
    <w:rsid w:val="00B7333A"/>
    <w:rsid w:val="00B73403"/>
    <w:rsid w:val="00B7380A"/>
    <w:rsid w:val="00B73845"/>
    <w:rsid w:val="00B73AE1"/>
    <w:rsid w:val="00B73B65"/>
    <w:rsid w:val="00B73F74"/>
    <w:rsid w:val="00B741C3"/>
    <w:rsid w:val="00B747CF"/>
    <w:rsid w:val="00B74808"/>
    <w:rsid w:val="00B7481E"/>
    <w:rsid w:val="00B74958"/>
    <w:rsid w:val="00B74ABA"/>
    <w:rsid w:val="00B74AD4"/>
    <w:rsid w:val="00B74C7D"/>
    <w:rsid w:val="00B74D16"/>
    <w:rsid w:val="00B74D8D"/>
    <w:rsid w:val="00B74DF9"/>
    <w:rsid w:val="00B7519F"/>
    <w:rsid w:val="00B75205"/>
    <w:rsid w:val="00B753AB"/>
    <w:rsid w:val="00B753DE"/>
    <w:rsid w:val="00B75539"/>
    <w:rsid w:val="00B756D8"/>
    <w:rsid w:val="00B75752"/>
    <w:rsid w:val="00B7580D"/>
    <w:rsid w:val="00B75970"/>
    <w:rsid w:val="00B75B82"/>
    <w:rsid w:val="00B75FD2"/>
    <w:rsid w:val="00B7641F"/>
    <w:rsid w:val="00B76566"/>
    <w:rsid w:val="00B7673E"/>
    <w:rsid w:val="00B76D4A"/>
    <w:rsid w:val="00B76DB1"/>
    <w:rsid w:val="00B770DB"/>
    <w:rsid w:val="00B77183"/>
    <w:rsid w:val="00B77292"/>
    <w:rsid w:val="00B775DE"/>
    <w:rsid w:val="00B7792C"/>
    <w:rsid w:val="00B77A13"/>
    <w:rsid w:val="00B77A73"/>
    <w:rsid w:val="00B77AF8"/>
    <w:rsid w:val="00B77D8A"/>
    <w:rsid w:val="00B77DB9"/>
    <w:rsid w:val="00B77EE4"/>
    <w:rsid w:val="00B80043"/>
    <w:rsid w:val="00B803CA"/>
    <w:rsid w:val="00B80458"/>
    <w:rsid w:val="00B80690"/>
    <w:rsid w:val="00B806B5"/>
    <w:rsid w:val="00B80833"/>
    <w:rsid w:val="00B8089B"/>
    <w:rsid w:val="00B80A33"/>
    <w:rsid w:val="00B80B20"/>
    <w:rsid w:val="00B80CCE"/>
    <w:rsid w:val="00B80D1F"/>
    <w:rsid w:val="00B80DB1"/>
    <w:rsid w:val="00B80DBC"/>
    <w:rsid w:val="00B80E1A"/>
    <w:rsid w:val="00B81329"/>
    <w:rsid w:val="00B814EA"/>
    <w:rsid w:val="00B816A2"/>
    <w:rsid w:val="00B819CC"/>
    <w:rsid w:val="00B81A75"/>
    <w:rsid w:val="00B81F25"/>
    <w:rsid w:val="00B821B3"/>
    <w:rsid w:val="00B821F7"/>
    <w:rsid w:val="00B822C8"/>
    <w:rsid w:val="00B82331"/>
    <w:rsid w:val="00B823AB"/>
    <w:rsid w:val="00B82916"/>
    <w:rsid w:val="00B82967"/>
    <w:rsid w:val="00B82A10"/>
    <w:rsid w:val="00B82A98"/>
    <w:rsid w:val="00B82BED"/>
    <w:rsid w:val="00B82EC8"/>
    <w:rsid w:val="00B83367"/>
    <w:rsid w:val="00B8353B"/>
    <w:rsid w:val="00B8373D"/>
    <w:rsid w:val="00B83995"/>
    <w:rsid w:val="00B839BC"/>
    <w:rsid w:val="00B84148"/>
    <w:rsid w:val="00B84268"/>
    <w:rsid w:val="00B842DE"/>
    <w:rsid w:val="00B84362"/>
    <w:rsid w:val="00B844B9"/>
    <w:rsid w:val="00B8488D"/>
    <w:rsid w:val="00B848ED"/>
    <w:rsid w:val="00B8492E"/>
    <w:rsid w:val="00B84C25"/>
    <w:rsid w:val="00B84D6E"/>
    <w:rsid w:val="00B84EA4"/>
    <w:rsid w:val="00B84FDB"/>
    <w:rsid w:val="00B850ED"/>
    <w:rsid w:val="00B85255"/>
    <w:rsid w:val="00B8541F"/>
    <w:rsid w:val="00B854D1"/>
    <w:rsid w:val="00B8564B"/>
    <w:rsid w:val="00B85B0C"/>
    <w:rsid w:val="00B85C9D"/>
    <w:rsid w:val="00B85CCA"/>
    <w:rsid w:val="00B85D6C"/>
    <w:rsid w:val="00B85E1F"/>
    <w:rsid w:val="00B85FF5"/>
    <w:rsid w:val="00B86070"/>
    <w:rsid w:val="00B86733"/>
    <w:rsid w:val="00B868D6"/>
    <w:rsid w:val="00B868FE"/>
    <w:rsid w:val="00B86DFF"/>
    <w:rsid w:val="00B86F8A"/>
    <w:rsid w:val="00B873D4"/>
    <w:rsid w:val="00B873D9"/>
    <w:rsid w:val="00B874A6"/>
    <w:rsid w:val="00B876E2"/>
    <w:rsid w:val="00B87786"/>
    <w:rsid w:val="00B877C7"/>
    <w:rsid w:val="00B87951"/>
    <w:rsid w:val="00B87E73"/>
    <w:rsid w:val="00B87FD1"/>
    <w:rsid w:val="00B9005B"/>
    <w:rsid w:val="00B900FC"/>
    <w:rsid w:val="00B9018D"/>
    <w:rsid w:val="00B90397"/>
    <w:rsid w:val="00B907D4"/>
    <w:rsid w:val="00B90959"/>
    <w:rsid w:val="00B90A7D"/>
    <w:rsid w:val="00B90B56"/>
    <w:rsid w:val="00B90BD0"/>
    <w:rsid w:val="00B90BFE"/>
    <w:rsid w:val="00B90DE5"/>
    <w:rsid w:val="00B912B8"/>
    <w:rsid w:val="00B91320"/>
    <w:rsid w:val="00B91935"/>
    <w:rsid w:val="00B919E2"/>
    <w:rsid w:val="00B9201D"/>
    <w:rsid w:val="00B921BB"/>
    <w:rsid w:val="00B92352"/>
    <w:rsid w:val="00B92371"/>
    <w:rsid w:val="00B9240C"/>
    <w:rsid w:val="00B92456"/>
    <w:rsid w:val="00B925E4"/>
    <w:rsid w:val="00B92973"/>
    <w:rsid w:val="00B92ADF"/>
    <w:rsid w:val="00B92D49"/>
    <w:rsid w:val="00B92E29"/>
    <w:rsid w:val="00B92E5F"/>
    <w:rsid w:val="00B932BC"/>
    <w:rsid w:val="00B933CD"/>
    <w:rsid w:val="00B93824"/>
    <w:rsid w:val="00B93927"/>
    <w:rsid w:val="00B939DB"/>
    <w:rsid w:val="00B93B66"/>
    <w:rsid w:val="00B93DAB"/>
    <w:rsid w:val="00B93DC8"/>
    <w:rsid w:val="00B93EFE"/>
    <w:rsid w:val="00B94092"/>
    <w:rsid w:val="00B940E5"/>
    <w:rsid w:val="00B9424E"/>
    <w:rsid w:val="00B9428F"/>
    <w:rsid w:val="00B943E8"/>
    <w:rsid w:val="00B9446A"/>
    <w:rsid w:val="00B945FF"/>
    <w:rsid w:val="00B94765"/>
    <w:rsid w:val="00B94771"/>
    <w:rsid w:val="00B947D0"/>
    <w:rsid w:val="00B947F9"/>
    <w:rsid w:val="00B94932"/>
    <w:rsid w:val="00B949C5"/>
    <w:rsid w:val="00B94A3C"/>
    <w:rsid w:val="00B94AE4"/>
    <w:rsid w:val="00B94B88"/>
    <w:rsid w:val="00B94C0B"/>
    <w:rsid w:val="00B94C8A"/>
    <w:rsid w:val="00B94D21"/>
    <w:rsid w:val="00B94E96"/>
    <w:rsid w:val="00B95013"/>
    <w:rsid w:val="00B95411"/>
    <w:rsid w:val="00B9555A"/>
    <w:rsid w:val="00B95628"/>
    <w:rsid w:val="00B957C5"/>
    <w:rsid w:val="00B959CC"/>
    <w:rsid w:val="00B959FE"/>
    <w:rsid w:val="00B95AA7"/>
    <w:rsid w:val="00B95B0A"/>
    <w:rsid w:val="00B95C5F"/>
    <w:rsid w:val="00B95FDD"/>
    <w:rsid w:val="00B9609A"/>
    <w:rsid w:val="00B96393"/>
    <w:rsid w:val="00B963F0"/>
    <w:rsid w:val="00B964E4"/>
    <w:rsid w:val="00B96973"/>
    <w:rsid w:val="00B96A6C"/>
    <w:rsid w:val="00B96B79"/>
    <w:rsid w:val="00B97390"/>
    <w:rsid w:val="00B97477"/>
    <w:rsid w:val="00B97589"/>
    <w:rsid w:val="00B975B4"/>
    <w:rsid w:val="00B976A6"/>
    <w:rsid w:val="00B97705"/>
    <w:rsid w:val="00B97757"/>
    <w:rsid w:val="00B977DF"/>
    <w:rsid w:val="00B97A28"/>
    <w:rsid w:val="00B97EFB"/>
    <w:rsid w:val="00B97FA7"/>
    <w:rsid w:val="00BA00F3"/>
    <w:rsid w:val="00BA023E"/>
    <w:rsid w:val="00BA05E0"/>
    <w:rsid w:val="00BA08FD"/>
    <w:rsid w:val="00BA0E12"/>
    <w:rsid w:val="00BA0F72"/>
    <w:rsid w:val="00BA104E"/>
    <w:rsid w:val="00BA1296"/>
    <w:rsid w:val="00BA1355"/>
    <w:rsid w:val="00BA1435"/>
    <w:rsid w:val="00BA1536"/>
    <w:rsid w:val="00BA15A0"/>
    <w:rsid w:val="00BA1717"/>
    <w:rsid w:val="00BA1746"/>
    <w:rsid w:val="00BA1781"/>
    <w:rsid w:val="00BA179F"/>
    <w:rsid w:val="00BA17D0"/>
    <w:rsid w:val="00BA1B76"/>
    <w:rsid w:val="00BA1CDA"/>
    <w:rsid w:val="00BA1F90"/>
    <w:rsid w:val="00BA2002"/>
    <w:rsid w:val="00BA2006"/>
    <w:rsid w:val="00BA2165"/>
    <w:rsid w:val="00BA2314"/>
    <w:rsid w:val="00BA2414"/>
    <w:rsid w:val="00BA2466"/>
    <w:rsid w:val="00BA2645"/>
    <w:rsid w:val="00BA2708"/>
    <w:rsid w:val="00BA287A"/>
    <w:rsid w:val="00BA2A5C"/>
    <w:rsid w:val="00BA3319"/>
    <w:rsid w:val="00BA3403"/>
    <w:rsid w:val="00BA344E"/>
    <w:rsid w:val="00BA3AD4"/>
    <w:rsid w:val="00BA3CCD"/>
    <w:rsid w:val="00BA3E06"/>
    <w:rsid w:val="00BA3E21"/>
    <w:rsid w:val="00BA4316"/>
    <w:rsid w:val="00BA45EB"/>
    <w:rsid w:val="00BA4673"/>
    <w:rsid w:val="00BA46FB"/>
    <w:rsid w:val="00BA4730"/>
    <w:rsid w:val="00BA4A9A"/>
    <w:rsid w:val="00BA4AA4"/>
    <w:rsid w:val="00BA4AAC"/>
    <w:rsid w:val="00BA4D58"/>
    <w:rsid w:val="00BA4DAD"/>
    <w:rsid w:val="00BA4E34"/>
    <w:rsid w:val="00BA4ED5"/>
    <w:rsid w:val="00BA50B9"/>
    <w:rsid w:val="00BA533A"/>
    <w:rsid w:val="00BA5571"/>
    <w:rsid w:val="00BA5628"/>
    <w:rsid w:val="00BA5958"/>
    <w:rsid w:val="00BA5B65"/>
    <w:rsid w:val="00BA5F15"/>
    <w:rsid w:val="00BA6037"/>
    <w:rsid w:val="00BA6195"/>
    <w:rsid w:val="00BA64BE"/>
    <w:rsid w:val="00BA650B"/>
    <w:rsid w:val="00BA6836"/>
    <w:rsid w:val="00BA692F"/>
    <w:rsid w:val="00BA69BF"/>
    <w:rsid w:val="00BA6A97"/>
    <w:rsid w:val="00BA6E77"/>
    <w:rsid w:val="00BA7013"/>
    <w:rsid w:val="00BA7064"/>
    <w:rsid w:val="00BA7537"/>
    <w:rsid w:val="00BA77B4"/>
    <w:rsid w:val="00BA77E5"/>
    <w:rsid w:val="00BA7BB3"/>
    <w:rsid w:val="00BA7CC3"/>
    <w:rsid w:val="00BB005B"/>
    <w:rsid w:val="00BB027E"/>
    <w:rsid w:val="00BB0298"/>
    <w:rsid w:val="00BB042F"/>
    <w:rsid w:val="00BB0541"/>
    <w:rsid w:val="00BB074E"/>
    <w:rsid w:val="00BB0B5B"/>
    <w:rsid w:val="00BB0BD1"/>
    <w:rsid w:val="00BB0C84"/>
    <w:rsid w:val="00BB10A8"/>
    <w:rsid w:val="00BB10D9"/>
    <w:rsid w:val="00BB1221"/>
    <w:rsid w:val="00BB161A"/>
    <w:rsid w:val="00BB17E9"/>
    <w:rsid w:val="00BB1859"/>
    <w:rsid w:val="00BB19F8"/>
    <w:rsid w:val="00BB1B2F"/>
    <w:rsid w:val="00BB1BC2"/>
    <w:rsid w:val="00BB1C75"/>
    <w:rsid w:val="00BB1EBA"/>
    <w:rsid w:val="00BB1F66"/>
    <w:rsid w:val="00BB1F69"/>
    <w:rsid w:val="00BB20FC"/>
    <w:rsid w:val="00BB2369"/>
    <w:rsid w:val="00BB282B"/>
    <w:rsid w:val="00BB2843"/>
    <w:rsid w:val="00BB29BB"/>
    <w:rsid w:val="00BB29BC"/>
    <w:rsid w:val="00BB2BE3"/>
    <w:rsid w:val="00BB30CA"/>
    <w:rsid w:val="00BB322B"/>
    <w:rsid w:val="00BB3271"/>
    <w:rsid w:val="00BB3348"/>
    <w:rsid w:val="00BB340C"/>
    <w:rsid w:val="00BB340E"/>
    <w:rsid w:val="00BB3804"/>
    <w:rsid w:val="00BB3A2F"/>
    <w:rsid w:val="00BB3CE2"/>
    <w:rsid w:val="00BB3E56"/>
    <w:rsid w:val="00BB4084"/>
    <w:rsid w:val="00BB4133"/>
    <w:rsid w:val="00BB42D3"/>
    <w:rsid w:val="00BB43AE"/>
    <w:rsid w:val="00BB4845"/>
    <w:rsid w:val="00BB49E0"/>
    <w:rsid w:val="00BB4C2C"/>
    <w:rsid w:val="00BB4C7A"/>
    <w:rsid w:val="00BB4EC7"/>
    <w:rsid w:val="00BB4FFE"/>
    <w:rsid w:val="00BB54EE"/>
    <w:rsid w:val="00BB5853"/>
    <w:rsid w:val="00BB5ABB"/>
    <w:rsid w:val="00BB5B6D"/>
    <w:rsid w:val="00BB5BC4"/>
    <w:rsid w:val="00BB632C"/>
    <w:rsid w:val="00BB6601"/>
    <w:rsid w:val="00BB6C59"/>
    <w:rsid w:val="00BB6CA5"/>
    <w:rsid w:val="00BB6E29"/>
    <w:rsid w:val="00BB6EA2"/>
    <w:rsid w:val="00BB6F0D"/>
    <w:rsid w:val="00BB6FDA"/>
    <w:rsid w:val="00BB70C4"/>
    <w:rsid w:val="00BB714C"/>
    <w:rsid w:val="00BB71B8"/>
    <w:rsid w:val="00BB71DB"/>
    <w:rsid w:val="00BB74CD"/>
    <w:rsid w:val="00BB75D1"/>
    <w:rsid w:val="00BB760A"/>
    <w:rsid w:val="00BB7839"/>
    <w:rsid w:val="00BB784E"/>
    <w:rsid w:val="00BB7854"/>
    <w:rsid w:val="00BB78B1"/>
    <w:rsid w:val="00BB7917"/>
    <w:rsid w:val="00BB793A"/>
    <w:rsid w:val="00BB7A33"/>
    <w:rsid w:val="00BB7B38"/>
    <w:rsid w:val="00BB7C22"/>
    <w:rsid w:val="00BB7D21"/>
    <w:rsid w:val="00BB7E12"/>
    <w:rsid w:val="00BB7E64"/>
    <w:rsid w:val="00BB7E78"/>
    <w:rsid w:val="00BB7EDD"/>
    <w:rsid w:val="00BC01F5"/>
    <w:rsid w:val="00BC02FD"/>
    <w:rsid w:val="00BC03E6"/>
    <w:rsid w:val="00BC089F"/>
    <w:rsid w:val="00BC0BD4"/>
    <w:rsid w:val="00BC0BF4"/>
    <w:rsid w:val="00BC0C93"/>
    <w:rsid w:val="00BC0DB3"/>
    <w:rsid w:val="00BC0F21"/>
    <w:rsid w:val="00BC1380"/>
    <w:rsid w:val="00BC151C"/>
    <w:rsid w:val="00BC15A7"/>
    <w:rsid w:val="00BC161F"/>
    <w:rsid w:val="00BC17C1"/>
    <w:rsid w:val="00BC17CA"/>
    <w:rsid w:val="00BC1841"/>
    <w:rsid w:val="00BC1930"/>
    <w:rsid w:val="00BC1A01"/>
    <w:rsid w:val="00BC1ABF"/>
    <w:rsid w:val="00BC1B1B"/>
    <w:rsid w:val="00BC1B43"/>
    <w:rsid w:val="00BC1D6B"/>
    <w:rsid w:val="00BC1E5F"/>
    <w:rsid w:val="00BC20CC"/>
    <w:rsid w:val="00BC2269"/>
    <w:rsid w:val="00BC230C"/>
    <w:rsid w:val="00BC272D"/>
    <w:rsid w:val="00BC28A6"/>
    <w:rsid w:val="00BC2954"/>
    <w:rsid w:val="00BC2CDB"/>
    <w:rsid w:val="00BC2D9A"/>
    <w:rsid w:val="00BC304D"/>
    <w:rsid w:val="00BC3123"/>
    <w:rsid w:val="00BC316F"/>
    <w:rsid w:val="00BC33CF"/>
    <w:rsid w:val="00BC34BB"/>
    <w:rsid w:val="00BC3529"/>
    <w:rsid w:val="00BC360D"/>
    <w:rsid w:val="00BC39C7"/>
    <w:rsid w:val="00BC3A68"/>
    <w:rsid w:val="00BC3BA8"/>
    <w:rsid w:val="00BC3D3E"/>
    <w:rsid w:val="00BC3D81"/>
    <w:rsid w:val="00BC3EB4"/>
    <w:rsid w:val="00BC3FC6"/>
    <w:rsid w:val="00BC434C"/>
    <w:rsid w:val="00BC44DE"/>
    <w:rsid w:val="00BC49E4"/>
    <w:rsid w:val="00BC4BE0"/>
    <w:rsid w:val="00BC4C5E"/>
    <w:rsid w:val="00BC4CF2"/>
    <w:rsid w:val="00BC4F69"/>
    <w:rsid w:val="00BC50DD"/>
    <w:rsid w:val="00BC50F4"/>
    <w:rsid w:val="00BC5160"/>
    <w:rsid w:val="00BC51AE"/>
    <w:rsid w:val="00BC51D3"/>
    <w:rsid w:val="00BC5397"/>
    <w:rsid w:val="00BC53A3"/>
    <w:rsid w:val="00BC53DE"/>
    <w:rsid w:val="00BC552E"/>
    <w:rsid w:val="00BC55AB"/>
    <w:rsid w:val="00BC5873"/>
    <w:rsid w:val="00BC592D"/>
    <w:rsid w:val="00BC5A6F"/>
    <w:rsid w:val="00BC5C32"/>
    <w:rsid w:val="00BC5D41"/>
    <w:rsid w:val="00BC5FA6"/>
    <w:rsid w:val="00BC612D"/>
    <w:rsid w:val="00BC62FE"/>
    <w:rsid w:val="00BC6398"/>
    <w:rsid w:val="00BC6622"/>
    <w:rsid w:val="00BC674F"/>
    <w:rsid w:val="00BC69FC"/>
    <w:rsid w:val="00BC6C86"/>
    <w:rsid w:val="00BC6D91"/>
    <w:rsid w:val="00BC7550"/>
    <w:rsid w:val="00BC75B7"/>
    <w:rsid w:val="00BC7761"/>
    <w:rsid w:val="00BC784B"/>
    <w:rsid w:val="00BC78ED"/>
    <w:rsid w:val="00BC7924"/>
    <w:rsid w:val="00BC79F3"/>
    <w:rsid w:val="00BC7B15"/>
    <w:rsid w:val="00BC7CF6"/>
    <w:rsid w:val="00BC7D4A"/>
    <w:rsid w:val="00BD020A"/>
    <w:rsid w:val="00BD054B"/>
    <w:rsid w:val="00BD05EE"/>
    <w:rsid w:val="00BD0E9F"/>
    <w:rsid w:val="00BD0F02"/>
    <w:rsid w:val="00BD144C"/>
    <w:rsid w:val="00BD165F"/>
    <w:rsid w:val="00BD17E8"/>
    <w:rsid w:val="00BD1A46"/>
    <w:rsid w:val="00BD1DF2"/>
    <w:rsid w:val="00BD1E9F"/>
    <w:rsid w:val="00BD1EB4"/>
    <w:rsid w:val="00BD2275"/>
    <w:rsid w:val="00BD24FF"/>
    <w:rsid w:val="00BD2567"/>
    <w:rsid w:val="00BD263D"/>
    <w:rsid w:val="00BD2717"/>
    <w:rsid w:val="00BD28EB"/>
    <w:rsid w:val="00BD2B1C"/>
    <w:rsid w:val="00BD2B80"/>
    <w:rsid w:val="00BD2C30"/>
    <w:rsid w:val="00BD2C5C"/>
    <w:rsid w:val="00BD3198"/>
    <w:rsid w:val="00BD3258"/>
    <w:rsid w:val="00BD330E"/>
    <w:rsid w:val="00BD3600"/>
    <w:rsid w:val="00BD3609"/>
    <w:rsid w:val="00BD3624"/>
    <w:rsid w:val="00BD388F"/>
    <w:rsid w:val="00BD3B59"/>
    <w:rsid w:val="00BD3CA8"/>
    <w:rsid w:val="00BD3F0B"/>
    <w:rsid w:val="00BD4050"/>
    <w:rsid w:val="00BD4511"/>
    <w:rsid w:val="00BD463B"/>
    <w:rsid w:val="00BD47A8"/>
    <w:rsid w:val="00BD47BD"/>
    <w:rsid w:val="00BD4805"/>
    <w:rsid w:val="00BD4919"/>
    <w:rsid w:val="00BD4CBB"/>
    <w:rsid w:val="00BD4E31"/>
    <w:rsid w:val="00BD4F5F"/>
    <w:rsid w:val="00BD55B4"/>
    <w:rsid w:val="00BD57AC"/>
    <w:rsid w:val="00BD597B"/>
    <w:rsid w:val="00BD5BC6"/>
    <w:rsid w:val="00BD5E4F"/>
    <w:rsid w:val="00BD5F0B"/>
    <w:rsid w:val="00BD61B7"/>
    <w:rsid w:val="00BD61C6"/>
    <w:rsid w:val="00BD66A9"/>
    <w:rsid w:val="00BD66C8"/>
    <w:rsid w:val="00BD6B2F"/>
    <w:rsid w:val="00BD6E60"/>
    <w:rsid w:val="00BD7613"/>
    <w:rsid w:val="00BD761A"/>
    <w:rsid w:val="00BD76DA"/>
    <w:rsid w:val="00BD782C"/>
    <w:rsid w:val="00BD79BE"/>
    <w:rsid w:val="00BD7BE4"/>
    <w:rsid w:val="00BD7D0F"/>
    <w:rsid w:val="00BD7E9B"/>
    <w:rsid w:val="00BD7EAC"/>
    <w:rsid w:val="00BE00B2"/>
    <w:rsid w:val="00BE0241"/>
    <w:rsid w:val="00BE02D6"/>
    <w:rsid w:val="00BE031F"/>
    <w:rsid w:val="00BE03B3"/>
    <w:rsid w:val="00BE056B"/>
    <w:rsid w:val="00BE0C41"/>
    <w:rsid w:val="00BE0D3F"/>
    <w:rsid w:val="00BE0D93"/>
    <w:rsid w:val="00BE0DD3"/>
    <w:rsid w:val="00BE114E"/>
    <w:rsid w:val="00BE11CA"/>
    <w:rsid w:val="00BE143C"/>
    <w:rsid w:val="00BE1555"/>
    <w:rsid w:val="00BE174A"/>
    <w:rsid w:val="00BE18A3"/>
    <w:rsid w:val="00BE1C69"/>
    <w:rsid w:val="00BE1D20"/>
    <w:rsid w:val="00BE251A"/>
    <w:rsid w:val="00BE25CA"/>
    <w:rsid w:val="00BE268B"/>
    <w:rsid w:val="00BE2975"/>
    <w:rsid w:val="00BE2C5F"/>
    <w:rsid w:val="00BE3035"/>
    <w:rsid w:val="00BE3507"/>
    <w:rsid w:val="00BE3634"/>
    <w:rsid w:val="00BE385A"/>
    <w:rsid w:val="00BE3C6F"/>
    <w:rsid w:val="00BE3E9B"/>
    <w:rsid w:val="00BE44EC"/>
    <w:rsid w:val="00BE4576"/>
    <w:rsid w:val="00BE45A2"/>
    <w:rsid w:val="00BE4839"/>
    <w:rsid w:val="00BE489A"/>
    <w:rsid w:val="00BE5530"/>
    <w:rsid w:val="00BE55E4"/>
    <w:rsid w:val="00BE55EE"/>
    <w:rsid w:val="00BE5617"/>
    <w:rsid w:val="00BE584B"/>
    <w:rsid w:val="00BE5933"/>
    <w:rsid w:val="00BE5E33"/>
    <w:rsid w:val="00BE683E"/>
    <w:rsid w:val="00BE6875"/>
    <w:rsid w:val="00BE68A7"/>
    <w:rsid w:val="00BE6FF9"/>
    <w:rsid w:val="00BE7374"/>
    <w:rsid w:val="00BE75AA"/>
    <w:rsid w:val="00BE7619"/>
    <w:rsid w:val="00BE782D"/>
    <w:rsid w:val="00BE7986"/>
    <w:rsid w:val="00BE7A68"/>
    <w:rsid w:val="00BE7D49"/>
    <w:rsid w:val="00BE7F35"/>
    <w:rsid w:val="00BF0261"/>
    <w:rsid w:val="00BF02EC"/>
    <w:rsid w:val="00BF045E"/>
    <w:rsid w:val="00BF0652"/>
    <w:rsid w:val="00BF081E"/>
    <w:rsid w:val="00BF087C"/>
    <w:rsid w:val="00BF0B78"/>
    <w:rsid w:val="00BF0BFA"/>
    <w:rsid w:val="00BF0D77"/>
    <w:rsid w:val="00BF0D98"/>
    <w:rsid w:val="00BF0FE7"/>
    <w:rsid w:val="00BF131B"/>
    <w:rsid w:val="00BF1536"/>
    <w:rsid w:val="00BF1553"/>
    <w:rsid w:val="00BF1830"/>
    <w:rsid w:val="00BF1E11"/>
    <w:rsid w:val="00BF201B"/>
    <w:rsid w:val="00BF2581"/>
    <w:rsid w:val="00BF26A9"/>
    <w:rsid w:val="00BF270D"/>
    <w:rsid w:val="00BF2AE8"/>
    <w:rsid w:val="00BF2B17"/>
    <w:rsid w:val="00BF2DE8"/>
    <w:rsid w:val="00BF3368"/>
    <w:rsid w:val="00BF34F1"/>
    <w:rsid w:val="00BF3AD8"/>
    <w:rsid w:val="00BF3BC4"/>
    <w:rsid w:val="00BF3C8D"/>
    <w:rsid w:val="00BF4033"/>
    <w:rsid w:val="00BF40CD"/>
    <w:rsid w:val="00BF4168"/>
    <w:rsid w:val="00BF424D"/>
    <w:rsid w:val="00BF42A6"/>
    <w:rsid w:val="00BF455B"/>
    <w:rsid w:val="00BF46B1"/>
    <w:rsid w:val="00BF472A"/>
    <w:rsid w:val="00BF4840"/>
    <w:rsid w:val="00BF4CE4"/>
    <w:rsid w:val="00BF4D8F"/>
    <w:rsid w:val="00BF4F32"/>
    <w:rsid w:val="00BF4F46"/>
    <w:rsid w:val="00BF4FF0"/>
    <w:rsid w:val="00BF534A"/>
    <w:rsid w:val="00BF5416"/>
    <w:rsid w:val="00BF545C"/>
    <w:rsid w:val="00BF55FE"/>
    <w:rsid w:val="00BF56F0"/>
    <w:rsid w:val="00BF5A0E"/>
    <w:rsid w:val="00BF5ACE"/>
    <w:rsid w:val="00BF5B34"/>
    <w:rsid w:val="00BF5B65"/>
    <w:rsid w:val="00BF5E3B"/>
    <w:rsid w:val="00BF6156"/>
    <w:rsid w:val="00BF61D5"/>
    <w:rsid w:val="00BF637A"/>
    <w:rsid w:val="00BF63B2"/>
    <w:rsid w:val="00BF66E0"/>
    <w:rsid w:val="00BF677F"/>
    <w:rsid w:val="00BF6883"/>
    <w:rsid w:val="00BF68C1"/>
    <w:rsid w:val="00BF6B15"/>
    <w:rsid w:val="00BF6B7F"/>
    <w:rsid w:val="00BF71F2"/>
    <w:rsid w:val="00BF7304"/>
    <w:rsid w:val="00BF7861"/>
    <w:rsid w:val="00BF7B7A"/>
    <w:rsid w:val="00BF7C57"/>
    <w:rsid w:val="00BF7DE9"/>
    <w:rsid w:val="00BF7E14"/>
    <w:rsid w:val="00BF7E5D"/>
    <w:rsid w:val="00BFF3E3"/>
    <w:rsid w:val="00C001CC"/>
    <w:rsid w:val="00C0033F"/>
    <w:rsid w:val="00C004EA"/>
    <w:rsid w:val="00C00589"/>
    <w:rsid w:val="00C006AD"/>
    <w:rsid w:val="00C00776"/>
    <w:rsid w:val="00C00850"/>
    <w:rsid w:val="00C00C3D"/>
    <w:rsid w:val="00C00CA5"/>
    <w:rsid w:val="00C00D70"/>
    <w:rsid w:val="00C00DA0"/>
    <w:rsid w:val="00C0157E"/>
    <w:rsid w:val="00C01B78"/>
    <w:rsid w:val="00C01BCA"/>
    <w:rsid w:val="00C01CCA"/>
    <w:rsid w:val="00C01D72"/>
    <w:rsid w:val="00C01E42"/>
    <w:rsid w:val="00C023EF"/>
    <w:rsid w:val="00C02491"/>
    <w:rsid w:val="00C02A1A"/>
    <w:rsid w:val="00C02AA3"/>
    <w:rsid w:val="00C02B35"/>
    <w:rsid w:val="00C02CB8"/>
    <w:rsid w:val="00C02E67"/>
    <w:rsid w:val="00C02F28"/>
    <w:rsid w:val="00C03286"/>
    <w:rsid w:val="00C03FCA"/>
    <w:rsid w:val="00C04255"/>
    <w:rsid w:val="00C0434E"/>
    <w:rsid w:val="00C043EC"/>
    <w:rsid w:val="00C044EB"/>
    <w:rsid w:val="00C04520"/>
    <w:rsid w:val="00C04852"/>
    <w:rsid w:val="00C049AA"/>
    <w:rsid w:val="00C04B3A"/>
    <w:rsid w:val="00C05119"/>
    <w:rsid w:val="00C05136"/>
    <w:rsid w:val="00C054D0"/>
    <w:rsid w:val="00C05C9F"/>
    <w:rsid w:val="00C05FA2"/>
    <w:rsid w:val="00C0612E"/>
    <w:rsid w:val="00C06464"/>
    <w:rsid w:val="00C06487"/>
    <w:rsid w:val="00C06671"/>
    <w:rsid w:val="00C066C8"/>
    <w:rsid w:val="00C06786"/>
    <w:rsid w:val="00C067F3"/>
    <w:rsid w:val="00C06876"/>
    <w:rsid w:val="00C069AB"/>
    <w:rsid w:val="00C06ABB"/>
    <w:rsid w:val="00C06B22"/>
    <w:rsid w:val="00C06B3A"/>
    <w:rsid w:val="00C06BE8"/>
    <w:rsid w:val="00C06D5C"/>
    <w:rsid w:val="00C06D90"/>
    <w:rsid w:val="00C0706E"/>
    <w:rsid w:val="00C070E1"/>
    <w:rsid w:val="00C071D8"/>
    <w:rsid w:val="00C07714"/>
    <w:rsid w:val="00C07796"/>
    <w:rsid w:val="00C077DE"/>
    <w:rsid w:val="00C0781B"/>
    <w:rsid w:val="00C0799D"/>
    <w:rsid w:val="00C07F71"/>
    <w:rsid w:val="00C1004B"/>
    <w:rsid w:val="00C100DE"/>
    <w:rsid w:val="00C1033B"/>
    <w:rsid w:val="00C1035B"/>
    <w:rsid w:val="00C1038C"/>
    <w:rsid w:val="00C109DF"/>
    <w:rsid w:val="00C10CBB"/>
    <w:rsid w:val="00C10CC0"/>
    <w:rsid w:val="00C1109F"/>
    <w:rsid w:val="00C11384"/>
    <w:rsid w:val="00C114B7"/>
    <w:rsid w:val="00C114FB"/>
    <w:rsid w:val="00C1185A"/>
    <w:rsid w:val="00C11B59"/>
    <w:rsid w:val="00C11D18"/>
    <w:rsid w:val="00C11DB2"/>
    <w:rsid w:val="00C11E83"/>
    <w:rsid w:val="00C12128"/>
    <w:rsid w:val="00C122F0"/>
    <w:rsid w:val="00C12327"/>
    <w:rsid w:val="00C123E8"/>
    <w:rsid w:val="00C12641"/>
    <w:rsid w:val="00C126D2"/>
    <w:rsid w:val="00C1276D"/>
    <w:rsid w:val="00C12801"/>
    <w:rsid w:val="00C12A24"/>
    <w:rsid w:val="00C12B61"/>
    <w:rsid w:val="00C12CF7"/>
    <w:rsid w:val="00C12DF5"/>
    <w:rsid w:val="00C13119"/>
    <w:rsid w:val="00C1316E"/>
    <w:rsid w:val="00C1324F"/>
    <w:rsid w:val="00C1326F"/>
    <w:rsid w:val="00C134A4"/>
    <w:rsid w:val="00C134BF"/>
    <w:rsid w:val="00C1392E"/>
    <w:rsid w:val="00C13DD4"/>
    <w:rsid w:val="00C13EF6"/>
    <w:rsid w:val="00C14148"/>
    <w:rsid w:val="00C1414A"/>
    <w:rsid w:val="00C141D5"/>
    <w:rsid w:val="00C142DE"/>
    <w:rsid w:val="00C1448E"/>
    <w:rsid w:val="00C144FC"/>
    <w:rsid w:val="00C14944"/>
    <w:rsid w:val="00C14A47"/>
    <w:rsid w:val="00C14B52"/>
    <w:rsid w:val="00C14BCC"/>
    <w:rsid w:val="00C14C8F"/>
    <w:rsid w:val="00C14CC8"/>
    <w:rsid w:val="00C14D4B"/>
    <w:rsid w:val="00C15055"/>
    <w:rsid w:val="00C15406"/>
    <w:rsid w:val="00C154E4"/>
    <w:rsid w:val="00C157D9"/>
    <w:rsid w:val="00C15854"/>
    <w:rsid w:val="00C159EF"/>
    <w:rsid w:val="00C15C6A"/>
    <w:rsid w:val="00C15ECF"/>
    <w:rsid w:val="00C15F0E"/>
    <w:rsid w:val="00C162DB"/>
    <w:rsid w:val="00C16424"/>
    <w:rsid w:val="00C16487"/>
    <w:rsid w:val="00C1651C"/>
    <w:rsid w:val="00C16791"/>
    <w:rsid w:val="00C16AAC"/>
    <w:rsid w:val="00C16C08"/>
    <w:rsid w:val="00C16DA8"/>
    <w:rsid w:val="00C16EC9"/>
    <w:rsid w:val="00C17013"/>
    <w:rsid w:val="00C17290"/>
    <w:rsid w:val="00C17433"/>
    <w:rsid w:val="00C17991"/>
    <w:rsid w:val="00C17BDB"/>
    <w:rsid w:val="00C17C35"/>
    <w:rsid w:val="00C17CE9"/>
    <w:rsid w:val="00C17E8F"/>
    <w:rsid w:val="00C17F6D"/>
    <w:rsid w:val="00C2010F"/>
    <w:rsid w:val="00C2011F"/>
    <w:rsid w:val="00C201E9"/>
    <w:rsid w:val="00C201FE"/>
    <w:rsid w:val="00C204E1"/>
    <w:rsid w:val="00C20CB6"/>
    <w:rsid w:val="00C20D80"/>
    <w:rsid w:val="00C20DFF"/>
    <w:rsid w:val="00C20F05"/>
    <w:rsid w:val="00C20F1A"/>
    <w:rsid w:val="00C20FB2"/>
    <w:rsid w:val="00C211A5"/>
    <w:rsid w:val="00C21383"/>
    <w:rsid w:val="00C2138A"/>
    <w:rsid w:val="00C213EE"/>
    <w:rsid w:val="00C21669"/>
    <w:rsid w:val="00C216A5"/>
    <w:rsid w:val="00C219C1"/>
    <w:rsid w:val="00C219FF"/>
    <w:rsid w:val="00C21A7A"/>
    <w:rsid w:val="00C21B44"/>
    <w:rsid w:val="00C21C79"/>
    <w:rsid w:val="00C21E97"/>
    <w:rsid w:val="00C220FC"/>
    <w:rsid w:val="00C2254B"/>
    <w:rsid w:val="00C2275B"/>
    <w:rsid w:val="00C22AE7"/>
    <w:rsid w:val="00C22C3C"/>
    <w:rsid w:val="00C22D54"/>
    <w:rsid w:val="00C231B4"/>
    <w:rsid w:val="00C2323D"/>
    <w:rsid w:val="00C23385"/>
    <w:rsid w:val="00C233ED"/>
    <w:rsid w:val="00C2351B"/>
    <w:rsid w:val="00C2364B"/>
    <w:rsid w:val="00C23663"/>
    <w:rsid w:val="00C23664"/>
    <w:rsid w:val="00C2372E"/>
    <w:rsid w:val="00C23744"/>
    <w:rsid w:val="00C237CA"/>
    <w:rsid w:val="00C238E7"/>
    <w:rsid w:val="00C23914"/>
    <w:rsid w:val="00C2398B"/>
    <w:rsid w:val="00C239AC"/>
    <w:rsid w:val="00C239E1"/>
    <w:rsid w:val="00C23B05"/>
    <w:rsid w:val="00C23B63"/>
    <w:rsid w:val="00C23D4A"/>
    <w:rsid w:val="00C23E3A"/>
    <w:rsid w:val="00C23F91"/>
    <w:rsid w:val="00C2424E"/>
    <w:rsid w:val="00C245AA"/>
    <w:rsid w:val="00C245DF"/>
    <w:rsid w:val="00C24B0B"/>
    <w:rsid w:val="00C24DB0"/>
    <w:rsid w:val="00C24F9C"/>
    <w:rsid w:val="00C24FAE"/>
    <w:rsid w:val="00C255BA"/>
    <w:rsid w:val="00C2592E"/>
    <w:rsid w:val="00C25990"/>
    <w:rsid w:val="00C25DD4"/>
    <w:rsid w:val="00C25EC4"/>
    <w:rsid w:val="00C25EE0"/>
    <w:rsid w:val="00C25FFC"/>
    <w:rsid w:val="00C261D3"/>
    <w:rsid w:val="00C2623D"/>
    <w:rsid w:val="00C26292"/>
    <w:rsid w:val="00C26390"/>
    <w:rsid w:val="00C263F1"/>
    <w:rsid w:val="00C26552"/>
    <w:rsid w:val="00C265EA"/>
    <w:rsid w:val="00C26AC3"/>
    <w:rsid w:val="00C26BA1"/>
    <w:rsid w:val="00C26BC3"/>
    <w:rsid w:val="00C26C00"/>
    <w:rsid w:val="00C26D14"/>
    <w:rsid w:val="00C26EEA"/>
    <w:rsid w:val="00C26F31"/>
    <w:rsid w:val="00C26F74"/>
    <w:rsid w:val="00C27333"/>
    <w:rsid w:val="00C27679"/>
    <w:rsid w:val="00C2777E"/>
    <w:rsid w:val="00C27BE7"/>
    <w:rsid w:val="00C3034D"/>
    <w:rsid w:val="00C3045C"/>
    <w:rsid w:val="00C3073E"/>
    <w:rsid w:val="00C307C4"/>
    <w:rsid w:val="00C308FA"/>
    <w:rsid w:val="00C30B40"/>
    <w:rsid w:val="00C30C14"/>
    <w:rsid w:val="00C30D65"/>
    <w:rsid w:val="00C30DA8"/>
    <w:rsid w:val="00C30DDD"/>
    <w:rsid w:val="00C3102A"/>
    <w:rsid w:val="00C31205"/>
    <w:rsid w:val="00C31308"/>
    <w:rsid w:val="00C31760"/>
    <w:rsid w:val="00C31AB1"/>
    <w:rsid w:val="00C31AC2"/>
    <w:rsid w:val="00C31BCF"/>
    <w:rsid w:val="00C320C3"/>
    <w:rsid w:val="00C322C5"/>
    <w:rsid w:val="00C32450"/>
    <w:rsid w:val="00C32474"/>
    <w:rsid w:val="00C3294E"/>
    <w:rsid w:val="00C32994"/>
    <w:rsid w:val="00C32D32"/>
    <w:rsid w:val="00C3341F"/>
    <w:rsid w:val="00C33456"/>
    <w:rsid w:val="00C334C0"/>
    <w:rsid w:val="00C336B9"/>
    <w:rsid w:val="00C337CC"/>
    <w:rsid w:val="00C339C7"/>
    <w:rsid w:val="00C33BEC"/>
    <w:rsid w:val="00C33EFC"/>
    <w:rsid w:val="00C33F83"/>
    <w:rsid w:val="00C33FD0"/>
    <w:rsid w:val="00C342AD"/>
    <w:rsid w:val="00C3462C"/>
    <w:rsid w:val="00C347AC"/>
    <w:rsid w:val="00C34819"/>
    <w:rsid w:val="00C348D3"/>
    <w:rsid w:val="00C34CCD"/>
    <w:rsid w:val="00C35126"/>
    <w:rsid w:val="00C3517D"/>
    <w:rsid w:val="00C35188"/>
    <w:rsid w:val="00C35333"/>
    <w:rsid w:val="00C353D3"/>
    <w:rsid w:val="00C353F4"/>
    <w:rsid w:val="00C3563A"/>
    <w:rsid w:val="00C35BA8"/>
    <w:rsid w:val="00C35CB3"/>
    <w:rsid w:val="00C35DB5"/>
    <w:rsid w:val="00C3647A"/>
    <w:rsid w:val="00C36545"/>
    <w:rsid w:val="00C36640"/>
    <w:rsid w:val="00C373CD"/>
    <w:rsid w:val="00C37476"/>
    <w:rsid w:val="00C3766C"/>
    <w:rsid w:val="00C3785F"/>
    <w:rsid w:val="00C37DCF"/>
    <w:rsid w:val="00C40001"/>
    <w:rsid w:val="00C40056"/>
    <w:rsid w:val="00C4008A"/>
    <w:rsid w:val="00C4016D"/>
    <w:rsid w:val="00C406F3"/>
    <w:rsid w:val="00C4074B"/>
    <w:rsid w:val="00C40AAE"/>
    <w:rsid w:val="00C4107A"/>
    <w:rsid w:val="00C41448"/>
    <w:rsid w:val="00C416D4"/>
    <w:rsid w:val="00C419F2"/>
    <w:rsid w:val="00C41B03"/>
    <w:rsid w:val="00C41C5D"/>
    <w:rsid w:val="00C41CC9"/>
    <w:rsid w:val="00C41E93"/>
    <w:rsid w:val="00C42133"/>
    <w:rsid w:val="00C42461"/>
    <w:rsid w:val="00C4258E"/>
    <w:rsid w:val="00C425A5"/>
    <w:rsid w:val="00C42836"/>
    <w:rsid w:val="00C4285D"/>
    <w:rsid w:val="00C428D6"/>
    <w:rsid w:val="00C42ABB"/>
    <w:rsid w:val="00C42B3B"/>
    <w:rsid w:val="00C42C2D"/>
    <w:rsid w:val="00C42FF2"/>
    <w:rsid w:val="00C43043"/>
    <w:rsid w:val="00C432D0"/>
    <w:rsid w:val="00C433BB"/>
    <w:rsid w:val="00C437F3"/>
    <w:rsid w:val="00C4392D"/>
    <w:rsid w:val="00C439FA"/>
    <w:rsid w:val="00C43AFA"/>
    <w:rsid w:val="00C43C5B"/>
    <w:rsid w:val="00C43D0C"/>
    <w:rsid w:val="00C43F6C"/>
    <w:rsid w:val="00C44646"/>
    <w:rsid w:val="00C4487E"/>
    <w:rsid w:val="00C44908"/>
    <w:rsid w:val="00C44ABC"/>
    <w:rsid w:val="00C44F32"/>
    <w:rsid w:val="00C450B6"/>
    <w:rsid w:val="00C45247"/>
    <w:rsid w:val="00C4541E"/>
    <w:rsid w:val="00C454EA"/>
    <w:rsid w:val="00C45696"/>
    <w:rsid w:val="00C456FE"/>
    <w:rsid w:val="00C457A8"/>
    <w:rsid w:val="00C45961"/>
    <w:rsid w:val="00C45998"/>
    <w:rsid w:val="00C45AF7"/>
    <w:rsid w:val="00C45C7E"/>
    <w:rsid w:val="00C45D49"/>
    <w:rsid w:val="00C45D7E"/>
    <w:rsid w:val="00C45E20"/>
    <w:rsid w:val="00C45E46"/>
    <w:rsid w:val="00C45E9A"/>
    <w:rsid w:val="00C4631C"/>
    <w:rsid w:val="00C468B9"/>
    <w:rsid w:val="00C4695B"/>
    <w:rsid w:val="00C469E8"/>
    <w:rsid w:val="00C470AF"/>
    <w:rsid w:val="00C47138"/>
    <w:rsid w:val="00C471BA"/>
    <w:rsid w:val="00C4723E"/>
    <w:rsid w:val="00C47348"/>
    <w:rsid w:val="00C47369"/>
    <w:rsid w:val="00C4752A"/>
    <w:rsid w:val="00C4780E"/>
    <w:rsid w:val="00C478C3"/>
    <w:rsid w:val="00C47920"/>
    <w:rsid w:val="00C47949"/>
    <w:rsid w:val="00C47A18"/>
    <w:rsid w:val="00C47ABB"/>
    <w:rsid w:val="00C47C11"/>
    <w:rsid w:val="00C47D91"/>
    <w:rsid w:val="00C47E51"/>
    <w:rsid w:val="00C47F66"/>
    <w:rsid w:val="00C500FD"/>
    <w:rsid w:val="00C501BB"/>
    <w:rsid w:val="00C503CB"/>
    <w:rsid w:val="00C50549"/>
    <w:rsid w:val="00C505AB"/>
    <w:rsid w:val="00C506AA"/>
    <w:rsid w:val="00C50A50"/>
    <w:rsid w:val="00C50C02"/>
    <w:rsid w:val="00C50D19"/>
    <w:rsid w:val="00C50DA0"/>
    <w:rsid w:val="00C510E1"/>
    <w:rsid w:val="00C5116A"/>
    <w:rsid w:val="00C51195"/>
    <w:rsid w:val="00C51497"/>
    <w:rsid w:val="00C5185F"/>
    <w:rsid w:val="00C51A24"/>
    <w:rsid w:val="00C51BF8"/>
    <w:rsid w:val="00C5218C"/>
    <w:rsid w:val="00C5239D"/>
    <w:rsid w:val="00C5244C"/>
    <w:rsid w:val="00C524DB"/>
    <w:rsid w:val="00C524E0"/>
    <w:rsid w:val="00C5250D"/>
    <w:rsid w:val="00C526BB"/>
    <w:rsid w:val="00C5277E"/>
    <w:rsid w:val="00C5277F"/>
    <w:rsid w:val="00C528D6"/>
    <w:rsid w:val="00C5297C"/>
    <w:rsid w:val="00C52BE0"/>
    <w:rsid w:val="00C52C21"/>
    <w:rsid w:val="00C52CA1"/>
    <w:rsid w:val="00C52DB3"/>
    <w:rsid w:val="00C52EF1"/>
    <w:rsid w:val="00C5334C"/>
    <w:rsid w:val="00C535D4"/>
    <w:rsid w:val="00C5365B"/>
    <w:rsid w:val="00C5369F"/>
    <w:rsid w:val="00C53854"/>
    <w:rsid w:val="00C53C65"/>
    <w:rsid w:val="00C53D34"/>
    <w:rsid w:val="00C53E10"/>
    <w:rsid w:val="00C53E71"/>
    <w:rsid w:val="00C54012"/>
    <w:rsid w:val="00C54033"/>
    <w:rsid w:val="00C5407C"/>
    <w:rsid w:val="00C543AC"/>
    <w:rsid w:val="00C547E1"/>
    <w:rsid w:val="00C5482D"/>
    <w:rsid w:val="00C54AF2"/>
    <w:rsid w:val="00C54FDD"/>
    <w:rsid w:val="00C55030"/>
    <w:rsid w:val="00C55189"/>
    <w:rsid w:val="00C55251"/>
    <w:rsid w:val="00C55389"/>
    <w:rsid w:val="00C553D7"/>
    <w:rsid w:val="00C554B5"/>
    <w:rsid w:val="00C55534"/>
    <w:rsid w:val="00C555C0"/>
    <w:rsid w:val="00C555E4"/>
    <w:rsid w:val="00C5572F"/>
    <w:rsid w:val="00C5579F"/>
    <w:rsid w:val="00C5582B"/>
    <w:rsid w:val="00C559BA"/>
    <w:rsid w:val="00C55B64"/>
    <w:rsid w:val="00C55BE5"/>
    <w:rsid w:val="00C55C65"/>
    <w:rsid w:val="00C55E9B"/>
    <w:rsid w:val="00C56143"/>
    <w:rsid w:val="00C562D0"/>
    <w:rsid w:val="00C56377"/>
    <w:rsid w:val="00C565A8"/>
    <w:rsid w:val="00C56619"/>
    <w:rsid w:val="00C566AF"/>
    <w:rsid w:val="00C56989"/>
    <w:rsid w:val="00C569C0"/>
    <w:rsid w:val="00C56A00"/>
    <w:rsid w:val="00C56AB8"/>
    <w:rsid w:val="00C56AF5"/>
    <w:rsid w:val="00C56C4F"/>
    <w:rsid w:val="00C56CF7"/>
    <w:rsid w:val="00C56FE7"/>
    <w:rsid w:val="00C574F9"/>
    <w:rsid w:val="00C57817"/>
    <w:rsid w:val="00C57939"/>
    <w:rsid w:val="00C57A07"/>
    <w:rsid w:val="00C57A78"/>
    <w:rsid w:val="00C57BA0"/>
    <w:rsid w:val="00C57D5C"/>
    <w:rsid w:val="00C602CD"/>
    <w:rsid w:val="00C6084A"/>
    <w:rsid w:val="00C60970"/>
    <w:rsid w:val="00C60B15"/>
    <w:rsid w:val="00C60C7E"/>
    <w:rsid w:val="00C60D83"/>
    <w:rsid w:val="00C60E8A"/>
    <w:rsid w:val="00C6104F"/>
    <w:rsid w:val="00C61264"/>
    <w:rsid w:val="00C61945"/>
    <w:rsid w:val="00C6198B"/>
    <w:rsid w:val="00C61D24"/>
    <w:rsid w:val="00C61D5D"/>
    <w:rsid w:val="00C6207A"/>
    <w:rsid w:val="00C622C1"/>
    <w:rsid w:val="00C623E8"/>
    <w:rsid w:val="00C6240B"/>
    <w:rsid w:val="00C624EE"/>
    <w:rsid w:val="00C6266D"/>
    <w:rsid w:val="00C62AFA"/>
    <w:rsid w:val="00C62C3A"/>
    <w:rsid w:val="00C62C65"/>
    <w:rsid w:val="00C62CA0"/>
    <w:rsid w:val="00C62CB4"/>
    <w:rsid w:val="00C62EF2"/>
    <w:rsid w:val="00C62FC8"/>
    <w:rsid w:val="00C6300D"/>
    <w:rsid w:val="00C63151"/>
    <w:rsid w:val="00C631A8"/>
    <w:rsid w:val="00C631B2"/>
    <w:rsid w:val="00C631F4"/>
    <w:rsid w:val="00C63244"/>
    <w:rsid w:val="00C6324E"/>
    <w:rsid w:val="00C632AB"/>
    <w:rsid w:val="00C63334"/>
    <w:rsid w:val="00C6387A"/>
    <w:rsid w:val="00C6399E"/>
    <w:rsid w:val="00C63AFE"/>
    <w:rsid w:val="00C63C7B"/>
    <w:rsid w:val="00C63CA0"/>
    <w:rsid w:val="00C63E29"/>
    <w:rsid w:val="00C643A0"/>
    <w:rsid w:val="00C64670"/>
    <w:rsid w:val="00C648F9"/>
    <w:rsid w:val="00C64A09"/>
    <w:rsid w:val="00C64A4E"/>
    <w:rsid w:val="00C64BA3"/>
    <w:rsid w:val="00C64DF6"/>
    <w:rsid w:val="00C6507C"/>
    <w:rsid w:val="00C659B5"/>
    <w:rsid w:val="00C65BFD"/>
    <w:rsid w:val="00C65C9C"/>
    <w:rsid w:val="00C65DAD"/>
    <w:rsid w:val="00C65EF5"/>
    <w:rsid w:val="00C65F8D"/>
    <w:rsid w:val="00C66205"/>
    <w:rsid w:val="00C66275"/>
    <w:rsid w:val="00C66680"/>
    <w:rsid w:val="00C66842"/>
    <w:rsid w:val="00C668F8"/>
    <w:rsid w:val="00C66952"/>
    <w:rsid w:val="00C66A06"/>
    <w:rsid w:val="00C66A50"/>
    <w:rsid w:val="00C66B24"/>
    <w:rsid w:val="00C66D9F"/>
    <w:rsid w:val="00C671D3"/>
    <w:rsid w:val="00C673FE"/>
    <w:rsid w:val="00C675D8"/>
    <w:rsid w:val="00C676E8"/>
    <w:rsid w:val="00C67949"/>
    <w:rsid w:val="00C67B2C"/>
    <w:rsid w:val="00C67BDB"/>
    <w:rsid w:val="00C67C64"/>
    <w:rsid w:val="00C67FAC"/>
    <w:rsid w:val="00C70034"/>
    <w:rsid w:val="00C70110"/>
    <w:rsid w:val="00C7075B"/>
    <w:rsid w:val="00C707A8"/>
    <w:rsid w:val="00C70884"/>
    <w:rsid w:val="00C70D67"/>
    <w:rsid w:val="00C70F76"/>
    <w:rsid w:val="00C70FCD"/>
    <w:rsid w:val="00C7107D"/>
    <w:rsid w:val="00C71089"/>
    <w:rsid w:val="00C710D4"/>
    <w:rsid w:val="00C71121"/>
    <w:rsid w:val="00C7118B"/>
    <w:rsid w:val="00C711F0"/>
    <w:rsid w:val="00C71301"/>
    <w:rsid w:val="00C71541"/>
    <w:rsid w:val="00C716B5"/>
    <w:rsid w:val="00C717FC"/>
    <w:rsid w:val="00C7187F"/>
    <w:rsid w:val="00C718AD"/>
    <w:rsid w:val="00C71DC3"/>
    <w:rsid w:val="00C71DE9"/>
    <w:rsid w:val="00C71EC9"/>
    <w:rsid w:val="00C71F80"/>
    <w:rsid w:val="00C71FA0"/>
    <w:rsid w:val="00C72468"/>
    <w:rsid w:val="00C72560"/>
    <w:rsid w:val="00C725CF"/>
    <w:rsid w:val="00C7290B"/>
    <w:rsid w:val="00C729F1"/>
    <w:rsid w:val="00C72B4D"/>
    <w:rsid w:val="00C72CDA"/>
    <w:rsid w:val="00C72D07"/>
    <w:rsid w:val="00C72E47"/>
    <w:rsid w:val="00C72E5A"/>
    <w:rsid w:val="00C72EC8"/>
    <w:rsid w:val="00C72FFF"/>
    <w:rsid w:val="00C730C4"/>
    <w:rsid w:val="00C7310B"/>
    <w:rsid w:val="00C73187"/>
    <w:rsid w:val="00C733B6"/>
    <w:rsid w:val="00C73504"/>
    <w:rsid w:val="00C73770"/>
    <w:rsid w:val="00C737B8"/>
    <w:rsid w:val="00C73A6A"/>
    <w:rsid w:val="00C73C6E"/>
    <w:rsid w:val="00C73CF1"/>
    <w:rsid w:val="00C73D21"/>
    <w:rsid w:val="00C74005"/>
    <w:rsid w:val="00C74225"/>
    <w:rsid w:val="00C74248"/>
    <w:rsid w:val="00C743EE"/>
    <w:rsid w:val="00C74556"/>
    <w:rsid w:val="00C745D1"/>
    <w:rsid w:val="00C746AA"/>
    <w:rsid w:val="00C7481F"/>
    <w:rsid w:val="00C748A0"/>
    <w:rsid w:val="00C748F4"/>
    <w:rsid w:val="00C749BF"/>
    <w:rsid w:val="00C74A83"/>
    <w:rsid w:val="00C74AB3"/>
    <w:rsid w:val="00C74D46"/>
    <w:rsid w:val="00C7561A"/>
    <w:rsid w:val="00C757A5"/>
    <w:rsid w:val="00C75EA4"/>
    <w:rsid w:val="00C76036"/>
    <w:rsid w:val="00C760CB"/>
    <w:rsid w:val="00C763F0"/>
    <w:rsid w:val="00C76505"/>
    <w:rsid w:val="00C76716"/>
    <w:rsid w:val="00C769E9"/>
    <w:rsid w:val="00C76B25"/>
    <w:rsid w:val="00C76BD4"/>
    <w:rsid w:val="00C77397"/>
    <w:rsid w:val="00C77679"/>
    <w:rsid w:val="00C77C56"/>
    <w:rsid w:val="00C77E38"/>
    <w:rsid w:val="00C77F44"/>
    <w:rsid w:val="00C77FEC"/>
    <w:rsid w:val="00C800B4"/>
    <w:rsid w:val="00C80266"/>
    <w:rsid w:val="00C8034B"/>
    <w:rsid w:val="00C8043D"/>
    <w:rsid w:val="00C80477"/>
    <w:rsid w:val="00C8059A"/>
    <w:rsid w:val="00C806CD"/>
    <w:rsid w:val="00C80953"/>
    <w:rsid w:val="00C80C07"/>
    <w:rsid w:val="00C80DF2"/>
    <w:rsid w:val="00C80FEB"/>
    <w:rsid w:val="00C81189"/>
    <w:rsid w:val="00C81261"/>
    <w:rsid w:val="00C8134F"/>
    <w:rsid w:val="00C81357"/>
    <w:rsid w:val="00C81526"/>
    <w:rsid w:val="00C8159E"/>
    <w:rsid w:val="00C815C3"/>
    <w:rsid w:val="00C815C8"/>
    <w:rsid w:val="00C817AF"/>
    <w:rsid w:val="00C8184A"/>
    <w:rsid w:val="00C8199C"/>
    <w:rsid w:val="00C81A11"/>
    <w:rsid w:val="00C81B01"/>
    <w:rsid w:val="00C81B0B"/>
    <w:rsid w:val="00C81CBF"/>
    <w:rsid w:val="00C81CC7"/>
    <w:rsid w:val="00C820B8"/>
    <w:rsid w:val="00C82196"/>
    <w:rsid w:val="00C821D8"/>
    <w:rsid w:val="00C82240"/>
    <w:rsid w:val="00C82743"/>
    <w:rsid w:val="00C827FF"/>
    <w:rsid w:val="00C8281C"/>
    <w:rsid w:val="00C829D9"/>
    <w:rsid w:val="00C82BE1"/>
    <w:rsid w:val="00C82D8F"/>
    <w:rsid w:val="00C82EA3"/>
    <w:rsid w:val="00C82EB5"/>
    <w:rsid w:val="00C82FED"/>
    <w:rsid w:val="00C833AA"/>
    <w:rsid w:val="00C834B1"/>
    <w:rsid w:val="00C834D9"/>
    <w:rsid w:val="00C835C3"/>
    <w:rsid w:val="00C836BA"/>
    <w:rsid w:val="00C837E1"/>
    <w:rsid w:val="00C8397E"/>
    <w:rsid w:val="00C83E73"/>
    <w:rsid w:val="00C8409B"/>
    <w:rsid w:val="00C84519"/>
    <w:rsid w:val="00C845A3"/>
    <w:rsid w:val="00C846F0"/>
    <w:rsid w:val="00C847FA"/>
    <w:rsid w:val="00C848C1"/>
    <w:rsid w:val="00C84923"/>
    <w:rsid w:val="00C84C99"/>
    <w:rsid w:val="00C84E4B"/>
    <w:rsid w:val="00C84FED"/>
    <w:rsid w:val="00C8516E"/>
    <w:rsid w:val="00C852DC"/>
    <w:rsid w:val="00C8542A"/>
    <w:rsid w:val="00C855B1"/>
    <w:rsid w:val="00C85623"/>
    <w:rsid w:val="00C85725"/>
    <w:rsid w:val="00C8579E"/>
    <w:rsid w:val="00C857FB"/>
    <w:rsid w:val="00C8584A"/>
    <w:rsid w:val="00C8587D"/>
    <w:rsid w:val="00C8588C"/>
    <w:rsid w:val="00C85939"/>
    <w:rsid w:val="00C85A00"/>
    <w:rsid w:val="00C8647A"/>
    <w:rsid w:val="00C86516"/>
    <w:rsid w:val="00C86565"/>
    <w:rsid w:val="00C86598"/>
    <w:rsid w:val="00C86B61"/>
    <w:rsid w:val="00C86BB0"/>
    <w:rsid w:val="00C86E5F"/>
    <w:rsid w:val="00C86F7B"/>
    <w:rsid w:val="00C87165"/>
    <w:rsid w:val="00C87340"/>
    <w:rsid w:val="00C87353"/>
    <w:rsid w:val="00C8736D"/>
    <w:rsid w:val="00C87581"/>
    <w:rsid w:val="00C875B6"/>
    <w:rsid w:val="00C8777C"/>
    <w:rsid w:val="00C8779C"/>
    <w:rsid w:val="00C87904"/>
    <w:rsid w:val="00C87ABD"/>
    <w:rsid w:val="00C87AF1"/>
    <w:rsid w:val="00C87B98"/>
    <w:rsid w:val="00C87F39"/>
    <w:rsid w:val="00C9006D"/>
    <w:rsid w:val="00C90074"/>
    <w:rsid w:val="00C900A1"/>
    <w:rsid w:val="00C90167"/>
    <w:rsid w:val="00C90271"/>
    <w:rsid w:val="00C90284"/>
    <w:rsid w:val="00C903B4"/>
    <w:rsid w:val="00C9067B"/>
    <w:rsid w:val="00C90987"/>
    <w:rsid w:val="00C90C13"/>
    <w:rsid w:val="00C90C20"/>
    <w:rsid w:val="00C910D0"/>
    <w:rsid w:val="00C9166C"/>
    <w:rsid w:val="00C916E2"/>
    <w:rsid w:val="00C91A42"/>
    <w:rsid w:val="00C91A7E"/>
    <w:rsid w:val="00C91B07"/>
    <w:rsid w:val="00C91D5F"/>
    <w:rsid w:val="00C91DCF"/>
    <w:rsid w:val="00C9213E"/>
    <w:rsid w:val="00C92186"/>
    <w:rsid w:val="00C921C2"/>
    <w:rsid w:val="00C921E8"/>
    <w:rsid w:val="00C9237C"/>
    <w:rsid w:val="00C923F5"/>
    <w:rsid w:val="00C924BB"/>
    <w:rsid w:val="00C924D0"/>
    <w:rsid w:val="00C9254E"/>
    <w:rsid w:val="00C926CD"/>
    <w:rsid w:val="00C9270F"/>
    <w:rsid w:val="00C92B40"/>
    <w:rsid w:val="00C92D92"/>
    <w:rsid w:val="00C92DA5"/>
    <w:rsid w:val="00C92E17"/>
    <w:rsid w:val="00C92ED4"/>
    <w:rsid w:val="00C930A1"/>
    <w:rsid w:val="00C930A4"/>
    <w:rsid w:val="00C93181"/>
    <w:rsid w:val="00C931C0"/>
    <w:rsid w:val="00C93269"/>
    <w:rsid w:val="00C93282"/>
    <w:rsid w:val="00C9331A"/>
    <w:rsid w:val="00C933AC"/>
    <w:rsid w:val="00C9372A"/>
    <w:rsid w:val="00C9372F"/>
    <w:rsid w:val="00C9390D"/>
    <w:rsid w:val="00C939BC"/>
    <w:rsid w:val="00C93AF3"/>
    <w:rsid w:val="00C93D46"/>
    <w:rsid w:val="00C93DD7"/>
    <w:rsid w:val="00C93E01"/>
    <w:rsid w:val="00C93ED5"/>
    <w:rsid w:val="00C93F94"/>
    <w:rsid w:val="00C93FDE"/>
    <w:rsid w:val="00C9400E"/>
    <w:rsid w:val="00C9416A"/>
    <w:rsid w:val="00C94175"/>
    <w:rsid w:val="00C94589"/>
    <w:rsid w:val="00C945F1"/>
    <w:rsid w:val="00C945F4"/>
    <w:rsid w:val="00C94844"/>
    <w:rsid w:val="00C94E85"/>
    <w:rsid w:val="00C95200"/>
    <w:rsid w:val="00C95244"/>
    <w:rsid w:val="00C953A3"/>
    <w:rsid w:val="00C95579"/>
    <w:rsid w:val="00C955E2"/>
    <w:rsid w:val="00C95672"/>
    <w:rsid w:val="00C956C1"/>
    <w:rsid w:val="00C95809"/>
    <w:rsid w:val="00C959EB"/>
    <w:rsid w:val="00C959FD"/>
    <w:rsid w:val="00C95A34"/>
    <w:rsid w:val="00C95C35"/>
    <w:rsid w:val="00C9611B"/>
    <w:rsid w:val="00C96170"/>
    <w:rsid w:val="00C961FA"/>
    <w:rsid w:val="00C962B4"/>
    <w:rsid w:val="00C963B6"/>
    <w:rsid w:val="00C964AA"/>
    <w:rsid w:val="00C9650F"/>
    <w:rsid w:val="00C96574"/>
    <w:rsid w:val="00C9660C"/>
    <w:rsid w:val="00C96C0F"/>
    <w:rsid w:val="00C96FF1"/>
    <w:rsid w:val="00C97037"/>
    <w:rsid w:val="00C971EA"/>
    <w:rsid w:val="00C9731C"/>
    <w:rsid w:val="00C97355"/>
    <w:rsid w:val="00C97770"/>
    <w:rsid w:val="00C97831"/>
    <w:rsid w:val="00C979EE"/>
    <w:rsid w:val="00C97A0F"/>
    <w:rsid w:val="00C97F08"/>
    <w:rsid w:val="00CA0198"/>
    <w:rsid w:val="00CA02FE"/>
    <w:rsid w:val="00CA033E"/>
    <w:rsid w:val="00CA046C"/>
    <w:rsid w:val="00CA06F7"/>
    <w:rsid w:val="00CA0792"/>
    <w:rsid w:val="00CA0D04"/>
    <w:rsid w:val="00CA0E20"/>
    <w:rsid w:val="00CA0E3E"/>
    <w:rsid w:val="00CA0F03"/>
    <w:rsid w:val="00CA0F98"/>
    <w:rsid w:val="00CA0FBF"/>
    <w:rsid w:val="00CA0FD6"/>
    <w:rsid w:val="00CA11E5"/>
    <w:rsid w:val="00CA1283"/>
    <w:rsid w:val="00CA143E"/>
    <w:rsid w:val="00CA14E0"/>
    <w:rsid w:val="00CA18C2"/>
    <w:rsid w:val="00CA19AA"/>
    <w:rsid w:val="00CA1BF5"/>
    <w:rsid w:val="00CA1D48"/>
    <w:rsid w:val="00CA1DF5"/>
    <w:rsid w:val="00CA1FAB"/>
    <w:rsid w:val="00CA2147"/>
    <w:rsid w:val="00CA23A1"/>
    <w:rsid w:val="00CA23E6"/>
    <w:rsid w:val="00CA23ED"/>
    <w:rsid w:val="00CA26F7"/>
    <w:rsid w:val="00CA2A26"/>
    <w:rsid w:val="00CA2BA0"/>
    <w:rsid w:val="00CA2CB7"/>
    <w:rsid w:val="00CA2E68"/>
    <w:rsid w:val="00CA3048"/>
    <w:rsid w:val="00CA30AC"/>
    <w:rsid w:val="00CA30B7"/>
    <w:rsid w:val="00CA31BD"/>
    <w:rsid w:val="00CA3209"/>
    <w:rsid w:val="00CA3374"/>
    <w:rsid w:val="00CA3386"/>
    <w:rsid w:val="00CA359B"/>
    <w:rsid w:val="00CA365D"/>
    <w:rsid w:val="00CA38EB"/>
    <w:rsid w:val="00CA3BBB"/>
    <w:rsid w:val="00CA3E64"/>
    <w:rsid w:val="00CA3EB1"/>
    <w:rsid w:val="00CA4048"/>
    <w:rsid w:val="00CA456C"/>
    <w:rsid w:val="00CA45E2"/>
    <w:rsid w:val="00CA46C5"/>
    <w:rsid w:val="00CA46E7"/>
    <w:rsid w:val="00CA47C4"/>
    <w:rsid w:val="00CA4B34"/>
    <w:rsid w:val="00CA4EED"/>
    <w:rsid w:val="00CA4F00"/>
    <w:rsid w:val="00CA558D"/>
    <w:rsid w:val="00CA55FA"/>
    <w:rsid w:val="00CA5B80"/>
    <w:rsid w:val="00CA5C20"/>
    <w:rsid w:val="00CA5C61"/>
    <w:rsid w:val="00CA5DC5"/>
    <w:rsid w:val="00CA60A0"/>
    <w:rsid w:val="00CA61C3"/>
    <w:rsid w:val="00CA6515"/>
    <w:rsid w:val="00CA656B"/>
    <w:rsid w:val="00CA6782"/>
    <w:rsid w:val="00CA6C31"/>
    <w:rsid w:val="00CA730D"/>
    <w:rsid w:val="00CA735B"/>
    <w:rsid w:val="00CA74E0"/>
    <w:rsid w:val="00CA75A7"/>
    <w:rsid w:val="00CA770D"/>
    <w:rsid w:val="00CA7781"/>
    <w:rsid w:val="00CA77BB"/>
    <w:rsid w:val="00CA7827"/>
    <w:rsid w:val="00CA7837"/>
    <w:rsid w:val="00CA784E"/>
    <w:rsid w:val="00CA7887"/>
    <w:rsid w:val="00CA7A1B"/>
    <w:rsid w:val="00CA7A80"/>
    <w:rsid w:val="00CA7B39"/>
    <w:rsid w:val="00CB0107"/>
    <w:rsid w:val="00CB0362"/>
    <w:rsid w:val="00CB0364"/>
    <w:rsid w:val="00CB0743"/>
    <w:rsid w:val="00CB0798"/>
    <w:rsid w:val="00CB0931"/>
    <w:rsid w:val="00CB0DE0"/>
    <w:rsid w:val="00CB0E4F"/>
    <w:rsid w:val="00CB12E7"/>
    <w:rsid w:val="00CB1442"/>
    <w:rsid w:val="00CB1493"/>
    <w:rsid w:val="00CB163A"/>
    <w:rsid w:val="00CB16CF"/>
    <w:rsid w:val="00CB1761"/>
    <w:rsid w:val="00CB1891"/>
    <w:rsid w:val="00CB1AAF"/>
    <w:rsid w:val="00CB1D81"/>
    <w:rsid w:val="00CB2371"/>
    <w:rsid w:val="00CB27F3"/>
    <w:rsid w:val="00CB28CC"/>
    <w:rsid w:val="00CB2BFB"/>
    <w:rsid w:val="00CB2C35"/>
    <w:rsid w:val="00CB2C6D"/>
    <w:rsid w:val="00CB2F0A"/>
    <w:rsid w:val="00CB3716"/>
    <w:rsid w:val="00CB3929"/>
    <w:rsid w:val="00CB3B96"/>
    <w:rsid w:val="00CB3C08"/>
    <w:rsid w:val="00CB3CB4"/>
    <w:rsid w:val="00CB3F22"/>
    <w:rsid w:val="00CB3F55"/>
    <w:rsid w:val="00CB4020"/>
    <w:rsid w:val="00CB40BF"/>
    <w:rsid w:val="00CB4147"/>
    <w:rsid w:val="00CB46C7"/>
    <w:rsid w:val="00CB4814"/>
    <w:rsid w:val="00CB4824"/>
    <w:rsid w:val="00CB49EB"/>
    <w:rsid w:val="00CB4ABF"/>
    <w:rsid w:val="00CB4E17"/>
    <w:rsid w:val="00CB4EFE"/>
    <w:rsid w:val="00CB4F1F"/>
    <w:rsid w:val="00CB4F73"/>
    <w:rsid w:val="00CB53B6"/>
    <w:rsid w:val="00CB53FB"/>
    <w:rsid w:val="00CB55FF"/>
    <w:rsid w:val="00CB560B"/>
    <w:rsid w:val="00CB5926"/>
    <w:rsid w:val="00CB60A9"/>
    <w:rsid w:val="00CB6289"/>
    <w:rsid w:val="00CB63A5"/>
    <w:rsid w:val="00CB640F"/>
    <w:rsid w:val="00CB644A"/>
    <w:rsid w:val="00CB6532"/>
    <w:rsid w:val="00CB6679"/>
    <w:rsid w:val="00CB6CA2"/>
    <w:rsid w:val="00CB6D6A"/>
    <w:rsid w:val="00CB6E35"/>
    <w:rsid w:val="00CB6E57"/>
    <w:rsid w:val="00CB6EA7"/>
    <w:rsid w:val="00CB7086"/>
    <w:rsid w:val="00CB7216"/>
    <w:rsid w:val="00CB7507"/>
    <w:rsid w:val="00CB757E"/>
    <w:rsid w:val="00CB77D4"/>
    <w:rsid w:val="00CB7964"/>
    <w:rsid w:val="00CB7A80"/>
    <w:rsid w:val="00CB7AFD"/>
    <w:rsid w:val="00CB7B26"/>
    <w:rsid w:val="00CB7C30"/>
    <w:rsid w:val="00CC00F4"/>
    <w:rsid w:val="00CC013A"/>
    <w:rsid w:val="00CC0170"/>
    <w:rsid w:val="00CC0268"/>
    <w:rsid w:val="00CC02F2"/>
    <w:rsid w:val="00CC02FC"/>
    <w:rsid w:val="00CC065F"/>
    <w:rsid w:val="00CC07FB"/>
    <w:rsid w:val="00CC0987"/>
    <w:rsid w:val="00CC0AF1"/>
    <w:rsid w:val="00CC0E47"/>
    <w:rsid w:val="00CC1063"/>
    <w:rsid w:val="00CC1250"/>
    <w:rsid w:val="00CC1413"/>
    <w:rsid w:val="00CC14AC"/>
    <w:rsid w:val="00CC1515"/>
    <w:rsid w:val="00CC1573"/>
    <w:rsid w:val="00CC18F8"/>
    <w:rsid w:val="00CC1B2D"/>
    <w:rsid w:val="00CC1B37"/>
    <w:rsid w:val="00CC1B43"/>
    <w:rsid w:val="00CC1B83"/>
    <w:rsid w:val="00CC1D50"/>
    <w:rsid w:val="00CC1F28"/>
    <w:rsid w:val="00CC2074"/>
    <w:rsid w:val="00CC20E9"/>
    <w:rsid w:val="00CC2156"/>
    <w:rsid w:val="00CC2212"/>
    <w:rsid w:val="00CC2333"/>
    <w:rsid w:val="00CC2340"/>
    <w:rsid w:val="00CC26F1"/>
    <w:rsid w:val="00CC29A1"/>
    <w:rsid w:val="00CC2B5F"/>
    <w:rsid w:val="00CC2DB1"/>
    <w:rsid w:val="00CC3050"/>
    <w:rsid w:val="00CC31DE"/>
    <w:rsid w:val="00CC363C"/>
    <w:rsid w:val="00CC37E6"/>
    <w:rsid w:val="00CC39E5"/>
    <w:rsid w:val="00CC3B12"/>
    <w:rsid w:val="00CC3ECF"/>
    <w:rsid w:val="00CC40E5"/>
    <w:rsid w:val="00CC4154"/>
    <w:rsid w:val="00CC41A2"/>
    <w:rsid w:val="00CC454F"/>
    <w:rsid w:val="00CC4665"/>
    <w:rsid w:val="00CC4726"/>
    <w:rsid w:val="00CC486D"/>
    <w:rsid w:val="00CC48BE"/>
    <w:rsid w:val="00CC49E1"/>
    <w:rsid w:val="00CC4B93"/>
    <w:rsid w:val="00CC4B9E"/>
    <w:rsid w:val="00CC4F0F"/>
    <w:rsid w:val="00CC51EC"/>
    <w:rsid w:val="00CC53F4"/>
    <w:rsid w:val="00CC545D"/>
    <w:rsid w:val="00CC54A5"/>
    <w:rsid w:val="00CC5633"/>
    <w:rsid w:val="00CC57C6"/>
    <w:rsid w:val="00CC5993"/>
    <w:rsid w:val="00CC5C56"/>
    <w:rsid w:val="00CC5C6E"/>
    <w:rsid w:val="00CC5F5D"/>
    <w:rsid w:val="00CC5FA4"/>
    <w:rsid w:val="00CC61DD"/>
    <w:rsid w:val="00CC6339"/>
    <w:rsid w:val="00CC639F"/>
    <w:rsid w:val="00CC65EE"/>
    <w:rsid w:val="00CC6734"/>
    <w:rsid w:val="00CC68EE"/>
    <w:rsid w:val="00CC69A0"/>
    <w:rsid w:val="00CC6A6C"/>
    <w:rsid w:val="00CC6CB8"/>
    <w:rsid w:val="00CC70A2"/>
    <w:rsid w:val="00CC70E4"/>
    <w:rsid w:val="00CC7155"/>
    <w:rsid w:val="00CC724C"/>
    <w:rsid w:val="00CC75B9"/>
    <w:rsid w:val="00CC76CB"/>
    <w:rsid w:val="00CC7754"/>
    <w:rsid w:val="00CC79C3"/>
    <w:rsid w:val="00CC7A20"/>
    <w:rsid w:val="00CC7A86"/>
    <w:rsid w:val="00CC7B27"/>
    <w:rsid w:val="00CC7B51"/>
    <w:rsid w:val="00CC7CC6"/>
    <w:rsid w:val="00CC7D01"/>
    <w:rsid w:val="00CC7E0E"/>
    <w:rsid w:val="00CC7E62"/>
    <w:rsid w:val="00CD02AA"/>
    <w:rsid w:val="00CD02C6"/>
    <w:rsid w:val="00CD02EC"/>
    <w:rsid w:val="00CD04E4"/>
    <w:rsid w:val="00CD0784"/>
    <w:rsid w:val="00CD083E"/>
    <w:rsid w:val="00CD0A0D"/>
    <w:rsid w:val="00CD0C5B"/>
    <w:rsid w:val="00CD0F7B"/>
    <w:rsid w:val="00CD0FBE"/>
    <w:rsid w:val="00CD1061"/>
    <w:rsid w:val="00CD10BF"/>
    <w:rsid w:val="00CD11C6"/>
    <w:rsid w:val="00CD11D2"/>
    <w:rsid w:val="00CD122C"/>
    <w:rsid w:val="00CD157B"/>
    <w:rsid w:val="00CD18F7"/>
    <w:rsid w:val="00CD1992"/>
    <w:rsid w:val="00CD1A2F"/>
    <w:rsid w:val="00CD1BB6"/>
    <w:rsid w:val="00CD1C73"/>
    <w:rsid w:val="00CD20CE"/>
    <w:rsid w:val="00CD2192"/>
    <w:rsid w:val="00CD22E5"/>
    <w:rsid w:val="00CD2474"/>
    <w:rsid w:val="00CD27BD"/>
    <w:rsid w:val="00CD2834"/>
    <w:rsid w:val="00CD29C8"/>
    <w:rsid w:val="00CD2B82"/>
    <w:rsid w:val="00CD2BF8"/>
    <w:rsid w:val="00CD2CB3"/>
    <w:rsid w:val="00CD2D22"/>
    <w:rsid w:val="00CD2E41"/>
    <w:rsid w:val="00CD3149"/>
    <w:rsid w:val="00CD331E"/>
    <w:rsid w:val="00CD3796"/>
    <w:rsid w:val="00CD3855"/>
    <w:rsid w:val="00CD3943"/>
    <w:rsid w:val="00CD39A5"/>
    <w:rsid w:val="00CD3A9E"/>
    <w:rsid w:val="00CD3E4A"/>
    <w:rsid w:val="00CD4009"/>
    <w:rsid w:val="00CD427F"/>
    <w:rsid w:val="00CD43CC"/>
    <w:rsid w:val="00CD465B"/>
    <w:rsid w:val="00CD468F"/>
    <w:rsid w:val="00CD4A96"/>
    <w:rsid w:val="00CD510F"/>
    <w:rsid w:val="00CD51BB"/>
    <w:rsid w:val="00CD538A"/>
    <w:rsid w:val="00CD53EA"/>
    <w:rsid w:val="00CD5487"/>
    <w:rsid w:val="00CD58F7"/>
    <w:rsid w:val="00CD5CED"/>
    <w:rsid w:val="00CD5D40"/>
    <w:rsid w:val="00CD5D93"/>
    <w:rsid w:val="00CD633F"/>
    <w:rsid w:val="00CD6446"/>
    <w:rsid w:val="00CD646C"/>
    <w:rsid w:val="00CD6538"/>
    <w:rsid w:val="00CD675C"/>
    <w:rsid w:val="00CD6A2B"/>
    <w:rsid w:val="00CD6BE4"/>
    <w:rsid w:val="00CD6CC9"/>
    <w:rsid w:val="00CD6D55"/>
    <w:rsid w:val="00CD6EF9"/>
    <w:rsid w:val="00CD73C1"/>
    <w:rsid w:val="00CD73D7"/>
    <w:rsid w:val="00CD761B"/>
    <w:rsid w:val="00CD7720"/>
    <w:rsid w:val="00CD775F"/>
    <w:rsid w:val="00CD7AFA"/>
    <w:rsid w:val="00CD7E51"/>
    <w:rsid w:val="00CD7E93"/>
    <w:rsid w:val="00CD7ED1"/>
    <w:rsid w:val="00CE01AB"/>
    <w:rsid w:val="00CE01E6"/>
    <w:rsid w:val="00CE0671"/>
    <w:rsid w:val="00CE0AEB"/>
    <w:rsid w:val="00CE0C94"/>
    <w:rsid w:val="00CE0D01"/>
    <w:rsid w:val="00CE0ED9"/>
    <w:rsid w:val="00CE107B"/>
    <w:rsid w:val="00CE12BA"/>
    <w:rsid w:val="00CE130D"/>
    <w:rsid w:val="00CE156E"/>
    <w:rsid w:val="00CE15B9"/>
    <w:rsid w:val="00CE1923"/>
    <w:rsid w:val="00CE1CC5"/>
    <w:rsid w:val="00CE1DFE"/>
    <w:rsid w:val="00CE1ED6"/>
    <w:rsid w:val="00CE1FCF"/>
    <w:rsid w:val="00CE2502"/>
    <w:rsid w:val="00CE254C"/>
    <w:rsid w:val="00CE259A"/>
    <w:rsid w:val="00CE28EB"/>
    <w:rsid w:val="00CE2BB8"/>
    <w:rsid w:val="00CE2BF7"/>
    <w:rsid w:val="00CE2C08"/>
    <w:rsid w:val="00CE2CA1"/>
    <w:rsid w:val="00CE2E4F"/>
    <w:rsid w:val="00CE2F38"/>
    <w:rsid w:val="00CE30B2"/>
    <w:rsid w:val="00CE31C3"/>
    <w:rsid w:val="00CE33DF"/>
    <w:rsid w:val="00CE3589"/>
    <w:rsid w:val="00CE364B"/>
    <w:rsid w:val="00CE3861"/>
    <w:rsid w:val="00CE3968"/>
    <w:rsid w:val="00CE3988"/>
    <w:rsid w:val="00CE39A5"/>
    <w:rsid w:val="00CE3C05"/>
    <w:rsid w:val="00CE3D3E"/>
    <w:rsid w:val="00CE3DFD"/>
    <w:rsid w:val="00CE3E0A"/>
    <w:rsid w:val="00CE3EFE"/>
    <w:rsid w:val="00CE40E2"/>
    <w:rsid w:val="00CE433D"/>
    <w:rsid w:val="00CE4474"/>
    <w:rsid w:val="00CE4A19"/>
    <w:rsid w:val="00CE4BB1"/>
    <w:rsid w:val="00CE4C6C"/>
    <w:rsid w:val="00CE4CE1"/>
    <w:rsid w:val="00CE4D65"/>
    <w:rsid w:val="00CE4DC6"/>
    <w:rsid w:val="00CE4F3E"/>
    <w:rsid w:val="00CE4FDC"/>
    <w:rsid w:val="00CE5100"/>
    <w:rsid w:val="00CE5216"/>
    <w:rsid w:val="00CE5233"/>
    <w:rsid w:val="00CE55BB"/>
    <w:rsid w:val="00CE5644"/>
    <w:rsid w:val="00CE5720"/>
    <w:rsid w:val="00CE57DF"/>
    <w:rsid w:val="00CE5820"/>
    <w:rsid w:val="00CE5B07"/>
    <w:rsid w:val="00CE5B64"/>
    <w:rsid w:val="00CE5BF5"/>
    <w:rsid w:val="00CE5E65"/>
    <w:rsid w:val="00CE5EF5"/>
    <w:rsid w:val="00CE5F50"/>
    <w:rsid w:val="00CE60C2"/>
    <w:rsid w:val="00CE60CF"/>
    <w:rsid w:val="00CE6158"/>
    <w:rsid w:val="00CE6C45"/>
    <w:rsid w:val="00CE6CCD"/>
    <w:rsid w:val="00CE6DFB"/>
    <w:rsid w:val="00CE700D"/>
    <w:rsid w:val="00CE725A"/>
    <w:rsid w:val="00CE7279"/>
    <w:rsid w:val="00CE727B"/>
    <w:rsid w:val="00CE7320"/>
    <w:rsid w:val="00CE73C3"/>
    <w:rsid w:val="00CE73D9"/>
    <w:rsid w:val="00CE7757"/>
    <w:rsid w:val="00CE7BA8"/>
    <w:rsid w:val="00CE7BB7"/>
    <w:rsid w:val="00CE7CF8"/>
    <w:rsid w:val="00CF01BC"/>
    <w:rsid w:val="00CF026F"/>
    <w:rsid w:val="00CF06F3"/>
    <w:rsid w:val="00CF06F9"/>
    <w:rsid w:val="00CF0706"/>
    <w:rsid w:val="00CF09DB"/>
    <w:rsid w:val="00CF0BD9"/>
    <w:rsid w:val="00CF0C90"/>
    <w:rsid w:val="00CF0F3B"/>
    <w:rsid w:val="00CF1277"/>
    <w:rsid w:val="00CF12BB"/>
    <w:rsid w:val="00CF135B"/>
    <w:rsid w:val="00CF1418"/>
    <w:rsid w:val="00CF1778"/>
    <w:rsid w:val="00CF1B10"/>
    <w:rsid w:val="00CF226D"/>
    <w:rsid w:val="00CF22E0"/>
    <w:rsid w:val="00CF2986"/>
    <w:rsid w:val="00CF2D36"/>
    <w:rsid w:val="00CF2DDF"/>
    <w:rsid w:val="00CF2E3D"/>
    <w:rsid w:val="00CF2F4B"/>
    <w:rsid w:val="00CF3020"/>
    <w:rsid w:val="00CF3039"/>
    <w:rsid w:val="00CF3278"/>
    <w:rsid w:val="00CF3395"/>
    <w:rsid w:val="00CF346F"/>
    <w:rsid w:val="00CF36B8"/>
    <w:rsid w:val="00CF3750"/>
    <w:rsid w:val="00CF37FF"/>
    <w:rsid w:val="00CF388F"/>
    <w:rsid w:val="00CF397A"/>
    <w:rsid w:val="00CF3A3C"/>
    <w:rsid w:val="00CF3C26"/>
    <w:rsid w:val="00CF3FC8"/>
    <w:rsid w:val="00CF4175"/>
    <w:rsid w:val="00CF4204"/>
    <w:rsid w:val="00CF47DD"/>
    <w:rsid w:val="00CF4D45"/>
    <w:rsid w:val="00CF51C3"/>
    <w:rsid w:val="00CF5303"/>
    <w:rsid w:val="00CF54B4"/>
    <w:rsid w:val="00CF553F"/>
    <w:rsid w:val="00CF556D"/>
    <w:rsid w:val="00CF558E"/>
    <w:rsid w:val="00CF58FE"/>
    <w:rsid w:val="00CF5B02"/>
    <w:rsid w:val="00CF5D42"/>
    <w:rsid w:val="00CF5DCC"/>
    <w:rsid w:val="00CF5DDC"/>
    <w:rsid w:val="00CF5F17"/>
    <w:rsid w:val="00CF60BB"/>
    <w:rsid w:val="00CF6286"/>
    <w:rsid w:val="00CF62B7"/>
    <w:rsid w:val="00CF667F"/>
    <w:rsid w:val="00CF6A35"/>
    <w:rsid w:val="00CF6A86"/>
    <w:rsid w:val="00CF6BF0"/>
    <w:rsid w:val="00CF6C1D"/>
    <w:rsid w:val="00CF6F4F"/>
    <w:rsid w:val="00CF7052"/>
    <w:rsid w:val="00CF709F"/>
    <w:rsid w:val="00CF740E"/>
    <w:rsid w:val="00CF757A"/>
    <w:rsid w:val="00CF7593"/>
    <w:rsid w:val="00CF75A1"/>
    <w:rsid w:val="00CF760C"/>
    <w:rsid w:val="00CF7640"/>
    <w:rsid w:val="00CF7742"/>
    <w:rsid w:val="00CF799E"/>
    <w:rsid w:val="00CF7BB2"/>
    <w:rsid w:val="00CF7DA3"/>
    <w:rsid w:val="00D000A7"/>
    <w:rsid w:val="00D0022A"/>
    <w:rsid w:val="00D00786"/>
    <w:rsid w:val="00D00807"/>
    <w:rsid w:val="00D0097F"/>
    <w:rsid w:val="00D009C0"/>
    <w:rsid w:val="00D00B42"/>
    <w:rsid w:val="00D00BE3"/>
    <w:rsid w:val="00D00FD6"/>
    <w:rsid w:val="00D00FFC"/>
    <w:rsid w:val="00D01355"/>
    <w:rsid w:val="00D016A1"/>
    <w:rsid w:val="00D01B9D"/>
    <w:rsid w:val="00D01DC4"/>
    <w:rsid w:val="00D01FA6"/>
    <w:rsid w:val="00D0206E"/>
    <w:rsid w:val="00D020F6"/>
    <w:rsid w:val="00D0210F"/>
    <w:rsid w:val="00D02490"/>
    <w:rsid w:val="00D02496"/>
    <w:rsid w:val="00D025C4"/>
    <w:rsid w:val="00D02608"/>
    <w:rsid w:val="00D027E8"/>
    <w:rsid w:val="00D02B47"/>
    <w:rsid w:val="00D02C45"/>
    <w:rsid w:val="00D02C69"/>
    <w:rsid w:val="00D02D95"/>
    <w:rsid w:val="00D02EB5"/>
    <w:rsid w:val="00D02F55"/>
    <w:rsid w:val="00D0304D"/>
    <w:rsid w:val="00D03155"/>
    <w:rsid w:val="00D03575"/>
    <w:rsid w:val="00D0385D"/>
    <w:rsid w:val="00D03A04"/>
    <w:rsid w:val="00D03AB9"/>
    <w:rsid w:val="00D03D29"/>
    <w:rsid w:val="00D03F43"/>
    <w:rsid w:val="00D03FC6"/>
    <w:rsid w:val="00D04112"/>
    <w:rsid w:val="00D04421"/>
    <w:rsid w:val="00D04437"/>
    <w:rsid w:val="00D044A9"/>
    <w:rsid w:val="00D04656"/>
    <w:rsid w:val="00D049BD"/>
    <w:rsid w:val="00D04B21"/>
    <w:rsid w:val="00D04FBC"/>
    <w:rsid w:val="00D04FC4"/>
    <w:rsid w:val="00D04FE7"/>
    <w:rsid w:val="00D05040"/>
    <w:rsid w:val="00D05169"/>
    <w:rsid w:val="00D0576E"/>
    <w:rsid w:val="00D05AF3"/>
    <w:rsid w:val="00D05B8D"/>
    <w:rsid w:val="00D05BC2"/>
    <w:rsid w:val="00D05C98"/>
    <w:rsid w:val="00D06641"/>
    <w:rsid w:val="00D06726"/>
    <w:rsid w:val="00D06830"/>
    <w:rsid w:val="00D06853"/>
    <w:rsid w:val="00D06855"/>
    <w:rsid w:val="00D068D6"/>
    <w:rsid w:val="00D06927"/>
    <w:rsid w:val="00D06A8A"/>
    <w:rsid w:val="00D06B9B"/>
    <w:rsid w:val="00D06C56"/>
    <w:rsid w:val="00D06EAC"/>
    <w:rsid w:val="00D06F0D"/>
    <w:rsid w:val="00D06F27"/>
    <w:rsid w:val="00D071D4"/>
    <w:rsid w:val="00D07203"/>
    <w:rsid w:val="00D072F7"/>
    <w:rsid w:val="00D073FC"/>
    <w:rsid w:val="00D07400"/>
    <w:rsid w:val="00D07533"/>
    <w:rsid w:val="00D07574"/>
    <w:rsid w:val="00D0763E"/>
    <w:rsid w:val="00D076E1"/>
    <w:rsid w:val="00D07711"/>
    <w:rsid w:val="00D07ABF"/>
    <w:rsid w:val="00D07E86"/>
    <w:rsid w:val="00D07EB7"/>
    <w:rsid w:val="00D10374"/>
    <w:rsid w:val="00D10502"/>
    <w:rsid w:val="00D105AC"/>
    <w:rsid w:val="00D1061F"/>
    <w:rsid w:val="00D10649"/>
    <w:rsid w:val="00D10745"/>
    <w:rsid w:val="00D10CCF"/>
    <w:rsid w:val="00D10FB9"/>
    <w:rsid w:val="00D1111F"/>
    <w:rsid w:val="00D1144F"/>
    <w:rsid w:val="00D11532"/>
    <w:rsid w:val="00D1155F"/>
    <w:rsid w:val="00D115C9"/>
    <w:rsid w:val="00D11689"/>
    <w:rsid w:val="00D11A9C"/>
    <w:rsid w:val="00D11AC3"/>
    <w:rsid w:val="00D12095"/>
    <w:rsid w:val="00D123C8"/>
    <w:rsid w:val="00D12472"/>
    <w:rsid w:val="00D12592"/>
    <w:rsid w:val="00D12832"/>
    <w:rsid w:val="00D12995"/>
    <w:rsid w:val="00D12A19"/>
    <w:rsid w:val="00D12AC5"/>
    <w:rsid w:val="00D12B7A"/>
    <w:rsid w:val="00D12BE1"/>
    <w:rsid w:val="00D12C0F"/>
    <w:rsid w:val="00D12C1F"/>
    <w:rsid w:val="00D12D37"/>
    <w:rsid w:val="00D12DA6"/>
    <w:rsid w:val="00D12E11"/>
    <w:rsid w:val="00D13058"/>
    <w:rsid w:val="00D13137"/>
    <w:rsid w:val="00D13148"/>
    <w:rsid w:val="00D1330A"/>
    <w:rsid w:val="00D1353F"/>
    <w:rsid w:val="00D13553"/>
    <w:rsid w:val="00D13625"/>
    <w:rsid w:val="00D1368A"/>
    <w:rsid w:val="00D137CE"/>
    <w:rsid w:val="00D13804"/>
    <w:rsid w:val="00D13B54"/>
    <w:rsid w:val="00D13BF6"/>
    <w:rsid w:val="00D13D55"/>
    <w:rsid w:val="00D1407E"/>
    <w:rsid w:val="00D145E2"/>
    <w:rsid w:val="00D146CA"/>
    <w:rsid w:val="00D14B2C"/>
    <w:rsid w:val="00D14DD9"/>
    <w:rsid w:val="00D15025"/>
    <w:rsid w:val="00D15344"/>
    <w:rsid w:val="00D15476"/>
    <w:rsid w:val="00D1574C"/>
    <w:rsid w:val="00D15798"/>
    <w:rsid w:val="00D158CC"/>
    <w:rsid w:val="00D15A0F"/>
    <w:rsid w:val="00D15EA5"/>
    <w:rsid w:val="00D15FD1"/>
    <w:rsid w:val="00D16179"/>
    <w:rsid w:val="00D16182"/>
    <w:rsid w:val="00D16A49"/>
    <w:rsid w:val="00D16B19"/>
    <w:rsid w:val="00D16E08"/>
    <w:rsid w:val="00D16E65"/>
    <w:rsid w:val="00D16FBA"/>
    <w:rsid w:val="00D1708C"/>
    <w:rsid w:val="00D172AF"/>
    <w:rsid w:val="00D17349"/>
    <w:rsid w:val="00D1736B"/>
    <w:rsid w:val="00D173F5"/>
    <w:rsid w:val="00D17898"/>
    <w:rsid w:val="00D2000C"/>
    <w:rsid w:val="00D20182"/>
    <w:rsid w:val="00D20376"/>
    <w:rsid w:val="00D2047B"/>
    <w:rsid w:val="00D2048F"/>
    <w:rsid w:val="00D2057D"/>
    <w:rsid w:val="00D20671"/>
    <w:rsid w:val="00D20688"/>
    <w:rsid w:val="00D206BE"/>
    <w:rsid w:val="00D20747"/>
    <w:rsid w:val="00D207AB"/>
    <w:rsid w:val="00D209D7"/>
    <w:rsid w:val="00D209F1"/>
    <w:rsid w:val="00D20FB6"/>
    <w:rsid w:val="00D21196"/>
    <w:rsid w:val="00D211E8"/>
    <w:rsid w:val="00D21201"/>
    <w:rsid w:val="00D2133E"/>
    <w:rsid w:val="00D215DE"/>
    <w:rsid w:val="00D21666"/>
    <w:rsid w:val="00D21790"/>
    <w:rsid w:val="00D21812"/>
    <w:rsid w:val="00D21CC2"/>
    <w:rsid w:val="00D21D61"/>
    <w:rsid w:val="00D21E5C"/>
    <w:rsid w:val="00D2215C"/>
    <w:rsid w:val="00D22565"/>
    <w:rsid w:val="00D22981"/>
    <w:rsid w:val="00D229D5"/>
    <w:rsid w:val="00D22A76"/>
    <w:rsid w:val="00D22E4F"/>
    <w:rsid w:val="00D2321D"/>
    <w:rsid w:val="00D2329D"/>
    <w:rsid w:val="00D233AC"/>
    <w:rsid w:val="00D2360D"/>
    <w:rsid w:val="00D23787"/>
    <w:rsid w:val="00D2397B"/>
    <w:rsid w:val="00D23AE0"/>
    <w:rsid w:val="00D23BDB"/>
    <w:rsid w:val="00D23F8E"/>
    <w:rsid w:val="00D2427A"/>
    <w:rsid w:val="00D251FD"/>
    <w:rsid w:val="00D25221"/>
    <w:rsid w:val="00D25287"/>
    <w:rsid w:val="00D2545A"/>
    <w:rsid w:val="00D25663"/>
    <w:rsid w:val="00D25D05"/>
    <w:rsid w:val="00D2605F"/>
    <w:rsid w:val="00D2618B"/>
    <w:rsid w:val="00D2641C"/>
    <w:rsid w:val="00D266F2"/>
    <w:rsid w:val="00D26732"/>
    <w:rsid w:val="00D26778"/>
    <w:rsid w:val="00D268A5"/>
    <w:rsid w:val="00D2696D"/>
    <w:rsid w:val="00D26D41"/>
    <w:rsid w:val="00D26E53"/>
    <w:rsid w:val="00D26ED1"/>
    <w:rsid w:val="00D26F16"/>
    <w:rsid w:val="00D27153"/>
    <w:rsid w:val="00D271E5"/>
    <w:rsid w:val="00D272B2"/>
    <w:rsid w:val="00D272C0"/>
    <w:rsid w:val="00D27319"/>
    <w:rsid w:val="00D27926"/>
    <w:rsid w:val="00D279F9"/>
    <w:rsid w:val="00D27B65"/>
    <w:rsid w:val="00D27BF3"/>
    <w:rsid w:val="00D27C96"/>
    <w:rsid w:val="00D27E59"/>
    <w:rsid w:val="00D30018"/>
    <w:rsid w:val="00D300CC"/>
    <w:rsid w:val="00D30268"/>
    <w:rsid w:val="00D305AE"/>
    <w:rsid w:val="00D305E6"/>
    <w:rsid w:val="00D30866"/>
    <w:rsid w:val="00D30883"/>
    <w:rsid w:val="00D30E01"/>
    <w:rsid w:val="00D30E92"/>
    <w:rsid w:val="00D30F2D"/>
    <w:rsid w:val="00D31546"/>
    <w:rsid w:val="00D3170D"/>
    <w:rsid w:val="00D317BC"/>
    <w:rsid w:val="00D318C8"/>
    <w:rsid w:val="00D3218A"/>
    <w:rsid w:val="00D32217"/>
    <w:rsid w:val="00D32450"/>
    <w:rsid w:val="00D324CF"/>
    <w:rsid w:val="00D3271A"/>
    <w:rsid w:val="00D3295B"/>
    <w:rsid w:val="00D32979"/>
    <w:rsid w:val="00D32DBD"/>
    <w:rsid w:val="00D32FBC"/>
    <w:rsid w:val="00D330A7"/>
    <w:rsid w:val="00D3329C"/>
    <w:rsid w:val="00D333B0"/>
    <w:rsid w:val="00D33449"/>
    <w:rsid w:val="00D33A02"/>
    <w:rsid w:val="00D33C97"/>
    <w:rsid w:val="00D3449D"/>
    <w:rsid w:val="00D344CA"/>
    <w:rsid w:val="00D345BA"/>
    <w:rsid w:val="00D345C3"/>
    <w:rsid w:val="00D3463A"/>
    <w:rsid w:val="00D34752"/>
    <w:rsid w:val="00D347BB"/>
    <w:rsid w:val="00D34853"/>
    <w:rsid w:val="00D34A19"/>
    <w:rsid w:val="00D34A2E"/>
    <w:rsid w:val="00D34AE8"/>
    <w:rsid w:val="00D3506F"/>
    <w:rsid w:val="00D35113"/>
    <w:rsid w:val="00D351EB"/>
    <w:rsid w:val="00D352AA"/>
    <w:rsid w:val="00D35481"/>
    <w:rsid w:val="00D358DA"/>
    <w:rsid w:val="00D35985"/>
    <w:rsid w:val="00D35B21"/>
    <w:rsid w:val="00D35BC8"/>
    <w:rsid w:val="00D35EC5"/>
    <w:rsid w:val="00D360A5"/>
    <w:rsid w:val="00D36164"/>
    <w:rsid w:val="00D36352"/>
    <w:rsid w:val="00D3645A"/>
    <w:rsid w:val="00D36522"/>
    <w:rsid w:val="00D36551"/>
    <w:rsid w:val="00D3669C"/>
    <w:rsid w:val="00D36C48"/>
    <w:rsid w:val="00D36D6E"/>
    <w:rsid w:val="00D36EFF"/>
    <w:rsid w:val="00D37366"/>
    <w:rsid w:val="00D37636"/>
    <w:rsid w:val="00D37CA5"/>
    <w:rsid w:val="00D402CC"/>
    <w:rsid w:val="00D407E4"/>
    <w:rsid w:val="00D408E1"/>
    <w:rsid w:val="00D409EB"/>
    <w:rsid w:val="00D40A21"/>
    <w:rsid w:val="00D40A74"/>
    <w:rsid w:val="00D40A97"/>
    <w:rsid w:val="00D40CC2"/>
    <w:rsid w:val="00D40D70"/>
    <w:rsid w:val="00D4152D"/>
    <w:rsid w:val="00D415AF"/>
    <w:rsid w:val="00D416CE"/>
    <w:rsid w:val="00D41724"/>
    <w:rsid w:val="00D417C7"/>
    <w:rsid w:val="00D418A7"/>
    <w:rsid w:val="00D41A18"/>
    <w:rsid w:val="00D41CDE"/>
    <w:rsid w:val="00D41F1D"/>
    <w:rsid w:val="00D421B1"/>
    <w:rsid w:val="00D42208"/>
    <w:rsid w:val="00D42282"/>
    <w:rsid w:val="00D42658"/>
    <w:rsid w:val="00D42724"/>
    <w:rsid w:val="00D4273A"/>
    <w:rsid w:val="00D42BBE"/>
    <w:rsid w:val="00D42F38"/>
    <w:rsid w:val="00D437EF"/>
    <w:rsid w:val="00D43B70"/>
    <w:rsid w:val="00D43BE0"/>
    <w:rsid w:val="00D43D10"/>
    <w:rsid w:val="00D44063"/>
    <w:rsid w:val="00D44197"/>
    <w:rsid w:val="00D447E3"/>
    <w:rsid w:val="00D449DE"/>
    <w:rsid w:val="00D44D10"/>
    <w:rsid w:val="00D44DEF"/>
    <w:rsid w:val="00D44E00"/>
    <w:rsid w:val="00D44ECB"/>
    <w:rsid w:val="00D44F99"/>
    <w:rsid w:val="00D44FEB"/>
    <w:rsid w:val="00D452C8"/>
    <w:rsid w:val="00D4539B"/>
    <w:rsid w:val="00D45450"/>
    <w:rsid w:val="00D45815"/>
    <w:rsid w:val="00D45850"/>
    <w:rsid w:val="00D45B4F"/>
    <w:rsid w:val="00D45C01"/>
    <w:rsid w:val="00D45E0D"/>
    <w:rsid w:val="00D45EF3"/>
    <w:rsid w:val="00D45FE2"/>
    <w:rsid w:val="00D46005"/>
    <w:rsid w:val="00D46132"/>
    <w:rsid w:val="00D46193"/>
    <w:rsid w:val="00D46208"/>
    <w:rsid w:val="00D46335"/>
    <w:rsid w:val="00D46366"/>
    <w:rsid w:val="00D4645F"/>
    <w:rsid w:val="00D4671B"/>
    <w:rsid w:val="00D4679A"/>
    <w:rsid w:val="00D468EE"/>
    <w:rsid w:val="00D46A18"/>
    <w:rsid w:val="00D46E41"/>
    <w:rsid w:val="00D47036"/>
    <w:rsid w:val="00D4706A"/>
    <w:rsid w:val="00D4710B"/>
    <w:rsid w:val="00D47AE3"/>
    <w:rsid w:val="00D47BAD"/>
    <w:rsid w:val="00D47E5F"/>
    <w:rsid w:val="00D50138"/>
    <w:rsid w:val="00D50347"/>
    <w:rsid w:val="00D50358"/>
    <w:rsid w:val="00D50585"/>
    <w:rsid w:val="00D50693"/>
    <w:rsid w:val="00D507FA"/>
    <w:rsid w:val="00D50867"/>
    <w:rsid w:val="00D5098E"/>
    <w:rsid w:val="00D50A5F"/>
    <w:rsid w:val="00D50AE7"/>
    <w:rsid w:val="00D50B57"/>
    <w:rsid w:val="00D51029"/>
    <w:rsid w:val="00D5133B"/>
    <w:rsid w:val="00D51462"/>
    <w:rsid w:val="00D5157A"/>
    <w:rsid w:val="00D517A7"/>
    <w:rsid w:val="00D51812"/>
    <w:rsid w:val="00D5184A"/>
    <w:rsid w:val="00D51E1B"/>
    <w:rsid w:val="00D51E2C"/>
    <w:rsid w:val="00D51F08"/>
    <w:rsid w:val="00D522F1"/>
    <w:rsid w:val="00D524D5"/>
    <w:rsid w:val="00D52516"/>
    <w:rsid w:val="00D526FD"/>
    <w:rsid w:val="00D52B4C"/>
    <w:rsid w:val="00D52B93"/>
    <w:rsid w:val="00D52CB8"/>
    <w:rsid w:val="00D52D2A"/>
    <w:rsid w:val="00D531B1"/>
    <w:rsid w:val="00D53270"/>
    <w:rsid w:val="00D5336B"/>
    <w:rsid w:val="00D53546"/>
    <w:rsid w:val="00D538E3"/>
    <w:rsid w:val="00D539F2"/>
    <w:rsid w:val="00D53A05"/>
    <w:rsid w:val="00D53A7A"/>
    <w:rsid w:val="00D53BEF"/>
    <w:rsid w:val="00D53BF8"/>
    <w:rsid w:val="00D53C99"/>
    <w:rsid w:val="00D53CFA"/>
    <w:rsid w:val="00D53F87"/>
    <w:rsid w:val="00D54019"/>
    <w:rsid w:val="00D5406C"/>
    <w:rsid w:val="00D5480D"/>
    <w:rsid w:val="00D54AAE"/>
    <w:rsid w:val="00D54C1E"/>
    <w:rsid w:val="00D54D47"/>
    <w:rsid w:val="00D54DD2"/>
    <w:rsid w:val="00D55048"/>
    <w:rsid w:val="00D55198"/>
    <w:rsid w:val="00D55343"/>
    <w:rsid w:val="00D55470"/>
    <w:rsid w:val="00D554ED"/>
    <w:rsid w:val="00D555AF"/>
    <w:rsid w:val="00D55899"/>
    <w:rsid w:val="00D559B4"/>
    <w:rsid w:val="00D559BF"/>
    <w:rsid w:val="00D55A2D"/>
    <w:rsid w:val="00D55A78"/>
    <w:rsid w:val="00D55AB3"/>
    <w:rsid w:val="00D55B81"/>
    <w:rsid w:val="00D55CD0"/>
    <w:rsid w:val="00D55CDC"/>
    <w:rsid w:val="00D55DC2"/>
    <w:rsid w:val="00D55DD8"/>
    <w:rsid w:val="00D55EC5"/>
    <w:rsid w:val="00D5611F"/>
    <w:rsid w:val="00D561F6"/>
    <w:rsid w:val="00D561FA"/>
    <w:rsid w:val="00D56211"/>
    <w:rsid w:val="00D56A0C"/>
    <w:rsid w:val="00D56B9A"/>
    <w:rsid w:val="00D56BAE"/>
    <w:rsid w:val="00D56CAC"/>
    <w:rsid w:val="00D56DE8"/>
    <w:rsid w:val="00D56EBF"/>
    <w:rsid w:val="00D570AD"/>
    <w:rsid w:val="00D57128"/>
    <w:rsid w:val="00D57144"/>
    <w:rsid w:val="00D5719A"/>
    <w:rsid w:val="00D572F1"/>
    <w:rsid w:val="00D57312"/>
    <w:rsid w:val="00D57610"/>
    <w:rsid w:val="00D5772F"/>
    <w:rsid w:val="00D5785C"/>
    <w:rsid w:val="00D57A16"/>
    <w:rsid w:val="00D57DDF"/>
    <w:rsid w:val="00D57F5C"/>
    <w:rsid w:val="00D57F80"/>
    <w:rsid w:val="00D60236"/>
    <w:rsid w:val="00D60357"/>
    <w:rsid w:val="00D6040A"/>
    <w:rsid w:val="00D60604"/>
    <w:rsid w:val="00D60619"/>
    <w:rsid w:val="00D60834"/>
    <w:rsid w:val="00D60C81"/>
    <w:rsid w:val="00D60CB5"/>
    <w:rsid w:val="00D60DC9"/>
    <w:rsid w:val="00D60ED8"/>
    <w:rsid w:val="00D610E2"/>
    <w:rsid w:val="00D611DF"/>
    <w:rsid w:val="00D612BA"/>
    <w:rsid w:val="00D6135A"/>
    <w:rsid w:val="00D6154C"/>
    <w:rsid w:val="00D615D9"/>
    <w:rsid w:val="00D617DF"/>
    <w:rsid w:val="00D61947"/>
    <w:rsid w:val="00D61A56"/>
    <w:rsid w:val="00D61FAE"/>
    <w:rsid w:val="00D61FD5"/>
    <w:rsid w:val="00D6209A"/>
    <w:rsid w:val="00D6219E"/>
    <w:rsid w:val="00D623E2"/>
    <w:rsid w:val="00D62499"/>
    <w:rsid w:val="00D6253D"/>
    <w:rsid w:val="00D62638"/>
    <w:rsid w:val="00D6289B"/>
    <w:rsid w:val="00D62AFD"/>
    <w:rsid w:val="00D62B37"/>
    <w:rsid w:val="00D62D98"/>
    <w:rsid w:val="00D62EEE"/>
    <w:rsid w:val="00D6310F"/>
    <w:rsid w:val="00D63133"/>
    <w:rsid w:val="00D6319A"/>
    <w:rsid w:val="00D631BF"/>
    <w:rsid w:val="00D633BC"/>
    <w:rsid w:val="00D635AE"/>
    <w:rsid w:val="00D6390E"/>
    <w:rsid w:val="00D63F8A"/>
    <w:rsid w:val="00D64263"/>
    <w:rsid w:val="00D642A7"/>
    <w:rsid w:val="00D6436A"/>
    <w:rsid w:val="00D64382"/>
    <w:rsid w:val="00D64635"/>
    <w:rsid w:val="00D646C9"/>
    <w:rsid w:val="00D6471F"/>
    <w:rsid w:val="00D64863"/>
    <w:rsid w:val="00D648B0"/>
    <w:rsid w:val="00D64A62"/>
    <w:rsid w:val="00D64ADC"/>
    <w:rsid w:val="00D64C79"/>
    <w:rsid w:val="00D64E48"/>
    <w:rsid w:val="00D650E5"/>
    <w:rsid w:val="00D652F3"/>
    <w:rsid w:val="00D652FD"/>
    <w:rsid w:val="00D65305"/>
    <w:rsid w:val="00D654BD"/>
    <w:rsid w:val="00D654D2"/>
    <w:rsid w:val="00D6560E"/>
    <w:rsid w:val="00D6577D"/>
    <w:rsid w:val="00D65787"/>
    <w:rsid w:val="00D6581E"/>
    <w:rsid w:val="00D65858"/>
    <w:rsid w:val="00D65A98"/>
    <w:rsid w:val="00D65B15"/>
    <w:rsid w:val="00D65B62"/>
    <w:rsid w:val="00D65BEB"/>
    <w:rsid w:val="00D6600F"/>
    <w:rsid w:val="00D6642D"/>
    <w:rsid w:val="00D664B6"/>
    <w:rsid w:val="00D66682"/>
    <w:rsid w:val="00D6680B"/>
    <w:rsid w:val="00D66B6A"/>
    <w:rsid w:val="00D66EED"/>
    <w:rsid w:val="00D674C5"/>
    <w:rsid w:val="00D675EF"/>
    <w:rsid w:val="00D67635"/>
    <w:rsid w:val="00D67787"/>
    <w:rsid w:val="00D678B6"/>
    <w:rsid w:val="00D67AC0"/>
    <w:rsid w:val="00D67F8D"/>
    <w:rsid w:val="00D704B6"/>
    <w:rsid w:val="00D70531"/>
    <w:rsid w:val="00D7055B"/>
    <w:rsid w:val="00D70926"/>
    <w:rsid w:val="00D70E2E"/>
    <w:rsid w:val="00D70F39"/>
    <w:rsid w:val="00D70F67"/>
    <w:rsid w:val="00D70FAA"/>
    <w:rsid w:val="00D714E7"/>
    <w:rsid w:val="00D716F8"/>
    <w:rsid w:val="00D716FD"/>
    <w:rsid w:val="00D71994"/>
    <w:rsid w:val="00D719F8"/>
    <w:rsid w:val="00D71DCF"/>
    <w:rsid w:val="00D71E0D"/>
    <w:rsid w:val="00D720D3"/>
    <w:rsid w:val="00D725F5"/>
    <w:rsid w:val="00D72630"/>
    <w:rsid w:val="00D727E2"/>
    <w:rsid w:val="00D7292F"/>
    <w:rsid w:val="00D7293C"/>
    <w:rsid w:val="00D729B8"/>
    <w:rsid w:val="00D72A0E"/>
    <w:rsid w:val="00D72CD7"/>
    <w:rsid w:val="00D72DAB"/>
    <w:rsid w:val="00D72FAF"/>
    <w:rsid w:val="00D730F7"/>
    <w:rsid w:val="00D7318F"/>
    <w:rsid w:val="00D731B7"/>
    <w:rsid w:val="00D73291"/>
    <w:rsid w:val="00D73604"/>
    <w:rsid w:val="00D73655"/>
    <w:rsid w:val="00D739C2"/>
    <w:rsid w:val="00D73AEE"/>
    <w:rsid w:val="00D7401D"/>
    <w:rsid w:val="00D741BC"/>
    <w:rsid w:val="00D74307"/>
    <w:rsid w:val="00D744D2"/>
    <w:rsid w:val="00D745B2"/>
    <w:rsid w:val="00D7461E"/>
    <w:rsid w:val="00D7467B"/>
    <w:rsid w:val="00D7477B"/>
    <w:rsid w:val="00D74877"/>
    <w:rsid w:val="00D7487A"/>
    <w:rsid w:val="00D74A93"/>
    <w:rsid w:val="00D74AE4"/>
    <w:rsid w:val="00D74C42"/>
    <w:rsid w:val="00D74C60"/>
    <w:rsid w:val="00D74EC1"/>
    <w:rsid w:val="00D753A8"/>
    <w:rsid w:val="00D7555B"/>
    <w:rsid w:val="00D75C9F"/>
    <w:rsid w:val="00D75D73"/>
    <w:rsid w:val="00D75E54"/>
    <w:rsid w:val="00D75F3E"/>
    <w:rsid w:val="00D76050"/>
    <w:rsid w:val="00D762A8"/>
    <w:rsid w:val="00D763C9"/>
    <w:rsid w:val="00D7649D"/>
    <w:rsid w:val="00D765B8"/>
    <w:rsid w:val="00D765DA"/>
    <w:rsid w:val="00D76815"/>
    <w:rsid w:val="00D76BE2"/>
    <w:rsid w:val="00D76BFB"/>
    <w:rsid w:val="00D76F8D"/>
    <w:rsid w:val="00D7709A"/>
    <w:rsid w:val="00D77246"/>
    <w:rsid w:val="00D772CB"/>
    <w:rsid w:val="00D77318"/>
    <w:rsid w:val="00D773C7"/>
    <w:rsid w:val="00D7754A"/>
    <w:rsid w:val="00D7782A"/>
    <w:rsid w:val="00D778A4"/>
    <w:rsid w:val="00D77D93"/>
    <w:rsid w:val="00D77F95"/>
    <w:rsid w:val="00D7BF17"/>
    <w:rsid w:val="00D800CD"/>
    <w:rsid w:val="00D801A0"/>
    <w:rsid w:val="00D801FE"/>
    <w:rsid w:val="00D802BC"/>
    <w:rsid w:val="00D804C1"/>
    <w:rsid w:val="00D80881"/>
    <w:rsid w:val="00D80BDB"/>
    <w:rsid w:val="00D80C7B"/>
    <w:rsid w:val="00D80C96"/>
    <w:rsid w:val="00D80D0D"/>
    <w:rsid w:val="00D8111B"/>
    <w:rsid w:val="00D811CF"/>
    <w:rsid w:val="00D812D2"/>
    <w:rsid w:val="00D813D4"/>
    <w:rsid w:val="00D814FE"/>
    <w:rsid w:val="00D8156E"/>
    <w:rsid w:val="00D81599"/>
    <w:rsid w:val="00D81730"/>
    <w:rsid w:val="00D8182F"/>
    <w:rsid w:val="00D8192D"/>
    <w:rsid w:val="00D81B29"/>
    <w:rsid w:val="00D81BDA"/>
    <w:rsid w:val="00D81DE6"/>
    <w:rsid w:val="00D81F03"/>
    <w:rsid w:val="00D81F26"/>
    <w:rsid w:val="00D82020"/>
    <w:rsid w:val="00D8212A"/>
    <w:rsid w:val="00D82133"/>
    <w:rsid w:val="00D82147"/>
    <w:rsid w:val="00D82228"/>
    <w:rsid w:val="00D8229C"/>
    <w:rsid w:val="00D8229E"/>
    <w:rsid w:val="00D823EB"/>
    <w:rsid w:val="00D82407"/>
    <w:rsid w:val="00D82662"/>
    <w:rsid w:val="00D827D4"/>
    <w:rsid w:val="00D827F7"/>
    <w:rsid w:val="00D82820"/>
    <w:rsid w:val="00D8284E"/>
    <w:rsid w:val="00D82883"/>
    <w:rsid w:val="00D828FC"/>
    <w:rsid w:val="00D82CA4"/>
    <w:rsid w:val="00D82F2A"/>
    <w:rsid w:val="00D82F9C"/>
    <w:rsid w:val="00D8304C"/>
    <w:rsid w:val="00D833CA"/>
    <w:rsid w:val="00D833D5"/>
    <w:rsid w:val="00D83545"/>
    <w:rsid w:val="00D835E5"/>
    <w:rsid w:val="00D83736"/>
    <w:rsid w:val="00D8387E"/>
    <w:rsid w:val="00D83C02"/>
    <w:rsid w:val="00D83DDB"/>
    <w:rsid w:val="00D84176"/>
    <w:rsid w:val="00D84366"/>
    <w:rsid w:val="00D8451F"/>
    <w:rsid w:val="00D845E3"/>
    <w:rsid w:val="00D845F5"/>
    <w:rsid w:val="00D84696"/>
    <w:rsid w:val="00D846D9"/>
    <w:rsid w:val="00D847FF"/>
    <w:rsid w:val="00D84914"/>
    <w:rsid w:val="00D84975"/>
    <w:rsid w:val="00D84B42"/>
    <w:rsid w:val="00D84CEF"/>
    <w:rsid w:val="00D84E1C"/>
    <w:rsid w:val="00D84F06"/>
    <w:rsid w:val="00D85187"/>
    <w:rsid w:val="00D857C1"/>
    <w:rsid w:val="00D8590C"/>
    <w:rsid w:val="00D85B09"/>
    <w:rsid w:val="00D85BC4"/>
    <w:rsid w:val="00D8636A"/>
    <w:rsid w:val="00D86678"/>
    <w:rsid w:val="00D86759"/>
    <w:rsid w:val="00D867CE"/>
    <w:rsid w:val="00D86A12"/>
    <w:rsid w:val="00D86FED"/>
    <w:rsid w:val="00D870B7"/>
    <w:rsid w:val="00D870D4"/>
    <w:rsid w:val="00D8735B"/>
    <w:rsid w:val="00D87471"/>
    <w:rsid w:val="00D8762C"/>
    <w:rsid w:val="00D8784D"/>
    <w:rsid w:val="00D87BAB"/>
    <w:rsid w:val="00D87C4A"/>
    <w:rsid w:val="00D87DF9"/>
    <w:rsid w:val="00D87E5E"/>
    <w:rsid w:val="00D87E90"/>
    <w:rsid w:val="00D87F1F"/>
    <w:rsid w:val="00D90339"/>
    <w:rsid w:val="00D904A0"/>
    <w:rsid w:val="00D90B0B"/>
    <w:rsid w:val="00D90C70"/>
    <w:rsid w:val="00D90E91"/>
    <w:rsid w:val="00D90F04"/>
    <w:rsid w:val="00D9100A"/>
    <w:rsid w:val="00D911CA"/>
    <w:rsid w:val="00D912A9"/>
    <w:rsid w:val="00D913CC"/>
    <w:rsid w:val="00D91430"/>
    <w:rsid w:val="00D9145B"/>
    <w:rsid w:val="00D91531"/>
    <w:rsid w:val="00D91727"/>
    <w:rsid w:val="00D91799"/>
    <w:rsid w:val="00D917ED"/>
    <w:rsid w:val="00D919E1"/>
    <w:rsid w:val="00D91B50"/>
    <w:rsid w:val="00D91D02"/>
    <w:rsid w:val="00D91F97"/>
    <w:rsid w:val="00D91FA0"/>
    <w:rsid w:val="00D920D1"/>
    <w:rsid w:val="00D92131"/>
    <w:rsid w:val="00D922B2"/>
    <w:rsid w:val="00D92384"/>
    <w:rsid w:val="00D925AB"/>
    <w:rsid w:val="00D92630"/>
    <w:rsid w:val="00D9276B"/>
    <w:rsid w:val="00D929AF"/>
    <w:rsid w:val="00D92A18"/>
    <w:rsid w:val="00D93157"/>
    <w:rsid w:val="00D938A7"/>
    <w:rsid w:val="00D938C3"/>
    <w:rsid w:val="00D93902"/>
    <w:rsid w:val="00D939EF"/>
    <w:rsid w:val="00D93B38"/>
    <w:rsid w:val="00D93B90"/>
    <w:rsid w:val="00D93BFA"/>
    <w:rsid w:val="00D93C15"/>
    <w:rsid w:val="00D93CDA"/>
    <w:rsid w:val="00D9414B"/>
    <w:rsid w:val="00D9419F"/>
    <w:rsid w:val="00D94560"/>
    <w:rsid w:val="00D94577"/>
    <w:rsid w:val="00D945A1"/>
    <w:rsid w:val="00D947A7"/>
    <w:rsid w:val="00D94882"/>
    <w:rsid w:val="00D948C9"/>
    <w:rsid w:val="00D948D7"/>
    <w:rsid w:val="00D9493A"/>
    <w:rsid w:val="00D94B21"/>
    <w:rsid w:val="00D94D40"/>
    <w:rsid w:val="00D94E1E"/>
    <w:rsid w:val="00D94E76"/>
    <w:rsid w:val="00D94FFF"/>
    <w:rsid w:val="00D95394"/>
    <w:rsid w:val="00D95552"/>
    <w:rsid w:val="00D9562C"/>
    <w:rsid w:val="00D9580A"/>
    <w:rsid w:val="00D958B3"/>
    <w:rsid w:val="00D95A43"/>
    <w:rsid w:val="00D95A47"/>
    <w:rsid w:val="00D95ACE"/>
    <w:rsid w:val="00D95BF2"/>
    <w:rsid w:val="00D95C0A"/>
    <w:rsid w:val="00D95EA5"/>
    <w:rsid w:val="00D95EDF"/>
    <w:rsid w:val="00D95FAC"/>
    <w:rsid w:val="00D9613B"/>
    <w:rsid w:val="00D96866"/>
    <w:rsid w:val="00D96B71"/>
    <w:rsid w:val="00D96EC9"/>
    <w:rsid w:val="00D96FC9"/>
    <w:rsid w:val="00D97010"/>
    <w:rsid w:val="00D9747C"/>
    <w:rsid w:val="00D97567"/>
    <w:rsid w:val="00D97794"/>
    <w:rsid w:val="00D977EE"/>
    <w:rsid w:val="00D978CF"/>
    <w:rsid w:val="00D97908"/>
    <w:rsid w:val="00D97A80"/>
    <w:rsid w:val="00D97AA7"/>
    <w:rsid w:val="00D97B74"/>
    <w:rsid w:val="00D97BBC"/>
    <w:rsid w:val="00D97BEE"/>
    <w:rsid w:val="00D97F67"/>
    <w:rsid w:val="00D97F9C"/>
    <w:rsid w:val="00DA01F1"/>
    <w:rsid w:val="00DA030A"/>
    <w:rsid w:val="00DA0350"/>
    <w:rsid w:val="00DA03FD"/>
    <w:rsid w:val="00DA0443"/>
    <w:rsid w:val="00DA0498"/>
    <w:rsid w:val="00DA0665"/>
    <w:rsid w:val="00DA0696"/>
    <w:rsid w:val="00DA077B"/>
    <w:rsid w:val="00DA0825"/>
    <w:rsid w:val="00DA0917"/>
    <w:rsid w:val="00DA0A9E"/>
    <w:rsid w:val="00DA0AC9"/>
    <w:rsid w:val="00DA0AF0"/>
    <w:rsid w:val="00DA0C39"/>
    <w:rsid w:val="00DA0E5E"/>
    <w:rsid w:val="00DA0F58"/>
    <w:rsid w:val="00DA124D"/>
    <w:rsid w:val="00DA1284"/>
    <w:rsid w:val="00DA12CE"/>
    <w:rsid w:val="00DA15AF"/>
    <w:rsid w:val="00DA167C"/>
    <w:rsid w:val="00DA1968"/>
    <w:rsid w:val="00DA1980"/>
    <w:rsid w:val="00DA19B9"/>
    <w:rsid w:val="00DA1A3F"/>
    <w:rsid w:val="00DA20BB"/>
    <w:rsid w:val="00DA2132"/>
    <w:rsid w:val="00DA2193"/>
    <w:rsid w:val="00DA23E8"/>
    <w:rsid w:val="00DA2736"/>
    <w:rsid w:val="00DA2B13"/>
    <w:rsid w:val="00DA2B8A"/>
    <w:rsid w:val="00DA2F55"/>
    <w:rsid w:val="00DA31FF"/>
    <w:rsid w:val="00DA3213"/>
    <w:rsid w:val="00DA3248"/>
    <w:rsid w:val="00DA3837"/>
    <w:rsid w:val="00DA39AE"/>
    <w:rsid w:val="00DA39FD"/>
    <w:rsid w:val="00DA3A6B"/>
    <w:rsid w:val="00DA3C42"/>
    <w:rsid w:val="00DA3C43"/>
    <w:rsid w:val="00DA3F02"/>
    <w:rsid w:val="00DA3FB3"/>
    <w:rsid w:val="00DA402F"/>
    <w:rsid w:val="00DA4084"/>
    <w:rsid w:val="00DA453D"/>
    <w:rsid w:val="00DA454A"/>
    <w:rsid w:val="00DA45B6"/>
    <w:rsid w:val="00DA4806"/>
    <w:rsid w:val="00DA4921"/>
    <w:rsid w:val="00DA492D"/>
    <w:rsid w:val="00DA4BDC"/>
    <w:rsid w:val="00DA4CBB"/>
    <w:rsid w:val="00DA4CCE"/>
    <w:rsid w:val="00DA5034"/>
    <w:rsid w:val="00DA5132"/>
    <w:rsid w:val="00DA523A"/>
    <w:rsid w:val="00DA52E4"/>
    <w:rsid w:val="00DA536F"/>
    <w:rsid w:val="00DA5492"/>
    <w:rsid w:val="00DA5526"/>
    <w:rsid w:val="00DA55C4"/>
    <w:rsid w:val="00DA56D2"/>
    <w:rsid w:val="00DA576A"/>
    <w:rsid w:val="00DA589A"/>
    <w:rsid w:val="00DA5BD5"/>
    <w:rsid w:val="00DA5C17"/>
    <w:rsid w:val="00DA5D44"/>
    <w:rsid w:val="00DA5EFA"/>
    <w:rsid w:val="00DA60C6"/>
    <w:rsid w:val="00DA6204"/>
    <w:rsid w:val="00DA6417"/>
    <w:rsid w:val="00DA6712"/>
    <w:rsid w:val="00DA68E2"/>
    <w:rsid w:val="00DA6A40"/>
    <w:rsid w:val="00DA6B1C"/>
    <w:rsid w:val="00DA6BD3"/>
    <w:rsid w:val="00DA6D7C"/>
    <w:rsid w:val="00DA7044"/>
    <w:rsid w:val="00DA76EC"/>
    <w:rsid w:val="00DA797F"/>
    <w:rsid w:val="00DA7C57"/>
    <w:rsid w:val="00DA7E1D"/>
    <w:rsid w:val="00DB02F7"/>
    <w:rsid w:val="00DB0307"/>
    <w:rsid w:val="00DB0496"/>
    <w:rsid w:val="00DB065D"/>
    <w:rsid w:val="00DB0B10"/>
    <w:rsid w:val="00DB0CDE"/>
    <w:rsid w:val="00DB0D5A"/>
    <w:rsid w:val="00DB0EEF"/>
    <w:rsid w:val="00DB0FCD"/>
    <w:rsid w:val="00DB10B9"/>
    <w:rsid w:val="00DB110E"/>
    <w:rsid w:val="00DB1413"/>
    <w:rsid w:val="00DB1474"/>
    <w:rsid w:val="00DB1485"/>
    <w:rsid w:val="00DB15F2"/>
    <w:rsid w:val="00DB16AF"/>
    <w:rsid w:val="00DB1796"/>
    <w:rsid w:val="00DB1818"/>
    <w:rsid w:val="00DB187C"/>
    <w:rsid w:val="00DB1895"/>
    <w:rsid w:val="00DB18E1"/>
    <w:rsid w:val="00DB1B42"/>
    <w:rsid w:val="00DB1CCB"/>
    <w:rsid w:val="00DB1D50"/>
    <w:rsid w:val="00DB1D54"/>
    <w:rsid w:val="00DB1E92"/>
    <w:rsid w:val="00DB1F0D"/>
    <w:rsid w:val="00DB226E"/>
    <w:rsid w:val="00DB25B6"/>
    <w:rsid w:val="00DB2660"/>
    <w:rsid w:val="00DB2A3E"/>
    <w:rsid w:val="00DB2AC7"/>
    <w:rsid w:val="00DB2EDD"/>
    <w:rsid w:val="00DB2F2C"/>
    <w:rsid w:val="00DB385D"/>
    <w:rsid w:val="00DB3BA2"/>
    <w:rsid w:val="00DB3C19"/>
    <w:rsid w:val="00DB3D1C"/>
    <w:rsid w:val="00DB3D80"/>
    <w:rsid w:val="00DB3F48"/>
    <w:rsid w:val="00DB4022"/>
    <w:rsid w:val="00DB41D3"/>
    <w:rsid w:val="00DB41F2"/>
    <w:rsid w:val="00DB421B"/>
    <w:rsid w:val="00DB42AE"/>
    <w:rsid w:val="00DB42B4"/>
    <w:rsid w:val="00DB42C3"/>
    <w:rsid w:val="00DB43F5"/>
    <w:rsid w:val="00DB4488"/>
    <w:rsid w:val="00DB45F5"/>
    <w:rsid w:val="00DB4619"/>
    <w:rsid w:val="00DB48F5"/>
    <w:rsid w:val="00DB4992"/>
    <w:rsid w:val="00DB4A75"/>
    <w:rsid w:val="00DB4D2E"/>
    <w:rsid w:val="00DB4F0F"/>
    <w:rsid w:val="00DB4F5C"/>
    <w:rsid w:val="00DB5046"/>
    <w:rsid w:val="00DB506A"/>
    <w:rsid w:val="00DB5112"/>
    <w:rsid w:val="00DB534F"/>
    <w:rsid w:val="00DB5394"/>
    <w:rsid w:val="00DB5522"/>
    <w:rsid w:val="00DB55BA"/>
    <w:rsid w:val="00DB5631"/>
    <w:rsid w:val="00DB5887"/>
    <w:rsid w:val="00DB5B09"/>
    <w:rsid w:val="00DB5BB0"/>
    <w:rsid w:val="00DB5C30"/>
    <w:rsid w:val="00DB5C6A"/>
    <w:rsid w:val="00DB5EBF"/>
    <w:rsid w:val="00DB63E7"/>
    <w:rsid w:val="00DB64FE"/>
    <w:rsid w:val="00DB6523"/>
    <w:rsid w:val="00DB6623"/>
    <w:rsid w:val="00DB666C"/>
    <w:rsid w:val="00DB675D"/>
    <w:rsid w:val="00DB6AC2"/>
    <w:rsid w:val="00DB6E62"/>
    <w:rsid w:val="00DB6EB7"/>
    <w:rsid w:val="00DB704E"/>
    <w:rsid w:val="00DB71AF"/>
    <w:rsid w:val="00DB7228"/>
    <w:rsid w:val="00DB7386"/>
    <w:rsid w:val="00DB74A0"/>
    <w:rsid w:val="00DB7711"/>
    <w:rsid w:val="00DB78F8"/>
    <w:rsid w:val="00DB7A09"/>
    <w:rsid w:val="00DB7A56"/>
    <w:rsid w:val="00DB7D08"/>
    <w:rsid w:val="00DB7F81"/>
    <w:rsid w:val="00DC0557"/>
    <w:rsid w:val="00DC0857"/>
    <w:rsid w:val="00DC08E1"/>
    <w:rsid w:val="00DC13B6"/>
    <w:rsid w:val="00DC14FE"/>
    <w:rsid w:val="00DC1556"/>
    <w:rsid w:val="00DC169F"/>
    <w:rsid w:val="00DC1964"/>
    <w:rsid w:val="00DC1B6D"/>
    <w:rsid w:val="00DC1FAB"/>
    <w:rsid w:val="00DC23E0"/>
    <w:rsid w:val="00DC244A"/>
    <w:rsid w:val="00DC24CE"/>
    <w:rsid w:val="00DC274F"/>
    <w:rsid w:val="00DC2819"/>
    <w:rsid w:val="00DC2841"/>
    <w:rsid w:val="00DC2ADA"/>
    <w:rsid w:val="00DC2DAE"/>
    <w:rsid w:val="00DC2DF5"/>
    <w:rsid w:val="00DC2E00"/>
    <w:rsid w:val="00DC2F35"/>
    <w:rsid w:val="00DC3056"/>
    <w:rsid w:val="00DC3577"/>
    <w:rsid w:val="00DC35AE"/>
    <w:rsid w:val="00DC3793"/>
    <w:rsid w:val="00DC37C4"/>
    <w:rsid w:val="00DC3D06"/>
    <w:rsid w:val="00DC3EB9"/>
    <w:rsid w:val="00DC3F72"/>
    <w:rsid w:val="00DC40BE"/>
    <w:rsid w:val="00DC4403"/>
    <w:rsid w:val="00DC4437"/>
    <w:rsid w:val="00DC44FB"/>
    <w:rsid w:val="00DC4B72"/>
    <w:rsid w:val="00DC4E63"/>
    <w:rsid w:val="00DC4FB6"/>
    <w:rsid w:val="00DC4FC3"/>
    <w:rsid w:val="00DC4FF3"/>
    <w:rsid w:val="00DC5072"/>
    <w:rsid w:val="00DC52CC"/>
    <w:rsid w:val="00DC5347"/>
    <w:rsid w:val="00DC53DC"/>
    <w:rsid w:val="00DC5404"/>
    <w:rsid w:val="00DC540E"/>
    <w:rsid w:val="00DC54E2"/>
    <w:rsid w:val="00DC569B"/>
    <w:rsid w:val="00DC5BC2"/>
    <w:rsid w:val="00DC5D78"/>
    <w:rsid w:val="00DC5DEE"/>
    <w:rsid w:val="00DC5E23"/>
    <w:rsid w:val="00DC5E8A"/>
    <w:rsid w:val="00DC5EDF"/>
    <w:rsid w:val="00DC657B"/>
    <w:rsid w:val="00DC666C"/>
    <w:rsid w:val="00DC66EE"/>
    <w:rsid w:val="00DC6736"/>
    <w:rsid w:val="00DC680C"/>
    <w:rsid w:val="00DC6A5B"/>
    <w:rsid w:val="00DC6A67"/>
    <w:rsid w:val="00DC6AFA"/>
    <w:rsid w:val="00DC6B63"/>
    <w:rsid w:val="00DC6C95"/>
    <w:rsid w:val="00DC6FE1"/>
    <w:rsid w:val="00DC7042"/>
    <w:rsid w:val="00DC7287"/>
    <w:rsid w:val="00DC7466"/>
    <w:rsid w:val="00DC7503"/>
    <w:rsid w:val="00DC7714"/>
    <w:rsid w:val="00DC77BB"/>
    <w:rsid w:val="00DC7A6C"/>
    <w:rsid w:val="00DC7AFD"/>
    <w:rsid w:val="00DC7B9F"/>
    <w:rsid w:val="00DC7C0D"/>
    <w:rsid w:val="00DC7E3F"/>
    <w:rsid w:val="00DC7EE1"/>
    <w:rsid w:val="00DD0193"/>
    <w:rsid w:val="00DD034F"/>
    <w:rsid w:val="00DD0381"/>
    <w:rsid w:val="00DD03A4"/>
    <w:rsid w:val="00DD044B"/>
    <w:rsid w:val="00DD05D1"/>
    <w:rsid w:val="00DD06E3"/>
    <w:rsid w:val="00DD0998"/>
    <w:rsid w:val="00DD0B54"/>
    <w:rsid w:val="00DD0D8A"/>
    <w:rsid w:val="00DD0DF8"/>
    <w:rsid w:val="00DD0FC0"/>
    <w:rsid w:val="00DD100A"/>
    <w:rsid w:val="00DD107B"/>
    <w:rsid w:val="00DD13FD"/>
    <w:rsid w:val="00DD1722"/>
    <w:rsid w:val="00DD1913"/>
    <w:rsid w:val="00DD19F5"/>
    <w:rsid w:val="00DD1A5B"/>
    <w:rsid w:val="00DD1DB9"/>
    <w:rsid w:val="00DD1DBD"/>
    <w:rsid w:val="00DD1E9C"/>
    <w:rsid w:val="00DD2019"/>
    <w:rsid w:val="00DD207D"/>
    <w:rsid w:val="00DD211F"/>
    <w:rsid w:val="00DD2428"/>
    <w:rsid w:val="00DD2469"/>
    <w:rsid w:val="00DD24DB"/>
    <w:rsid w:val="00DD2576"/>
    <w:rsid w:val="00DD2615"/>
    <w:rsid w:val="00DD270B"/>
    <w:rsid w:val="00DD29BD"/>
    <w:rsid w:val="00DD2C2C"/>
    <w:rsid w:val="00DD2C71"/>
    <w:rsid w:val="00DD2F9C"/>
    <w:rsid w:val="00DD3307"/>
    <w:rsid w:val="00DD3436"/>
    <w:rsid w:val="00DD378B"/>
    <w:rsid w:val="00DD379E"/>
    <w:rsid w:val="00DD38A0"/>
    <w:rsid w:val="00DD38A5"/>
    <w:rsid w:val="00DD3B34"/>
    <w:rsid w:val="00DD3B81"/>
    <w:rsid w:val="00DD3B94"/>
    <w:rsid w:val="00DD3D36"/>
    <w:rsid w:val="00DD3E8F"/>
    <w:rsid w:val="00DD3FEB"/>
    <w:rsid w:val="00DD42B9"/>
    <w:rsid w:val="00DD431A"/>
    <w:rsid w:val="00DD46B3"/>
    <w:rsid w:val="00DD4952"/>
    <w:rsid w:val="00DD4AA6"/>
    <w:rsid w:val="00DD53A7"/>
    <w:rsid w:val="00DD53FC"/>
    <w:rsid w:val="00DD5609"/>
    <w:rsid w:val="00DD5636"/>
    <w:rsid w:val="00DD5A0B"/>
    <w:rsid w:val="00DD5E96"/>
    <w:rsid w:val="00DD604A"/>
    <w:rsid w:val="00DD6070"/>
    <w:rsid w:val="00DD6100"/>
    <w:rsid w:val="00DD61FF"/>
    <w:rsid w:val="00DD65F1"/>
    <w:rsid w:val="00DD66DC"/>
    <w:rsid w:val="00DD6CB0"/>
    <w:rsid w:val="00DD6DDF"/>
    <w:rsid w:val="00DD6E56"/>
    <w:rsid w:val="00DD729F"/>
    <w:rsid w:val="00DD7311"/>
    <w:rsid w:val="00DD7388"/>
    <w:rsid w:val="00DD73E2"/>
    <w:rsid w:val="00DD7468"/>
    <w:rsid w:val="00DD74BB"/>
    <w:rsid w:val="00DD75B4"/>
    <w:rsid w:val="00DD7628"/>
    <w:rsid w:val="00DD791E"/>
    <w:rsid w:val="00DD7D99"/>
    <w:rsid w:val="00DD7DDF"/>
    <w:rsid w:val="00DD7F83"/>
    <w:rsid w:val="00DD7FB2"/>
    <w:rsid w:val="00DE03F4"/>
    <w:rsid w:val="00DE04B5"/>
    <w:rsid w:val="00DE05DD"/>
    <w:rsid w:val="00DE0739"/>
    <w:rsid w:val="00DE0931"/>
    <w:rsid w:val="00DE0BD4"/>
    <w:rsid w:val="00DE0F3F"/>
    <w:rsid w:val="00DE0F7A"/>
    <w:rsid w:val="00DE123D"/>
    <w:rsid w:val="00DE13C1"/>
    <w:rsid w:val="00DE1603"/>
    <w:rsid w:val="00DE1C7C"/>
    <w:rsid w:val="00DE1DB1"/>
    <w:rsid w:val="00DE1EDE"/>
    <w:rsid w:val="00DE1FC7"/>
    <w:rsid w:val="00DE202E"/>
    <w:rsid w:val="00DE20D5"/>
    <w:rsid w:val="00DE2161"/>
    <w:rsid w:val="00DE2260"/>
    <w:rsid w:val="00DE242A"/>
    <w:rsid w:val="00DE25B8"/>
    <w:rsid w:val="00DE26B8"/>
    <w:rsid w:val="00DE2A0C"/>
    <w:rsid w:val="00DE2ACB"/>
    <w:rsid w:val="00DE2B15"/>
    <w:rsid w:val="00DE2CE4"/>
    <w:rsid w:val="00DE2E89"/>
    <w:rsid w:val="00DE3022"/>
    <w:rsid w:val="00DE3038"/>
    <w:rsid w:val="00DE33D8"/>
    <w:rsid w:val="00DE3403"/>
    <w:rsid w:val="00DE3576"/>
    <w:rsid w:val="00DE3839"/>
    <w:rsid w:val="00DE3C95"/>
    <w:rsid w:val="00DE3CC9"/>
    <w:rsid w:val="00DE3D29"/>
    <w:rsid w:val="00DE3E27"/>
    <w:rsid w:val="00DE4070"/>
    <w:rsid w:val="00DE4229"/>
    <w:rsid w:val="00DE44C8"/>
    <w:rsid w:val="00DE4AE4"/>
    <w:rsid w:val="00DE4AFC"/>
    <w:rsid w:val="00DE4B30"/>
    <w:rsid w:val="00DE4C1D"/>
    <w:rsid w:val="00DE4CB0"/>
    <w:rsid w:val="00DE4F1C"/>
    <w:rsid w:val="00DE52AC"/>
    <w:rsid w:val="00DE55F6"/>
    <w:rsid w:val="00DE576F"/>
    <w:rsid w:val="00DE57A2"/>
    <w:rsid w:val="00DE5BBC"/>
    <w:rsid w:val="00DE5CE2"/>
    <w:rsid w:val="00DE5E53"/>
    <w:rsid w:val="00DE5E79"/>
    <w:rsid w:val="00DE5EEB"/>
    <w:rsid w:val="00DE5F25"/>
    <w:rsid w:val="00DE5F60"/>
    <w:rsid w:val="00DE614D"/>
    <w:rsid w:val="00DE633E"/>
    <w:rsid w:val="00DE638B"/>
    <w:rsid w:val="00DE657F"/>
    <w:rsid w:val="00DE6796"/>
    <w:rsid w:val="00DE6851"/>
    <w:rsid w:val="00DE6876"/>
    <w:rsid w:val="00DE6A15"/>
    <w:rsid w:val="00DE6BF2"/>
    <w:rsid w:val="00DE72A6"/>
    <w:rsid w:val="00DE72B6"/>
    <w:rsid w:val="00DE734F"/>
    <w:rsid w:val="00DE7477"/>
    <w:rsid w:val="00DE76AE"/>
    <w:rsid w:val="00DE795A"/>
    <w:rsid w:val="00DE7D09"/>
    <w:rsid w:val="00DF0042"/>
    <w:rsid w:val="00DF0642"/>
    <w:rsid w:val="00DF0883"/>
    <w:rsid w:val="00DF0A0D"/>
    <w:rsid w:val="00DF0A9C"/>
    <w:rsid w:val="00DF0DA3"/>
    <w:rsid w:val="00DF0E92"/>
    <w:rsid w:val="00DF0FF4"/>
    <w:rsid w:val="00DF1083"/>
    <w:rsid w:val="00DF165F"/>
    <w:rsid w:val="00DF16C0"/>
    <w:rsid w:val="00DF1865"/>
    <w:rsid w:val="00DF19A6"/>
    <w:rsid w:val="00DF19E6"/>
    <w:rsid w:val="00DF1AE3"/>
    <w:rsid w:val="00DF1BBE"/>
    <w:rsid w:val="00DF1CF7"/>
    <w:rsid w:val="00DF1E45"/>
    <w:rsid w:val="00DF1EC7"/>
    <w:rsid w:val="00DF1EE6"/>
    <w:rsid w:val="00DF1EE7"/>
    <w:rsid w:val="00DF1F92"/>
    <w:rsid w:val="00DF1FC9"/>
    <w:rsid w:val="00DF20E3"/>
    <w:rsid w:val="00DF2335"/>
    <w:rsid w:val="00DF23FB"/>
    <w:rsid w:val="00DF2518"/>
    <w:rsid w:val="00DF2537"/>
    <w:rsid w:val="00DF2654"/>
    <w:rsid w:val="00DF265A"/>
    <w:rsid w:val="00DF268D"/>
    <w:rsid w:val="00DF276C"/>
    <w:rsid w:val="00DF2833"/>
    <w:rsid w:val="00DF2D5C"/>
    <w:rsid w:val="00DF313A"/>
    <w:rsid w:val="00DF3196"/>
    <w:rsid w:val="00DF3282"/>
    <w:rsid w:val="00DF34C2"/>
    <w:rsid w:val="00DF3527"/>
    <w:rsid w:val="00DF3716"/>
    <w:rsid w:val="00DF373D"/>
    <w:rsid w:val="00DF37BF"/>
    <w:rsid w:val="00DF39C3"/>
    <w:rsid w:val="00DF3B8B"/>
    <w:rsid w:val="00DF3CCC"/>
    <w:rsid w:val="00DF3DC4"/>
    <w:rsid w:val="00DF3DD0"/>
    <w:rsid w:val="00DF3E1A"/>
    <w:rsid w:val="00DF3E73"/>
    <w:rsid w:val="00DF3EEB"/>
    <w:rsid w:val="00DF404C"/>
    <w:rsid w:val="00DF42A1"/>
    <w:rsid w:val="00DF495D"/>
    <w:rsid w:val="00DF49ED"/>
    <w:rsid w:val="00DF4C61"/>
    <w:rsid w:val="00DF4D28"/>
    <w:rsid w:val="00DF4F52"/>
    <w:rsid w:val="00DF507C"/>
    <w:rsid w:val="00DF50BD"/>
    <w:rsid w:val="00DF518C"/>
    <w:rsid w:val="00DF5192"/>
    <w:rsid w:val="00DF52A6"/>
    <w:rsid w:val="00DF5426"/>
    <w:rsid w:val="00DF5578"/>
    <w:rsid w:val="00DF56C4"/>
    <w:rsid w:val="00DF5913"/>
    <w:rsid w:val="00DF5D8D"/>
    <w:rsid w:val="00DF5E77"/>
    <w:rsid w:val="00DF6397"/>
    <w:rsid w:val="00DF643C"/>
    <w:rsid w:val="00DF6625"/>
    <w:rsid w:val="00DF67B7"/>
    <w:rsid w:val="00DF6D3F"/>
    <w:rsid w:val="00DF6DF5"/>
    <w:rsid w:val="00DF6E40"/>
    <w:rsid w:val="00DF6FB1"/>
    <w:rsid w:val="00DF6FB9"/>
    <w:rsid w:val="00DF70CA"/>
    <w:rsid w:val="00DF7324"/>
    <w:rsid w:val="00DF735D"/>
    <w:rsid w:val="00DF787B"/>
    <w:rsid w:val="00DF7B0E"/>
    <w:rsid w:val="00DF7F4D"/>
    <w:rsid w:val="00DF7FD0"/>
    <w:rsid w:val="00E000F1"/>
    <w:rsid w:val="00E0011D"/>
    <w:rsid w:val="00E00739"/>
    <w:rsid w:val="00E007C6"/>
    <w:rsid w:val="00E0086E"/>
    <w:rsid w:val="00E00904"/>
    <w:rsid w:val="00E00957"/>
    <w:rsid w:val="00E009CB"/>
    <w:rsid w:val="00E00BDA"/>
    <w:rsid w:val="00E00C01"/>
    <w:rsid w:val="00E00D3E"/>
    <w:rsid w:val="00E00DD4"/>
    <w:rsid w:val="00E00E7B"/>
    <w:rsid w:val="00E01085"/>
    <w:rsid w:val="00E01175"/>
    <w:rsid w:val="00E0128B"/>
    <w:rsid w:val="00E01372"/>
    <w:rsid w:val="00E013E0"/>
    <w:rsid w:val="00E01553"/>
    <w:rsid w:val="00E016A9"/>
    <w:rsid w:val="00E01738"/>
    <w:rsid w:val="00E01E32"/>
    <w:rsid w:val="00E01FE4"/>
    <w:rsid w:val="00E02092"/>
    <w:rsid w:val="00E024A3"/>
    <w:rsid w:val="00E0296B"/>
    <w:rsid w:val="00E029A7"/>
    <w:rsid w:val="00E02A26"/>
    <w:rsid w:val="00E02AF4"/>
    <w:rsid w:val="00E02B6B"/>
    <w:rsid w:val="00E02B8D"/>
    <w:rsid w:val="00E02BB6"/>
    <w:rsid w:val="00E02DD0"/>
    <w:rsid w:val="00E03263"/>
    <w:rsid w:val="00E0334E"/>
    <w:rsid w:val="00E03447"/>
    <w:rsid w:val="00E0347E"/>
    <w:rsid w:val="00E03482"/>
    <w:rsid w:val="00E0349A"/>
    <w:rsid w:val="00E035C3"/>
    <w:rsid w:val="00E0375C"/>
    <w:rsid w:val="00E038CC"/>
    <w:rsid w:val="00E03A97"/>
    <w:rsid w:val="00E03AE0"/>
    <w:rsid w:val="00E03B4A"/>
    <w:rsid w:val="00E03B76"/>
    <w:rsid w:val="00E03CC1"/>
    <w:rsid w:val="00E03DE5"/>
    <w:rsid w:val="00E03FA7"/>
    <w:rsid w:val="00E03FBC"/>
    <w:rsid w:val="00E03FE1"/>
    <w:rsid w:val="00E042E0"/>
    <w:rsid w:val="00E04605"/>
    <w:rsid w:val="00E0491C"/>
    <w:rsid w:val="00E04BF5"/>
    <w:rsid w:val="00E050CB"/>
    <w:rsid w:val="00E0523B"/>
    <w:rsid w:val="00E05291"/>
    <w:rsid w:val="00E05305"/>
    <w:rsid w:val="00E05655"/>
    <w:rsid w:val="00E0568A"/>
    <w:rsid w:val="00E0576C"/>
    <w:rsid w:val="00E057E3"/>
    <w:rsid w:val="00E0581D"/>
    <w:rsid w:val="00E05826"/>
    <w:rsid w:val="00E05971"/>
    <w:rsid w:val="00E05CB2"/>
    <w:rsid w:val="00E05E3F"/>
    <w:rsid w:val="00E060D2"/>
    <w:rsid w:val="00E06262"/>
    <w:rsid w:val="00E06519"/>
    <w:rsid w:val="00E065FF"/>
    <w:rsid w:val="00E06A21"/>
    <w:rsid w:val="00E06A34"/>
    <w:rsid w:val="00E06AB0"/>
    <w:rsid w:val="00E06BFB"/>
    <w:rsid w:val="00E06C7F"/>
    <w:rsid w:val="00E06D47"/>
    <w:rsid w:val="00E06F07"/>
    <w:rsid w:val="00E0726B"/>
    <w:rsid w:val="00E0732B"/>
    <w:rsid w:val="00E07835"/>
    <w:rsid w:val="00E079AF"/>
    <w:rsid w:val="00E07AC8"/>
    <w:rsid w:val="00E07AF9"/>
    <w:rsid w:val="00E07BDC"/>
    <w:rsid w:val="00E07CE7"/>
    <w:rsid w:val="00E101CF"/>
    <w:rsid w:val="00E101E5"/>
    <w:rsid w:val="00E1022B"/>
    <w:rsid w:val="00E105A2"/>
    <w:rsid w:val="00E109C1"/>
    <w:rsid w:val="00E10BB5"/>
    <w:rsid w:val="00E10BC4"/>
    <w:rsid w:val="00E10D4C"/>
    <w:rsid w:val="00E10D67"/>
    <w:rsid w:val="00E10DD1"/>
    <w:rsid w:val="00E110E6"/>
    <w:rsid w:val="00E110EE"/>
    <w:rsid w:val="00E11228"/>
    <w:rsid w:val="00E11416"/>
    <w:rsid w:val="00E11526"/>
    <w:rsid w:val="00E1161E"/>
    <w:rsid w:val="00E11662"/>
    <w:rsid w:val="00E117D7"/>
    <w:rsid w:val="00E118C7"/>
    <w:rsid w:val="00E11C26"/>
    <w:rsid w:val="00E11C41"/>
    <w:rsid w:val="00E11C5C"/>
    <w:rsid w:val="00E11CA8"/>
    <w:rsid w:val="00E11CC1"/>
    <w:rsid w:val="00E11CD4"/>
    <w:rsid w:val="00E123B4"/>
    <w:rsid w:val="00E12431"/>
    <w:rsid w:val="00E124E4"/>
    <w:rsid w:val="00E12775"/>
    <w:rsid w:val="00E12937"/>
    <w:rsid w:val="00E12987"/>
    <w:rsid w:val="00E129BE"/>
    <w:rsid w:val="00E12A14"/>
    <w:rsid w:val="00E13039"/>
    <w:rsid w:val="00E13198"/>
    <w:rsid w:val="00E131EC"/>
    <w:rsid w:val="00E1331F"/>
    <w:rsid w:val="00E135A8"/>
    <w:rsid w:val="00E1378A"/>
    <w:rsid w:val="00E137D1"/>
    <w:rsid w:val="00E1396F"/>
    <w:rsid w:val="00E13A68"/>
    <w:rsid w:val="00E13BD1"/>
    <w:rsid w:val="00E13CE6"/>
    <w:rsid w:val="00E13E43"/>
    <w:rsid w:val="00E13EED"/>
    <w:rsid w:val="00E141E1"/>
    <w:rsid w:val="00E14207"/>
    <w:rsid w:val="00E1446F"/>
    <w:rsid w:val="00E14695"/>
    <w:rsid w:val="00E146B0"/>
    <w:rsid w:val="00E14755"/>
    <w:rsid w:val="00E1475E"/>
    <w:rsid w:val="00E14C34"/>
    <w:rsid w:val="00E14DEA"/>
    <w:rsid w:val="00E14E35"/>
    <w:rsid w:val="00E150DF"/>
    <w:rsid w:val="00E151EE"/>
    <w:rsid w:val="00E152A2"/>
    <w:rsid w:val="00E152D6"/>
    <w:rsid w:val="00E1562C"/>
    <w:rsid w:val="00E15805"/>
    <w:rsid w:val="00E15A3F"/>
    <w:rsid w:val="00E15D51"/>
    <w:rsid w:val="00E160DF"/>
    <w:rsid w:val="00E16321"/>
    <w:rsid w:val="00E164C7"/>
    <w:rsid w:val="00E168F0"/>
    <w:rsid w:val="00E16F4E"/>
    <w:rsid w:val="00E17326"/>
    <w:rsid w:val="00E176D2"/>
    <w:rsid w:val="00E177BC"/>
    <w:rsid w:val="00E17969"/>
    <w:rsid w:val="00E17C12"/>
    <w:rsid w:val="00E200D1"/>
    <w:rsid w:val="00E20217"/>
    <w:rsid w:val="00E20363"/>
    <w:rsid w:val="00E20569"/>
    <w:rsid w:val="00E20745"/>
    <w:rsid w:val="00E209E0"/>
    <w:rsid w:val="00E20C36"/>
    <w:rsid w:val="00E20D66"/>
    <w:rsid w:val="00E20E02"/>
    <w:rsid w:val="00E20E86"/>
    <w:rsid w:val="00E20FCC"/>
    <w:rsid w:val="00E2115F"/>
    <w:rsid w:val="00E21343"/>
    <w:rsid w:val="00E2143A"/>
    <w:rsid w:val="00E2143E"/>
    <w:rsid w:val="00E216E2"/>
    <w:rsid w:val="00E21707"/>
    <w:rsid w:val="00E21908"/>
    <w:rsid w:val="00E21DC9"/>
    <w:rsid w:val="00E21E66"/>
    <w:rsid w:val="00E21EE6"/>
    <w:rsid w:val="00E21F05"/>
    <w:rsid w:val="00E21F12"/>
    <w:rsid w:val="00E21F2A"/>
    <w:rsid w:val="00E2200C"/>
    <w:rsid w:val="00E2206C"/>
    <w:rsid w:val="00E22183"/>
    <w:rsid w:val="00E221CF"/>
    <w:rsid w:val="00E22302"/>
    <w:rsid w:val="00E22816"/>
    <w:rsid w:val="00E228B9"/>
    <w:rsid w:val="00E22B0F"/>
    <w:rsid w:val="00E22DB8"/>
    <w:rsid w:val="00E22E29"/>
    <w:rsid w:val="00E22ED7"/>
    <w:rsid w:val="00E23263"/>
    <w:rsid w:val="00E23307"/>
    <w:rsid w:val="00E2352F"/>
    <w:rsid w:val="00E236A7"/>
    <w:rsid w:val="00E23AE7"/>
    <w:rsid w:val="00E23AF1"/>
    <w:rsid w:val="00E23C3D"/>
    <w:rsid w:val="00E23C7B"/>
    <w:rsid w:val="00E240B7"/>
    <w:rsid w:val="00E24A49"/>
    <w:rsid w:val="00E24A69"/>
    <w:rsid w:val="00E24B42"/>
    <w:rsid w:val="00E24CF0"/>
    <w:rsid w:val="00E24D9C"/>
    <w:rsid w:val="00E24DB4"/>
    <w:rsid w:val="00E24DBD"/>
    <w:rsid w:val="00E250A0"/>
    <w:rsid w:val="00E254C4"/>
    <w:rsid w:val="00E256E6"/>
    <w:rsid w:val="00E25847"/>
    <w:rsid w:val="00E25B49"/>
    <w:rsid w:val="00E25B57"/>
    <w:rsid w:val="00E25B75"/>
    <w:rsid w:val="00E25E18"/>
    <w:rsid w:val="00E25E44"/>
    <w:rsid w:val="00E260B6"/>
    <w:rsid w:val="00E2611C"/>
    <w:rsid w:val="00E261C2"/>
    <w:rsid w:val="00E26215"/>
    <w:rsid w:val="00E2624C"/>
    <w:rsid w:val="00E26401"/>
    <w:rsid w:val="00E265DC"/>
    <w:rsid w:val="00E26622"/>
    <w:rsid w:val="00E2695C"/>
    <w:rsid w:val="00E269E9"/>
    <w:rsid w:val="00E26AF9"/>
    <w:rsid w:val="00E26C51"/>
    <w:rsid w:val="00E27693"/>
    <w:rsid w:val="00E27914"/>
    <w:rsid w:val="00E279C6"/>
    <w:rsid w:val="00E27ADD"/>
    <w:rsid w:val="00E27B21"/>
    <w:rsid w:val="00E27B8F"/>
    <w:rsid w:val="00E27C02"/>
    <w:rsid w:val="00E27EDD"/>
    <w:rsid w:val="00E27F39"/>
    <w:rsid w:val="00E30004"/>
    <w:rsid w:val="00E30780"/>
    <w:rsid w:val="00E308BD"/>
    <w:rsid w:val="00E30ABC"/>
    <w:rsid w:val="00E30E48"/>
    <w:rsid w:val="00E30EF5"/>
    <w:rsid w:val="00E30F39"/>
    <w:rsid w:val="00E30FAB"/>
    <w:rsid w:val="00E3109B"/>
    <w:rsid w:val="00E31263"/>
    <w:rsid w:val="00E312F5"/>
    <w:rsid w:val="00E31328"/>
    <w:rsid w:val="00E31516"/>
    <w:rsid w:val="00E316D6"/>
    <w:rsid w:val="00E316D8"/>
    <w:rsid w:val="00E31971"/>
    <w:rsid w:val="00E31980"/>
    <w:rsid w:val="00E31AB5"/>
    <w:rsid w:val="00E31C2B"/>
    <w:rsid w:val="00E31DB4"/>
    <w:rsid w:val="00E31ED6"/>
    <w:rsid w:val="00E31F77"/>
    <w:rsid w:val="00E320EE"/>
    <w:rsid w:val="00E32182"/>
    <w:rsid w:val="00E3235A"/>
    <w:rsid w:val="00E32472"/>
    <w:rsid w:val="00E32634"/>
    <w:rsid w:val="00E328B4"/>
    <w:rsid w:val="00E32B44"/>
    <w:rsid w:val="00E32DBC"/>
    <w:rsid w:val="00E32E84"/>
    <w:rsid w:val="00E32FB1"/>
    <w:rsid w:val="00E32FF5"/>
    <w:rsid w:val="00E3328D"/>
    <w:rsid w:val="00E334C1"/>
    <w:rsid w:val="00E335E8"/>
    <w:rsid w:val="00E3384E"/>
    <w:rsid w:val="00E33A47"/>
    <w:rsid w:val="00E33A7A"/>
    <w:rsid w:val="00E33C8B"/>
    <w:rsid w:val="00E33E05"/>
    <w:rsid w:val="00E33E6A"/>
    <w:rsid w:val="00E34034"/>
    <w:rsid w:val="00E34137"/>
    <w:rsid w:val="00E3415E"/>
    <w:rsid w:val="00E341F9"/>
    <w:rsid w:val="00E3427C"/>
    <w:rsid w:val="00E34479"/>
    <w:rsid w:val="00E344E1"/>
    <w:rsid w:val="00E34519"/>
    <w:rsid w:val="00E346C3"/>
    <w:rsid w:val="00E347EA"/>
    <w:rsid w:val="00E34A98"/>
    <w:rsid w:val="00E34B49"/>
    <w:rsid w:val="00E34BD1"/>
    <w:rsid w:val="00E34CA9"/>
    <w:rsid w:val="00E34CE0"/>
    <w:rsid w:val="00E34E67"/>
    <w:rsid w:val="00E34F0C"/>
    <w:rsid w:val="00E34F1A"/>
    <w:rsid w:val="00E35061"/>
    <w:rsid w:val="00E35179"/>
    <w:rsid w:val="00E3526D"/>
    <w:rsid w:val="00E355E1"/>
    <w:rsid w:val="00E356D2"/>
    <w:rsid w:val="00E35802"/>
    <w:rsid w:val="00E3596C"/>
    <w:rsid w:val="00E35AAF"/>
    <w:rsid w:val="00E35BAD"/>
    <w:rsid w:val="00E35BB7"/>
    <w:rsid w:val="00E35BC7"/>
    <w:rsid w:val="00E35C7F"/>
    <w:rsid w:val="00E35D3A"/>
    <w:rsid w:val="00E35EC1"/>
    <w:rsid w:val="00E36130"/>
    <w:rsid w:val="00E36283"/>
    <w:rsid w:val="00E3667B"/>
    <w:rsid w:val="00E36A53"/>
    <w:rsid w:val="00E36A79"/>
    <w:rsid w:val="00E36A9D"/>
    <w:rsid w:val="00E36B27"/>
    <w:rsid w:val="00E36C40"/>
    <w:rsid w:val="00E36C86"/>
    <w:rsid w:val="00E36E7D"/>
    <w:rsid w:val="00E3742D"/>
    <w:rsid w:val="00E374C6"/>
    <w:rsid w:val="00E3750F"/>
    <w:rsid w:val="00E379EE"/>
    <w:rsid w:val="00E37A74"/>
    <w:rsid w:val="00E37BB6"/>
    <w:rsid w:val="00E37D35"/>
    <w:rsid w:val="00E37DE4"/>
    <w:rsid w:val="00E4018A"/>
    <w:rsid w:val="00E401B3"/>
    <w:rsid w:val="00E401F8"/>
    <w:rsid w:val="00E40288"/>
    <w:rsid w:val="00E403E1"/>
    <w:rsid w:val="00E4045C"/>
    <w:rsid w:val="00E40750"/>
    <w:rsid w:val="00E4077F"/>
    <w:rsid w:val="00E40B54"/>
    <w:rsid w:val="00E40B6C"/>
    <w:rsid w:val="00E40D0A"/>
    <w:rsid w:val="00E40E02"/>
    <w:rsid w:val="00E40EEF"/>
    <w:rsid w:val="00E40F39"/>
    <w:rsid w:val="00E411B7"/>
    <w:rsid w:val="00E41651"/>
    <w:rsid w:val="00E41993"/>
    <w:rsid w:val="00E41B8A"/>
    <w:rsid w:val="00E41DFB"/>
    <w:rsid w:val="00E41E18"/>
    <w:rsid w:val="00E41EDE"/>
    <w:rsid w:val="00E4201F"/>
    <w:rsid w:val="00E423B9"/>
    <w:rsid w:val="00E4242B"/>
    <w:rsid w:val="00E424E3"/>
    <w:rsid w:val="00E424F2"/>
    <w:rsid w:val="00E42893"/>
    <w:rsid w:val="00E42E35"/>
    <w:rsid w:val="00E42EC9"/>
    <w:rsid w:val="00E42F6C"/>
    <w:rsid w:val="00E43067"/>
    <w:rsid w:val="00E4322A"/>
    <w:rsid w:val="00E4336A"/>
    <w:rsid w:val="00E4347B"/>
    <w:rsid w:val="00E43499"/>
    <w:rsid w:val="00E434E5"/>
    <w:rsid w:val="00E43530"/>
    <w:rsid w:val="00E43B58"/>
    <w:rsid w:val="00E43CC1"/>
    <w:rsid w:val="00E43F2F"/>
    <w:rsid w:val="00E44155"/>
    <w:rsid w:val="00E4437E"/>
    <w:rsid w:val="00E443B3"/>
    <w:rsid w:val="00E44443"/>
    <w:rsid w:val="00E4445A"/>
    <w:rsid w:val="00E444E4"/>
    <w:rsid w:val="00E444F5"/>
    <w:rsid w:val="00E44586"/>
    <w:rsid w:val="00E447EA"/>
    <w:rsid w:val="00E44AB7"/>
    <w:rsid w:val="00E44C23"/>
    <w:rsid w:val="00E44D87"/>
    <w:rsid w:val="00E44DDB"/>
    <w:rsid w:val="00E44F49"/>
    <w:rsid w:val="00E45031"/>
    <w:rsid w:val="00E45413"/>
    <w:rsid w:val="00E455ED"/>
    <w:rsid w:val="00E456C2"/>
    <w:rsid w:val="00E45866"/>
    <w:rsid w:val="00E45CFA"/>
    <w:rsid w:val="00E45D05"/>
    <w:rsid w:val="00E45DDA"/>
    <w:rsid w:val="00E45E21"/>
    <w:rsid w:val="00E45E31"/>
    <w:rsid w:val="00E45FB1"/>
    <w:rsid w:val="00E4645C"/>
    <w:rsid w:val="00E46487"/>
    <w:rsid w:val="00E4675C"/>
    <w:rsid w:val="00E468EB"/>
    <w:rsid w:val="00E46950"/>
    <w:rsid w:val="00E469EE"/>
    <w:rsid w:val="00E46A01"/>
    <w:rsid w:val="00E46C0A"/>
    <w:rsid w:val="00E46C5A"/>
    <w:rsid w:val="00E46F8B"/>
    <w:rsid w:val="00E47076"/>
    <w:rsid w:val="00E470F3"/>
    <w:rsid w:val="00E47100"/>
    <w:rsid w:val="00E4712D"/>
    <w:rsid w:val="00E474CA"/>
    <w:rsid w:val="00E47567"/>
    <w:rsid w:val="00E475C7"/>
    <w:rsid w:val="00E4770F"/>
    <w:rsid w:val="00E4790E"/>
    <w:rsid w:val="00E4794C"/>
    <w:rsid w:val="00E479DB"/>
    <w:rsid w:val="00E47BBB"/>
    <w:rsid w:val="00E47E2E"/>
    <w:rsid w:val="00E47EDA"/>
    <w:rsid w:val="00E47FAA"/>
    <w:rsid w:val="00E50051"/>
    <w:rsid w:val="00E5030B"/>
    <w:rsid w:val="00E50382"/>
    <w:rsid w:val="00E503CD"/>
    <w:rsid w:val="00E50515"/>
    <w:rsid w:val="00E50527"/>
    <w:rsid w:val="00E508A6"/>
    <w:rsid w:val="00E50DF9"/>
    <w:rsid w:val="00E50E19"/>
    <w:rsid w:val="00E50EB9"/>
    <w:rsid w:val="00E5133D"/>
    <w:rsid w:val="00E5133E"/>
    <w:rsid w:val="00E51374"/>
    <w:rsid w:val="00E5141D"/>
    <w:rsid w:val="00E514E3"/>
    <w:rsid w:val="00E516A7"/>
    <w:rsid w:val="00E518DA"/>
    <w:rsid w:val="00E51AF9"/>
    <w:rsid w:val="00E51E9A"/>
    <w:rsid w:val="00E51F57"/>
    <w:rsid w:val="00E51F68"/>
    <w:rsid w:val="00E52181"/>
    <w:rsid w:val="00E5234E"/>
    <w:rsid w:val="00E5235C"/>
    <w:rsid w:val="00E5242E"/>
    <w:rsid w:val="00E52513"/>
    <w:rsid w:val="00E52575"/>
    <w:rsid w:val="00E525EB"/>
    <w:rsid w:val="00E52675"/>
    <w:rsid w:val="00E52B45"/>
    <w:rsid w:val="00E52B5A"/>
    <w:rsid w:val="00E52C2D"/>
    <w:rsid w:val="00E52C36"/>
    <w:rsid w:val="00E52C47"/>
    <w:rsid w:val="00E52CED"/>
    <w:rsid w:val="00E52DE8"/>
    <w:rsid w:val="00E52F5F"/>
    <w:rsid w:val="00E52FAC"/>
    <w:rsid w:val="00E530B2"/>
    <w:rsid w:val="00E5329D"/>
    <w:rsid w:val="00E53512"/>
    <w:rsid w:val="00E53924"/>
    <w:rsid w:val="00E53ADF"/>
    <w:rsid w:val="00E53BCD"/>
    <w:rsid w:val="00E53CF6"/>
    <w:rsid w:val="00E53E1C"/>
    <w:rsid w:val="00E53FD3"/>
    <w:rsid w:val="00E5409A"/>
    <w:rsid w:val="00E540FD"/>
    <w:rsid w:val="00E5416D"/>
    <w:rsid w:val="00E541E4"/>
    <w:rsid w:val="00E5430D"/>
    <w:rsid w:val="00E54AE0"/>
    <w:rsid w:val="00E54D85"/>
    <w:rsid w:val="00E54E0F"/>
    <w:rsid w:val="00E5517C"/>
    <w:rsid w:val="00E552F3"/>
    <w:rsid w:val="00E5547A"/>
    <w:rsid w:val="00E55567"/>
    <w:rsid w:val="00E557E0"/>
    <w:rsid w:val="00E5616E"/>
    <w:rsid w:val="00E56B40"/>
    <w:rsid w:val="00E56CE6"/>
    <w:rsid w:val="00E56D99"/>
    <w:rsid w:val="00E57065"/>
    <w:rsid w:val="00E5717B"/>
    <w:rsid w:val="00E571DD"/>
    <w:rsid w:val="00E578E2"/>
    <w:rsid w:val="00E5793A"/>
    <w:rsid w:val="00E5799B"/>
    <w:rsid w:val="00E57B1B"/>
    <w:rsid w:val="00E57C42"/>
    <w:rsid w:val="00E57D01"/>
    <w:rsid w:val="00E57D34"/>
    <w:rsid w:val="00E57EFC"/>
    <w:rsid w:val="00E6001F"/>
    <w:rsid w:val="00E6031C"/>
    <w:rsid w:val="00E60342"/>
    <w:rsid w:val="00E60556"/>
    <w:rsid w:val="00E605D3"/>
    <w:rsid w:val="00E605F9"/>
    <w:rsid w:val="00E6083E"/>
    <w:rsid w:val="00E60A33"/>
    <w:rsid w:val="00E60AD8"/>
    <w:rsid w:val="00E60BF0"/>
    <w:rsid w:val="00E60E03"/>
    <w:rsid w:val="00E60EAA"/>
    <w:rsid w:val="00E60F6F"/>
    <w:rsid w:val="00E60F93"/>
    <w:rsid w:val="00E61305"/>
    <w:rsid w:val="00E61401"/>
    <w:rsid w:val="00E614A5"/>
    <w:rsid w:val="00E6168B"/>
    <w:rsid w:val="00E61A14"/>
    <w:rsid w:val="00E61AEC"/>
    <w:rsid w:val="00E61BCF"/>
    <w:rsid w:val="00E61C6D"/>
    <w:rsid w:val="00E61E89"/>
    <w:rsid w:val="00E61F1F"/>
    <w:rsid w:val="00E62088"/>
    <w:rsid w:val="00E62459"/>
    <w:rsid w:val="00E62624"/>
    <w:rsid w:val="00E629A2"/>
    <w:rsid w:val="00E62BE9"/>
    <w:rsid w:val="00E62BF5"/>
    <w:rsid w:val="00E62C27"/>
    <w:rsid w:val="00E62C53"/>
    <w:rsid w:val="00E63002"/>
    <w:rsid w:val="00E632AE"/>
    <w:rsid w:val="00E63386"/>
    <w:rsid w:val="00E637A2"/>
    <w:rsid w:val="00E63819"/>
    <w:rsid w:val="00E63C30"/>
    <w:rsid w:val="00E63D14"/>
    <w:rsid w:val="00E63D5F"/>
    <w:rsid w:val="00E63F89"/>
    <w:rsid w:val="00E6427A"/>
    <w:rsid w:val="00E6440F"/>
    <w:rsid w:val="00E6448A"/>
    <w:rsid w:val="00E64807"/>
    <w:rsid w:val="00E6489D"/>
    <w:rsid w:val="00E64905"/>
    <w:rsid w:val="00E64996"/>
    <w:rsid w:val="00E649DC"/>
    <w:rsid w:val="00E64A11"/>
    <w:rsid w:val="00E64C7E"/>
    <w:rsid w:val="00E64CC9"/>
    <w:rsid w:val="00E64D2A"/>
    <w:rsid w:val="00E64DCE"/>
    <w:rsid w:val="00E64E0C"/>
    <w:rsid w:val="00E64E93"/>
    <w:rsid w:val="00E65024"/>
    <w:rsid w:val="00E652A9"/>
    <w:rsid w:val="00E65460"/>
    <w:rsid w:val="00E654A3"/>
    <w:rsid w:val="00E654B4"/>
    <w:rsid w:val="00E657E7"/>
    <w:rsid w:val="00E65850"/>
    <w:rsid w:val="00E65977"/>
    <w:rsid w:val="00E65CEF"/>
    <w:rsid w:val="00E65D1E"/>
    <w:rsid w:val="00E65D41"/>
    <w:rsid w:val="00E661A6"/>
    <w:rsid w:val="00E661E7"/>
    <w:rsid w:val="00E661FF"/>
    <w:rsid w:val="00E662AB"/>
    <w:rsid w:val="00E66796"/>
    <w:rsid w:val="00E66884"/>
    <w:rsid w:val="00E66A4B"/>
    <w:rsid w:val="00E66B24"/>
    <w:rsid w:val="00E66D13"/>
    <w:rsid w:val="00E66DDE"/>
    <w:rsid w:val="00E66EFC"/>
    <w:rsid w:val="00E66F30"/>
    <w:rsid w:val="00E670F9"/>
    <w:rsid w:val="00E671AC"/>
    <w:rsid w:val="00E674D2"/>
    <w:rsid w:val="00E6758E"/>
    <w:rsid w:val="00E67616"/>
    <w:rsid w:val="00E677D1"/>
    <w:rsid w:val="00E67ACF"/>
    <w:rsid w:val="00E67DEA"/>
    <w:rsid w:val="00E70010"/>
    <w:rsid w:val="00E7013C"/>
    <w:rsid w:val="00E70372"/>
    <w:rsid w:val="00E7045A"/>
    <w:rsid w:val="00E704CD"/>
    <w:rsid w:val="00E704E9"/>
    <w:rsid w:val="00E7063E"/>
    <w:rsid w:val="00E7073E"/>
    <w:rsid w:val="00E709F3"/>
    <w:rsid w:val="00E70B86"/>
    <w:rsid w:val="00E70DD4"/>
    <w:rsid w:val="00E70ED7"/>
    <w:rsid w:val="00E71115"/>
    <w:rsid w:val="00E711FC"/>
    <w:rsid w:val="00E71250"/>
    <w:rsid w:val="00E713B3"/>
    <w:rsid w:val="00E715F4"/>
    <w:rsid w:val="00E71837"/>
    <w:rsid w:val="00E71A60"/>
    <w:rsid w:val="00E71BDD"/>
    <w:rsid w:val="00E71FE2"/>
    <w:rsid w:val="00E721B1"/>
    <w:rsid w:val="00E7243F"/>
    <w:rsid w:val="00E72A34"/>
    <w:rsid w:val="00E72B5C"/>
    <w:rsid w:val="00E72BAB"/>
    <w:rsid w:val="00E72CF5"/>
    <w:rsid w:val="00E72DCD"/>
    <w:rsid w:val="00E72E67"/>
    <w:rsid w:val="00E72FAF"/>
    <w:rsid w:val="00E731E7"/>
    <w:rsid w:val="00E73202"/>
    <w:rsid w:val="00E73213"/>
    <w:rsid w:val="00E736FB"/>
    <w:rsid w:val="00E73BF6"/>
    <w:rsid w:val="00E7400C"/>
    <w:rsid w:val="00E7415A"/>
    <w:rsid w:val="00E7434D"/>
    <w:rsid w:val="00E74352"/>
    <w:rsid w:val="00E745E9"/>
    <w:rsid w:val="00E74644"/>
    <w:rsid w:val="00E7465D"/>
    <w:rsid w:val="00E7489E"/>
    <w:rsid w:val="00E748BF"/>
    <w:rsid w:val="00E749E2"/>
    <w:rsid w:val="00E74AD1"/>
    <w:rsid w:val="00E74BD2"/>
    <w:rsid w:val="00E74C00"/>
    <w:rsid w:val="00E74E1E"/>
    <w:rsid w:val="00E74E26"/>
    <w:rsid w:val="00E74F40"/>
    <w:rsid w:val="00E74F9A"/>
    <w:rsid w:val="00E75213"/>
    <w:rsid w:val="00E75522"/>
    <w:rsid w:val="00E7561F"/>
    <w:rsid w:val="00E7570B"/>
    <w:rsid w:val="00E75757"/>
    <w:rsid w:val="00E7589F"/>
    <w:rsid w:val="00E75952"/>
    <w:rsid w:val="00E75955"/>
    <w:rsid w:val="00E75969"/>
    <w:rsid w:val="00E75ABF"/>
    <w:rsid w:val="00E75BE3"/>
    <w:rsid w:val="00E75D9F"/>
    <w:rsid w:val="00E75EAF"/>
    <w:rsid w:val="00E76113"/>
    <w:rsid w:val="00E761E5"/>
    <w:rsid w:val="00E7640C"/>
    <w:rsid w:val="00E76492"/>
    <w:rsid w:val="00E76602"/>
    <w:rsid w:val="00E7685C"/>
    <w:rsid w:val="00E768FE"/>
    <w:rsid w:val="00E76997"/>
    <w:rsid w:val="00E76AF5"/>
    <w:rsid w:val="00E76BB5"/>
    <w:rsid w:val="00E76D85"/>
    <w:rsid w:val="00E76D8B"/>
    <w:rsid w:val="00E76E1C"/>
    <w:rsid w:val="00E76F23"/>
    <w:rsid w:val="00E76F83"/>
    <w:rsid w:val="00E7705E"/>
    <w:rsid w:val="00E771CE"/>
    <w:rsid w:val="00E77272"/>
    <w:rsid w:val="00E77396"/>
    <w:rsid w:val="00E774D6"/>
    <w:rsid w:val="00E774FD"/>
    <w:rsid w:val="00E775DE"/>
    <w:rsid w:val="00E7786E"/>
    <w:rsid w:val="00E77892"/>
    <w:rsid w:val="00E77ADC"/>
    <w:rsid w:val="00E77C7D"/>
    <w:rsid w:val="00E77CA5"/>
    <w:rsid w:val="00E77F48"/>
    <w:rsid w:val="00E77F8F"/>
    <w:rsid w:val="00E77F92"/>
    <w:rsid w:val="00E807EA"/>
    <w:rsid w:val="00E8086E"/>
    <w:rsid w:val="00E809BD"/>
    <w:rsid w:val="00E80A59"/>
    <w:rsid w:val="00E80B65"/>
    <w:rsid w:val="00E81013"/>
    <w:rsid w:val="00E8116E"/>
    <w:rsid w:val="00E817B9"/>
    <w:rsid w:val="00E820CC"/>
    <w:rsid w:val="00E82284"/>
    <w:rsid w:val="00E82413"/>
    <w:rsid w:val="00E82529"/>
    <w:rsid w:val="00E82548"/>
    <w:rsid w:val="00E826FB"/>
    <w:rsid w:val="00E8280C"/>
    <w:rsid w:val="00E82846"/>
    <w:rsid w:val="00E82A2A"/>
    <w:rsid w:val="00E83330"/>
    <w:rsid w:val="00E8338B"/>
    <w:rsid w:val="00E835D6"/>
    <w:rsid w:val="00E836D5"/>
    <w:rsid w:val="00E8376B"/>
    <w:rsid w:val="00E8379C"/>
    <w:rsid w:val="00E83839"/>
    <w:rsid w:val="00E8384D"/>
    <w:rsid w:val="00E83929"/>
    <w:rsid w:val="00E83950"/>
    <w:rsid w:val="00E83A94"/>
    <w:rsid w:val="00E83F31"/>
    <w:rsid w:val="00E84093"/>
    <w:rsid w:val="00E841B9"/>
    <w:rsid w:val="00E8426F"/>
    <w:rsid w:val="00E843CE"/>
    <w:rsid w:val="00E84633"/>
    <w:rsid w:val="00E8464A"/>
    <w:rsid w:val="00E84738"/>
    <w:rsid w:val="00E84759"/>
    <w:rsid w:val="00E84A45"/>
    <w:rsid w:val="00E84C2A"/>
    <w:rsid w:val="00E84C85"/>
    <w:rsid w:val="00E84E32"/>
    <w:rsid w:val="00E84E95"/>
    <w:rsid w:val="00E84EBD"/>
    <w:rsid w:val="00E85147"/>
    <w:rsid w:val="00E851D7"/>
    <w:rsid w:val="00E852BF"/>
    <w:rsid w:val="00E853CD"/>
    <w:rsid w:val="00E855D0"/>
    <w:rsid w:val="00E85686"/>
    <w:rsid w:val="00E856DE"/>
    <w:rsid w:val="00E85764"/>
    <w:rsid w:val="00E85773"/>
    <w:rsid w:val="00E85833"/>
    <w:rsid w:val="00E85926"/>
    <w:rsid w:val="00E85BD0"/>
    <w:rsid w:val="00E85C3B"/>
    <w:rsid w:val="00E85C51"/>
    <w:rsid w:val="00E85DA6"/>
    <w:rsid w:val="00E85DFC"/>
    <w:rsid w:val="00E85F36"/>
    <w:rsid w:val="00E8605E"/>
    <w:rsid w:val="00E86202"/>
    <w:rsid w:val="00E8627F"/>
    <w:rsid w:val="00E862BD"/>
    <w:rsid w:val="00E86502"/>
    <w:rsid w:val="00E86C2F"/>
    <w:rsid w:val="00E86F11"/>
    <w:rsid w:val="00E87086"/>
    <w:rsid w:val="00E872E9"/>
    <w:rsid w:val="00E873ED"/>
    <w:rsid w:val="00E87427"/>
    <w:rsid w:val="00E879DA"/>
    <w:rsid w:val="00E87AC4"/>
    <w:rsid w:val="00E87AFC"/>
    <w:rsid w:val="00E87DD2"/>
    <w:rsid w:val="00E87DD3"/>
    <w:rsid w:val="00E9015B"/>
    <w:rsid w:val="00E90303"/>
    <w:rsid w:val="00E905E3"/>
    <w:rsid w:val="00E90715"/>
    <w:rsid w:val="00E907A8"/>
    <w:rsid w:val="00E909D6"/>
    <w:rsid w:val="00E90B38"/>
    <w:rsid w:val="00E91029"/>
    <w:rsid w:val="00E912FE"/>
    <w:rsid w:val="00E91353"/>
    <w:rsid w:val="00E915C8"/>
    <w:rsid w:val="00E91606"/>
    <w:rsid w:val="00E9167D"/>
    <w:rsid w:val="00E917E4"/>
    <w:rsid w:val="00E91943"/>
    <w:rsid w:val="00E91AF1"/>
    <w:rsid w:val="00E91E54"/>
    <w:rsid w:val="00E91F1F"/>
    <w:rsid w:val="00E91F3D"/>
    <w:rsid w:val="00E91F54"/>
    <w:rsid w:val="00E92076"/>
    <w:rsid w:val="00E9210E"/>
    <w:rsid w:val="00E92241"/>
    <w:rsid w:val="00E92977"/>
    <w:rsid w:val="00E92A5D"/>
    <w:rsid w:val="00E92C80"/>
    <w:rsid w:val="00E92D7D"/>
    <w:rsid w:val="00E92EC0"/>
    <w:rsid w:val="00E92FBE"/>
    <w:rsid w:val="00E930C9"/>
    <w:rsid w:val="00E9339C"/>
    <w:rsid w:val="00E933D4"/>
    <w:rsid w:val="00E933E9"/>
    <w:rsid w:val="00E93454"/>
    <w:rsid w:val="00E935CD"/>
    <w:rsid w:val="00E93658"/>
    <w:rsid w:val="00E937E7"/>
    <w:rsid w:val="00E93BB9"/>
    <w:rsid w:val="00E93C15"/>
    <w:rsid w:val="00E93CDD"/>
    <w:rsid w:val="00E93D62"/>
    <w:rsid w:val="00E94019"/>
    <w:rsid w:val="00E94402"/>
    <w:rsid w:val="00E94462"/>
    <w:rsid w:val="00E94685"/>
    <w:rsid w:val="00E94947"/>
    <w:rsid w:val="00E94A38"/>
    <w:rsid w:val="00E94CE2"/>
    <w:rsid w:val="00E94DAD"/>
    <w:rsid w:val="00E94E42"/>
    <w:rsid w:val="00E95152"/>
    <w:rsid w:val="00E954FC"/>
    <w:rsid w:val="00E955AC"/>
    <w:rsid w:val="00E95782"/>
    <w:rsid w:val="00E95CA1"/>
    <w:rsid w:val="00E960DB"/>
    <w:rsid w:val="00E962FC"/>
    <w:rsid w:val="00E9640A"/>
    <w:rsid w:val="00E9650C"/>
    <w:rsid w:val="00E9666E"/>
    <w:rsid w:val="00E96ACF"/>
    <w:rsid w:val="00E96B34"/>
    <w:rsid w:val="00E96B66"/>
    <w:rsid w:val="00E96E4B"/>
    <w:rsid w:val="00E96E94"/>
    <w:rsid w:val="00E96EE4"/>
    <w:rsid w:val="00E96F9D"/>
    <w:rsid w:val="00E96FAD"/>
    <w:rsid w:val="00E972BD"/>
    <w:rsid w:val="00E973C6"/>
    <w:rsid w:val="00E974B9"/>
    <w:rsid w:val="00E97682"/>
    <w:rsid w:val="00E976CE"/>
    <w:rsid w:val="00E978CE"/>
    <w:rsid w:val="00E97B47"/>
    <w:rsid w:val="00E97BAA"/>
    <w:rsid w:val="00E97C18"/>
    <w:rsid w:val="00E97C4E"/>
    <w:rsid w:val="00E97F17"/>
    <w:rsid w:val="00EA0030"/>
    <w:rsid w:val="00EA0108"/>
    <w:rsid w:val="00EA0399"/>
    <w:rsid w:val="00EA0461"/>
    <w:rsid w:val="00EA0725"/>
    <w:rsid w:val="00EA0780"/>
    <w:rsid w:val="00EA0918"/>
    <w:rsid w:val="00EA09CB"/>
    <w:rsid w:val="00EA0A0F"/>
    <w:rsid w:val="00EA0A78"/>
    <w:rsid w:val="00EA0BEE"/>
    <w:rsid w:val="00EA0BFF"/>
    <w:rsid w:val="00EA0C10"/>
    <w:rsid w:val="00EA101C"/>
    <w:rsid w:val="00EA109C"/>
    <w:rsid w:val="00EA116F"/>
    <w:rsid w:val="00EA11AD"/>
    <w:rsid w:val="00EA128B"/>
    <w:rsid w:val="00EA1307"/>
    <w:rsid w:val="00EA132D"/>
    <w:rsid w:val="00EA1366"/>
    <w:rsid w:val="00EA14AB"/>
    <w:rsid w:val="00EA1A74"/>
    <w:rsid w:val="00EA1C5F"/>
    <w:rsid w:val="00EA1F42"/>
    <w:rsid w:val="00EA1FF3"/>
    <w:rsid w:val="00EA23DA"/>
    <w:rsid w:val="00EA2529"/>
    <w:rsid w:val="00EA25F7"/>
    <w:rsid w:val="00EA29DD"/>
    <w:rsid w:val="00EA30B3"/>
    <w:rsid w:val="00EA31E3"/>
    <w:rsid w:val="00EA329B"/>
    <w:rsid w:val="00EA362A"/>
    <w:rsid w:val="00EA36B2"/>
    <w:rsid w:val="00EA3756"/>
    <w:rsid w:val="00EA3A45"/>
    <w:rsid w:val="00EA3BA2"/>
    <w:rsid w:val="00EA3C86"/>
    <w:rsid w:val="00EA3D86"/>
    <w:rsid w:val="00EA4027"/>
    <w:rsid w:val="00EA408D"/>
    <w:rsid w:val="00EA446E"/>
    <w:rsid w:val="00EA44F9"/>
    <w:rsid w:val="00EA4777"/>
    <w:rsid w:val="00EA491A"/>
    <w:rsid w:val="00EA4BBB"/>
    <w:rsid w:val="00EA5242"/>
    <w:rsid w:val="00EA5284"/>
    <w:rsid w:val="00EA53FC"/>
    <w:rsid w:val="00EA5661"/>
    <w:rsid w:val="00EA5699"/>
    <w:rsid w:val="00EA5A95"/>
    <w:rsid w:val="00EA5ABD"/>
    <w:rsid w:val="00EA5DA2"/>
    <w:rsid w:val="00EA5E0E"/>
    <w:rsid w:val="00EA5ED1"/>
    <w:rsid w:val="00EA5FF8"/>
    <w:rsid w:val="00EA6040"/>
    <w:rsid w:val="00EA612C"/>
    <w:rsid w:val="00EA619F"/>
    <w:rsid w:val="00EA62CB"/>
    <w:rsid w:val="00EA63A9"/>
    <w:rsid w:val="00EA63F7"/>
    <w:rsid w:val="00EA69BD"/>
    <w:rsid w:val="00EA6B6D"/>
    <w:rsid w:val="00EA6C4F"/>
    <w:rsid w:val="00EA6EB3"/>
    <w:rsid w:val="00EA7035"/>
    <w:rsid w:val="00EA705F"/>
    <w:rsid w:val="00EA732E"/>
    <w:rsid w:val="00EA7642"/>
    <w:rsid w:val="00EA7E44"/>
    <w:rsid w:val="00EB053C"/>
    <w:rsid w:val="00EB0870"/>
    <w:rsid w:val="00EB097F"/>
    <w:rsid w:val="00EB0BAA"/>
    <w:rsid w:val="00EB1055"/>
    <w:rsid w:val="00EB11D1"/>
    <w:rsid w:val="00EB149F"/>
    <w:rsid w:val="00EB150F"/>
    <w:rsid w:val="00EB1518"/>
    <w:rsid w:val="00EB1537"/>
    <w:rsid w:val="00EB1557"/>
    <w:rsid w:val="00EB15A2"/>
    <w:rsid w:val="00EB1929"/>
    <w:rsid w:val="00EB1C36"/>
    <w:rsid w:val="00EB1F8D"/>
    <w:rsid w:val="00EB2037"/>
    <w:rsid w:val="00EB2284"/>
    <w:rsid w:val="00EB2289"/>
    <w:rsid w:val="00EB235F"/>
    <w:rsid w:val="00EB2370"/>
    <w:rsid w:val="00EB23E3"/>
    <w:rsid w:val="00EB2519"/>
    <w:rsid w:val="00EB26BF"/>
    <w:rsid w:val="00EB2B4C"/>
    <w:rsid w:val="00EB2B68"/>
    <w:rsid w:val="00EB2C1D"/>
    <w:rsid w:val="00EB2F0B"/>
    <w:rsid w:val="00EB2F59"/>
    <w:rsid w:val="00EB3103"/>
    <w:rsid w:val="00EB32DA"/>
    <w:rsid w:val="00EB337E"/>
    <w:rsid w:val="00EB33AE"/>
    <w:rsid w:val="00EB3472"/>
    <w:rsid w:val="00EB36E1"/>
    <w:rsid w:val="00EB3795"/>
    <w:rsid w:val="00EB3976"/>
    <w:rsid w:val="00EB39B5"/>
    <w:rsid w:val="00EB39C6"/>
    <w:rsid w:val="00EB3EFE"/>
    <w:rsid w:val="00EB4284"/>
    <w:rsid w:val="00EB4303"/>
    <w:rsid w:val="00EB452C"/>
    <w:rsid w:val="00EB45FB"/>
    <w:rsid w:val="00EB46A3"/>
    <w:rsid w:val="00EB483E"/>
    <w:rsid w:val="00EB49BC"/>
    <w:rsid w:val="00EB4A75"/>
    <w:rsid w:val="00EB507B"/>
    <w:rsid w:val="00EB50FC"/>
    <w:rsid w:val="00EB5132"/>
    <w:rsid w:val="00EB55A7"/>
    <w:rsid w:val="00EB5897"/>
    <w:rsid w:val="00EB591A"/>
    <w:rsid w:val="00EB5959"/>
    <w:rsid w:val="00EB597B"/>
    <w:rsid w:val="00EB5A33"/>
    <w:rsid w:val="00EB5A3D"/>
    <w:rsid w:val="00EB5DE1"/>
    <w:rsid w:val="00EB5FCB"/>
    <w:rsid w:val="00EB611E"/>
    <w:rsid w:val="00EB6328"/>
    <w:rsid w:val="00EB6449"/>
    <w:rsid w:val="00EB64CD"/>
    <w:rsid w:val="00EB64F9"/>
    <w:rsid w:val="00EB658A"/>
    <w:rsid w:val="00EB677F"/>
    <w:rsid w:val="00EB699D"/>
    <w:rsid w:val="00EB69B7"/>
    <w:rsid w:val="00EB71F1"/>
    <w:rsid w:val="00EB722A"/>
    <w:rsid w:val="00EB72BC"/>
    <w:rsid w:val="00EB733C"/>
    <w:rsid w:val="00EB7354"/>
    <w:rsid w:val="00EB7613"/>
    <w:rsid w:val="00EB7629"/>
    <w:rsid w:val="00EB764B"/>
    <w:rsid w:val="00EB77A3"/>
    <w:rsid w:val="00EB7EF0"/>
    <w:rsid w:val="00EB7EF1"/>
    <w:rsid w:val="00EB7EF4"/>
    <w:rsid w:val="00EB7FE0"/>
    <w:rsid w:val="00EC004D"/>
    <w:rsid w:val="00EC0187"/>
    <w:rsid w:val="00EC033D"/>
    <w:rsid w:val="00EC036D"/>
    <w:rsid w:val="00EC092D"/>
    <w:rsid w:val="00EC096C"/>
    <w:rsid w:val="00EC09E1"/>
    <w:rsid w:val="00EC0BD3"/>
    <w:rsid w:val="00EC0FE6"/>
    <w:rsid w:val="00EC104B"/>
    <w:rsid w:val="00EC1101"/>
    <w:rsid w:val="00EC11A8"/>
    <w:rsid w:val="00EC143C"/>
    <w:rsid w:val="00EC1C0C"/>
    <w:rsid w:val="00EC1E71"/>
    <w:rsid w:val="00EC2173"/>
    <w:rsid w:val="00EC22CC"/>
    <w:rsid w:val="00EC245D"/>
    <w:rsid w:val="00EC2557"/>
    <w:rsid w:val="00EC259E"/>
    <w:rsid w:val="00EC25A2"/>
    <w:rsid w:val="00EC263F"/>
    <w:rsid w:val="00EC2660"/>
    <w:rsid w:val="00EC2796"/>
    <w:rsid w:val="00EC288D"/>
    <w:rsid w:val="00EC2893"/>
    <w:rsid w:val="00EC289E"/>
    <w:rsid w:val="00EC29EE"/>
    <w:rsid w:val="00EC2B7F"/>
    <w:rsid w:val="00EC2C8B"/>
    <w:rsid w:val="00EC2E8E"/>
    <w:rsid w:val="00EC3079"/>
    <w:rsid w:val="00EC30A2"/>
    <w:rsid w:val="00EC30BC"/>
    <w:rsid w:val="00EC313A"/>
    <w:rsid w:val="00EC32EA"/>
    <w:rsid w:val="00EC32F4"/>
    <w:rsid w:val="00EC331E"/>
    <w:rsid w:val="00EC331F"/>
    <w:rsid w:val="00EC341D"/>
    <w:rsid w:val="00EC3492"/>
    <w:rsid w:val="00EC34E1"/>
    <w:rsid w:val="00EC36DE"/>
    <w:rsid w:val="00EC36FE"/>
    <w:rsid w:val="00EC376D"/>
    <w:rsid w:val="00EC3A0C"/>
    <w:rsid w:val="00EC3CF8"/>
    <w:rsid w:val="00EC3D62"/>
    <w:rsid w:val="00EC40C9"/>
    <w:rsid w:val="00EC4128"/>
    <w:rsid w:val="00EC4390"/>
    <w:rsid w:val="00EC439D"/>
    <w:rsid w:val="00EC46FB"/>
    <w:rsid w:val="00EC488D"/>
    <w:rsid w:val="00EC48D6"/>
    <w:rsid w:val="00EC49A0"/>
    <w:rsid w:val="00EC49D1"/>
    <w:rsid w:val="00EC49E2"/>
    <w:rsid w:val="00EC52C8"/>
    <w:rsid w:val="00EC55AC"/>
    <w:rsid w:val="00EC591E"/>
    <w:rsid w:val="00EC594C"/>
    <w:rsid w:val="00EC5989"/>
    <w:rsid w:val="00EC59CB"/>
    <w:rsid w:val="00EC5A34"/>
    <w:rsid w:val="00EC5CF7"/>
    <w:rsid w:val="00EC5D62"/>
    <w:rsid w:val="00EC5D69"/>
    <w:rsid w:val="00EC5E3B"/>
    <w:rsid w:val="00EC5EB1"/>
    <w:rsid w:val="00EC5F43"/>
    <w:rsid w:val="00EC5F73"/>
    <w:rsid w:val="00EC6087"/>
    <w:rsid w:val="00EC60C1"/>
    <w:rsid w:val="00EC6106"/>
    <w:rsid w:val="00EC61E0"/>
    <w:rsid w:val="00EC662D"/>
    <w:rsid w:val="00EC66B3"/>
    <w:rsid w:val="00EC672F"/>
    <w:rsid w:val="00EC6757"/>
    <w:rsid w:val="00EC6BC6"/>
    <w:rsid w:val="00EC6CDA"/>
    <w:rsid w:val="00EC6DAB"/>
    <w:rsid w:val="00EC6E3B"/>
    <w:rsid w:val="00EC6EC0"/>
    <w:rsid w:val="00EC70F1"/>
    <w:rsid w:val="00EC7177"/>
    <w:rsid w:val="00EC7357"/>
    <w:rsid w:val="00EC739E"/>
    <w:rsid w:val="00EC74B0"/>
    <w:rsid w:val="00EC74B6"/>
    <w:rsid w:val="00EC75BD"/>
    <w:rsid w:val="00EC7708"/>
    <w:rsid w:val="00EC7953"/>
    <w:rsid w:val="00EC79BC"/>
    <w:rsid w:val="00EC7B57"/>
    <w:rsid w:val="00EC7C25"/>
    <w:rsid w:val="00ED011F"/>
    <w:rsid w:val="00ED01FD"/>
    <w:rsid w:val="00ED027E"/>
    <w:rsid w:val="00ED04ED"/>
    <w:rsid w:val="00ED050D"/>
    <w:rsid w:val="00ED05DB"/>
    <w:rsid w:val="00ED0786"/>
    <w:rsid w:val="00ED07DA"/>
    <w:rsid w:val="00ED087A"/>
    <w:rsid w:val="00ED08FA"/>
    <w:rsid w:val="00ED0BF3"/>
    <w:rsid w:val="00ED0F3A"/>
    <w:rsid w:val="00ED1212"/>
    <w:rsid w:val="00ED16DB"/>
    <w:rsid w:val="00ED1745"/>
    <w:rsid w:val="00ED1A86"/>
    <w:rsid w:val="00ED1D6A"/>
    <w:rsid w:val="00ED1F51"/>
    <w:rsid w:val="00ED20CE"/>
    <w:rsid w:val="00ED227A"/>
    <w:rsid w:val="00ED22E0"/>
    <w:rsid w:val="00ED2334"/>
    <w:rsid w:val="00ED243D"/>
    <w:rsid w:val="00ED2573"/>
    <w:rsid w:val="00ED2941"/>
    <w:rsid w:val="00ED2CC8"/>
    <w:rsid w:val="00ED2F6A"/>
    <w:rsid w:val="00ED3006"/>
    <w:rsid w:val="00ED3266"/>
    <w:rsid w:val="00ED326C"/>
    <w:rsid w:val="00ED3347"/>
    <w:rsid w:val="00ED33A1"/>
    <w:rsid w:val="00ED33BE"/>
    <w:rsid w:val="00ED34A6"/>
    <w:rsid w:val="00ED35FA"/>
    <w:rsid w:val="00ED3666"/>
    <w:rsid w:val="00ED3707"/>
    <w:rsid w:val="00ED38C0"/>
    <w:rsid w:val="00ED3A45"/>
    <w:rsid w:val="00ED3CA6"/>
    <w:rsid w:val="00ED4780"/>
    <w:rsid w:val="00ED47A1"/>
    <w:rsid w:val="00ED4935"/>
    <w:rsid w:val="00ED4B41"/>
    <w:rsid w:val="00ED4BA7"/>
    <w:rsid w:val="00ED4CF4"/>
    <w:rsid w:val="00ED4CFB"/>
    <w:rsid w:val="00ED4FDE"/>
    <w:rsid w:val="00ED509B"/>
    <w:rsid w:val="00ED513F"/>
    <w:rsid w:val="00ED520D"/>
    <w:rsid w:val="00ED5238"/>
    <w:rsid w:val="00ED544C"/>
    <w:rsid w:val="00ED56EB"/>
    <w:rsid w:val="00ED5779"/>
    <w:rsid w:val="00ED57AD"/>
    <w:rsid w:val="00ED58E5"/>
    <w:rsid w:val="00ED599F"/>
    <w:rsid w:val="00ED5CB7"/>
    <w:rsid w:val="00ED5CFA"/>
    <w:rsid w:val="00ED5CFB"/>
    <w:rsid w:val="00ED5E5A"/>
    <w:rsid w:val="00ED5F94"/>
    <w:rsid w:val="00ED60A7"/>
    <w:rsid w:val="00ED6179"/>
    <w:rsid w:val="00ED62A3"/>
    <w:rsid w:val="00ED62D5"/>
    <w:rsid w:val="00ED641F"/>
    <w:rsid w:val="00ED6550"/>
    <w:rsid w:val="00ED659A"/>
    <w:rsid w:val="00ED666C"/>
    <w:rsid w:val="00ED66AE"/>
    <w:rsid w:val="00ED690E"/>
    <w:rsid w:val="00ED697D"/>
    <w:rsid w:val="00ED6AFD"/>
    <w:rsid w:val="00ED6C2D"/>
    <w:rsid w:val="00ED6CBF"/>
    <w:rsid w:val="00ED72CB"/>
    <w:rsid w:val="00ED7402"/>
    <w:rsid w:val="00ED763D"/>
    <w:rsid w:val="00ED76B2"/>
    <w:rsid w:val="00ED76B6"/>
    <w:rsid w:val="00ED77D2"/>
    <w:rsid w:val="00ED78F8"/>
    <w:rsid w:val="00ED7B07"/>
    <w:rsid w:val="00ED7B8A"/>
    <w:rsid w:val="00ED7C05"/>
    <w:rsid w:val="00ED7CAE"/>
    <w:rsid w:val="00ED7DEA"/>
    <w:rsid w:val="00ED7F7A"/>
    <w:rsid w:val="00EE00A2"/>
    <w:rsid w:val="00EE013E"/>
    <w:rsid w:val="00EE04F9"/>
    <w:rsid w:val="00EE06A0"/>
    <w:rsid w:val="00EE082F"/>
    <w:rsid w:val="00EE0DAB"/>
    <w:rsid w:val="00EE0DDF"/>
    <w:rsid w:val="00EE0DFD"/>
    <w:rsid w:val="00EE0F73"/>
    <w:rsid w:val="00EE0F75"/>
    <w:rsid w:val="00EE11D2"/>
    <w:rsid w:val="00EE13EC"/>
    <w:rsid w:val="00EE1449"/>
    <w:rsid w:val="00EE1537"/>
    <w:rsid w:val="00EE1697"/>
    <w:rsid w:val="00EE19E9"/>
    <w:rsid w:val="00EE1A88"/>
    <w:rsid w:val="00EE1BF3"/>
    <w:rsid w:val="00EE1C1C"/>
    <w:rsid w:val="00EE1E6E"/>
    <w:rsid w:val="00EE23A5"/>
    <w:rsid w:val="00EE23CD"/>
    <w:rsid w:val="00EE23FA"/>
    <w:rsid w:val="00EE2503"/>
    <w:rsid w:val="00EE2597"/>
    <w:rsid w:val="00EE25B3"/>
    <w:rsid w:val="00EE25CF"/>
    <w:rsid w:val="00EE2A03"/>
    <w:rsid w:val="00EE300D"/>
    <w:rsid w:val="00EE3114"/>
    <w:rsid w:val="00EE317D"/>
    <w:rsid w:val="00EE31C3"/>
    <w:rsid w:val="00EE31D2"/>
    <w:rsid w:val="00EE3295"/>
    <w:rsid w:val="00EE3309"/>
    <w:rsid w:val="00EE3456"/>
    <w:rsid w:val="00EE3595"/>
    <w:rsid w:val="00EE37BD"/>
    <w:rsid w:val="00EE37F7"/>
    <w:rsid w:val="00EE3842"/>
    <w:rsid w:val="00EE3990"/>
    <w:rsid w:val="00EE3C1A"/>
    <w:rsid w:val="00EE40ED"/>
    <w:rsid w:val="00EE415C"/>
    <w:rsid w:val="00EE4173"/>
    <w:rsid w:val="00EE42E1"/>
    <w:rsid w:val="00EE458D"/>
    <w:rsid w:val="00EE47B3"/>
    <w:rsid w:val="00EE4BD5"/>
    <w:rsid w:val="00EE4D70"/>
    <w:rsid w:val="00EE4E43"/>
    <w:rsid w:val="00EE4FF5"/>
    <w:rsid w:val="00EE510C"/>
    <w:rsid w:val="00EE521D"/>
    <w:rsid w:val="00EE53B6"/>
    <w:rsid w:val="00EE5720"/>
    <w:rsid w:val="00EE59CC"/>
    <w:rsid w:val="00EE5D25"/>
    <w:rsid w:val="00EE5E05"/>
    <w:rsid w:val="00EE6321"/>
    <w:rsid w:val="00EE6450"/>
    <w:rsid w:val="00EE6632"/>
    <w:rsid w:val="00EE68CB"/>
    <w:rsid w:val="00EE6A55"/>
    <w:rsid w:val="00EE6EF3"/>
    <w:rsid w:val="00EE6F85"/>
    <w:rsid w:val="00EE7282"/>
    <w:rsid w:val="00EE751E"/>
    <w:rsid w:val="00EE75D4"/>
    <w:rsid w:val="00EE76CA"/>
    <w:rsid w:val="00EE7CC8"/>
    <w:rsid w:val="00EE7D3C"/>
    <w:rsid w:val="00EE7E53"/>
    <w:rsid w:val="00EE7F35"/>
    <w:rsid w:val="00EE7F82"/>
    <w:rsid w:val="00EF0056"/>
    <w:rsid w:val="00EF00E6"/>
    <w:rsid w:val="00EF018D"/>
    <w:rsid w:val="00EF02FF"/>
    <w:rsid w:val="00EF044C"/>
    <w:rsid w:val="00EF05DD"/>
    <w:rsid w:val="00EF05F4"/>
    <w:rsid w:val="00EF08CE"/>
    <w:rsid w:val="00EF0912"/>
    <w:rsid w:val="00EF091C"/>
    <w:rsid w:val="00EF0D63"/>
    <w:rsid w:val="00EF0D76"/>
    <w:rsid w:val="00EF0DC4"/>
    <w:rsid w:val="00EF0E2E"/>
    <w:rsid w:val="00EF140E"/>
    <w:rsid w:val="00EF15B2"/>
    <w:rsid w:val="00EF1B03"/>
    <w:rsid w:val="00EF2037"/>
    <w:rsid w:val="00EF228C"/>
    <w:rsid w:val="00EF26BE"/>
    <w:rsid w:val="00EF276B"/>
    <w:rsid w:val="00EF2844"/>
    <w:rsid w:val="00EF2922"/>
    <w:rsid w:val="00EF2B6C"/>
    <w:rsid w:val="00EF2C83"/>
    <w:rsid w:val="00EF2DB4"/>
    <w:rsid w:val="00EF2E32"/>
    <w:rsid w:val="00EF2ED9"/>
    <w:rsid w:val="00EF2F56"/>
    <w:rsid w:val="00EF2FEC"/>
    <w:rsid w:val="00EF30F4"/>
    <w:rsid w:val="00EF3296"/>
    <w:rsid w:val="00EF32AC"/>
    <w:rsid w:val="00EF3632"/>
    <w:rsid w:val="00EF383D"/>
    <w:rsid w:val="00EF3AA0"/>
    <w:rsid w:val="00EF3AB4"/>
    <w:rsid w:val="00EF3BF3"/>
    <w:rsid w:val="00EF3E3B"/>
    <w:rsid w:val="00EF3E97"/>
    <w:rsid w:val="00EF406E"/>
    <w:rsid w:val="00EF41BE"/>
    <w:rsid w:val="00EF41C9"/>
    <w:rsid w:val="00EF4456"/>
    <w:rsid w:val="00EF4494"/>
    <w:rsid w:val="00EF4887"/>
    <w:rsid w:val="00EF49ED"/>
    <w:rsid w:val="00EF4E32"/>
    <w:rsid w:val="00EF4F4A"/>
    <w:rsid w:val="00EF5181"/>
    <w:rsid w:val="00EF521E"/>
    <w:rsid w:val="00EF54A0"/>
    <w:rsid w:val="00EF5781"/>
    <w:rsid w:val="00EF580F"/>
    <w:rsid w:val="00EF5937"/>
    <w:rsid w:val="00EF5E60"/>
    <w:rsid w:val="00EF603C"/>
    <w:rsid w:val="00EF635B"/>
    <w:rsid w:val="00EF6513"/>
    <w:rsid w:val="00EF6612"/>
    <w:rsid w:val="00EF6780"/>
    <w:rsid w:val="00EF6939"/>
    <w:rsid w:val="00EF698F"/>
    <w:rsid w:val="00EF69F9"/>
    <w:rsid w:val="00EF6A22"/>
    <w:rsid w:val="00EF6D12"/>
    <w:rsid w:val="00EF6F1D"/>
    <w:rsid w:val="00EF726F"/>
    <w:rsid w:val="00EF7543"/>
    <w:rsid w:val="00EF76A5"/>
    <w:rsid w:val="00EF77CD"/>
    <w:rsid w:val="00EF784A"/>
    <w:rsid w:val="00EF7932"/>
    <w:rsid w:val="00EF7B6D"/>
    <w:rsid w:val="00EF7BED"/>
    <w:rsid w:val="00EF7CFD"/>
    <w:rsid w:val="00EF7E6E"/>
    <w:rsid w:val="00F00138"/>
    <w:rsid w:val="00F0016A"/>
    <w:rsid w:val="00F00345"/>
    <w:rsid w:val="00F0040F"/>
    <w:rsid w:val="00F0062B"/>
    <w:rsid w:val="00F00884"/>
    <w:rsid w:val="00F0091C"/>
    <w:rsid w:val="00F00A03"/>
    <w:rsid w:val="00F00B17"/>
    <w:rsid w:val="00F00C18"/>
    <w:rsid w:val="00F00C2C"/>
    <w:rsid w:val="00F00C4A"/>
    <w:rsid w:val="00F00F1E"/>
    <w:rsid w:val="00F00FEA"/>
    <w:rsid w:val="00F01326"/>
    <w:rsid w:val="00F013CC"/>
    <w:rsid w:val="00F015CC"/>
    <w:rsid w:val="00F01603"/>
    <w:rsid w:val="00F01661"/>
    <w:rsid w:val="00F01954"/>
    <w:rsid w:val="00F01C62"/>
    <w:rsid w:val="00F01D5D"/>
    <w:rsid w:val="00F01F4E"/>
    <w:rsid w:val="00F023E0"/>
    <w:rsid w:val="00F02520"/>
    <w:rsid w:val="00F0252F"/>
    <w:rsid w:val="00F025B1"/>
    <w:rsid w:val="00F02874"/>
    <w:rsid w:val="00F0287B"/>
    <w:rsid w:val="00F02A9A"/>
    <w:rsid w:val="00F02BC0"/>
    <w:rsid w:val="00F02EB9"/>
    <w:rsid w:val="00F03016"/>
    <w:rsid w:val="00F030FC"/>
    <w:rsid w:val="00F0363B"/>
    <w:rsid w:val="00F036D4"/>
    <w:rsid w:val="00F03746"/>
    <w:rsid w:val="00F03998"/>
    <w:rsid w:val="00F039BE"/>
    <w:rsid w:val="00F03DE6"/>
    <w:rsid w:val="00F048AE"/>
    <w:rsid w:val="00F04C41"/>
    <w:rsid w:val="00F04EF2"/>
    <w:rsid w:val="00F05012"/>
    <w:rsid w:val="00F05258"/>
    <w:rsid w:val="00F05582"/>
    <w:rsid w:val="00F055B8"/>
    <w:rsid w:val="00F05631"/>
    <w:rsid w:val="00F056B1"/>
    <w:rsid w:val="00F05929"/>
    <w:rsid w:val="00F05F98"/>
    <w:rsid w:val="00F0617F"/>
    <w:rsid w:val="00F064D6"/>
    <w:rsid w:val="00F0680F"/>
    <w:rsid w:val="00F06C9C"/>
    <w:rsid w:val="00F06E2E"/>
    <w:rsid w:val="00F0702A"/>
    <w:rsid w:val="00F07104"/>
    <w:rsid w:val="00F072EB"/>
    <w:rsid w:val="00F07327"/>
    <w:rsid w:val="00F0739B"/>
    <w:rsid w:val="00F0769A"/>
    <w:rsid w:val="00F077FF"/>
    <w:rsid w:val="00F07AED"/>
    <w:rsid w:val="00F07AF3"/>
    <w:rsid w:val="00F07C38"/>
    <w:rsid w:val="00F07FCB"/>
    <w:rsid w:val="00F1007D"/>
    <w:rsid w:val="00F1009A"/>
    <w:rsid w:val="00F100BC"/>
    <w:rsid w:val="00F102F9"/>
    <w:rsid w:val="00F103DF"/>
    <w:rsid w:val="00F106C7"/>
    <w:rsid w:val="00F10911"/>
    <w:rsid w:val="00F10F2D"/>
    <w:rsid w:val="00F11335"/>
    <w:rsid w:val="00F1157B"/>
    <w:rsid w:val="00F116FC"/>
    <w:rsid w:val="00F11710"/>
    <w:rsid w:val="00F117C2"/>
    <w:rsid w:val="00F11B8F"/>
    <w:rsid w:val="00F11BAD"/>
    <w:rsid w:val="00F11CD4"/>
    <w:rsid w:val="00F11E37"/>
    <w:rsid w:val="00F11E8A"/>
    <w:rsid w:val="00F11FE2"/>
    <w:rsid w:val="00F121AE"/>
    <w:rsid w:val="00F12536"/>
    <w:rsid w:val="00F129E4"/>
    <w:rsid w:val="00F12BFC"/>
    <w:rsid w:val="00F12CCF"/>
    <w:rsid w:val="00F12D62"/>
    <w:rsid w:val="00F13000"/>
    <w:rsid w:val="00F1335C"/>
    <w:rsid w:val="00F13399"/>
    <w:rsid w:val="00F133FD"/>
    <w:rsid w:val="00F135CD"/>
    <w:rsid w:val="00F13794"/>
    <w:rsid w:val="00F13B73"/>
    <w:rsid w:val="00F13B9E"/>
    <w:rsid w:val="00F13C95"/>
    <w:rsid w:val="00F14257"/>
    <w:rsid w:val="00F142C3"/>
    <w:rsid w:val="00F142D2"/>
    <w:rsid w:val="00F143E5"/>
    <w:rsid w:val="00F14586"/>
    <w:rsid w:val="00F148F4"/>
    <w:rsid w:val="00F14B21"/>
    <w:rsid w:val="00F14EA6"/>
    <w:rsid w:val="00F14F09"/>
    <w:rsid w:val="00F15395"/>
    <w:rsid w:val="00F153AE"/>
    <w:rsid w:val="00F15572"/>
    <w:rsid w:val="00F1589C"/>
    <w:rsid w:val="00F15A95"/>
    <w:rsid w:val="00F15A96"/>
    <w:rsid w:val="00F15AA2"/>
    <w:rsid w:val="00F15BB6"/>
    <w:rsid w:val="00F15DFC"/>
    <w:rsid w:val="00F15EAD"/>
    <w:rsid w:val="00F161C4"/>
    <w:rsid w:val="00F1622C"/>
    <w:rsid w:val="00F1642E"/>
    <w:rsid w:val="00F1678E"/>
    <w:rsid w:val="00F167BD"/>
    <w:rsid w:val="00F167D1"/>
    <w:rsid w:val="00F16871"/>
    <w:rsid w:val="00F16884"/>
    <w:rsid w:val="00F16C03"/>
    <w:rsid w:val="00F16E67"/>
    <w:rsid w:val="00F16F42"/>
    <w:rsid w:val="00F17078"/>
    <w:rsid w:val="00F17081"/>
    <w:rsid w:val="00F17254"/>
    <w:rsid w:val="00F172C0"/>
    <w:rsid w:val="00F1753C"/>
    <w:rsid w:val="00F17568"/>
    <w:rsid w:val="00F175AC"/>
    <w:rsid w:val="00F177CC"/>
    <w:rsid w:val="00F17847"/>
    <w:rsid w:val="00F17A09"/>
    <w:rsid w:val="00F17D22"/>
    <w:rsid w:val="00F17F1F"/>
    <w:rsid w:val="00F20050"/>
    <w:rsid w:val="00F2006E"/>
    <w:rsid w:val="00F203DB"/>
    <w:rsid w:val="00F20519"/>
    <w:rsid w:val="00F2080C"/>
    <w:rsid w:val="00F2096C"/>
    <w:rsid w:val="00F20A3C"/>
    <w:rsid w:val="00F20AA2"/>
    <w:rsid w:val="00F20C79"/>
    <w:rsid w:val="00F20D23"/>
    <w:rsid w:val="00F20F95"/>
    <w:rsid w:val="00F20FDD"/>
    <w:rsid w:val="00F212BC"/>
    <w:rsid w:val="00F2145B"/>
    <w:rsid w:val="00F2156B"/>
    <w:rsid w:val="00F21591"/>
    <w:rsid w:val="00F215EE"/>
    <w:rsid w:val="00F21701"/>
    <w:rsid w:val="00F21807"/>
    <w:rsid w:val="00F219A3"/>
    <w:rsid w:val="00F21C76"/>
    <w:rsid w:val="00F21D8B"/>
    <w:rsid w:val="00F21F2E"/>
    <w:rsid w:val="00F22041"/>
    <w:rsid w:val="00F220F0"/>
    <w:rsid w:val="00F2215E"/>
    <w:rsid w:val="00F222E9"/>
    <w:rsid w:val="00F2249B"/>
    <w:rsid w:val="00F22649"/>
    <w:rsid w:val="00F226B0"/>
    <w:rsid w:val="00F22825"/>
    <w:rsid w:val="00F2290D"/>
    <w:rsid w:val="00F22EA1"/>
    <w:rsid w:val="00F22FAF"/>
    <w:rsid w:val="00F2329B"/>
    <w:rsid w:val="00F2342D"/>
    <w:rsid w:val="00F23893"/>
    <w:rsid w:val="00F23929"/>
    <w:rsid w:val="00F239E2"/>
    <w:rsid w:val="00F23FFA"/>
    <w:rsid w:val="00F240A1"/>
    <w:rsid w:val="00F242EB"/>
    <w:rsid w:val="00F2437E"/>
    <w:rsid w:val="00F243E5"/>
    <w:rsid w:val="00F244FA"/>
    <w:rsid w:val="00F2454A"/>
    <w:rsid w:val="00F24737"/>
    <w:rsid w:val="00F24A64"/>
    <w:rsid w:val="00F24A98"/>
    <w:rsid w:val="00F24C43"/>
    <w:rsid w:val="00F250B2"/>
    <w:rsid w:val="00F250E5"/>
    <w:rsid w:val="00F25361"/>
    <w:rsid w:val="00F25416"/>
    <w:rsid w:val="00F255FB"/>
    <w:rsid w:val="00F256A4"/>
    <w:rsid w:val="00F256E8"/>
    <w:rsid w:val="00F258D4"/>
    <w:rsid w:val="00F258E4"/>
    <w:rsid w:val="00F25953"/>
    <w:rsid w:val="00F25975"/>
    <w:rsid w:val="00F25ABA"/>
    <w:rsid w:val="00F25D4F"/>
    <w:rsid w:val="00F263F0"/>
    <w:rsid w:val="00F26985"/>
    <w:rsid w:val="00F26D29"/>
    <w:rsid w:val="00F26E98"/>
    <w:rsid w:val="00F26F33"/>
    <w:rsid w:val="00F2701D"/>
    <w:rsid w:val="00F27099"/>
    <w:rsid w:val="00F27532"/>
    <w:rsid w:val="00F277D1"/>
    <w:rsid w:val="00F27E6A"/>
    <w:rsid w:val="00F27EDF"/>
    <w:rsid w:val="00F27FC8"/>
    <w:rsid w:val="00F27FDC"/>
    <w:rsid w:val="00F30065"/>
    <w:rsid w:val="00F301D6"/>
    <w:rsid w:val="00F301EB"/>
    <w:rsid w:val="00F304A0"/>
    <w:rsid w:val="00F305A1"/>
    <w:rsid w:val="00F30645"/>
    <w:rsid w:val="00F3066D"/>
    <w:rsid w:val="00F30735"/>
    <w:rsid w:val="00F30784"/>
    <w:rsid w:val="00F30BE2"/>
    <w:rsid w:val="00F30CFB"/>
    <w:rsid w:val="00F30FD6"/>
    <w:rsid w:val="00F31219"/>
    <w:rsid w:val="00F314F8"/>
    <w:rsid w:val="00F3155D"/>
    <w:rsid w:val="00F31664"/>
    <w:rsid w:val="00F31719"/>
    <w:rsid w:val="00F31CD7"/>
    <w:rsid w:val="00F31FF8"/>
    <w:rsid w:val="00F32266"/>
    <w:rsid w:val="00F32697"/>
    <w:rsid w:val="00F32AB4"/>
    <w:rsid w:val="00F32D4C"/>
    <w:rsid w:val="00F32F2E"/>
    <w:rsid w:val="00F33144"/>
    <w:rsid w:val="00F332BE"/>
    <w:rsid w:val="00F3336D"/>
    <w:rsid w:val="00F335C3"/>
    <w:rsid w:val="00F33665"/>
    <w:rsid w:val="00F337E1"/>
    <w:rsid w:val="00F33857"/>
    <w:rsid w:val="00F33891"/>
    <w:rsid w:val="00F338F8"/>
    <w:rsid w:val="00F33AB8"/>
    <w:rsid w:val="00F33B4C"/>
    <w:rsid w:val="00F33C44"/>
    <w:rsid w:val="00F33CA6"/>
    <w:rsid w:val="00F33EDD"/>
    <w:rsid w:val="00F340C4"/>
    <w:rsid w:val="00F3419E"/>
    <w:rsid w:val="00F34275"/>
    <w:rsid w:val="00F34646"/>
    <w:rsid w:val="00F3492A"/>
    <w:rsid w:val="00F34B60"/>
    <w:rsid w:val="00F34BD3"/>
    <w:rsid w:val="00F3517F"/>
    <w:rsid w:val="00F35301"/>
    <w:rsid w:val="00F353FE"/>
    <w:rsid w:val="00F3542B"/>
    <w:rsid w:val="00F35733"/>
    <w:rsid w:val="00F3573D"/>
    <w:rsid w:val="00F3591F"/>
    <w:rsid w:val="00F359B0"/>
    <w:rsid w:val="00F35B8D"/>
    <w:rsid w:val="00F35D68"/>
    <w:rsid w:val="00F36343"/>
    <w:rsid w:val="00F366C0"/>
    <w:rsid w:val="00F3676B"/>
    <w:rsid w:val="00F36EA1"/>
    <w:rsid w:val="00F3719F"/>
    <w:rsid w:val="00F3722E"/>
    <w:rsid w:val="00F372BA"/>
    <w:rsid w:val="00F374EE"/>
    <w:rsid w:val="00F3766D"/>
    <w:rsid w:val="00F3780A"/>
    <w:rsid w:val="00F37AB7"/>
    <w:rsid w:val="00F37BFA"/>
    <w:rsid w:val="00F37C22"/>
    <w:rsid w:val="00F37C92"/>
    <w:rsid w:val="00F37CA0"/>
    <w:rsid w:val="00F37EF3"/>
    <w:rsid w:val="00F40139"/>
    <w:rsid w:val="00F401E7"/>
    <w:rsid w:val="00F402C2"/>
    <w:rsid w:val="00F40326"/>
    <w:rsid w:val="00F40453"/>
    <w:rsid w:val="00F40508"/>
    <w:rsid w:val="00F40528"/>
    <w:rsid w:val="00F40550"/>
    <w:rsid w:val="00F40737"/>
    <w:rsid w:val="00F40A37"/>
    <w:rsid w:val="00F40B0D"/>
    <w:rsid w:val="00F40CBC"/>
    <w:rsid w:val="00F40D4C"/>
    <w:rsid w:val="00F40D5D"/>
    <w:rsid w:val="00F40DA8"/>
    <w:rsid w:val="00F40E25"/>
    <w:rsid w:val="00F41513"/>
    <w:rsid w:val="00F415E3"/>
    <w:rsid w:val="00F41AE7"/>
    <w:rsid w:val="00F41B42"/>
    <w:rsid w:val="00F42031"/>
    <w:rsid w:val="00F42152"/>
    <w:rsid w:val="00F42234"/>
    <w:rsid w:val="00F42263"/>
    <w:rsid w:val="00F424FA"/>
    <w:rsid w:val="00F42509"/>
    <w:rsid w:val="00F42555"/>
    <w:rsid w:val="00F42729"/>
    <w:rsid w:val="00F42795"/>
    <w:rsid w:val="00F427EB"/>
    <w:rsid w:val="00F4294A"/>
    <w:rsid w:val="00F42C9F"/>
    <w:rsid w:val="00F42EE4"/>
    <w:rsid w:val="00F42EE8"/>
    <w:rsid w:val="00F431C3"/>
    <w:rsid w:val="00F4321F"/>
    <w:rsid w:val="00F434B2"/>
    <w:rsid w:val="00F4366E"/>
    <w:rsid w:val="00F439B7"/>
    <w:rsid w:val="00F439DC"/>
    <w:rsid w:val="00F43CB4"/>
    <w:rsid w:val="00F43D9A"/>
    <w:rsid w:val="00F43F45"/>
    <w:rsid w:val="00F44123"/>
    <w:rsid w:val="00F441AD"/>
    <w:rsid w:val="00F443A2"/>
    <w:rsid w:val="00F444C1"/>
    <w:rsid w:val="00F44565"/>
    <w:rsid w:val="00F4456C"/>
    <w:rsid w:val="00F4488B"/>
    <w:rsid w:val="00F44FB8"/>
    <w:rsid w:val="00F44FCC"/>
    <w:rsid w:val="00F450B4"/>
    <w:rsid w:val="00F45429"/>
    <w:rsid w:val="00F45439"/>
    <w:rsid w:val="00F45760"/>
    <w:rsid w:val="00F4598B"/>
    <w:rsid w:val="00F45B74"/>
    <w:rsid w:val="00F45BFF"/>
    <w:rsid w:val="00F45C0A"/>
    <w:rsid w:val="00F45C2B"/>
    <w:rsid w:val="00F45C2C"/>
    <w:rsid w:val="00F45C68"/>
    <w:rsid w:val="00F45CFF"/>
    <w:rsid w:val="00F45FFD"/>
    <w:rsid w:val="00F462E1"/>
    <w:rsid w:val="00F463EF"/>
    <w:rsid w:val="00F46408"/>
    <w:rsid w:val="00F46454"/>
    <w:rsid w:val="00F465AB"/>
    <w:rsid w:val="00F4672C"/>
    <w:rsid w:val="00F4683A"/>
    <w:rsid w:val="00F469D4"/>
    <w:rsid w:val="00F46E4A"/>
    <w:rsid w:val="00F46EC3"/>
    <w:rsid w:val="00F46FDC"/>
    <w:rsid w:val="00F4713A"/>
    <w:rsid w:val="00F47299"/>
    <w:rsid w:val="00F4740C"/>
    <w:rsid w:val="00F47589"/>
    <w:rsid w:val="00F47618"/>
    <w:rsid w:val="00F4767B"/>
    <w:rsid w:val="00F476E2"/>
    <w:rsid w:val="00F4771B"/>
    <w:rsid w:val="00F47A38"/>
    <w:rsid w:val="00F47A3B"/>
    <w:rsid w:val="00F47C83"/>
    <w:rsid w:val="00F47CB5"/>
    <w:rsid w:val="00F47CC6"/>
    <w:rsid w:val="00F47F34"/>
    <w:rsid w:val="00F50003"/>
    <w:rsid w:val="00F50860"/>
    <w:rsid w:val="00F508DD"/>
    <w:rsid w:val="00F50A69"/>
    <w:rsid w:val="00F50B58"/>
    <w:rsid w:val="00F50BFE"/>
    <w:rsid w:val="00F50CC1"/>
    <w:rsid w:val="00F50D93"/>
    <w:rsid w:val="00F50F2F"/>
    <w:rsid w:val="00F50F33"/>
    <w:rsid w:val="00F51192"/>
    <w:rsid w:val="00F51196"/>
    <w:rsid w:val="00F512BB"/>
    <w:rsid w:val="00F51341"/>
    <w:rsid w:val="00F515EB"/>
    <w:rsid w:val="00F51623"/>
    <w:rsid w:val="00F5164A"/>
    <w:rsid w:val="00F51AB3"/>
    <w:rsid w:val="00F51B4B"/>
    <w:rsid w:val="00F5225B"/>
    <w:rsid w:val="00F5238B"/>
    <w:rsid w:val="00F52464"/>
    <w:rsid w:val="00F5246C"/>
    <w:rsid w:val="00F52543"/>
    <w:rsid w:val="00F52575"/>
    <w:rsid w:val="00F52808"/>
    <w:rsid w:val="00F52A79"/>
    <w:rsid w:val="00F52F05"/>
    <w:rsid w:val="00F52F96"/>
    <w:rsid w:val="00F5310A"/>
    <w:rsid w:val="00F53149"/>
    <w:rsid w:val="00F531FB"/>
    <w:rsid w:val="00F5342F"/>
    <w:rsid w:val="00F53A41"/>
    <w:rsid w:val="00F53AB5"/>
    <w:rsid w:val="00F53DEE"/>
    <w:rsid w:val="00F53F40"/>
    <w:rsid w:val="00F53F54"/>
    <w:rsid w:val="00F540C4"/>
    <w:rsid w:val="00F541BE"/>
    <w:rsid w:val="00F54251"/>
    <w:rsid w:val="00F542CE"/>
    <w:rsid w:val="00F5435B"/>
    <w:rsid w:val="00F549BC"/>
    <w:rsid w:val="00F54A26"/>
    <w:rsid w:val="00F550F6"/>
    <w:rsid w:val="00F551C3"/>
    <w:rsid w:val="00F555C1"/>
    <w:rsid w:val="00F555C2"/>
    <w:rsid w:val="00F555F1"/>
    <w:rsid w:val="00F558C9"/>
    <w:rsid w:val="00F55A15"/>
    <w:rsid w:val="00F55FD8"/>
    <w:rsid w:val="00F55FE5"/>
    <w:rsid w:val="00F56310"/>
    <w:rsid w:val="00F5647D"/>
    <w:rsid w:val="00F565B0"/>
    <w:rsid w:val="00F567FA"/>
    <w:rsid w:val="00F568BF"/>
    <w:rsid w:val="00F56BDB"/>
    <w:rsid w:val="00F56C50"/>
    <w:rsid w:val="00F57191"/>
    <w:rsid w:val="00F571E9"/>
    <w:rsid w:val="00F57273"/>
    <w:rsid w:val="00F572B4"/>
    <w:rsid w:val="00F5756A"/>
    <w:rsid w:val="00F575AD"/>
    <w:rsid w:val="00F575B9"/>
    <w:rsid w:val="00F57A85"/>
    <w:rsid w:val="00F57BD8"/>
    <w:rsid w:val="00F57D76"/>
    <w:rsid w:val="00F60073"/>
    <w:rsid w:val="00F600CB"/>
    <w:rsid w:val="00F60241"/>
    <w:rsid w:val="00F602AC"/>
    <w:rsid w:val="00F60389"/>
    <w:rsid w:val="00F60699"/>
    <w:rsid w:val="00F60717"/>
    <w:rsid w:val="00F60761"/>
    <w:rsid w:val="00F607BE"/>
    <w:rsid w:val="00F60DAC"/>
    <w:rsid w:val="00F61065"/>
    <w:rsid w:val="00F6107F"/>
    <w:rsid w:val="00F61080"/>
    <w:rsid w:val="00F61110"/>
    <w:rsid w:val="00F611E6"/>
    <w:rsid w:val="00F61678"/>
    <w:rsid w:val="00F61710"/>
    <w:rsid w:val="00F61714"/>
    <w:rsid w:val="00F61AA8"/>
    <w:rsid w:val="00F61B87"/>
    <w:rsid w:val="00F61C44"/>
    <w:rsid w:val="00F61CCB"/>
    <w:rsid w:val="00F61DCE"/>
    <w:rsid w:val="00F61DDA"/>
    <w:rsid w:val="00F625B2"/>
    <w:rsid w:val="00F62767"/>
    <w:rsid w:val="00F628EA"/>
    <w:rsid w:val="00F62A9C"/>
    <w:rsid w:val="00F62AF4"/>
    <w:rsid w:val="00F62CF9"/>
    <w:rsid w:val="00F62D10"/>
    <w:rsid w:val="00F62D27"/>
    <w:rsid w:val="00F62E00"/>
    <w:rsid w:val="00F62E3F"/>
    <w:rsid w:val="00F62F9F"/>
    <w:rsid w:val="00F636BD"/>
    <w:rsid w:val="00F63708"/>
    <w:rsid w:val="00F638A1"/>
    <w:rsid w:val="00F63ABB"/>
    <w:rsid w:val="00F63C85"/>
    <w:rsid w:val="00F63DEB"/>
    <w:rsid w:val="00F6414B"/>
    <w:rsid w:val="00F643CD"/>
    <w:rsid w:val="00F643EA"/>
    <w:rsid w:val="00F6444D"/>
    <w:rsid w:val="00F6448A"/>
    <w:rsid w:val="00F64B49"/>
    <w:rsid w:val="00F64CD9"/>
    <w:rsid w:val="00F64E0A"/>
    <w:rsid w:val="00F64E22"/>
    <w:rsid w:val="00F64FDB"/>
    <w:rsid w:val="00F65003"/>
    <w:rsid w:val="00F652B8"/>
    <w:rsid w:val="00F65323"/>
    <w:rsid w:val="00F655FB"/>
    <w:rsid w:val="00F65617"/>
    <w:rsid w:val="00F65811"/>
    <w:rsid w:val="00F65CC8"/>
    <w:rsid w:val="00F65E97"/>
    <w:rsid w:val="00F65FC2"/>
    <w:rsid w:val="00F6600E"/>
    <w:rsid w:val="00F6616B"/>
    <w:rsid w:val="00F6625B"/>
    <w:rsid w:val="00F665DD"/>
    <w:rsid w:val="00F66636"/>
    <w:rsid w:val="00F6668E"/>
    <w:rsid w:val="00F66808"/>
    <w:rsid w:val="00F66868"/>
    <w:rsid w:val="00F66A1B"/>
    <w:rsid w:val="00F66CF5"/>
    <w:rsid w:val="00F66F55"/>
    <w:rsid w:val="00F66F6F"/>
    <w:rsid w:val="00F66FC0"/>
    <w:rsid w:val="00F66FC8"/>
    <w:rsid w:val="00F66FE9"/>
    <w:rsid w:val="00F67038"/>
    <w:rsid w:val="00F67219"/>
    <w:rsid w:val="00F67366"/>
    <w:rsid w:val="00F673B1"/>
    <w:rsid w:val="00F6745B"/>
    <w:rsid w:val="00F67493"/>
    <w:rsid w:val="00F676CB"/>
    <w:rsid w:val="00F67933"/>
    <w:rsid w:val="00F679B2"/>
    <w:rsid w:val="00F679EA"/>
    <w:rsid w:val="00F67E85"/>
    <w:rsid w:val="00F67F6D"/>
    <w:rsid w:val="00F67FA3"/>
    <w:rsid w:val="00F7002B"/>
    <w:rsid w:val="00F704B7"/>
    <w:rsid w:val="00F704C2"/>
    <w:rsid w:val="00F7050A"/>
    <w:rsid w:val="00F70589"/>
    <w:rsid w:val="00F7059A"/>
    <w:rsid w:val="00F707C6"/>
    <w:rsid w:val="00F7081A"/>
    <w:rsid w:val="00F7084F"/>
    <w:rsid w:val="00F7095F"/>
    <w:rsid w:val="00F70A6D"/>
    <w:rsid w:val="00F70BF6"/>
    <w:rsid w:val="00F70D62"/>
    <w:rsid w:val="00F70DC5"/>
    <w:rsid w:val="00F70E92"/>
    <w:rsid w:val="00F710BE"/>
    <w:rsid w:val="00F7124C"/>
    <w:rsid w:val="00F713AA"/>
    <w:rsid w:val="00F71843"/>
    <w:rsid w:val="00F71AB3"/>
    <w:rsid w:val="00F71C51"/>
    <w:rsid w:val="00F71C66"/>
    <w:rsid w:val="00F7207B"/>
    <w:rsid w:val="00F720DA"/>
    <w:rsid w:val="00F721B9"/>
    <w:rsid w:val="00F723AC"/>
    <w:rsid w:val="00F7242A"/>
    <w:rsid w:val="00F72477"/>
    <w:rsid w:val="00F728ED"/>
    <w:rsid w:val="00F72BF1"/>
    <w:rsid w:val="00F72E13"/>
    <w:rsid w:val="00F72F30"/>
    <w:rsid w:val="00F730C1"/>
    <w:rsid w:val="00F73368"/>
    <w:rsid w:val="00F737A9"/>
    <w:rsid w:val="00F74079"/>
    <w:rsid w:val="00F740A6"/>
    <w:rsid w:val="00F740B7"/>
    <w:rsid w:val="00F740E3"/>
    <w:rsid w:val="00F743BC"/>
    <w:rsid w:val="00F745AC"/>
    <w:rsid w:val="00F74698"/>
    <w:rsid w:val="00F74839"/>
    <w:rsid w:val="00F74AA1"/>
    <w:rsid w:val="00F74CA8"/>
    <w:rsid w:val="00F74D12"/>
    <w:rsid w:val="00F74D2C"/>
    <w:rsid w:val="00F74D6B"/>
    <w:rsid w:val="00F74D7C"/>
    <w:rsid w:val="00F74D7F"/>
    <w:rsid w:val="00F74D81"/>
    <w:rsid w:val="00F74DB2"/>
    <w:rsid w:val="00F7500E"/>
    <w:rsid w:val="00F7525A"/>
    <w:rsid w:val="00F75678"/>
    <w:rsid w:val="00F75A91"/>
    <w:rsid w:val="00F75DCE"/>
    <w:rsid w:val="00F75E56"/>
    <w:rsid w:val="00F75FDC"/>
    <w:rsid w:val="00F76078"/>
    <w:rsid w:val="00F7619D"/>
    <w:rsid w:val="00F76396"/>
    <w:rsid w:val="00F765BF"/>
    <w:rsid w:val="00F76663"/>
    <w:rsid w:val="00F769D3"/>
    <w:rsid w:val="00F76A30"/>
    <w:rsid w:val="00F76A7E"/>
    <w:rsid w:val="00F76DD6"/>
    <w:rsid w:val="00F76E11"/>
    <w:rsid w:val="00F76E31"/>
    <w:rsid w:val="00F76F55"/>
    <w:rsid w:val="00F7703E"/>
    <w:rsid w:val="00F77176"/>
    <w:rsid w:val="00F774E1"/>
    <w:rsid w:val="00F7783D"/>
    <w:rsid w:val="00F77A46"/>
    <w:rsid w:val="00F77AA5"/>
    <w:rsid w:val="00F77D9B"/>
    <w:rsid w:val="00F77FDA"/>
    <w:rsid w:val="00F8028C"/>
    <w:rsid w:val="00F802F6"/>
    <w:rsid w:val="00F8032A"/>
    <w:rsid w:val="00F808A2"/>
    <w:rsid w:val="00F80D09"/>
    <w:rsid w:val="00F80DEE"/>
    <w:rsid w:val="00F81056"/>
    <w:rsid w:val="00F81099"/>
    <w:rsid w:val="00F812AD"/>
    <w:rsid w:val="00F813AF"/>
    <w:rsid w:val="00F81406"/>
    <w:rsid w:val="00F81917"/>
    <w:rsid w:val="00F8196D"/>
    <w:rsid w:val="00F81A4A"/>
    <w:rsid w:val="00F81A89"/>
    <w:rsid w:val="00F81AC9"/>
    <w:rsid w:val="00F81B26"/>
    <w:rsid w:val="00F81BF6"/>
    <w:rsid w:val="00F81C0F"/>
    <w:rsid w:val="00F81C1F"/>
    <w:rsid w:val="00F81C49"/>
    <w:rsid w:val="00F81C81"/>
    <w:rsid w:val="00F81D9B"/>
    <w:rsid w:val="00F81DD9"/>
    <w:rsid w:val="00F81E0A"/>
    <w:rsid w:val="00F81E83"/>
    <w:rsid w:val="00F82023"/>
    <w:rsid w:val="00F82025"/>
    <w:rsid w:val="00F8220F"/>
    <w:rsid w:val="00F822C5"/>
    <w:rsid w:val="00F822D6"/>
    <w:rsid w:val="00F82320"/>
    <w:rsid w:val="00F82408"/>
    <w:rsid w:val="00F824A5"/>
    <w:rsid w:val="00F824E0"/>
    <w:rsid w:val="00F82694"/>
    <w:rsid w:val="00F82AFD"/>
    <w:rsid w:val="00F82FA8"/>
    <w:rsid w:val="00F832CB"/>
    <w:rsid w:val="00F83499"/>
    <w:rsid w:val="00F8365F"/>
    <w:rsid w:val="00F83668"/>
    <w:rsid w:val="00F836F3"/>
    <w:rsid w:val="00F83744"/>
    <w:rsid w:val="00F837DD"/>
    <w:rsid w:val="00F83958"/>
    <w:rsid w:val="00F83971"/>
    <w:rsid w:val="00F83BB6"/>
    <w:rsid w:val="00F83C22"/>
    <w:rsid w:val="00F83C3C"/>
    <w:rsid w:val="00F83E66"/>
    <w:rsid w:val="00F83F20"/>
    <w:rsid w:val="00F83FD9"/>
    <w:rsid w:val="00F840BF"/>
    <w:rsid w:val="00F84108"/>
    <w:rsid w:val="00F8442C"/>
    <w:rsid w:val="00F84566"/>
    <w:rsid w:val="00F84682"/>
    <w:rsid w:val="00F846AE"/>
    <w:rsid w:val="00F8471A"/>
    <w:rsid w:val="00F8490B"/>
    <w:rsid w:val="00F84D40"/>
    <w:rsid w:val="00F84D80"/>
    <w:rsid w:val="00F851EF"/>
    <w:rsid w:val="00F853F2"/>
    <w:rsid w:val="00F85629"/>
    <w:rsid w:val="00F85714"/>
    <w:rsid w:val="00F85783"/>
    <w:rsid w:val="00F85B41"/>
    <w:rsid w:val="00F85CE7"/>
    <w:rsid w:val="00F85DA4"/>
    <w:rsid w:val="00F85F94"/>
    <w:rsid w:val="00F86042"/>
    <w:rsid w:val="00F860AA"/>
    <w:rsid w:val="00F86227"/>
    <w:rsid w:val="00F8642E"/>
    <w:rsid w:val="00F86448"/>
    <w:rsid w:val="00F864A4"/>
    <w:rsid w:val="00F866F0"/>
    <w:rsid w:val="00F868E4"/>
    <w:rsid w:val="00F86A44"/>
    <w:rsid w:val="00F86A6D"/>
    <w:rsid w:val="00F86DBD"/>
    <w:rsid w:val="00F870D7"/>
    <w:rsid w:val="00F8746A"/>
    <w:rsid w:val="00F874AD"/>
    <w:rsid w:val="00F87E0A"/>
    <w:rsid w:val="00F87ECB"/>
    <w:rsid w:val="00F87F1E"/>
    <w:rsid w:val="00F87FA1"/>
    <w:rsid w:val="00F90047"/>
    <w:rsid w:val="00F90114"/>
    <w:rsid w:val="00F9013B"/>
    <w:rsid w:val="00F9017F"/>
    <w:rsid w:val="00F90700"/>
    <w:rsid w:val="00F9073F"/>
    <w:rsid w:val="00F907E9"/>
    <w:rsid w:val="00F90963"/>
    <w:rsid w:val="00F90A33"/>
    <w:rsid w:val="00F90B04"/>
    <w:rsid w:val="00F912E6"/>
    <w:rsid w:val="00F9136A"/>
    <w:rsid w:val="00F91579"/>
    <w:rsid w:val="00F9175B"/>
    <w:rsid w:val="00F91EA0"/>
    <w:rsid w:val="00F91FD8"/>
    <w:rsid w:val="00F9224D"/>
    <w:rsid w:val="00F92399"/>
    <w:rsid w:val="00F92490"/>
    <w:rsid w:val="00F926A7"/>
    <w:rsid w:val="00F929BC"/>
    <w:rsid w:val="00F92CAD"/>
    <w:rsid w:val="00F92F98"/>
    <w:rsid w:val="00F930A6"/>
    <w:rsid w:val="00F93221"/>
    <w:rsid w:val="00F9333C"/>
    <w:rsid w:val="00F93629"/>
    <w:rsid w:val="00F9378F"/>
    <w:rsid w:val="00F93790"/>
    <w:rsid w:val="00F9384C"/>
    <w:rsid w:val="00F93948"/>
    <w:rsid w:val="00F93A61"/>
    <w:rsid w:val="00F93A71"/>
    <w:rsid w:val="00F93D1E"/>
    <w:rsid w:val="00F94004"/>
    <w:rsid w:val="00F943E2"/>
    <w:rsid w:val="00F9448C"/>
    <w:rsid w:val="00F9460D"/>
    <w:rsid w:val="00F94805"/>
    <w:rsid w:val="00F9492D"/>
    <w:rsid w:val="00F94F55"/>
    <w:rsid w:val="00F95029"/>
    <w:rsid w:val="00F9513B"/>
    <w:rsid w:val="00F95165"/>
    <w:rsid w:val="00F95285"/>
    <w:rsid w:val="00F9531F"/>
    <w:rsid w:val="00F95397"/>
    <w:rsid w:val="00F953DA"/>
    <w:rsid w:val="00F95531"/>
    <w:rsid w:val="00F955D0"/>
    <w:rsid w:val="00F95A81"/>
    <w:rsid w:val="00F95BCC"/>
    <w:rsid w:val="00F95C7E"/>
    <w:rsid w:val="00F95D9A"/>
    <w:rsid w:val="00F95F51"/>
    <w:rsid w:val="00F96043"/>
    <w:rsid w:val="00F960F4"/>
    <w:rsid w:val="00F961AD"/>
    <w:rsid w:val="00F9624B"/>
    <w:rsid w:val="00F9625B"/>
    <w:rsid w:val="00F9632E"/>
    <w:rsid w:val="00F966D2"/>
    <w:rsid w:val="00F96755"/>
    <w:rsid w:val="00F96772"/>
    <w:rsid w:val="00F96C8D"/>
    <w:rsid w:val="00F96DC1"/>
    <w:rsid w:val="00F96DEA"/>
    <w:rsid w:val="00F96EEF"/>
    <w:rsid w:val="00F96F76"/>
    <w:rsid w:val="00F97211"/>
    <w:rsid w:val="00F977D6"/>
    <w:rsid w:val="00F977DE"/>
    <w:rsid w:val="00F97844"/>
    <w:rsid w:val="00F9795A"/>
    <w:rsid w:val="00F979C1"/>
    <w:rsid w:val="00F979C7"/>
    <w:rsid w:val="00F97F21"/>
    <w:rsid w:val="00F97F27"/>
    <w:rsid w:val="00F97FBB"/>
    <w:rsid w:val="00FA027E"/>
    <w:rsid w:val="00FA0551"/>
    <w:rsid w:val="00FA0653"/>
    <w:rsid w:val="00FA06A4"/>
    <w:rsid w:val="00FA0881"/>
    <w:rsid w:val="00FA0B3A"/>
    <w:rsid w:val="00FA0BE2"/>
    <w:rsid w:val="00FA0CD6"/>
    <w:rsid w:val="00FA0D5F"/>
    <w:rsid w:val="00FA0EE0"/>
    <w:rsid w:val="00FA10C8"/>
    <w:rsid w:val="00FA11AC"/>
    <w:rsid w:val="00FA157D"/>
    <w:rsid w:val="00FA15AA"/>
    <w:rsid w:val="00FA19C0"/>
    <w:rsid w:val="00FA1AD8"/>
    <w:rsid w:val="00FA1B11"/>
    <w:rsid w:val="00FA1BFA"/>
    <w:rsid w:val="00FA200F"/>
    <w:rsid w:val="00FA2081"/>
    <w:rsid w:val="00FA273A"/>
    <w:rsid w:val="00FA286F"/>
    <w:rsid w:val="00FA28A9"/>
    <w:rsid w:val="00FA29B1"/>
    <w:rsid w:val="00FA2A58"/>
    <w:rsid w:val="00FA2BB6"/>
    <w:rsid w:val="00FA2C43"/>
    <w:rsid w:val="00FA2F1D"/>
    <w:rsid w:val="00FA31B9"/>
    <w:rsid w:val="00FA3205"/>
    <w:rsid w:val="00FA3335"/>
    <w:rsid w:val="00FA373F"/>
    <w:rsid w:val="00FA3749"/>
    <w:rsid w:val="00FA3CB7"/>
    <w:rsid w:val="00FA3EB8"/>
    <w:rsid w:val="00FA3F02"/>
    <w:rsid w:val="00FA3F60"/>
    <w:rsid w:val="00FA4029"/>
    <w:rsid w:val="00FA40B8"/>
    <w:rsid w:val="00FA4468"/>
    <w:rsid w:val="00FA44D5"/>
    <w:rsid w:val="00FA4605"/>
    <w:rsid w:val="00FA4A59"/>
    <w:rsid w:val="00FA4A6F"/>
    <w:rsid w:val="00FA4D42"/>
    <w:rsid w:val="00FA4E7E"/>
    <w:rsid w:val="00FA4F86"/>
    <w:rsid w:val="00FA4F87"/>
    <w:rsid w:val="00FA4FDD"/>
    <w:rsid w:val="00FA5166"/>
    <w:rsid w:val="00FA51AB"/>
    <w:rsid w:val="00FA525F"/>
    <w:rsid w:val="00FA52E1"/>
    <w:rsid w:val="00FA53CA"/>
    <w:rsid w:val="00FA56A1"/>
    <w:rsid w:val="00FA5ADB"/>
    <w:rsid w:val="00FA6154"/>
    <w:rsid w:val="00FA6246"/>
    <w:rsid w:val="00FA6316"/>
    <w:rsid w:val="00FA64E2"/>
    <w:rsid w:val="00FA6522"/>
    <w:rsid w:val="00FA6B5A"/>
    <w:rsid w:val="00FA6C8A"/>
    <w:rsid w:val="00FA6ED9"/>
    <w:rsid w:val="00FA701E"/>
    <w:rsid w:val="00FA701F"/>
    <w:rsid w:val="00FA70C2"/>
    <w:rsid w:val="00FA711B"/>
    <w:rsid w:val="00FA7458"/>
    <w:rsid w:val="00FA745D"/>
    <w:rsid w:val="00FA7461"/>
    <w:rsid w:val="00FA7886"/>
    <w:rsid w:val="00FA7A2D"/>
    <w:rsid w:val="00FB033C"/>
    <w:rsid w:val="00FB034B"/>
    <w:rsid w:val="00FB0509"/>
    <w:rsid w:val="00FB050D"/>
    <w:rsid w:val="00FB052F"/>
    <w:rsid w:val="00FB0543"/>
    <w:rsid w:val="00FB054C"/>
    <w:rsid w:val="00FB0889"/>
    <w:rsid w:val="00FB0AB4"/>
    <w:rsid w:val="00FB0B63"/>
    <w:rsid w:val="00FB0B70"/>
    <w:rsid w:val="00FB0D9F"/>
    <w:rsid w:val="00FB0DC0"/>
    <w:rsid w:val="00FB1089"/>
    <w:rsid w:val="00FB10AB"/>
    <w:rsid w:val="00FB128B"/>
    <w:rsid w:val="00FB1424"/>
    <w:rsid w:val="00FB1583"/>
    <w:rsid w:val="00FB17CF"/>
    <w:rsid w:val="00FB1C80"/>
    <w:rsid w:val="00FB1C88"/>
    <w:rsid w:val="00FB1E20"/>
    <w:rsid w:val="00FB1E5E"/>
    <w:rsid w:val="00FB1EEB"/>
    <w:rsid w:val="00FB20D7"/>
    <w:rsid w:val="00FB2155"/>
    <w:rsid w:val="00FB22B9"/>
    <w:rsid w:val="00FB2311"/>
    <w:rsid w:val="00FB2427"/>
    <w:rsid w:val="00FB2494"/>
    <w:rsid w:val="00FB24EE"/>
    <w:rsid w:val="00FB281C"/>
    <w:rsid w:val="00FB2A57"/>
    <w:rsid w:val="00FB2DC2"/>
    <w:rsid w:val="00FB2DE6"/>
    <w:rsid w:val="00FB2FDC"/>
    <w:rsid w:val="00FB3611"/>
    <w:rsid w:val="00FB37D8"/>
    <w:rsid w:val="00FB37E6"/>
    <w:rsid w:val="00FB37FF"/>
    <w:rsid w:val="00FB3BF2"/>
    <w:rsid w:val="00FB3FAA"/>
    <w:rsid w:val="00FB3FD2"/>
    <w:rsid w:val="00FB4040"/>
    <w:rsid w:val="00FB4062"/>
    <w:rsid w:val="00FB4068"/>
    <w:rsid w:val="00FB407A"/>
    <w:rsid w:val="00FB40D3"/>
    <w:rsid w:val="00FB41C7"/>
    <w:rsid w:val="00FB42FF"/>
    <w:rsid w:val="00FB4569"/>
    <w:rsid w:val="00FB47E4"/>
    <w:rsid w:val="00FB493E"/>
    <w:rsid w:val="00FB495D"/>
    <w:rsid w:val="00FB4A18"/>
    <w:rsid w:val="00FB4A75"/>
    <w:rsid w:val="00FB4B75"/>
    <w:rsid w:val="00FB4F6D"/>
    <w:rsid w:val="00FB4F99"/>
    <w:rsid w:val="00FB5084"/>
    <w:rsid w:val="00FB52E5"/>
    <w:rsid w:val="00FB5502"/>
    <w:rsid w:val="00FB55B1"/>
    <w:rsid w:val="00FB5764"/>
    <w:rsid w:val="00FB5791"/>
    <w:rsid w:val="00FB595F"/>
    <w:rsid w:val="00FB5ACF"/>
    <w:rsid w:val="00FB5BEE"/>
    <w:rsid w:val="00FB5DF0"/>
    <w:rsid w:val="00FB6326"/>
    <w:rsid w:val="00FB63CF"/>
    <w:rsid w:val="00FB6530"/>
    <w:rsid w:val="00FB67E8"/>
    <w:rsid w:val="00FB6867"/>
    <w:rsid w:val="00FB693C"/>
    <w:rsid w:val="00FB6C38"/>
    <w:rsid w:val="00FB6CC5"/>
    <w:rsid w:val="00FB6D1A"/>
    <w:rsid w:val="00FB6D77"/>
    <w:rsid w:val="00FB7028"/>
    <w:rsid w:val="00FB7059"/>
    <w:rsid w:val="00FB7131"/>
    <w:rsid w:val="00FB722F"/>
    <w:rsid w:val="00FB7293"/>
    <w:rsid w:val="00FB7307"/>
    <w:rsid w:val="00FB7315"/>
    <w:rsid w:val="00FB743F"/>
    <w:rsid w:val="00FB777F"/>
    <w:rsid w:val="00FB779D"/>
    <w:rsid w:val="00FB786F"/>
    <w:rsid w:val="00FB7DD6"/>
    <w:rsid w:val="00FB7E71"/>
    <w:rsid w:val="00FB7FFD"/>
    <w:rsid w:val="00FC003B"/>
    <w:rsid w:val="00FC0130"/>
    <w:rsid w:val="00FC0252"/>
    <w:rsid w:val="00FC036C"/>
    <w:rsid w:val="00FC0607"/>
    <w:rsid w:val="00FC07CB"/>
    <w:rsid w:val="00FC098B"/>
    <w:rsid w:val="00FC0A7C"/>
    <w:rsid w:val="00FC0BAA"/>
    <w:rsid w:val="00FC0D28"/>
    <w:rsid w:val="00FC1114"/>
    <w:rsid w:val="00FC1115"/>
    <w:rsid w:val="00FC1152"/>
    <w:rsid w:val="00FC1639"/>
    <w:rsid w:val="00FC1CE9"/>
    <w:rsid w:val="00FC1EC1"/>
    <w:rsid w:val="00FC1F38"/>
    <w:rsid w:val="00FC204E"/>
    <w:rsid w:val="00FC2050"/>
    <w:rsid w:val="00FC213C"/>
    <w:rsid w:val="00FC24EF"/>
    <w:rsid w:val="00FC2552"/>
    <w:rsid w:val="00FC2992"/>
    <w:rsid w:val="00FC2A99"/>
    <w:rsid w:val="00FC2D68"/>
    <w:rsid w:val="00FC2F56"/>
    <w:rsid w:val="00FC3340"/>
    <w:rsid w:val="00FC35CD"/>
    <w:rsid w:val="00FC3F31"/>
    <w:rsid w:val="00FC3FD2"/>
    <w:rsid w:val="00FC4224"/>
    <w:rsid w:val="00FC434E"/>
    <w:rsid w:val="00FC4FE6"/>
    <w:rsid w:val="00FC5176"/>
    <w:rsid w:val="00FC52DC"/>
    <w:rsid w:val="00FC5394"/>
    <w:rsid w:val="00FC547C"/>
    <w:rsid w:val="00FC5676"/>
    <w:rsid w:val="00FC5B10"/>
    <w:rsid w:val="00FC5E10"/>
    <w:rsid w:val="00FC5E33"/>
    <w:rsid w:val="00FC5FDC"/>
    <w:rsid w:val="00FC605B"/>
    <w:rsid w:val="00FC63C7"/>
    <w:rsid w:val="00FC6513"/>
    <w:rsid w:val="00FC656A"/>
    <w:rsid w:val="00FC65E9"/>
    <w:rsid w:val="00FC66A8"/>
    <w:rsid w:val="00FC68C6"/>
    <w:rsid w:val="00FC6AF5"/>
    <w:rsid w:val="00FC6B8F"/>
    <w:rsid w:val="00FC6D90"/>
    <w:rsid w:val="00FC7051"/>
    <w:rsid w:val="00FC72B3"/>
    <w:rsid w:val="00FC744D"/>
    <w:rsid w:val="00FC7554"/>
    <w:rsid w:val="00FC7884"/>
    <w:rsid w:val="00FC796D"/>
    <w:rsid w:val="00FC7A72"/>
    <w:rsid w:val="00FC7CB2"/>
    <w:rsid w:val="00FC7E20"/>
    <w:rsid w:val="00FC7EC0"/>
    <w:rsid w:val="00FD04A7"/>
    <w:rsid w:val="00FD0674"/>
    <w:rsid w:val="00FD06C7"/>
    <w:rsid w:val="00FD0722"/>
    <w:rsid w:val="00FD0742"/>
    <w:rsid w:val="00FD07D9"/>
    <w:rsid w:val="00FD081C"/>
    <w:rsid w:val="00FD08FF"/>
    <w:rsid w:val="00FD093E"/>
    <w:rsid w:val="00FD0BCD"/>
    <w:rsid w:val="00FD1140"/>
    <w:rsid w:val="00FD1172"/>
    <w:rsid w:val="00FD1288"/>
    <w:rsid w:val="00FD12C1"/>
    <w:rsid w:val="00FD155E"/>
    <w:rsid w:val="00FD18F9"/>
    <w:rsid w:val="00FD1947"/>
    <w:rsid w:val="00FD1AA9"/>
    <w:rsid w:val="00FD1DF3"/>
    <w:rsid w:val="00FD1F76"/>
    <w:rsid w:val="00FD213A"/>
    <w:rsid w:val="00FD218F"/>
    <w:rsid w:val="00FD2362"/>
    <w:rsid w:val="00FD2666"/>
    <w:rsid w:val="00FD2695"/>
    <w:rsid w:val="00FD2913"/>
    <w:rsid w:val="00FD2B1E"/>
    <w:rsid w:val="00FD2C3F"/>
    <w:rsid w:val="00FD2CA7"/>
    <w:rsid w:val="00FD2CEC"/>
    <w:rsid w:val="00FD30A3"/>
    <w:rsid w:val="00FD30C6"/>
    <w:rsid w:val="00FD32C6"/>
    <w:rsid w:val="00FD354D"/>
    <w:rsid w:val="00FD3706"/>
    <w:rsid w:val="00FD38B1"/>
    <w:rsid w:val="00FD38BF"/>
    <w:rsid w:val="00FD38E2"/>
    <w:rsid w:val="00FD3AB1"/>
    <w:rsid w:val="00FD3B46"/>
    <w:rsid w:val="00FD3D89"/>
    <w:rsid w:val="00FD3E6B"/>
    <w:rsid w:val="00FD3FBF"/>
    <w:rsid w:val="00FD40B8"/>
    <w:rsid w:val="00FD4385"/>
    <w:rsid w:val="00FD43CB"/>
    <w:rsid w:val="00FD43F7"/>
    <w:rsid w:val="00FD4695"/>
    <w:rsid w:val="00FD469C"/>
    <w:rsid w:val="00FD4706"/>
    <w:rsid w:val="00FD4C9A"/>
    <w:rsid w:val="00FD4CF8"/>
    <w:rsid w:val="00FD4F72"/>
    <w:rsid w:val="00FD4FEC"/>
    <w:rsid w:val="00FD525D"/>
    <w:rsid w:val="00FD5282"/>
    <w:rsid w:val="00FD52A0"/>
    <w:rsid w:val="00FD540D"/>
    <w:rsid w:val="00FD557F"/>
    <w:rsid w:val="00FD57A7"/>
    <w:rsid w:val="00FD57CD"/>
    <w:rsid w:val="00FD583D"/>
    <w:rsid w:val="00FD5860"/>
    <w:rsid w:val="00FD59FE"/>
    <w:rsid w:val="00FD5CFA"/>
    <w:rsid w:val="00FD5DD9"/>
    <w:rsid w:val="00FD5DF7"/>
    <w:rsid w:val="00FD5E3B"/>
    <w:rsid w:val="00FD5E8D"/>
    <w:rsid w:val="00FD609F"/>
    <w:rsid w:val="00FD62F9"/>
    <w:rsid w:val="00FD651F"/>
    <w:rsid w:val="00FD658F"/>
    <w:rsid w:val="00FD6591"/>
    <w:rsid w:val="00FD69C3"/>
    <w:rsid w:val="00FD6A00"/>
    <w:rsid w:val="00FD6AAD"/>
    <w:rsid w:val="00FD6AD9"/>
    <w:rsid w:val="00FD6B9B"/>
    <w:rsid w:val="00FD6C0C"/>
    <w:rsid w:val="00FD6D1A"/>
    <w:rsid w:val="00FD6F71"/>
    <w:rsid w:val="00FD6F7E"/>
    <w:rsid w:val="00FD6FF2"/>
    <w:rsid w:val="00FD7017"/>
    <w:rsid w:val="00FD705F"/>
    <w:rsid w:val="00FD7088"/>
    <w:rsid w:val="00FD71A8"/>
    <w:rsid w:val="00FD72D6"/>
    <w:rsid w:val="00FD74FD"/>
    <w:rsid w:val="00FD78F4"/>
    <w:rsid w:val="00FD79B0"/>
    <w:rsid w:val="00FD7AD7"/>
    <w:rsid w:val="00FD7C8D"/>
    <w:rsid w:val="00FE0014"/>
    <w:rsid w:val="00FE0304"/>
    <w:rsid w:val="00FE0535"/>
    <w:rsid w:val="00FE064A"/>
    <w:rsid w:val="00FE0A19"/>
    <w:rsid w:val="00FE0A76"/>
    <w:rsid w:val="00FE0C16"/>
    <w:rsid w:val="00FE0C2D"/>
    <w:rsid w:val="00FE0DA8"/>
    <w:rsid w:val="00FE0DE6"/>
    <w:rsid w:val="00FE0EA9"/>
    <w:rsid w:val="00FE12CC"/>
    <w:rsid w:val="00FE1423"/>
    <w:rsid w:val="00FE155C"/>
    <w:rsid w:val="00FE158A"/>
    <w:rsid w:val="00FE19EE"/>
    <w:rsid w:val="00FE19F9"/>
    <w:rsid w:val="00FE1BD3"/>
    <w:rsid w:val="00FE1D1C"/>
    <w:rsid w:val="00FE1F46"/>
    <w:rsid w:val="00FE21C1"/>
    <w:rsid w:val="00FE2483"/>
    <w:rsid w:val="00FE2487"/>
    <w:rsid w:val="00FE28E4"/>
    <w:rsid w:val="00FE2B2D"/>
    <w:rsid w:val="00FE2C4F"/>
    <w:rsid w:val="00FE2D0D"/>
    <w:rsid w:val="00FE2DE1"/>
    <w:rsid w:val="00FE2F03"/>
    <w:rsid w:val="00FE2F05"/>
    <w:rsid w:val="00FE2F66"/>
    <w:rsid w:val="00FE3075"/>
    <w:rsid w:val="00FE3363"/>
    <w:rsid w:val="00FE34F4"/>
    <w:rsid w:val="00FE385C"/>
    <w:rsid w:val="00FE3A70"/>
    <w:rsid w:val="00FE3C15"/>
    <w:rsid w:val="00FE43D2"/>
    <w:rsid w:val="00FE4707"/>
    <w:rsid w:val="00FE49F6"/>
    <w:rsid w:val="00FE4B46"/>
    <w:rsid w:val="00FE4BA0"/>
    <w:rsid w:val="00FE4C26"/>
    <w:rsid w:val="00FE4C5A"/>
    <w:rsid w:val="00FE5180"/>
    <w:rsid w:val="00FE51ED"/>
    <w:rsid w:val="00FE585C"/>
    <w:rsid w:val="00FE5915"/>
    <w:rsid w:val="00FE5DD4"/>
    <w:rsid w:val="00FE6508"/>
    <w:rsid w:val="00FE67E3"/>
    <w:rsid w:val="00FE69A2"/>
    <w:rsid w:val="00FE6A61"/>
    <w:rsid w:val="00FE6C7B"/>
    <w:rsid w:val="00FE6E31"/>
    <w:rsid w:val="00FE719E"/>
    <w:rsid w:val="00FE7345"/>
    <w:rsid w:val="00FE738D"/>
    <w:rsid w:val="00FE7447"/>
    <w:rsid w:val="00FE7768"/>
    <w:rsid w:val="00FE791E"/>
    <w:rsid w:val="00FE7A41"/>
    <w:rsid w:val="00FE7A68"/>
    <w:rsid w:val="00FE7AE9"/>
    <w:rsid w:val="00FE7B05"/>
    <w:rsid w:val="00FE7CCD"/>
    <w:rsid w:val="00FE7D13"/>
    <w:rsid w:val="00FE7E01"/>
    <w:rsid w:val="00FF002A"/>
    <w:rsid w:val="00FF01B7"/>
    <w:rsid w:val="00FF0356"/>
    <w:rsid w:val="00FF036B"/>
    <w:rsid w:val="00FF04BA"/>
    <w:rsid w:val="00FF09C3"/>
    <w:rsid w:val="00FF0AE1"/>
    <w:rsid w:val="00FF0B1E"/>
    <w:rsid w:val="00FF0B8C"/>
    <w:rsid w:val="00FF0BA9"/>
    <w:rsid w:val="00FF0CC1"/>
    <w:rsid w:val="00FF0D98"/>
    <w:rsid w:val="00FF0DE2"/>
    <w:rsid w:val="00FF0E0E"/>
    <w:rsid w:val="00FF1045"/>
    <w:rsid w:val="00FF109B"/>
    <w:rsid w:val="00FF1407"/>
    <w:rsid w:val="00FF1423"/>
    <w:rsid w:val="00FF1703"/>
    <w:rsid w:val="00FF1731"/>
    <w:rsid w:val="00FF211F"/>
    <w:rsid w:val="00FF21BB"/>
    <w:rsid w:val="00FF221E"/>
    <w:rsid w:val="00FF22CF"/>
    <w:rsid w:val="00FF230A"/>
    <w:rsid w:val="00FF281B"/>
    <w:rsid w:val="00FF2843"/>
    <w:rsid w:val="00FF2E17"/>
    <w:rsid w:val="00FF2E49"/>
    <w:rsid w:val="00FF2FDD"/>
    <w:rsid w:val="00FF3263"/>
    <w:rsid w:val="00FF338A"/>
    <w:rsid w:val="00FF33AC"/>
    <w:rsid w:val="00FF369C"/>
    <w:rsid w:val="00FF3963"/>
    <w:rsid w:val="00FF3990"/>
    <w:rsid w:val="00FF39AE"/>
    <w:rsid w:val="00FF3A4A"/>
    <w:rsid w:val="00FF3AFF"/>
    <w:rsid w:val="00FF3B90"/>
    <w:rsid w:val="00FF3C0A"/>
    <w:rsid w:val="00FF3E50"/>
    <w:rsid w:val="00FF3F82"/>
    <w:rsid w:val="00FF4091"/>
    <w:rsid w:val="00FF41F9"/>
    <w:rsid w:val="00FF4206"/>
    <w:rsid w:val="00FF42F2"/>
    <w:rsid w:val="00FF4667"/>
    <w:rsid w:val="00FF4705"/>
    <w:rsid w:val="00FF4C2D"/>
    <w:rsid w:val="00FF4D91"/>
    <w:rsid w:val="00FF50CF"/>
    <w:rsid w:val="00FF50E4"/>
    <w:rsid w:val="00FF532B"/>
    <w:rsid w:val="00FF53AC"/>
    <w:rsid w:val="00FF579E"/>
    <w:rsid w:val="00FF628A"/>
    <w:rsid w:val="00FF65D5"/>
    <w:rsid w:val="00FF6752"/>
    <w:rsid w:val="00FF67D5"/>
    <w:rsid w:val="00FF69C9"/>
    <w:rsid w:val="00FF6A0A"/>
    <w:rsid w:val="00FF6A35"/>
    <w:rsid w:val="00FF6CAE"/>
    <w:rsid w:val="00FF6D35"/>
    <w:rsid w:val="00FF6D3E"/>
    <w:rsid w:val="00FF6E87"/>
    <w:rsid w:val="00FF6FE9"/>
    <w:rsid w:val="00FF702B"/>
    <w:rsid w:val="00FF707E"/>
    <w:rsid w:val="00FF71D5"/>
    <w:rsid w:val="00FF737E"/>
    <w:rsid w:val="00FF742A"/>
    <w:rsid w:val="00FF7803"/>
    <w:rsid w:val="00FF7BBF"/>
    <w:rsid w:val="00FF7D96"/>
    <w:rsid w:val="00FF7FF8"/>
    <w:rsid w:val="010B0A20"/>
    <w:rsid w:val="010B25B8"/>
    <w:rsid w:val="0131F569"/>
    <w:rsid w:val="015329C7"/>
    <w:rsid w:val="0162463B"/>
    <w:rsid w:val="018184C4"/>
    <w:rsid w:val="0183266D"/>
    <w:rsid w:val="01928BBD"/>
    <w:rsid w:val="019ACC8C"/>
    <w:rsid w:val="019E1A4E"/>
    <w:rsid w:val="01B0AAF7"/>
    <w:rsid w:val="01B69D5A"/>
    <w:rsid w:val="01D9BD01"/>
    <w:rsid w:val="01E91FFE"/>
    <w:rsid w:val="01F71909"/>
    <w:rsid w:val="022D7B6A"/>
    <w:rsid w:val="02331279"/>
    <w:rsid w:val="024B3BC1"/>
    <w:rsid w:val="024D5B61"/>
    <w:rsid w:val="025177F9"/>
    <w:rsid w:val="0266463C"/>
    <w:rsid w:val="026B79F3"/>
    <w:rsid w:val="0291665D"/>
    <w:rsid w:val="029BF25D"/>
    <w:rsid w:val="029E6D39"/>
    <w:rsid w:val="02AE5E00"/>
    <w:rsid w:val="02B0D441"/>
    <w:rsid w:val="02CC9A2F"/>
    <w:rsid w:val="02EA423D"/>
    <w:rsid w:val="02F07F8A"/>
    <w:rsid w:val="0324DBE6"/>
    <w:rsid w:val="0350C164"/>
    <w:rsid w:val="03633881"/>
    <w:rsid w:val="0368ACEB"/>
    <w:rsid w:val="0372D7D4"/>
    <w:rsid w:val="039998CE"/>
    <w:rsid w:val="03AAFD71"/>
    <w:rsid w:val="03B21C88"/>
    <w:rsid w:val="03D18484"/>
    <w:rsid w:val="03D34F15"/>
    <w:rsid w:val="03D5698D"/>
    <w:rsid w:val="03FB80F4"/>
    <w:rsid w:val="040295AB"/>
    <w:rsid w:val="040AAC84"/>
    <w:rsid w:val="040AC3D4"/>
    <w:rsid w:val="040E4F36"/>
    <w:rsid w:val="04186C0A"/>
    <w:rsid w:val="04418688"/>
    <w:rsid w:val="044A5120"/>
    <w:rsid w:val="044FAD6C"/>
    <w:rsid w:val="046428F5"/>
    <w:rsid w:val="046DC9F6"/>
    <w:rsid w:val="048C8AD5"/>
    <w:rsid w:val="04A27D11"/>
    <w:rsid w:val="04C5181A"/>
    <w:rsid w:val="04C5AED7"/>
    <w:rsid w:val="04E056C5"/>
    <w:rsid w:val="04EA5817"/>
    <w:rsid w:val="04EC20DD"/>
    <w:rsid w:val="05053D6F"/>
    <w:rsid w:val="05151AFF"/>
    <w:rsid w:val="0518DA98"/>
    <w:rsid w:val="0526B6B4"/>
    <w:rsid w:val="052AD14A"/>
    <w:rsid w:val="0538C2AD"/>
    <w:rsid w:val="0547BDF8"/>
    <w:rsid w:val="056E8A17"/>
    <w:rsid w:val="05759CAA"/>
    <w:rsid w:val="05A37437"/>
    <w:rsid w:val="05A51194"/>
    <w:rsid w:val="05B55B41"/>
    <w:rsid w:val="05BC82DA"/>
    <w:rsid w:val="05C34533"/>
    <w:rsid w:val="05DF2AF2"/>
    <w:rsid w:val="05F334D3"/>
    <w:rsid w:val="05FAE4E4"/>
    <w:rsid w:val="062551E9"/>
    <w:rsid w:val="066DC856"/>
    <w:rsid w:val="067991B5"/>
    <w:rsid w:val="068AE5A2"/>
    <w:rsid w:val="069643B3"/>
    <w:rsid w:val="06B31EFD"/>
    <w:rsid w:val="06BD5318"/>
    <w:rsid w:val="06C1CD3D"/>
    <w:rsid w:val="06EDA7E7"/>
    <w:rsid w:val="06FEDB2F"/>
    <w:rsid w:val="071CE350"/>
    <w:rsid w:val="073A7114"/>
    <w:rsid w:val="073E3A81"/>
    <w:rsid w:val="074730C5"/>
    <w:rsid w:val="074CF556"/>
    <w:rsid w:val="0761A9A4"/>
    <w:rsid w:val="076AEAF9"/>
    <w:rsid w:val="07719E42"/>
    <w:rsid w:val="077F7566"/>
    <w:rsid w:val="0788536F"/>
    <w:rsid w:val="0789C801"/>
    <w:rsid w:val="07A2D5E6"/>
    <w:rsid w:val="07A8AD20"/>
    <w:rsid w:val="07B016A4"/>
    <w:rsid w:val="07C5ACD4"/>
    <w:rsid w:val="07CDFA84"/>
    <w:rsid w:val="07D16DE5"/>
    <w:rsid w:val="07D1AF82"/>
    <w:rsid w:val="07D5D4DF"/>
    <w:rsid w:val="07EDD541"/>
    <w:rsid w:val="08043CAC"/>
    <w:rsid w:val="0826B761"/>
    <w:rsid w:val="0871468B"/>
    <w:rsid w:val="087B6880"/>
    <w:rsid w:val="0881846A"/>
    <w:rsid w:val="08AECCE4"/>
    <w:rsid w:val="08BA146A"/>
    <w:rsid w:val="08C40113"/>
    <w:rsid w:val="08CA8F32"/>
    <w:rsid w:val="08D69DA7"/>
    <w:rsid w:val="08DD79FB"/>
    <w:rsid w:val="08E62908"/>
    <w:rsid w:val="0935A0A2"/>
    <w:rsid w:val="093A54BF"/>
    <w:rsid w:val="093CFF6E"/>
    <w:rsid w:val="09666C45"/>
    <w:rsid w:val="096BA69A"/>
    <w:rsid w:val="0986FB6D"/>
    <w:rsid w:val="098A849B"/>
    <w:rsid w:val="09A05FE7"/>
    <w:rsid w:val="09A77313"/>
    <w:rsid w:val="09AF4518"/>
    <w:rsid w:val="09CE33D9"/>
    <w:rsid w:val="09D06DF9"/>
    <w:rsid w:val="09D34AC9"/>
    <w:rsid w:val="09E01E2C"/>
    <w:rsid w:val="09ED4F47"/>
    <w:rsid w:val="09F0C3DB"/>
    <w:rsid w:val="09F85469"/>
    <w:rsid w:val="09FB5056"/>
    <w:rsid w:val="09FCB3AB"/>
    <w:rsid w:val="0A123AB8"/>
    <w:rsid w:val="0A1B8859"/>
    <w:rsid w:val="0A28CAA7"/>
    <w:rsid w:val="0A2C3EAF"/>
    <w:rsid w:val="0A38D1A9"/>
    <w:rsid w:val="0A44A846"/>
    <w:rsid w:val="0A50CC09"/>
    <w:rsid w:val="0A5DC3A2"/>
    <w:rsid w:val="0A770512"/>
    <w:rsid w:val="0A770D47"/>
    <w:rsid w:val="0A77B573"/>
    <w:rsid w:val="0A7D1518"/>
    <w:rsid w:val="0A8E1E18"/>
    <w:rsid w:val="0A94E647"/>
    <w:rsid w:val="0AA08E23"/>
    <w:rsid w:val="0AB7F800"/>
    <w:rsid w:val="0AC1E127"/>
    <w:rsid w:val="0ACF9902"/>
    <w:rsid w:val="0B180AEB"/>
    <w:rsid w:val="0B27102D"/>
    <w:rsid w:val="0B4DE0F3"/>
    <w:rsid w:val="0B55DA6F"/>
    <w:rsid w:val="0B661D94"/>
    <w:rsid w:val="0B68A2AD"/>
    <w:rsid w:val="0B6DE5DB"/>
    <w:rsid w:val="0B7453CA"/>
    <w:rsid w:val="0B8C4CBE"/>
    <w:rsid w:val="0B9AEEAD"/>
    <w:rsid w:val="0BB6FF15"/>
    <w:rsid w:val="0BBAEE39"/>
    <w:rsid w:val="0BEA8F4C"/>
    <w:rsid w:val="0BEBB4D5"/>
    <w:rsid w:val="0BFF9339"/>
    <w:rsid w:val="0C02D7F7"/>
    <w:rsid w:val="0C09CBB8"/>
    <w:rsid w:val="0C139F0A"/>
    <w:rsid w:val="0C413A2D"/>
    <w:rsid w:val="0C5F0F36"/>
    <w:rsid w:val="0C63BC33"/>
    <w:rsid w:val="0C6EF59A"/>
    <w:rsid w:val="0C72DEEB"/>
    <w:rsid w:val="0CA810E0"/>
    <w:rsid w:val="0CADF663"/>
    <w:rsid w:val="0CB83CE2"/>
    <w:rsid w:val="0CC44C15"/>
    <w:rsid w:val="0CD9063B"/>
    <w:rsid w:val="0D18EDFC"/>
    <w:rsid w:val="0D19AB0B"/>
    <w:rsid w:val="0D23772A"/>
    <w:rsid w:val="0D2EE1A1"/>
    <w:rsid w:val="0D4311DB"/>
    <w:rsid w:val="0D5B9EB6"/>
    <w:rsid w:val="0D80CDA3"/>
    <w:rsid w:val="0D92442C"/>
    <w:rsid w:val="0DA59C19"/>
    <w:rsid w:val="0DB37CA5"/>
    <w:rsid w:val="0DC99120"/>
    <w:rsid w:val="0DE73130"/>
    <w:rsid w:val="0DE99F18"/>
    <w:rsid w:val="0DEF871B"/>
    <w:rsid w:val="0DF03059"/>
    <w:rsid w:val="0DF997F8"/>
    <w:rsid w:val="0E1CE7F0"/>
    <w:rsid w:val="0E2E512F"/>
    <w:rsid w:val="0E41D4BA"/>
    <w:rsid w:val="0E42C435"/>
    <w:rsid w:val="0E4EBA99"/>
    <w:rsid w:val="0E4F86A1"/>
    <w:rsid w:val="0E509CD8"/>
    <w:rsid w:val="0E56BDFD"/>
    <w:rsid w:val="0E6F87C1"/>
    <w:rsid w:val="0E7369E2"/>
    <w:rsid w:val="0E89EDF1"/>
    <w:rsid w:val="0E92E737"/>
    <w:rsid w:val="0EC43481"/>
    <w:rsid w:val="0EE4B48C"/>
    <w:rsid w:val="0EE9D06B"/>
    <w:rsid w:val="0EE9FF6F"/>
    <w:rsid w:val="0F158251"/>
    <w:rsid w:val="0F1BF549"/>
    <w:rsid w:val="0F263BF1"/>
    <w:rsid w:val="0F409759"/>
    <w:rsid w:val="0F487A4E"/>
    <w:rsid w:val="0F71D631"/>
    <w:rsid w:val="0F89DC3A"/>
    <w:rsid w:val="0FA5545A"/>
    <w:rsid w:val="0FACE484"/>
    <w:rsid w:val="0FB105BD"/>
    <w:rsid w:val="0FBEB7B2"/>
    <w:rsid w:val="0FD33144"/>
    <w:rsid w:val="0FF3098C"/>
    <w:rsid w:val="100AC80C"/>
    <w:rsid w:val="1012809B"/>
    <w:rsid w:val="1016B9EB"/>
    <w:rsid w:val="1017694F"/>
    <w:rsid w:val="1030E605"/>
    <w:rsid w:val="10362611"/>
    <w:rsid w:val="103B6D5D"/>
    <w:rsid w:val="1042BA51"/>
    <w:rsid w:val="104EB475"/>
    <w:rsid w:val="10551B58"/>
    <w:rsid w:val="1058602D"/>
    <w:rsid w:val="105D1BAB"/>
    <w:rsid w:val="10631DD7"/>
    <w:rsid w:val="1084548E"/>
    <w:rsid w:val="108A1BF2"/>
    <w:rsid w:val="109379C8"/>
    <w:rsid w:val="10A041F2"/>
    <w:rsid w:val="10A62234"/>
    <w:rsid w:val="10A675E2"/>
    <w:rsid w:val="10C45EA1"/>
    <w:rsid w:val="10DC25C7"/>
    <w:rsid w:val="1101D914"/>
    <w:rsid w:val="110D0334"/>
    <w:rsid w:val="11232FE9"/>
    <w:rsid w:val="11379FB3"/>
    <w:rsid w:val="115B9F23"/>
    <w:rsid w:val="11771CC4"/>
    <w:rsid w:val="119C09FA"/>
    <w:rsid w:val="11CD37E7"/>
    <w:rsid w:val="11E664E9"/>
    <w:rsid w:val="11FE61EE"/>
    <w:rsid w:val="12135EEC"/>
    <w:rsid w:val="1215B394"/>
    <w:rsid w:val="123B891E"/>
    <w:rsid w:val="123C5D43"/>
    <w:rsid w:val="12652F8A"/>
    <w:rsid w:val="12826FF1"/>
    <w:rsid w:val="12867688"/>
    <w:rsid w:val="128EF2F8"/>
    <w:rsid w:val="12ABA047"/>
    <w:rsid w:val="12C34183"/>
    <w:rsid w:val="12D1C2C6"/>
    <w:rsid w:val="12D1FC30"/>
    <w:rsid w:val="12D4BEB1"/>
    <w:rsid w:val="13099BBF"/>
    <w:rsid w:val="130CE0AE"/>
    <w:rsid w:val="130F933E"/>
    <w:rsid w:val="131764C1"/>
    <w:rsid w:val="1334BCD3"/>
    <w:rsid w:val="1392C7C1"/>
    <w:rsid w:val="13B1609D"/>
    <w:rsid w:val="13CDCB06"/>
    <w:rsid w:val="13D6F8BD"/>
    <w:rsid w:val="13FE4F18"/>
    <w:rsid w:val="14049A12"/>
    <w:rsid w:val="140AD5C8"/>
    <w:rsid w:val="140C877C"/>
    <w:rsid w:val="1416358D"/>
    <w:rsid w:val="142957AB"/>
    <w:rsid w:val="143EC977"/>
    <w:rsid w:val="1454E7A9"/>
    <w:rsid w:val="145AD0AB"/>
    <w:rsid w:val="145B2F45"/>
    <w:rsid w:val="14A7E302"/>
    <w:rsid w:val="14C1CE80"/>
    <w:rsid w:val="14C6C246"/>
    <w:rsid w:val="14D6807D"/>
    <w:rsid w:val="14D8AB52"/>
    <w:rsid w:val="14EFB3CB"/>
    <w:rsid w:val="1504E8E8"/>
    <w:rsid w:val="150F9436"/>
    <w:rsid w:val="151B3DDB"/>
    <w:rsid w:val="15390BEB"/>
    <w:rsid w:val="1557753C"/>
    <w:rsid w:val="15710E9E"/>
    <w:rsid w:val="15761CB7"/>
    <w:rsid w:val="1585F93C"/>
    <w:rsid w:val="1588130F"/>
    <w:rsid w:val="15905B70"/>
    <w:rsid w:val="15936B4F"/>
    <w:rsid w:val="15998967"/>
    <w:rsid w:val="159D0547"/>
    <w:rsid w:val="159EC231"/>
    <w:rsid w:val="15AA4DEA"/>
    <w:rsid w:val="15ACA02B"/>
    <w:rsid w:val="15D5A412"/>
    <w:rsid w:val="15D60721"/>
    <w:rsid w:val="15DCEF46"/>
    <w:rsid w:val="160457D6"/>
    <w:rsid w:val="16115373"/>
    <w:rsid w:val="16138191"/>
    <w:rsid w:val="1622F704"/>
    <w:rsid w:val="163E07BF"/>
    <w:rsid w:val="164FBF56"/>
    <w:rsid w:val="1667F1EC"/>
    <w:rsid w:val="16756DC7"/>
    <w:rsid w:val="16809F32"/>
    <w:rsid w:val="1687FA0B"/>
    <w:rsid w:val="16A38DC8"/>
    <w:rsid w:val="16A56BCB"/>
    <w:rsid w:val="16A9F75B"/>
    <w:rsid w:val="16AC36CA"/>
    <w:rsid w:val="16B8B5A3"/>
    <w:rsid w:val="16C207B2"/>
    <w:rsid w:val="16CBF9B4"/>
    <w:rsid w:val="16D7FA49"/>
    <w:rsid w:val="16DD5CC6"/>
    <w:rsid w:val="16DF9DB0"/>
    <w:rsid w:val="16EEAE3E"/>
    <w:rsid w:val="1705D0DA"/>
    <w:rsid w:val="170A1F58"/>
    <w:rsid w:val="170B435A"/>
    <w:rsid w:val="170DE52C"/>
    <w:rsid w:val="1724F749"/>
    <w:rsid w:val="172F2C2E"/>
    <w:rsid w:val="1734B620"/>
    <w:rsid w:val="173BF641"/>
    <w:rsid w:val="173D52BC"/>
    <w:rsid w:val="1742FCA6"/>
    <w:rsid w:val="174DAA03"/>
    <w:rsid w:val="17510FFA"/>
    <w:rsid w:val="17693D29"/>
    <w:rsid w:val="176EFDA9"/>
    <w:rsid w:val="17754197"/>
    <w:rsid w:val="177DC92C"/>
    <w:rsid w:val="17813CFA"/>
    <w:rsid w:val="179E2776"/>
    <w:rsid w:val="179E94E5"/>
    <w:rsid w:val="17AB19FF"/>
    <w:rsid w:val="17AE2FA0"/>
    <w:rsid w:val="17D5C6B7"/>
    <w:rsid w:val="17F3D69A"/>
    <w:rsid w:val="17FBE126"/>
    <w:rsid w:val="1814486B"/>
    <w:rsid w:val="181BCFB1"/>
    <w:rsid w:val="18565ED4"/>
    <w:rsid w:val="186E23F4"/>
    <w:rsid w:val="18772621"/>
    <w:rsid w:val="187A6F6A"/>
    <w:rsid w:val="189F97FE"/>
    <w:rsid w:val="18A10908"/>
    <w:rsid w:val="18E96943"/>
    <w:rsid w:val="18EECD69"/>
    <w:rsid w:val="18FD4522"/>
    <w:rsid w:val="18FF5BC0"/>
    <w:rsid w:val="190D8794"/>
    <w:rsid w:val="1915037C"/>
    <w:rsid w:val="192987C5"/>
    <w:rsid w:val="193A114D"/>
    <w:rsid w:val="19645C30"/>
    <w:rsid w:val="198F9B6F"/>
    <w:rsid w:val="19C13669"/>
    <w:rsid w:val="19C661AF"/>
    <w:rsid w:val="19D1B40F"/>
    <w:rsid w:val="19DAF7E0"/>
    <w:rsid w:val="1A014949"/>
    <w:rsid w:val="1A075369"/>
    <w:rsid w:val="1A0C2077"/>
    <w:rsid w:val="1A0D8BC0"/>
    <w:rsid w:val="1A2C9385"/>
    <w:rsid w:val="1A39B95D"/>
    <w:rsid w:val="1A42C4B7"/>
    <w:rsid w:val="1A86DDF1"/>
    <w:rsid w:val="1ADEB451"/>
    <w:rsid w:val="1B3A7E94"/>
    <w:rsid w:val="1B3EDB6D"/>
    <w:rsid w:val="1B4AEB8D"/>
    <w:rsid w:val="1B4D7799"/>
    <w:rsid w:val="1B4FBFE8"/>
    <w:rsid w:val="1B538F7F"/>
    <w:rsid w:val="1B812013"/>
    <w:rsid w:val="1BD318F7"/>
    <w:rsid w:val="1BEBC109"/>
    <w:rsid w:val="1C05DBE5"/>
    <w:rsid w:val="1C1DA33E"/>
    <w:rsid w:val="1C482A72"/>
    <w:rsid w:val="1C4E4A17"/>
    <w:rsid w:val="1C64C9C8"/>
    <w:rsid w:val="1C6DFD16"/>
    <w:rsid w:val="1C7A2216"/>
    <w:rsid w:val="1C7BE07B"/>
    <w:rsid w:val="1C845EDC"/>
    <w:rsid w:val="1CA373AE"/>
    <w:rsid w:val="1CAA2328"/>
    <w:rsid w:val="1CE90FF8"/>
    <w:rsid w:val="1D0FAC7F"/>
    <w:rsid w:val="1D160C12"/>
    <w:rsid w:val="1D30F15F"/>
    <w:rsid w:val="1D41A71A"/>
    <w:rsid w:val="1D4EB948"/>
    <w:rsid w:val="1D5083B9"/>
    <w:rsid w:val="1D6C1B45"/>
    <w:rsid w:val="1D778B78"/>
    <w:rsid w:val="1D7CB3B7"/>
    <w:rsid w:val="1D8A7A2E"/>
    <w:rsid w:val="1D994029"/>
    <w:rsid w:val="1DB9EF2F"/>
    <w:rsid w:val="1DBC14A9"/>
    <w:rsid w:val="1DC72295"/>
    <w:rsid w:val="1DCECFBF"/>
    <w:rsid w:val="1DDA2966"/>
    <w:rsid w:val="1DF260C4"/>
    <w:rsid w:val="1DF6CB19"/>
    <w:rsid w:val="1E21F010"/>
    <w:rsid w:val="1E51D0A2"/>
    <w:rsid w:val="1E5A99CD"/>
    <w:rsid w:val="1E870214"/>
    <w:rsid w:val="1E9936C8"/>
    <w:rsid w:val="1EA0A523"/>
    <w:rsid w:val="1EA1A265"/>
    <w:rsid w:val="1EA5BC03"/>
    <w:rsid w:val="1EC987C2"/>
    <w:rsid w:val="1EDD52C4"/>
    <w:rsid w:val="1EFBCEC5"/>
    <w:rsid w:val="1EFEF402"/>
    <w:rsid w:val="1F15F66C"/>
    <w:rsid w:val="1F1D76B0"/>
    <w:rsid w:val="1F2AE34F"/>
    <w:rsid w:val="1F305C62"/>
    <w:rsid w:val="1F35DF5B"/>
    <w:rsid w:val="1F3C84B7"/>
    <w:rsid w:val="1F466B11"/>
    <w:rsid w:val="1F5987E0"/>
    <w:rsid w:val="1F6BB8D2"/>
    <w:rsid w:val="1F7A98A0"/>
    <w:rsid w:val="1F7B55FF"/>
    <w:rsid w:val="1F8ABBBD"/>
    <w:rsid w:val="1F990E88"/>
    <w:rsid w:val="1FA262FD"/>
    <w:rsid w:val="1FA41E3B"/>
    <w:rsid w:val="1FAE25AB"/>
    <w:rsid w:val="1FCF8A7F"/>
    <w:rsid w:val="1FE60C0D"/>
    <w:rsid w:val="1FFC1CA5"/>
    <w:rsid w:val="200D77DF"/>
    <w:rsid w:val="201521E4"/>
    <w:rsid w:val="20314FC3"/>
    <w:rsid w:val="2039D98A"/>
    <w:rsid w:val="20457BA3"/>
    <w:rsid w:val="205773F4"/>
    <w:rsid w:val="2062B985"/>
    <w:rsid w:val="20698FF9"/>
    <w:rsid w:val="207C7BDF"/>
    <w:rsid w:val="2086BC57"/>
    <w:rsid w:val="20A674E5"/>
    <w:rsid w:val="20B85A42"/>
    <w:rsid w:val="20BF9C07"/>
    <w:rsid w:val="20C7517D"/>
    <w:rsid w:val="20EE733F"/>
    <w:rsid w:val="210A29CA"/>
    <w:rsid w:val="2142A41B"/>
    <w:rsid w:val="214A6043"/>
    <w:rsid w:val="214FB588"/>
    <w:rsid w:val="2155CB08"/>
    <w:rsid w:val="216B7233"/>
    <w:rsid w:val="217B9946"/>
    <w:rsid w:val="219D5728"/>
    <w:rsid w:val="219DA9E9"/>
    <w:rsid w:val="21B2D0C1"/>
    <w:rsid w:val="21DEC474"/>
    <w:rsid w:val="21E73D92"/>
    <w:rsid w:val="21F898E1"/>
    <w:rsid w:val="22162561"/>
    <w:rsid w:val="221F1BAA"/>
    <w:rsid w:val="2228B316"/>
    <w:rsid w:val="222AA64B"/>
    <w:rsid w:val="22314FAF"/>
    <w:rsid w:val="2236702B"/>
    <w:rsid w:val="223A12F3"/>
    <w:rsid w:val="2254D2A6"/>
    <w:rsid w:val="2262D588"/>
    <w:rsid w:val="2270FE96"/>
    <w:rsid w:val="227E9499"/>
    <w:rsid w:val="22803B27"/>
    <w:rsid w:val="22808EA2"/>
    <w:rsid w:val="228F7C1D"/>
    <w:rsid w:val="228FBA44"/>
    <w:rsid w:val="229678E7"/>
    <w:rsid w:val="22A56047"/>
    <w:rsid w:val="22B4E170"/>
    <w:rsid w:val="22CF7777"/>
    <w:rsid w:val="22DBF736"/>
    <w:rsid w:val="22EBD830"/>
    <w:rsid w:val="2309EB0A"/>
    <w:rsid w:val="2318B703"/>
    <w:rsid w:val="23562894"/>
    <w:rsid w:val="235C0D7C"/>
    <w:rsid w:val="236255B2"/>
    <w:rsid w:val="23827385"/>
    <w:rsid w:val="238A65D4"/>
    <w:rsid w:val="238E1D2C"/>
    <w:rsid w:val="239228B8"/>
    <w:rsid w:val="239A3F97"/>
    <w:rsid w:val="23D5B384"/>
    <w:rsid w:val="23FA4EE4"/>
    <w:rsid w:val="240BE056"/>
    <w:rsid w:val="241477AA"/>
    <w:rsid w:val="241FC575"/>
    <w:rsid w:val="242BD774"/>
    <w:rsid w:val="243494AD"/>
    <w:rsid w:val="243E8797"/>
    <w:rsid w:val="243F4C80"/>
    <w:rsid w:val="2442A911"/>
    <w:rsid w:val="244F5D37"/>
    <w:rsid w:val="2459348A"/>
    <w:rsid w:val="2471512D"/>
    <w:rsid w:val="2472872C"/>
    <w:rsid w:val="248474A3"/>
    <w:rsid w:val="2499A5A1"/>
    <w:rsid w:val="249B9F9F"/>
    <w:rsid w:val="24CA6C18"/>
    <w:rsid w:val="24D3BD82"/>
    <w:rsid w:val="24DA961F"/>
    <w:rsid w:val="24DF6555"/>
    <w:rsid w:val="24E2E118"/>
    <w:rsid w:val="25057F34"/>
    <w:rsid w:val="25734F83"/>
    <w:rsid w:val="25840F9D"/>
    <w:rsid w:val="25BD3E9C"/>
    <w:rsid w:val="26092A84"/>
    <w:rsid w:val="260A1F81"/>
    <w:rsid w:val="2610FD83"/>
    <w:rsid w:val="2611C1D2"/>
    <w:rsid w:val="2611C7DC"/>
    <w:rsid w:val="262D6ACD"/>
    <w:rsid w:val="26399F58"/>
    <w:rsid w:val="265EC635"/>
    <w:rsid w:val="265F94D2"/>
    <w:rsid w:val="26A7B2AA"/>
    <w:rsid w:val="26A8D2FC"/>
    <w:rsid w:val="26B1E73C"/>
    <w:rsid w:val="26B891E3"/>
    <w:rsid w:val="26C71F95"/>
    <w:rsid w:val="26DDE320"/>
    <w:rsid w:val="270E17AF"/>
    <w:rsid w:val="2712E911"/>
    <w:rsid w:val="2724048D"/>
    <w:rsid w:val="27320B2D"/>
    <w:rsid w:val="273A76CC"/>
    <w:rsid w:val="2746EF73"/>
    <w:rsid w:val="275762F3"/>
    <w:rsid w:val="275B8554"/>
    <w:rsid w:val="276064BB"/>
    <w:rsid w:val="2760E35C"/>
    <w:rsid w:val="27614C87"/>
    <w:rsid w:val="276EE84F"/>
    <w:rsid w:val="27A9BDAF"/>
    <w:rsid w:val="27E69FFC"/>
    <w:rsid w:val="27E77A68"/>
    <w:rsid w:val="28071456"/>
    <w:rsid w:val="282017C8"/>
    <w:rsid w:val="2829C449"/>
    <w:rsid w:val="283B6B57"/>
    <w:rsid w:val="2846B1DA"/>
    <w:rsid w:val="2848E911"/>
    <w:rsid w:val="285DA40B"/>
    <w:rsid w:val="28624A09"/>
    <w:rsid w:val="287911A7"/>
    <w:rsid w:val="287DFB89"/>
    <w:rsid w:val="288B58C3"/>
    <w:rsid w:val="289AD7BE"/>
    <w:rsid w:val="28B1F2A4"/>
    <w:rsid w:val="28BA4580"/>
    <w:rsid w:val="28BF803E"/>
    <w:rsid w:val="28CA9F74"/>
    <w:rsid w:val="28CEA902"/>
    <w:rsid w:val="28D3C635"/>
    <w:rsid w:val="28D61403"/>
    <w:rsid w:val="28E05CC7"/>
    <w:rsid w:val="28E8C09D"/>
    <w:rsid w:val="28FECBEF"/>
    <w:rsid w:val="29442696"/>
    <w:rsid w:val="295792B3"/>
    <w:rsid w:val="297B25C8"/>
    <w:rsid w:val="297C500F"/>
    <w:rsid w:val="29803493"/>
    <w:rsid w:val="298A7CF3"/>
    <w:rsid w:val="298E61D7"/>
    <w:rsid w:val="299365CD"/>
    <w:rsid w:val="29C3C09B"/>
    <w:rsid w:val="29C3C3F8"/>
    <w:rsid w:val="29C52781"/>
    <w:rsid w:val="29D9C5B1"/>
    <w:rsid w:val="29DA296D"/>
    <w:rsid w:val="29E03421"/>
    <w:rsid w:val="29F24922"/>
    <w:rsid w:val="29F9426B"/>
    <w:rsid w:val="2A30FFBE"/>
    <w:rsid w:val="2A3362CB"/>
    <w:rsid w:val="2A3C2A8B"/>
    <w:rsid w:val="2A5795A4"/>
    <w:rsid w:val="2A59D04A"/>
    <w:rsid w:val="2A6A36E9"/>
    <w:rsid w:val="2A6F99B5"/>
    <w:rsid w:val="2A717425"/>
    <w:rsid w:val="2A7EA12E"/>
    <w:rsid w:val="2A877934"/>
    <w:rsid w:val="2AC0F862"/>
    <w:rsid w:val="2AC30551"/>
    <w:rsid w:val="2AD446C8"/>
    <w:rsid w:val="2AD7266E"/>
    <w:rsid w:val="2AF3D9CD"/>
    <w:rsid w:val="2AF407AD"/>
    <w:rsid w:val="2AFBCFC4"/>
    <w:rsid w:val="2B0C7104"/>
    <w:rsid w:val="2B21A7BA"/>
    <w:rsid w:val="2B260E1C"/>
    <w:rsid w:val="2B27F31D"/>
    <w:rsid w:val="2B364B79"/>
    <w:rsid w:val="2B53F7F8"/>
    <w:rsid w:val="2B59A362"/>
    <w:rsid w:val="2B5DA78E"/>
    <w:rsid w:val="2B6BFB58"/>
    <w:rsid w:val="2B74C35D"/>
    <w:rsid w:val="2B90DA6F"/>
    <w:rsid w:val="2B9DACA4"/>
    <w:rsid w:val="2BA13125"/>
    <w:rsid w:val="2BA7078E"/>
    <w:rsid w:val="2BAC54F2"/>
    <w:rsid w:val="2BAF6EA1"/>
    <w:rsid w:val="2BD3DC22"/>
    <w:rsid w:val="2BDDE5D1"/>
    <w:rsid w:val="2BFC27C9"/>
    <w:rsid w:val="2C241C79"/>
    <w:rsid w:val="2C26856D"/>
    <w:rsid w:val="2C29F03E"/>
    <w:rsid w:val="2C37E55B"/>
    <w:rsid w:val="2C4F628E"/>
    <w:rsid w:val="2C538EFC"/>
    <w:rsid w:val="2C667D9A"/>
    <w:rsid w:val="2CA62158"/>
    <w:rsid w:val="2CB683F7"/>
    <w:rsid w:val="2CBED82F"/>
    <w:rsid w:val="2CDB5E11"/>
    <w:rsid w:val="2CDC62F9"/>
    <w:rsid w:val="2CF225A8"/>
    <w:rsid w:val="2CFC5472"/>
    <w:rsid w:val="2D0E5973"/>
    <w:rsid w:val="2D1CCB48"/>
    <w:rsid w:val="2D2C0745"/>
    <w:rsid w:val="2D2D5427"/>
    <w:rsid w:val="2D3283D8"/>
    <w:rsid w:val="2D3DA5D4"/>
    <w:rsid w:val="2D4BF2CF"/>
    <w:rsid w:val="2D51600E"/>
    <w:rsid w:val="2D518A23"/>
    <w:rsid w:val="2D52A1EE"/>
    <w:rsid w:val="2D640E5E"/>
    <w:rsid w:val="2D741231"/>
    <w:rsid w:val="2D75492E"/>
    <w:rsid w:val="2D83FBEA"/>
    <w:rsid w:val="2D8A1AEB"/>
    <w:rsid w:val="2DA20DF7"/>
    <w:rsid w:val="2DA24E66"/>
    <w:rsid w:val="2DACE8B8"/>
    <w:rsid w:val="2DCE7288"/>
    <w:rsid w:val="2DD42F63"/>
    <w:rsid w:val="2DE27B38"/>
    <w:rsid w:val="2DE442C7"/>
    <w:rsid w:val="2DF0E5A1"/>
    <w:rsid w:val="2DF1ECA3"/>
    <w:rsid w:val="2E1307C1"/>
    <w:rsid w:val="2E1E74FE"/>
    <w:rsid w:val="2E27D8DD"/>
    <w:rsid w:val="2E343091"/>
    <w:rsid w:val="2E6DB466"/>
    <w:rsid w:val="2E8BB9DB"/>
    <w:rsid w:val="2E921F85"/>
    <w:rsid w:val="2E922CF3"/>
    <w:rsid w:val="2E937089"/>
    <w:rsid w:val="2E9EECF2"/>
    <w:rsid w:val="2EBC2E19"/>
    <w:rsid w:val="2ECC0A5C"/>
    <w:rsid w:val="2EE64416"/>
    <w:rsid w:val="2EE6E77A"/>
    <w:rsid w:val="2EF3A14A"/>
    <w:rsid w:val="2EF3EE30"/>
    <w:rsid w:val="2F19854E"/>
    <w:rsid w:val="2F1C8C9C"/>
    <w:rsid w:val="2F29FA91"/>
    <w:rsid w:val="2F305736"/>
    <w:rsid w:val="2F3E369C"/>
    <w:rsid w:val="2F61D288"/>
    <w:rsid w:val="2F63FA0C"/>
    <w:rsid w:val="2F711F1F"/>
    <w:rsid w:val="2F71DEB7"/>
    <w:rsid w:val="2F71FB17"/>
    <w:rsid w:val="2F72ED18"/>
    <w:rsid w:val="2F99BFD3"/>
    <w:rsid w:val="2FB4E1EF"/>
    <w:rsid w:val="2FBC8C78"/>
    <w:rsid w:val="2FD3CF36"/>
    <w:rsid w:val="2FF4CE36"/>
    <w:rsid w:val="2FFEED71"/>
    <w:rsid w:val="30174002"/>
    <w:rsid w:val="30211B11"/>
    <w:rsid w:val="3025CAA9"/>
    <w:rsid w:val="303776EC"/>
    <w:rsid w:val="304059E9"/>
    <w:rsid w:val="30597F3F"/>
    <w:rsid w:val="30822017"/>
    <w:rsid w:val="3094A9C2"/>
    <w:rsid w:val="30A0873F"/>
    <w:rsid w:val="30E03FCF"/>
    <w:rsid w:val="30EFF76B"/>
    <w:rsid w:val="310D76A0"/>
    <w:rsid w:val="311556E5"/>
    <w:rsid w:val="3115AAFE"/>
    <w:rsid w:val="311C683D"/>
    <w:rsid w:val="3144F303"/>
    <w:rsid w:val="3151EB33"/>
    <w:rsid w:val="3153B02A"/>
    <w:rsid w:val="31704472"/>
    <w:rsid w:val="317CC9F3"/>
    <w:rsid w:val="3180B3DF"/>
    <w:rsid w:val="318D80DF"/>
    <w:rsid w:val="31A9202D"/>
    <w:rsid w:val="31AA606D"/>
    <w:rsid w:val="31AFBBD7"/>
    <w:rsid w:val="31B15347"/>
    <w:rsid w:val="31E9089E"/>
    <w:rsid w:val="3208A439"/>
    <w:rsid w:val="320CDFD7"/>
    <w:rsid w:val="32152FF7"/>
    <w:rsid w:val="321C4118"/>
    <w:rsid w:val="321F9438"/>
    <w:rsid w:val="3237923A"/>
    <w:rsid w:val="323A683C"/>
    <w:rsid w:val="3258A031"/>
    <w:rsid w:val="325DC973"/>
    <w:rsid w:val="32C7FAA0"/>
    <w:rsid w:val="32DDE877"/>
    <w:rsid w:val="330F17DE"/>
    <w:rsid w:val="331ED0EA"/>
    <w:rsid w:val="3336FCFD"/>
    <w:rsid w:val="33490CAD"/>
    <w:rsid w:val="33556BCC"/>
    <w:rsid w:val="33604BC7"/>
    <w:rsid w:val="3371972A"/>
    <w:rsid w:val="33B03B45"/>
    <w:rsid w:val="33C3E5C7"/>
    <w:rsid w:val="33C8C394"/>
    <w:rsid w:val="33ECEEC3"/>
    <w:rsid w:val="33EEA19A"/>
    <w:rsid w:val="33F81E0B"/>
    <w:rsid w:val="34072B9D"/>
    <w:rsid w:val="340A95F4"/>
    <w:rsid w:val="340F408C"/>
    <w:rsid w:val="3432BDB8"/>
    <w:rsid w:val="343DB165"/>
    <w:rsid w:val="34657ADC"/>
    <w:rsid w:val="3481EA89"/>
    <w:rsid w:val="3487F52D"/>
    <w:rsid w:val="3488BE80"/>
    <w:rsid w:val="34977A5B"/>
    <w:rsid w:val="349E3A4E"/>
    <w:rsid w:val="34A99980"/>
    <w:rsid w:val="34B2CB02"/>
    <w:rsid w:val="34D7C0C2"/>
    <w:rsid w:val="34E1C3B8"/>
    <w:rsid w:val="3512E677"/>
    <w:rsid w:val="35195678"/>
    <w:rsid w:val="3522FA53"/>
    <w:rsid w:val="35330ED7"/>
    <w:rsid w:val="3533AA9F"/>
    <w:rsid w:val="35673744"/>
    <w:rsid w:val="3578B257"/>
    <w:rsid w:val="358C72D8"/>
    <w:rsid w:val="358F57B2"/>
    <w:rsid w:val="359F6B02"/>
    <w:rsid w:val="35ABE911"/>
    <w:rsid w:val="35D2947A"/>
    <w:rsid w:val="35D5F4A9"/>
    <w:rsid w:val="35D7E4DB"/>
    <w:rsid w:val="35DE7183"/>
    <w:rsid w:val="35E57324"/>
    <w:rsid w:val="35F9DC8F"/>
    <w:rsid w:val="3600E0EF"/>
    <w:rsid w:val="3633264C"/>
    <w:rsid w:val="36441707"/>
    <w:rsid w:val="3669ED3F"/>
    <w:rsid w:val="3684618C"/>
    <w:rsid w:val="368B6FB0"/>
    <w:rsid w:val="368C9A81"/>
    <w:rsid w:val="36AC4DDA"/>
    <w:rsid w:val="36BD47FC"/>
    <w:rsid w:val="36D1C39C"/>
    <w:rsid w:val="36D4F7D6"/>
    <w:rsid w:val="36E08215"/>
    <w:rsid w:val="36F36352"/>
    <w:rsid w:val="3726C684"/>
    <w:rsid w:val="37469E8E"/>
    <w:rsid w:val="3750FFEB"/>
    <w:rsid w:val="375B2A63"/>
    <w:rsid w:val="37672144"/>
    <w:rsid w:val="3770AABB"/>
    <w:rsid w:val="3776EC8A"/>
    <w:rsid w:val="377F979B"/>
    <w:rsid w:val="37A784C5"/>
    <w:rsid w:val="37B33899"/>
    <w:rsid w:val="37B39954"/>
    <w:rsid w:val="37BDE51F"/>
    <w:rsid w:val="37C71F84"/>
    <w:rsid w:val="37F93DA7"/>
    <w:rsid w:val="37F99A99"/>
    <w:rsid w:val="3811D4F9"/>
    <w:rsid w:val="38162108"/>
    <w:rsid w:val="383101E0"/>
    <w:rsid w:val="383D099A"/>
    <w:rsid w:val="3845DCF8"/>
    <w:rsid w:val="385FBB94"/>
    <w:rsid w:val="386A1080"/>
    <w:rsid w:val="3870B5F7"/>
    <w:rsid w:val="38775B83"/>
    <w:rsid w:val="388DD91C"/>
    <w:rsid w:val="3892E03B"/>
    <w:rsid w:val="38CD3667"/>
    <w:rsid w:val="38CECD76"/>
    <w:rsid w:val="38EB952F"/>
    <w:rsid w:val="38EF186C"/>
    <w:rsid w:val="38F6CC79"/>
    <w:rsid w:val="390E122D"/>
    <w:rsid w:val="39176AE1"/>
    <w:rsid w:val="39218D2F"/>
    <w:rsid w:val="3929064F"/>
    <w:rsid w:val="392957A2"/>
    <w:rsid w:val="3955F59C"/>
    <w:rsid w:val="395A7CAB"/>
    <w:rsid w:val="39714684"/>
    <w:rsid w:val="39957649"/>
    <w:rsid w:val="3995E6D4"/>
    <w:rsid w:val="3997D2AF"/>
    <w:rsid w:val="39AF9721"/>
    <w:rsid w:val="39C9045E"/>
    <w:rsid w:val="39E4FBAB"/>
    <w:rsid w:val="39FB5D88"/>
    <w:rsid w:val="39FCF715"/>
    <w:rsid w:val="3A1B3604"/>
    <w:rsid w:val="3A327EA3"/>
    <w:rsid w:val="3A60C477"/>
    <w:rsid w:val="3A8E335A"/>
    <w:rsid w:val="3AADC294"/>
    <w:rsid w:val="3AAE14F4"/>
    <w:rsid w:val="3AB5DB6A"/>
    <w:rsid w:val="3AB8ED2F"/>
    <w:rsid w:val="3AC2C1B6"/>
    <w:rsid w:val="3ADD5FB5"/>
    <w:rsid w:val="3AE78002"/>
    <w:rsid w:val="3AE98F52"/>
    <w:rsid w:val="3B1C37B3"/>
    <w:rsid w:val="3B307262"/>
    <w:rsid w:val="3B54D105"/>
    <w:rsid w:val="3B56A27D"/>
    <w:rsid w:val="3B895D99"/>
    <w:rsid w:val="3B8B3608"/>
    <w:rsid w:val="3B909B4A"/>
    <w:rsid w:val="3B9294C2"/>
    <w:rsid w:val="3B97BD89"/>
    <w:rsid w:val="3BA7D463"/>
    <w:rsid w:val="3BAAD506"/>
    <w:rsid w:val="3BB6ACD4"/>
    <w:rsid w:val="3BB91625"/>
    <w:rsid w:val="3BBA79AF"/>
    <w:rsid w:val="3BCE4F04"/>
    <w:rsid w:val="3BD0DBD9"/>
    <w:rsid w:val="3BD8D8B7"/>
    <w:rsid w:val="3BF90AE3"/>
    <w:rsid w:val="3C0F0895"/>
    <w:rsid w:val="3C1BA23B"/>
    <w:rsid w:val="3C28AE47"/>
    <w:rsid w:val="3C3B6C46"/>
    <w:rsid w:val="3C44CB95"/>
    <w:rsid w:val="3C4CED4B"/>
    <w:rsid w:val="3C4F004C"/>
    <w:rsid w:val="3C530306"/>
    <w:rsid w:val="3C779A94"/>
    <w:rsid w:val="3C8EA499"/>
    <w:rsid w:val="3C9823B5"/>
    <w:rsid w:val="3CAC361A"/>
    <w:rsid w:val="3CAFE7C3"/>
    <w:rsid w:val="3CC4DB2B"/>
    <w:rsid w:val="3CC4FA44"/>
    <w:rsid w:val="3CC8435F"/>
    <w:rsid w:val="3CE654DC"/>
    <w:rsid w:val="3CEC574A"/>
    <w:rsid w:val="3CEFE8DC"/>
    <w:rsid w:val="3CFF2D49"/>
    <w:rsid w:val="3D035818"/>
    <w:rsid w:val="3D060ABE"/>
    <w:rsid w:val="3D1E6F35"/>
    <w:rsid w:val="3D24F85F"/>
    <w:rsid w:val="3D266D05"/>
    <w:rsid w:val="3D2C3181"/>
    <w:rsid w:val="3D2E4CC1"/>
    <w:rsid w:val="3D61DED6"/>
    <w:rsid w:val="3D64B2EA"/>
    <w:rsid w:val="3D66C06C"/>
    <w:rsid w:val="3D6A1F65"/>
    <w:rsid w:val="3D7694C2"/>
    <w:rsid w:val="3D824498"/>
    <w:rsid w:val="3D8B24E8"/>
    <w:rsid w:val="3D9CEE18"/>
    <w:rsid w:val="3DB4D09A"/>
    <w:rsid w:val="3DBCAE5B"/>
    <w:rsid w:val="3DC4B716"/>
    <w:rsid w:val="3DC506A3"/>
    <w:rsid w:val="3DDD5234"/>
    <w:rsid w:val="3DDEA434"/>
    <w:rsid w:val="3DEE7363"/>
    <w:rsid w:val="3DFABB2A"/>
    <w:rsid w:val="3DFD0150"/>
    <w:rsid w:val="3E1F7D9E"/>
    <w:rsid w:val="3E213014"/>
    <w:rsid w:val="3E2F2FAF"/>
    <w:rsid w:val="3E369F96"/>
    <w:rsid w:val="3E680637"/>
    <w:rsid w:val="3E715755"/>
    <w:rsid w:val="3E81C0B1"/>
    <w:rsid w:val="3EACC372"/>
    <w:rsid w:val="3EB23500"/>
    <w:rsid w:val="3EBF251C"/>
    <w:rsid w:val="3EE52266"/>
    <w:rsid w:val="3EEB3EF7"/>
    <w:rsid w:val="3EEE619E"/>
    <w:rsid w:val="3EF5BF91"/>
    <w:rsid w:val="3F113779"/>
    <w:rsid w:val="3F2CD18D"/>
    <w:rsid w:val="3F43E01D"/>
    <w:rsid w:val="3F53C364"/>
    <w:rsid w:val="3F5D9869"/>
    <w:rsid w:val="3F6DAF9B"/>
    <w:rsid w:val="3F72C9C5"/>
    <w:rsid w:val="3F927A21"/>
    <w:rsid w:val="3F9FA2C4"/>
    <w:rsid w:val="3FB58D86"/>
    <w:rsid w:val="3FB5BD88"/>
    <w:rsid w:val="3FC48DB1"/>
    <w:rsid w:val="3FC64620"/>
    <w:rsid w:val="3FC6E4FC"/>
    <w:rsid w:val="3FE18165"/>
    <w:rsid w:val="40064FDE"/>
    <w:rsid w:val="401552EC"/>
    <w:rsid w:val="40220865"/>
    <w:rsid w:val="402772C7"/>
    <w:rsid w:val="4031E5AD"/>
    <w:rsid w:val="404C3AF2"/>
    <w:rsid w:val="40506CF3"/>
    <w:rsid w:val="4061D321"/>
    <w:rsid w:val="40623442"/>
    <w:rsid w:val="408077DF"/>
    <w:rsid w:val="4083C168"/>
    <w:rsid w:val="40931548"/>
    <w:rsid w:val="409B0056"/>
    <w:rsid w:val="40A1C027"/>
    <w:rsid w:val="40A3C00C"/>
    <w:rsid w:val="40EE973C"/>
    <w:rsid w:val="410C9B52"/>
    <w:rsid w:val="411046EC"/>
    <w:rsid w:val="411AEEF9"/>
    <w:rsid w:val="412C9911"/>
    <w:rsid w:val="413F7975"/>
    <w:rsid w:val="41603DD3"/>
    <w:rsid w:val="41812929"/>
    <w:rsid w:val="41837254"/>
    <w:rsid w:val="418D54AA"/>
    <w:rsid w:val="419DBC14"/>
    <w:rsid w:val="41AB54F3"/>
    <w:rsid w:val="41B03C24"/>
    <w:rsid w:val="41E7C0F8"/>
    <w:rsid w:val="41EC8A7F"/>
    <w:rsid w:val="41EF08FB"/>
    <w:rsid w:val="4203CF09"/>
    <w:rsid w:val="422D82D9"/>
    <w:rsid w:val="424158A8"/>
    <w:rsid w:val="42423C09"/>
    <w:rsid w:val="42491104"/>
    <w:rsid w:val="425323C5"/>
    <w:rsid w:val="42611346"/>
    <w:rsid w:val="427F3DA6"/>
    <w:rsid w:val="4288D100"/>
    <w:rsid w:val="428D5A38"/>
    <w:rsid w:val="42971B99"/>
    <w:rsid w:val="42C0A0DC"/>
    <w:rsid w:val="42D626DE"/>
    <w:rsid w:val="42EAA490"/>
    <w:rsid w:val="43037EC4"/>
    <w:rsid w:val="43054553"/>
    <w:rsid w:val="4315BCCF"/>
    <w:rsid w:val="431EBCDB"/>
    <w:rsid w:val="43267959"/>
    <w:rsid w:val="4362F6C7"/>
    <w:rsid w:val="43767F27"/>
    <w:rsid w:val="4389C086"/>
    <w:rsid w:val="4391256F"/>
    <w:rsid w:val="43B36382"/>
    <w:rsid w:val="43C7F8D5"/>
    <w:rsid w:val="43C8856F"/>
    <w:rsid w:val="43CC84B8"/>
    <w:rsid w:val="43DE323A"/>
    <w:rsid w:val="43DEF0B6"/>
    <w:rsid w:val="43E29BEC"/>
    <w:rsid w:val="43F92248"/>
    <w:rsid w:val="43FF5135"/>
    <w:rsid w:val="440D1943"/>
    <w:rsid w:val="4411DE55"/>
    <w:rsid w:val="442438D0"/>
    <w:rsid w:val="443BDF81"/>
    <w:rsid w:val="44422D50"/>
    <w:rsid w:val="4467C7D3"/>
    <w:rsid w:val="44697E8D"/>
    <w:rsid w:val="4472DEBD"/>
    <w:rsid w:val="4480CBB9"/>
    <w:rsid w:val="448474FC"/>
    <w:rsid w:val="44965837"/>
    <w:rsid w:val="449AC64F"/>
    <w:rsid w:val="44C08D3F"/>
    <w:rsid w:val="44C8E192"/>
    <w:rsid w:val="44F0ACC5"/>
    <w:rsid w:val="4523CE8C"/>
    <w:rsid w:val="454869C5"/>
    <w:rsid w:val="457645B9"/>
    <w:rsid w:val="45764FAB"/>
    <w:rsid w:val="458F346C"/>
    <w:rsid w:val="45A3A737"/>
    <w:rsid w:val="45C6BC4A"/>
    <w:rsid w:val="45E2D80C"/>
    <w:rsid w:val="45EF7559"/>
    <w:rsid w:val="46037C2C"/>
    <w:rsid w:val="460CFDA4"/>
    <w:rsid w:val="460F242D"/>
    <w:rsid w:val="4619F953"/>
    <w:rsid w:val="46431928"/>
    <w:rsid w:val="46531174"/>
    <w:rsid w:val="46687128"/>
    <w:rsid w:val="466922F1"/>
    <w:rsid w:val="466FD171"/>
    <w:rsid w:val="46738D59"/>
    <w:rsid w:val="46745B2E"/>
    <w:rsid w:val="467BAAE7"/>
    <w:rsid w:val="46A1C458"/>
    <w:rsid w:val="46AFA055"/>
    <w:rsid w:val="46CAB23C"/>
    <w:rsid w:val="46D7F498"/>
    <w:rsid w:val="46F0AB4C"/>
    <w:rsid w:val="46FCF509"/>
    <w:rsid w:val="46FFE2F1"/>
    <w:rsid w:val="470DEE65"/>
    <w:rsid w:val="471BFB76"/>
    <w:rsid w:val="4720EE8F"/>
    <w:rsid w:val="473DF600"/>
    <w:rsid w:val="4743EDA7"/>
    <w:rsid w:val="47441679"/>
    <w:rsid w:val="4758D48C"/>
    <w:rsid w:val="476D8B17"/>
    <w:rsid w:val="47704420"/>
    <w:rsid w:val="477CE8AE"/>
    <w:rsid w:val="4783E3AD"/>
    <w:rsid w:val="478A858C"/>
    <w:rsid w:val="47966549"/>
    <w:rsid w:val="479A9884"/>
    <w:rsid w:val="479E825F"/>
    <w:rsid w:val="47C4B5E3"/>
    <w:rsid w:val="47C93447"/>
    <w:rsid w:val="47CCDEA0"/>
    <w:rsid w:val="47D4FE9C"/>
    <w:rsid w:val="47E9A515"/>
    <w:rsid w:val="47ED26CB"/>
    <w:rsid w:val="47F66927"/>
    <w:rsid w:val="4842CB62"/>
    <w:rsid w:val="4848B32D"/>
    <w:rsid w:val="485FB933"/>
    <w:rsid w:val="4860557C"/>
    <w:rsid w:val="48608990"/>
    <w:rsid w:val="487FF2F0"/>
    <w:rsid w:val="4895B147"/>
    <w:rsid w:val="489FA1E3"/>
    <w:rsid w:val="48C0A9E6"/>
    <w:rsid w:val="48DF8D5B"/>
    <w:rsid w:val="48DFDE92"/>
    <w:rsid w:val="48E0A56C"/>
    <w:rsid w:val="48FDEFDE"/>
    <w:rsid w:val="491494E7"/>
    <w:rsid w:val="4920D19A"/>
    <w:rsid w:val="49239FF8"/>
    <w:rsid w:val="493066B3"/>
    <w:rsid w:val="4943590F"/>
    <w:rsid w:val="4983506C"/>
    <w:rsid w:val="498BAF3B"/>
    <w:rsid w:val="4991A525"/>
    <w:rsid w:val="49A029F3"/>
    <w:rsid w:val="49B49934"/>
    <w:rsid w:val="49C40759"/>
    <w:rsid w:val="49C97983"/>
    <w:rsid w:val="49EAFCF6"/>
    <w:rsid w:val="49F18E63"/>
    <w:rsid w:val="49F950F3"/>
    <w:rsid w:val="4A159EF9"/>
    <w:rsid w:val="4A20424D"/>
    <w:rsid w:val="4A29B014"/>
    <w:rsid w:val="4A386E1D"/>
    <w:rsid w:val="4A583C9C"/>
    <w:rsid w:val="4A6963C8"/>
    <w:rsid w:val="4A700818"/>
    <w:rsid w:val="4A7E6290"/>
    <w:rsid w:val="4A87B200"/>
    <w:rsid w:val="4A8CD536"/>
    <w:rsid w:val="4A980E52"/>
    <w:rsid w:val="4A986A37"/>
    <w:rsid w:val="4AA1ADD0"/>
    <w:rsid w:val="4AA4CE8B"/>
    <w:rsid w:val="4AC35B02"/>
    <w:rsid w:val="4ACDE603"/>
    <w:rsid w:val="4AD575A5"/>
    <w:rsid w:val="4B0C7FCE"/>
    <w:rsid w:val="4B3A758E"/>
    <w:rsid w:val="4B3B5031"/>
    <w:rsid w:val="4B55F9FC"/>
    <w:rsid w:val="4B6EB0C7"/>
    <w:rsid w:val="4B77C145"/>
    <w:rsid w:val="4B868816"/>
    <w:rsid w:val="4BA04B96"/>
    <w:rsid w:val="4BB558E1"/>
    <w:rsid w:val="4BCD099B"/>
    <w:rsid w:val="4BE3DE0C"/>
    <w:rsid w:val="4BE8EBD4"/>
    <w:rsid w:val="4BE95953"/>
    <w:rsid w:val="4C539A0A"/>
    <w:rsid w:val="4C576240"/>
    <w:rsid w:val="4C5C7748"/>
    <w:rsid w:val="4C8888A4"/>
    <w:rsid w:val="4CA73E9B"/>
    <w:rsid w:val="4CE09D8D"/>
    <w:rsid w:val="4D0185CB"/>
    <w:rsid w:val="4D1B6902"/>
    <w:rsid w:val="4D248DA2"/>
    <w:rsid w:val="4D2DF8EA"/>
    <w:rsid w:val="4D363186"/>
    <w:rsid w:val="4D43D81A"/>
    <w:rsid w:val="4D578B65"/>
    <w:rsid w:val="4D7D6CDF"/>
    <w:rsid w:val="4D8F6100"/>
    <w:rsid w:val="4D976DB7"/>
    <w:rsid w:val="4DA3D20C"/>
    <w:rsid w:val="4DAA5697"/>
    <w:rsid w:val="4DB2B58C"/>
    <w:rsid w:val="4DBAD427"/>
    <w:rsid w:val="4DBFE9A7"/>
    <w:rsid w:val="4DC5A748"/>
    <w:rsid w:val="4DD4AF8F"/>
    <w:rsid w:val="4DD4F277"/>
    <w:rsid w:val="4DDC777A"/>
    <w:rsid w:val="4DEDE32A"/>
    <w:rsid w:val="4DF42DF1"/>
    <w:rsid w:val="4E153670"/>
    <w:rsid w:val="4E3B15F1"/>
    <w:rsid w:val="4E3C635A"/>
    <w:rsid w:val="4E4BAB69"/>
    <w:rsid w:val="4E4D3878"/>
    <w:rsid w:val="4E5801DB"/>
    <w:rsid w:val="4E5804A3"/>
    <w:rsid w:val="4E59A94F"/>
    <w:rsid w:val="4E7D3CDD"/>
    <w:rsid w:val="4E8408EB"/>
    <w:rsid w:val="4E9897BC"/>
    <w:rsid w:val="4EA9F7EC"/>
    <w:rsid w:val="4EAF3807"/>
    <w:rsid w:val="4EB06998"/>
    <w:rsid w:val="4EB75B14"/>
    <w:rsid w:val="4EBF720A"/>
    <w:rsid w:val="4EC2F2FB"/>
    <w:rsid w:val="4F00A20C"/>
    <w:rsid w:val="4F0E13AB"/>
    <w:rsid w:val="4F170A1F"/>
    <w:rsid w:val="4F1EB17E"/>
    <w:rsid w:val="4F257DF2"/>
    <w:rsid w:val="4F2F7BBA"/>
    <w:rsid w:val="4F325C34"/>
    <w:rsid w:val="4F4150CC"/>
    <w:rsid w:val="4F4F630C"/>
    <w:rsid w:val="4F55D2A9"/>
    <w:rsid w:val="4F684481"/>
    <w:rsid w:val="4F8DADC2"/>
    <w:rsid w:val="4FA637D2"/>
    <w:rsid w:val="4FC7C662"/>
    <w:rsid w:val="4FC99F8F"/>
    <w:rsid w:val="4FEE64E7"/>
    <w:rsid w:val="4FEF5966"/>
    <w:rsid w:val="4FF6DBD4"/>
    <w:rsid w:val="4FFEA56D"/>
    <w:rsid w:val="50046D42"/>
    <w:rsid w:val="50062875"/>
    <w:rsid w:val="5025B864"/>
    <w:rsid w:val="505E9BB1"/>
    <w:rsid w:val="5068452E"/>
    <w:rsid w:val="506A5AA5"/>
    <w:rsid w:val="507922CE"/>
    <w:rsid w:val="507E5615"/>
    <w:rsid w:val="5088F0DA"/>
    <w:rsid w:val="508930A3"/>
    <w:rsid w:val="5093297A"/>
    <w:rsid w:val="509F4A21"/>
    <w:rsid w:val="50A94E6F"/>
    <w:rsid w:val="50AA6AE4"/>
    <w:rsid w:val="50C7A968"/>
    <w:rsid w:val="50CE2C95"/>
    <w:rsid w:val="50D4F5F3"/>
    <w:rsid w:val="512553F1"/>
    <w:rsid w:val="512DEA3A"/>
    <w:rsid w:val="51392A52"/>
    <w:rsid w:val="513E315C"/>
    <w:rsid w:val="5148B3D6"/>
    <w:rsid w:val="514CC412"/>
    <w:rsid w:val="515087EF"/>
    <w:rsid w:val="5151D6A7"/>
    <w:rsid w:val="51586743"/>
    <w:rsid w:val="51724237"/>
    <w:rsid w:val="5176AABB"/>
    <w:rsid w:val="517E1641"/>
    <w:rsid w:val="5184A22B"/>
    <w:rsid w:val="519691B9"/>
    <w:rsid w:val="519A5477"/>
    <w:rsid w:val="51C638CA"/>
    <w:rsid w:val="51E4D1E3"/>
    <w:rsid w:val="51F0B169"/>
    <w:rsid w:val="51F6D6EB"/>
    <w:rsid w:val="51FF0B12"/>
    <w:rsid w:val="52111CD1"/>
    <w:rsid w:val="521D2678"/>
    <w:rsid w:val="521FACC7"/>
    <w:rsid w:val="522D0691"/>
    <w:rsid w:val="52517108"/>
    <w:rsid w:val="525652EA"/>
    <w:rsid w:val="5258165C"/>
    <w:rsid w:val="525DBF55"/>
    <w:rsid w:val="52816F89"/>
    <w:rsid w:val="52880E25"/>
    <w:rsid w:val="52AC0311"/>
    <w:rsid w:val="52B7727C"/>
    <w:rsid w:val="52C7E49B"/>
    <w:rsid w:val="52DA8746"/>
    <w:rsid w:val="52F8FD9B"/>
    <w:rsid w:val="5312F311"/>
    <w:rsid w:val="531DEDC6"/>
    <w:rsid w:val="532FFD67"/>
    <w:rsid w:val="53457206"/>
    <w:rsid w:val="5360C98E"/>
    <w:rsid w:val="53819C2E"/>
    <w:rsid w:val="5382B4C1"/>
    <w:rsid w:val="53B5796A"/>
    <w:rsid w:val="53DA152E"/>
    <w:rsid w:val="53EE2432"/>
    <w:rsid w:val="53EE59CB"/>
    <w:rsid w:val="53F87D66"/>
    <w:rsid w:val="540D120F"/>
    <w:rsid w:val="54132BCC"/>
    <w:rsid w:val="541C2855"/>
    <w:rsid w:val="54310E65"/>
    <w:rsid w:val="5475F315"/>
    <w:rsid w:val="548230A2"/>
    <w:rsid w:val="5482745E"/>
    <w:rsid w:val="54843F79"/>
    <w:rsid w:val="54B5B58C"/>
    <w:rsid w:val="54B6ACE3"/>
    <w:rsid w:val="54C50706"/>
    <w:rsid w:val="54D29108"/>
    <w:rsid w:val="54E93BF3"/>
    <w:rsid w:val="54F43099"/>
    <w:rsid w:val="54FC6A3E"/>
    <w:rsid w:val="55022DDC"/>
    <w:rsid w:val="550FEE7E"/>
    <w:rsid w:val="5518819A"/>
    <w:rsid w:val="552466D2"/>
    <w:rsid w:val="552A9BF6"/>
    <w:rsid w:val="55329434"/>
    <w:rsid w:val="5541D73F"/>
    <w:rsid w:val="5565FC4D"/>
    <w:rsid w:val="556EB12B"/>
    <w:rsid w:val="5573731F"/>
    <w:rsid w:val="558EF8B0"/>
    <w:rsid w:val="559BB43B"/>
    <w:rsid w:val="55AB3302"/>
    <w:rsid w:val="55C5DFBB"/>
    <w:rsid w:val="55CB39EF"/>
    <w:rsid w:val="55F3217A"/>
    <w:rsid w:val="560EC58A"/>
    <w:rsid w:val="5619D8E8"/>
    <w:rsid w:val="561D4C33"/>
    <w:rsid w:val="5645DC96"/>
    <w:rsid w:val="56462E0F"/>
    <w:rsid w:val="565541C3"/>
    <w:rsid w:val="5663124D"/>
    <w:rsid w:val="56669FA0"/>
    <w:rsid w:val="566BD978"/>
    <w:rsid w:val="566F7E15"/>
    <w:rsid w:val="567863B8"/>
    <w:rsid w:val="56788175"/>
    <w:rsid w:val="567F08A9"/>
    <w:rsid w:val="5698609F"/>
    <w:rsid w:val="56A1636D"/>
    <w:rsid w:val="56A2AF3D"/>
    <w:rsid w:val="56B23236"/>
    <w:rsid w:val="56B579F3"/>
    <w:rsid w:val="56B76747"/>
    <w:rsid w:val="56BAA0C6"/>
    <w:rsid w:val="56C663D9"/>
    <w:rsid w:val="56EE8741"/>
    <w:rsid w:val="57337D7D"/>
    <w:rsid w:val="573B555F"/>
    <w:rsid w:val="573C6F37"/>
    <w:rsid w:val="575FBFE9"/>
    <w:rsid w:val="577CF9AE"/>
    <w:rsid w:val="577F2DAC"/>
    <w:rsid w:val="57A9AEAB"/>
    <w:rsid w:val="57C26B39"/>
    <w:rsid w:val="580C9740"/>
    <w:rsid w:val="58115552"/>
    <w:rsid w:val="58234A5B"/>
    <w:rsid w:val="583B3EF3"/>
    <w:rsid w:val="5849CA5D"/>
    <w:rsid w:val="58564B1A"/>
    <w:rsid w:val="58567127"/>
    <w:rsid w:val="586E322A"/>
    <w:rsid w:val="58B09EE3"/>
    <w:rsid w:val="58B105A8"/>
    <w:rsid w:val="58B77E9E"/>
    <w:rsid w:val="58BD7FD2"/>
    <w:rsid w:val="58C27396"/>
    <w:rsid w:val="58C3A2D4"/>
    <w:rsid w:val="590C0A6F"/>
    <w:rsid w:val="59239A5E"/>
    <w:rsid w:val="5926A3CD"/>
    <w:rsid w:val="5931DF3A"/>
    <w:rsid w:val="593B3B70"/>
    <w:rsid w:val="5982BF0C"/>
    <w:rsid w:val="5993600E"/>
    <w:rsid w:val="59A0335E"/>
    <w:rsid w:val="59AAAF49"/>
    <w:rsid w:val="59B4EBD0"/>
    <w:rsid w:val="59B8732E"/>
    <w:rsid w:val="59FB65D8"/>
    <w:rsid w:val="5A502F77"/>
    <w:rsid w:val="5A599516"/>
    <w:rsid w:val="5A5ADAED"/>
    <w:rsid w:val="5A6ED957"/>
    <w:rsid w:val="5A700AA1"/>
    <w:rsid w:val="5A7407C3"/>
    <w:rsid w:val="5A8B9C01"/>
    <w:rsid w:val="5AA5C2F3"/>
    <w:rsid w:val="5AC82506"/>
    <w:rsid w:val="5AD516FA"/>
    <w:rsid w:val="5ADFEC2E"/>
    <w:rsid w:val="5AE6AA49"/>
    <w:rsid w:val="5B07EAF8"/>
    <w:rsid w:val="5B1D6D58"/>
    <w:rsid w:val="5B1DED85"/>
    <w:rsid w:val="5B3AD893"/>
    <w:rsid w:val="5B81B6A9"/>
    <w:rsid w:val="5B92BE6C"/>
    <w:rsid w:val="5BA856A5"/>
    <w:rsid w:val="5BAC26C5"/>
    <w:rsid w:val="5BB33E4A"/>
    <w:rsid w:val="5BBE2189"/>
    <w:rsid w:val="5BC3F590"/>
    <w:rsid w:val="5BF6A51F"/>
    <w:rsid w:val="5C21504F"/>
    <w:rsid w:val="5C3AA44E"/>
    <w:rsid w:val="5CACE65F"/>
    <w:rsid w:val="5CDC7F9C"/>
    <w:rsid w:val="5CE5E468"/>
    <w:rsid w:val="5CE84581"/>
    <w:rsid w:val="5CE91090"/>
    <w:rsid w:val="5CF56E75"/>
    <w:rsid w:val="5D0DB3E4"/>
    <w:rsid w:val="5D5460EE"/>
    <w:rsid w:val="5D5705F3"/>
    <w:rsid w:val="5D59ABFC"/>
    <w:rsid w:val="5D628496"/>
    <w:rsid w:val="5D645C46"/>
    <w:rsid w:val="5D6F8865"/>
    <w:rsid w:val="5D731980"/>
    <w:rsid w:val="5D87CB2C"/>
    <w:rsid w:val="5DB53E6A"/>
    <w:rsid w:val="5DCC5859"/>
    <w:rsid w:val="5DD1D8D1"/>
    <w:rsid w:val="5E002B15"/>
    <w:rsid w:val="5E0FA928"/>
    <w:rsid w:val="5E1B313F"/>
    <w:rsid w:val="5E282DEE"/>
    <w:rsid w:val="5E436BFE"/>
    <w:rsid w:val="5E5BE20C"/>
    <w:rsid w:val="5E5F76A8"/>
    <w:rsid w:val="5E68932B"/>
    <w:rsid w:val="5E70F4F7"/>
    <w:rsid w:val="5EA5E575"/>
    <w:rsid w:val="5EB2AE38"/>
    <w:rsid w:val="5EC6A740"/>
    <w:rsid w:val="5EE246FD"/>
    <w:rsid w:val="5EE8668F"/>
    <w:rsid w:val="5EE9C302"/>
    <w:rsid w:val="5EF93397"/>
    <w:rsid w:val="5EFDA5C7"/>
    <w:rsid w:val="5F1300F4"/>
    <w:rsid w:val="5F21A342"/>
    <w:rsid w:val="5F223D63"/>
    <w:rsid w:val="5F299D1E"/>
    <w:rsid w:val="5F2C0ECA"/>
    <w:rsid w:val="5F361BAF"/>
    <w:rsid w:val="5F457449"/>
    <w:rsid w:val="5F6B5B62"/>
    <w:rsid w:val="5F8154B1"/>
    <w:rsid w:val="5F882F24"/>
    <w:rsid w:val="6014D66B"/>
    <w:rsid w:val="6019C159"/>
    <w:rsid w:val="60215CCA"/>
    <w:rsid w:val="60561329"/>
    <w:rsid w:val="605BE665"/>
    <w:rsid w:val="6079C4BD"/>
    <w:rsid w:val="6094FC63"/>
    <w:rsid w:val="609B7ED6"/>
    <w:rsid w:val="609F7D7A"/>
    <w:rsid w:val="60A68345"/>
    <w:rsid w:val="60AABA42"/>
    <w:rsid w:val="60AD0E9B"/>
    <w:rsid w:val="60BDD0BE"/>
    <w:rsid w:val="60C75FBF"/>
    <w:rsid w:val="60D9E116"/>
    <w:rsid w:val="60DDBAF6"/>
    <w:rsid w:val="60EFEA49"/>
    <w:rsid w:val="60F50D73"/>
    <w:rsid w:val="60F6FF7B"/>
    <w:rsid w:val="61044B44"/>
    <w:rsid w:val="610566DE"/>
    <w:rsid w:val="61094F6C"/>
    <w:rsid w:val="611A4ECA"/>
    <w:rsid w:val="611E1474"/>
    <w:rsid w:val="612B3B13"/>
    <w:rsid w:val="61BF1214"/>
    <w:rsid w:val="61BF4665"/>
    <w:rsid w:val="61C348EB"/>
    <w:rsid w:val="61DC8233"/>
    <w:rsid w:val="61E17D93"/>
    <w:rsid w:val="61EC5B53"/>
    <w:rsid w:val="6210F23A"/>
    <w:rsid w:val="621AB8B1"/>
    <w:rsid w:val="622A5E46"/>
    <w:rsid w:val="622D796D"/>
    <w:rsid w:val="623A26CC"/>
    <w:rsid w:val="623CE732"/>
    <w:rsid w:val="625A30B4"/>
    <w:rsid w:val="625F7B47"/>
    <w:rsid w:val="626D2A49"/>
    <w:rsid w:val="629E707B"/>
    <w:rsid w:val="62C7F22D"/>
    <w:rsid w:val="62CA3AEF"/>
    <w:rsid w:val="62CC84D8"/>
    <w:rsid w:val="62D680F5"/>
    <w:rsid w:val="62D925D4"/>
    <w:rsid w:val="62E0CFD9"/>
    <w:rsid w:val="62EB221F"/>
    <w:rsid w:val="62EFFDA9"/>
    <w:rsid w:val="62F08835"/>
    <w:rsid w:val="62F1B0FF"/>
    <w:rsid w:val="630C75A0"/>
    <w:rsid w:val="63145487"/>
    <w:rsid w:val="632E26FA"/>
    <w:rsid w:val="63329B3D"/>
    <w:rsid w:val="63621B9B"/>
    <w:rsid w:val="6362B33C"/>
    <w:rsid w:val="6387C424"/>
    <w:rsid w:val="63912D60"/>
    <w:rsid w:val="63925092"/>
    <w:rsid w:val="63ADF33A"/>
    <w:rsid w:val="63B478FF"/>
    <w:rsid w:val="63B9C25C"/>
    <w:rsid w:val="63C834CA"/>
    <w:rsid w:val="63FF0081"/>
    <w:rsid w:val="6417B34C"/>
    <w:rsid w:val="64199186"/>
    <w:rsid w:val="641A03F2"/>
    <w:rsid w:val="641A2907"/>
    <w:rsid w:val="642982A7"/>
    <w:rsid w:val="645E513A"/>
    <w:rsid w:val="6471052A"/>
    <w:rsid w:val="6477924E"/>
    <w:rsid w:val="647B88F1"/>
    <w:rsid w:val="64848884"/>
    <w:rsid w:val="64BD9035"/>
    <w:rsid w:val="64C70148"/>
    <w:rsid w:val="64CAD470"/>
    <w:rsid w:val="64CBCA47"/>
    <w:rsid w:val="64DC48F7"/>
    <w:rsid w:val="64DEC765"/>
    <w:rsid w:val="64E850B1"/>
    <w:rsid w:val="64F22D39"/>
    <w:rsid w:val="64F269DD"/>
    <w:rsid w:val="64FC6D1F"/>
    <w:rsid w:val="6503048B"/>
    <w:rsid w:val="65257D29"/>
    <w:rsid w:val="6539E26C"/>
    <w:rsid w:val="659B7776"/>
    <w:rsid w:val="65A9DCF4"/>
    <w:rsid w:val="65AC7AEA"/>
    <w:rsid w:val="65B3AB44"/>
    <w:rsid w:val="65B44444"/>
    <w:rsid w:val="65BC5B81"/>
    <w:rsid w:val="65BCB98C"/>
    <w:rsid w:val="65BDB31D"/>
    <w:rsid w:val="65D3C167"/>
    <w:rsid w:val="65D4BB44"/>
    <w:rsid w:val="65E01E6A"/>
    <w:rsid w:val="65E200AD"/>
    <w:rsid w:val="65E92572"/>
    <w:rsid w:val="662EA56D"/>
    <w:rsid w:val="6663B776"/>
    <w:rsid w:val="666D9FB9"/>
    <w:rsid w:val="66828CA6"/>
    <w:rsid w:val="669CD07B"/>
    <w:rsid w:val="669F67EE"/>
    <w:rsid w:val="66A03CB5"/>
    <w:rsid w:val="66B76396"/>
    <w:rsid w:val="66D6CFD3"/>
    <w:rsid w:val="66F2468E"/>
    <w:rsid w:val="6702893C"/>
    <w:rsid w:val="67123CF8"/>
    <w:rsid w:val="671EE28C"/>
    <w:rsid w:val="67262B85"/>
    <w:rsid w:val="672C5273"/>
    <w:rsid w:val="672E355E"/>
    <w:rsid w:val="673C1B1F"/>
    <w:rsid w:val="67444D09"/>
    <w:rsid w:val="67468B1E"/>
    <w:rsid w:val="674B2634"/>
    <w:rsid w:val="67543F19"/>
    <w:rsid w:val="675FE82A"/>
    <w:rsid w:val="677112AF"/>
    <w:rsid w:val="678B4D7A"/>
    <w:rsid w:val="678CDD8D"/>
    <w:rsid w:val="678F4795"/>
    <w:rsid w:val="6795BA7C"/>
    <w:rsid w:val="679884FB"/>
    <w:rsid w:val="679A3477"/>
    <w:rsid w:val="67A431DC"/>
    <w:rsid w:val="67AC26AA"/>
    <w:rsid w:val="67B57841"/>
    <w:rsid w:val="67CD2EBE"/>
    <w:rsid w:val="67EAF0BD"/>
    <w:rsid w:val="67EB0CFA"/>
    <w:rsid w:val="6826FFEB"/>
    <w:rsid w:val="682D6A23"/>
    <w:rsid w:val="682DB425"/>
    <w:rsid w:val="683920A4"/>
    <w:rsid w:val="687520EB"/>
    <w:rsid w:val="6876E9D0"/>
    <w:rsid w:val="6885DADC"/>
    <w:rsid w:val="689C4BC0"/>
    <w:rsid w:val="68A002BC"/>
    <w:rsid w:val="68A92E58"/>
    <w:rsid w:val="68DF0EBD"/>
    <w:rsid w:val="68F8FCB5"/>
    <w:rsid w:val="691A4156"/>
    <w:rsid w:val="69283489"/>
    <w:rsid w:val="692E042C"/>
    <w:rsid w:val="6935796F"/>
    <w:rsid w:val="693E33F0"/>
    <w:rsid w:val="69632D4D"/>
    <w:rsid w:val="696932CE"/>
    <w:rsid w:val="69708182"/>
    <w:rsid w:val="6994CFB3"/>
    <w:rsid w:val="69B95C5B"/>
    <w:rsid w:val="69BC0743"/>
    <w:rsid w:val="69D42C75"/>
    <w:rsid w:val="69D6AFBF"/>
    <w:rsid w:val="69DB30AA"/>
    <w:rsid w:val="69DE8D56"/>
    <w:rsid w:val="6A10BAB7"/>
    <w:rsid w:val="6A11547C"/>
    <w:rsid w:val="6A1A22C5"/>
    <w:rsid w:val="6A1F1904"/>
    <w:rsid w:val="6A507954"/>
    <w:rsid w:val="6A5D65B7"/>
    <w:rsid w:val="6A6C65DE"/>
    <w:rsid w:val="6AAD8C7A"/>
    <w:rsid w:val="6ABB6AD0"/>
    <w:rsid w:val="6AFDD67B"/>
    <w:rsid w:val="6B048612"/>
    <w:rsid w:val="6B26C3B4"/>
    <w:rsid w:val="6B326F9E"/>
    <w:rsid w:val="6B612146"/>
    <w:rsid w:val="6B61C86F"/>
    <w:rsid w:val="6B62AE0D"/>
    <w:rsid w:val="6B653AA6"/>
    <w:rsid w:val="6B688E4F"/>
    <w:rsid w:val="6B72FC5E"/>
    <w:rsid w:val="6B788FFA"/>
    <w:rsid w:val="6B81CB92"/>
    <w:rsid w:val="6B9A3735"/>
    <w:rsid w:val="6B9A42C5"/>
    <w:rsid w:val="6B9C9BEF"/>
    <w:rsid w:val="6BAEF86A"/>
    <w:rsid w:val="6BB220B4"/>
    <w:rsid w:val="6BD0FE7D"/>
    <w:rsid w:val="6BD99A96"/>
    <w:rsid w:val="6BDD0B9C"/>
    <w:rsid w:val="6BE2EB20"/>
    <w:rsid w:val="6BF06EBA"/>
    <w:rsid w:val="6BF2FA91"/>
    <w:rsid w:val="6C050506"/>
    <w:rsid w:val="6C22261A"/>
    <w:rsid w:val="6C4BB42A"/>
    <w:rsid w:val="6C66BC9F"/>
    <w:rsid w:val="6C72E5F1"/>
    <w:rsid w:val="6CA152AA"/>
    <w:rsid w:val="6CA84CE5"/>
    <w:rsid w:val="6CBE35D3"/>
    <w:rsid w:val="6CBF8A0A"/>
    <w:rsid w:val="6CCCBA54"/>
    <w:rsid w:val="6CCF07D1"/>
    <w:rsid w:val="6CDDEEFB"/>
    <w:rsid w:val="6CE42206"/>
    <w:rsid w:val="6D028446"/>
    <w:rsid w:val="6D17A6F4"/>
    <w:rsid w:val="6D1F4434"/>
    <w:rsid w:val="6D39C97B"/>
    <w:rsid w:val="6D4A2EE8"/>
    <w:rsid w:val="6D7AFFA5"/>
    <w:rsid w:val="6D7D3D42"/>
    <w:rsid w:val="6D9D2FD8"/>
    <w:rsid w:val="6D9F12F5"/>
    <w:rsid w:val="6DB9C866"/>
    <w:rsid w:val="6DC3B6ED"/>
    <w:rsid w:val="6DD207A4"/>
    <w:rsid w:val="6E0FA833"/>
    <w:rsid w:val="6E167A02"/>
    <w:rsid w:val="6E1BA0BF"/>
    <w:rsid w:val="6E21599A"/>
    <w:rsid w:val="6E334F73"/>
    <w:rsid w:val="6E3D7131"/>
    <w:rsid w:val="6E47DB08"/>
    <w:rsid w:val="6E8D156E"/>
    <w:rsid w:val="6EA8D658"/>
    <w:rsid w:val="6EBAAD9A"/>
    <w:rsid w:val="6EBB1BD8"/>
    <w:rsid w:val="6EBE7551"/>
    <w:rsid w:val="6EC9A8DA"/>
    <w:rsid w:val="6ECDFF96"/>
    <w:rsid w:val="6EDA3EEE"/>
    <w:rsid w:val="6EDBAB92"/>
    <w:rsid w:val="6EE326AC"/>
    <w:rsid w:val="6EE96029"/>
    <w:rsid w:val="6EF0BBEC"/>
    <w:rsid w:val="6F29CD98"/>
    <w:rsid w:val="6F343071"/>
    <w:rsid w:val="6F398EF3"/>
    <w:rsid w:val="6F42A3A1"/>
    <w:rsid w:val="6F772EFF"/>
    <w:rsid w:val="6F78012F"/>
    <w:rsid w:val="6F784D17"/>
    <w:rsid w:val="6F7A3B48"/>
    <w:rsid w:val="6F8FAE59"/>
    <w:rsid w:val="6FC83E71"/>
    <w:rsid w:val="6FCE58B7"/>
    <w:rsid w:val="6FE2C8C0"/>
    <w:rsid w:val="6FE70BAF"/>
    <w:rsid w:val="7005AADB"/>
    <w:rsid w:val="7005D17C"/>
    <w:rsid w:val="700B358A"/>
    <w:rsid w:val="7011EF78"/>
    <w:rsid w:val="701A7C7E"/>
    <w:rsid w:val="701B315E"/>
    <w:rsid w:val="701D5E05"/>
    <w:rsid w:val="702463D7"/>
    <w:rsid w:val="70274CB2"/>
    <w:rsid w:val="705238AE"/>
    <w:rsid w:val="70535484"/>
    <w:rsid w:val="7054F67E"/>
    <w:rsid w:val="7057172A"/>
    <w:rsid w:val="706C85FF"/>
    <w:rsid w:val="707D4AFC"/>
    <w:rsid w:val="70D09A87"/>
    <w:rsid w:val="70D1FCAD"/>
    <w:rsid w:val="70D58E02"/>
    <w:rsid w:val="70DAC8E9"/>
    <w:rsid w:val="70DAEBC7"/>
    <w:rsid w:val="70FD24E7"/>
    <w:rsid w:val="71007AA4"/>
    <w:rsid w:val="71110454"/>
    <w:rsid w:val="7115AAA5"/>
    <w:rsid w:val="71320447"/>
    <w:rsid w:val="71344D52"/>
    <w:rsid w:val="71A4938E"/>
    <w:rsid w:val="71A9C1F5"/>
    <w:rsid w:val="71AAB4C2"/>
    <w:rsid w:val="71B08BF9"/>
    <w:rsid w:val="71C11B08"/>
    <w:rsid w:val="71C34F31"/>
    <w:rsid w:val="71CA4BEF"/>
    <w:rsid w:val="71CD91A3"/>
    <w:rsid w:val="71D8E945"/>
    <w:rsid w:val="71F0E457"/>
    <w:rsid w:val="7205CC9A"/>
    <w:rsid w:val="72070646"/>
    <w:rsid w:val="7214AEF8"/>
    <w:rsid w:val="72209C3B"/>
    <w:rsid w:val="723B5061"/>
    <w:rsid w:val="72418C67"/>
    <w:rsid w:val="724EB450"/>
    <w:rsid w:val="7268216B"/>
    <w:rsid w:val="72826C96"/>
    <w:rsid w:val="728620D8"/>
    <w:rsid w:val="728C9CAA"/>
    <w:rsid w:val="728F5E78"/>
    <w:rsid w:val="729812BF"/>
    <w:rsid w:val="72A0670D"/>
    <w:rsid w:val="72C8855E"/>
    <w:rsid w:val="72EA2268"/>
    <w:rsid w:val="72F65915"/>
    <w:rsid w:val="7303842E"/>
    <w:rsid w:val="7308EC5A"/>
    <w:rsid w:val="730B1F0D"/>
    <w:rsid w:val="730DA163"/>
    <w:rsid w:val="731A3CD4"/>
    <w:rsid w:val="7322B17E"/>
    <w:rsid w:val="7329FAA1"/>
    <w:rsid w:val="73430E41"/>
    <w:rsid w:val="73587634"/>
    <w:rsid w:val="73612888"/>
    <w:rsid w:val="7367D49C"/>
    <w:rsid w:val="73696204"/>
    <w:rsid w:val="73783349"/>
    <w:rsid w:val="737C1C1A"/>
    <w:rsid w:val="73AE025A"/>
    <w:rsid w:val="73AF935E"/>
    <w:rsid w:val="73B2FF67"/>
    <w:rsid w:val="73C1A598"/>
    <w:rsid w:val="73D54581"/>
    <w:rsid w:val="73D90AFA"/>
    <w:rsid w:val="73DFC1D1"/>
    <w:rsid w:val="73E89000"/>
    <w:rsid w:val="74056C94"/>
    <w:rsid w:val="741B8633"/>
    <w:rsid w:val="742E47D6"/>
    <w:rsid w:val="7435E9FF"/>
    <w:rsid w:val="743E00EA"/>
    <w:rsid w:val="74473517"/>
    <w:rsid w:val="747FC33C"/>
    <w:rsid w:val="7494F450"/>
    <w:rsid w:val="749FF609"/>
    <w:rsid w:val="74A2E6DE"/>
    <w:rsid w:val="74B64FA9"/>
    <w:rsid w:val="74D1EF5D"/>
    <w:rsid w:val="74F04D8B"/>
    <w:rsid w:val="74F1140B"/>
    <w:rsid w:val="75053265"/>
    <w:rsid w:val="7508C7F0"/>
    <w:rsid w:val="75411E12"/>
    <w:rsid w:val="755AD78C"/>
    <w:rsid w:val="756A5126"/>
    <w:rsid w:val="758FFD87"/>
    <w:rsid w:val="75C6DEC1"/>
    <w:rsid w:val="75CBA0A3"/>
    <w:rsid w:val="75CD49D3"/>
    <w:rsid w:val="75D00649"/>
    <w:rsid w:val="75E18F55"/>
    <w:rsid w:val="75E73214"/>
    <w:rsid w:val="75F7E6BA"/>
    <w:rsid w:val="76060A71"/>
    <w:rsid w:val="76061FD4"/>
    <w:rsid w:val="7609E570"/>
    <w:rsid w:val="76112D00"/>
    <w:rsid w:val="7614917C"/>
    <w:rsid w:val="762ACE13"/>
    <w:rsid w:val="763870E8"/>
    <w:rsid w:val="76525B19"/>
    <w:rsid w:val="7654400D"/>
    <w:rsid w:val="7670F08F"/>
    <w:rsid w:val="76899CD7"/>
    <w:rsid w:val="768C14E6"/>
    <w:rsid w:val="769D4C19"/>
    <w:rsid w:val="76A102C6"/>
    <w:rsid w:val="76A7B71C"/>
    <w:rsid w:val="76B07210"/>
    <w:rsid w:val="76C1C060"/>
    <w:rsid w:val="770F1039"/>
    <w:rsid w:val="7710F7B3"/>
    <w:rsid w:val="7722AC61"/>
    <w:rsid w:val="7723774F"/>
    <w:rsid w:val="7739C0C6"/>
    <w:rsid w:val="77465DDB"/>
    <w:rsid w:val="77601FC1"/>
    <w:rsid w:val="77AE43DB"/>
    <w:rsid w:val="77AF179F"/>
    <w:rsid w:val="77C81516"/>
    <w:rsid w:val="77CB1A04"/>
    <w:rsid w:val="77DCA191"/>
    <w:rsid w:val="77DE7C3B"/>
    <w:rsid w:val="77E4274B"/>
    <w:rsid w:val="77FEA244"/>
    <w:rsid w:val="7802248E"/>
    <w:rsid w:val="7812322F"/>
    <w:rsid w:val="7815018A"/>
    <w:rsid w:val="78158D9C"/>
    <w:rsid w:val="781D6C53"/>
    <w:rsid w:val="7828736D"/>
    <w:rsid w:val="783B00D7"/>
    <w:rsid w:val="783C6878"/>
    <w:rsid w:val="78445678"/>
    <w:rsid w:val="788296E8"/>
    <w:rsid w:val="7896EB5C"/>
    <w:rsid w:val="78995C8E"/>
    <w:rsid w:val="78A4A80B"/>
    <w:rsid w:val="78A5F032"/>
    <w:rsid w:val="78B271FB"/>
    <w:rsid w:val="78BA484A"/>
    <w:rsid w:val="78E8E26A"/>
    <w:rsid w:val="78EC971C"/>
    <w:rsid w:val="7907FDC8"/>
    <w:rsid w:val="7919C17A"/>
    <w:rsid w:val="791BBF91"/>
    <w:rsid w:val="792F65DA"/>
    <w:rsid w:val="7941B4D0"/>
    <w:rsid w:val="79467BE4"/>
    <w:rsid w:val="795ECE0F"/>
    <w:rsid w:val="7964E84A"/>
    <w:rsid w:val="79941DBB"/>
    <w:rsid w:val="79960F76"/>
    <w:rsid w:val="79B1A296"/>
    <w:rsid w:val="79C18B23"/>
    <w:rsid w:val="79EDBB22"/>
    <w:rsid w:val="79F1BA54"/>
    <w:rsid w:val="7A233805"/>
    <w:rsid w:val="7A34B269"/>
    <w:rsid w:val="7A37D990"/>
    <w:rsid w:val="7A39769D"/>
    <w:rsid w:val="7A599C61"/>
    <w:rsid w:val="7A5E520A"/>
    <w:rsid w:val="7A5EA0A0"/>
    <w:rsid w:val="7AAD4AF3"/>
    <w:rsid w:val="7ABBCA9F"/>
    <w:rsid w:val="7AC8028C"/>
    <w:rsid w:val="7AC8BF09"/>
    <w:rsid w:val="7ACC2D75"/>
    <w:rsid w:val="7ACEA2D6"/>
    <w:rsid w:val="7AD75E79"/>
    <w:rsid w:val="7AEA426B"/>
    <w:rsid w:val="7B1D883D"/>
    <w:rsid w:val="7B28AD93"/>
    <w:rsid w:val="7B2E7B15"/>
    <w:rsid w:val="7B4360D6"/>
    <w:rsid w:val="7B4A159D"/>
    <w:rsid w:val="7B5054D1"/>
    <w:rsid w:val="7B8511FF"/>
    <w:rsid w:val="7B8715E9"/>
    <w:rsid w:val="7B8844C9"/>
    <w:rsid w:val="7B8A9459"/>
    <w:rsid w:val="7B92DFA1"/>
    <w:rsid w:val="7B9758AA"/>
    <w:rsid w:val="7BA17346"/>
    <w:rsid w:val="7BA6B8A0"/>
    <w:rsid w:val="7BB40D2A"/>
    <w:rsid w:val="7BCFA601"/>
    <w:rsid w:val="7C1DCFD3"/>
    <w:rsid w:val="7C1F3A0E"/>
    <w:rsid w:val="7C2B182E"/>
    <w:rsid w:val="7C432EBB"/>
    <w:rsid w:val="7C5EEDA3"/>
    <w:rsid w:val="7C9D88AE"/>
    <w:rsid w:val="7CA9332C"/>
    <w:rsid w:val="7CB5CA8A"/>
    <w:rsid w:val="7CC8FC98"/>
    <w:rsid w:val="7CDB271C"/>
    <w:rsid w:val="7CF6CC6A"/>
    <w:rsid w:val="7CFE0DF3"/>
    <w:rsid w:val="7CFEE108"/>
    <w:rsid w:val="7D04D058"/>
    <w:rsid w:val="7D220FB2"/>
    <w:rsid w:val="7D2F8F46"/>
    <w:rsid w:val="7D6076CF"/>
    <w:rsid w:val="7D6A81F5"/>
    <w:rsid w:val="7D6BD7C9"/>
    <w:rsid w:val="7D88F751"/>
    <w:rsid w:val="7D8F1B21"/>
    <w:rsid w:val="7D8F8E0E"/>
    <w:rsid w:val="7D9737B4"/>
    <w:rsid w:val="7DBE3A71"/>
    <w:rsid w:val="7DC459E3"/>
    <w:rsid w:val="7DC5EB30"/>
    <w:rsid w:val="7DDD3135"/>
    <w:rsid w:val="7E167DF4"/>
    <w:rsid w:val="7E168DA1"/>
    <w:rsid w:val="7E1C1236"/>
    <w:rsid w:val="7E31A11F"/>
    <w:rsid w:val="7E365E84"/>
    <w:rsid w:val="7E3A6847"/>
    <w:rsid w:val="7E3F7DDA"/>
    <w:rsid w:val="7E65A986"/>
    <w:rsid w:val="7E7C2EA4"/>
    <w:rsid w:val="7E7D2CD1"/>
    <w:rsid w:val="7E9DE0E3"/>
    <w:rsid w:val="7EA183BC"/>
    <w:rsid w:val="7EA494CE"/>
    <w:rsid w:val="7EACCA4C"/>
    <w:rsid w:val="7EB6539D"/>
    <w:rsid w:val="7EC024D4"/>
    <w:rsid w:val="7EE39DA8"/>
    <w:rsid w:val="7EF2797A"/>
    <w:rsid w:val="7F0441CD"/>
    <w:rsid w:val="7F3902E6"/>
    <w:rsid w:val="7F3DF3D6"/>
    <w:rsid w:val="7F51CE9D"/>
    <w:rsid w:val="7F714B98"/>
    <w:rsid w:val="7F82BAB5"/>
    <w:rsid w:val="7F906234"/>
    <w:rsid w:val="7F9EEDE9"/>
    <w:rsid w:val="7F9F6D41"/>
    <w:rsid w:val="7FCA9814"/>
    <w:rsid w:val="7FFA8CE3"/>
    <w:rsid w:val="7FFF68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F440B9"/>
  <w15:docId w15:val="{158EB126-27CA-44F8-8725-244A21E02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C70110"/>
    <w:pPr>
      <w:keepNext/>
      <w:pageBreakBefore/>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E94DAD"/>
    <w:pPr>
      <w:keepNext/>
      <w:keepLines/>
      <w:spacing w:before="20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6"/>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34"/>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70110"/>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E94DAD"/>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0"/>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32"/>
      </w:numPr>
    </w:pPr>
  </w:style>
  <w:style w:type="paragraph" w:styleId="ListBullet2">
    <w:name w:val="List Bullet 2"/>
    <w:basedOn w:val="ListBullet"/>
    <w:qFormat/>
    <w:rsid w:val="00DE33D8"/>
  </w:style>
  <w:style w:type="paragraph" w:styleId="ListBullet3">
    <w:name w:val="List Bullet 3"/>
    <w:basedOn w:val="ListBullet2"/>
    <w:qFormat/>
    <w:rsid w:val="0058629F"/>
  </w:style>
  <w:style w:type="paragraph" w:styleId="ListContinue">
    <w:name w:val="List Continue"/>
    <w:basedOn w:val="BodyText"/>
    <w:qFormat/>
    <w:rsid w:val="0056073C"/>
    <w:pPr>
      <w:ind w:left="340"/>
    </w:pPr>
  </w:style>
  <w:style w:type="paragraph" w:styleId="ListNumber">
    <w:name w:val="List Number"/>
    <w:basedOn w:val="BodyText"/>
    <w:qFormat/>
    <w:rsid w:val="00231B63"/>
    <w:pPr>
      <w:ind w:left="198" w:hanging="198"/>
    </w:pPr>
  </w:style>
  <w:style w:type="paragraph" w:styleId="ListNumber2">
    <w:name w:val="List Number 2"/>
    <w:basedOn w:val="ListNumber"/>
    <w:qFormat/>
    <w:rsid w:val="001369F7"/>
    <w:pPr>
      <w:ind w:left="1440" w:hanging="360"/>
    </w:pPr>
  </w:style>
  <w:style w:type="paragraph" w:styleId="ListNumber3">
    <w:name w:val="List Number 3"/>
    <w:basedOn w:val="ListNumber2"/>
    <w:qFormat/>
    <w:rsid w:val="001369F7"/>
    <w:pPr>
      <w:ind w:left="2160"/>
    </w:pPr>
  </w:style>
  <w:style w:type="numbering" w:customStyle="1" w:styleId="MyListNumbering">
    <w:name w:val="MyListNumbering"/>
    <w:uiPriority w:val="99"/>
    <w:rsid w:val="0058629F"/>
    <w:pPr>
      <w:numPr>
        <w:numId w:val="29"/>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ind w:left="284" w:hanging="284"/>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E2F3FA" w:themeFill="accent1" w:themeFillTint="33"/>
    </w:tcPr>
    <w:tblStylePr w:type="firstRow">
      <w:rPr>
        <w:b/>
        <w:bCs/>
      </w:rPr>
      <w:tblPr/>
      <w:tcPr>
        <w:shd w:val="clear" w:color="auto" w:fill="C6E7F5" w:themeFill="accent1" w:themeFillTint="66"/>
      </w:tcPr>
    </w:tblStylePr>
    <w:tblStylePr w:type="lastRow">
      <w:rPr>
        <w:b/>
        <w:bCs/>
        <w:color w:val="232222" w:themeColor="text1"/>
      </w:rPr>
      <w:tblPr/>
      <w:tcPr>
        <w:shd w:val="clear" w:color="auto" w:fill="C6E7F5" w:themeFill="accent1" w:themeFillTint="66"/>
      </w:tcPr>
    </w:tblStylePr>
    <w:tblStylePr w:type="firstCol">
      <w:rPr>
        <w:color w:val="FFFFFF" w:themeColor="background1"/>
      </w:rPr>
      <w:tblPr/>
      <w:tcPr>
        <w:shd w:val="clear" w:color="auto" w:fill="26A6DC" w:themeFill="accent1" w:themeFillShade="BF"/>
      </w:tcPr>
    </w:tblStylePr>
    <w:tblStylePr w:type="lastCol">
      <w:rPr>
        <w:color w:val="FFFFFF" w:themeColor="background1"/>
      </w:rPr>
      <w:tblPr/>
      <w:tcPr>
        <w:shd w:val="clear" w:color="auto" w:fill="26A6DC" w:themeFill="accent1" w:themeFillShade="BF"/>
      </w:tc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4F6CD" w:themeFill="accent2" w:themeFillTint="33"/>
    </w:tcPr>
    <w:tblStylePr w:type="firstRow">
      <w:rPr>
        <w:b/>
        <w:bCs/>
      </w:rPr>
      <w:tblPr/>
      <w:tcPr>
        <w:shd w:val="clear" w:color="auto" w:fill="CAEE9C" w:themeFill="accent2" w:themeFillTint="66"/>
      </w:tcPr>
    </w:tblStylePr>
    <w:tblStylePr w:type="lastRow">
      <w:rPr>
        <w:b/>
        <w:bCs/>
        <w:color w:val="232222" w:themeColor="text1"/>
      </w:rPr>
      <w:tblPr/>
      <w:tcPr>
        <w:shd w:val="clear" w:color="auto" w:fill="CAEE9C" w:themeFill="accent2" w:themeFillTint="66"/>
      </w:tcPr>
    </w:tblStylePr>
    <w:tblStylePr w:type="firstCol">
      <w:rPr>
        <w:color w:val="FFFFFF" w:themeColor="background1"/>
      </w:rPr>
      <w:tblPr/>
      <w:tcPr>
        <w:shd w:val="clear" w:color="auto" w:fill="598E18" w:themeFill="accent2" w:themeFillShade="BF"/>
      </w:tcPr>
    </w:tblStylePr>
    <w:tblStylePr w:type="lastCol">
      <w:rPr>
        <w:color w:val="FFFFFF" w:themeColor="background1"/>
      </w:rPr>
      <w:tblPr/>
      <w:tcPr>
        <w:shd w:val="clear" w:color="auto" w:fill="598E18" w:themeFill="accent2" w:themeFillShade="BF"/>
      </w:tc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7FC" w:themeFill="accent5" w:themeFillTint="33"/>
    </w:tcPr>
    <w:tblStylePr w:type="firstRow">
      <w:rPr>
        <w:b/>
        <w:bCs/>
      </w:rPr>
      <w:tblPr/>
      <w:tcPr>
        <w:shd w:val="clear" w:color="auto" w:fill="DCF0F9" w:themeFill="accent5" w:themeFillTint="66"/>
      </w:tcPr>
    </w:tblStylePr>
    <w:tblStylePr w:type="lastRow">
      <w:rPr>
        <w:b/>
        <w:bCs/>
        <w:color w:val="232222" w:themeColor="text1"/>
      </w:rPr>
      <w:tblPr/>
      <w:tcPr>
        <w:shd w:val="clear" w:color="auto" w:fill="DCF0F9" w:themeFill="accent5" w:themeFillTint="66"/>
      </w:tcPr>
    </w:tblStylePr>
    <w:tblStylePr w:type="firstCol">
      <w:rPr>
        <w:color w:val="FFFFFF" w:themeColor="background1"/>
      </w:rPr>
      <w:tblPr/>
      <w:tcPr>
        <w:shd w:val="clear" w:color="auto" w:fill="51B7E2" w:themeFill="accent5" w:themeFillShade="BF"/>
      </w:tcPr>
    </w:tblStylePr>
    <w:tblStylePr w:type="lastCol">
      <w:rPr>
        <w:color w:val="FFFFFF" w:themeColor="background1"/>
      </w:rPr>
      <w:tblPr/>
      <w:tcPr>
        <w:shd w:val="clear" w:color="auto" w:fill="51B7E2" w:themeFill="accent5" w:themeFillShade="BF"/>
      </w:tc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EEF7E4" w:themeFill="accent6" w:themeFillTint="33"/>
    </w:tcPr>
    <w:tblStylePr w:type="firstRow">
      <w:rPr>
        <w:b/>
        <w:bCs/>
      </w:rPr>
      <w:tblPr/>
      <w:tcPr>
        <w:shd w:val="clear" w:color="auto" w:fill="DEEFC9" w:themeFill="accent6" w:themeFillTint="66"/>
      </w:tcPr>
    </w:tblStylePr>
    <w:tblStylePr w:type="lastRow">
      <w:rPr>
        <w:b/>
        <w:bCs/>
        <w:color w:val="232222" w:themeColor="text1"/>
      </w:rPr>
      <w:tblPr/>
      <w:tcPr>
        <w:shd w:val="clear" w:color="auto" w:fill="DEEFC9" w:themeFill="accent6" w:themeFillTint="66"/>
      </w:tcPr>
    </w:tblStylePr>
    <w:tblStylePr w:type="firstCol">
      <w:rPr>
        <w:color w:val="FFFFFF" w:themeColor="background1"/>
      </w:rPr>
      <w:tblPr/>
      <w:tcPr>
        <w:shd w:val="clear" w:color="auto" w:fill="86C339" w:themeFill="accent6" w:themeFillShade="BF"/>
      </w:tcPr>
    </w:tblStylePr>
    <w:tblStylePr w:type="lastCol">
      <w:rPr>
        <w:color w:val="FFFFFF" w:themeColor="background1"/>
      </w:rPr>
      <w:tblPr/>
      <w:tcPr>
        <w:shd w:val="clear" w:color="auto" w:fill="86C339" w:themeFill="accent6" w:themeFillShade="BF"/>
      </w:tc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0F9FC" w:themeFill="accen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1" w:themeFillTint="3F"/>
      </w:tcPr>
    </w:tblStylePr>
    <w:tblStylePr w:type="band1Horz">
      <w:tblPr/>
      <w:tcPr>
        <w:shd w:val="clear" w:color="auto" w:fill="E2F3FA"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1FBE6" w:themeFill="accent2"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2" w:themeFillTint="3F"/>
      </w:tcPr>
    </w:tblStylePr>
    <w:tblStylePr w:type="band1Horz">
      <w:tblPr/>
      <w:tcPr>
        <w:shd w:val="clear" w:color="auto" w:fill="E4F6CD"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BFD" w:themeFill="accent5" w:themeFillTint="19"/>
    </w:tcPr>
    <w:tblStylePr w:type="firstRow">
      <w:rPr>
        <w:b/>
        <w:bCs/>
        <w:color w:val="FFFFFF" w:themeColor="background1"/>
      </w:rPr>
      <w:tblPr/>
      <w:tcPr>
        <w:tcBorders>
          <w:bottom w:val="single" w:sz="12" w:space="0" w:color="FFFFFF" w:themeColor="background1"/>
        </w:tcBorders>
        <w:shd w:val="clear" w:color="auto" w:fill="8EC844" w:themeFill="accent6" w:themeFillShade="CC"/>
      </w:tcPr>
    </w:tblStylePr>
    <w:tblStylePr w:type="lastRow">
      <w:rPr>
        <w:b/>
        <w:bCs/>
        <w:color w:val="8EC844"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5" w:themeFillTint="3F"/>
      </w:tcPr>
    </w:tblStylePr>
    <w:tblStylePr w:type="band1Horz">
      <w:tblPr/>
      <w:tcPr>
        <w:shd w:val="clear" w:color="auto" w:fill="EDF7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BF1" w:themeFill="accent6" w:themeFillTint="19"/>
    </w:tcPr>
    <w:tblStylePr w:type="firstRow">
      <w:rPr>
        <w:b/>
        <w:bCs/>
        <w:color w:val="FFFFFF" w:themeColor="background1"/>
      </w:rPr>
      <w:tblPr/>
      <w:tcPr>
        <w:tcBorders>
          <w:bottom w:val="single" w:sz="12" w:space="0" w:color="FFFFFF" w:themeColor="background1"/>
        </w:tcBorders>
        <w:shd w:val="clear" w:color="auto" w:fill="63BEE5" w:themeFill="accent5" w:themeFillShade="CC"/>
      </w:tcPr>
    </w:tblStylePr>
    <w:tblStylePr w:type="lastRow">
      <w:rPr>
        <w:b/>
        <w:bCs/>
        <w:color w:val="63BEE5"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5DD" w:themeFill="accent6" w:themeFillTint="3F"/>
      </w:tcPr>
    </w:tblStylePr>
    <w:tblStylePr w:type="band1Horz">
      <w:tblPr/>
      <w:tcPr>
        <w:shd w:val="clear" w:color="auto" w:fill="EEF7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78BE2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78BE20" w:themeColor="accent2"/>
        <w:left w:val="single" w:sz="4" w:space="0" w:color="71C5E8" w:themeColor="accent1"/>
        <w:bottom w:val="single" w:sz="4" w:space="0" w:color="71C5E8" w:themeColor="accent1"/>
        <w:right w:val="single" w:sz="4" w:space="0" w:color="71C5E8" w:themeColor="accent1"/>
        <w:insideH w:val="single" w:sz="4" w:space="0" w:color="FFFFFF" w:themeColor="background1"/>
        <w:insideV w:val="single" w:sz="4" w:space="0" w:color="FFFFFF" w:themeColor="background1"/>
      </w:tblBorders>
    </w:tblPr>
    <w:tcPr>
      <w:shd w:val="clear" w:color="auto" w:fill="F0F9FC" w:themeFill="accen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1" w:themeFillShade="99"/>
      </w:tcPr>
    </w:tblStylePr>
    <w:tblStylePr w:type="firstCol">
      <w:rPr>
        <w:color w:val="FFFFFF" w:themeColor="background1"/>
      </w:rPr>
      <w:tblPr/>
      <w:tcPr>
        <w:tcBorders>
          <w:top w:val="nil"/>
          <w:left w:val="nil"/>
          <w:bottom w:val="nil"/>
          <w:right w:val="nil"/>
          <w:insideH w:val="single" w:sz="4" w:space="0" w:color="1D86B2" w:themeColor="accent1" w:themeShade="99"/>
          <w:insideV w:val="nil"/>
        </w:tcBorders>
        <w:shd w:val="clear" w:color="auto" w:fill="1D86B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1" w:themeFillShade="99"/>
      </w:tcPr>
    </w:tblStylePr>
    <w:tblStylePr w:type="band1Vert">
      <w:tblPr/>
      <w:tcPr>
        <w:shd w:val="clear" w:color="auto" w:fill="C6E7F5" w:themeFill="accent1" w:themeFillTint="66"/>
      </w:tcPr>
    </w:tblStylePr>
    <w:tblStylePr w:type="band1Horz">
      <w:tblPr/>
      <w:tcPr>
        <w:shd w:val="clear" w:color="auto" w:fill="B8E2F3"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78BE20" w:themeColor="accent2"/>
        <w:left w:val="single" w:sz="4" w:space="0" w:color="78BE20" w:themeColor="accent2"/>
        <w:bottom w:val="single" w:sz="4" w:space="0" w:color="78BE20" w:themeColor="accent2"/>
        <w:right w:val="single" w:sz="4" w:space="0" w:color="78BE20" w:themeColor="accent2"/>
        <w:insideH w:val="single" w:sz="4" w:space="0" w:color="FFFFFF" w:themeColor="background1"/>
        <w:insideV w:val="single" w:sz="4" w:space="0" w:color="FFFFFF" w:themeColor="background1"/>
      </w:tblBorders>
    </w:tblPr>
    <w:tcPr>
      <w:shd w:val="clear" w:color="auto" w:fill="F1FBE6" w:themeFill="accent2"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2" w:themeFillShade="99"/>
      </w:tcPr>
    </w:tblStylePr>
    <w:tblStylePr w:type="firstCol">
      <w:rPr>
        <w:color w:val="FFFFFF" w:themeColor="background1"/>
      </w:rPr>
      <w:tblPr/>
      <w:tcPr>
        <w:tcBorders>
          <w:top w:val="nil"/>
          <w:left w:val="nil"/>
          <w:bottom w:val="nil"/>
          <w:right w:val="nil"/>
          <w:insideH w:val="single" w:sz="4" w:space="0" w:color="477113" w:themeColor="accent2" w:themeShade="99"/>
          <w:insideV w:val="nil"/>
        </w:tcBorders>
        <w:shd w:val="clear" w:color="auto" w:fill="4771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2" w:themeFillShade="99"/>
      </w:tcPr>
    </w:tblStylePr>
    <w:tblStylePr w:type="band1Vert">
      <w:tblPr/>
      <w:tcPr>
        <w:shd w:val="clear" w:color="auto" w:fill="CAEE9C" w:themeFill="accent2" w:themeFillTint="66"/>
      </w:tcPr>
    </w:tblStylePr>
    <w:tblStylePr w:type="band1Horz">
      <w:tblPr/>
      <w:tcPr>
        <w:shd w:val="clear" w:color="auto" w:fill="BCEA8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AED879" w:themeColor="accent6"/>
        <w:left w:val="single" w:sz="4" w:space="0" w:color="AADCF1" w:themeColor="accent5"/>
        <w:bottom w:val="single" w:sz="4" w:space="0" w:color="AADCF1" w:themeColor="accent5"/>
        <w:right w:val="single" w:sz="4" w:space="0" w:color="AADCF1" w:themeColor="accent5"/>
        <w:insideH w:val="single" w:sz="4" w:space="0" w:color="FFFFFF" w:themeColor="background1"/>
        <w:insideV w:val="single" w:sz="4" w:space="0" w:color="FFFFFF" w:themeColor="background1"/>
      </w:tblBorders>
    </w:tblPr>
    <w:tcPr>
      <w:shd w:val="clear" w:color="auto" w:fill="F6FBFD" w:themeFill="accent5" w:themeFillTint="19"/>
    </w:tcPr>
    <w:tblStylePr w:type="firstRow">
      <w:rPr>
        <w:b/>
        <w:bCs/>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9ED3" w:themeFill="accent5" w:themeFillShade="99"/>
      </w:tcPr>
    </w:tblStylePr>
    <w:tblStylePr w:type="firstCol">
      <w:rPr>
        <w:color w:val="FFFFFF" w:themeColor="background1"/>
      </w:rPr>
      <w:tblPr/>
      <w:tcPr>
        <w:tcBorders>
          <w:top w:val="nil"/>
          <w:left w:val="nil"/>
          <w:bottom w:val="nil"/>
          <w:right w:val="nil"/>
          <w:insideH w:val="single" w:sz="4" w:space="0" w:color="239ED3" w:themeColor="accent5" w:themeShade="99"/>
          <w:insideV w:val="nil"/>
        </w:tcBorders>
        <w:shd w:val="clear" w:color="auto" w:fill="239ED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9ED3" w:themeFill="accent5" w:themeFillShade="99"/>
      </w:tcPr>
    </w:tblStylePr>
    <w:tblStylePr w:type="band1Vert">
      <w:tblPr/>
      <w:tcPr>
        <w:shd w:val="clear" w:color="auto" w:fill="DCF0F9" w:themeFill="accent5" w:themeFillTint="66"/>
      </w:tcPr>
    </w:tblStylePr>
    <w:tblStylePr w:type="band1Horz">
      <w:tblPr/>
      <w:tcPr>
        <w:shd w:val="clear" w:color="auto" w:fill="D4E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DCF1" w:themeColor="accent5"/>
        <w:left w:val="single" w:sz="4" w:space="0" w:color="AED879" w:themeColor="accent6"/>
        <w:bottom w:val="single" w:sz="4" w:space="0" w:color="AED879" w:themeColor="accent6"/>
        <w:right w:val="single" w:sz="4" w:space="0" w:color="AED879" w:themeColor="accent6"/>
        <w:insideH w:val="single" w:sz="4" w:space="0" w:color="FFFFFF" w:themeColor="background1"/>
        <w:insideV w:val="single" w:sz="4" w:space="0" w:color="FFFFFF" w:themeColor="background1"/>
      </w:tblBorders>
    </w:tblPr>
    <w:tcPr>
      <w:shd w:val="clear" w:color="auto" w:fill="F7FBF1" w:themeFill="accent6" w:themeFillTint="19"/>
    </w:tcPr>
    <w:tblStylePr w:type="firstRow">
      <w:rPr>
        <w:b/>
        <w:bCs/>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9C2D" w:themeFill="accent6" w:themeFillShade="99"/>
      </w:tcPr>
    </w:tblStylePr>
    <w:tblStylePr w:type="firstCol">
      <w:rPr>
        <w:color w:val="FFFFFF" w:themeColor="background1"/>
      </w:rPr>
      <w:tblPr/>
      <w:tcPr>
        <w:tcBorders>
          <w:top w:val="nil"/>
          <w:left w:val="nil"/>
          <w:bottom w:val="nil"/>
          <w:right w:val="nil"/>
          <w:insideH w:val="single" w:sz="4" w:space="0" w:color="6B9C2D" w:themeColor="accent6" w:themeShade="99"/>
          <w:insideV w:val="nil"/>
        </w:tcBorders>
        <w:shd w:val="clear" w:color="auto" w:fill="6B9C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9C2D" w:themeFill="accent6" w:themeFillShade="99"/>
      </w:tcPr>
    </w:tblStylePr>
    <w:tblStylePr w:type="band1Vert">
      <w:tblPr/>
      <w:tcPr>
        <w:shd w:val="clear" w:color="auto" w:fill="DEEFC9" w:themeFill="accent6" w:themeFillTint="66"/>
      </w:tcPr>
    </w:tblStylePr>
    <w:tblStylePr w:type="band1Horz">
      <w:tblPr/>
      <w:tcPr>
        <w:shd w:val="clear" w:color="auto" w:fill="D6EBBC"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71C5E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1" w:themeFillShade="BF"/>
      </w:tcPr>
    </w:tblStylePr>
    <w:tblStylePr w:type="band1Vert">
      <w:tblPr/>
      <w:tcPr>
        <w:tcBorders>
          <w:top w:val="nil"/>
          <w:left w:val="nil"/>
          <w:bottom w:val="nil"/>
          <w:right w:val="nil"/>
          <w:insideH w:val="nil"/>
          <w:insideV w:val="nil"/>
        </w:tcBorders>
        <w:shd w:val="clear" w:color="auto" w:fill="26A6DC" w:themeFill="accent1" w:themeFillShade="BF"/>
      </w:tcPr>
    </w:tblStylePr>
    <w:tblStylePr w:type="band1Horz">
      <w:tblPr/>
      <w:tcPr>
        <w:tcBorders>
          <w:top w:val="nil"/>
          <w:left w:val="nil"/>
          <w:bottom w:val="nil"/>
          <w:right w:val="nil"/>
          <w:insideH w:val="nil"/>
          <w:insideV w:val="nil"/>
        </w:tcBorders>
        <w:shd w:val="clear" w:color="auto" w:fill="26A6DC"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78BE2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2" w:themeFillShade="BF"/>
      </w:tcPr>
    </w:tblStylePr>
    <w:tblStylePr w:type="band1Vert">
      <w:tblPr/>
      <w:tcPr>
        <w:tcBorders>
          <w:top w:val="nil"/>
          <w:left w:val="nil"/>
          <w:bottom w:val="nil"/>
          <w:right w:val="nil"/>
          <w:insideH w:val="nil"/>
          <w:insideV w:val="nil"/>
        </w:tcBorders>
        <w:shd w:val="clear" w:color="auto" w:fill="598E18" w:themeFill="accent2" w:themeFillShade="BF"/>
      </w:tcPr>
    </w:tblStylePr>
    <w:tblStylePr w:type="band1Horz">
      <w:tblPr/>
      <w:tcPr>
        <w:tcBorders>
          <w:top w:val="nil"/>
          <w:left w:val="nil"/>
          <w:bottom w:val="nil"/>
          <w:right w:val="nil"/>
          <w:insideH w:val="nil"/>
          <w:insideV w:val="nil"/>
        </w:tcBorders>
        <w:shd w:val="clear" w:color="auto" w:fill="598E1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DCF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D83A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1B7E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1B7E2" w:themeFill="accent5" w:themeFillShade="BF"/>
      </w:tcPr>
    </w:tblStylePr>
    <w:tblStylePr w:type="band1Vert">
      <w:tblPr/>
      <w:tcPr>
        <w:tcBorders>
          <w:top w:val="nil"/>
          <w:left w:val="nil"/>
          <w:bottom w:val="nil"/>
          <w:right w:val="nil"/>
          <w:insideH w:val="nil"/>
          <w:insideV w:val="nil"/>
        </w:tcBorders>
        <w:shd w:val="clear" w:color="auto" w:fill="51B7E2" w:themeFill="accent5" w:themeFillShade="BF"/>
      </w:tcPr>
    </w:tblStylePr>
    <w:tblStylePr w:type="band1Horz">
      <w:tblPr/>
      <w:tcPr>
        <w:tcBorders>
          <w:top w:val="nil"/>
          <w:left w:val="nil"/>
          <w:bottom w:val="nil"/>
          <w:right w:val="nil"/>
          <w:insideH w:val="nil"/>
          <w:insideV w:val="nil"/>
        </w:tcBorders>
        <w:shd w:val="clear" w:color="auto" w:fill="51B7E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AED8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981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6C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6C339" w:themeFill="accent6" w:themeFillShade="BF"/>
      </w:tcPr>
    </w:tblStylePr>
    <w:tblStylePr w:type="band1Vert">
      <w:tblPr/>
      <w:tcPr>
        <w:tcBorders>
          <w:top w:val="nil"/>
          <w:left w:val="nil"/>
          <w:bottom w:val="nil"/>
          <w:right w:val="nil"/>
          <w:insideH w:val="nil"/>
          <w:insideV w:val="nil"/>
        </w:tcBorders>
        <w:shd w:val="clear" w:color="auto" w:fill="86C339" w:themeFill="accent6" w:themeFillShade="BF"/>
      </w:tcPr>
    </w:tblStylePr>
    <w:tblStylePr w:type="band1Horz">
      <w:tblPr/>
      <w:tcPr>
        <w:tcBorders>
          <w:top w:val="nil"/>
          <w:left w:val="nil"/>
          <w:bottom w:val="nil"/>
          <w:right w:val="nil"/>
          <w:insideH w:val="nil"/>
          <w:insideV w:val="nil"/>
        </w:tcBorders>
        <w:shd w:val="clear" w:color="auto" w:fill="86C339"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C6E7F5" w:themeColor="accent1" w:themeTint="66"/>
        <w:left w:val="single" w:sz="4" w:space="0" w:color="C6E7F5" w:themeColor="accent1" w:themeTint="66"/>
        <w:bottom w:val="single" w:sz="4" w:space="0" w:color="C6E7F5" w:themeColor="accent1" w:themeTint="66"/>
        <w:right w:val="single" w:sz="4" w:space="0" w:color="C6E7F5" w:themeColor="accent1" w:themeTint="66"/>
        <w:insideH w:val="single" w:sz="4" w:space="0" w:color="C6E7F5" w:themeColor="accent1" w:themeTint="66"/>
        <w:insideV w:val="single" w:sz="4" w:space="0" w:color="C6E7F5" w:themeColor="accent1" w:themeTint="66"/>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2" w:space="0" w:color="A9DC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AEE9C" w:themeColor="accent2" w:themeTint="66"/>
        <w:left w:val="single" w:sz="4" w:space="0" w:color="CAEE9C" w:themeColor="accent2" w:themeTint="66"/>
        <w:bottom w:val="single" w:sz="4" w:space="0" w:color="CAEE9C" w:themeColor="accent2" w:themeTint="66"/>
        <w:right w:val="single" w:sz="4" w:space="0" w:color="CAEE9C" w:themeColor="accent2" w:themeTint="66"/>
        <w:insideH w:val="single" w:sz="4" w:space="0" w:color="CAEE9C" w:themeColor="accent2" w:themeTint="66"/>
        <w:insideV w:val="single" w:sz="4" w:space="0" w:color="CAEE9C" w:themeColor="accent2" w:themeTint="66"/>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2" w:space="0" w:color="AFE6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F0F9" w:themeColor="accent5" w:themeTint="66"/>
        <w:left w:val="single" w:sz="4" w:space="0" w:color="DCF0F9" w:themeColor="accent5" w:themeTint="66"/>
        <w:bottom w:val="single" w:sz="4" w:space="0" w:color="DCF0F9" w:themeColor="accent5" w:themeTint="66"/>
        <w:right w:val="single" w:sz="4" w:space="0" w:color="DCF0F9" w:themeColor="accent5" w:themeTint="66"/>
        <w:insideH w:val="single" w:sz="4" w:space="0" w:color="DCF0F9" w:themeColor="accent5" w:themeTint="66"/>
        <w:insideV w:val="single" w:sz="4" w:space="0" w:color="DCF0F9" w:themeColor="accent5" w:themeTint="66"/>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2" w:space="0" w:color="CBE9F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DEEFC9" w:themeColor="accent6" w:themeTint="66"/>
        <w:left w:val="single" w:sz="4" w:space="0" w:color="DEEFC9" w:themeColor="accent6" w:themeTint="66"/>
        <w:bottom w:val="single" w:sz="4" w:space="0" w:color="DEEFC9" w:themeColor="accent6" w:themeTint="66"/>
        <w:right w:val="single" w:sz="4" w:space="0" w:color="DEEFC9" w:themeColor="accent6" w:themeTint="66"/>
        <w:insideH w:val="single" w:sz="4" w:space="0" w:color="DEEFC9" w:themeColor="accent6" w:themeTint="66"/>
        <w:insideV w:val="single" w:sz="4" w:space="0" w:color="DEEFC9" w:themeColor="accent6" w:themeTint="66"/>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2" w:space="0" w:color="CEE7A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A9DCF1" w:themeColor="accent1" w:themeTint="99"/>
        <w:bottom w:val="single" w:sz="2" w:space="0" w:color="A9DCF1" w:themeColor="accent1" w:themeTint="99"/>
        <w:insideH w:val="single" w:sz="2" w:space="0" w:color="A9DCF1" w:themeColor="accent1" w:themeTint="99"/>
        <w:insideV w:val="single" w:sz="2" w:space="0" w:color="A9DCF1" w:themeColor="accent1" w:themeTint="99"/>
      </w:tblBorders>
    </w:tblPr>
    <w:tblStylePr w:type="firstRow">
      <w:rPr>
        <w:b/>
        <w:bCs/>
      </w:rPr>
      <w:tblPr/>
      <w:tcPr>
        <w:tcBorders>
          <w:top w:val="nil"/>
          <w:bottom w:val="single" w:sz="12" w:space="0" w:color="A9DCF1" w:themeColor="accent1" w:themeTint="99"/>
          <w:insideH w:val="nil"/>
          <w:insideV w:val="nil"/>
        </w:tcBorders>
        <w:shd w:val="clear" w:color="auto" w:fill="FFFFFF" w:themeFill="background1"/>
      </w:tcPr>
    </w:tblStylePr>
    <w:tblStylePr w:type="lastRow">
      <w:rPr>
        <w:b/>
        <w:bCs/>
      </w:rPr>
      <w:tblPr/>
      <w:tcPr>
        <w:tcBorders>
          <w:top w:val="double" w:sz="2" w:space="0" w:color="A9D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AFE66A" w:themeColor="accent2" w:themeTint="99"/>
        <w:bottom w:val="single" w:sz="2" w:space="0" w:color="AFE66A" w:themeColor="accent2" w:themeTint="99"/>
        <w:insideH w:val="single" w:sz="2" w:space="0" w:color="AFE66A" w:themeColor="accent2" w:themeTint="99"/>
        <w:insideV w:val="single" w:sz="2" w:space="0" w:color="AFE66A" w:themeColor="accent2" w:themeTint="99"/>
      </w:tblBorders>
    </w:tblPr>
    <w:tblStylePr w:type="firstRow">
      <w:rPr>
        <w:b/>
        <w:bCs/>
      </w:rPr>
      <w:tblPr/>
      <w:tcPr>
        <w:tcBorders>
          <w:top w:val="nil"/>
          <w:bottom w:val="single" w:sz="12" w:space="0" w:color="AFE66A" w:themeColor="accent2" w:themeTint="99"/>
          <w:insideH w:val="nil"/>
          <w:insideV w:val="nil"/>
        </w:tcBorders>
        <w:shd w:val="clear" w:color="auto" w:fill="FFFFFF" w:themeFill="background1"/>
      </w:tcPr>
    </w:tblStylePr>
    <w:tblStylePr w:type="lastRow">
      <w:rPr>
        <w:b/>
        <w:bCs/>
      </w:rPr>
      <w:tblPr/>
      <w:tcPr>
        <w:tcBorders>
          <w:top w:val="double" w:sz="2" w:space="0" w:color="AFE6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E9F6" w:themeColor="accent5" w:themeTint="99"/>
        <w:bottom w:val="single" w:sz="2" w:space="0" w:color="CBE9F6" w:themeColor="accent5" w:themeTint="99"/>
        <w:insideH w:val="single" w:sz="2" w:space="0" w:color="CBE9F6" w:themeColor="accent5" w:themeTint="99"/>
        <w:insideV w:val="single" w:sz="2" w:space="0" w:color="CBE9F6" w:themeColor="accent5" w:themeTint="99"/>
      </w:tblBorders>
    </w:tblPr>
    <w:tblStylePr w:type="firstRow">
      <w:rPr>
        <w:b/>
        <w:bCs/>
      </w:rPr>
      <w:tblPr/>
      <w:tcPr>
        <w:tcBorders>
          <w:top w:val="nil"/>
          <w:bottom w:val="single" w:sz="12" w:space="0" w:color="CBE9F6" w:themeColor="accent5" w:themeTint="99"/>
          <w:insideH w:val="nil"/>
          <w:insideV w:val="nil"/>
        </w:tcBorders>
        <w:shd w:val="clear" w:color="auto" w:fill="FFFFFF" w:themeFill="background1"/>
      </w:tcPr>
    </w:tblStylePr>
    <w:tblStylePr w:type="lastRow">
      <w:rPr>
        <w:b/>
        <w:bCs/>
      </w:rPr>
      <w:tblPr/>
      <w:tcPr>
        <w:tcBorders>
          <w:top w:val="double" w:sz="2" w:space="0" w:color="CBE9F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CEE7AE" w:themeColor="accent6" w:themeTint="99"/>
        <w:bottom w:val="single" w:sz="2" w:space="0" w:color="CEE7AE" w:themeColor="accent6" w:themeTint="99"/>
        <w:insideH w:val="single" w:sz="2" w:space="0" w:color="CEE7AE" w:themeColor="accent6" w:themeTint="99"/>
        <w:insideV w:val="single" w:sz="2" w:space="0" w:color="CEE7AE" w:themeColor="accent6" w:themeTint="99"/>
      </w:tblBorders>
    </w:tblPr>
    <w:tblStylePr w:type="firstRow">
      <w:rPr>
        <w:b/>
        <w:bCs/>
      </w:rPr>
      <w:tblPr/>
      <w:tcPr>
        <w:tcBorders>
          <w:top w:val="nil"/>
          <w:bottom w:val="single" w:sz="12" w:space="0" w:color="CEE7AE" w:themeColor="accent6" w:themeTint="99"/>
          <w:insideH w:val="nil"/>
          <w:insideV w:val="nil"/>
        </w:tcBorders>
        <w:shd w:val="clear" w:color="auto" w:fill="FFFFFF" w:themeFill="background1"/>
      </w:tcPr>
    </w:tblStylePr>
    <w:tblStylePr w:type="lastRow">
      <w:rPr>
        <w:b/>
        <w:bCs/>
      </w:rPr>
      <w:tblPr/>
      <w:tcPr>
        <w:tcBorders>
          <w:top w:val="double" w:sz="2" w:space="0" w:color="CEE7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insideV w:val="nil"/>
        </w:tcBorders>
        <w:shd w:val="clear" w:color="auto" w:fill="71C5E8" w:themeFill="accent1"/>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insideV w:val="nil"/>
        </w:tcBorders>
        <w:shd w:val="clear" w:color="auto" w:fill="78BE20" w:themeFill="accent2"/>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insideV w:val="nil"/>
        </w:tcBorders>
        <w:shd w:val="clear" w:color="auto" w:fill="AADCF1" w:themeFill="accent5"/>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insideV w:val="nil"/>
        </w:tcBorders>
        <w:shd w:val="clear" w:color="auto" w:fill="AED879" w:themeFill="accent6"/>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1"/>
      </w:tcPr>
    </w:tblStylePr>
    <w:tblStylePr w:type="band1Vert">
      <w:tblPr/>
      <w:tcPr>
        <w:shd w:val="clear" w:color="auto" w:fill="C6E7F5" w:themeFill="accent1" w:themeFillTint="66"/>
      </w:tcPr>
    </w:tblStylePr>
    <w:tblStylePr w:type="band1Horz">
      <w:tblPr/>
      <w:tcPr>
        <w:shd w:val="clear" w:color="auto" w:fill="C6E7F5"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2"/>
      </w:tcPr>
    </w:tblStylePr>
    <w:tblStylePr w:type="band1Vert">
      <w:tblPr/>
      <w:tcPr>
        <w:shd w:val="clear" w:color="auto" w:fill="CAEE9C" w:themeFill="accent2" w:themeFillTint="66"/>
      </w:tcPr>
    </w:tblStylePr>
    <w:tblStylePr w:type="band1Horz">
      <w:tblPr/>
      <w:tcPr>
        <w:shd w:val="clear" w:color="auto" w:fill="CAEE9C"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F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F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F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F1" w:themeFill="accent5"/>
      </w:tcPr>
    </w:tblStylePr>
    <w:tblStylePr w:type="band1Vert">
      <w:tblPr/>
      <w:tcPr>
        <w:shd w:val="clear" w:color="auto" w:fill="DCF0F9" w:themeFill="accent5" w:themeFillTint="66"/>
      </w:tcPr>
    </w:tblStylePr>
    <w:tblStylePr w:type="band1Horz">
      <w:tblPr/>
      <w:tcPr>
        <w:shd w:val="clear" w:color="auto" w:fill="DCF0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7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D87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D87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D87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D879" w:themeFill="accent6"/>
      </w:tcPr>
    </w:tblStylePr>
    <w:tblStylePr w:type="band1Vert">
      <w:tblPr/>
      <w:tcPr>
        <w:shd w:val="clear" w:color="auto" w:fill="DEEFC9" w:themeFill="accent6" w:themeFillTint="66"/>
      </w:tcPr>
    </w:tblStylePr>
    <w:tblStylePr w:type="band1Horz">
      <w:tblPr/>
      <w:tcPr>
        <w:shd w:val="clear" w:color="auto" w:fill="DEEFC9"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6Colorful-Accent2">
    <w:name w:val="Grid Table 6 Colorful Accent 2"/>
    <w:basedOn w:val="TableNormal"/>
    <w:uiPriority w:val="51"/>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6Colorful-Accent6">
    <w:name w:val="Grid Table 6 Colorful Accent 6"/>
    <w:basedOn w:val="TableNormal"/>
    <w:uiPriority w:val="51"/>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7Colorful-Accent2">
    <w:name w:val="Grid Table 7 Colorful Accent 2"/>
    <w:basedOn w:val="TableNormal"/>
    <w:uiPriority w:val="52"/>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7Colorful-Accent6">
    <w:name w:val="Grid Table 7 Colorful Accent 6"/>
    <w:basedOn w:val="TableNormal"/>
    <w:uiPriority w:val="52"/>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18" w:space="0" w:color="71C5E8" w:themeColor="accent1"/>
          <w:right w:val="single" w:sz="8" w:space="0" w:color="71C5E8" w:themeColor="accent1"/>
          <w:insideH w:val="nil"/>
          <w:insideV w:val="single" w:sz="8" w:space="0" w:color="71C5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insideH w:val="nil"/>
          <w:insideV w:val="single" w:sz="8" w:space="0" w:color="71C5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shd w:val="clear" w:color="auto" w:fill="DBF0F9" w:themeFill="accent1" w:themeFillTint="3F"/>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shd w:val="clear" w:color="auto" w:fill="DBF0F9" w:themeFill="accent1" w:themeFillTint="3F"/>
      </w:tcPr>
    </w:tblStylePr>
    <w:tblStylePr w:type="band2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18" w:space="0" w:color="78BE20" w:themeColor="accent2"/>
          <w:right w:val="single" w:sz="8" w:space="0" w:color="78BE20" w:themeColor="accent2"/>
          <w:insideH w:val="nil"/>
          <w:insideV w:val="single" w:sz="8" w:space="0" w:color="78BE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insideH w:val="nil"/>
          <w:insideV w:val="single" w:sz="8" w:space="0" w:color="78BE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shd w:val="clear" w:color="auto" w:fill="DEF4C1" w:themeFill="accent2" w:themeFillTint="3F"/>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shd w:val="clear" w:color="auto" w:fill="DEF4C1" w:themeFill="accent2" w:themeFillTint="3F"/>
      </w:tcPr>
    </w:tblStylePr>
    <w:tblStylePr w:type="band2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18" w:space="0" w:color="AADCF1" w:themeColor="accent5"/>
          <w:right w:val="single" w:sz="8" w:space="0" w:color="AADCF1" w:themeColor="accent5"/>
          <w:insideH w:val="nil"/>
          <w:insideV w:val="single" w:sz="8" w:space="0" w:color="AADCF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insideH w:val="nil"/>
          <w:insideV w:val="single" w:sz="8" w:space="0" w:color="AADCF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shd w:val="clear" w:color="auto" w:fill="E9F6FB" w:themeFill="accent5" w:themeFillTint="3F"/>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shd w:val="clear" w:color="auto" w:fill="E9F6FB" w:themeFill="accent5" w:themeFillTint="3F"/>
      </w:tcPr>
    </w:tblStylePr>
    <w:tblStylePr w:type="band2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18" w:space="0" w:color="AED879" w:themeColor="accent6"/>
          <w:right w:val="single" w:sz="8" w:space="0" w:color="AED879" w:themeColor="accent6"/>
          <w:insideH w:val="nil"/>
          <w:insideV w:val="single" w:sz="8" w:space="0" w:color="AED8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insideH w:val="nil"/>
          <w:insideV w:val="single" w:sz="8" w:space="0" w:color="AED8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shd w:val="clear" w:color="auto" w:fill="EAF5DD" w:themeFill="accent6" w:themeFillTint="3F"/>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shd w:val="clear" w:color="auto" w:fill="EAF5DD" w:themeFill="accent6" w:themeFillTint="3F"/>
      </w:tcPr>
    </w:tblStylePr>
    <w:tblStylePr w:type="band2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pPr>
        <w:spacing w:before="0" w:after="0" w:line="240" w:lineRule="auto"/>
      </w:pPr>
      <w:rPr>
        <w:b/>
        <w:bCs/>
        <w:color w:val="FFFFFF" w:themeColor="background1"/>
      </w:rPr>
      <w:tblPr/>
      <w:tcPr>
        <w:shd w:val="clear" w:color="auto" w:fill="71C5E8" w:themeFill="accent1"/>
      </w:tcPr>
    </w:tblStylePr>
    <w:tblStylePr w:type="lastRow">
      <w:pPr>
        <w:spacing w:before="0" w:after="0" w:line="240" w:lineRule="auto"/>
      </w:pPr>
      <w:rPr>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tcBorders>
      </w:tcPr>
    </w:tblStylePr>
    <w:tblStylePr w:type="firstCol">
      <w:rPr>
        <w:b/>
        <w:bCs/>
      </w:rPr>
    </w:tblStylePr>
    <w:tblStylePr w:type="lastCol">
      <w:rPr>
        <w:b/>
        <w:bCs/>
      </w:r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pPr>
        <w:spacing w:before="0" w:after="0" w:line="240" w:lineRule="auto"/>
      </w:pPr>
      <w:rPr>
        <w:b/>
        <w:bCs/>
        <w:color w:val="FFFFFF" w:themeColor="background1"/>
      </w:rPr>
      <w:tblPr/>
      <w:tcPr>
        <w:shd w:val="clear" w:color="auto" w:fill="78BE20" w:themeFill="accent2"/>
      </w:tcPr>
    </w:tblStylePr>
    <w:tblStylePr w:type="lastRow">
      <w:pPr>
        <w:spacing w:before="0" w:after="0" w:line="240" w:lineRule="auto"/>
      </w:pPr>
      <w:rPr>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tcBorders>
      </w:tcPr>
    </w:tblStylePr>
    <w:tblStylePr w:type="firstCol">
      <w:rPr>
        <w:b/>
        <w:bCs/>
      </w:rPr>
    </w:tblStylePr>
    <w:tblStylePr w:type="lastCol">
      <w:rPr>
        <w:b/>
        <w:bCs/>
      </w:r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pPr>
        <w:spacing w:before="0" w:after="0" w:line="240" w:lineRule="auto"/>
      </w:pPr>
      <w:rPr>
        <w:b/>
        <w:bCs/>
        <w:color w:val="FFFFFF" w:themeColor="background1"/>
      </w:rPr>
      <w:tblPr/>
      <w:tcPr>
        <w:shd w:val="clear" w:color="auto" w:fill="AADCF1" w:themeFill="accent5"/>
      </w:tcPr>
    </w:tblStylePr>
    <w:tblStylePr w:type="lastRow">
      <w:pPr>
        <w:spacing w:before="0" w:after="0" w:line="240" w:lineRule="auto"/>
      </w:pPr>
      <w:rPr>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tcBorders>
      </w:tcPr>
    </w:tblStylePr>
    <w:tblStylePr w:type="firstCol">
      <w:rPr>
        <w:b/>
        <w:bCs/>
      </w:rPr>
    </w:tblStylePr>
    <w:tblStylePr w:type="lastCol">
      <w:rPr>
        <w:b/>
        <w:bCs/>
      </w:r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pPr>
        <w:spacing w:before="0" w:after="0" w:line="240" w:lineRule="auto"/>
      </w:pPr>
      <w:rPr>
        <w:b/>
        <w:bCs/>
        <w:color w:val="FFFFFF" w:themeColor="background1"/>
      </w:rPr>
      <w:tblPr/>
      <w:tcPr>
        <w:shd w:val="clear" w:color="auto" w:fill="AED879" w:themeFill="accent6"/>
      </w:tcPr>
    </w:tblStylePr>
    <w:tblStylePr w:type="lastRow">
      <w:pPr>
        <w:spacing w:before="0" w:after="0" w:line="240" w:lineRule="auto"/>
      </w:pPr>
      <w:rPr>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tcBorders>
      </w:tcPr>
    </w:tblStylePr>
    <w:tblStylePr w:type="firstCol">
      <w:rPr>
        <w:b/>
        <w:bCs/>
      </w:rPr>
    </w:tblStylePr>
    <w:tblStylePr w:type="lastCol">
      <w:rPr>
        <w:b/>
        <w:bCs/>
      </w:r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26A6DC" w:themeColor="accent1" w:themeShade="BF"/>
    </w:rPr>
    <w:tblPr>
      <w:tblStyleRowBandSize w:val="1"/>
      <w:tblStyleColBandSize w:val="1"/>
      <w:tblBorders>
        <w:top w:val="single" w:sz="8" w:space="0" w:color="71C5E8" w:themeColor="accent1"/>
        <w:bottom w:val="single" w:sz="8" w:space="0" w:color="71C5E8" w:themeColor="accent1"/>
      </w:tblBorders>
    </w:tblPr>
    <w:tblStylePr w:type="fir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la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left w:val="nil"/>
          <w:right w:val="nil"/>
          <w:insideH w:val="nil"/>
          <w:insideV w:val="nil"/>
        </w:tcBorders>
        <w:shd w:val="clear" w:color="auto" w:fill="DBF0F9" w:themeFill="accent1" w:themeFillTint="3F"/>
      </w:tcPr>
    </w:tblStylePr>
  </w:style>
  <w:style w:type="table" w:styleId="LightShading-Accent2">
    <w:name w:val="Light Shading Accent 2"/>
    <w:basedOn w:val="TableNormal"/>
    <w:uiPriority w:val="60"/>
    <w:semiHidden/>
    <w:rsid w:val="0058629F"/>
    <w:rPr>
      <w:color w:val="598E18" w:themeColor="accent2" w:themeShade="BF"/>
    </w:rPr>
    <w:tblPr>
      <w:tblStyleRowBandSize w:val="1"/>
      <w:tblStyleColBandSize w:val="1"/>
      <w:tblBorders>
        <w:top w:val="single" w:sz="8" w:space="0" w:color="78BE20" w:themeColor="accent2"/>
        <w:bottom w:val="single" w:sz="8" w:space="0" w:color="78BE20" w:themeColor="accent2"/>
      </w:tblBorders>
    </w:tblPr>
    <w:tblStylePr w:type="fir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la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left w:val="nil"/>
          <w:right w:val="nil"/>
          <w:insideH w:val="nil"/>
          <w:insideV w:val="nil"/>
        </w:tcBorders>
        <w:shd w:val="clear" w:color="auto" w:fill="DEF4C1"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51B7E2" w:themeColor="accent5" w:themeShade="BF"/>
    </w:rPr>
    <w:tblPr>
      <w:tblStyleRowBandSize w:val="1"/>
      <w:tblStyleColBandSize w:val="1"/>
      <w:tblBorders>
        <w:top w:val="single" w:sz="8" w:space="0" w:color="AADCF1" w:themeColor="accent5"/>
        <w:bottom w:val="single" w:sz="8" w:space="0" w:color="AADCF1" w:themeColor="accent5"/>
      </w:tblBorders>
    </w:tblPr>
    <w:tblStylePr w:type="fir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la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left w:val="nil"/>
          <w:right w:val="nil"/>
          <w:insideH w:val="nil"/>
          <w:insideV w:val="nil"/>
        </w:tcBorders>
        <w:shd w:val="clear" w:color="auto" w:fill="E9F6FB" w:themeFill="accent5" w:themeFillTint="3F"/>
      </w:tcPr>
    </w:tblStylePr>
  </w:style>
  <w:style w:type="table" w:styleId="LightShading-Accent6">
    <w:name w:val="Light Shading Accent 6"/>
    <w:basedOn w:val="TableNormal"/>
    <w:uiPriority w:val="60"/>
    <w:semiHidden/>
    <w:rsid w:val="0058629F"/>
    <w:rPr>
      <w:color w:val="86C339" w:themeColor="accent6" w:themeShade="BF"/>
    </w:rPr>
    <w:tblPr>
      <w:tblStyleRowBandSize w:val="1"/>
      <w:tblStyleColBandSize w:val="1"/>
      <w:tblBorders>
        <w:top w:val="single" w:sz="8" w:space="0" w:color="AED879" w:themeColor="accent6"/>
        <w:bottom w:val="single" w:sz="8" w:space="0" w:color="AED879" w:themeColor="accent6"/>
      </w:tblBorders>
    </w:tblPr>
    <w:tblStylePr w:type="fir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la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left w:val="nil"/>
          <w:right w:val="nil"/>
          <w:insideH w:val="nil"/>
          <w:insideV w:val="nil"/>
        </w:tcBorders>
        <w:shd w:val="clear" w:color="auto" w:fill="EAF5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A9DCF1" w:themeColor="accent1" w:themeTint="99"/>
        </w:tcBorders>
      </w:tcPr>
    </w:tblStylePr>
    <w:tblStylePr w:type="lastRow">
      <w:rPr>
        <w:b/>
        <w:bCs/>
      </w:rPr>
      <w:tblPr/>
      <w:tcPr>
        <w:tcBorders>
          <w:top w:val="sing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AFE66A" w:themeColor="accent2" w:themeTint="99"/>
        </w:tcBorders>
      </w:tcPr>
    </w:tblStylePr>
    <w:tblStylePr w:type="lastRow">
      <w:rPr>
        <w:b/>
        <w:bCs/>
      </w:rPr>
      <w:tblPr/>
      <w:tcPr>
        <w:tcBorders>
          <w:top w:val="sing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E9F6" w:themeColor="accent5" w:themeTint="99"/>
        </w:tcBorders>
      </w:tcPr>
    </w:tblStylePr>
    <w:tblStylePr w:type="lastRow">
      <w:rPr>
        <w:b/>
        <w:bCs/>
      </w:rPr>
      <w:tblPr/>
      <w:tcPr>
        <w:tcBorders>
          <w:top w:val="sing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CEE7AE" w:themeColor="accent6" w:themeTint="99"/>
        </w:tcBorders>
      </w:tcPr>
    </w:tblStylePr>
    <w:tblStylePr w:type="lastRow">
      <w:rPr>
        <w:b/>
        <w:bCs/>
      </w:rPr>
      <w:tblPr/>
      <w:tcPr>
        <w:tcBorders>
          <w:top w:val="sing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A9DCF1" w:themeColor="accent1" w:themeTint="99"/>
        <w:bottom w:val="single" w:sz="4" w:space="0" w:color="A9DCF1" w:themeColor="accent1" w:themeTint="99"/>
        <w:insideH w:val="single" w:sz="4" w:space="0" w:color="A9DC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AFE66A" w:themeColor="accent2" w:themeTint="99"/>
        <w:bottom w:val="single" w:sz="4" w:space="0" w:color="AFE66A" w:themeColor="accent2" w:themeTint="99"/>
        <w:insideH w:val="single" w:sz="4" w:space="0" w:color="AFE66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E9F6" w:themeColor="accent5" w:themeTint="99"/>
        <w:bottom w:val="single" w:sz="4" w:space="0" w:color="CBE9F6" w:themeColor="accent5" w:themeTint="99"/>
        <w:insideH w:val="single" w:sz="4" w:space="0" w:color="CBE9F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CEE7AE" w:themeColor="accent6" w:themeTint="99"/>
        <w:bottom w:val="single" w:sz="4" w:space="0" w:color="CEE7AE" w:themeColor="accent6" w:themeTint="99"/>
        <w:insideH w:val="single" w:sz="4" w:space="0" w:color="CEE7A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71C5E8" w:themeColor="accent1"/>
        <w:left w:val="single" w:sz="4" w:space="0" w:color="71C5E8" w:themeColor="accent1"/>
        <w:bottom w:val="single" w:sz="4" w:space="0" w:color="71C5E8" w:themeColor="accent1"/>
        <w:right w:val="single" w:sz="4" w:space="0" w:color="71C5E8" w:themeColor="accent1"/>
      </w:tblBorders>
    </w:tblPr>
    <w:tblStylePr w:type="firstRow">
      <w:rPr>
        <w:b/>
        <w:bCs/>
        <w:color w:val="FFFFFF" w:themeColor="background1"/>
      </w:rPr>
      <w:tblPr/>
      <w:tcPr>
        <w:shd w:val="clear" w:color="auto" w:fill="71C5E8" w:themeFill="accent1"/>
      </w:tcPr>
    </w:tblStylePr>
    <w:tblStylePr w:type="lastRow">
      <w:rPr>
        <w:b/>
        <w:bCs/>
      </w:rPr>
      <w:tblPr/>
      <w:tcPr>
        <w:tcBorders>
          <w:top w:val="double" w:sz="4" w:space="0" w:color="71C5E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1"/>
          <w:right w:val="single" w:sz="4" w:space="0" w:color="71C5E8" w:themeColor="accent1"/>
        </w:tcBorders>
      </w:tcPr>
    </w:tblStylePr>
    <w:tblStylePr w:type="band1Horz">
      <w:tblPr/>
      <w:tcPr>
        <w:tcBorders>
          <w:top w:val="single" w:sz="4" w:space="0" w:color="71C5E8" w:themeColor="accent1"/>
          <w:bottom w:val="single" w:sz="4" w:space="0" w:color="71C5E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1"/>
          <w:left w:val="nil"/>
        </w:tcBorders>
      </w:tcPr>
    </w:tblStylePr>
    <w:tblStylePr w:type="swCell">
      <w:tblPr/>
      <w:tcPr>
        <w:tcBorders>
          <w:top w:val="double" w:sz="4" w:space="0" w:color="71C5E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78BE20" w:themeColor="accent2"/>
        <w:left w:val="single" w:sz="4" w:space="0" w:color="78BE20" w:themeColor="accent2"/>
        <w:bottom w:val="single" w:sz="4" w:space="0" w:color="78BE20" w:themeColor="accent2"/>
        <w:right w:val="single" w:sz="4" w:space="0" w:color="78BE20" w:themeColor="accent2"/>
      </w:tblBorders>
    </w:tblPr>
    <w:tblStylePr w:type="firstRow">
      <w:rPr>
        <w:b/>
        <w:bCs/>
        <w:color w:val="FFFFFF" w:themeColor="background1"/>
      </w:rPr>
      <w:tblPr/>
      <w:tcPr>
        <w:shd w:val="clear" w:color="auto" w:fill="78BE20" w:themeFill="accent2"/>
      </w:tcPr>
    </w:tblStylePr>
    <w:tblStylePr w:type="lastRow">
      <w:rPr>
        <w:b/>
        <w:bCs/>
      </w:rPr>
      <w:tblPr/>
      <w:tcPr>
        <w:tcBorders>
          <w:top w:val="double" w:sz="4" w:space="0" w:color="78BE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E20" w:themeColor="accent2"/>
          <w:right w:val="single" w:sz="4" w:space="0" w:color="78BE20" w:themeColor="accent2"/>
        </w:tcBorders>
      </w:tcPr>
    </w:tblStylePr>
    <w:tblStylePr w:type="band1Horz">
      <w:tblPr/>
      <w:tcPr>
        <w:tcBorders>
          <w:top w:val="single" w:sz="4" w:space="0" w:color="78BE20" w:themeColor="accent2"/>
          <w:bottom w:val="single" w:sz="4" w:space="0" w:color="78BE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E20" w:themeColor="accent2"/>
          <w:left w:val="nil"/>
        </w:tcBorders>
      </w:tcPr>
    </w:tblStylePr>
    <w:tblStylePr w:type="swCell">
      <w:tblPr/>
      <w:tcPr>
        <w:tcBorders>
          <w:top w:val="double" w:sz="4" w:space="0" w:color="78BE2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DCF1" w:themeColor="accent5"/>
        <w:left w:val="single" w:sz="4" w:space="0" w:color="AADCF1" w:themeColor="accent5"/>
        <w:bottom w:val="single" w:sz="4" w:space="0" w:color="AADCF1" w:themeColor="accent5"/>
        <w:right w:val="single" w:sz="4" w:space="0" w:color="AADCF1" w:themeColor="accent5"/>
      </w:tblBorders>
    </w:tblPr>
    <w:tblStylePr w:type="firstRow">
      <w:rPr>
        <w:b/>
        <w:bCs/>
        <w:color w:val="FFFFFF" w:themeColor="background1"/>
      </w:rPr>
      <w:tblPr/>
      <w:tcPr>
        <w:shd w:val="clear" w:color="auto" w:fill="AADCF1" w:themeFill="accent5"/>
      </w:tcPr>
    </w:tblStylePr>
    <w:tblStylePr w:type="lastRow">
      <w:rPr>
        <w:b/>
        <w:bCs/>
      </w:rPr>
      <w:tblPr/>
      <w:tcPr>
        <w:tcBorders>
          <w:top w:val="double" w:sz="4" w:space="0" w:color="AADCF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F1" w:themeColor="accent5"/>
          <w:right w:val="single" w:sz="4" w:space="0" w:color="AADCF1" w:themeColor="accent5"/>
        </w:tcBorders>
      </w:tcPr>
    </w:tblStylePr>
    <w:tblStylePr w:type="band1Horz">
      <w:tblPr/>
      <w:tcPr>
        <w:tcBorders>
          <w:top w:val="single" w:sz="4" w:space="0" w:color="AADCF1" w:themeColor="accent5"/>
          <w:bottom w:val="single" w:sz="4" w:space="0" w:color="AADCF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F1" w:themeColor="accent5"/>
          <w:left w:val="nil"/>
        </w:tcBorders>
      </w:tcPr>
    </w:tblStylePr>
    <w:tblStylePr w:type="swCell">
      <w:tblPr/>
      <w:tcPr>
        <w:tcBorders>
          <w:top w:val="double" w:sz="4" w:space="0" w:color="AADCF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AED879" w:themeColor="accent6"/>
        <w:left w:val="single" w:sz="4" w:space="0" w:color="AED879" w:themeColor="accent6"/>
        <w:bottom w:val="single" w:sz="4" w:space="0" w:color="AED879" w:themeColor="accent6"/>
        <w:right w:val="single" w:sz="4" w:space="0" w:color="AED879" w:themeColor="accent6"/>
      </w:tblBorders>
    </w:tblPr>
    <w:tblStylePr w:type="firstRow">
      <w:rPr>
        <w:b/>
        <w:bCs/>
        <w:color w:val="FFFFFF" w:themeColor="background1"/>
      </w:rPr>
      <w:tblPr/>
      <w:tcPr>
        <w:shd w:val="clear" w:color="auto" w:fill="AED879" w:themeFill="accent6"/>
      </w:tcPr>
    </w:tblStylePr>
    <w:tblStylePr w:type="lastRow">
      <w:rPr>
        <w:b/>
        <w:bCs/>
      </w:rPr>
      <w:tblPr/>
      <w:tcPr>
        <w:tcBorders>
          <w:top w:val="double" w:sz="4" w:space="0" w:color="AED87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D879" w:themeColor="accent6"/>
          <w:right w:val="single" w:sz="4" w:space="0" w:color="AED879" w:themeColor="accent6"/>
        </w:tcBorders>
      </w:tcPr>
    </w:tblStylePr>
    <w:tblStylePr w:type="band1Horz">
      <w:tblPr/>
      <w:tcPr>
        <w:tcBorders>
          <w:top w:val="single" w:sz="4" w:space="0" w:color="AED879" w:themeColor="accent6"/>
          <w:bottom w:val="single" w:sz="4" w:space="0" w:color="AED87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D879" w:themeColor="accent6"/>
          <w:left w:val="nil"/>
        </w:tcBorders>
      </w:tcPr>
    </w:tblStylePr>
    <w:tblStylePr w:type="swCell">
      <w:tblPr/>
      <w:tcPr>
        <w:tcBorders>
          <w:top w:val="double" w:sz="4" w:space="0" w:color="AED879"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tcBorders>
        <w:shd w:val="clear" w:color="auto" w:fill="71C5E8" w:themeFill="accent1"/>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tcBorders>
        <w:shd w:val="clear" w:color="auto" w:fill="78BE20" w:themeFill="accent2"/>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tcBorders>
        <w:shd w:val="clear" w:color="auto" w:fill="AADCF1" w:themeFill="accent5"/>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tcBorders>
        <w:shd w:val="clear" w:color="auto" w:fill="AED879" w:themeFill="accent6"/>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71C5E8" w:themeColor="accent1"/>
        <w:left w:val="single" w:sz="24" w:space="0" w:color="71C5E8" w:themeColor="accent1"/>
        <w:bottom w:val="single" w:sz="24" w:space="0" w:color="71C5E8" w:themeColor="accent1"/>
        <w:right w:val="single" w:sz="24" w:space="0" w:color="71C5E8" w:themeColor="accent1"/>
      </w:tblBorders>
    </w:tblPr>
    <w:tcPr>
      <w:shd w:val="clear" w:color="auto" w:fill="71C5E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78BE20" w:themeColor="accent2"/>
        <w:left w:val="single" w:sz="24" w:space="0" w:color="78BE20" w:themeColor="accent2"/>
        <w:bottom w:val="single" w:sz="24" w:space="0" w:color="78BE20" w:themeColor="accent2"/>
        <w:right w:val="single" w:sz="24" w:space="0" w:color="78BE20" w:themeColor="accent2"/>
      </w:tblBorders>
    </w:tblPr>
    <w:tcPr>
      <w:shd w:val="clear" w:color="auto" w:fill="78BE2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DCF1" w:themeColor="accent5"/>
        <w:left w:val="single" w:sz="24" w:space="0" w:color="AADCF1" w:themeColor="accent5"/>
        <w:bottom w:val="single" w:sz="24" w:space="0" w:color="AADCF1" w:themeColor="accent5"/>
        <w:right w:val="single" w:sz="24" w:space="0" w:color="AADCF1" w:themeColor="accent5"/>
      </w:tblBorders>
    </w:tblPr>
    <w:tcPr>
      <w:shd w:val="clear" w:color="auto" w:fill="AADCF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AED879" w:themeColor="accent6"/>
        <w:left w:val="single" w:sz="24" w:space="0" w:color="AED879" w:themeColor="accent6"/>
        <w:bottom w:val="single" w:sz="24" w:space="0" w:color="AED879" w:themeColor="accent6"/>
        <w:right w:val="single" w:sz="24" w:space="0" w:color="AED879" w:themeColor="accent6"/>
      </w:tblBorders>
    </w:tblPr>
    <w:tcPr>
      <w:shd w:val="clear" w:color="auto" w:fill="AED87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26A6DC" w:themeColor="accent1" w:themeShade="BF"/>
    </w:rPr>
    <w:tblPr>
      <w:tblStyleRowBandSize w:val="1"/>
      <w:tblStyleColBandSize w:val="1"/>
      <w:tblBorders>
        <w:top w:val="single" w:sz="4" w:space="0" w:color="71C5E8" w:themeColor="accent1"/>
        <w:bottom w:val="single" w:sz="4" w:space="0" w:color="71C5E8" w:themeColor="accent1"/>
      </w:tblBorders>
    </w:tblPr>
    <w:tblStylePr w:type="firstRow">
      <w:rPr>
        <w:b/>
        <w:bCs/>
      </w:rPr>
      <w:tblPr/>
      <w:tcPr>
        <w:tcBorders>
          <w:bottom w:val="single" w:sz="4" w:space="0" w:color="71C5E8" w:themeColor="accent1"/>
        </w:tcBorders>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6Colorful-Accent2">
    <w:name w:val="List Table 6 Colorful Accent 2"/>
    <w:basedOn w:val="TableNormal"/>
    <w:uiPriority w:val="51"/>
    <w:semiHidden/>
    <w:rsid w:val="0058629F"/>
    <w:rPr>
      <w:color w:val="598E18" w:themeColor="accent2" w:themeShade="BF"/>
    </w:rPr>
    <w:tblPr>
      <w:tblStyleRowBandSize w:val="1"/>
      <w:tblStyleColBandSize w:val="1"/>
      <w:tblBorders>
        <w:top w:val="single" w:sz="4" w:space="0" w:color="78BE20" w:themeColor="accent2"/>
        <w:bottom w:val="single" w:sz="4" w:space="0" w:color="78BE20" w:themeColor="accent2"/>
      </w:tblBorders>
    </w:tblPr>
    <w:tblStylePr w:type="firstRow">
      <w:rPr>
        <w:b/>
        <w:bCs/>
      </w:rPr>
      <w:tblPr/>
      <w:tcPr>
        <w:tcBorders>
          <w:bottom w:val="single" w:sz="4" w:space="0" w:color="78BE20" w:themeColor="accent2"/>
        </w:tcBorders>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51B7E2" w:themeColor="accent5" w:themeShade="BF"/>
    </w:rPr>
    <w:tblPr>
      <w:tblStyleRowBandSize w:val="1"/>
      <w:tblStyleColBandSize w:val="1"/>
      <w:tblBorders>
        <w:top w:val="single" w:sz="4" w:space="0" w:color="AADCF1" w:themeColor="accent5"/>
        <w:bottom w:val="single" w:sz="4" w:space="0" w:color="AADCF1" w:themeColor="accent5"/>
      </w:tblBorders>
    </w:tblPr>
    <w:tblStylePr w:type="firstRow">
      <w:rPr>
        <w:b/>
        <w:bCs/>
      </w:rPr>
      <w:tblPr/>
      <w:tcPr>
        <w:tcBorders>
          <w:bottom w:val="single" w:sz="4" w:space="0" w:color="AADCF1" w:themeColor="accent5"/>
        </w:tcBorders>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6Colorful-Accent6">
    <w:name w:val="List Table 6 Colorful Accent 6"/>
    <w:basedOn w:val="TableNormal"/>
    <w:uiPriority w:val="51"/>
    <w:semiHidden/>
    <w:rsid w:val="0058629F"/>
    <w:rPr>
      <w:color w:val="86C339" w:themeColor="accent6" w:themeShade="BF"/>
    </w:rPr>
    <w:tblPr>
      <w:tblStyleRowBandSize w:val="1"/>
      <w:tblStyleColBandSize w:val="1"/>
      <w:tblBorders>
        <w:top w:val="single" w:sz="4" w:space="0" w:color="AED879" w:themeColor="accent6"/>
        <w:bottom w:val="single" w:sz="4" w:space="0" w:color="AED879" w:themeColor="accent6"/>
      </w:tblBorders>
    </w:tblPr>
    <w:tblStylePr w:type="firstRow">
      <w:rPr>
        <w:b/>
        <w:bCs/>
      </w:rPr>
      <w:tblPr/>
      <w:tcPr>
        <w:tcBorders>
          <w:bottom w:val="single" w:sz="4" w:space="0" w:color="AED879" w:themeColor="accent6"/>
        </w:tcBorders>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6A6D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1"/>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598E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BE2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BE2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BE2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BE20" w:themeColor="accent2"/>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51B7E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CF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F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F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F1" w:themeColor="accent5"/>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86C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ED87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ED87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ED87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ED879" w:themeColor="accent6"/>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insideV w:val="single" w:sz="8" w:space="0" w:color="94D3ED" w:themeColor="accent1" w:themeTint="BF"/>
      </w:tblBorders>
    </w:tblPr>
    <w:tcPr>
      <w:shd w:val="clear" w:color="auto" w:fill="DBF0F9" w:themeFill="accent1" w:themeFillTint="3F"/>
    </w:tcPr>
    <w:tblStylePr w:type="firstRow">
      <w:rPr>
        <w:b/>
        <w:bCs/>
      </w:rPr>
    </w:tblStylePr>
    <w:tblStylePr w:type="lastRow">
      <w:rPr>
        <w:b/>
        <w:bCs/>
      </w:rPr>
      <w:tblPr/>
      <w:tcPr>
        <w:tcBorders>
          <w:top w:val="single" w:sz="18" w:space="0" w:color="94D3ED" w:themeColor="accent1" w:themeTint="BF"/>
        </w:tcBorders>
      </w:tcPr>
    </w:tblStylePr>
    <w:tblStylePr w:type="firstCol">
      <w:rPr>
        <w:b/>
        <w:bCs/>
      </w:rPr>
    </w:tblStylePr>
    <w:tblStylePr w:type="lastCol">
      <w:rPr>
        <w:b/>
        <w:bCs/>
      </w:r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insideV w:val="single" w:sz="8" w:space="0" w:color="9BDF46" w:themeColor="accent2" w:themeTint="BF"/>
      </w:tblBorders>
    </w:tblPr>
    <w:tcPr>
      <w:shd w:val="clear" w:color="auto" w:fill="DEF4C1" w:themeFill="accent2" w:themeFillTint="3F"/>
    </w:tcPr>
    <w:tblStylePr w:type="firstRow">
      <w:rPr>
        <w:b/>
        <w:bCs/>
      </w:rPr>
    </w:tblStylePr>
    <w:tblStylePr w:type="lastRow">
      <w:rPr>
        <w:b/>
        <w:bCs/>
      </w:rPr>
      <w:tblPr/>
      <w:tcPr>
        <w:tcBorders>
          <w:top w:val="single" w:sz="18" w:space="0" w:color="9BDF46" w:themeColor="accent2" w:themeTint="BF"/>
        </w:tcBorders>
      </w:tcPr>
    </w:tblStylePr>
    <w:tblStylePr w:type="firstCol">
      <w:rPr>
        <w:b/>
        <w:bCs/>
      </w:rPr>
    </w:tblStylePr>
    <w:tblStylePr w:type="lastCol">
      <w:rPr>
        <w:b/>
        <w:bCs/>
      </w:r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insideV w:val="single" w:sz="8" w:space="0" w:color="BFE4F4" w:themeColor="accent5" w:themeTint="BF"/>
      </w:tblBorders>
    </w:tblPr>
    <w:tcPr>
      <w:shd w:val="clear" w:color="auto" w:fill="E9F6FB" w:themeFill="accent5" w:themeFillTint="3F"/>
    </w:tcPr>
    <w:tblStylePr w:type="firstRow">
      <w:rPr>
        <w:b/>
        <w:bCs/>
      </w:rPr>
    </w:tblStylePr>
    <w:tblStylePr w:type="lastRow">
      <w:rPr>
        <w:b/>
        <w:bCs/>
      </w:rPr>
      <w:tblPr/>
      <w:tcPr>
        <w:tcBorders>
          <w:top w:val="single" w:sz="18" w:space="0" w:color="BFE4F4" w:themeColor="accent5" w:themeTint="BF"/>
        </w:tcBorders>
      </w:tcPr>
    </w:tblStylePr>
    <w:tblStylePr w:type="firstCol">
      <w:rPr>
        <w:b/>
        <w:bCs/>
      </w:rPr>
    </w:tblStylePr>
    <w:tblStylePr w:type="lastCol">
      <w:rPr>
        <w:b/>
        <w:bCs/>
      </w:r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insideV w:val="single" w:sz="8" w:space="0" w:color="C2E19A" w:themeColor="accent6" w:themeTint="BF"/>
      </w:tblBorders>
    </w:tblPr>
    <w:tcPr>
      <w:shd w:val="clear" w:color="auto" w:fill="EAF5DD" w:themeFill="accent6" w:themeFillTint="3F"/>
    </w:tcPr>
    <w:tblStylePr w:type="firstRow">
      <w:rPr>
        <w:b/>
        <w:bCs/>
      </w:rPr>
    </w:tblStylePr>
    <w:tblStylePr w:type="lastRow">
      <w:rPr>
        <w:b/>
        <w:bCs/>
      </w:rPr>
      <w:tblPr/>
      <w:tcPr>
        <w:tcBorders>
          <w:top w:val="single" w:sz="18" w:space="0" w:color="C2E19A" w:themeColor="accent6" w:themeTint="BF"/>
        </w:tcBorders>
      </w:tcPr>
    </w:tblStylePr>
    <w:tblStylePr w:type="firstCol">
      <w:rPr>
        <w:b/>
        <w:bCs/>
      </w:rPr>
    </w:tblStylePr>
    <w:tblStylePr w:type="lastCol">
      <w:rPr>
        <w:b/>
        <w:bCs/>
      </w:r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232222" w:themeColor="text1"/>
      </w:rPr>
      <w:tblPr/>
      <w:tcPr>
        <w:shd w:val="clear" w:color="auto" w:fill="F0F9FC"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cPr>
      <w:shd w:val="clear" w:color="auto" w:fill="DEF4C1" w:themeFill="accent2" w:themeFillTint="3F"/>
    </w:tcPr>
    <w:tblStylePr w:type="firstRow">
      <w:rPr>
        <w:b/>
        <w:bCs/>
        <w:color w:val="232222" w:themeColor="text1"/>
      </w:rPr>
      <w:tblPr/>
      <w:tcPr>
        <w:shd w:val="clear" w:color="auto" w:fill="F1FBE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4F6CD" w:themeFill="accent2" w:themeFillTint="33"/>
      </w:tcPr>
    </w:tblStylePr>
    <w:tblStylePr w:type="band1Vert">
      <w:tblPr/>
      <w:tcPr>
        <w:shd w:val="clear" w:color="auto" w:fill="BCEA84" w:themeFill="accent2" w:themeFillTint="7F"/>
      </w:tcPr>
    </w:tblStylePr>
    <w:tblStylePr w:type="band1Horz">
      <w:tblPr/>
      <w:tcPr>
        <w:tcBorders>
          <w:insideH w:val="single" w:sz="6" w:space="0" w:color="78BE20" w:themeColor="accent2"/>
          <w:insideV w:val="single" w:sz="6" w:space="0" w:color="78BE20" w:themeColor="accent2"/>
        </w:tcBorders>
        <w:shd w:val="clear" w:color="auto" w:fill="BCEA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cPr>
      <w:shd w:val="clear" w:color="auto" w:fill="E9F6FB" w:themeFill="accent5" w:themeFillTint="3F"/>
    </w:tcPr>
    <w:tblStylePr w:type="firstRow">
      <w:rPr>
        <w:b/>
        <w:bCs/>
        <w:color w:val="232222" w:themeColor="text1"/>
      </w:rPr>
      <w:tblPr/>
      <w:tcPr>
        <w:shd w:val="clear" w:color="auto" w:fill="F6FB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7FC" w:themeFill="accent5" w:themeFillTint="33"/>
      </w:tcPr>
    </w:tblStylePr>
    <w:tblStylePr w:type="band1Vert">
      <w:tblPr/>
      <w:tcPr>
        <w:shd w:val="clear" w:color="auto" w:fill="D4EDF8" w:themeFill="accent5" w:themeFillTint="7F"/>
      </w:tcPr>
    </w:tblStylePr>
    <w:tblStylePr w:type="band1Horz">
      <w:tblPr/>
      <w:tcPr>
        <w:tcBorders>
          <w:insideH w:val="single" w:sz="6" w:space="0" w:color="AADCF1" w:themeColor="accent5"/>
          <w:insideV w:val="single" w:sz="6" w:space="0" w:color="AADCF1" w:themeColor="accent5"/>
        </w:tcBorders>
        <w:shd w:val="clear" w:color="auto" w:fill="D4E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cPr>
      <w:shd w:val="clear" w:color="auto" w:fill="EAF5DD" w:themeFill="accent6" w:themeFillTint="3F"/>
    </w:tcPr>
    <w:tblStylePr w:type="firstRow">
      <w:rPr>
        <w:b/>
        <w:bCs/>
        <w:color w:val="232222" w:themeColor="text1"/>
      </w:rPr>
      <w:tblPr/>
      <w:tcPr>
        <w:shd w:val="clear" w:color="auto" w:fill="F7FBF1"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EF7E4" w:themeFill="accent6" w:themeFillTint="33"/>
      </w:tcPr>
    </w:tblStylePr>
    <w:tblStylePr w:type="band1Vert">
      <w:tblPr/>
      <w:tcPr>
        <w:shd w:val="clear" w:color="auto" w:fill="D6EBBC" w:themeFill="accent6" w:themeFillTint="7F"/>
      </w:tcPr>
    </w:tblStylePr>
    <w:tblStylePr w:type="band1Horz">
      <w:tblPr/>
      <w:tcPr>
        <w:tcBorders>
          <w:insideH w:val="single" w:sz="6" w:space="0" w:color="AED879" w:themeColor="accent6"/>
          <w:insideV w:val="single" w:sz="6" w:space="0" w:color="AED879" w:themeColor="accent6"/>
        </w:tcBorders>
        <w:shd w:val="clear" w:color="auto" w:fill="D6EB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F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F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5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D8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D8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B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BBC"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71C5E8" w:themeColor="accent1"/>
        <w:bottom w:val="single" w:sz="8" w:space="0" w:color="71C5E8" w:themeColor="accent1"/>
      </w:tblBorders>
    </w:tblPr>
    <w:tblStylePr w:type="firstRow">
      <w:rPr>
        <w:rFonts w:asciiTheme="majorHAnsi" w:eastAsiaTheme="majorEastAsia" w:hAnsiTheme="majorHAnsi" w:cstheme="majorBidi"/>
      </w:rPr>
      <w:tblPr/>
      <w:tcPr>
        <w:tcBorders>
          <w:top w:val="nil"/>
          <w:bottom w:val="single" w:sz="8" w:space="0" w:color="71C5E8" w:themeColor="accent1"/>
        </w:tcBorders>
      </w:tcPr>
    </w:tblStylePr>
    <w:tblStylePr w:type="lastRow">
      <w:rPr>
        <w:b/>
        <w:bCs/>
        <w:color w:val="201547" w:themeColor="text2"/>
      </w:rPr>
      <w:tblPr/>
      <w:tcPr>
        <w:tcBorders>
          <w:top w:val="single" w:sz="8" w:space="0" w:color="71C5E8" w:themeColor="accent1"/>
          <w:bottom w:val="single" w:sz="8" w:space="0" w:color="71C5E8" w:themeColor="accent1"/>
        </w:tcBorders>
      </w:tcPr>
    </w:tblStylePr>
    <w:tblStylePr w:type="firstCol">
      <w:rPr>
        <w:b/>
        <w:bCs/>
      </w:rPr>
    </w:tblStylePr>
    <w:tblStylePr w:type="lastCol">
      <w:rPr>
        <w:b/>
        <w:bCs/>
      </w:rPr>
      <w:tblPr/>
      <w:tcPr>
        <w:tcBorders>
          <w:top w:val="single" w:sz="8" w:space="0" w:color="71C5E8" w:themeColor="accent1"/>
          <w:bottom w:val="single" w:sz="8" w:space="0" w:color="71C5E8" w:themeColor="accent1"/>
        </w:tcBorders>
      </w:tcPr>
    </w:tblStylePr>
    <w:tblStylePr w:type="band1Vert">
      <w:tblPr/>
      <w:tcPr>
        <w:shd w:val="clear" w:color="auto" w:fill="DBF0F9" w:themeFill="accent1" w:themeFillTint="3F"/>
      </w:tcPr>
    </w:tblStylePr>
    <w:tblStylePr w:type="band1Horz">
      <w:tblPr/>
      <w:tcPr>
        <w:shd w:val="clear" w:color="auto" w:fill="DBF0F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78BE20" w:themeColor="accent2"/>
        <w:bottom w:val="single" w:sz="8" w:space="0" w:color="78BE20" w:themeColor="accent2"/>
      </w:tblBorders>
    </w:tblPr>
    <w:tblStylePr w:type="firstRow">
      <w:rPr>
        <w:rFonts w:asciiTheme="majorHAnsi" w:eastAsiaTheme="majorEastAsia" w:hAnsiTheme="majorHAnsi" w:cstheme="majorBidi"/>
      </w:rPr>
      <w:tblPr/>
      <w:tcPr>
        <w:tcBorders>
          <w:top w:val="nil"/>
          <w:bottom w:val="single" w:sz="8" w:space="0" w:color="78BE20" w:themeColor="accent2"/>
        </w:tcBorders>
      </w:tcPr>
    </w:tblStylePr>
    <w:tblStylePr w:type="lastRow">
      <w:rPr>
        <w:b/>
        <w:bCs/>
        <w:color w:val="201547" w:themeColor="text2"/>
      </w:rPr>
      <w:tblPr/>
      <w:tcPr>
        <w:tcBorders>
          <w:top w:val="single" w:sz="8" w:space="0" w:color="78BE20" w:themeColor="accent2"/>
          <w:bottom w:val="single" w:sz="8" w:space="0" w:color="78BE20" w:themeColor="accent2"/>
        </w:tcBorders>
      </w:tcPr>
    </w:tblStylePr>
    <w:tblStylePr w:type="firstCol">
      <w:rPr>
        <w:b/>
        <w:bCs/>
      </w:rPr>
    </w:tblStylePr>
    <w:tblStylePr w:type="lastCol">
      <w:rPr>
        <w:b/>
        <w:bCs/>
      </w:rPr>
      <w:tblPr/>
      <w:tcPr>
        <w:tcBorders>
          <w:top w:val="single" w:sz="8" w:space="0" w:color="78BE20" w:themeColor="accent2"/>
          <w:bottom w:val="single" w:sz="8" w:space="0" w:color="78BE20" w:themeColor="accent2"/>
        </w:tcBorders>
      </w:tcPr>
    </w:tblStylePr>
    <w:tblStylePr w:type="band1Vert">
      <w:tblPr/>
      <w:tcPr>
        <w:shd w:val="clear" w:color="auto" w:fill="DEF4C1" w:themeFill="accent2" w:themeFillTint="3F"/>
      </w:tcPr>
    </w:tblStylePr>
    <w:tblStylePr w:type="band1Horz">
      <w:tblPr/>
      <w:tcPr>
        <w:shd w:val="clear" w:color="auto" w:fill="DEF4C1"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DCF1" w:themeColor="accent5"/>
        <w:bottom w:val="single" w:sz="8" w:space="0" w:color="AADCF1" w:themeColor="accent5"/>
      </w:tblBorders>
    </w:tblPr>
    <w:tblStylePr w:type="firstRow">
      <w:rPr>
        <w:rFonts w:asciiTheme="majorHAnsi" w:eastAsiaTheme="majorEastAsia" w:hAnsiTheme="majorHAnsi" w:cstheme="majorBidi"/>
      </w:rPr>
      <w:tblPr/>
      <w:tcPr>
        <w:tcBorders>
          <w:top w:val="nil"/>
          <w:bottom w:val="single" w:sz="8" w:space="0" w:color="AADCF1" w:themeColor="accent5"/>
        </w:tcBorders>
      </w:tcPr>
    </w:tblStylePr>
    <w:tblStylePr w:type="lastRow">
      <w:rPr>
        <w:b/>
        <w:bCs/>
        <w:color w:val="201547" w:themeColor="text2"/>
      </w:rPr>
      <w:tblPr/>
      <w:tcPr>
        <w:tcBorders>
          <w:top w:val="single" w:sz="8" w:space="0" w:color="AADCF1" w:themeColor="accent5"/>
          <w:bottom w:val="single" w:sz="8" w:space="0" w:color="AADCF1" w:themeColor="accent5"/>
        </w:tcBorders>
      </w:tcPr>
    </w:tblStylePr>
    <w:tblStylePr w:type="firstCol">
      <w:rPr>
        <w:b/>
        <w:bCs/>
      </w:rPr>
    </w:tblStylePr>
    <w:tblStylePr w:type="lastCol">
      <w:rPr>
        <w:b/>
        <w:bCs/>
      </w:rPr>
      <w:tblPr/>
      <w:tcPr>
        <w:tcBorders>
          <w:top w:val="single" w:sz="8" w:space="0" w:color="AADCF1" w:themeColor="accent5"/>
          <w:bottom w:val="single" w:sz="8" w:space="0" w:color="AADCF1" w:themeColor="accent5"/>
        </w:tcBorders>
      </w:tcPr>
    </w:tblStylePr>
    <w:tblStylePr w:type="band1Vert">
      <w:tblPr/>
      <w:tcPr>
        <w:shd w:val="clear" w:color="auto" w:fill="E9F6FB" w:themeFill="accent5" w:themeFillTint="3F"/>
      </w:tcPr>
    </w:tblStylePr>
    <w:tblStylePr w:type="band1Horz">
      <w:tblPr/>
      <w:tcPr>
        <w:shd w:val="clear" w:color="auto" w:fill="E9F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AED879" w:themeColor="accent6"/>
        <w:bottom w:val="single" w:sz="8" w:space="0" w:color="AED879" w:themeColor="accent6"/>
      </w:tblBorders>
    </w:tblPr>
    <w:tblStylePr w:type="firstRow">
      <w:rPr>
        <w:rFonts w:asciiTheme="majorHAnsi" w:eastAsiaTheme="majorEastAsia" w:hAnsiTheme="majorHAnsi" w:cstheme="majorBidi"/>
      </w:rPr>
      <w:tblPr/>
      <w:tcPr>
        <w:tcBorders>
          <w:top w:val="nil"/>
          <w:bottom w:val="single" w:sz="8" w:space="0" w:color="AED879" w:themeColor="accent6"/>
        </w:tcBorders>
      </w:tcPr>
    </w:tblStylePr>
    <w:tblStylePr w:type="lastRow">
      <w:rPr>
        <w:b/>
        <w:bCs/>
        <w:color w:val="201547" w:themeColor="text2"/>
      </w:rPr>
      <w:tblPr/>
      <w:tcPr>
        <w:tcBorders>
          <w:top w:val="single" w:sz="8" w:space="0" w:color="AED879" w:themeColor="accent6"/>
          <w:bottom w:val="single" w:sz="8" w:space="0" w:color="AED879" w:themeColor="accent6"/>
        </w:tcBorders>
      </w:tcPr>
    </w:tblStylePr>
    <w:tblStylePr w:type="firstCol">
      <w:rPr>
        <w:b/>
        <w:bCs/>
      </w:rPr>
    </w:tblStylePr>
    <w:tblStylePr w:type="lastCol">
      <w:rPr>
        <w:b/>
        <w:bCs/>
      </w:rPr>
      <w:tblPr/>
      <w:tcPr>
        <w:tcBorders>
          <w:top w:val="single" w:sz="8" w:space="0" w:color="AED879" w:themeColor="accent6"/>
          <w:bottom w:val="single" w:sz="8" w:space="0" w:color="AED879" w:themeColor="accent6"/>
        </w:tcBorders>
      </w:tcPr>
    </w:tblStylePr>
    <w:tblStylePr w:type="band1Vert">
      <w:tblPr/>
      <w:tcPr>
        <w:shd w:val="clear" w:color="auto" w:fill="EAF5DD" w:themeFill="accent6" w:themeFillTint="3F"/>
      </w:tcPr>
    </w:tblStylePr>
    <w:tblStylePr w:type="band1Horz">
      <w:tblPr/>
      <w:tcPr>
        <w:shd w:val="clear" w:color="auto" w:fill="EAF5DD"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rPr>
        <w:sz w:val="24"/>
        <w:szCs w:val="24"/>
      </w:rPr>
      <w:tblPr/>
      <w:tcPr>
        <w:tcBorders>
          <w:top w:val="nil"/>
          <w:left w:val="nil"/>
          <w:bottom w:val="single" w:sz="24" w:space="0" w:color="71C5E8" w:themeColor="accent1"/>
          <w:right w:val="nil"/>
          <w:insideH w:val="nil"/>
          <w:insideV w:val="nil"/>
        </w:tcBorders>
        <w:shd w:val="clear" w:color="auto" w:fill="FFFFFF" w:themeFill="background1"/>
      </w:tcPr>
    </w:tblStylePr>
    <w:tblStylePr w:type="lastRow">
      <w:tblPr/>
      <w:tcPr>
        <w:tcBorders>
          <w:top w:val="single" w:sz="8" w:space="0" w:color="71C5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1"/>
          <w:insideH w:val="nil"/>
          <w:insideV w:val="nil"/>
        </w:tcBorders>
        <w:shd w:val="clear" w:color="auto" w:fill="FFFFFF" w:themeFill="background1"/>
      </w:tcPr>
    </w:tblStylePr>
    <w:tblStylePr w:type="lastCol">
      <w:tblPr/>
      <w:tcPr>
        <w:tcBorders>
          <w:top w:val="nil"/>
          <w:left w:val="single" w:sz="8" w:space="0" w:color="71C5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top w:val="nil"/>
          <w:bottom w:val="nil"/>
          <w:insideH w:val="nil"/>
          <w:insideV w:val="nil"/>
        </w:tcBorders>
        <w:shd w:val="clear" w:color="auto" w:fill="DBF0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rPr>
        <w:sz w:val="24"/>
        <w:szCs w:val="24"/>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tblPr/>
      <w:tcPr>
        <w:tcBorders>
          <w:top w:val="single" w:sz="8" w:space="0" w:color="78BE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2"/>
          <w:insideH w:val="nil"/>
          <w:insideV w:val="nil"/>
        </w:tcBorders>
        <w:shd w:val="clear" w:color="auto" w:fill="FFFFFF" w:themeFill="background1"/>
      </w:tcPr>
    </w:tblStylePr>
    <w:tblStylePr w:type="lastCol">
      <w:tblPr/>
      <w:tcPr>
        <w:tcBorders>
          <w:top w:val="nil"/>
          <w:left w:val="single" w:sz="8" w:space="0" w:color="78BE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top w:val="nil"/>
          <w:bottom w:val="nil"/>
          <w:insideH w:val="nil"/>
          <w:insideV w:val="nil"/>
        </w:tcBorders>
        <w:shd w:val="clear" w:color="auto" w:fill="DEF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rPr>
        <w:sz w:val="24"/>
        <w:szCs w:val="24"/>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tblPr/>
      <w:tcPr>
        <w:tcBorders>
          <w:top w:val="single" w:sz="8" w:space="0" w:color="AADCF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F1" w:themeColor="accent5"/>
          <w:insideH w:val="nil"/>
          <w:insideV w:val="nil"/>
        </w:tcBorders>
        <w:shd w:val="clear" w:color="auto" w:fill="FFFFFF" w:themeFill="background1"/>
      </w:tcPr>
    </w:tblStylePr>
    <w:tblStylePr w:type="lastCol">
      <w:tblPr/>
      <w:tcPr>
        <w:tcBorders>
          <w:top w:val="nil"/>
          <w:left w:val="single" w:sz="8" w:space="0" w:color="AADCF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top w:val="nil"/>
          <w:bottom w:val="nil"/>
          <w:insideH w:val="nil"/>
          <w:insideV w:val="nil"/>
        </w:tcBorders>
        <w:shd w:val="clear" w:color="auto" w:fill="E9F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rPr>
        <w:sz w:val="24"/>
        <w:szCs w:val="24"/>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tblPr/>
      <w:tcPr>
        <w:tcBorders>
          <w:top w:val="single" w:sz="8" w:space="0" w:color="AED8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D879" w:themeColor="accent6"/>
          <w:insideH w:val="nil"/>
          <w:insideV w:val="nil"/>
        </w:tcBorders>
        <w:shd w:val="clear" w:color="auto" w:fill="FFFFFF" w:themeFill="background1"/>
      </w:tcPr>
    </w:tblStylePr>
    <w:tblStylePr w:type="lastCol">
      <w:tblPr/>
      <w:tcPr>
        <w:tcBorders>
          <w:top w:val="nil"/>
          <w:left w:val="single" w:sz="8" w:space="0" w:color="AED8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top w:val="nil"/>
          <w:bottom w:val="nil"/>
          <w:insideH w:val="nil"/>
          <w:insideV w:val="nil"/>
        </w:tcBorders>
        <w:shd w:val="clear" w:color="auto" w:fill="EAF5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tblBorders>
    </w:tblPr>
    <w:tblStylePr w:type="firstRow">
      <w:pPr>
        <w:spacing w:before="0" w:after="0" w:line="240" w:lineRule="auto"/>
      </w:pPr>
      <w:rPr>
        <w:b/>
        <w:bCs/>
        <w:color w:val="FFFFFF" w:themeColor="background1"/>
      </w:rPr>
      <w:tblPr/>
      <w:tcPr>
        <w:tc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shd w:val="clear" w:color="auto" w:fill="78BE20" w:themeFill="accent2"/>
      </w:tcPr>
    </w:tblStylePr>
    <w:tblStylePr w:type="lastRow">
      <w:pPr>
        <w:spacing w:before="0" w:after="0" w:line="240" w:lineRule="auto"/>
      </w:pPr>
      <w:rPr>
        <w:b/>
        <w:bCs/>
      </w:rPr>
      <w:tblPr/>
      <w:tcPr>
        <w:tcBorders>
          <w:top w:val="double" w:sz="6"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2" w:themeFillTint="3F"/>
      </w:tcPr>
    </w:tblStylePr>
    <w:tblStylePr w:type="band1Horz">
      <w:tblPr/>
      <w:tcPr>
        <w:tcBorders>
          <w:insideH w:val="nil"/>
          <w:insideV w:val="nil"/>
        </w:tcBorders>
        <w:shd w:val="clear" w:color="auto" w:fill="DEF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tblBorders>
    </w:tblPr>
    <w:tblStylePr w:type="firstRow">
      <w:pPr>
        <w:spacing w:before="0" w:after="0" w:line="240" w:lineRule="auto"/>
      </w:pPr>
      <w:rPr>
        <w:b/>
        <w:bCs/>
        <w:color w:val="FFFFFF" w:themeColor="background1"/>
      </w:rPr>
      <w:tblPr/>
      <w:tcPr>
        <w:tc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shd w:val="clear" w:color="auto" w:fill="AADCF1" w:themeFill="accent5"/>
      </w:tcPr>
    </w:tblStylePr>
    <w:tblStylePr w:type="lastRow">
      <w:pPr>
        <w:spacing w:before="0" w:after="0" w:line="240" w:lineRule="auto"/>
      </w:pPr>
      <w:rPr>
        <w:b/>
        <w:bCs/>
      </w:rPr>
      <w:tblPr/>
      <w:tcPr>
        <w:tcBorders>
          <w:top w:val="double" w:sz="6"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6FB" w:themeFill="accent5" w:themeFillTint="3F"/>
      </w:tcPr>
    </w:tblStylePr>
    <w:tblStylePr w:type="band1Horz">
      <w:tblPr/>
      <w:tcPr>
        <w:tcBorders>
          <w:insideH w:val="nil"/>
          <w:insideV w:val="nil"/>
        </w:tcBorders>
        <w:shd w:val="clear" w:color="auto" w:fill="E9F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tblBorders>
    </w:tblPr>
    <w:tblStylePr w:type="firstRow">
      <w:pPr>
        <w:spacing w:before="0" w:after="0" w:line="240" w:lineRule="auto"/>
      </w:pPr>
      <w:rPr>
        <w:b/>
        <w:bCs/>
        <w:color w:val="FFFFFF" w:themeColor="background1"/>
      </w:rPr>
      <w:tblPr/>
      <w:tcPr>
        <w:tc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shd w:val="clear" w:color="auto" w:fill="AED879" w:themeFill="accent6"/>
      </w:tcPr>
    </w:tblStylePr>
    <w:tblStylePr w:type="lastRow">
      <w:pPr>
        <w:spacing w:before="0" w:after="0" w:line="240" w:lineRule="auto"/>
      </w:pPr>
      <w:rPr>
        <w:b/>
        <w:bCs/>
      </w:rPr>
      <w:tblPr/>
      <w:tcPr>
        <w:tcBorders>
          <w:top w:val="double" w:sz="6"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5DD" w:themeFill="accent6" w:themeFillTint="3F"/>
      </w:tcPr>
    </w:tblStylePr>
    <w:tblStylePr w:type="band1Horz">
      <w:tblPr/>
      <w:tcPr>
        <w:tcBorders>
          <w:insideH w:val="nil"/>
          <w:insideV w:val="nil"/>
        </w:tcBorders>
        <w:shd w:val="clear" w:color="auto" w:fill="EAF5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1"/>
      </w:tcPr>
    </w:tblStylePr>
    <w:tblStylePr w:type="lastCol">
      <w:rPr>
        <w:b/>
        <w:bCs/>
        <w:color w:val="FFFFFF" w:themeColor="background1"/>
      </w:rPr>
      <w:tblPr/>
      <w:tcPr>
        <w:tcBorders>
          <w:left w:val="nil"/>
          <w:right w:val="nil"/>
          <w:insideH w:val="nil"/>
          <w:insideV w:val="nil"/>
        </w:tcBorders>
        <w:shd w:val="clear" w:color="auto" w:fill="71C5E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2"/>
      </w:tcPr>
    </w:tblStylePr>
    <w:tblStylePr w:type="lastCol">
      <w:rPr>
        <w:b/>
        <w:bCs/>
        <w:color w:val="FFFFFF" w:themeColor="background1"/>
      </w:rPr>
      <w:tblPr/>
      <w:tcPr>
        <w:tcBorders>
          <w:left w:val="nil"/>
          <w:right w:val="nil"/>
          <w:insideH w:val="nil"/>
          <w:insideV w:val="nil"/>
        </w:tcBorders>
        <w:shd w:val="clear" w:color="auto" w:fill="78BE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F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F1" w:themeFill="accent5"/>
      </w:tcPr>
    </w:tblStylePr>
    <w:tblStylePr w:type="lastCol">
      <w:rPr>
        <w:b/>
        <w:bCs/>
        <w:color w:val="FFFFFF" w:themeColor="background1"/>
      </w:rPr>
      <w:tblPr/>
      <w:tcPr>
        <w:tcBorders>
          <w:left w:val="nil"/>
          <w:right w:val="nil"/>
          <w:insideH w:val="nil"/>
          <w:insideV w:val="nil"/>
        </w:tcBorders>
        <w:shd w:val="clear" w:color="auto" w:fill="AADC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D8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D879" w:themeFill="accent6"/>
      </w:tcPr>
    </w:tblStylePr>
    <w:tblStylePr w:type="lastCol">
      <w:rPr>
        <w:b/>
        <w:bCs/>
        <w:color w:val="FFFFFF" w:themeColor="background1"/>
      </w:rPr>
      <w:tblPr/>
      <w:tcPr>
        <w:tcBorders>
          <w:left w:val="nil"/>
          <w:right w:val="nil"/>
          <w:insideH w:val="nil"/>
          <w:insideV w:val="nil"/>
        </w:tcBorders>
        <w:shd w:val="clear" w:color="auto" w:fill="AED8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C70110"/>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71C5E8" w:themeFill="accent1"/>
      </w:tcPr>
    </w:tblStylePr>
    <w:tblStylePr w:type="firstCol">
      <w:tblPr/>
      <w:tcPr>
        <w:shd w:val="clear" w:color="auto" w:fill="FFFFFF" w:themeFill="background1"/>
      </w:tcPr>
    </w:tblStylePr>
    <w:tblStylePr w:type="band1Vert">
      <w:tblPr/>
      <w:tcPr>
        <w:shd w:val="clear" w:color="auto" w:fill="E3F3F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3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ind w:left="2648" w:hanging="360"/>
    </w:pPr>
  </w:style>
  <w:style w:type="paragraph" w:customStyle="1" w:styleId="Source">
    <w:name w:val="Source"/>
    <w:basedOn w:val="Normal"/>
    <w:next w:val="BodyText"/>
    <w:qFormat/>
    <w:rsid w:val="00853A46"/>
    <w:pPr>
      <w:numPr>
        <w:numId w:val="28"/>
      </w:numPr>
      <w:spacing w:before="60" w:after="60" w:line="240" w:lineRule="auto"/>
    </w:pPr>
    <w:rPr>
      <w:rFonts w:cs="Calibri"/>
      <w:sz w:val="18"/>
      <w:szCs w:val="17"/>
    </w:rPr>
  </w:style>
  <w:style w:type="paragraph" w:styleId="ListNumber5">
    <w:name w:val="List Number 5"/>
    <w:basedOn w:val="Normal"/>
    <w:unhideWhenUsed/>
    <w:rsid w:val="00B45695"/>
    <w:pPr>
      <w:ind w:left="3368" w:hanging="360"/>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35"/>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spacing w:before="60" w:after="100" w:afterAutospacing="1"/>
      <w:ind w:left="198" w:hanging="198"/>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2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71C5E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ind w:left="568"/>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0"/>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ind w:left="852"/>
    </w:pPr>
  </w:style>
  <w:style w:type="paragraph" w:customStyle="1" w:styleId="NoteNumbered2">
    <w:name w:val="Note Numbered 2"/>
    <w:basedOn w:val="NoteNumbered"/>
    <w:qFormat/>
    <w:rsid w:val="00F72BF1"/>
    <w:pPr>
      <w:ind w:left="1667" w:hanging="360"/>
    </w:pPr>
  </w:style>
  <w:style w:type="paragraph" w:customStyle="1" w:styleId="HighlightBoxText">
    <w:name w:val="Highlight Box Text"/>
    <w:basedOn w:val="BodyText"/>
    <w:qFormat/>
    <w:rsid w:val="0053503C"/>
    <w:pPr>
      <w:pBdr>
        <w:top w:val="single" w:sz="4" w:space="14" w:color="71C5E8" w:themeColor="accent1"/>
        <w:left w:val="single" w:sz="4" w:space="12" w:color="71C5E8" w:themeColor="accent1"/>
        <w:bottom w:val="single" w:sz="4" w:space="14" w:color="71C5E8" w:themeColor="accent1"/>
        <w:right w:val="single" w:sz="4" w:space="12" w:color="71C5E8" w:themeColor="accent1"/>
      </w:pBdr>
      <w:shd w:val="clear" w:color="auto" w:fill="71C5E8" w:themeFill="accent1"/>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tabs>
        <w:tab w:val="left" w:pos="1134"/>
      </w:tabs>
      <w:spacing w:before="120" w:after="120"/>
      <w:ind w:left="454" w:hanging="227"/>
    </w:pPr>
    <w:rPr>
      <w:rFonts w:cs="Arial"/>
    </w:rPr>
  </w:style>
  <w:style w:type="paragraph" w:customStyle="1" w:styleId="QuoteBullet2">
    <w:name w:val="Quote Bullet 2"/>
    <w:basedOn w:val="Quote"/>
    <w:qFormat/>
    <w:rsid w:val="00AC1C83"/>
    <w:pPr>
      <w:pBdr>
        <w:top w:val="none" w:sz="0" w:space="0" w:color="auto"/>
      </w:pBdr>
      <w:spacing w:before="120" w:after="120"/>
      <w:ind w:left="568" w:hanging="284"/>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character" w:customStyle="1" w:styleId="normaltextrun">
    <w:name w:val="normaltextrun"/>
    <w:basedOn w:val="DefaultParagraphFont"/>
    <w:rsid w:val="00C70110"/>
  </w:style>
  <w:style w:type="character" w:customStyle="1" w:styleId="eop">
    <w:name w:val="eop"/>
    <w:basedOn w:val="DefaultParagraphFont"/>
    <w:rsid w:val="00C70110"/>
  </w:style>
  <w:style w:type="paragraph" w:customStyle="1" w:styleId="paragraph">
    <w:name w:val="paragraph"/>
    <w:basedOn w:val="Normal"/>
    <w:rsid w:val="00316673"/>
    <w:pPr>
      <w:spacing w:before="100" w:beforeAutospacing="1" w:after="100" w:afterAutospacing="1" w:line="240" w:lineRule="auto"/>
    </w:pPr>
    <w:rPr>
      <w:rFonts w:ascii="Times New Roman" w:hAnsi="Times New Roman"/>
      <w:sz w:val="24"/>
      <w:szCs w:val="24"/>
    </w:rPr>
  </w:style>
  <w:style w:type="character" w:customStyle="1" w:styleId="linebreakblob">
    <w:name w:val="linebreakblob"/>
    <w:basedOn w:val="DefaultParagraphFont"/>
    <w:rsid w:val="00ED5CFB"/>
  </w:style>
  <w:style w:type="paragraph" w:customStyle="1" w:styleId="xxmsonormal">
    <w:name w:val="x_xmsonormal"/>
    <w:basedOn w:val="Normal"/>
    <w:rsid w:val="0085295B"/>
    <w:pPr>
      <w:spacing w:before="0" w:after="0" w:line="240" w:lineRule="auto"/>
    </w:pPr>
    <w:rPr>
      <w:rFonts w:ascii="Calibri" w:eastAsiaTheme="minorHAnsi" w:hAnsi="Calibri" w:cs="Calibri"/>
      <w:sz w:val="22"/>
      <w:szCs w:val="22"/>
    </w:rPr>
  </w:style>
  <w:style w:type="paragraph" w:customStyle="1" w:styleId="xxmsolistparagraph">
    <w:name w:val="x_xmsolistparagraph"/>
    <w:basedOn w:val="Normal"/>
    <w:rsid w:val="0085295B"/>
    <w:pPr>
      <w:spacing w:before="0" w:after="0" w:line="240" w:lineRule="auto"/>
      <w:ind w:left="720"/>
    </w:pPr>
    <w:rPr>
      <w:rFonts w:ascii="Calibri" w:eastAsiaTheme="minorHAnsi" w:hAnsi="Calibri" w:cs="Calibri"/>
      <w:sz w:val="22"/>
      <w:szCs w:val="22"/>
    </w:rPr>
  </w:style>
  <w:style w:type="character" w:styleId="Mention">
    <w:name w:val="Mention"/>
    <w:basedOn w:val="DefaultParagraphFont"/>
    <w:uiPriority w:val="99"/>
    <w:unhideWhenUsed/>
    <w:rsid w:val="0038017E"/>
    <w:rPr>
      <w:color w:val="2B579A"/>
      <w:shd w:val="clear" w:color="auto" w:fill="E1DFDD"/>
    </w:rPr>
  </w:style>
  <w:style w:type="character" w:styleId="Emphasis">
    <w:name w:val="Emphasis"/>
    <w:basedOn w:val="DefaultParagraphFont"/>
    <w:uiPriority w:val="20"/>
    <w:qFormat/>
    <w:rsid w:val="00B82BED"/>
    <w:rPr>
      <w:i/>
      <w:iCs/>
    </w:rPr>
  </w:style>
  <w:style w:type="paragraph" w:customStyle="1" w:styleId="xmsolistparagraph">
    <w:name w:val="x_msolistparagraph"/>
    <w:basedOn w:val="Normal"/>
    <w:rsid w:val="00EB23E3"/>
    <w:pPr>
      <w:spacing w:before="100" w:beforeAutospacing="1" w:after="100" w:afterAutospacing="1" w:line="240" w:lineRule="auto"/>
    </w:pPr>
    <w:rPr>
      <w:rFonts w:ascii="Times New Roman" w:hAnsi="Times New Roman"/>
      <w:sz w:val="24"/>
      <w:szCs w:val="24"/>
    </w:rPr>
  </w:style>
  <w:style w:type="paragraph" w:customStyle="1" w:styleId="xmsonormal">
    <w:name w:val="x_msonormal"/>
    <w:basedOn w:val="Normal"/>
    <w:rsid w:val="00EB23E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61707">
      <w:bodyDiv w:val="1"/>
      <w:marLeft w:val="0"/>
      <w:marRight w:val="0"/>
      <w:marTop w:val="0"/>
      <w:marBottom w:val="0"/>
      <w:divBdr>
        <w:top w:val="none" w:sz="0" w:space="0" w:color="auto"/>
        <w:left w:val="none" w:sz="0" w:space="0" w:color="auto"/>
        <w:bottom w:val="none" w:sz="0" w:space="0" w:color="auto"/>
        <w:right w:val="none" w:sz="0" w:space="0" w:color="auto"/>
      </w:divBdr>
    </w:div>
    <w:div w:id="23362634">
      <w:bodyDiv w:val="1"/>
      <w:marLeft w:val="0"/>
      <w:marRight w:val="0"/>
      <w:marTop w:val="0"/>
      <w:marBottom w:val="0"/>
      <w:divBdr>
        <w:top w:val="none" w:sz="0" w:space="0" w:color="auto"/>
        <w:left w:val="none" w:sz="0" w:space="0" w:color="auto"/>
        <w:bottom w:val="none" w:sz="0" w:space="0" w:color="auto"/>
        <w:right w:val="none" w:sz="0" w:space="0" w:color="auto"/>
      </w:divBdr>
    </w:div>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53816177">
      <w:bodyDiv w:val="1"/>
      <w:marLeft w:val="0"/>
      <w:marRight w:val="0"/>
      <w:marTop w:val="0"/>
      <w:marBottom w:val="0"/>
      <w:divBdr>
        <w:top w:val="none" w:sz="0" w:space="0" w:color="auto"/>
        <w:left w:val="none" w:sz="0" w:space="0" w:color="auto"/>
        <w:bottom w:val="none" w:sz="0" w:space="0" w:color="auto"/>
        <w:right w:val="none" w:sz="0" w:space="0" w:color="auto"/>
      </w:divBdr>
    </w:div>
    <w:div w:id="67463031">
      <w:bodyDiv w:val="1"/>
      <w:marLeft w:val="0"/>
      <w:marRight w:val="0"/>
      <w:marTop w:val="0"/>
      <w:marBottom w:val="0"/>
      <w:divBdr>
        <w:top w:val="none" w:sz="0" w:space="0" w:color="auto"/>
        <w:left w:val="none" w:sz="0" w:space="0" w:color="auto"/>
        <w:bottom w:val="none" w:sz="0" w:space="0" w:color="auto"/>
        <w:right w:val="none" w:sz="0" w:space="0" w:color="auto"/>
      </w:divBdr>
    </w:div>
    <w:div w:id="80413123">
      <w:bodyDiv w:val="1"/>
      <w:marLeft w:val="0"/>
      <w:marRight w:val="0"/>
      <w:marTop w:val="0"/>
      <w:marBottom w:val="0"/>
      <w:divBdr>
        <w:top w:val="none" w:sz="0" w:space="0" w:color="auto"/>
        <w:left w:val="none" w:sz="0" w:space="0" w:color="auto"/>
        <w:bottom w:val="none" w:sz="0" w:space="0" w:color="auto"/>
        <w:right w:val="none" w:sz="0" w:space="0" w:color="auto"/>
      </w:divBdr>
      <w:divsChild>
        <w:div w:id="21173926">
          <w:marLeft w:val="274"/>
          <w:marRight w:val="0"/>
          <w:marTop w:val="0"/>
          <w:marBottom w:val="0"/>
          <w:divBdr>
            <w:top w:val="none" w:sz="0" w:space="0" w:color="auto"/>
            <w:left w:val="none" w:sz="0" w:space="0" w:color="auto"/>
            <w:bottom w:val="none" w:sz="0" w:space="0" w:color="auto"/>
            <w:right w:val="none" w:sz="0" w:space="0" w:color="auto"/>
          </w:divBdr>
        </w:div>
        <w:div w:id="168373180">
          <w:marLeft w:val="274"/>
          <w:marRight w:val="0"/>
          <w:marTop w:val="0"/>
          <w:marBottom w:val="0"/>
          <w:divBdr>
            <w:top w:val="none" w:sz="0" w:space="0" w:color="auto"/>
            <w:left w:val="none" w:sz="0" w:space="0" w:color="auto"/>
            <w:bottom w:val="none" w:sz="0" w:space="0" w:color="auto"/>
            <w:right w:val="none" w:sz="0" w:space="0" w:color="auto"/>
          </w:divBdr>
        </w:div>
        <w:div w:id="486288140">
          <w:marLeft w:val="274"/>
          <w:marRight w:val="0"/>
          <w:marTop w:val="0"/>
          <w:marBottom w:val="0"/>
          <w:divBdr>
            <w:top w:val="none" w:sz="0" w:space="0" w:color="auto"/>
            <w:left w:val="none" w:sz="0" w:space="0" w:color="auto"/>
            <w:bottom w:val="none" w:sz="0" w:space="0" w:color="auto"/>
            <w:right w:val="none" w:sz="0" w:space="0" w:color="auto"/>
          </w:divBdr>
        </w:div>
        <w:div w:id="1054743291">
          <w:marLeft w:val="274"/>
          <w:marRight w:val="0"/>
          <w:marTop w:val="0"/>
          <w:marBottom w:val="0"/>
          <w:divBdr>
            <w:top w:val="none" w:sz="0" w:space="0" w:color="auto"/>
            <w:left w:val="none" w:sz="0" w:space="0" w:color="auto"/>
            <w:bottom w:val="none" w:sz="0" w:space="0" w:color="auto"/>
            <w:right w:val="none" w:sz="0" w:space="0" w:color="auto"/>
          </w:divBdr>
        </w:div>
        <w:div w:id="1206528519">
          <w:marLeft w:val="274"/>
          <w:marRight w:val="0"/>
          <w:marTop w:val="0"/>
          <w:marBottom w:val="0"/>
          <w:divBdr>
            <w:top w:val="none" w:sz="0" w:space="0" w:color="auto"/>
            <w:left w:val="none" w:sz="0" w:space="0" w:color="auto"/>
            <w:bottom w:val="none" w:sz="0" w:space="0" w:color="auto"/>
            <w:right w:val="none" w:sz="0" w:space="0" w:color="auto"/>
          </w:divBdr>
        </w:div>
        <w:div w:id="1348825961">
          <w:marLeft w:val="274"/>
          <w:marRight w:val="0"/>
          <w:marTop w:val="0"/>
          <w:marBottom w:val="0"/>
          <w:divBdr>
            <w:top w:val="none" w:sz="0" w:space="0" w:color="auto"/>
            <w:left w:val="none" w:sz="0" w:space="0" w:color="auto"/>
            <w:bottom w:val="none" w:sz="0" w:space="0" w:color="auto"/>
            <w:right w:val="none" w:sz="0" w:space="0" w:color="auto"/>
          </w:divBdr>
        </w:div>
        <w:div w:id="1629239377">
          <w:marLeft w:val="274"/>
          <w:marRight w:val="0"/>
          <w:marTop w:val="0"/>
          <w:marBottom w:val="0"/>
          <w:divBdr>
            <w:top w:val="none" w:sz="0" w:space="0" w:color="auto"/>
            <w:left w:val="none" w:sz="0" w:space="0" w:color="auto"/>
            <w:bottom w:val="none" w:sz="0" w:space="0" w:color="auto"/>
            <w:right w:val="none" w:sz="0" w:space="0" w:color="auto"/>
          </w:divBdr>
        </w:div>
        <w:div w:id="1656957869">
          <w:marLeft w:val="274"/>
          <w:marRight w:val="0"/>
          <w:marTop w:val="0"/>
          <w:marBottom w:val="0"/>
          <w:divBdr>
            <w:top w:val="none" w:sz="0" w:space="0" w:color="auto"/>
            <w:left w:val="none" w:sz="0" w:space="0" w:color="auto"/>
            <w:bottom w:val="none" w:sz="0" w:space="0" w:color="auto"/>
            <w:right w:val="none" w:sz="0" w:space="0" w:color="auto"/>
          </w:divBdr>
        </w:div>
        <w:div w:id="2137720168">
          <w:marLeft w:val="274"/>
          <w:marRight w:val="0"/>
          <w:marTop w:val="0"/>
          <w:marBottom w:val="0"/>
          <w:divBdr>
            <w:top w:val="none" w:sz="0" w:space="0" w:color="auto"/>
            <w:left w:val="none" w:sz="0" w:space="0" w:color="auto"/>
            <w:bottom w:val="none" w:sz="0" w:space="0" w:color="auto"/>
            <w:right w:val="none" w:sz="0" w:space="0" w:color="auto"/>
          </w:divBdr>
        </w:div>
      </w:divsChild>
    </w:div>
    <w:div w:id="135950543">
      <w:bodyDiv w:val="1"/>
      <w:marLeft w:val="0"/>
      <w:marRight w:val="0"/>
      <w:marTop w:val="0"/>
      <w:marBottom w:val="0"/>
      <w:divBdr>
        <w:top w:val="none" w:sz="0" w:space="0" w:color="auto"/>
        <w:left w:val="none" w:sz="0" w:space="0" w:color="auto"/>
        <w:bottom w:val="none" w:sz="0" w:space="0" w:color="auto"/>
        <w:right w:val="none" w:sz="0" w:space="0" w:color="auto"/>
      </w:divBdr>
      <w:divsChild>
        <w:div w:id="254098999">
          <w:marLeft w:val="0"/>
          <w:marRight w:val="0"/>
          <w:marTop w:val="0"/>
          <w:marBottom w:val="0"/>
          <w:divBdr>
            <w:top w:val="none" w:sz="0" w:space="0" w:color="auto"/>
            <w:left w:val="none" w:sz="0" w:space="0" w:color="auto"/>
            <w:bottom w:val="none" w:sz="0" w:space="0" w:color="auto"/>
            <w:right w:val="none" w:sz="0" w:space="0" w:color="auto"/>
          </w:divBdr>
        </w:div>
        <w:div w:id="943464029">
          <w:marLeft w:val="0"/>
          <w:marRight w:val="0"/>
          <w:marTop w:val="0"/>
          <w:marBottom w:val="0"/>
          <w:divBdr>
            <w:top w:val="none" w:sz="0" w:space="0" w:color="auto"/>
            <w:left w:val="none" w:sz="0" w:space="0" w:color="auto"/>
            <w:bottom w:val="none" w:sz="0" w:space="0" w:color="auto"/>
            <w:right w:val="none" w:sz="0" w:space="0" w:color="auto"/>
          </w:divBdr>
        </w:div>
        <w:div w:id="1385833014">
          <w:marLeft w:val="0"/>
          <w:marRight w:val="0"/>
          <w:marTop w:val="0"/>
          <w:marBottom w:val="0"/>
          <w:divBdr>
            <w:top w:val="none" w:sz="0" w:space="0" w:color="auto"/>
            <w:left w:val="none" w:sz="0" w:space="0" w:color="auto"/>
            <w:bottom w:val="none" w:sz="0" w:space="0" w:color="auto"/>
            <w:right w:val="none" w:sz="0" w:space="0" w:color="auto"/>
          </w:divBdr>
        </w:div>
        <w:div w:id="1398354329">
          <w:marLeft w:val="0"/>
          <w:marRight w:val="0"/>
          <w:marTop w:val="0"/>
          <w:marBottom w:val="0"/>
          <w:divBdr>
            <w:top w:val="none" w:sz="0" w:space="0" w:color="auto"/>
            <w:left w:val="none" w:sz="0" w:space="0" w:color="auto"/>
            <w:bottom w:val="none" w:sz="0" w:space="0" w:color="auto"/>
            <w:right w:val="none" w:sz="0" w:space="0" w:color="auto"/>
          </w:divBdr>
          <w:divsChild>
            <w:div w:id="67457981">
              <w:marLeft w:val="0"/>
              <w:marRight w:val="0"/>
              <w:marTop w:val="0"/>
              <w:marBottom w:val="0"/>
              <w:divBdr>
                <w:top w:val="none" w:sz="0" w:space="0" w:color="auto"/>
                <w:left w:val="none" w:sz="0" w:space="0" w:color="auto"/>
                <w:bottom w:val="none" w:sz="0" w:space="0" w:color="auto"/>
                <w:right w:val="none" w:sz="0" w:space="0" w:color="auto"/>
              </w:divBdr>
            </w:div>
            <w:div w:id="277572010">
              <w:marLeft w:val="0"/>
              <w:marRight w:val="0"/>
              <w:marTop w:val="0"/>
              <w:marBottom w:val="0"/>
              <w:divBdr>
                <w:top w:val="none" w:sz="0" w:space="0" w:color="auto"/>
                <w:left w:val="none" w:sz="0" w:space="0" w:color="auto"/>
                <w:bottom w:val="none" w:sz="0" w:space="0" w:color="auto"/>
                <w:right w:val="none" w:sz="0" w:space="0" w:color="auto"/>
              </w:divBdr>
            </w:div>
            <w:div w:id="421998021">
              <w:marLeft w:val="0"/>
              <w:marRight w:val="0"/>
              <w:marTop w:val="0"/>
              <w:marBottom w:val="0"/>
              <w:divBdr>
                <w:top w:val="none" w:sz="0" w:space="0" w:color="auto"/>
                <w:left w:val="none" w:sz="0" w:space="0" w:color="auto"/>
                <w:bottom w:val="none" w:sz="0" w:space="0" w:color="auto"/>
                <w:right w:val="none" w:sz="0" w:space="0" w:color="auto"/>
              </w:divBdr>
            </w:div>
            <w:div w:id="1379285590">
              <w:marLeft w:val="0"/>
              <w:marRight w:val="0"/>
              <w:marTop w:val="0"/>
              <w:marBottom w:val="0"/>
              <w:divBdr>
                <w:top w:val="none" w:sz="0" w:space="0" w:color="auto"/>
                <w:left w:val="none" w:sz="0" w:space="0" w:color="auto"/>
                <w:bottom w:val="none" w:sz="0" w:space="0" w:color="auto"/>
                <w:right w:val="none" w:sz="0" w:space="0" w:color="auto"/>
              </w:divBdr>
            </w:div>
            <w:div w:id="2009557849">
              <w:marLeft w:val="0"/>
              <w:marRight w:val="0"/>
              <w:marTop w:val="0"/>
              <w:marBottom w:val="0"/>
              <w:divBdr>
                <w:top w:val="none" w:sz="0" w:space="0" w:color="auto"/>
                <w:left w:val="none" w:sz="0" w:space="0" w:color="auto"/>
                <w:bottom w:val="none" w:sz="0" w:space="0" w:color="auto"/>
                <w:right w:val="none" w:sz="0" w:space="0" w:color="auto"/>
              </w:divBdr>
            </w:div>
          </w:divsChild>
        </w:div>
        <w:div w:id="1633510697">
          <w:marLeft w:val="0"/>
          <w:marRight w:val="0"/>
          <w:marTop w:val="0"/>
          <w:marBottom w:val="0"/>
          <w:divBdr>
            <w:top w:val="none" w:sz="0" w:space="0" w:color="auto"/>
            <w:left w:val="none" w:sz="0" w:space="0" w:color="auto"/>
            <w:bottom w:val="none" w:sz="0" w:space="0" w:color="auto"/>
            <w:right w:val="none" w:sz="0" w:space="0" w:color="auto"/>
          </w:divBdr>
        </w:div>
        <w:div w:id="1723939560">
          <w:marLeft w:val="0"/>
          <w:marRight w:val="0"/>
          <w:marTop w:val="0"/>
          <w:marBottom w:val="0"/>
          <w:divBdr>
            <w:top w:val="none" w:sz="0" w:space="0" w:color="auto"/>
            <w:left w:val="none" w:sz="0" w:space="0" w:color="auto"/>
            <w:bottom w:val="none" w:sz="0" w:space="0" w:color="auto"/>
            <w:right w:val="none" w:sz="0" w:space="0" w:color="auto"/>
          </w:divBdr>
        </w:div>
      </w:divsChild>
    </w:div>
    <w:div w:id="136261581">
      <w:bodyDiv w:val="1"/>
      <w:marLeft w:val="0"/>
      <w:marRight w:val="0"/>
      <w:marTop w:val="0"/>
      <w:marBottom w:val="0"/>
      <w:divBdr>
        <w:top w:val="none" w:sz="0" w:space="0" w:color="auto"/>
        <w:left w:val="none" w:sz="0" w:space="0" w:color="auto"/>
        <w:bottom w:val="none" w:sz="0" w:space="0" w:color="auto"/>
        <w:right w:val="none" w:sz="0" w:space="0" w:color="auto"/>
      </w:divBdr>
    </w:div>
    <w:div w:id="151987672">
      <w:bodyDiv w:val="1"/>
      <w:marLeft w:val="0"/>
      <w:marRight w:val="0"/>
      <w:marTop w:val="0"/>
      <w:marBottom w:val="0"/>
      <w:divBdr>
        <w:top w:val="none" w:sz="0" w:space="0" w:color="auto"/>
        <w:left w:val="none" w:sz="0" w:space="0" w:color="auto"/>
        <w:bottom w:val="none" w:sz="0" w:space="0" w:color="auto"/>
        <w:right w:val="none" w:sz="0" w:space="0" w:color="auto"/>
      </w:divBdr>
    </w:div>
    <w:div w:id="174079089">
      <w:bodyDiv w:val="1"/>
      <w:marLeft w:val="0"/>
      <w:marRight w:val="0"/>
      <w:marTop w:val="0"/>
      <w:marBottom w:val="0"/>
      <w:divBdr>
        <w:top w:val="none" w:sz="0" w:space="0" w:color="auto"/>
        <w:left w:val="none" w:sz="0" w:space="0" w:color="auto"/>
        <w:bottom w:val="none" w:sz="0" w:space="0" w:color="auto"/>
        <w:right w:val="none" w:sz="0" w:space="0" w:color="auto"/>
      </w:divBdr>
    </w:div>
    <w:div w:id="175584605">
      <w:bodyDiv w:val="1"/>
      <w:marLeft w:val="0"/>
      <w:marRight w:val="0"/>
      <w:marTop w:val="0"/>
      <w:marBottom w:val="0"/>
      <w:divBdr>
        <w:top w:val="none" w:sz="0" w:space="0" w:color="auto"/>
        <w:left w:val="none" w:sz="0" w:space="0" w:color="auto"/>
        <w:bottom w:val="none" w:sz="0" w:space="0" w:color="auto"/>
        <w:right w:val="none" w:sz="0" w:space="0" w:color="auto"/>
      </w:divBdr>
      <w:divsChild>
        <w:div w:id="787046277">
          <w:marLeft w:val="446"/>
          <w:marRight w:val="0"/>
          <w:marTop w:val="0"/>
          <w:marBottom w:val="0"/>
          <w:divBdr>
            <w:top w:val="none" w:sz="0" w:space="0" w:color="auto"/>
            <w:left w:val="none" w:sz="0" w:space="0" w:color="auto"/>
            <w:bottom w:val="none" w:sz="0" w:space="0" w:color="auto"/>
            <w:right w:val="none" w:sz="0" w:space="0" w:color="auto"/>
          </w:divBdr>
        </w:div>
        <w:div w:id="903757415">
          <w:marLeft w:val="446"/>
          <w:marRight w:val="0"/>
          <w:marTop w:val="0"/>
          <w:marBottom w:val="0"/>
          <w:divBdr>
            <w:top w:val="none" w:sz="0" w:space="0" w:color="auto"/>
            <w:left w:val="none" w:sz="0" w:space="0" w:color="auto"/>
            <w:bottom w:val="none" w:sz="0" w:space="0" w:color="auto"/>
            <w:right w:val="none" w:sz="0" w:space="0" w:color="auto"/>
          </w:divBdr>
        </w:div>
      </w:divsChild>
    </w:div>
    <w:div w:id="210843965">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52595363">
      <w:bodyDiv w:val="1"/>
      <w:marLeft w:val="0"/>
      <w:marRight w:val="0"/>
      <w:marTop w:val="0"/>
      <w:marBottom w:val="0"/>
      <w:divBdr>
        <w:top w:val="none" w:sz="0" w:space="0" w:color="auto"/>
        <w:left w:val="none" w:sz="0" w:space="0" w:color="auto"/>
        <w:bottom w:val="none" w:sz="0" w:space="0" w:color="auto"/>
        <w:right w:val="none" w:sz="0" w:space="0" w:color="auto"/>
      </w:divBdr>
    </w:div>
    <w:div w:id="281040534">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26323113">
      <w:bodyDiv w:val="1"/>
      <w:marLeft w:val="0"/>
      <w:marRight w:val="0"/>
      <w:marTop w:val="0"/>
      <w:marBottom w:val="0"/>
      <w:divBdr>
        <w:top w:val="none" w:sz="0" w:space="0" w:color="auto"/>
        <w:left w:val="none" w:sz="0" w:space="0" w:color="auto"/>
        <w:bottom w:val="none" w:sz="0" w:space="0" w:color="auto"/>
        <w:right w:val="none" w:sz="0" w:space="0" w:color="auto"/>
      </w:divBdr>
      <w:divsChild>
        <w:div w:id="1428621113">
          <w:marLeft w:val="0"/>
          <w:marRight w:val="0"/>
          <w:marTop w:val="0"/>
          <w:marBottom w:val="0"/>
          <w:divBdr>
            <w:top w:val="none" w:sz="0" w:space="0" w:color="auto"/>
            <w:left w:val="none" w:sz="0" w:space="0" w:color="auto"/>
            <w:bottom w:val="none" w:sz="0" w:space="0" w:color="auto"/>
            <w:right w:val="none" w:sz="0" w:space="0" w:color="auto"/>
          </w:divBdr>
          <w:divsChild>
            <w:div w:id="17438164">
              <w:marLeft w:val="0"/>
              <w:marRight w:val="0"/>
              <w:marTop w:val="0"/>
              <w:marBottom w:val="0"/>
              <w:divBdr>
                <w:top w:val="none" w:sz="0" w:space="0" w:color="auto"/>
                <w:left w:val="none" w:sz="0" w:space="0" w:color="auto"/>
                <w:bottom w:val="none" w:sz="0" w:space="0" w:color="auto"/>
                <w:right w:val="none" w:sz="0" w:space="0" w:color="auto"/>
              </w:divBdr>
              <w:divsChild>
                <w:div w:id="1408728666">
                  <w:marLeft w:val="0"/>
                  <w:marRight w:val="0"/>
                  <w:marTop w:val="0"/>
                  <w:marBottom w:val="0"/>
                  <w:divBdr>
                    <w:top w:val="none" w:sz="0" w:space="0" w:color="auto"/>
                    <w:left w:val="none" w:sz="0" w:space="0" w:color="auto"/>
                    <w:bottom w:val="none" w:sz="0" w:space="0" w:color="auto"/>
                    <w:right w:val="none" w:sz="0" w:space="0" w:color="auto"/>
                  </w:divBdr>
                </w:div>
              </w:divsChild>
            </w:div>
            <w:div w:id="21514677">
              <w:marLeft w:val="0"/>
              <w:marRight w:val="0"/>
              <w:marTop w:val="0"/>
              <w:marBottom w:val="0"/>
              <w:divBdr>
                <w:top w:val="none" w:sz="0" w:space="0" w:color="auto"/>
                <w:left w:val="none" w:sz="0" w:space="0" w:color="auto"/>
                <w:bottom w:val="none" w:sz="0" w:space="0" w:color="auto"/>
                <w:right w:val="none" w:sz="0" w:space="0" w:color="auto"/>
              </w:divBdr>
              <w:divsChild>
                <w:div w:id="972180028">
                  <w:marLeft w:val="0"/>
                  <w:marRight w:val="0"/>
                  <w:marTop w:val="0"/>
                  <w:marBottom w:val="0"/>
                  <w:divBdr>
                    <w:top w:val="none" w:sz="0" w:space="0" w:color="auto"/>
                    <w:left w:val="none" w:sz="0" w:space="0" w:color="auto"/>
                    <w:bottom w:val="none" w:sz="0" w:space="0" w:color="auto"/>
                    <w:right w:val="none" w:sz="0" w:space="0" w:color="auto"/>
                  </w:divBdr>
                </w:div>
              </w:divsChild>
            </w:div>
            <w:div w:id="105925951">
              <w:marLeft w:val="0"/>
              <w:marRight w:val="0"/>
              <w:marTop w:val="0"/>
              <w:marBottom w:val="0"/>
              <w:divBdr>
                <w:top w:val="none" w:sz="0" w:space="0" w:color="auto"/>
                <w:left w:val="none" w:sz="0" w:space="0" w:color="auto"/>
                <w:bottom w:val="none" w:sz="0" w:space="0" w:color="auto"/>
                <w:right w:val="none" w:sz="0" w:space="0" w:color="auto"/>
              </w:divBdr>
              <w:divsChild>
                <w:div w:id="1614509551">
                  <w:marLeft w:val="0"/>
                  <w:marRight w:val="0"/>
                  <w:marTop w:val="0"/>
                  <w:marBottom w:val="0"/>
                  <w:divBdr>
                    <w:top w:val="none" w:sz="0" w:space="0" w:color="auto"/>
                    <w:left w:val="none" w:sz="0" w:space="0" w:color="auto"/>
                    <w:bottom w:val="none" w:sz="0" w:space="0" w:color="auto"/>
                    <w:right w:val="none" w:sz="0" w:space="0" w:color="auto"/>
                  </w:divBdr>
                </w:div>
              </w:divsChild>
            </w:div>
            <w:div w:id="228348917">
              <w:marLeft w:val="0"/>
              <w:marRight w:val="0"/>
              <w:marTop w:val="0"/>
              <w:marBottom w:val="0"/>
              <w:divBdr>
                <w:top w:val="none" w:sz="0" w:space="0" w:color="auto"/>
                <w:left w:val="none" w:sz="0" w:space="0" w:color="auto"/>
                <w:bottom w:val="none" w:sz="0" w:space="0" w:color="auto"/>
                <w:right w:val="none" w:sz="0" w:space="0" w:color="auto"/>
              </w:divBdr>
              <w:divsChild>
                <w:div w:id="1837110304">
                  <w:marLeft w:val="0"/>
                  <w:marRight w:val="0"/>
                  <w:marTop w:val="0"/>
                  <w:marBottom w:val="0"/>
                  <w:divBdr>
                    <w:top w:val="none" w:sz="0" w:space="0" w:color="auto"/>
                    <w:left w:val="none" w:sz="0" w:space="0" w:color="auto"/>
                    <w:bottom w:val="none" w:sz="0" w:space="0" w:color="auto"/>
                    <w:right w:val="none" w:sz="0" w:space="0" w:color="auto"/>
                  </w:divBdr>
                </w:div>
              </w:divsChild>
            </w:div>
            <w:div w:id="292566897">
              <w:marLeft w:val="0"/>
              <w:marRight w:val="0"/>
              <w:marTop w:val="0"/>
              <w:marBottom w:val="0"/>
              <w:divBdr>
                <w:top w:val="none" w:sz="0" w:space="0" w:color="auto"/>
                <w:left w:val="none" w:sz="0" w:space="0" w:color="auto"/>
                <w:bottom w:val="none" w:sz="0" w:space="0" w:color="auto"/>
                <w:right w:val="none" w:sz="0" w:space="0" w:color="auto"/>
              </w:divBdr>
              <w:divsChild>
                <w:div w:id="1468547424">
                  <w:marLeft w:val="0"/>
                  <w:marRight w:val="0"/>
                  <w:marTop w:val="0"/>
                  <w:marBottom w:val="0"/>
                  <w:divBdr>
                    <w:top w:val="none" w:sz="0" w:space="0" w:color="auto"/>
                    <w:left w:val="none" w:sz="0" w:space="0" w:color="auto"/>
                    <w:bottom w:val="none" w:sz="0" w:space="0" w:color="auto"/>
                    <w:right w:val="none" w:sz="0" w:space="0" w:color="auto"/>
                  </w:divBdr>
                </w:div>
              </w:divsChild>
            </w:div>
            <w:div w:id="343366605">
              <w:marLeft w:val="0"/>
              <w:marRight w:val="0"/>
              <w:marTop w:val="0"/>
              <w:marBottom w:val="0"/>
              <w:divBdr>
                <w:top w:val="none" w:sz="0" w:space="0" w:color="auto"/>
                <w:left w:val="none" w:sz="0" w:space="0" w:color="auto"/>
                <w:bottom w:val="none" w:sz="0" w:space="0" w:color="auto"/>
                <w:right w:val="none" w:sz="0" w:space="0" w:color="auto"/>
              </w:divBdr>
              <w:divsChild>
                <w:div w:id="126899663">
                  <w:marLeft w:val="0"/>
                  <w:marRight w:val="0"/>
                  <w:marTop w:val="0"/>
                  <w:marBottom w:val="0"/>
                  <w:divBdr>
                    <w:top w:val="none" w:sz="0" w:space="0" w:color="auto"/>
                    <w:left w:val="none" w:sz="0" w:space="0" w:color="auto"/>
                    <w:bottom w:val="none" w:sz="0" w:space="0" w:color="auto"/>
                    <w:right w:val="none" w:sz="0" w:space="0" w:color="auto"/>
                  </w:divBdr>
                </w:div>
              </w:divsChild>
            </w:div>
            <w:div w:id="352727631">
              <w:marLeft w:val="0"/>
              <w:marRight w:val="0"/>
              <w:marTop w:val="0"/>
              <w:marBottom w:val="0"/>
              <w:divBdr>
                <w:top w:val="none" w:sz="0" w:space="0" w:color="auto"/>
                <w:left w:val="none" w:sz="0" w:space="0" w:color="auto"/>
                <w:bottom w:val="none" w:sz="0" w:space="0" w:color="auto"/>
                <w:right w:val="none" w:sz="0" w:space="0" w:color="auto"/>
              </w:divBdr>
              <w:divsChild>
                <w:div w:id="18940205">
                  <w:marLeft w:val="0"/>
                  <w:marRight w:val="0"/>
                  <w:marTop w:val="0"/>
                  <w:marBottom w:val="0"/>
                  <w:divBdr>
                    <w:top w:val="none" w:sz="0" w:space="0" w:color="auto"/>
                    <w:left w:val="none" w:sz="0" w:space="0" w:color="auto"/>
                    <w:bottom w:val="none" w:sz="0" w:space="0" w:color="auto"/>
                    <w:right w:val="none" w:sz="0" w:space="0" w:color="auto"/>
                  </w:divBdr>
                </w:div>
              </w:divsChild>
            </w:div>
            <w:div w:id="405305713">
              <w:marLeft w:val="0"/>
              <w:marRight w:val="0"/>
              <w:marTop w:val="0"/>
              <w:marBottom w:val="0"/>
              <w:divBdr>
                <w:top w:val="none" w:sz="0" w:space="0" w:color="auto"/>
                <w:left w:val="none" w:sz="0" w:space="0" w:color="auto"/>
                <w:bottom w:val="none" w:sz="0" w:space="0" w:color="auto"/>
                <w:right w:val="none" w:sz="0" w:space="0" w:color="auto"/>
              </w:divBdr>
              <w:divsChild>
                <w:div w:id="686827570">
                  <w:marLeft w:val="0"/>
                  <w:marRight w:val="0"/>
                  <w:marTop w:val="0"/>
                  <w:marBottom w:val="0"/>
                  <w:divBdr>
                    <w:top w:val="none" w:sz="0" w:space="0" w:color="auto"/>
                    <w:left w:val="none" w:sz="0" w:space="0" w:color="auto"/>
                    <w:bottom w:val="none" w:sz="0" w:space="0" w:color="auto"/>
                    <w:right w:val="none" w:sz="0" w:space="0" w:color="auto"/>
                  </w:divBdr>
                </w:div>
              </w:divsChild>
            </w:div>
            <w:div w:id="440226871">
              <w:marLeft w:val="0"/>
              <w:marRight w:val="0"/>
              <w:marTop w:val="0"/>
              <w:marBottom w:val="0"/>
              <w:divBdr>
                <w:top w:val="none" w:sz="0" w:space="0" w:color="auto"/>
                <w:left w:val="none" w:sz="0" w:space="0" w:color="auto"/>
                <w:bottom w:val="none" w:sz="0" w:space="0" w:color="auto"/>
                <w:right w:val="none" w:sz="0" w:space="0" w:color="auto"/>
              </w:divBdr>
              <w:divsChild>
                <w:div w:id="1522086326">
                  <w:marLeft w:val="0"/>
                  <w:marRight w:val="0"/>
                  <w:marTop w:val="0"/>
                  <w:marBottom w:val="0"/>
                  <w:divBdr>
                    <w:top w:val="none" w:sz="0" w:space="0" w:color="auto"/>
                    <w:left w:val="none" w:sz="0" w:space="0" w:color="auto"/>
                    <w:bottom w:val="none" w:sz="0" w:space="0" w:color="auto"/>
                    <w:right w:val="none" w:sz="0" w:space="0" w:color="auto"/>
                  </w:divBdr>
                </w:div>
              </w:divsChild>
            </w:div>
            <w:div w:id="452097580">
              <w:marLeft w:val="0"/>
              <w:marRight w:val="0"/>
              <w:marTop w:val="0"/>
              <w:marBottom w:val="0"/>
              <w:divBdr>
                <w:top w:val="none" w:sz="0" w:space="0" w:color="auto"/>
                <w:left w:val="none" w:sz="0" w:space="0" w:color="auto"/>
                <w:bottom w:val="none" w:sz="0" w:space="0" w:color="auto"/>
                <w:right w:val="none" w:sz="0" w:space="0" w:color="auto"/>
              </w:divBdr>
              <w:divsChild>
                <w:div w:id="1008290478">
                  <w:marLeft w:val="0"/>
                  <w:marRight w:val="0"/>
                  <w:marTop w:val="0"/>
                  <w:marBottom w:val="0"/>
                  <w:divBdr>
                    <w:top w:val="none" w:sz="0" w:space="0" w:color="auto"/>
                    <w:left w:val="none" w:sz="0" w:space="0" w:color="auto"/>
                    <w:bottom w:val="none" w:sz="0" w:space="0" w:color="auto"/>
                    <w:right w:val="none" w:sz="0" w:space="0" w:color="auto"/>
                  </w:divBdr>
                </w:div>
              </w:divsChild>
            </w:div>
            <w:div w:id="522404492">
              <w:marLeft w:val="0"/>
              <w:marRight w:val="0"/>
              <w:marTop w:val="0"/>
              <w:marBottom w:val="0"/>
              <w:divBdr>
                <w:top w:val="none" w:sz="0" w:space="0" w:color="auto"/>
                <w:left w:val="none" w:sz="0" w:space="0" w:color="auto"/>
                <w:bottom w:val="none" w:sz="0" w:space="0" w:color="auto"/>
                <w:right w:val="none" w:sz="0" w:space="0" w:color="auto"/>
              </w:divBdr>
              <w:divsChild>
                <w:div w:id="384649385">
                  <w:marLeft w:val="0"/>
                  <w:marRight w:val="0"/>
                  <w:marTop w:val="0"/>
                  <w:marBottom w:val="0"/>
                  <w:divBdr>
                    <w:top w:val="none" w:sz="0" w:space="0" w:color="auto"/>
                    <w:left w:val="none" w:sz="0" w:space="0" w:color="auto"/>
                    <w:bottom w:val="none" w:sz="0" w:space="0" w:color="auto"/>
                    <w:right w:val="none" w:sz="0" w:space="0" w:color="auto"/>
                  </w:divBdr>
                </w:div>
              </w:divsChild>
            </w:div>
            <w:div w:id="535002592">
              <w:marLeft w:val="0"/>
              <w:marRight w:val="0"/>
              <w:marTop w:val="0"/>
              <w:marBottom w:val="0"/>
              <w:divBdr>
                <w:top w:val="none" w:sz="0" w:space="0" w:color="auto"/>
                <w:left w:val="none" w:sz="0" w:space="0" w:color="auto"/>
                <w:bottom w:val="none" w:sz="0" w:space="0" w:color="auto"/>
                <w:right w:val="none" w:sz="0" w:space="0" w:color="auto"/>
              </w:divBdr>
              <w:divsChild>
                <w:div w:id="684795560">
                  <w:marLeft w:val="0"/>
                  <w:marRight w:val="0"/>
                  <w:marTop w:val="0"/>
                  <w:marBottom w:val="0"/>
                  <w:divBdr>
                    <w:top w:val="none" w:sz="0" w:space="0" w:color="auto"/>
                    <w:left w:val="none" w:sz="0" w:space="0" w:color="auto"/>
                    <w:bottom w:val="none" w:sz="0" w:space="0" w:color="auto"/>
                    <w:right w:val="none" w:sz="0" w:space="0" w:color="auto"/>
                  </w:divBdr>
                </w:div>
              </w:divsChild>
            </w:div>
            <w:div w:id="568659664">
              <w:marLeft w:val="0"/>
              <w:marRight w:val="0"/>
              <w:marTop w:val="0"/>
              <w:marBottom w:val="0"/>
              <w:divBdr>
                <w:top w:val="none" w:sz="0" w:space="0" w:color="auto"/>
                <w:left w:val="none" w:sz="0" w:space="0" w:color="auto"/>
                <w:bottom w:val="none" w:sz="0" w:space="0" w:color="auto"/>
                <w:right w:val="none" w:sz="0" w:space="0" w:color="auto"/>
              </w:divBdr>
              <w:divsChild>
                <w:div w:id="497380107">
                  <w:marLeft w:val="0"/>
                  <w:marRight w:val="0"/>
                  <w:marTop w:val="0"/>
                  <w:marBottom w:val="0"/>
                  <w:divBdr>
                    <w:top w:val="none" w:sz="0" w:space="0" w:color="auto"/>
                    <w:left w:val="none" w:sz="0" w:space="0" w:color="auto"/>
                    <w:bottom w:val="none" w:sz="0" w:space="0" w:color="auto"/>
                    <w:right w:val="none" w:sz="0" w:space="0" w:color="auto"/>
                  </w:divBdr>
                </w:div>
              </w:divsChild>
            </w:div>
            <w:div w:id="594288219">
              <w:marLeft w:val="0"/>
              <w:marRight w:val="0"/>
              <w:marTop w:val="0"/>
              <w:marBottom w:val="0"/>
              <w:divBdr>
                <w:top w:val="none" w:sz="0" w:space="0" w:color="auto"/>
                <w:left w:val="none" w:sz="0" w:space="0" w:color="auto"/>
                <w:bottom w:val="none" w:sz="0" w:space="0" w:color="auto"/>
                <w:right w:val="none" w:sz="0" w:space="0" w:color="auto"/>
              </w:divBdr>
              <w:divsChild>
                <w:div w:id="177668661">
                  <w:marLeft w:val="0"/>
                  <w:marRight w:val="0"/>
                  <w:marTop w:val="0"/>
                  <w:marBottom w:val="0"/>
                  <w:divBdr>
                    <w:top w:val="none" w:sz="0" w:space="0" w:color="auto"/>
                    <w:left w:val="none" w:sz="0" w:space="0" w:color="auto"/>
                    <w:bottom w:val="none" w:sz="0" w:space="0" w:color="auto"/>
                    <w:right w:val="none" w:sz="0" w:space="0" w:color="auto"/>
                  </w:divBdr>
                </w:div>
              </w:divsChild>
            </w:div>
            <w:div w:id="594897988">
              <w:marLeft w:val="0"/>
              <w:marRight w:val="0"/>
              <w:marTop w:val="0"/>
              <w:marBottom w:val="0"/>
              <w:divBdr>
                <w:top w:val="none" w:sz="0" w:space="0" w:color="auto"/>
                <w:left w:val="none" w:sz="0" w:space="0" w:color="auto"/>
                <w:bottom w:val="none" w:sz="0" w:space="0" w:color="auto"/>
                <w:right w:val="none" w:sz="0" w:space="0" w:color="auto"/>
              </w:divBdr>
              <w:divsChild>
                <w:div w:id="1387139401">
                  <w:marLeft w:val="0"/>
                  <w:marRight w:val="0"/>
                  <w:marTop w:val="0"/>
                  <w:marBottom w:val="0"/>
                  <w:divBdr>
                    <w:top w:val="none" w:sz="0" w:space="0" w:color="auto"/>
                    <w:left w:val="none" w:sz="0" w:space="0" w:color="auto"/>
                    <w:bottom w:val="none" w:sz="0" w:space="0" w:color="auto"/>
                    <w:right w:val="none" w:sz="0" w:space="0" w:color="auto"/>
                  </w:divBdr>
                </w:div>
              </w:divsChild>
            </w:div>
            <w:div w:id="613903159">
              <w:marLeft w:val="0"/>
              <w:marRight w:val="0"/>
              <w:marTop w:val="0"/>
              <w:marBottom w:val="0"/>
              <w:divBdr>
                <w:top w:val="none" w:sz="0" w:space="0" w:color="auto"/>
                <w:left w:val="none" w:sz="0" w:space="0" w:color="auto"/>
                <w:bottom w:val="none" w:sz="0" w:space="0" w:color="auto"/>
                <w:right w:val="none" w:sz="0" w:space="0" w:color="auto"/>
              </w:divBdr>
              <w:divsChild>
                <w:div w:id="1811747268">
                  <w:marLeft w:val="0"/>
                  <w:marRight w:val="0"/>
                  <w:marTop w:val="0"/>
                  <w:marBottom w:val="0"/>
                  <w:divBdr>
                    <w:top w:val="none" w:sz="0" w:space="0" w:color="auto"/>
                    <w:left w:val="none" w:sz="0" w:space="0" w:color="auto"/>
                    <w:bottom w:val="none" w:sz="0" w:space="0" w:color="auto"/>
                    <w:right w:val="none" w:sz="0" w:space="0" w:color="auto"/>
                  </w:divBdr>
                </w:div>
              </w:divsChild>
            </w:div>
            <w:div w:id="675498841">
              <w:marLeft w:val="0"/>
              <w:marRight w:val="0"/>
              <w:marTop w:val="0"/>
              <w:marBottom w:val="0"/>
              <w:divBdr>
                <w:top w:val="none" w:sz="0" w:space="0" w:color="auto"/>
                <w:left w:val="none" w:sz="0" w:space="0" w:color="auto"/>
                <w:bottom w:val="none" w:sz="0" w:space="0" w:color="auto"/>
                <w:right w:val="none" w:sz="0" w:space="0" w:color="auto"/>
              </w:divBdr>
              <w:divsChild>
                <w:div w:id="1009940292">
                  <w:marLeft w:val="0"/>
                  <w:marRight w:val="0"/>
                  <w:marTop w:val="0"/>
                  <w:marBottom w:val="0"/>
                  <w:divBdr>
                    <w:top w:val="none" w:sz="0" w:space="0" w:color="auto"/>
                    <w:left w:val="none" w:sz="0" w:space="0" w:color="auto"/>
                    <w:bottom w:val="none" w:sz="0" w:space="0" w:color="auto"/>
                    <w:right w:val="none" w:sz="0" w:space="0" w:color="auto"/>
                  </w:divBdr>
                </w:div>
              </w:divsChild>
            </w:div>
            <w:div w:id="677391539">
              <w:marLeft w:val="0"/>
              <w:marRight w:val="0"/>
              <w:marTop w:val="0"/>
              <w:marBottom w:val="0"/>
              <w:divBdr>
                <w:top w:val="none" w:sz="0" w:space="0" w:color="auto"/>
                <w:left w:val="none" w:sz="0" w:space="0" w:color="auto"/>
                <w:bottom w:val="none" w:sz="0" w:space="0" w:color="auto"/>
                <w:right w:val="none" w:sz="0" w:space="0" w:color="auto"/>
              </w:divBdr>
              <w:divsChild>
                <w:div w:id="2143769106">
                  <w:marLeft w:val="0"/>
                  <w:marRight w:val="0"/>
                  <w:marTop w:val="0"/>
                  <w:marBottom w:val="0"/>
                  <w:divBdr>
                    <w:top w:val="none" w:sz="0" w:space="0" w:color="auto"/>
                    <w:left w:val="none" w:sz="0" w:space="0" w:color="auto"/>
                    <w:bottom w:val="none" w:sz="0" w:space="0" w:color="auto"/>
                    <w:right w:val="none" w:sz="0" w:space="0" w:color="auto"/>
                  </w:divBdr>
                </w:div>
              </w:divsChild>
            </w:div>
            <w:div w:id="757990279">
              <w:marLeft w:val="0"/>
              <w:marRight w:val="0"/>
              <w:marTop w:val="0"/>
              <w:marBottom w:val="0"/>
              <w:divBdr>
                <w:top w:val="none" w:sz="0" w:space="0" w:color="auto"/>
                <w:left w:val="none" w:sz="0" w:space="0" w:color="auto"/>
                <w:bottom w:val="none" w:sz="0" w:space="0" w:color="auto"/>
                <w:right w:val="none" w:sz="0" w:space="0" w:color="auto"/>
              </w:divBdr>
              <w:divsChild>
                <w:div w:id="794372744">
                  <w:marLeft w:val="0"/>
                  <w:marRight w:val="0"/>
                  <w:marTop w:val="0"/>
                  <w:marBottom w:val="0"/>
                  <w:divBdr>
                    <w:top w:val="none" w:sz="0" w:space="0" w:color="auto"/>
                    <w:left w:val="none" w:sz="0" w:space="0" w:color="auto"/>
                    <w:bottom w:val="none" w:sz="0" w:space="0" w:color="auto"/>
                    <w:right w:val="none" w:sz="0" w:space="0" w:color="auto"/>
                  </w:divBdr>
                </w:div>
              </w:divsChild>
            </w:div>
            <w:div w:id="917206184">
              <w:marLeft w:val="0"/>
              <w:marRight w:val="0"/>
              <w:marTop w:val="0"/>
              <w:marBottom w:val="0"/>
              <w:divBdr>
                <w:top w:val="none" w:sz="0" w:space="0" w:color="auto"/>
                <w:left w:val="none" w:sz="0" w:space="0" w:color="auto"/>
                <w:bottom w:val="none" w:sz="0" w:space="0" w:color="auto"/>
                <w:right w:val="none" w:sz="0" w:space="0" w:color="auto"/>
              </w:divBdr>
              <w:divsChild>
                <w:div w:id="1213006549">
                  <w:marLeft w:val="0"/>
                  <w:marRight w:val="0"/>
                  <w:marTop w:val="0"/>
                  <w:marBottom w:val="0"/>
                  <w:divBdr>
                    <w:top w:val="none" w:sz="0" w:space="0" w:color="auto"/>
                    <w:left w:val="none" w:sz="0" w:space="0" w:color="auto"/>
                    <w:bottom w:val="none" w:sz="0" w:space="0" w:color="auto"/>
                    <w:right w:val="none" w:sz="0" w:space="0" w:color="auto"/>
                  </w:divBdr>
                </w:div>
              </w:divsChild>
            </w:div>
            <w:div w:id="1001394350">
              <w:marLeft w:val="0"/>
              <w:marRight w:val="0"/>
              <w:marTop w:val="0"/>
              <w:marBottom w:val="0"/>
              <w:divBdr>
                <w:top w:val="none" w:sz="0" w:space="0" w:color="auto"/>
                <w:left w:val="none" w:sz="0" w:space="0" w:color="auto"/>
                <w:bottom w:val="none" w:sz="0" w:space="0" w:color="auto"/>
                <w:right w:val="none" w:sz="0" w:space="0" w:color="auto"/>
              </w:divBdr>
              <w:divsChild>
                <w:div w:id="101461050">
                  <w:marLeft w:val="0"/>
                  <w:marRight w:val="0"/>
                  <w:marTop w:val="0"/>
                  <w:marBottom w:val="0"/>
                  <w:divBdr>
                    <w:top w:val="none" w:sz="0" w:space="0" w:color="auto"/>
                    <w:left w:val="none" w:sz="0" w:space="0" w:color="auto"/>
                    <w:bottom w:val="none" w:sz="0" w:space="0" w:color="auto"/>
                    <w:right w:val="none" w:sz="0" w:space="0" w:color="auto"/>
                  </w:divBdr>
                </w:div>
              </w:divsChild>
            </w:div>
            <w:div w:id="1035423807">
              <w:marLeft w:val="0"/>
              <w:marRight w:val="0"/>
              <w:marTop w:val="0"/>
              <w:marBottom w:val="0"/>
              <w:divBdr>
                <w:top w:val="none" w:sz="0" w:space="0" w:color="auto"/>
                <w:left w:val="none" w:sz="0" w:space="0" w:color="auto"/>
                <w:bottom w:val="none" w:sz="0" w:space="0" w:color="auto"/>
                <w:right w:val="none" w:sz="0" w:space="0" w:color="auto"/>
              </w:divBdr>
              <w:divsChild>
                <w:div w:id="855922162">
                  <w:marLeft w:val="0"/>
                  <w:marRight w:val="0"/>
                  <w:marTop w:val="0"/>
                  <w:marBottom w:val="0"/>
                  <w:divBdr>
                    <w:top w:val="none" w:sz="0" w:space="0" w:color="auto"/>
                    <w:left w:val="none" w:sz="0" w:space="0" w:color="auto"/>
                    <w:bottom w:val="none" w:sz="0" w:space="0" w:color="auto"/>
                    <w:right w:val="none" w:sz="0" w:space="0" w:color="auto"/>
                  </w:divBdr>
                </w:div>
              </w:divsChild>
            </w:div>
            <w:div w:id="1045132454">
              <w:marLeft w:val="0"/>
              <w:marRight w:val="0"/>
              <w:marTop w:val="0"/>
              <w:marBottom w:val="0"/>
              <w:divBdr>
                <w:top w:val="none" w:sz="0" w:space="0" w:color="auto"/>
                <w:left w:val="none" w:sz="0" w:space="0" w:color="auto"/>
                <w:bottom w:val="none" w:sz="0" w:space="0" w:color="auto"/>
                <w:right w:val="none" w:sz="0" w:space="0" w:color="auto"/>
              </w:divBdr>
              <w:divsChild>
                <w:div w:id="475070876">
                  <w:marLeft w:val="0"/>
                  <w:marRight w:val="0"/>
                  <w:marTop w:val="0"/>
                  <w:marBottom w:val="0"/>
                  <w:divBdr>
                    <w:top w:val="none" w:sz="0" w:space="0" w:color="auto"/>
                    <w:left w:val="none" w:sz="0" w:space="0" w:color="auto"/>
                    <w:bottom w:val="none" w:sz="0" w:space="0" w:color="auto"/>
                    <w:right w:val="none" w:sz="0" w:space="0" w:color="auto"/>
                  </w:divBdr>
                </w:div>
              </w:divsChild>
            </w:div>
            <w:div w:id="1065910120">
              <w:marLeft w:val="0"/>
              <w:marRight w:val="0"/>
              <w:marTop w:val="0"/>
              <w:marBottom w:val="0"/>
              <w:divBdr>
                <w:top w:val="none" w:sz="0" w:space="0" w:color="auto"/>
                <w:left w:val="none" w:sz="0" w:space="0" w:color="auto"/>
                <w:bottom w:val="none" w:sz="0" w:space="0" w:color="auto"/>
                <w:right w:val="none" w:sz="0" w:space="0" w:color="auto"/>
              </w:divBdr>
              <w:divsChild>
                <w:div w:id="488443730">
                  <w:marLeft w:val="0"/>
                  <w:marRight w:val="0"/>
                  <w:marTop w:val="0"/>
                  <w:marBottom w:val="0"/>
                  <w:divBdr>
                    <w:top w:val="none" w:sz="0" w:space="0" w:color="auto"/>
                    <w:left w:val="none" w:sz="0" w:space="0" w:color="auto"/>
                    <w:bottom w:val="none" w:sz="0" w:space="0" w:color="auto"/>
                    <w:right w:val="none" w:sz="0" w:space="0" w:color="auto"/>
                  </w:divBdr>
                </w:div>
              </w:divsChild>
            </w:div>
            <w:div w:id="1079837368">
              <w:marLeft w:val="0"/>
              <w:marRight w:val="0"/>
              <w:marTop w:val="0"/>
              <w:marBottom w:val="0"/>
              <w:divBdr>
                <w:top w:val="none" w:sz="0" w:space="0" w:color="auto"/>
                <w:left w:val="none" w:sz="0" w:space="0" w:color="auto"/>
                <w:bottom w:val="none" w:sz="0" w:space="0" w:color="auto"/>
                <w:right w:val="none" w:sz="0" w:space="0" w:color="auto"/>
              </w:divBdr>
              <w:divsChild>
                <w:div w:id="1597447899">
                  <w:marLeft w:val="0"/>
                  <w:marRight w:val="0"/>
                  <w:marTop w:val="0"/>
                  <w:marBottom w:val="0"/>
                  <w:divBdr>
                    <w:top w:val="none" w:sz="0" w:space="0" w:color="auto"/>
                    <w:left w:val="none" w:sz="0" w:space="0" w:color="auto"/>
                    <w:bottom w:val="none" w:sz="0" w:space="0" w:color="auto"/>
                    <w:right w:val="none" w:sz="0" w:space="0" w:color="auto"/>
                  </w:divBdr>
                </w:div>
              </w:divsChild>
            </w:div>
            <w:div w:id="1094058329">
              <w:marLeft w:val="0"/>
              <w:marRight w:val="0"/>
              <w:marTop w:val="0"/>
              <w:marBottom w:val="0"/>
              <w:divBdr>
                <w:top w:val="none" w:sz="0" w:space="0" w:color="auto"/>
                <w:left w:val="none" w:sz="0" w:space="0" w:color="auto"/>
                <w:bottom w:val="none" w:sz="0" w:space="0" w:color="auto"/>
                <w:right w:val="none" w:sz="0" w:space="0" w:color="auto"/>
              </w:divBdr>
              <w:divsChild>
                <w:div w:id="103883483">
                  <w:marLeft w:val="0"/>
                  <w:marRight w:val="0"/>
                  <w:marTop w:val="0"/>
                  <w:marBottom w:val="0"/>
                  <w:divBdr>
                    <w:top w:val="none" w:sz="0" w:space="0" w:color="auto"/>
                    <w:left w:val="none" w:sz="0" w:space="0" w:color="auto"/>
                    <w:bottom w:val="none" w:sz="0" w:space="0" w:color="auto"/>
                    <w:right w:val="none" w:sz="0" w:space="0" w:color="auto"/>
                  </w:divBdr>
                </w:div>
              </w:divsChild>
            </w:div>
            <w:div w:id="1175608373">
              <w:marLeft w:val="0"/>
              <w:marRight w:val="0"/>
              <w:marTop w:val="0"/>
              <w:marBottom w:val="0"/>
              <w:divBdr>
                <w:top w:val="none" w:sz="0" w:space="0" w:color="auto"/>
                <w:left w:val="none" w:sz="0" w:space="0" w:color="auto"/>
                <w:bottom w:val="none" w:sz="0" w:space="0" w:color="auto"/>
                <w:right w:val="none" w:sz="0" w:space="0" w:color="auto"/>
              </w:divBdr>
              <w:divsChild>
                <w:div w:id="1229654979">
                  <w:marLeft w:val="0"/>
                  <w:marRight w:val="0"/>
                  <w:marTop w:val="0"/>
                  <w:marBottom w:val="0"/>
                  <w:divBdr>
                    <w:top w:val="none" w:sz="0" w:space="0" w:color="auto"/>
                    <w:left w:val="none" w:sz="0" w:space="0" w:color="auto"/>
                    <w:bottom w:val="none" w:sz="0" w:space="0" w:color="auto"/>
                    <w:right w:val="none" w:sz="0" w:space="0" w:color="auto"/>
                  </w:divBdr>
                </w:div>
              </w:divsChild>
            </w:div>
            <w:div w:id="1203708722">
              <w:marLeft w:val="0"/>
              <w:marRight w:val="0"/>
              <w:marTop w:val="0"/>
              <w:marBottom w:val="0"/>
              <w:divBdr>
                <w:top w:val="none" w:sz="0" w:space="0" w:color="auto"/>
                <w:left w:val="none" w:sz="0" w:space="0" w:color="auto"/>
                <w:bottom w:val="none" w:sz="0" w:space="0" w:color="auto"/>
                <w:right w:val="none" w:sz="0" w:space="0" w:color="auto"/>
              </w:divBdr>
              <w:divsChild>
                <w:div w:id="1933195443">
                  <w:marLeft w:val="0"/>
                  <w:marRight w:val="0"/>
                  <w:marTop w:val="0"/>
                  <w:marBottom w:val="0"/>
                  <w:divBdr>
                    <w:top w:val="none" w:sz="0" w:space="0" w:color="auto"/>
                    <w:left w:val="none" w:sz="0" w:space="0" w:color="auto"/>
                    <w:bottom w:val="none" w:sz="0" w:space="0" w:color="auto"/>
                    <w:right w:val="none" w:sz="0" w:space="0" w:color="auto"/>
                  </w:divBdr>
                </w:div>
              </w:divsChild>
            </w:div>
            <w:div w:id="1212376110">
              <w:marLeft w:val="0"/>
              <w:marRight w:val="0"/>
              <w:marTop w:val="0"/>
              <w:marBottom w:val="0"/>
              <w:divBdr>
                <w:top w:val="none" w:sz="0" w:space="0" w:color="auto"/>
                <w:left w:val="none" w:sz="0" w:space="0" w:color="auto"/>
                <w:bottom w:val="none" w:sz="0" w:space="0" w:color="auto"/>
                <w:right w:val="none" w:sz="0" w:space="0" w:color="auto"/>
              </w:divBdr>
              <w:divsChild>
                <w:div w:id="166991849">
                  <w:marLeft w:val="0"/>
                  <w:marRight w:val="0"/>
                  <w:marTop w:val="0"/>
                  <w:marBottom w:val="0"/>
                  <w:divBdr>
                    <w:top w:val="none" w:sz="0" w:space="0" w:color="auto"/>
                    <w:left w:val="none" w:sz="0" w:space="0" w:color="auto"/>
                    <w:bottom w:val="none" w:sz="0" w:space="0" w:color="auto"/>
                    <w:right w:val="none" w:sz="0" w:space="0" w:color="auto"/>
                  </w:divBdr>
                </w:div>
              </w:divsChild>
            </w:div>
            <w:div w:id="1410617553">
              <w:marLeft w:val="0"/>
              <w:marRight w:val="0"/>
              <w:marTop w:val="0"/>
              <w:marBottom w:val="0"/>
              <w:divBdr>
                <w:top w:val="none" w:sz="0" w:space="0" w:color="auto"/>
                <w:left w:val="none" w:sz="0" w:space="0" w:color="auto"/>
                <w:bottom w:val="none" w:sz="0" w:space="0" w:color="auto"/>
                <w:right w:val="none" w:sz="0" w:space="0" w:color="auto"/>
              </w:divBdr>
              <w:divsChild>
                <w:div w:id="378167078">
                  <w:marLeft w:val="0"/>
                  <w:marRight w:val="0"/>
                  <w:marTop w:val="0"/>
                  <w:marBottom w:val="0"/>
                  <w:divBdr>
                    <w:top w:val="none" w:sz="0" w:space="0" w:color="auto"/>
                    <w:left w:val="none" w:sz="0" w:space="0" w:color="auto"/>
                    <w:bottom w:val="none" w:sz="0" w:space="0" w:color="auto"/>
                    <w:right w:val="none" w:sz="0" w:space="0" w:color="auto"/>
                  </w:divBdr>
                </w:div>
              </w:divsChild>
            </w:div>
            <w:div w:id="1447116931">
              <w:marLeft w:val="0"/>
              <w:marRight w:val="0"/>
              <w:marTop w:val="0"/>
              <w:marBottom w:val="0"/>
              <w:divBdr>
                <w:top w:val="none" w:sz="0" w:space="0" w:color="auto"/>
                <w:left w:val="none" w:sz="0" w:space="0" w:color="auto"/>
                <w:bottom w:val="none" w:sz="0" w:space="0" w:color="auto"/>
                <w:right w:val="none" w:sz="0" w:space="0" w:color="auto"/>
              </w:divBdr>
              <w:divsChild>
                <w:div w:id="2139644066">
                  <w:marLeft w:val="0"/>
                  <w:marRight w:val="0"/>
                  <w:marTop w:val="0"/>
                  <w:marBottom w:val="0"/>
                  <w:divBdr>
                    <w:top w:val="none" w:sz="0" w:space="0" w:color="auto"/>
                    <w:left w:val="none" w:sz="0" w:space="0" w:color="auto"/>
                    <w:bottom w:val="none" w:sz="0" w:space="0" w:color="auto"/>
                    <w:right w:val="none" w:sz="0" w:space="0" w:color="auto"/>
                  </w:divBdr>
                </w:div>
              </w:divsChild>
            </w:div>
            <w:div w:id="1484390608">
              <w:marLeft w:val="0"/>
              <w:marRight w:val="0"/>
              <w:marTop w:val="0"/>
              <w:marBottom w:val="0"/>
              <w:divBdr>
                <w:top w:val="none" w:sz="0" w:space="0" w:color="auto"/>
                <w:left w:val="none" w:sz="0" w:space="0" w:color="auto"/>
                <w:bottom w:val="none" w:sz="0" w:space="0" w:color="auto"/>
                <w:right w:val="none" w:sz="0" w:space="0" w:color="auto"/>
              </w:divBdr>
              <w:divsChild>
                <w:div w:id="1725518379">
                  <w:marLeft w:val="0"/>
                  <w:marRight w:val="0"/>
                  <w:marTop w:val="0"/>
                  <w:marBottom w:val="0"/>
                  <w:divBdr>
                    <w:top w:val="none" w:sz="0" w:space="0" w:color="auto"/>
                    <w:left w:val="none" w:sz="0" w:space="0" w:color="auto"/>
                    <w:bottom w:val="none" w:sz="0" w:space="0" w:color="auto"/>
                    <w:right w:val="none" w:sz="0" w:space="0" w:color="auto"/>
                  </w:divBdr>
                </w:div>
              </w:divsChild>
            </w:div>
            <w:div w:id="1594823681">
              <w:marLeft w:val="0"/>
              <w:marRight w:val="0"/>
              <w:marTop w:val="0"/>
              <w:marBottom w:val="0"/>
              <w:divBdr>
                <w:top w:val="none" w:sz="0" w:space="0" w:color="auto"/>
                <w:left w:val="none" w:sz="0" w:space="0" w:color="auto"/>
                <w:bottom w:val="none" w:sz="0" w:space="0" w:color="auto"/>
                <w:right w:val="none" w:sz="0" w:space="0" w:color="auto"/>
              </w:divBdr>
              <w:divsChild>
                <w:div w:id="1532917097">
                  <w:marLeft w:val="0"/>
                  <w:marRight w:val="0"/>
                  <w:marTop w:val="0"/>
                  <w:marBottom w:val="0"/>
                  <w:divBdr>
                    <w:top w:val="none" w:sz="0" w:space="0" w:color="auto"/>
                    <w:left w:val="none" w:sz="0" w:space="0" w:color="auto"/>
                    <w:bottom w:val="none" w:sz="0" w:space="0" w:color="auto"/>
                    <w:right w:val="none" w:sz="0" w:space="0" w:color="auto"/>
                  </w:divBdr>
                </w:div>
              </w:divsChild>
            </w:div>
            <w:div w:id="1607420511">
              <w:marLeft w:val="0"/>
              <w:marRight w:val="0"/>
              <w:marTop w:val="0"/>
              <w:marBottom w:val="0"/>
              <w:divBdr>
                <w:top w:val="none" w:sz="0" w:space="0" w:color="auto"/>
                <w:left w:val="none" w:sz="0" w:space="0" w:color="auto"/>
                <w:bottom w:val="none" w:sz="0" w:space="0" w:color="auto"/>
                <w:right w:val="none" w:sz="0" w:space="0" w:color="auto"/>
              </w:divBdr>
              <w:divsChild>
                <w:div w:id="2140612907">
                  <w:marLeft w:val="0"/>
                  <w:marRight w:val="0"/>
                  <w:marTop w:val="0"/>
                  <w:marBottom w:val="0"/>
                  <w:divBdr>
                    <w:top w:val="none" w:sz="0" w:space="0" w:color="auto"/>
                    <w:left w:val="none" w:sz="0" w:space="0" w:color="auto"/>
                    <w:bottom w:val="none" w:sz="0" w:space="0" w:color="auto"/>
                    <w:right w:val="none" w:sz="0" w:space="0" w:color="auto"/>
                  </w:divBdr>
                </w:div>
              </w:divsChild>
            </w:div>
            <w:div w:id="1726025687">
              <w:marLeft w:val="0"/>
              <w:marRight w:val="0"/>
              <w:marTop w:val="0"/>
              <w:marBottom w:val="0"/>
              <w:divBdr>
                <w:top w:val="none" w:sz="0" w:space="0" w:color="auto"/>
                <w:left w:val="none" w:sz="0" w:space="0" w:color="auto"/>
                <w:bottom w:val="none" w:sz="0" w:space="0" w:color="auto"/>
                <w:right w:val="none" w:sz="0" w:space="0" w:color="auto"/>
              </w:divBdr>
              <w:divsChild>
                <w:div w:id="1124075219">
                  <w:marLeft w:val="0"/>
                  <w:marRight w:val="0"/>
                  <w:marTop w:val="0"/>
                  <w:marBottom w:val="0"/>
                  <w:divBdr>
                    <w:top w:val="none" w:sz="0" w:space="0" w:color="auto"/>
                    <w:left w:val="none" w:sz="0" w:space="0" w:color="auto"/>
                    <w:bottom w:val="none" w:sz="0" w:space="0" w:color="auto"/>
                    <w:right w:val="none" w:sz="0" w:space="0" w:color="auto"/>
                  </w:divBdr>
                </w:div>
              </w:divsChild>
            </w:div>
            <w:div w:id="1756856086">
              <w:marLeft w:val="0"/>
              <w:marRight w:val="0"/>
              <w:marTop w:val="0"/>
              <w:marBottom w:val="0"/>
              <w:divBdr>
                <w:top w:val="none" w:sz="0" w:space="0" w:color="auto"/>
                <w:left w:val="none" w:sz="0" w:space="0" w:color="auto"/>
                <w:bottom w:val="none" w:sz="0" w:space="0" w:color="auto"/>
                <w:right w:val="none" w:sz="0" w:space="0" w:color="auto"/>
              </w:divBdr>
              <w:divsChild>
                <w:div w:id="1613243420">
                  <w:marLeft w:val="0"/>
                  <w:marRight w:val="0"/>
                  <w:marTop w:val="0"/>
                  <w:marBottom w:val="0"/>
                  <w:divBdr>
                    <w:top w:val="none" w:sz="0" w:space="0" w:color="auto"/>
                    <w:left w:val="none" w:sz="0" w:space="0" w:color="auto"/>
                    <w:bottom w:val="none" w:sz="0" w:space="0" w:color="auto"/>
                    <w:right w:val="none" w:sz="0" w:space="0" w:color="auto"/>
                  </w:divBdr>
                </w:div>
              </w:divsChild>
            </w:div>
            <w:div w:id="1770814674">
              <w:marLeft w:val="0"/>
              <w:marRight w:val="0"/>
              <w:marTop w:val="0"/>
              <w:marBottom w:val="0"/>
              <w:divBdr>
                <w:top w:val="none" w:sz="0" w:space="0" w:color="auto"/>
                <w:left w:val="none" w:sz="0" w:space="0" w:color="auto"/>
                <w:bottom w:val="none" w:sz="0" w:space="0" w:color="auto"/>
                <w:right w:val="none" w:sz="0" w:space="0" w:color="auto"/>
              </w:divBdr>
              <w:divsChild>
                <w:div w:id="1282153400">
                  <w:marLeft w:val="0"/>
                  <w:marRight w:val="0"/>
                  <w:marTop w:val="0"/>
                  <w:marBottom w:val="0"/>
                  <w:divBdr>
                    <w:top w:val="none" w:sz="0" w:space="0" w:color="auto"/>
                    <w:left w:val="none" w:sz="0" w:space="0" w:color="auto"/>
                    <w:bottom w:val="none" w:sz="0" w:space="0" w:color="auto"/>
                    <w:right w:val="none" w:sz="0" w:space="0" w:color="auto"/>
                  </w:divBdr>
                </w:div>
              </w:divsChild>
            </w:div>
            <w:div w:id="1861309119">
              <w:marLeft w:val="0"/>
              <w:marRight w:val="0"/>
              <w:marTop w:val="0"/>
              <w:marBottom w:val="0"/>
              <w:divBdr>
                <w:top w:val="none" w:sz="0" w:space="0" w:color="auto"/>
                <w:left w:val="none" w:sz="0" w:space="0" w:color="auto"/>
                <w:bottom w:val="none" w:sz="0" w:space="0" w:color="auto"/>
                <w:right w:val="none" w:sz="0" w:space="0" w:color="auto"/>
              </w:divBdr>
              <w:divsChild>
                <w:div w:id="1409842338">
                  <w:marLeft w:val="0"/>
                  <w:marRight w:val="0"/>
                  <w:marTop w:val="0"/>
                  <w:marBottom w:val="0"/>
                  <w:divBdr>
                    <w:top w:val="none" w:sz="0" w:space="0" w:color="auto"/>
                    <w:left w:val="none" w:sz="0" w:space="0" w:color="auto"/>
                    <w:bottom w:val="none" w:sz="0" w:space="0" w:color="auto"/>
                    <w:right w:val="none" w:sz="0" w:space="0" w:color="auto"/>
                  </w:divBdr>
                </w:div>
              </w:divsChild>
            </w:div>
            <w:div w:id="1911039567">
              <w:marLeft w:val="0"/>
              <w:marRight w:val="0"/>
              <w:marTop w:val="0"/>
              <w:marBottom w:val="0"/>
              <w:divBdr>
                <w:top w:val="none" w:sz="0" w:space="0" w:color="auto"/>
                <w:left w:val="none" w:sz="0" w:space="0" w:color="auto"/>
                <w:bottom w:val="none" w:sz="0" w:space="0" w:color="auto"/>
                <w:right w:val="none" w:sz="0" w:space="0" w:color="auto"/>
              </w:divBdr>
              <w:divsChild>
                <w:div w:id="2781245">
                  <w:marLeft w:val="0"/>
                  <w:marRight w:val="0"/>
                  <w:marTop w:val="0"/>
                  <w:marBottom w:val="0"/>
                  <w:divBdr>
                    <w:top w:val="none" w:sz="0" w:space="0" w:color="auto"/>
                    <w:left w:val="none" w:sz="0" w:space="0" w:color="auto"/>
                    <w:bottom w:val="none" w:sz="0" w:space="0" w:color="auto"/>
                    <w:right w:val="none" w:sz="0" w:space="0" w:color="auto"/>
                  </w:divBdr>
                </w:div>
              </w:divsChild>
            </w:div>
            <w:div w:id="1918706180">
              <w:marLeft w:val="0"/>
              <w:marRight w:val="0"/>
              <w:marTop w:val="0"/>
              <w:marBottom w:val="0"/>
              <w:divBdr>
                <w:top w:val="none" w:sz="0" w:space="0" w:color="auto"/>
                <w:left w:val="none" w:sz="0" w:space="0" w:color="auto"/>
                <w:bottom w:val="none" w:sz="0" w:space="0" w:color="auto"/>
                <w:right w:val="none" w:sz="0" w:space="0" w:color="auto"/>
              </w:divBdr>
              <w:divsChild>
                <w:div w:id="425200514">
                  <w:marLeft w:val="0"/>
                  <w:marRight w:val="0"/>
                  <w:marTop w:val="0"/>
                  <w:marBottom w:val="0"/>
                  <w:divBdr>
                    <w:top w:val="none" w:sz="0" w:space="0" w:color="auto"/>
                    <w:left w:val="none" w:sz="0" w:space="0" w:color="auto"/>
                    <w:bottom w:val="none" w:sz="0" w:space="0" w:color="auto"/>
                    <w:right w:val="none" w:sz="0" w:space="0" w:color="auto"/>
                  </w:divBdr>
                </w:div>
              </w:divsChild>
            </w:div>
            <w:div w:id="1965311188">
              <w:marLeft w:val="0"/>
              <w:marRight w:val="0"/>
              <w:marTop w:val="0"/>
              <w:marBottom w:val="0"/>
              <w:divBdr>
                <w:top w:val="none" w:sz="0" w:space="0" w:color="auto"/>
                <w:left w:val="none" w:sz="0" w:space="0" w:color="auto"/>
                <w:bottom w:val="none" w:sz="0" w:space="0" w:color="auto"/>
                <w:right w:val="none" w:sz="0" w:space="0" w:color="auto"/>
              </w:divBdr>
              <w:divsChild>
                <w:div w:id="660424362">
                  <w:marLeft w:val="0"/>
                  <w:marRight w:val="0"/>
                  <w:marTop w:val="0"/>
                  <w:marBottom w:val="0"/>
                  <w:divBdr>
                    <w:top w:val="none" w:sz="0" w:space="0" w:color="auto"/>
                    <w:left w:val="none" w:sz="0" w:space="0" w:color="auto"/>
                    <w:bottom w:val="none" w:sz="0" w:space="0" w:color="auto"/>
                    <w:right w:val="none" w:sz="0" w:space="0" w:color="auto"/>
                  </w:divBdr>
                </w:div>
              </w:divsChild>
            </w:div>
            <w:div w:id="1970431474">
              <w:marLeft w:val="0"/>
              <w:marRight w:val="0"/>
              <w:marTop w:val="0"/>
              <w:marBottom w:val="0"/>
              <w:divBdr>
                <w:top w:val="none" w:sz="0" w:space="0" w:color="auto"/>
                <w:left w:val="none" w:sz="0" w:space="0" w:color="auto"/>
                <w:bottom w:val="none" w:sz="0" w:space="0" w:color="auto"/>
                <w:right w:val="none" w:sz="0" w:space="0" w:color="auto"/>
              </w:divBdr>
              <w:divsChild>
                <w:div w:id="1958831331">
                  <w:marLeft w:val="0"/>
                  <w:marRight w:val="0"/>
                  <w:marTop w:val="0"/>
                  <w:marBottom w:val="0"/>
                  <w:divBdr>
                    <w:top w:val="none" w:sz="0" w:space="0" w:color="auto"/>
                    <w:left w:val="none" w:sz="0" w:space="0" w:color="auto"/>
                    <w:bottom w:val="none" w:sz="0" w:space="0" w:color="auto"/>
                    <w:right w:val="none" w:sz="0" w:space="0" w:color="auto"/>
                  </w:divBdr>
                </w:div>
              </w:divsChild>
            </w:div>
            <w:div w:id="1976370148">
              <w:marLeft w:val="0"/>
              <w:marRight w:val="0"/>
              <w:marTop w:val="0"/>
              <w:marBottom w:val="0"/>
              <w:divBdr>
                <w:top w:val="none" w:sz="0" w:space="0" w:color="auto"/>
                <w:left w:val="none" w:sz="0" w:space="0" w:color="auto"/>
                <w:bottom w:val="none" w:sz="0" w:space="0" w:color="auto"/>
                <w:right w:val="none" w:sz="0" w:space="0" w:color="auto"/>
              </w:divBdr>
              <w:divsChild>
                <w:div w:id="296688161">
                  <w:marLeft w:val="0"/>
                  <w:marRight w:val="0"/>
                  <w:marTop w:val="0"/>
                  <w:marBottom w:val="0"/>
                  <w:divBdr>
                    <w:top w:val="none" w:sz="0" w:space="0" w:color="auto"/>
                    <w:left w:val="none" w:sz="0" w:space="0" w:color="auto"/>
                    <w:bottom w:val="none" w:sz="0" w:space="0" w:color="auto"/>
                    <w:right w:val="none" w:sz="0" w:space="0" w:color="auto"/>
                  </w:divBdr>
                </w:div>
              </w:divsChild>
            </w:div>
            <w:div w:id="1981761126">
              <w:marLeft w:val="0"/>
              <w:marRight w:val="0"/>
              <w:marTop w:val="0"/>
              <w:marBottom w:val="0"/>
              <w:divBdr>
                <w:top w:val="none" w:sz="0" w:space="0" w:color="auto"/>
                <w:left w:val="none" w:sz="0" w:space="0" w:color="auto"/>
                <w:bottom w:val="none" w:sz="0" w:space="0" w:color="auto"/>
                <w:right w:val="none" w:sz="0" w:space="0" w:color="auto"/>
              </w:divBdr>
              <w:divsChild>
                <w:div w:id="1478643394">
                  <w:marLeft w:val="0"/>
                  <w:marRight w:val="0"/>
                  <w:marTop w:val="0"/>
                  <w:marBottom w:val="0"/>
                  <w:divBdr>
                    <w:top w:val="none" w:sz="0" w:space="0" w:color="auto"/>
                    <w:left w:val="none" w:sz="0" w:space="0" w:color="auto"/>
                    <w:bottom w:val="none" w:sz="0" w:space="0" w:color="auto"/>
                    <w:right w:val="none" w:sz="0" w:space="0" w:color="auto"/>
                  </w:divBdr>
                </w:div>
              </w:divsChild>
            </w:div>
            <w:div w:id="2034384278">
              <w:marLeft w:val="0"/>
              <w:marRight w:val="0"/>
              <w:marTop w:val="0"/>
              <w:marBottom w:val="0"/>
              <w:divBdr>
                <w:top w:val="none" w:sz="0" w:space="0" w:color="auto"/>
                <w:left w:val="none" w:sz="0" w:space="0" w:color="auto"/>
                <w:bottom w:val="none" w:sz="0" w:space="0" w:color="auto"/>
                <w:right w:val="none" w:sz="0" w:space="0" w:color="auto"/>
              </w:divBdr>
              <w:divsChild>
                <w:div w:id="683290594">
                  <w:marLeft w:val="0"/>
                  <w:marRight w:val="0"/>
                  <w:marTop w:val="0"/>
                  <w:marBottom w:val="0"/>
                  <w:divBdr>
                    <w:top w:val="none" w:sz="0" w:space="0" w:color="auto"/>
                    <w:left w:val="none" w:sz="0" w:space="0" w:color="auto"/>
                    <w:bottom w:val="none" w:sz="0" w:space="0" w:color="auto"/>
                    <w:right w:val="none" w:sz="0" w:space="0" w:color="auto"/>
                  </w:divBdr>
                </w:div>
              </w:divsChild>
            </w:div>
            <w:div w:id="2066099629">
              <w:marLeft w:val="0"/>
              <w:marRight w:val="0"/>
              <w:marTop w:val="0"/>
              <w:marBottom w:val="0"/>
              <w:divBdr>
                <w:top w:val="none" w:sz="0" w:space="0" w:color="auto"/>
                <w:left w:val="none" w:sz="0" w:space="0" w:color="auto"/>
                <w:bottom w:val="none" w:sz="0" w:space="0" w:color="auto"/>
                <w:right w:val="none" w:sz="0" w:space="0" w:color="auto"/>
              </w:divBdr>
              <w:divsChild>
                <w:div w:id="1925064940">
                  <w:marLeft w:val="0"/>
                  <w:marRight w:val="0"/>
                  <w:marTop w:val="0"/>
                  <w:marBottom w:val="0"/>
                  <w:divBdr>
                    <w:top w:val="none" w:sz="0" w:space="0" w:color="auto"/>
                    <w:left w:val="none" w:sz="0" w:space="0" w:color="auto"/>
                    <w:bottom w:val="none" w:sz="0" w:space="0" w:color="auto"/>
                    <w:right w:val="none" w:sz="0" w:space="0" w:color="auto"/>
                  </w:divBdr>
                </w:div>
              </w:divsChild>
            </w:div>
            <w:div w:id="2087142310">
              <w:marLeft w:val="0"/>
              <w:marRight w:val="0"/>
              <w:marTop w:val="0"/>
              <w:marBottom w:val="0"/>
              <w:divBdr>
                <w:top w:val="none" w:sz="0" w:space="0" w:color="auto"/>
                <w:left w:val="none" w:sz="0" w:space="0" w:color="auto"/>
                <w:bottom w:val="none" w:sz="0" w:space="0" w:color="auto"/>
                <w:right w:val="none" w:sz="0" w:space="0" w:color="auto"/>
              </w:divBdr>
              <w:divsChild>
                <w:div w:id="477843280">
                  <w:marLeft w:val="0"/>
                  <w:marRight w:val="0"/>
                  <w:marTop w:val="0"/>
                  <w:marBottom w:val="0"/>
                  <w:divBdr>
                    <w:top w:val="none" w:sz="0" w:space="0" w:color="auto"/>
                    <w:left w:val="none" w:sz="0" w:space="0" w:color="auto"/>
                    <w:bottom w:val="none" w:sz="0" w:space="0" w:color="auto"/>
                    <w:right w:val="none" w:sz="0" w:space="0" w:color="auto"/>
                  </w:divBdr>
                </w:div>
                <w:div w:id="948896674">
                  <w:marLeft w:val="0"/>
                  <w:marRight w:val="0"/>
                  <w:marTop w:val="0"/>
                  <w:marBottom w:val="0"/>
                  <w:divBdr>
                    <w:top w:val="none" w:sz="0" w:space="0" w:color="auto"/>
                    <w:left w:val="none" w:sz="0" w:space="0" w:color="auto"/>
                    <w:bottom w:val="none" w:sz="0" w:space="0" w:color="auto"/>
                    <w:right w:val="none" w:sz="0" w:space="0" w:color="auto"/>
                  </w:divBdr>
                </w:div>
                <w:div w:id="971397810">
                  <w:marLeft w:val="0"/>
                  <w:marRight w:val="0"/>
                  <w:marTop w:val="0"/>
                  <w:marBottom w:val="0"/>
                  <w:divBdr>
                    <w:top w:val="none" w:sz="0" w:space="0" w:color="auto"/>
                    <w:left w:val="none" w:sz="0" w:space="0" w:color="auto"/>
                    <w:bottom w:val="none" w:sz="0" w:space="0" w:color="auto"/>
                    <w:right w:val="none" w:sz="0" w:space="0" w:color="auto"/>
                  </w:divBdr>
                </w:div>
                <w:div w:id="1444884150">
                  <w:marLeft w:val="0"/>
                  <w:marRight w:val="0"/>
                  <w:marTop w:val="0"/>
                  <w:marBottom w:val="0"/>
                  <w:divBdr>
                    <w:top w:val="none" w:sz="0" w:space="0" w:color="auto"/>
                    <w:left w:val="none" w:sz="0" w:space="0" w:color="auto"/>
                    <w:bottom w:val="none" w:sz="0" w:space="0" w:color="auto"/>
                    <w:right w:val="none" w:sz="0" w:space="0" w:color="auto"/>
                  </w:divBdr>
                </w:div>
                <w:div w:id="1651708474">
                  <w:marLeft w:val="0"/>
                  <w:marRight w:val="0"/>
                  <w:marTop w:val="0"/>
                  <w:marBottom w:val="0"/>
                  <w:divBdr>
                    <w:top w:val="none" w:sz="0" w:space="0" w:color="auto"/>
                    <w:left w:val="none" w:sz="0" w:space="0" w:color="auto"/>
                    <w:bottom w:val="none" w:sz="0" w:space="0" w:color="auto"/>
                    <w:right w:val="none" w:sz="0" w:space="0" w:color="auto"/>
                  </w:divBdr>
                </w:div>
                <w:div w:id="1913007686">
                  <w:marLeft w:val="0"/>
                  <w:marRight w:val="0"/>
                  <w:marTop w:val="0"/>
                  <w:marBottom w:val="0"/>
                  <w:divBdr>
                    <w:top w:val="none" w:sz="0" w:space="0" w:color="auto"/>
                    <w:left w:val="none" w:sz="0" w:space="0" w:color="auto"/>
                    <w:bottom w:val="none" w:sz="0" w:space="0" w:color="auto"/>
                    <w:right w:val="none" w:sz="0" w:space="0" w:color="auto"/>
                  </w:divBdr>
                </w:div>
              </w:divsChild>
            </w:div>
            <w:div w:id="2139956108">
              <w:marLeft w:val="0"/>
              <w:marRight w:val="0"/>
              <w:marTop w:val="0"/>
              <w:marBottom w:val="0"/>
              <w:divBdr>
                <w:top w:val="none" w:sz="0" w:space="0" w:color="auto"/>
                <w:left w:val="none" w:sz="0" w:space="0" w:color="auto"/>
                <w:bottom w:val="none" w:sz="0" w:space="0" w:color="auto"/>
                <w:right w:val="none" w:sz="0" w:space="0" w:color="auto"/>
              </w:divBdr>
              <w:divsChild>
                <w:div w:id="184813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338">
      <w:bodyDiv w:val="1"/>
      <w:marLeft w:val="0"/>
      <w:marRight w:val="0"/>
      <w:marTop w:val="0"/>
      <w:marBottom w:val="0"/>
      <w:divBdr>
        <w:top w:val="none" w:sz="0" w:space="0" w:color="auto"/>
        <w:left w:val="none" w:sz="0" w:space="0" w:color="auto"/>
        <w:bottom w:val="none" w:sz="0" w:space="0" w:color="auto"/>
        <w:right w:val="none" w:sz="0" w:space="0" w:color="auto"/>
      </w:divBdr>
    </w:div>
    <w:div w:id="402606773">
      <w:bodyDiv w:val="1"/>
      <w:marLeft w:val="0"/>
      <w:marRight w:val="0"/>
      <w:marTop w:val="0"/>
      <w:marBottom w:val="0"/>
      <w:divBdr>
        <w:top w:val="none" w:sz="0" w:space="0" w:color="auto"/>
        <w:left w:val="none" w:sz="0" w:space="0" w:color="auto"/>
        <w:bottom w:val="none" w:sz="0" w:space="0" w:color="auto"/>
        <w:right w:val="none" w:sz="0" w:space="0" w:color="auto"/>
      </w:divBdr>
      <w:divsChild>
        <w:div w:id="550266993">
          <w:marLeft w:val="1022"/>
          <w:marRight w:val="0"/>
          <w:marTop w:val="77"/>
          <w:marBottom w:val="0"/>
          <w:divBdr>
            <w:top w:val="none" w:sz="0" w:space="0" w:color="auto"/>
            <w:left w:val="none" w:sz="0" w:space="0" w:color="auto"/>
            <w:bottom w:val="none" w:sz="0" w:space="0" w:color="auto"/>
            <w:right w:val="none" w:sz="0" w:space="0" w:color="auto"/>
          </w:divBdr>
        </w:div>
        <w:div w:id="645862837">
          <w:marLeft w:val="446"/>
          <w:marRight w:val="0"/>
          <w:marTop w:val="77"/>
          <w:marBottom w:val="0"/>
          <w:divBdr>
            <w:top w:val="none" w:sz="0" w:space="0" w:color="auto"/>
            <w:left w:val="none" w:sz="0" w:space="0" w:color="auto"/>
            <w:bottom w:val="none" w:sz="0" w:space="0" w:color="auto"/>
            <w:right w:val="none" w:sz="0" w:space="0" w:color="auto"/>
          </w:divBdr>
        </w:div>
        <w:div w:id="661739350">
          <w:marLeft w:val="1022"/>
          <w:marRight w:val="0"/>
          <w:marTop w:val="77"/>
          <w:marBottom w:val="0"/>
          <w:divBdr>
            <w:top w:val="none" w:sz="0" w:space="0" w:color="auto"/>
            <w:left w:val="none" w:sz="0" w:space="0" w:color="auto"/>
            <w:bottom w:val="none" w:sz="0" w:space="0" w:color="auto"/>
            <w:right w:val="none" w:sz="0" w:space="0" w:color="auto"/>
          </w:divBdr>
        </w:div>
        <w:div w:id="800801754">
          <w:marLeft w:val="1022"/>
          <w:marRight w:val="0"/>
          <w:marTop w:val="77"/>
          <w:marBottom w:val="0"/>
          <w:divBdr>
            <w:top w:val="none" w:sz="0" w:space="0" w:color="auto"/>
            <w:left w:val="none" w:sz="0" w:space="0" w:color="auto"/>
            <w:bottom w:val="none" w:sz="0" w:space="0" w:color="auto"/>
            <w:right w:val="none" w:sz="0" w:space="0" w:color="auto"/>
          </w:divBdr>
        </w:div>
        <w:div w:id="844586586">
          <w:marLeft w:val="446"/>
          <w:marRight w:val="0"/>
          <w:marTop w:val="77"/>
          <w:marBottom w:val="0"/>
          <w:divBdr>
            <w:top w:val="none" w:sz="0" w:space="0" w:color="auto"/>
            <w:left w:val="none" w:sz="0" w:space="0" w:color="auto"/>
            <w:bottom w:val="none" w:sz="0" w:space="0" w:color="auto"/>
            <w:right w:val="none" w:sz="0" w:space="0" w:color="auto"/>
          </w:divBdr>
        </w:div>
        <w:div w:id="1277524852">
          <w:marLeft w:val="1022"/>
          <w:marRight w:val="0"/>
          <w:marTop w:val="77"/>
          <w:marBottom w:val="0"/>
          <w:divBdr>
            <w:top w:val="none" w:sz="0" w:space="0" w:color="auto"/>
            <w:left w:val="none" w:sz="0" w:space="0" w:color="auto"/>
            <w:bottom w:val="none" w:sz="0" w:space="0" w:color="auto"/>
            <w:right w:val="none" w:sz="0" w:space="0" w:color="auto"/>
          </w:divBdr>
        </w:div>
        <w:div w:id="1378630594">
          <w:marLeft w:val="446"/>
          <w:marRight w:val="0"/>
          <w:marTop w:val="200"/>
          <w:marBottom w:val="0"/>
          <w:divBdr>
            <w:top w:val="none" w:sz="0" w:space="0" w:color="auto"/>
            <w:left w:val="none" w:sz="0" w:space="0" w:color="auto"/>
            <w:bottom w:val="none" w:sz="0" w:space="0" w:color="auto"/>
            <w:right w:val="none" w:sz="0" w:space="0" w:color="auto"/>
          </w:divBdr>
        </w:div>
        <w:div w:id="1453399497">
          <w:marLeft w:val="446"/>
          <w:marRight w:val="0"/>
          <w:marTop w:val="200"/>
          <w:marBottom w:val="0"/>
          <w:divBdr>
            <w:top w:val="none" w:sz="0" w:space="0" w:color="auto"/>
            <w:left w:val="none" w:sz="0" w:space="0" w:color="auto"/>
            <w:bottom w:val="none" w:sz="0" w:space="0" w:color="auto"/>
            <w:right w:val="none" w:sz="0" w:space="0" w:color="auto"/>
          </w:divBdr>
        </w:div>
        <w:div w:id="1539201628">
          <w:marLeft w:val="446"/>
          <w:marRight w:val="0"/>
          <w:marTop w:val="200"/>
          <w:marBottom w:val="0"/>
          <w:divBdr>
            <w:top w:val="none" w:sz="0" w:space="0" w:color="auto"/>
            <w:left w:val="none" w:sz="0" w:space="0" w:color="auto"/>
            <w:bottom w:val="none" w:sz="0" w:space="0" w:color="auto"/>
            <w:right w:val="none" w:sz="0" w:space="0" w:color="auto"/>
          </w:divBdr>
        </w:div>
      </w:divsChild>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31438161">
      <w:bodyDiv w:val="1"/>
      <w:marLeft w:val="0"/>
      <w:marRight w:val="0"/>
      <w:marTop w:val="0"/>
      <w:marBottom w:val="0"/>
      <w:divBdr>
        <w:top w:val="none" w:sz="0" w:space="0" w:color="auto"/>
        <w:left w:val="none" w:sz="0" w:space="0" w:color="auto"/>
        <w:bottom w:val="none" w:sz="0" w:space="0" w:color="auto"/>
        <w:right w:val="none" w:sz="0" w:space="0" w:color="auto"/>
      </w:divBdr>
      <w:divsChild>
        <w:div w:id="1849640589">
          <w:marLeft w:val="446"/>
          <w:marRight w:val="0"/>
          <w:marTop w:val="0"/>
          <w:marBottom w:val="0"/>
          <w:divBdr>
            <w:top w:val="none" w:sz="0" w:space="0" w:color="auto"/>
            <w:left w:val="none" w:sz="0" w:space="0" w:color="auto"/>
            <w:bottom w:val="none" w:sz="0" w:space="0" w:color="auto"/>
            <w:right w:val="none" w:sz="0" w:space="0" w:color="auto"/>
          </w:divBdr>
        </w:div>
      </w:divsChild>
    </w:div>
    <w:div w:id="438181381">
      <w:bodyDiv w:val="1"/>
      <w:marLeft w:val="0"/>
      <w:marRight w:val="0"/>
      <w:marTop w:val="0"/>
      <w:marBottom w:val="0"/>
      <w:divBdr>
        <w:top w:val="none" w:sz="0" w:space="0" w:color="auto"/>
        <w:left w:val="none" w:sz="0" w:space="0" w:color="auto"/>
        <w:bottom w:val="none" w:sz="0" w:space="0" w:color="auto"/>
        <w:right w:val="none" w:sz="0" w:space="0" w:color="auto"/>
      </w:divBdr>
      <w:divsChild>
        <w:div w:id="143477643">
          <w:marLeft w:val="0"/>
          <w:marRight w:val="0"/>
          <w:marTop w:val="0"/>
          <w:marBottom w:val="0"/>
          <w:divBdr>
            <w:top w:val="none" w:sz="0" w:space="0" w:color="auto"/>
            <w:left w:val="none" w:sz="0" w:space="0" w:color="auto"/>
            <w:bottom w:val="none" w:sz="0" w:space="0" w:color="auto"/>
            <w:right w:val="none" w:sz="0" w:space="0" w:color="auto"/>
          </w:divBdr>
        </w:div>
        <w:div w:id="961421300">
          <w:marLeft w:val="0"/>
          <w:marRight w:val="0"/>
          <w:marTop w:val="0"/>
          <w:marBottom w:val="0"/>
          <w:divBdr>
            <w:top w:val="none" w:sz="0" w:space="0" w:color="auto"/>
            <w:left w:val="none" w:sz="0" w:space="0" w:color="auto"/>
            <w:bottom w:val="none" w:sz="0" w:space="0" w:color="auto"/>
            <w:right w:val="none" w:sz="0" w:space="0" w:color="auto"/>
          </w:divBdr>
        </w:div>
        <w:div w:id="1298492050">
          <w:marLeft w:val="0"/>
          <w:marRight w:val="0"/>
          <w:marTop w:val="0"/>
          <w:marBottom w:val="0"/>
          <w:divBdr>
            <w:top w:val="none" w:sz="0" w:space="0" w:color="auto"/>
            <w:left w:val="none" w:sz="0" w:space="0" w:color="auto"/>
            <w:bottom w:val="none" w:sz="0" w:space="0" w:color="auto"/>
            <w:right w:val="none" w:sz="0" w:space="0" w:color="auto"/>
          </w:divBdr>
        </w:div>
        <w:div w:id="1321080162">
          <w:marLeft w:val="0"/>
          <w:marRight w:val="0"/>
          <w:marTop w:val="0"/>
          <w:marBottom w:val="0"/>
          <w:divBdr>
            <w:top w:val="none" w:sz="0" w:space="0" w:color="auto"/>
            <w:left w:val="none" w:sz="0" w:space="0" w:color="auto"/>
            <w:bottom w:val="none" w:sz="0" w:space="0" w:color="auto"/>
            <w:right w:val="none" w:sz="0" w:space="0" w:color="auto"/>
          </w:divBdr>
        </w:div>
        <w:div w:id="1884710054">
          <w:marLeft w:val="0"/>
          <w:marRight w:val="0"/>
          <w:marTop w:val="0"/>
          <w:marBottom w:val="0"/>
          <w:divBdr>
            <w:top w:val="none" w:sz="0" w:space="0" w:color="auto"/>
            <w:left w:val="none" w:sz="0" w:space="0" w:color="auto"/>
            <w:bottom w:val="none" w:sz="0" w:space="0" w:color="auto"/>
            <w:right w:val="none" w:sz="0" w:space="0" w:color="auto"/>
          </w:divBdr>
        </w:div>
        <w:div w:id="1890190175">
          <w:marLeft w:val="0"/>
          <w:marRight w:val="0"/>
          <w:marTop w:val="0"/>
          <w:marBottom w:val="0"/>
          <w:divBdr>
            <w:top w:val="none" w:sz="0" w:space="0" w:color="auto"/>
            <w:left w:val="none" w:sz="0" w:space="0" w:color="auto"/>
            <w:bottom w:val="none" w:sz="0" w:space="0" w:color="auto"/>
            <w:right w:val="none" w:sz="0" w:space="0" w:color="auto"/>
          </w:divBdr>
        </w:div>
        <w:div w:id="1976714245">
          <w:marLeft w:val="0"/>
          <w:marRight w:val="0"/>
          <w:marTop w:val="0"/>
          <w:marBottom w:val="0"/>
          <w:divBdr>
            <w:top w:val="none" w:sz="0" w:space="0" w:color="auto"/>
            <w:left w:val="none" w:sz="0" w:space="0" w:color="auto"/>
            <w:bottom w:val="none" w:sz="0" w:space="0" w:color="auto"/>
            <w:right w:val="none" w:sz="0" w:space="0" w:color="auto"/>
          </w:divBdr>
        </w:div>
      </w:divsChild>
    </w:div>
    <w:div w:id="501360136">
      <w:bodyDiv w:val="1"/>
      <w:marLeft w:val="0"/>
      <w:marRight w:val="0"/>
      <w:marTop w:val="0"/>
      <w:marBottom w:val="0"/>
      <w:divBdr>
        <w:top w:val="none" w:sz="0" w:space="0" w:color="auto"/>
        <w:left w:val="none" w:sz="0" w:space="0" w:color="auto"/>
        <w:bottom w:val="none" w:sz="0" w:space="0" w:color="auto"/>
        <w:right w:val="none" w:sz="0" w:space="0" w:color="auto"/>
      </w:divBdr>
      <w:divsChild>
        <w:div w:id="12460888">
          <w:marLeft w:val="446"/>
          <w:marRight w:val="0"/>
          <w:marTop w:val="0"/>
          <w:marBottom w:val="0"/>
          <w:divBdr>
            <w:top w:val="none" w:sz="0" w:space="0" w:color="auto"/>
            <w:left w:val="none" w:sz="0" w:space="0" w:color="auto"/>
            <w:bottom w:val="none" w:sz="0" w:space="0" w:color="auto"/>
            <w:right w:val="none" w:sz="0" w:space="0" w:color="auto"/>
          </w:divBdr>
        </w:div>
        <w:div w:id="1916549455">
          <w:marLeft w:val="446"/>
          <w:marRight w:val="0"/>
          <w:marTop w:val="0"/>
          <w:marBottom w:val="0"/>
          <w:divBdr>
            <w:top w:val="none" w:sz="0" w:space="0" w:color="auto"/>
            <w:left w:val="none" w:sz="0" w:space="0" w:color="auto"/>
            <w:bottom w:val="none" w:sz="0" w:space="0" w:color="auto"/>
            <w:right w:val="none" w:sz="0" w:space="0" w:color="auto"/>
          </w:divBdr>
        </w:div>
      </w:divsChild>
    </w:div>
    <w:div w:id="509686766">
      <w:bodyDiv w:val="1"/>
      <w:marLeft w:val="0"/>
      <w:marRight w:val="0"/>
      <w:marTop w:val="0"/>
      <w:marBottom w:val="0"/>
      <w:divBdr>
        <w:top w:val="none" w:sz="0" w:space="0" w:color="auto"/>
        <w:left w:val="none" w:sz="0" w:space="0" w:color="auto"/>
        <w:bottom w:val="none" w:sz="0" w:space="0" w:color="auto"/>
        <w:right w:val="none" w:sz="0" w:space="0" w:color="auto"/>
      </w:divBdr>
      <w:divsChild>
        <w:div w:id="507335570">
          <w:marLeft w:val="0"/>
          <w:marRight w:val="0"/>
          <w:marTop w:val="0"/>
          <w:marBottom w:val="0"/>
          <w:divBdr>
            <w:top w:val="none" w:sz="0" w:space="0" w:color="auto"/>
            <w:left w:val="none" w:sz="0" w:space="0" w:color="auto"/>
            <w:bottom w:val="none" w:sz="0" w:space="0" w:color="auto"/>
            <w:right w:val="none" w:sz="0" w:space="0" w:color="auto"/>
          </w:divBdr>
        </w:div>
        <w:div w:id="509953573">
          <w:marLeft w:val="0"/>
          <w:marRight w:val="0"/>
          <w:marTop w:val="0"/>
          <w:marBottom w:val="0"/>
          <w:divBdr>
            <w:top w:val="none" w:sz="0" w:space="0" w:color="auto"/>
            <w:left w:val="none" w:sz="0" w:space="0" w:color="auto"/>
            <w:bottom w:val="none" w:sz="0" w:space="0" w:color="auto"/>
            <w:right w:val="none" w:sz="0" w:space="0" w:color="auto"/>
          </w:divBdr>
        </w:div>
        <w:div w:id="626280698">
          <w:marLeft w:val="0"/>
          <w:marRight w:val="0"/>
          <w:marTop w:val="0"/>
          <w:marBottom w:val="0"/>
          <w:divBdr>
            <w:top w:val="none" w:sz="0" w:space="0" w:color="auto"/>
            <w:left w:val="none" w:sz="0" w:space="0" w:color="auto"/>
            <w:bottom w:val="none" w:sz="0" w:space="0" w:color="auto"/>
            <w:right w:val="none" w:sz="0" w:space="0" w:color="auto"/>
          </w:divBdr>
        </w:div>
        <w:div w:id="697316445">
          <w:marLeft w:val="0"/>
          <w:marRight w:val="0"/>
          <w:marTop w:val="0"/>
          <w:marBottom w:val="0"/>
          <w:divBdr>
            <w:top w:val="none" w:sz="0" w:space="0" w:color="auto"/>
            <w:left w:val="none" w:sz="0" w:space="0" w:color="auto"/>
            <w:bottom w:val="none" w:sz="0" w:space="0" w:color="auto"/>
            <w:right w:val="none" w:sz="0" w:space="0" w:color="auto"/>
          </w:divBdr>
        </w:div>
        <w:div w:id="1090005463">
          <w:marLeft w:val="0"/>
          <w:marRight w:val="0"/>
          <w:marTop w:val="0"/>
          <w:marBottom w:val="0"/>
          <w:divBdr>
            <w:top w:val="none" w:sz="0" w:space="0" w:color="auto"/>
            <w:left w:val="none" w:sz="0" w:space="0" w:color="auto"/>
            <w:bottom w:val="none" w:sz="0" w:space="0" w:color="auto"/>
            <w:right w:val="none" w:sz="0" w:space="0" w:color="auto"/>
          </w:divBdr>
        </w:div>
        <w:div w:id="1507862305">
          <w:marLeft w:val="0"/>
          <w:marRight w:val="0"/>
          <w:marTop w:val="0"/>
          <w:marBottom w:val="0"/>
          <w:divBdr>
            <w:top w:val="none" w:sz="0" w:space="0" w:color="auto"/>
            <w:left w:val="none" w:sz="0" w:space="0" w:color="auto"/>
            <w:bottom w:val="none" w:sz="0" w:space="0" w:color="auto"/>
            <w:right w:val="none" w:sz="0" w:space="0" w:color="auto"/>
          </w:divBdr>
        </w:div>
        <w:div w:id="1809931508">
          <w:marLeft w:val="0"/>
          <w:marRight w:val="0"/>
          <w:marTop w:val="0"/>
          <w:marBottom w:val="0"/>
          <w:divBdr>
            <w:top w:val="none" w:sz="0" w:space="0" w:color="auto"/>
            <w:left w:val="none" w:sz="0" w:space="0" w:color="auto"/>
            <w:bottom w:val="none" w:sz="0" w:space="0" w:color="auto"/>
            <w:right w:val="none" w:sz="0" w:space="0" w:color="auto"/>
          </w:divBdr>
        </w:div>
        <w:div w:id="1826554916">
          <w:marLeft w:val="0"/>
          <w:marRight w:val="0"/>
          <w:marTop w:val="0"/>
          <w:marBottom w:val="0"/>
          <w:divBdr>
            <w:top w:val="none" w:sz="0" w:space="0" w:color="auto"/>
            <w:left w:val="none" w:sz="0" w:space="0" w:color="auto"/>
            <w:bottom w:val="none" w:sz="0" w:space="0" w:color="auto"/>
            <w:right w:val="none" w:sz="0" w:space="0" w:color="auto"/>
          </w:divBdr>
        </w:div>
      </w:divsChild>
    </w:div>
    <w:div w:id="623661194">
      <w:bodyDiv w:val="1"/>
      <w:marLeft w:val="0"/>
      <w:marRight w:val="0"/>
      <w:marTop w:val="0"/>
      <w:marBottom w:val="0"/>
      <w:divBdr>
        <w:top w:val="none" w:sz="0" w:space="0" w:color="auto"/>
        <w:left w:val="none" w:sz="0" w:space="0" w:color="auto"/>
        <w:bottom w:val="none" w:sz="0" w:space="0" w:color="auto"/>
        <w:right w:val="none" w:sz="0" w:space="0" w:color="auto"/>
      </w:divBdr>
      <w:divsChild>
        <w:div w:id="736826896">
          <w:marLeft w:val="0"/>
          <w:marRight w:val="0"/>
          <w:marTop w:val="0"/>
          <w:marBottom w:val="0"/>
          <w:divBdr>
            <w:top w:val="none" w:sz="0" w:space="0" w:color="auto"/>
            <w:left w:val="none" w:sz="0" w:space="0" w:color="auto"/>
            <w:bottom w:val="none" w:sz="0" w:space="0" w:color="auto"/>
            <w:right w:val="none" w:sz="0" w:space="0" w:color="auto"/>
          </w:divBdr>
        </w:div>
        <w:div w:id="1988315576">
          <w:marLeft w:val="0"/>
          <w:marRight w:val="0"/>
          <w:marTop w:val="0"/>
          <w:marBottom w:val="0"/>
          <w:divBdr>
            <w:top w:val="none" w:sz="0" w:space="0" w:color="auto"/>
            <w:left w:val="none" w:sz="0" w:space="0" w:color="auto"/>
            <w:bottom w:val="none" w:sz="0" w:space="0" w:color="auto"/>
            <w:right w:val="none" w:sz="0" w:space="0" w:color="auto"/>
          </w:divBdr>
        </w:div>
      </w:divsChild>
    </w:div>
    <w:div w:id="632491090">
      <w:bodyDiv w:val="1"/>
      <w:marLeft w:val="0"/>
      <w:marRight w:val="0"/>
      <w:marTop w:val="0"/>
      <w:marBottom w:val="0"/>
      <w:divBdr>
        <w:top w:val="none" w:sz="0" w:space="0" w:color="auto"/>
        <w:left w:val="none" w:sz="0" w:space="0" w:color="auto"/>
        <w:bottom w:val="none" w:sz="0" w:space="0" w:color="auto"/>
        <w:right w:val="none" w:sz="0" w:space="0" w:color="auto"/>
      </w:divBdr>
      <w:divsChild>
        <w:div w:id="770586639">
          <w:marLeft w:val="446"/>
          <w:marRight w:val="0"/>
          <w:marTop w:val="0"/>
          <w:marBottom w:val="0"/>
          <w:divBdr>
            <w:top w:val="none" w:sz="0" w:space="0" w:color="auto"/>
            <w:left w:val="none" w:sz="0" w:space="0" w:color="auto"/>
            <w:bottom w:val="none" w:sz="0" w:space="0" w:color="auto"/>
            <w:right w:val="none" w:sz="0" w:space="0" w:color="auto"/>
          </w:divBdr>
        </w:div>
        <w:div w:id="2050763131">
          <w:marLeft w:val="446"/>
          <w:marRight w:val="0"/>
          <w:marTop w:val="0"/>
          <w:marBottom w:val="0"/>
          <w:divBdr>
            <w:top w:val="none" w:sz="0" w:space="0" w:color="auto"/>
            <w:left w:val="none" w:sz="0" w:space="0" w:color="auto"/>
            <w:bottom w:val="none" w:sz="0" w:space="0" w:color="auto"/>
            <w:right w:val="none" w:sz="0" w:space="0" w:color="auto"/>
          </w:divBdr>
        </w:div>
      </w:divsChild>
    </w:div>
    <w:div w:id="635333675">
      <w:bodyDiv w:val="1"/>
      <w:marLeft w:val="0"/>
      <w:marRight w:val="0"/>
      <w:marTop w:val="0"/>
      <w:marBottom w:val="0"/>
      <w:divBdr>
        <w:top w:val="none" w:sz="0" w:space="0" w:color="auto"/>
        <w:left w:val="none" w:sz="0" w:space="0" w:color="auto"/>
        <w:bottom w:val="none" w:sz="0" w:space="0" w:color="auto"/>
        <w:right w:val="none" w:sz="0" w:space="0" w:color="auto"/>
      </w:divBdr>
    </w:div>
    <w:div w:id="709961795">
      <w:bodyDiv w:val="1"/>
      <w:marLeft w:val="0"/>
      <w:marRight w:val="0"/>
      <w:marTop w:val="0"/>
      <w:marBottom w:val="0"/>
      <w:divBdr>
        <w:top w:val="none" w:sz="0" w:space="0" w:color="auto"/>
        <w:left w:val="none" w:sz="0" w:space="0" w:color="auto"/>
        <w:bottom w:val="none" w:sz="0" w:space="0" w:color="auto"/>
        <w:right w:val="none" w:sz="0" w:space="0" w:color="auto"/>
      </w:divBdr>
    </w:div>
    <w:div w:id="745762307">
      <w:bodyDiv w:val="1"/>
      <w:marLeft w:val="0"/>
      <w:marRight w:val="0"/>
      <w:marTop w:val="0"/>
      <w:marBottom w:val="0"/>
      <w:divBdr>
        <w:top w:val="none" w:sz="0" w:space="0" w:color="auto"/>
        <w:left w:val="none" w:sz="0" w:space="0" w:color="auto"/>
        <w:bottom w:val="none" w:sz="0" w:space="0" w:color="auto"/>
        <w:right w:val="none" w:sz="0" w:space="0" w:color="auto"/>
      </w:divBdr>
      <w:divsChild>
        <w:div w:id="81295941">
          <w:marLeft w:val="0"/>
          <w:marRight w:val="0"/>
          <w:marTop w:val="0"/>
          <w:marBottom w:val="0"/>
          <w:divBdr>
            <w:top w:val="none" w:sz="0" w:space="0" w:color="auto"/>
            <w:left w:val="none" w:sz="0" w:space="0" w:color="auto"/>
            <w:bottom w:val="none" w:sz="0" w:space="0" w:color="auto"/>
            <w:right w:val="none" w:sz="0" w:space="0" w:color="auto"/>
          </w:divBdr>
        </w:div>
        <w:div w:id="189801209">
          <w:marLeft w:val="0"/>
          <w:marRight w:val="0"/>
          <w:marTop w:val="0"/>
          <w:marBottom w:val="0"/>
          <w:divBdr>
            <w:top w:val="none" w:sz="0" w:space="0" w:color="auto"/>
            <w:left w:val="none" w:sz="0" w:space="0" w:color="auto"/>
            <w:bottom w:val="none" w:sz="0" w:space="0" w:color="auto"/>
            <w:right w:val="none" w:sz="0" w:space="0" w:color="auto"/>
          </w:divBdr>
        </w:div>
        <w:div w:id="606425669">
          <w:marLeft w:val="0"/>
          <w:marRight w:val="0"/>
          <w:marTop w:val="0"/>
          <w:marBottom w:val="0"/>
          <w:divBdr>
            <w:top w:val="none" w:sz="0" w:space="0" w:color="auto"/>
            <w:left w:val="none" w:sz="0" w:space="0" w:color="auto"/>
            <w:bottom w:val="none" w:sz="0" w:space="0" w:color="auto"/>
            <w:right w:val="none" w:sz="0" w:space="0" w:color="auto"/>
          </w:divBdr>
        </w:div>
        <w:div w:id="900482844">
          <w:marLeft w:val="0"/>
          <w:marRight w:val="0"/>
          <w:marTop w:val="0"/>
          <w:marBottom w:val="0"/>
          <w:divBdr>
            <w:top w:val="none" w:sz="0" w:space="0" w:color="auto"/>
            <w:left w:val="none" w:sz="0" w:space="0" w:color="auto"/>
            <w:bottom w:val="none" w:sz="0" w:space="0" w:color="auto"/>
            <w:right w:val="none" w:sz="0" w:space="0" w:color="auto"/>
          </w:divBdr>
        </w:div>
        <w:div w:id="1317952295">
          <w:marLeft w:val="0"/>
          <w:marRight w:val="0"/>
          <w:marTop w:val="0"/>
          <w:marBottom w:val="0"/>
          <w:divBdr>
            <w:top w:val="none" w:sz="0" w:space="0" w:color="auto"/>
            <w:left w:val="none" w:sz="0" w:space="0" w:color="auto"/>
            <w:bottom w:val="none" w:sz="0" w:space="0" w:color="auto"/>
            <w:right w:val="none" w:sz="0" w:space="0" w:color="auto"/>
          </w:divBdr>
        </w:div>
        <w:div w:id="1435901681">
          <w:marLeft w:val="0"/>
          <w:marRight w:val="0"/>
          <w:marTop w:val="0"/>
          <w:marBottom w:val="0"/>
          <w:divBdr>
            <w:top w:val="none" w:sz="0" w:space="0" w:color="auto"/>
            <w:left w:val="none" w:sz="0" w:space="0" w:color="auto"/>
            <w:bottom w:val="none" w:sz="0" w:space="0" w:color="auto"/>
            <w:right w:val="none" w:sz="0" w:space="0" w:color="auto"/>
          </w:divBdr>
        </w:div>
        <w:div w:id="1523670112">
          <w:marLeft w:val="0"/>
          <w:marRight w:val="0"/>
          <w:marTop w:val="0"/>
          <w:marBottom w:val="0"/>
          <w:divBdr>
            <w:top w:val="none" w:sz="0" w:space="0" w:color="auto"/>
            <w:left w:val="none" w:sz="0" w:space="0" w:color="auto"/>
            <w:bottom w:val="none" w:sz="0" w:space="0" w:color="auto"/>
            <w:right w:val="none" w:sz="0" w:space="0" w:color="auto"/>
          </w:divBdr>
        </w:div>
      </w:divsChild>
    </w:div>
    <w:div w:id="767965806">
      <w:bodyDiv w:val="1"/>
      <w:marLeft w:val="0"/>
      <w:marRight w:val="0"/>
      <w:marTop w:val="0"/>
      <w:marBottom w:val="0"/>
      <w:divBdr>
        <w:top w:val="none" w:sz="0" w:space="0" w:color="auto"/>
        <w:left w:val="none" w:sz="0" w:space="0" w:color="auto"/>
        <w:bottom w:val="none" w:sz="0" w:space="0" w:color="auto"/>
        <w:right w:val="none" w:sz="0" w:space="0" w:color="auto"/>
      </w:divBdr>
      <w:divsChild>
        <w:div w:id="991370844">
          <w:marLeft w:val="446"/>
          <w:marRight w:val="0"/>
          <w:marTop w:val="0"/>
          <w:marBottom w:val="0"/>
          <w:divBdr>
            <w:top w:val="none" w:sz="0" w:space="0" w:color="auto"/>
            <w:left w:val="none" w:sz="0" w:space="0" w:color="auto"/>
            <w:bottom w:val="none" w:sz="0" w:space="0" w:color="auto"/>
            <w:right w:val="none" w:sz="0" w:space="0" w:color="auto"/>
          </w:divBdr>
        </w:div>
        <w:div w:id="1009910538">
          <w:marLeft w:val="446"/>
          <w:marRight w:val="0"/>
          <w:marTop w:val="0"/>
          <w:marBottom w:val="0"/>
          <w:divBdr>
            <w:top w:val="none" w:sz="0" w:space="0" w:color="auto"/>
            <w:left w:val="none" w:sz="0" w:space="0" w:color="auto"/>
            <w:bottom w:val="none" w:sz="0" w:space="0" w:color="auto"/>
            <w:right w:val="none" w:sz="0" w:space="0" w:color="auto"/>
          </w:divBdr>
        </w:div>
        <w:div w:id="1737125593">
          <w:marLeft w:val="446"/>
          <w:marRight w:val="0"/>
          <w:marTop w:val="0"/>
          <w:marBottom w:val="0"/>
          <w:divBdr>
            <w:top w:val="none" w:sz="0" w:space="0" w:color="auto"/>
            <w:left w:val="none" w:sz="0" w:space="0" w:color="auto"/>
            <w:bottom w:val="none" w:sz="0" w:space="0" w:color="auto"/>
            <w:right w:val="none" w:sz="0" w:space="0" w:color="auto"/>
          </w:divBdr>
        </w:div>
      </w:divsChild>
    </w:div>
    <w:div w:id="780417626">
      <w:bodyDiv w:val="1"/>
      <w:marLeft w:val="0"/>
      <w:marRight w:val="0"/>
      <w:marTop w:val="0"/>
      <w:marBottom w:val="0"/>
      <w:divBdr>
        <w:top w:val="none" w:sz="0" w:space="0" w:color="auto"/>
        <w:left w:val="none" w:sz="0" w:space="0" w:color="auto"/>
        <w:bottom w:val="none" w:sz="0" w:space="0" w:color="auto"/>
        <w:right w:val="none" w:sz="0" w:space="0" w:color="auto"/>
      </w:divBdr>
      <w:divsChild>
        <w:div w:id="868101575">
          <w:marLeft w:val="0"/>
          <w:marRight w:val="0"/>
          <w:marTop w:val="0"/>
          <w:marBottom w:val="0"/>
          <w:divBdr>
            <w:top w:val="none" w:sz="0" w:space="0" w:color="auto"/>
            <w:left w:val="none" w:sz="0" w:space="0" w:color="auto"/>
            <w:bottom w:val="none" w:sz="0" w:space="0" w:color="auto"/>
            <w:right w:val="none" w:sz="0" w:space="0" w:color="auto"/>
          </w:divBdr>
          <w:divsChild>
            <w:div w:id="73283039">
              <w:marLeft w:val="0"/>
              <w:marRight w:val="0"/>
              <w:marTop w:val="0"/>
              <w:marBottom w:val="0"/>
              <w:divBdr>
                <w:top w:val="none" w:sz="0" w:space="0" w:color="auto"/>
                <w:left w:val="none" w:sz="0" w:space="0" w:color="auto"/>
                <w:bottom w:val="none" w:sz="0" w:space="0" w:color="auto"/>
                <w:right w:val="none" w:sz="0" w:space="0" w:color="auto"/>
              </w:divBdr>
              <w:divsChild>
                <w:div w:id="1087653139">
                  <w:marLeft w:val="0"/>
                  <w:marRight w:val="0"/>
                  <w:marTop w:val="0"/>
                  <w:marBottom w:val="0"/>
                  <w:divBdr>
                    <w:top w:val="none" w:sz="0" w:space="0" w:color="auto"/>
                    <w:left w:val="none" w:sz="0" w:space="0" w:color="auto"/>
                    <w:bottom w:val="none" w:sz="0" w:space="0" w:color="auto"/>
                    <w:right w:val="none" w:sz="0" w:space="0" w:color="auto"/>
                  </w:divBdr>
                </w:div>
              </w:divsChild>
            </w:div>
            <w:div w:id="213275571">
              <w:marLeft w:val="0"/>
              <w:marRight w:val="0"/>
              <w:marTop w:val="0"/>
              <w:marBottom w:val="0"/>
              <w:divBdr>
                <w:top w:val="none" w:sz="0" w:space="0" w:color="auto"/>
                <w:left w:val="none" w:sz="0" w:space="0" w:color="auto"/>
                <w:bottom w:val="none" w:sz="0" w:space="0" w:color="auto"/>
                <w:right w:val="none" w:sz="0" w:space="0" w:color="auto"/>
              </w:divBdr>
              <w:divsChild>
                <w:div w:id="254828127">
                  <w:marLeft w:val="0"/>
                  <w:marRight w:val="0"/>
                  <w:marTop w:val="0"/>
                  <w:marBottom w:val="0"/>
                  <w:divBdr>
                    <w:top w:val="none" w:sz="0" w:space="0" w:color="auto"/>
                    <w:left w:val="none" w:sz="0" w:space="0" w:color="auto"/>
                    <w:bottom w:val="none" w:sz="0" w:space="0" w:color="auto"/>
                    <w:right w:val="none" w:sz="0" w:space="0" w:color="auto"/>
                  </w:divBdr>
                </w:div>
              </w:divsChild>
            </w:div>
            <w:div w:id="286283273">
              <w:marLeft w:val="0"/>
              <w:marRight w:val="0"/>
              <w:marTop w:val="0"/>
              <w:marBottom w:val="0"/>
              <w:divBdr>
                <w:top w:val="none" w:sz="0" w:space="0" w:color="auto"/>
                <w:left w:val="none" w:sz="0" w:space="0" w:color="auto"/>
                <w:bottom w:val="none" w:sz="0" w:space="0" w:color="auto"/>
                <w:right w:val="none" w:sz="0" w:space="0" w:color="auto"/>
              </w:divBdr>
              <w:divsChild>
                <w:div w:id="529029016">
                  <w:marLeft w:val="0"/>
                  <w:marRight w:val="0"/>
                  <w:marTop w:val="0"/>
                  <w:marBottom w:val="0"/>
                  <w:divBdr>
                    <w:top w:val="none" w:sz="0" w:space="0" w:color="auto"/>
                    <w:left w:val="none" w:sz="0" w:space="0" w:color="auto"/>
                    <w:bottom w:val="none" w:sz="0" w:space="0" w:color="auto"/>
                    <w:right w:val="none" w:sz="0" w:space="0" w:color="auto"/>
                  </w:divBdr>
                </w:div>
              </w:divsChild>
            </w:div>
            <w:div w:id="339552491">
              <w:marLeft w:val="0"/>
              <w:marRight w:val="0"/>
              <w:marTop w:val="0"/>
              <w:marBottom w:val="0"/>
              <w:divBdr>
                <w:top w:val="none" w:sz="0" w:space="0" w:color="auto"/>
                <w:left w:val="none" w:sz="0" w:space="0" w:color="auto"/>
                <w:bottom w:val="none" w:sz="0" w:space="0" w:color="auto"/>
                <w:right w:val="none" w:sz="0" w:space="0" w:color="auto"/>
              </w:divBdr>
              <w:divsChild>
                <w:div w:id="1677228585">
                  <w:marLeft w:val="0"/>
                  <w:marRight w:val="0"/>
                  <w:marTop w:val="0"/>
                  <w:marBottom w:val="0"/>
                  <w:divBdr>
                    <w:top w:val="none" w:sz="0" w:space="0" w:color="auto"/>
                    <w:left w:val="none" w:sz="0" w:space="0" w:color="auto"/>
                    <w:bottom w:val="none" w:sz="0" w:space="0" w:color="auto"/>
                    <w:right w:val="none" w:sz="0" w:space="0" w:color="auto"/>
                  </w:divBdr>
                </w:div>
              </w:divsChild>
            </w:div>
            <w:div w:id="353458310">
              <w:marLeft w:val="0"/>
              <w:marRight w:val="0"/>
              <w:marTop w:val="0"/>
              <w:marBottom w:val="0"/>
              <w:divBdr>
                <w:top w:val="none" w:sz="0" w:space="0" w:color="auto"/>
                <w:left w:val="none" w:sz="0" w:space="0" w:color="auto"/>
                <w:bottom w:val="none" w:sz="0" w:space="0" w:color="auto"/>
                <w:right w:val="none" w:sz="0" w:space="0" w:color="auto"/>
              </w:divBdr>
              <w:divsChild>
                <w:div w:id="1682659295">
                  <w:marLeft w:val="0"/>
                  <w:marRight w:val="0"/>
                  <w:marTop w:val="0"/>
                  <w:marBottom w:val="0"/>
                  <w:divBdr>
                    <w:top w:val="none" w:sz="0" w:space="0" w:color="auto"/>
                    <w:left w:val="none" w:sz="0" w:space="0" w:color="auto"/>
                    <w:bottom w:val="none" w:sz="0" w:space="0" w:color="auto"/>
                    <w:right w:val="none" w:sz="0" w:space="0" w:color="auto"/>
                  </w:divBdr>
                </w:div>
              </w:divsChild>
            </w:div>
            <w:div w:id="356393539">
              <w:marLeft w:val="0"/>
              <w:marRight w:val="0"/>
              <w:marTop w:val="0"/>
              <w:marBottom w:val="0"/>
              <w:divBdr>
                <w:top w:val="none" w:sz="0" w:space="0" w:color="auto"/>
                <w:left w:val="none" w:sz="0" w:space="0" w:color="auto"/>
                <w:bottom w:val="none" w:sz="0" w:space="0" w:color="auto"/>
                <w:right w:val="none" w:sz="0" w:space="0" w:color="auto"/>
              </w:divBdr>
              <w:divsChild>
                <w:div w:id="153690385">
                  <w:marLeft w:val="0"/>
                  <w:marRight w:val="0"/>
                  <w:marTop w:val="0"/>
                  <w:marBottom w:val="0"/>
                  <w:divBdr>
                    <w:top w:val="none" w:sz="0" w:space="0" w:color="auto"/>
                    <w:left w:val="none" w:sz="0" w:space="0" w:color="auto"/>
                    <w:bottom w:val="none" w:sz="0" w:space="0" w:color="auto"/>
                    <w:right w:val="none" w:sz="0" w:space="0" w:color="auto"/>
                  </w:divBdr>
                </w:div>
              </w:divsChild>
            </w:div>
            <w:div w:id="406273505">
              <w:marLeft w:val="0"/>
              <w:marRight w:val="0"/>
              <w:marTop w:val="0"/>
              <w:marBottom w:val="0"/>
              <w:divBdr>
                <w:top w:val="none" w:sz="0" w:space="0" w:color="auto"/>
                <w:left w:val="none" w:sz="0" w:space="0" w:color="auto"/>
                <w:bottom w:val="none" w:sz="0" w:space="0" w:color="auto"/>
                <w:right w:val="none" w:sz="0" w:space="0" w:color="auto"/>
              </w:divBdr>
              <w:divsChild>
                <w:div w:id="1348213222">
                  <w:marLeft w:val="0"/>
                  <w:marRight w:val="0"/>
                  <w:marTop w:val="0"/>
                  <w:marBottom w:val="0"/>
                  <w:divBdr>
                    <w:top w:val="none" w:sz="0" w:space="0" w:color="auto"/>
                    <w:left w:val="none" w:sz="0" w:space="0" w:color="auto"/>
                    <w:bottom w:val="none" w:sz="0" w:space="0" w:color="auto"/>
                    <w:right w:val="none" w:sz="0" w:space="0" w:color="auto"/>
                  </w:divBdr>
                </w:div>
              </w:divsChild>
            </w:div>
            <w:div w:id="409230660">
              <w:marLeft w:val="0"/>
              <w:marRight w:val="0"/>
              <w:marTop w:val="0"/>
              <w:marBottom w:val="0"/>
              <w:divBdr>
                <w:top w:val="none" w:sz="0" w:space="0" w:color="auto"/>
                <w:left w:val="none" w:sz="0" w:space="0" w:color="auto"/>
                <w:bottom w:val="none" w:sz="0" w:space="0" w:color="auto"/>
                <w:right w:val="none" w:sz="0" w:space="0" w:color="auto"/>
              </w:divBdr>
              <w:divsChild>
                <w:div w:id="950861864">
                  <w:marLeft w:val="0"/>
                  <w:marRight w:val="0"/>
                  <w:marTop w:val="0"/>
                  <w:marBottom w:val="0"/>
                  <w:divBdr>
                    <w:top w:val="none" w:sz="0" w:space="0" w:color="auto"/>
                    <w:left w:val="none" w:sz="0" w:space="0" w:color="auto"/>
                    <w:bottom w:val="none" w:sz="0" w:space="0" w:color="auto"/>
                    <w:right w:val="none" w:sz="0" w:space="0" w:color="auto"/>
                  </w:divBdr>
                </w:div>
              </w:divsChild>
            </w:div>
            <w:div w:id="414977052">
              <w:marLeft w:val="0"/>
              <w:marRight w:val="0"/>
              <w:marTop w:val="0"/>
              <w:marBottom w:val="0"/>
              <w:divBdr>
                <w:top w:val="none" w:sz="0" w:space="0" w:color="auto"/>
                <w:left w:val="none" w:sz="0" w:space="0" w:color="auto"/>
                <w:bottom w:val="none" w:sz="0" w:space="0" w:color="auto"/>
                <w:right w:val="none" w:sz="0" w:space="0" w:color="auto"/>
              </w:divBdr>
              <w:divsChild>
                <w:div w:id="1439908816">
                  <w:marLeft w:val="0"/>
                  <w:marRight w:val="0"/>
                  <w:marTop w:val="0"/>
                  <w:marBottom w:val="0"/>
                  <w:divBdr>
                    <w:top w:val="none" w:sz="0" w:space="0" w:color="auto"/>
                    <w:left w:val="none" w:sz="0" w:space="0" w:color="auto"/>
                    <w:bottom w:val="none" w:sz="0" w:space="0" w:color="auto"/>
                    <w:right w:val="none" w:sz="0" w:space="0" w:color="auto"/>
                  </w:divBdr>
                </w:div>
              </w:divsChild>
            </w:div>
            <w:div w:id="465634093">
              <w:marLeft w:val="0"/>
              <w:marRight w:val="0"/>
              <w:marTop w:val="0"/>
              <w:marBottom w:val="0"/>
              <w:divBdr>
                <w:top w:val="none" w:sz="0" w:space="0" w:color="auto"/>
                <w:left w:val="none" w:sz="0" w:space="0" w:color="auto"/>
                <w:bottom w:val="none" w:sz="0" w:space="0" w:color="auto"/>
                <w:right w:val="none" w:sz="0" w:space="0" w:color="auto"/>
              </w:divBdr>
              <w:divsChild>
                <w:div w:id="700472671">
                  <w:marLeft w:val="0"/>
                  <w:marRight w:val="0"/>
                  <w:marTop w:val="0"/>
                  <w:marBottom w:val="0"/>
                  <w:divBdr>
                    <w:top w:val="none" w:sz="0" w:space="0" w:color="auto"/>
                    <w:left w:val="none" w:sz="0" w:space="0" w:color="auto"/>
                    <w:bottom w:val="none" w:sz="0" w:space="0" w:color="auto"/>
                    <w:right w:val="none" w:sz="0" w:space="0" w:color="auto"/>
                  </w:divBdr>
                </w:div>
              </w:divsChild>
            </w:div>
            <w:div w:id="506675642">
              <w:marLeft w:val="0"/>
              <w:marRight w:val="0"/>
              <w:marTop w:val="0"/>
              <w:marBottom w:val="0"/>
              <w:divBdr>
                <w:top w:val="none" w:sz="0" w:space="0" w:color="auto"/>
                <w:left w:val="none" w:sz="0" w:space="0" w:color="auto"/>
                <w:bottom w:val="none" w:sz="0" w:space="0" w:color="auto"/>
                <w:right w:val="none" w:sz="0" w:space="0" w:color="auto"/>
              </w:divBdr>
              <w:divsChild>
                <w:div w:id="567304236">
                  <w:marLeft w:val="0"/>
                  <w:marRight w:val="0"/>
                  <w:marTop w:val="0"/>
                  <w:marBottom w:val="0"/>
                  <w:divBdr>
                    <w:top w:val="none" w:sz="0" w:space="0" w:color="auto"/>
                    <w:left w:val="none" w:sz="0" w:space="0" w:color="auto"/>
                    <w:bottom w:val="none" w:sz="0" w:space="0" w:color="auto"/>
                    <w:right w:val="none" w:sz="0" w:space="0" w:color="auto"/>
                  </w:divBdr>
                </w:div>
              </w:divsChild>
            </w:div>
            <w:div w:id="517276156">
              <w:marLeft w:val="0"/>
              <w:marRight w:val="0"/>
              <w:marTop w:val="0"/>
              <w:marBottom w:val="0"/>
              <w:divBdr>
                <w:top w:val="none" w:sz="0" w:space="0" w:color="auto"/>
                <w:left w:val="none" w:sz="0" w:space="0" w:color="auto"/>
                <w:bottom w:val="none" w:sz="0" w:space="0" w:color="auto"/>
                <w:right w:val="none" w:sz="0" w:space="0" w:color="auto"/>
              </w:divBdr>
              <w:divsChild>
                <w:div w:id="2138139449">
                  <w:marLeft w:val="0"/>
                  <w:marRight w:val="0"/>
                  <w:marTop w:val="0"/>
                  <w:marBottom w:val="0"/>
                  <w:divBdr>
                    <w:top w:val="none" w:sz="0" w:space="0" w:color="auto"/>
                    <w:left w:val="none" w:sz="0" w:space="0" w:color="auto"/>
                    <w:bottom w:val="none" w:sz="0" w:space="0" w:color="auto"/>
                    <w:right w:val="none" w:sz="0" w:space="0" w:color="auto"/>
                  </w:divBdr>
                </w:div>
              </w:divsChild>
            </w:div>
            <w:div w:id="537620679">
              <w:marLeft w:val="0"/>
              <w:marRight w:val="0"/>
              <w:marTop w:val="0"/>
              <w:marBottom w:val="0"/>
              <w:divBdr>
                <w:top w:val="none" w:sz="0" w:space="0" w:color="auto"/>
                <w:left w:val="none" w:sz="0" w:space="0" w:color="auto"/>
                <w:bottom w:val="none" w:sz="0" w:space="0" w:color="auto"/>
                <w:right w:val="none" w:sz="0" w:space="0" w:color="auto"/>
              </w:divBdr>
              <w:divsChild>
                <w:div w:id="1071973007">
                  <w:marLeft w:val="0"/>
                  <w:marRight w:val="0"/>
                  <w:marTop w:val="0"/>
                  <w:marBottom w:val="0"/>
                  <w:divBdr>
                    <w:top w:val="none" w:sz="0" w:space="0" w:color="auto"/>
                    <w:left w:val="none" w:sz="0" w:space="0" w:color="auto"/>
                    <w:bottom w:val="none" w:sz="0" w:space="0" w:color="auto"/>
                    <w:right w:val="none" w:sz="0" w:space="0" w:color="auto"/>
                  </w:divBdr>
                </w:div>
              </w:divsChild>
            </w:div>
            <w:div w:id="603879965">
              <w:marLeft w:val="0"/>
              <w:marRight w:val="0"/>
              <w:marTop w:val="0"/>
              <w:marBottom w:val="0"/>
              <w:divBdr>
                <w:top w:val="none" w:sz="0" w:space="0" w:color="auto"/>
                <w:left w:val="none" w:sz="0" w:space="0" w:color="auto"/>
                <w:bottom w:val="none" w:sz="0" w:space="0" w:color="auto"/>
                <w:right w:val="none" w:sz="0" w:space="0" w:color="auto"/>
              </w:divBdr>
              <w:divsChild>
                <w:div w:id="816462202">
                  <w:marLeft w:val="0"/>
                  <w:marRight w:val="0"/>
                  <w:marTop w:val="0"/>
                  <w:marBottom w:val="0"/>
                  <w:divBdr>
                    <w:top w:val="none" w:sz="0" w:space="0" w:color="auto"/>
                    <w:left w:val="none" w:sz="0" w:space="0" w:color="auto"/>
                    <w:bottom w:val="none" w:sz="0" w:space="0" w:color="auto"/>
                    <w:right w:val="none" w:sz="0" w:space="0" w:color="auto"/>
                  </w:divBdr>
                </w:div>
              </w:divsChild>
            </w:div>
            <w:div w:id="635450070">
              <w:marLeft w:val="0"/>
              <w:marRight w:val="0"/>
              <w:marTop w:val="0"/>
              <w:marBottom w:val="0"/>
              <w:divBdr>
                <w:top w:val="none" w:sz="0" w:space="0" w:color="auto"/>
                <w:left w:val="none" w:sz="0" w:space="0" w:color="auto"/>
                <w:bottom w:val="none" w:sz="0" w:space="0" w:color="auto"/>
                <w:right w:val="none" w:sz="0" w:space="0" w:color="auto"/>
              </w:divBdr>
              <w:divsChild>
                <w:div w:id="413555452">
                  <w:marLeft w:val="0"/>
                  <w:marRight w:val="0"/>
                  <w:marTop w:val="0"/>
                  <w:marBottom w:val="0"/>
                  <w:divBdr>
                    <w:top w:val="none" w:sz="0" w:space="0" w:color="auto"/>
                    <w:left w:val="none" w:sz="0" w:space="0" w:color="auto"/>
                    <w:bottom w:val="none" w:sz="0" w:space="0" w:color="auto"/>
                    <w:right w:val="none" w:sz="0" w:space="0" w:color="auto"/>
                  </w:divBdr>
                </w:div>
              </w:divsChild>
            </w:div>
            <w:div w:id="771705887">
              <w:marLeft w:val="0"/>
              <w:marRight w:val="0"/>
              <w:marTop w:val="0"/>
              <w:marBottom w:val="0"/>
              <w:divBdr>
                <w:top w:val="none" w:sz="0" w:space="0" w:color="auto"/>
                <w:left w:val="none" w:sz="0" w:space="0" w:color="auto"/>
                <w:bottom w:val="none" w:sz="0" w:space="0" w:color="auto"/>
                <w:right w:val="none" w:sz="0" w:space="0" w:color="auto"/>
              </w:divBdr>
              <w:divsChild>
                <w:div w:id="870218024">
                  <w:marLeft w:val="0"/>
                  <w:marRight w:val="0"/>
                  <w:marTop w:val="0"/>
                  <w:marBottom w:val="0"/>
                  <w:divBdr>
                    <w:top w:val="none" w:sz="0" w:space="0" w:color="auto"/>
                    <w:left w:val="none" w:sz="0" w:space="0" w:color="auto"/>
                    <w:bottom w:val="none" w:sz="0" w:space="0" w:color="auto"/>
                    <w:right w:val="none" w:sz="0" w:space="0" w:color="auto"/>
                  </w:divBdr>
                </w:div>
              </w:divsChild>
            </w:div>
            <w:div w:id="792331232">
              <w:marLeft w:val="0"/>
              <w:marRight w:val="0"/>
              <w:marTop w:val="0"/>
              <w:marBottom w:val="0"/>
              <w:divBdr>
                <w:top w:val="none" w:sz="0" w:space="0" w:color="auto"/>
                <w:left w:val="none" w:sz="0" w:space="0" w:color="auto"/>
                <w:bottom w:val="none" w:sz="0" w:space="0" w:color="auto"/>
                <w:right w:val="none" w:sz="0" w:space="0" w:color="auto"/>
              </w:divBdr>
              <w:divsChild>
                <w:div w:id="375006819">
                  <w:marLeft w:val="0"/>
                  <w:marRight w:val="0"/>
                  <w:marTop w:val="0"/>
                  <w:marBottom w:val="0"/>
                  <w:divBdr>
                    <w:top w:val="none" w:sz="0" w:space="0" w:color="auto"/>
                    <w:left w:val="none" w:sz="0" w:space="0" w:color="auto"/>
                    <w:bottom w:val="none" w:sz="0" w:space="0" w:color="auto"/>
                    <w:right w:val="none" w:sz="0" w:space="0" w:color="auto"/>
                  </w:divBdr>
                </w:div>
              </w:divsChild>
            </w:div>
            <w:div w:id="842740378">
              <w:marLeft w:val="0"/>
              <w:marRight w:val="0"/>
              <w:marTop w:val="0"/>
              <w:marBottom w:val="0"/>
              <w:divBdr>
                <w:top w:val="none" w:sz="0" w:space="0" w:color="auto"/>
                <w:left w:val="none" w:sz="0" w:space="0" w:color="auto"/>
                <w:bottom w:val="none" w:sz="0" w:space="0" w:color="auto"/>
                <w:right w:val="none" w:sz="0" w:space="0" w:color="auto"/>
              </w:divBdr>
              <w:divsChild>
                <w:div w:id="1947807922">
                  <w:marLeft w:val="0"/>
                  <w:marRight w:val="0"/>
                  <w:marTop w:val="0"/>
                  <w:marBottom w:val="0"/>
                  <w:divBdr>
                    <w:top w:val="none" w:sz="0" w:space="0" w:color="auto"/>
                    <w:left w:val="none" w:sz="0" w:space="0" w:color="auto"/>
                    <w:bottom w:val="none" w:sz="0" w:space="0" w:color="auto"/>
                    <w:right w:val="none" w:sz="0" w:space="0" w:color="auto"/>
                  </w:divBdr>
                </w:div>
              </w:divsChild>
            </w:div>
            <w:div w:id="860435370">
              <w:marLeft w:val="0"/>
              <w:marRight w:val="0"/>
              <w:marTop w:val="0"/>
              <w:marBottom w:val="0"/>
              <w:divBdr>
                <w:top w:val="none" w:sz="0" w:space="0" w:color="auto"/>
                <w:left w:val="none" w:sz="0" w:space="0" w:color="auto"/>
                <w:bottom w:val="none" w:sz="0" w:space="0" w:color="auto"/>
                <w:right w:val="none" w:sz="0" w:space="0" w:color="auto"/>
              </w:divBdr>
              <w:divsChild>
                <w:div w:id="1345206324">
                  <w:marLeft w:val="0"/>
                  <w:marRight w:val="0"/>
                  <w:marTop w:val="0"/>
                  <w:marBottom w:val="0"/>
                  <w:divBdr>
                    <w:top w:val="none" w:sz="0" w:space="0" w:color="auto"/>
                    <w:left w:val="none" w:sz="0" w:space="0" w:color="auto"/>
                    <w:bottom w:val="none" w:sz="0" w:space="0" w:color="auto"/>
                    <w:right w:val="none" w:sz="0" w:space="0" w:color="auto"/>
                  </w:divBdr>
                </w:div>
              </w:divsChild>
            </w:div>
            <w:div w:id="890850768">
              <w:marLeft w:val="0"/>
              <w:marRight w:val="0"/>
              <w:marTop w:val="0"/>
              <w:marBottom w:val="0"/>
              <w:divBdr>
                <w:top w:val="none" w:sz="0" w:space="0" w:color="auto"/>
                <w:left w:val="none" w:sz="0" w:space="0" w:color="auto"/>
                <w:bottom w:val="none" w:sz="0" w:space="0" w:color="auto"/>
                <w:right w:val="none" w:sz="0" w:space="0" w:color="auto"/>
              </w:divBdr>
              <w:divsChild>
                <w:div w:id="1139421969">
                  <w:marLeft w:val="0"/>
                  <w:marRight w:val="0"/>
                  <w:marTop w:val="0"/>
                  <w:marBottom w:val="0"/>
                  <w:divBdr>
                    <w:top w:val="none" w:sz="0" w:space="0" w:color="auto"/>
                    <w:left w:val="none" w:sz="0" w:space="0" w:color="auto"/>
                    <w:bottom w:val="none" w:sz="0" w:space="0" w:color="auto"/>
                    <w:right w:val="none" w:sz="0" w:space="0" w:color="auto"/>
                  </w:divBdr>
                </w:div>
              </w:divsChild>
            </w:div>
            <w:div w:id="950431277">
              <w:marLeft w:val="0"/>
              <w:marRight w:val="0"/>
              <w:marTop w:val="0"/>
              <w:marBottom w:val="0"/>
              <w:divBdr>
                <w:top w:val="none" w:sz="0" w:space="0" w:color="auto"/>
                <w:left w:val="none" w:sz="0" w:space="0" w:color="auto"/>
                <w:bottom w:val="none" w:sz="0" w:space="0" w:color="auto"/>
                <w:right w:val="none" w:sz="0" w:space="0" w:color="auto"/>
              </w:divBdr>
              <w:divsChild>
                <w:div w:id="383530816">
                  <w:marLeft w:val="0"/>
                  <w:marRight w:val="0"/>
                  <w:marTop w:val="0"/>
                  <w:marBottom w:val="0"/>
                  <w:divBdr>
                    <w:top w:val="none" w:sz="0" w:space="0" w:color="auto"/>
                    <w:left w:val="none" w:sz="0" w:space="0" w:color="auto"/>
                    <w:bottom w:val="none" w:sz="0" w:space="0" w:color="auto"/>
                    <w:right w:val="none" w:sz="0" w:space="0" w:color="auto"/>
                  </w:divBdr>
                </w:div>
              </w:divsChild>
            </w:div>
            <w:div w:id="953635515">
              <w:marLeft w:val="0"/>
              <w:marRight w:val="0"/>
              <w:marTop w:val="0"/>
              <w:marBottom w:val="0"/>
              <w:divBdr>
                <w:top w:val="none" w:sz="0" w:space="0" w:color="auto"/>
                <w:left w:val="none" w:sz="0" w:space="0" w:color="auto"/>
                <w:bottom w:val="none" w:sz="0" w:space="0" w:color="auto"/>
                <w:right w:val="none" w:sz="0" w:space="0" w:color="auto"/>
              </w:divBdr>
              <w:divsChild>
                <w:div w:id="1422023244">
                  <w:marLeft w:val="0"/>
                  <w:marRight w:val="0"/>
                  <w:marTop w:val="0"/>
                  <w:marBottom w:val="0"/>
                  <w:divBdr>
                    <w:top w:val="none" w:sz="0" w:space="0" w:color="auto"/>
                    <w:left w:val="none" w:sz="0" w:space="0" w:color="auto"/>
                    <w:bottom w:val="none" w:sz="0" w:space="0" w:color="auto"/>
                    <w:right w:val="none" w:sz="0" w:space="0" w:color="auto"/>
                  </w:divBdr>
                </w:div>
              </w:divsChild>
            </w:div>
            <w:div w:id="1048408591">
              <w:marLeft w:val="0"/>
              <w:marRight w:val="0"/>
              <w:marTop w:val="0"/>
              <w:marBottom w:val="0"/>
              <w:divBdr>
                <w:top w:val="none" w:sz="0" w:space="0" w:color="auto"/>
                <w:left w:val="none" w:sz="0" w:space="0" w:color="auto"/>
                <w:bottom w:val="none" w:sz="0" w:space="0" w:color="auto"/>
                <w:right w:val="none" w:sz="0" w:space="0" w:color="auto"/>
              </w:divBdr>
              <w:divsChild>
                <w:div w:id="1548294054">
                  <w:marLeft w:val="0"/>
                  <w:marRight w:val="0"/>
                  <w:marTop w:val="0"/>
                  <w:marBottom w:val="0"/>
                  <w:divBdr>
                    <w:top w:val="none" w:sz="0" w:space="0" w:color="auto"/>
                    <w:left w:val="none" w:sz="0" w:space="0" w:color="auto"/>
                    <w:bottom w:val="none" w:sz="0" w:space="0" w:color="auto"/>
                    <w:right w:val="none" w:sz="0" w:space="0" w:color="auto"/>
                  </w:divBdr>
                </w:div>
              </w:divsChild>
            </w:div>
            <w:div w:id="1084110743">
              <w:marLeft w:val="0"/>
              <w:marRight w:val="0"/>
              <w:marTop w:val="0"/>
              <w:marBottom w:val="0"/>
              <w:divBdr>
                <w:top w:val="none" w:sz="0" w:space="0" w:color="auto"/>
                <w:left w:val="none" w:sz="0" w:space="0" w:color="auto"/>
                <w:bottom w:val="none" w:sz="0" w:space="0" w:color="auto"/>
                <w:right w:val="none" w:sz="0" w:space="0" w:color="auto"/>
              </w:divBdr>
              <w:divsChild>
                <w:div w:id="866062122">
                  <w:marLeft w:val="0"/>
                  <w:marRight w:val="0"/>
                  <w:marTop w:val="0"/>
                  <w:marBottom w:val="0"/>
                  <w:divBdr>
                    <w:top w:val="none" w:sz="0" w:space="0" w:color="auto"/>
                    <w:left w:val="none" w:sz="0" w:space="0" w:color="auto"/>
                    <w:bottom w:val="none" w:sz="0" w:space="0" w:color="auto"/>
                    <w:right w:val="none" w:sz="0" w:space="0" w:color="auto"/>
                  </w:divBdr>
                </w:div>
              </w:divsChild>
            </w:div>
            <w:div w:id="1113476532">
              <w:marLeft w:val="0"/>
              <w:marRight w:val="0"/>
              <w:marTop w:val="0"/>
              <w:marBottom w:val="0"/>
              <w:divBdr>
                <w:top w:val="none" w:sz="0" w:space="0" w:color="auto"/>
                <w:left w:val="none" w:sz="0" w:space="0" w:color="auto"/>
                <w:bottom w:val="none" w:sz="0" w:space="0" w:color="auto"/>
                <w:right w:val="none" w:sz="0" w:space="0" w:color="auto"/>
              </w:divBdr>
              <w:divsChild>
                <w:div w:id="1694576805">
                  <w:marLeft w:val="0"/>
                  <w:marRight w:val="0"/>
                  <w:marTop w:val="0"/>
                  <w:marBottom w:val="0"/>
                  <w:divBdr>
                    <w:top w:val="none" w:sz="0" w:space="0" w:color="auto"/>
                    <w:left w:val="none" w:sz="0" w:space="0" w:color="auto"/>
                    <w:bottom w:val="none" w:sz="0" w:space="0" w:color="auto"/>
                    <w:right w:val="none" w:sz="0" w:space="0" w:color="auto"/>
                  </w:divBdr>
                </w:div>
              </w:divsChild>
            </w:div>
            <w:div w:id="1135215120">
              <w:marLeft w:val="0"/>
              <w:marRight w:val="0"/>
              <w:marTop w:val="0"/>
              <w:marBottom w:val="0"/>
              <w:divBdr>
                <w:top w:val="none" w:sz="0" w:space="0" w:color="auto"/>
                <w:left w:val="none" w:sz="0" w:space="0" w:color="auto"/>
                <w:bottom w:val="none" w:sz="0" w:space="0" w:color="auto"/>
                <w:right w:val="none" w:sz="0" w:space="0" w:color="auto"/>
              </w:divBdr>
              <w:divsChild>
                <w:div w:id="1278564757">
                  <w:marLeft w:val="0"/>
                  <w:marRight w:val="0"/>
                  <w:marTop w:val="0"/>
                  <w:marBottom w:val="0"/>
                  <w:divBdr>
                    <w:top w:val="none" w:sz="0" w:space="0" w:color="auto"/>
                    <w:left w:val="none" w:sz="0" w:space="0" w:color="auto"/>
                    <w:bottom w:val="none" w:sz="0" w:space="0" w:color="auto"/>
                    <w:right w:val="none" w:sz="0" w:space="0" w:color="auto"/>
                  </w:divBdr>
                </w:div>
              </w:divsChild>
            </w:div>
            <w:div w:id="1170683031">
              <w:marLeft w:val="0"/>
              <w:marRight w:val="0"/>
              <w:marTop w:val="0"/>
              <w:marBottom w:val="0"/>
              <w:divBdr>
                <w:top w:val="none" w:sz="0" w:space="0" w:color="auto"/>
                <w:left w:val="none" w:sz="0" w:space="0" w:color="auto"/>
                <w:bottom w:val="none" w:sz="0" w:space="0" w:color="auto"/>
                <w:right w:val="none" w:sz="0" w:space="0" w:color="auto"/>
              </w:divBdr>
              <w:divsChild>
                <w:div w:id="1439911706">
                  <w:marLeft w:val="0"/>
                  <w:marRight w:val="0"/>
                  <w:marTop w:val="0"/>
                  <w:marBottom w:val="0"/>
                  <w:divBdr>
                    <w:top w:val="none" w:sz="0" w:space="0" w:color="auto"/>
                    <w:left w:val="none" w:sz="0" w:space="0" w:color="auto"/>
                    <w:bottom w:val="none" w:sz="0" w:space="0" w:color="auto"/>
                    <w:right w:val="none" w:sz="0" w:space="0" w:color="auto"/>
                  </w:divBdr>
                </w:div>
              </w:divsChild>
            </w:div>
            <w:div w:id="1178230857">
              <w:marLeft w:val="0"/>
              <w:marRight w:val="0"/>
              <w:marTop w:val="0"/>
              <w:marBottom w:val="0"/>
              <w:divBdr>
                <w:top w:val="none" w:sz="0" w:space="0" w:color="auto"/>
                <w:left w:val="none" w:sz="0" w:space="0" w:color="auto"/>
                <w:bottom w:val="none" w:sz="0" w:space="0" w:color="auto"/>
                <w:right w:val="none" w:sz="0" w:space="0" w:color="auto"/>
              </w:divBdr>
              <w:divsChild>
                <w:div w:id="1174687027">
                  <w:marLeft w:val="0"/>
                  <w:marRight w:val="0"/>
                  <w:marTop w:val="0"/>
                  <w:marBottom w:val="0"/>
                  <w:divBdr>
                    <w:top w:val="none" w:sz="0" w:space="0" w:color="auto"/>
                    <w:left w:val="none" w:sz="0" w:space="0" w:color="auto"/>
                    <w:bottom w:val="none" w:sz="0" w:space="0" w:color="auto"/>
                    <w:right w:val="none" w:sz="0" w:space="0" w:color="auto"/>
                  </w:divBdr>
                </w:div>
              </w:divsChild>
            </w:div>
            <w:div w:id="1195266459">
              <w:marLeft w:val="0"/>
              <w:marRight w:val="0"/>
              <w:marTop w:val="0"/>
              <w:marBottom w:val="0"/>
              <w:divBdr>
                <w:top w:val="none" w:sz="0" w:space="0" w:color="auto"/>
                <w:left w:val="none" w:sz="0" w:space="0" w:color="auto"/>
                <w:bottom w:val="none" w:sz="0" w:space="0" w:color="auto"/>
                <w:right w:val="none" w:sz="0" w:space="0" w:color="auto"/>
              </w:divBdr>
              <w:divsChild>
                <w:div w:id="365327216">
                  <w:marLeft w:val="0"/>
                  <w:marRight w:val="0"/>
                  <w:marTop w:val="0"/>
                  <w:marBottom w:val="0"/>
                  <w:divBdr>
                    <w:top w:val="none" w:sz="0" w:space="0" w:color="auto"/>
                    <w:left w:val="none" w:sz="0" w:space="0" w:color="auto"/>
                    <w:bottom w:val="none" w:sz="0" w:space="0" w:color="auto"/>
                    <w:right w:val="none" w:sz="0" w:space="0" w:color="auto"/>
                  </w:divBdr>
                </w:div>
              </w:divsChild>
            </w:div>
            <w:div w:id="1217736408">
              <w:marLeft w:val="0"/>
              <w:marRight w:val="0"/>
              <w:marTop w:val="0"/>
              <w:marBottom w:val="0"/>
              <w:divBdr>
                <w:top w:val="none" w:sz="0" w:space="0" w:color="auto"/>
                <w:left w:val="none" w:sz="0" w:space="0" w:color="auto"/>
                <w:bottom w:val="none" w:sz="0" w:space="0" w:color="auto"/>
                <w:right w:val="none" w:sz="0" w:space="0" w:color="auto"/>
              </w:divBdr>
              <w:divsChild>
                <w:div w:id="636498979">
                  <w:marLeft w:val="0"/>
                  <w:marRight w:val="0"/>
                  <w:marTop w:val="0"/>
                  <w:marBottom w:val="0"/>
                  <w:divBdr>
                    <w:top w:val="none" w:sz="0" w:space="0" w:color="auto"/>
                    <w:left w:val="none" w:sz="0" w:space="0" w:color="auto"/>
                    <w:bottom w:val="none" w:sz="0" w:space="0" w:color="auto"/>
                    <w:right w:val="none" w:sz="0" w:space="0" w:color="auto"/>
                  </w:divBdr>
                </w:div>
              </w:divsChild>
            </w:div>
            <w:div w:id="1257833336">
              <w:marLeft w:val="0"/>
              <w:marRight w:val="0"/>
              <w:marTop w:val="0"/>
              <w:marBottom w:val="0"/>
              <w:divBdr>
                <w:top w:val="none" w:sz="0" w:space="0" w:color="auto"/>
                <w:left w:val="none" w:sz="0" w:space="0" w:color="auto"/>
                <w:bottom w:val="none" w:sz="0" w:space="0" w:color="auto"/>
                <w:right w:val="none" w:sz="0" w:space="0" w:color="auto"/>
              </w:divBdr>
              <w:divsChild>
                <w:div w:id="1174954450">
                  <w:marLeft w:val="0"/>
                  <w:marRight w:val="0"/>
                  <w:marTop w:val="0"/>
                  <w:marBottom w:val="0"/>
                  <w:divBdr>
                    <w:top w:val="none" w:sz="0" w:space="0" w:color="auto"/>
                    <w:left w:val="none" w:sz="0" w:space="0" w:color="auto"/>
                    <w:bottom w:val="none" w:sz="0" w:space="0" w:color="auto"/>
                    <w:right w:val="none" w:sz="0" w:space="0" w:color="auto"/>
                  </w:divBdr>
                </w:div>
              </w:divsChild>
            </w:div>
            <w:div w:id="1332832012">
              <w:marLeft w:val="0"/>
              <w:marRight w:val="0"/>
              <w:marTop w:val="0"/>
              <w:marBottom w:val="0"/>
              <w:divBdr>
                <w:top w:val="none" w:sz="0" w:space="0" w:color="auto"/>
                <w:left w:val="none" w:sz="0" w:space="0" w:color="auto"/>
                <w:bottom w:val="none" w:sz="0" w:space="0" w:color="auto"/>
                <w:right w:val="none" w:sz="0" w:space="0" w:color="auto"/>
              </w:divBdr>
              <w:divsChild>
                <w:div w:id="1167861061">
                  <w:marLeft w:val="0"/>
                  <w:marRight w:val="0"/>
                  <w:marTop w:val="0"/>
                  <w:marBottom w:val="0"/>
                  <w:divBdr>
                    <w:top w:val="none" w:sz="0" w:space="0" w:color="auto"/>
                    <w:left w:val="none" w:sz="0" w:space="0" w:color="auto"/>
                    <w:bottom w:val="none" w:sz="0" w:space="0" w:color="auto"/>
                    <w:right w:val="none" w:sz="0" w:space="0" w:color="auto"/>
                  </w:divBdr>
                </w:div>
              </w:divsChild>
            </w:div>
            <w:div w:id="1349406649">
              <w:marLeft w:val="0"/>
              <w:marRight w:val="0"/>
              <w:marTop w:val="0"/>
              <w:marBottom w:val="0"/>
              <w:divBdr>
                <w:top w:val="none" w:sz="0" w:space="0" w:color="auto"/>
                <w:left w:val="none" w:sz="0" w:space="0" w:color="auto"/>
                <w:bottom w:val="none" w:sz="0" w:space="0" w:color="auto"/>
                <w:right w:val="none" w:sz="0" w:space="0" w:color="auto"/>
              </w:divBdr>
              <w:divsChild>
                <w:div w:id="436565593">
                  <w:marLeft w:val="0"/>
                  <w:marRight w:val="0"/>
                  <w:marTop w:val="0"/>
                  <w:marBottom w:val="0"/>
                  <w:divBdr>
                    <w:top w:val="none" w:sz="0" w:space="0" w:color="auto"/>
                    <w:left w:val="none" w:sz="0" w:space="0" w:color="auto"/>
                    <w:bottom w:val="none" w:sz="0" w:space="0" w:color="auto"/>
                    <w:right w:val="none" w:sz="0" w:space="0" w:color="auto"/>
                  </w:divBdr>
                </w:div>
              </w:divsChild>
            </w:div>
            <w:div w:id="1424493400">
              <w:marLeft w:val="0"/>
              <w:marRight w:val="0"/>
              <w:marTop w:val="0"/>
              <w:marBottom w:val="0"/>
              <w:divBdr>
                <w:top w:val="none" w:sz="0" w:space="0" w:color="auto"/>
                <w:left w:val="none" w:sz="0" w:space="0" w:color="auto"/>
                <w:bottom w:val="none" w:sz="0" w:space="0" w:color="auto"/>
                <w:right w:val="none" w:sz="0" w:space="0" w:color="auto"/>
              </w:divBdr>
              <w:divsChild>
                <w:div w:id="1781072101">
                  <w:marLeft w:val="0"/>
                  <w:marRight w:val="0"/>
                  <w:marTop w:val="0"/>
                  <w:marBottom w:val="0"/>
                  <w:divBdr>
                    <w:top w:val="none" w:sz="0" w:space="0" w:color="auto"/>
                    <w:left w:val="none" w:sz="0" w:space="0" w:color="auto"/>
                    <w:bottom w:val="none" w:sz="0" w:space="0" w:color="auto"/>
                    <w:right w:val="none" w:sz="0" w:space="0" w:color="auto"/>
                  </w:divBdr>
                </w:div>
              </w:divsChild>
            </w:div>
            <w:div w:id="1465385366">
              <w:marLeft w:val="0"/>
              <w:marRight w:val="0"/>
              <w:marTop w:val="0"/>
              <w:marBottom w:val="0"/>
              <w:divBdr>
                <w:top w:val="none" w:sz="0" w:space="0" w:color="auto"/>
                <w:left w:val="none" w:sz="0" w:space="0" w:color="auto"/>
                <w:bottom w:val="none" w:sz="0" w:space="0" w:color="auto"/>
                <w:right w:val="none" w:sz="0" w:space="0" w:color="auto"/>
              </w:divBdr>
              <w:divsChild>
                <w:div w:id="1728868986">
                  <w:marLeft w:val="0"/>
                  <w:marRight w:val="0"/>
                  <w:marTop w:val="0"/>
                  <w:marBottom w:val="0"/>
                  <w:divBdr>
                    <w:top w:val="none" w:sz="0" w:space="0" w:color="auto"/>
                    <w:left w:val="none" w:sz="0" w:space="0" w:color="auto"/>
                    <w:bottom w:val="none" w:sz="0" w:space="0" w:color="auto"/>
                    <w:right w:val="none" w:sz="0" w:space="0" w:color="auto"/>
                  </w:divBdr>
                </w:div>
              </w:divsChild>
            </w:div>
            <w:div w:id="1496846212">
              <w:marLeft w:val="0"/>
              <w:marRight w:val="0"/>
              <w:marTop w:val="0"/>
              <w:marBottom w:val="0"/>
              <w:divBdr>
                <w:top w:val="none" w:sz="0" w:space="0" w:color="auto"/>
                <w:left w:val="none" w:sz="0" w:space="0" w:color="auto"/>
                <w:bottom w:val="none" w:sz="0" w:space="0" w:color="auto"/>
                <w:right w:val="none" w:sz="0" w:space="0" w:color="auto"/>
              </w:divBdr>
              <w:divsChild>
                <w:div w:id="1586956">
                  <w:marLeft w:val="0"/>
                  <w:marRight w:val="0"/>
                  <w:marTop w:val="0"/>
                  <w:marBottom w:val="0"/>
                  <w:divBdr>
                    <w:top w:val="none" w:sz="0" w:space="0" w:color="auto"/>
                    <w:left w:val="none" w:sz="0" w:space="0" w:color="auto"/>
                    <w:bottom w:val="none" w:sz="0" w:space="0" w:color="auto"/>
                    <w:right w:val="none" w:sz="0" w:space="0" w:color="auto"/>
                  </w:divBdr>
                </w:div>
              </w:divsChild>
            </w:div>
            <w:div w:id="1497305685">
              <w:marLeft w:val="0"/>
              <w:marRight w:val="0"/>
              <w:marTop w:val="0"/>
              <w:marBottom w:val="0"/>
              <w:divBdr>
                <w:top w:val="none" w:sz="0" w:space="0" w:color="auto"/>
                <w:left w:val="none" w:sz="0" w:space="0" w:color="auto"/>
                <w:bottom w:val="none" w:sz="0" w:space="0" w:color="auto"/>
                <w:right w:val="none" w:sz="0" w:space="0" w:color="auto"/>
              </w:divBdr>
              <w:divsChild>
                <w:div w:id="1457796138">
                  <w:marLeft w:val="0"/>
                  <w:marRight w:val="0"/>
                  <w:marTop w:val="0"/>
                  <w:marBottom w:val="0"/>
                  <w:divBdr>
                    <w:top w:val="none" w:sz="0" w:space="0" w:color="auto"/>
                    <w:left w:val="none" w:sz="0" w:space="0" w:color="auto"/>
                    <w:bottom w:val="none" w:sz="0" w:space="0" w:color="auto"/>
                    <w:right w:val="none" w:sz="0" w:space="0" w:color="auto"/>
                  </w:divBdr>
                </w:div>
              </w:divsChild>
            </w:div>
            <w:div w:id="1530753909">
              <w:marLeft w:val="0"/>
              <w:marRight w:val="0"/>
              <w:marTop w:val="0"/>
              <w:marBottom w:val="0"/>
              <w:divBdr>
                <w:top w:val="none" w:sz="0" w:space="0" w:color="auto"/>
                <w:left w:val="none" w:sz="0" w:space="0" w:color="auto"/>
                <w:bottom w:val="none" w:sz="0" w:space="0" w:color="auto"/>
                <w:right w:val="none" w:sz="0" w:space="0" w:color="auto"/>
              </w:divBdr>
              <w:divsChild>
                <w:div w:id="884223228">
                  <w:marLeft w:val="0"/>
                  <w:marRight w:val="0"/>
                  <w:marTop w:val="0"/>
                  <w:marBottom w:val="0"/>
                  <w:divBdr>
                    <w:top w:val="none" w:sz="0" w:space="0" w:color="auto"/>
                    <w:left w:val="none" w:sz="0" w:space="0" w:color="auto"/>
                    <w:bottom w:val="none" w:sz="0" w:space="0" w:color="auto"/>
                    <w:right w:val="none" w:sz="0" w:space="0" w:color="auto"/>
                  </w:divBdr>
                </w:div>
              </w:divsChild>
            </w:div>
            <w:div w:id="1545366477">
              <w:marLeft w:val="0"/>
              <w:marRight w:val="0"/>
              <w:marTop w:val="0"/>
              <w:marBottom w:val="0"/>
              <w:divBdr>
                <w:top w:val="none" w:sz="0" w:space="0" w:color="auto"/>
                <w:left w:val="none" w:sz="0" w:space="0" w:color="auto"/>
                <w:bottom w:val="none" w:sz="0" w:space="0" w:color="auto"/>
                <w:right w:val="none" w:sz="0" w:space="0" w:color="auto"/>
              </w:divBdr>
              <w:divsChild>
                <w:div w:id="582224102">
                  <w:marLeft w:val="0"/>
                  <w:marRight w:val="0"/>
                  <w:marTop w:val="0"/>
                  <w:marBottom w:val="0"/>
                  <w:divBdr>
                    <w:top w:val="none" w:sz="0" w:space="0" w:color="auto"/>
                    <w:left w:val="none" w:sz="0" w:space="0" w:color="auto"/>
                    <w:bottom w:val="none" w:sz="0" w:space="0" w:color="auto"/>
                    <w:right w:val="none" w:sz="0" w:space="0" w:color="auto"/>
                  </w:divBdr>
                </w:div>
              </w:divsChild>
            </w:div>
            <w:div w:id="1624850093">
              <w:marLeft w:val="0"/>
              <w:marRight w:val="0"/>
              <w:marTop w:val="0"/>
              <w:marBottom w:val="0"/>
              <w:divBdr>
                <w:top w:val="none" w:sz="0" w:space="0" w:color="auto"/>
                <w:left w:val="none" w:sz="0" w:space="0" w:color="auto"/>
                <w:bottom w:val="none" w:sz="0" w:space="0" w:color="auto"/>
                <w:right w:val="none" w:sz="0" w:space="0" w:color="auto"/>
              </w:divBdr>
              <w:divsChild>
                <w:div w:id="2105295946">
                  <w:marLeft w:val="0"/>
                  <w:marRight w:val="0"/>
                  <w:marTop w:val="0"/>
                  <w:marBottom w:val="0"/>
                  <w:divBdr>
                    <w:top w:val="none" w:sz="0" w:space="0" w:color="auto"/>
                    <w:left w:val="none" w:sz="0" w:space="0" w:color="auto"/>
                    <w:bottom w:val="none" w:sz="0" w:space="0" w:color="auto"/>
                    <w:right w:val="none" w:sz="0" w:space="0" w:color="auto"/>
                  </w:divBdr>
                </w:div>
              </w:divsChild>
            </w:div>
            <w:div w:id="1666669096">
              <w:marLeft w:val="0"/>
              <w:marRight w:val="0"/>
              <w:marTop w:val="0"/>
              <w:marBottom w:val="0"/>
              <w:divBdr>
                <w:top w:val="none" w:sz="0" w:space="0" w:color="auto"/>
                <w:left w:val="none" w:sz="0" w:space="0" w:color="auto"/>
                <w:bottom w:val="none" w:sz="0" w:space="0" w:color="auto"/>
                <w:right w:val="none" w:sz="0" w:space="0" w:color="auto"/>
              </w:divBdr>
              <w:divsChild>
                <w:div w:id="1116755436">
                  <w:marLeft w:val="0"/>
                  <w:marRight w:val="0"/>
                  <w:marTop w:val="0"/>
                  <w:marBottom w:val="0"/>
                  <w:divBdr>
                    <w:top w:val="none" w:sz="0" w:space="0" w:color="auto"/>
                    <w:left w:val="none" w:sz="0" w:space="0" w:color="auto"/>
                    <w:bottom w:val="none" w:sz="0" w:space="0" w:color="auto"/>
                    <w:right w:val="none" w:sz="0" w:space="0" w:color="auto"/>
                  </w:divBdr>
                </w:div>
              </w:divsChild>
            </w:div>
            <w:div w:id="1781222494">
              <w:marLeft w:val="0"/>
              <w:marRight w:val="0"/>
              <w:marTop w:val="0"/>
              <w:marBottom w:val="0"/>
              <w:divBdr>
                <w:top w:val="none" w:sz="0" w:space="0" w:color="auto"/>
                <w:left w:val="none" w:sz="0" w:space="0" w:color="auto"/>
                <w:bottom w:val="none" w:sz="0" w:space="0" w:color="auto"/>
                <w:right w:val="none" w:sz="0" w:space="0" w:color="auto"/>
              </w:divBdr>
              <w:divsChild>
                <w:div w:id="822811949">
                  <w:marLeft w:val="0"/>
                  <w:marRight w:val="0"/>
                  <w:marTop w:val="0"/>
                  <w:marBottom w:val="0"/>
                  <w:divBdr>
                    <w:top w:val="none" w:sz="0" w:space="0" w:color="auto"/>
                    <w:left w:val="none" w:sz="0" w:space="0" w:color="auto"/>
                    <w:bottom w:val="none" w:sz="0" w:space="0" w:color="auto"/>
                    <w:right w:val="none" w:sz="0" w:space="0" w:color="auto"/>
                  </w:divBdr>
                </w:div>
              </w:divsChild>
            </w:div>
            <w:div w:id="1795245608">
              <w:marLeft w:val="0"/>
              <w:marRight w:val="0"/>
              <w:marTop w:val="0"/>
              <w:marBottom w:val="0"/>
              <w:divBdr>
                <w:top w:val="none" w:sz="0" w:space="0" w:color="auto"/>
                <w:left w:val="none" w:sz="0" w:space="0" w:color="auto"/>
                <w:bottom w:val="none" w:sz="0" w:space="0" w:color="auto"/>
                <w:right w:val="none" w:sz="0" w:space="0" w:color="auto"/>
              </w:divBdr>
              <w:divsChild>
                <w:div w:id="1926645324">
                  <w:marLeft w:val="0"/>
                  <w:marRight w:val="0"/>
                  <w:marTop w:val="0"/>
                  <w:marBottom w:val="0"/>
                  <w:divBdr>
                    <w:top w:val="none" w:sz="0" w:space="0" w:color="auto"/>
                    <w:left w:val="none" w:sz="0" w:space="0" w:color="auto"/>
                    <w:bottom w:val="none" w:sz="0" w:space="0" w:color="auto"/>
                    <w:right w:val="none" w:sz="0" w:space="0" w:color="auto"/>
                  </w:divBdr>
                </w:div>
              </w:divsChild>
            </w:div>
            <w:div w:id="1803420133">
              <w:marLeft w:val="0"/>
              <w:marRight w:val="0"/>
              <w:marTop w:val="0"/>
              <w:marBottom w:val="0"/>
              <w:divBdr>
                <w:top w:val="none" w:sz="0" w:space="0" w:color="auto"/>
                <w:left w:val="none" w:sz="0" w:space="0" w:color="auto"/>
                <w:bottom w:val="none" w:sz="0" w:space="0" w:color="auto"/>
                <w:right w:val="none" w:sz="0" w:space="0" w:color="auto"/>
              </w:divBdr>
              <w:divsChild>
                <w:div w:id="1938512335">
                  <w:marLeft w:val="0"/>
                  <w:marRight w:val="0"/>
                  <w:marTop w:val="0"/>
                  <w:marBottom w:val="0"/>
                  <w:divBdr>
                    <w:top w:val="none" w:sz="0" w:space="0" w:color="auto"/>
                    <w:left w:val="none" w:sz="0" w:space="0" w:color="auto"/>
                    <w:bottom w:val="none" w:sz="0" w:space="0" w:color="auto"/>
                    <w:right w:val="none" w:sz="0" w:space="0" w:color="auto"/>
                  </w:divBdr>
                </w:div>
              </w:divsChild>
            </w:div>
            <w:div w:id="1865440292">
              <w:marLeft w:val="0"/>
              <w:marRight w:val="0"/>
              <w:marTop w:val="0"/>
              <w:marBottom w:val="0"/>
              <w:divBdr>
                <w:top w:val="none" w:sz="0" w:space="0" w:color="auto"/>
                <w:left w:val="none" w:sz="0" w:space="0" w:color="auto"/>
                <w:bottom w:val="none" w:sz="0" w:space="0" w:color="auto"/>
                <w:right w:val="none" w:sz="0" w:space="0" w:color="auto"/>
              </w:divBdr>
              <w:divsChild>
                <w:div w:id="259991107">
                  <w:marLeft w:val="0"/>
                  <w:marRight w:val="0"/>
                  <w:marTop w:val="0"/>
                  <w:marBottom w:val="0"/>
                  <w:divBdr>
                    <w:top w:val="none" w:sz="0" w:space="0" w:color="auto"/>
                    <w:left w:val="none" w:sz="0" w:space="0" w:color="auto"/>
                    <w:bottom w:val="none" w:sz="0" w:space="0" w:color="auto"/>
                    <w:right w:val="none" w:sz="0" w:space="0" w:color="auto"/>
                  </w:divBdr>
                </w:div>
              </w:divsChild>
            </w:div>
            <w:div w:id="1903635654">
              <w:marLeft w:val="0"/>
              <w:marRight w:val="0"/>
              <w:marTop w:val="0"/>
              <w:marBottom w:val="0"/>
              <w:divBdr>
                <w:top w:val="none" w:sz="0" w:space="0" w:color="auto"/>
                <w:left w:val="none" w:sz="0" w:space="0" w:color="auto"/>
                <w:bottom w:val="none" w:sz="0" w:space="0" w:color="auto"/>
                <w:right w:val="none" w:sz="0" w:space="0" w:color="auto"/>
              </w:divBdr>
              <w:divsChild>
                <w:div w:id="1914655262">
                  <w:marLeft w:val="0"/>
                  <w:marRight w:val="0"/>
                  <w:marTop w:val="0"/>
                  <w:marBottom w:val="0"/>
                  <w:divBdr>
                    <w:top w:val="none" w:sz="0" w:space="0" w:color="auto"/>
                    <w:left w:val="none" w:sz="0" w:space="0" w:color="auto"/>
                    <w:bottom w:val="none" w:sz="0" w:space="0" w:color="auto"/>
                    <w:right w:val="none" w:sz="0" w:space="0" w:color="auto"/>
                  </w:divBdr>
                </w:div>
              </w:divsChild>
            </w:div>
            <w:div w:id="1959599181">
              <w:marLeft w:val="0"/>
              <w:marRight w:val="0"/>
              <w:marTop w:val="0"/>
              <w:marBottom w:val="0"/>
              <w:divBdr>
                <w:top w:val="none" w:sz="0" w:space="0" w:color="auto"/>
                <w:left w:val="none" w:sz="0" w:space="0" w:color="auto"/>
                <w:bottom w:val="none" w:sz="0" w:space="0" w:color="auto"/>
                <w:right w:val="none" w:sz="0" w:space="0" w:color="auto"/>
              </w:divBdr>
              <w:divsChild>
                <w:div w:id="1039089431">
                  <w:marLeft w:val="0"/>
                  <w:marRight w:val="0"/>
                  <w:marTop w:val="0"/>
                  <w:marBottom w:val="0"/>
                  <w:divBdr>
                    <w:top w:val="none" w:sz="0" w:space="0" w:color="auto"/>
                    <w:left w:val="none" w:sz="0" w:space="0" w:color="auto"/>
                    <w:bottom w:val="none" w:sz="0" w:space="0" w:color="auto"/>
                    <w:right w:val="none" w:sz="0" w:space="0" w:color="auto"/>
                  </w:divBdr>
                </w:div>
              </w:divsChild>
            </w:div>
            <w:div w:id="1962954400">
              <w:marLeft w:val="0"/>
              <w:marRight w:val="0"/>
              <w:marTop w:val="0"/>
              <w:marBottom w:val="0"/>
              <w:divBdr>
                <w:top w:val="none" w:sz="0" w:space="0" w:color="auto"/>
                <w:left w:val="none" w:sz="0" w:space="0" w:color="auto"/>
                <w:bottom w:val="none" w:sz="0" w:space="0" w:color="auto"/>
                <w:right w:val="none" w:sz="0" w:space="0" w:color="auto"/>
              </w:divBdr>
              <w:divsChild>
                <w:div w:id="1769037136">
                  <w:marLeft w:val="0"/>
                  <w:marRight w:val="0"/>
                  <w:marTop w:val="0"/>
                  <w:marBottom w:val="0"/>
                  <w:divBdr>
                    <w:top w:val="none" w:sz="0" w:space="0" w:color="auto"/>
                    <w:left w:val="none" w:sz="0" w:space="0" w:color="auto"/>
                    <w:bottom w:val="none" w:sz="0" w:space="0" w:color="auto"/>
                    <w:right w:val="none" w:sz="0" w:space="0" w:color="auto"/>
                  </w:divBdr>
                </w:div>
              </w:divsChild>
            </w:div>
            <w:div w:id="1982886612">
              <w:marLeft w:val="0"/>
              <w:marRight w:val="0"/>
              <w:marTop w:val="0"/>
              <w:marBottom w:val="0"/>
              <w:divBdr>
                <w:top w:val="none" w:sz="0" w:space="0" w:color="auto"/>
                <w:left w:val="none" w:sz="0" w:space="0" w:color="auto"/>
                <w:bottom w:val="none" w:sz="0" w:space="0" w:color="auto"/>
                <w:right w:val="none" w:sz="0" w:space="0" w:color="auto"/>
              </w:divBdr>
              <w:divsChild>
                <w:div w:id="406076894">
                  <w:marLeft w:val="0"/>
                  <w:marRight w:val="0"/>
                  <w:marTop w:val="0"/>
                  <w:marBottom w:val="0"/>
                  <w:divBdr>
                    <w:top w:val="none" w:sz="0" w:space="0" w:color="auto"/>
                    <w:left w:val="none" w:sz="0" w:space="0" w:color="auto"/>
                    <w:bottom w:val="none" w:sz="0" w:space="0" w:color="auto"/>
                    <w:right w:val="none" w:sz="0" w:space="0" w:color="auto"/>
                  </w:divBdr>
                </w:div>
              </w:divsChild>
            </w:div>
            <w:div w:id="2030058925">
              <w:marLeft w:val="0"/>
              <w:marRight w:val="0"/>
              <w:marTop w:val="0"/>
              <w:marBottom w:val="0"/>
              <w:divBdr>
                <w:top w:val="none" w:sz="0" w:space="0" w:color="auto"/>
                <w:left w:val="none" w:sz="0" w:space="0" w:color="auto"/>
                <w:bottom w:val="none" w:sz="0" w:space="0" w:color="auto"/>
                <w:right w:val="none" w:sz="0" w:space="0" w:color="auto"/>
              </w:divBdr>
              <w:divsChild>
                <w:div w:id="1829704919">
                  <w:marLeft w:val="0"/>
                  <w:marRight w:val="0"/>
                  <w:marTop w:val="0"/>
                  <w:marBottom w:val="0"/>
                  <w:divBdr>
                    <w:top w:val="none" w:sz="0" w:space="0" w:color="auto"/>
                    <w:left w:val="none" w:sz="0" w:space="0" w:color="auto"/>
                    <w:bottom w:val="none" w:sz="0" w:space="0" w:color="auto"/>
                    <w:right w:val="none" w:sz="0" w:space="0" w:color="auto"/>
                  </w:divBdr>
                </w:div>
              </w:divsChild>
            </w:div>
            <w:div w:id="2096170330">
              <w:marLeft w:val="0"/>
              <w:marRight w:val="0"/>
              <w:marTop w:val="0"/>
              <w:marBottom w:val="0"/>
              <w:divBdr>
                <w:top w:val="none" w:sz="0" w:space="0" w:color="auto"/>
                <w:left w:val="none" w:sz="0" w:space="0" w:color="auto"/>
                <w:bottom w:val="none" w:sz="0" w:space="0" w:color="auto"/>
                <w:right w:val="none" w:sz="0" w:space="0" w:color="auto"/>
              </w:divBdr>
              <w:divsChild>
                <w:div w:id="1460298345">
                  <w:marLeft w:val="0"/>
                  <w:marRight w:val="0"/>
                  <w:marTop w:val="0"/>
                  <w:marBottom w:val="0"/>
                  <w:divBdr>
                    <w:top w:val="none" w:sz="0" w:space="0" w:color="auto"/>
                    <w:left w:val="none" w:sz="0" w:space="0" w:color="auto"/>
                    <w:bottom w:val="none" w:sz="0" w:space="0" w:color="auto"/>
                    <w:right w:val="none" w:sz="0" w:space="0" w:color="auto"/>
                  </w:divBdr>
                </w:div>
              </w:divsChild>
            </w:div>
            <w:div w:id="2113940693">
              <w:marLeft w:val="0"/>
              <w:marRight w:val="0"/>
              <w:marTop w:val="0"/>
              <w:marBottom w:val="0"/>
              <w:divBdr>
                <w:top w:val="none" w:sz="0" w:space="0" w:color="auto"/>
                <w:left w:val="none" w:sz="0" w:space="0" w:color="auto"/>
                <w:bottom w:val="none" w:sz="0" w:space="0" w:color="auto"/>
                <w:right w:val="none" w:sz="0" w:space="0" w:color="auto"/>
              </w:divBdr>
              <w:divsChild>
                <w:div w:id="13433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41277">
      <w:bodyDiv w:val="1"/>
      <w:marLeft w:val="0"/>
      <w:marRight w:val="0"/>
      <w:marTop w:val="0"/>
      <w:marBottom w:val="0"/>
      <w:divBdr>
        <w:top w:val="none" w:sz="0" w:space="0" w:color="auto"/>
        <w:left w:val="none" w:sz="0" w:space="0" w:color="auto"/>
        <w:bottom w:val="none" w:sz="0" w:space="0" w:color="auto"/>
        <w:right w:val="none" w:sz="0" w:space="0" w:color="auto"/>
      </w:divBdr>
      <w:divsChild>
        <w:div w:id="236091634">
          <w:marLeft w:val="0"/>
          <w:marRight w:val="0"/>
          <w:marTop w:val="0"/>
          <w:marBottom w:val="0"/>
          <w:divBdr>
            <w:top w:val="none" w:sz="0" w:space="0" w:color="auto"/>
            <w:left w:val="none" w:sz="0" w:space="0" w:color="auto"/>
            <w:bottom w:val="none" w:sz="0" w:space="0" w:color="auto"/>
            <w:right w:val="none" w:sz="0" w:space="0" w:color="auto"/>
          </w:divBdr>
        </w:div>
        <w:div w:id="337733712">
          <w:marLeft w:val="0"/>
          <w:marRight w:val="0"/>
          <w:marTop w:val="0"/>
          <w:marBottom w:val="0"/>
          <w:divBdr>
            <w:top w:val="none" w:sz="0" w:space="0" w:color="auto"/>
            <w:left w:val="none" w:sz="0" w:space="0" w:color="auto"/>
            <w:bottom w:val="none" w:sz="0" w:space="0" w:color="auto"/>
            <w:right w:val="none" w:sz="0" w:space="0" w:color="auto"/>
          </w:divBdr>
        </w:div>
        <w:div w:id="430589935">
          <w:marLeft w:val="0"/>
          <w:marRight w:val="0"/>
          <w:marTop w:val="0"/>
          <w:marBottom w:val="0"/>
          <w:divBdr>
            <w:top w:val="none" w:sz="0" w:space="0" w:color="auto"/>
            <w:left w:val="none" w:sz="0" w:space="0" w:color="auto"/>
            <w:bottom w:val="none" w:sz="0" w:space="0" w:color="auto"/>
            <w:right w:val="none" w:sz="0" w:space="0" w:color="auto"/>
          </w:divBdr>
        </w:div>
        <w:div w:id="1212812291">
          <w:marLeft w:val="0"/>
          <w:marRight w:val="0"/>
          <w:marTop w:val="0"/>
          <w:marBottom w:val="0"/>
          <w:divBdr>
            <w:top w:val="none" w:sz="0" w:space="0" w:color="auto"/>
            <w:left w:val="none" w:sz="0" w:space="0" w:color="auto"/>
            <w:bottom w:val="none" w:sz="0" w:space="0" w:color="auto"/>
            <w:right w:val="none" w:sz="0" w:space="0" w:color="auto"/>
          </w:divBdr>
          <w:divsChild>
            <w:div w:id="397704896">
              <w:marLeft w:val="0"/>
              <w:marRight w:val="0"/>
              <w:marTop w:val="0"/>
              <w:marBottom w:val="0"/>
              <w:divBdr>
                <w:top w:val="none" w:sz="0" w:space="0" w:color="auto"/>
                <w:left w:val="none" w:sz="0" w:space="0" w:color="auto"/>
                <w:bottom w:val="none" w:sz="0" w:space="0" w:color="auto"/>
                <w:right w:val="none" w:sz="0" w:space="0" w:color="auto"/>
              </w:divBdr>
            </w:div>
            <w:div w:id="648901999">
              <w:marLeft w:val="0"/>
              <w:marRight w:val="0"/>
              <w:marTop w:val="0"/>
              <w:marBottom w:val="0"/>
              <w:divBdr>
                <w:top w:val="none" w:sz="0" w:space="0" w:color="auto"/>
                <w:left w:val="none" w:sz="0" w:space="0" w:color="auto"/>
                <w:bottom w:val="none" w:sz="0" w:space="0" w:color="auto"/>
                <w:right w:val="none" w:sz="0" w:space="0" w:color="auto"/>
              </w:divBdr>
            </w:div>
            <w:div w:id="671950465">
              <w:marLeft w:val="0"/>
              <w:marRight w:val="0"/>
              <w:marTop w:val="0"/>
              <w:marBottom w:val="0"/>
              <w:divBdr>
                <w:top w:val="none" w:sz="0" w:space="0" w:color="auto"/>
                <w:left w:val="none" w:sz="0" w:space="0" w:color="auto"/>
                <w:bottom w:val="none" w:sz="0" w:space="0" w:color="auto"/>
                <w:right w:val="none" w:sz="0" w:space="0" w:color="auto"/>
              </w:divBdr>
            </w:div>
            <w:div w:id="673609564">
              <w:marLeft w:val="0"/>
              <w:marRight w:val="0"/>
              <w:marTop w:val="0"/>
              <w:marBottom w:val="0"/>
              <w:divBdr>
                <w:top w:val="none" w:sz="0" w:space="0" w:color="auto"/>
                <w:left w:val="none" w:sz="0" w:space="0" w:color="auto"/>
                <w:bottom w:val="none" w:sz="0" w:space="0" w:color="auto"/>
                <w:right w:val="none" w:sz="0" w:space="0" w:color="auto"/>
              </w:divBdr>
            </w:div>
            <w:div w:id="1677803815">
              <w:marLeft w:val="0"/>
              <w:marRight w:val="0"/>
              <w:marTop w:val="0"/>
              <w:marBottom w:val="0"/>
              <w:divBdr>
                <w:top w:val="none" w:sz="0" w:space="0" w:color="auto"/>
                <w:left w:val="none" w:sz="0" w:space="0" w:color="auto"/>
                <w:bottom w:val="none" w:sz="0" w:space="0" w:color="auto"/>
                <w:right w:val="none" w:sz="0" w:space="0" w:color="auto"/>
              </w:divBdr>
            </w:div>
          </w:divsChild>
        </w:div>
        <w:div w:id="1717778787">
          <w:marLeft w:val="0"/>
          <w:marRight w:val="0"/>
          <w:marTop w:val="0"/>
          <w:marBottom w:val="0"/>
          <w:divBdr>
            <w:top w:val="none" w:sz="0" w:space="0" w:color="auto"/>
            <w:left w:val="none" w:sz="0" w:space="0" w:color="auto"/>
            <w:bottom w:val="none" w:sz="0" w:space="0" w:color="auto"/>
            <w:right w:val="none" w:sz="0" w:space="0" w:color="auto"/>
          </w:divBdr>
        </w:div>
        <w:div w:id="1853913223">
          <w:marLeft w:val="0"/>
          <w:marRight w:val="0"/>
          <w:marTop w:val="0"/>
          <w:marBottom w:val="0"/>
          <w:divBdr>
            <w:top w:val="none" w:sz="0" w:space="0" w:color="auto"/>
            <w:left w:val="none" w:sz="0" w:space="0" w:color="auto"/>
            <w:bottom w:val="none" w:sz="0" w:space="0" w:color="auto"/>
            <w:right w:val="none" w:sz="0" w:space="0" w:color="auto"/>
          </w:divBdr>
        </w:div>
      </w:divsChild>
    </w:div>
    <w:div w:id="849635817">
      <w:bodyDiv w:val="1"/>
      <w:marLeft w:val="0"/>
      <w:marRight w:val="0"/>
      <w:marTop w:val="0"/>
      <w:marBottom w:val="0"/>
      <w:divBdr>
        <w:top w:val="none" w:sz="0" w:space="0" w:color="auto"/>
        <w:left w:val="none" w:sz="0" w:space="0" w:color="auto"/>
        <w:bottom w:val="none" w:sz="0" w:space="0" w:color="auto"/>
        <w:right w:val="none" w:sz="0" w:space="0" w:color="auto"/>
      </w:divBdr>
      <w:divsChild>
        <w:div w:id="1996376841">
          <w:marLeft w:val="446"/>
          <w:marRight w:val="0"/>
          <w:marTop w:val="0"/>
          <w:marBottom w:val="0"/>
          <w:divBdr>
            <w:top w:val="none" w:sz="0" w:space="0" w:color="auto"/>
            <w:left w:val="none" w:sz="0" w:space="0" w:color="auto"/>
            <w:bottom w:val="none" w:sz="0" w:space="0" w:color="auto"/>
            <w:right w:val="none" w:sz="0" w:space="0" w:color="auto"/>
          </w:divBdr>
        </w:div>
        <w:div w:id="2095009994">
          <w:marLeft w:val="446"/>
          <w:marRight w:val="0"/>
          <w:marTop w:val="0"/>
          <w:marBottom w:val="0"/>
          <w:divBdr>
            <w:top w:val="none" w:sz="0" w:space="0" w:color="auto"/>
            <w:left w:val="none" w:sz="0" w:space="0" w:color="auto"/>
            <w:bottom w:val="none" w:sz="0" w:space="0" w:color="auto"/>
            <w:right w:val="none" w:sz="0" w:space="0" w:color="auto"/>
          </w:divBdr>
        </w:div>
      </w:divsChild>
    </w:div>
    <w:div w:id="873422005">
      <w:bodyDiv w:val="1"/>
      <w:marLeft w:val="0"/>
      <w:marRight w:val="0"/>
      <w:marTop w:val="0"/>
      <w:marBottom w:val="0"/>
      <w:divBdr>
        <w:top w:val="none" w:sz="0" w:space="0" w:color="auto"/>
        <w:left w:val="none" w:sz="0" w:space="0" w:color="auto"/>
        <w:bottom w:val="none" w:sz="0" w:space="0" w:color="auto"/>
        <w:right w:val="none" w:sz="0" w:space="0" w:color="auto"/>
      </w:divBdr>
    </w:div>
    <w:div w:id="943003722">
      <w:bodyDiv w:val="1"/>
      <w:marLeft w:val="0"/>
      <w:marRight w:val="0"/>
      <w:marTop w:val="0"/>
      <w:marBottom w:val="0"/>
      <w:divBdr>
        <w:top w:val="none" w:sz="0" w:space="0" w:color="auto"/>
        <w:left w:val="none" w:sz="0" w:space="0" w:color="auto"/>
        <w:bottom w:val="none" w:sz="0" w:space="0" w:color="auto"/>
        <w:right w:val="none" w:sz="0" w:space="0" w:color="auto"/>
      </w:divBdr>
      <w:divsChild>
        <w:div w:id="112482708">
          <w:marLeft w:val="446"/>
          <w:marRight w:val="0"/>
          <w:marTop w:val="0"/>
          <w:marBottom w:val="0"/>
          <w:divBdr>
            <w:top w:val="none" w:sz="0" w:space="0" w:color="auto"/>
            <w:left w:val="none" w:sz="0" w:space="0" w:color="auto"/>
            <w:bottom w:val="none" w:sz="0" w:space="0" w:color="auto"/>
            <w:right w:val="none" w:sz="0" w:space="0" w:color="auto"/>
          </w:divBdr>
        </w:div>
        <w:div w:id="1717583730">
          <w:marLeft w:val="446"/>
          <w:marRight w:val="0"/>
          <w:marTop w:val="0"/>
          <w:marBottom w:val="0"/>
          <w:divBdr>
            <w:top w:val="none" w:sz="0" w:space="0" w:color="auto"/>
            <w:left w:val="none" w:sz="0" w:space="0" w:color="auto"/>
            <w:bottom w:val="none" w:sz="0" w:space="0" w:color="auto"/>
            <w:right w:val="none" w:sz="0" w:space="0" w:color="auto"/>
          </w:divBdr>
        </w:div>
      </w:divsChild>
    </w:div>
    <w:div w:id="1005013883">
      <w:bodyDiv w:val="1"/>
      <w:marLeft w:val="0"/>
      <w:marRight w:val="0"/>
      <w:marTop w:val="0"/>
      <w:marBottom w:val="0"/>
      <w:divBdr>
        <w:top w:val="none" w:sz="0" w:space="0" w:color="auto"/>
        <w:left w:val="none" w:sz="0" w:space="0" w:color="auto"/>
        <w:bottom w:val="none" w:sz="0" w:space="0" w:color="auto"/>
        <w:right w:val="none" w:sz="0" w:space="0" w:color="auto"/>
      </w:divBdr>
      <w:divsChild>
        <w:div w:id="295722616">
          <w:marLeft w:val="274"/>
          <w:marRight w:val="0"/>
          <w:marTop w:val="0"/>
          <w:marBottom w:val="0"/>
          <w:divBdr>
            <w:top w:val="none" w:sz="0" w:space="0" w:color="auto"/>
            <w:left w:val="none" w:sz="0" w:space="0" w:color="auto"/>
            <w:bottom w:val="none" w:sz="0" w:space="0" w:color="auto"/>
            <w:right w:val="none" w:sz="0" w:space="0" w:color="auto"/>
          </w:divBdr>
        </w:div>
        <w:div w:id="307056367">
          <w:marLeft w:val="274"/>
          <w:marRight w:val="0"/>
          <w:marTop w:val="0"/>
          <w:marBottom w:val="0"/>
          <w:divBdr>
            <w:top w:val="none" w:sz="0" w:space="0" w:color="auto"/>
            <w:left w:val="none" w:sz="0" w:space="0" w:color="auto"/>
            <w:bottom w:val="none" w:sz="0" w:space="0" w:color="auto"/>
            <w:right w:val="none" w:sz="0" w:space="0" w:color="auto"/>
          </w:divBdr>
        </w:div>
        <w:div w:id="309481873">
          <w:marLeft w:val="274"/>
          <w:marRight w:val="0"/>
          <w:marTop w:val="0"/>
          <w:marBottom w:val="0"/>
          <w:divBdr>
            <w:top w:val="none" w:sz="0" w:space="0" w:color="auto"/>
            <w:left w:val="none" w:sz="0" w:space="0" w:color="auto"/>
            <w:bottom w:val="none" w:sz="0" w:space="0" w:color="auto"/>
            <w:right w:val="none" w:sz="0" w:space="0" w:color="auto"/>
          </w:divBdr>
        </w:div>
        <w:div w:id="375354627">
          <w:marLeft w:val="274"/>
          <w:marRight w:val="0"/>
          <w:marTop w:val="0"/>
          <w:marBottom w:val="0"/>
          <w:divBdr>
            <w:top w:val="none" w:sz="0" w:space="0" w:color="auto"/>
            <w:left w:val="none" w:sz="0" w:space="0" w:color="auto"/>
            <w:bottom w:val="none" w:sz="0" w:space="0" w:color="auto"/>
            <w:right w:val="none" w:sz="0" w:space="0" w:color="auto"/>
          </w:divBdr>
        </w:div>
        <w:div w:id="403141124">
          <w:marLeft w:val="274"/>
          <w:marRight w:val="0"/>
          <w:marTop w:val="0"/>
          <w:marBottom w:val="0"/>
          <w:divBdr>
            <w:top w:val="none" w:sz="0" w:space="0" w:color="auto"/>
            <w:left w:val="none" w:sz="0" w:space="0" w:color="auto"/>
            <w:bottom w:val="none" w:sz="0" w:space="0" w:color="auto"/>
            <w:right w:val="none" w:sz="0" w:space="0" w:color="auto"/>
          </w:divBdr>
        </w:div>
        <w:div w:id="1025789250">
          <w:marLeft w:val="274"/>
          <w:marRight w:val="0"/>
          <w:marTop w:val="0"/>
          <w:marBottom w:val="0"/>
          <w:divBdr>
            <w:top w:val="none" w:sz="0" w:space="0" w:color="auto"/>
            <w:left w:val="none" w:sz="0" w:space="0" w:color="auto"/>
            <w:bottom w:val="none" w:sz="0" w:space="0" w:color="auto"/>
            <w:right w:val="none" w:sz="0" w:space="0" w:color="auto"/>
          </w:divBdr>
        </w:div>
        <w:div w:id="1619413389">
          <w:marLeft w:val="274"/>
          <w:marRight w:val="0"/>
          <w:marTop w:val="0"/>
          <w:marBottom w:val="0"/>
          <w:divBdr>
            <w:top w:val="none" w:sz="0" w:space="0" w:color="auto"/>
            <w:left w:val="none" w:sz="0" w:space="0" w:color="auto"/>
            <w:bottom w:val="none" w:sz="0" w:space="0" w:color="auto"/>
            <w:right w:val="none" w:sz="0" w:space="0" w:color="auto"/>
          </w:divBdr>
        </w:div>
        <w:div w:id="2050520768">
          <w:marLeft w:val="274"/>
          <w:marRight w:val="0"/>
          <w:marTop w:val="0"/>
          <w:marBottom w:val="0"/>
          <w:divBdr>
            <w:top w:val="none" w:sz="0" w:space="0" w:color="auto"/>
            <w:left w:val="none" w:sz="0" w:space="0" w:color="auto"/>
            <w:bottom w:val="none" w:sz="0" w:space="0" w:color="auto"/>
            <w:right w:val="none" w:sz="0" w:space="0" w:color="auto"/>
          </w:divBdr>
        </w:div>
      </w:divsChild>
    </w:div>
    <w:div w:id="1010108314">
      <w:bodyDiv w:val="1"/>
      <w:marLeft w:val="0"/>
      <w:marRight w:val="0"/>
      <w:marTop w:val="0"/>
      <w:marBottom w:val="0"/>
      <w:divBdr>
        <w:top w:val="none" w:sz="0" w:space="0" w:color="auto"/>
        <w:left w:val="none" w:sz="0" w:space="0" w:color="auto"/>
        <w:bottom w:val="none" w:sz="0" w:space="0" w:color="auto"/>
        <w:right w:val="none" w:sz="0" w:space="0" w:color="auto"/>
      </w:divBdr>
    </w:div>
    <w:div w:id="1011251832">
      <w:bodyDiv w:val="1"/>
      <w:marLeft w:val="0"/>
      <w:marRight w:val="0"/>
      <w:marTop w:val="0"/>
      <w:marBottom w:val="0"/>
      <w:divBdr>
        <w:top w:val="none" w:sz="0" w:space="0" w:color="auto"/>
        <w:left w:val="none" w:sz="0" w:space="0" w:color="auto"/>
        <w:bottom w:val="none" w:sz="0" w:space="0" w:color="auto"/>
        <w:right w:val="none" w:sz="0" w:space="0" w:color="auto"/>
      </w:divBdr>
      <w:divsChild>
        <w:div w:id="471866868">
          <w:marLeft w:val="446"/>
          <w:marRight w:val="0"/>
          <w:marTop w:val="0"/>
          <w:marBottom w:val="120"/>
          <w:divBdr>
            <w:top w:val="none" w:sz="0" w:space="0" w:color="auto"/>
            <w:left w:val="none" w:sz="0" w:space="0" w:color="auto"/>
            <w:bottom w:val="none" w:sz="0" w:space="0" w:color="auto"/>
            <w:right w:val="none" w:sz="0" w:space="0" w:color="auto"/>
          </w:divBdr>
        </w:div>
        <w:div w:id="493111766">
          <w:marLeft w:val="446"/>
          <w:marRight w:val="0"/>
          <w:marTop w:val="0"/>
          <w:marBottom w:val="120"/>
          <w:divBdr>
            <w:top w:val="none" w:sz="0" w:space="0" w:color="auto"/>
            <w:left w:val="none" w:sz="0" w:space="0" w:color="auto"/>
            <w:bottom w:val="none" w:sz="0" w:space="0" w:color="auto"/>
            <w:right w:val="none" w:sz="0" w:space="0" w:color="auto"/>
          </w:divBdr>
        </w:div>
        <w:div w:id="642468096">
          <w:marLeft w:val="1382"/>
          <w:marRight w:val="0"/>
          <w:marTop w:val="0"/>
          <w:marBottom w:val="120"/>
          <w:divBdr>
            <w:top w:val="none" w:sz="0" w:space="0" w:color="auto"/>
            <w:left w:val="none" w:sz="0" w:space="0" w:color="auto"/>
            <w:bottom w:val="none" w:sz="0" w:space="0" w:color="auto"/>
            <w:right w:val="none" w:sz="0" w:space="0" w:color="auto"/>
          </w:divBdr>
        </w:div>
        <w:div w:id="806314631">
          <w:marLeft w:val="446"/>
          <w:marRight w:val="0"/>
          <w:marTop w:val="0"/>
          <w:marBottom w:val="120"/>
          <w:divBdr>
            <w:top w:val="none" w:sz="0" w:space="0" w:color="auto"/>
            <w:left w:val="none" w:sz="0" w:space="0" w:color="auto"/>
            <w:bottom w:val="none" w:sz="0" w:space="0" w:color="auto"/>
            <w:right w:val="none" w:sz="0" w:space="0" w:color="auto"/>
          </w:divBdr>
        </w:div>
        <w:div w:id="867111009">
          <w:marLeft w:val="1382"/>
          <w:marRight w:val="0"/>
          <w:marTop w:val="0"/>
          <w:marBottom w:val="120"/>
          <w:divBdr>
            <w:top w:val="none" w:sz="0" w:space="0" w:color="auto"/>
            <w:left w:val="none" w:sz="0" w:space="0" w:color="auto"/>
            <w:bottom w:val="none" w:sz="0" w:space="0" w:color="auto"/>
            <w:right w:val="none" w:sz="0" w:space="0" w:color="auto"/>
          </w:divBdr>
        </w:div>
        <w:div w:id="1068722746">
          <w:marLeft w:val="446"/>
          <w:marRight w:val="0"/>
          <w:marTop w:val="0"/>
          <w:marBottom w:val="120"/>
          <w:divBdr>
            <w:top w:val="none" w:sz="0" w:space="0" w:color="auto"/>
            <w:left w:val="none" w:sz="0" w:space="0" w:color="auto"/>
            <w:bottom w:val="none" w:sz="0" w:space="0" w:color="auto"/>
            <w:right w:val="none" w:sz="0" w:space="0" w:color="auto"/>
          </w:divBdr>
        </w:div>
        <w:div w:id="1076829679">
          <w:marLeft w:val="1382"/>
          <w:marRight w:val="0"/>
          <w:marTop w:val="0"/>
          <w:marBottom w:val="120"/>
          <w:divBdr>
            <w:top w:val="none" w:sz="0" w:space="0" w:color="auto"/>
            <w:left w:val="none" w:sz="0" w:space="0" w:color="auto"/>
            <w:bottom w:val="none" w:sz="0" w:space="0" w:color="auto"/>
            <w:right w:val="none" w:sz="0" w:space="0" w:color="auto"/>
          </w:divBdr>
        </w:div>
        <w:div w:id="1358434045">
          <w:marLeft w:val="446"/>
          <w:marRight w:val="0"/>
          <w:marTop w:val="0"/>
          <w:marBottom w:val="120"/>
          <w:divBdr>
            <w:top w:val="none" w:sz="0" w:space="0" w:color="auto"/>
            <w:left w:val="none" w:sz="0" w:space="0" w:color="auto"/>
            <w:bottom w:val="none" w:sz="0" w:space="0" w:color="auto"/>
            <w:right w:val="none" w:sz="0" w:space="0" w:color="auto"/>
          </w:divBdr>
        </w:div>
        <w:div w:id="1636369237">
          <w:marLeft w:val="446"/>
          <w:marRight w:val="0"/>
          <w:marTop w:val="0"/>
          <w:marBottom w:val="120"/>
          <w:divBdr>
            <w:top w:val="none" w:sz="0" w:space="0" w:color="auto"/>
            <w:left w:val="none" w:sz="0" w:space="0" w:color="auto"/>
            <w:bottom w:val="none" w:sz="0" w:space="0" w:color="auto"/>
            <w:right w:val="none" w:sz="0" w:space="0" w:color="auto"/>
          </w:divBdr>
        </w:div>
      </w:divsChild>
    </w:div>
    <w:div w:id="1027676174">
      <w:bodyDiv w:val="1"/>
      <w:marLeft w:val="0"/>
      <w:marRight w:val="0"/>
      <w:marTop w:val="0"/>
      <w:marBottom w:val="0"/>
      <w:divBdr>
        <w:top w:val="none" w:sz="0" w:space="0" w:color="auto"/>
        <w:left w:val="none" w:sz="0" w:space="0" w:color="auto"/>
        <w:bottom w:val="none" w:sz="0" w:space="0" w:color="auto"/>
        <w:right w:val="none" w:sz="0" w:space="0" w:color="auto"/>
      </w:divBdr>
    </w:div>
    <w:div w:id="1028407441">
      <w:bodyDiv w:val="1"/>
      <w:marLeft w:val="0"/>
      <w:marRight w:val="0"/>
      <w:marTop w:val="0"/>
      <w:marBottom w:val="0"/>
      <w:divBdr>
        <w:top w:val="none" w:sz="0" w:space="0" w:color="auto"/>
        <w:left w:val="none" w:sz="0" w:space="0" w:color="auto"/>
        <w:bottom w:val="none" w:sz="0" w:space="0" w:color="auto"/>
        <w:right w:val="none" w:sz="0" w:space="0" w:color="auto"/>
      </w:divBdr>
      <w:divsChild>
        <w:div w:id="1870219190">
          <w:marLeft w:val="446"/>
          <w:marRight w:val="0"/>
          <w:marTop w:val="0"/>
          <w:marBottom w:val="0"/>
          <w:divBdr>
            <w:top w:val="none" w:sz="0" w:space="0" w:color="auto"/>
            <w:left w:val="none" w:sz="0" w:space="0" w:color="auto"/>
            <w:bottom w:val="none" w:sz="0" w:space="0" w:color="auto"/>
            <w:right w:val="none" w:sz="0" w:space="0" w:color="auto"/>
          </w:divBdr>
        </w:div>
      </w:divsChild>
    </w:div>
    <w:div w:id="1030031390">
      <w:bodyDiv w:val="1"/>
      <w:marLeft w:val="0"/>
      <w:marRight w:val="0"/>
      <w:marTop w:val="0"/>
      <w:marBottom w:val="0"/>
      <w:divBdr>
        <w:top w:val="none" w:sz="0" w:space="0" w:color="auto"/>
        <w:left w:val="none" w:sz="0" w:space="0" w:color="auto"/>
        <w:bottom w:val="none" w:sz="0" w:space="0" w:color="auto"/>
        <w:right w:val="none" w:sz="0" w:space="0" w:color="auto"/>
      </w:divBdr>
      <w:divsChild>
        <w:div w:id="954679250">
          <w:marLeft w:val="446"/>
          <w:marRight w:val="0"/>
          <w:marTop w:val="0"/>
          <w:marBottom w:val="0"/>
          <w:divBdr>
            <w:top w:val="none" w:sz="0" w:space="0" w:color="auto"/>
            <w:left w:val="none" w:sz="0" w:space="0" w:color="auto"/>
            <w:bottom w:val="none" w:sz="0" w:space="0" w:color="auto"/>
            <w:right w:val="none" w:sz="0" w:space="0" w:color="auto"/>
          </w:divBdr>
        </w:div>
        <w:div w:id="1230192232">
          <w:marLeft w:val="446"/>
          <w:marRight w:val="0"/>
          <w:marTop w:val="0"/>
          <w:marBottom w:val="0"/>
          <w:divBdr>
            <w:top w:val="none" w:sz="0" w:space="0" w:color="auto"/>
            <w:left w:val="none" w:sz="0" w:space="0" w:color="auto"/>
            <w:bottom w:val="none" w:sz="0" w:space="0" w:color="auto"/>
            <w:right w:val="none" w:sz="0" w:space="0" w:color="auto"/>
          </w:divBdr>
        </w:div>
      </w:divsChild>
    </w:div>
    <w:div w:id="1046300860">
      <w:bodyDiv w:val="1"/>
      <w:marLeft w:val="0"/>
      <w:marRight w:val="0"/>
      <w:marTop w:val="0"/>
      <w:marBottom w:val="0"/>
      <w:divBdr>
        <w:top w:val="none" w:sz="0" w:space="0" w:color="auto"/>
        <w:left w:val="none" w:sz="0" w:space="0" w:color="auto"/>
        <w:bottom w:val="none" w:sz="0" w:space="0" w:color="auto"/>
        <w:right w:val="none" w:sz="0" w:space="0" w:color="auto"/>
      </w:divBdr>
      <w:divsChild>
        <w:div w:id="191891635">
          <w:marLeft w:val="0"/>
          <w:marRight w:val="0"/>
          <w:marTop w:val="0"/>
          <w:marBottom w:val="0"/>
          <w:divBdr>
            <w:top w:val="none" w:sz="0" w:space="0" w:color="auto"/>
            <w:left w:val="none" w:sz="0" w:space="0" w:color="auto"/>
            <w:bottom w:val="none" w:sz="0" w:space="0" w:color="auto"/>
            <w:right w:val="none" w:sz="0" w:space="0" w:color="auto"/>
          </w:divBdr>
        </w:div>
        <w:div w:id="337580119">
          <w:marLeft w:val="0"/>
          <w:marRight w:val="0"/>
          <w:marTop w:val="0"/>
          <w:marBottom w:val="0"/>
          <w:divBdr>
            <w:top w:val="none" w:sz="0" w:space="0" w:color="auto"/>
            <w:left w:val="none" w:sz="0" w:space="0" w:color="auto"/>
            <w:bottom w:val="none" w:sz="0" w:space="0" w:color="auto"/>
            <w:right w:val="none" w:sz="0" w:space="0" w:color="auto"/>
          </w:divBdr>
        </w:div>
        <w:div w:id="634412516">
          <w:marLeft w:val="0"/>
          <w:marRight w:val="0"/>
          <w:marTop w:val="0"/>
          <w:marBottom w:val="0"/>
          <w:divBdr>
            <w:top w:val="none" w:sz="0" w:space="0" w:color="auto"/>
            <w:left w:val="none" w:sz="0" w:space="0" w:color="auto"/>
            <w:bottom w:val="none" w:sz="0" w:space="0" w:color="auto"/>
            <w:right w:val="none" w:sz="0" w:space="0" w:color="auto"/>
          </w:divBdr>
          <w:divsChild>
            <w:div w:id="66850618">
              <w:marLeft w:val="0"/>
              <w:marRight w:val="0"/>
              <w:marTop w:val="0"/>
              <w:marBottom w:val="0"/>
              <w:divBdr>
                <w:top w:val="none" w:sz="0" w:space="0" w:color="auto"/>
                <w:left w:val="none" w:sz="0" w:space="0" w:color="auto"/>
                <w:bottom w:val="none" w:sz="0" w:space="0" w:color="auto"/>
                <w:right w:val="none" w:sz="0" w:space="0" w:color="auto"/>
              </w:divBdr>
            </w:div>
            <w:div w:id="929385700">
              <w:marLeft w:val="0"/>
              <w:marRight w:val="0"/>
              <w:marTop w:val="0"/>
              <w:marBottom w:val="0"/>
              <w:divBdr>
                <w:top w:val="none" w:sz="0" w:space="0" w:color="auto"/>
                <w:left w:val="none" w:sz="0" w:space="0" w:color="auto"/>
                <w:bottom w:val="none" w:sz="0" w:space="0" w:color="auto"/>
                <w:right w:val="none" w:sz="0" w:space="0" w:color="auto"/>
              </w:divBdr>
            </w:div>
            <w:div w:id="1195076262">
              <w:marLeft w:val="0"/>
              <w:marRight w:val="0"/>
              <w:marTop w:val="0"/>
              <w:marBottom w:val="0"/>
              <w:divBdr>
                <w:top w:val="none" w:sz="0" w:space="0" w:color="auto"/>
                <w:left w:val="none" w:sz="0" w:space="0" w:color="auto"/>
                <w:bottom w:val="none" w:sz="0" w:space="0" w:color="auto"/>
                <w:right w:val="none" w:sz="0" w:space="0" w:color="auto"/>
              </w:divBdr>
            </w:div>
            <w:div w:id="1324695894">
              <w:marLeft w:val="0"/>
              <w:marRight w:val="0"/>
              <w:marTop w:val="0"/>
              <w:marBottom w:val="0"/>
              <w:divBdr>
                <w:top w:val="none" w:sz="0" w:space="0" w:color="auto"/>
                <w:left w:val="none" w:sz="0" w:space="0" w:color="auto"/>
                <w:bottom w:val="none" w:sz="0" w:space="0" w:color="auto"/>
                <w:right w:val="none" w:sz="0" w:space="0" w:color="auto"/>
              </w:divBdr>
            </w:div>
            <w:div w:id="1909458065">
              <w:marLeft w:val="0"/>
              <w:marRight w:val="0"/>
              <w:marTop w:val="0"/>
              <w:marBottom w:val="0"/>
              <w:divBdr>
                <w:top w:val="none" w:sz="0" w:space="0" w:color="auto"/>
                <w:left w:val="none" w:sz="0" w:space="0" w:color="auto"/>
                <w:bottom w:val="none" w:sz="0" w:space="0" w:color="auto"/>
                <w:right w:val="none" w:sz="0" w:space="0" w:color="auto"/>
              </w:divBdr>
            </w:div>
          </w:divsChild>
        </w:div>
        <w:div w:id="737899761">
          <w:marLeft w:val="0"/>
          <w:marRight w:val="0"/>
          <w:marTop w:val="0"/>
          <w:marBottom w:val="0"/>
          <w:divBdr>
            <w:top w:val="none" w:sz="0" w:space="0" w:color="auto"/>
            <w:left w:val="none" w:sz="0" w:space="0" w:color="auto"/>
            <w:bottom w:val="none" w:sz="0" w:space="0" w:color="auto"/>
            <w:right w:val="none" w:sz="0" w:space="0" w:color="auto"/>
          </w:divBdr>
        </w:div>
        <w:div w:id="1641567262">
          <w:marLeft w:val="0"/>
          <w:marRight w:val="0"/>
          <w:marTop w:val="0"/>
          <w:marBottom w:val="0"/>
          <w:divBdr>
            <w:top w:val="none" w:sz="0" w:space="0" w:color="auto"/>
            <w:left w:val="none" w:sz="0" w:space="0" w:color="auto"/>
            <w:bottom w:val="none" w:sz="0" w:space="0" w:color="auto"/>
            <w:right w:val="none" w:sz="0" w:space="0" w:color="auto"/>
          </w:divBdr>
        </w:div>
        <w:div w:id="2081172759">
          <w:marLeft w:val="0"/>
          <w:marRight w:val="0"/>
          <w:marTop w:val="0"/>
          <w:marBottom w:val="0"/>
          <w:divBdr>
            <w:top w:val="none" w:sz="0" w:space="0" w:color="auto"/>
            <w:left w:val="none" w:sz="0" w:space="0" w:color="auto"/>
            <w:bottom w:val="none" w:sz="0" w:space="0" w:color="auto"/>
            <w:right w:val="none" w:sz="0" w:space="0" w:color="auto"/>
          </w:divBdr>
        </w:div>
      </w:divsChild>
    </w:div>
    <w:div w:id="1075056834">
      <w:bodyDiv w:val="1"/>
      <w:marLeft w:val="0"/>
      <w:marRight w:val="0"/>
      <w:marTop w:val="0"/>
      <w:marBottom w:val="0"/>
      <w:divBdr>
        <w:top w:val="none" w:sz="0" w:space="0" w:color="auto"/>
        <w:left w:val="none" w:sz="0" w:space="0" w:color="auto"/>
        <w:bottom w:val="none" w:sz="0" w:space="0" w:color="auto"/>
        <w:right w:val="none" w:sz="0" w:space="0" w:color="auto"/>
      </w:divBdr>
      <w:divsChild>
        <w:div w:id="757409960">
          <w:marLeft w:val="446"/>
          <w:marRight w:val="0"/>
          <w:marTop w:val="0"/>
          <w:marBottom w:val="0"/>
          <w:divBdr>
            <w:top w:val="none" w:sz="0" w:space="0" w:color="auto"/>
            <w:left w:val="none" w:sz="0" w:space="0" w:color="auto"/>
            <w:bottom w:val="none" w:sz="0" w:space="0" w:color="auto"/>
            <w:right w:val="none" w:sz="0" w:space="0" w:color="auto"/>
          </w:divBdr>
        </w:div>
      </w:divsChild>
    </w:div>
    <w:div w:id="1085492038">
      <w:bodyDiv w:val="1"/>
      <w:marLeft w:val="0"/>
      <w:marRight w:val="0"/>
      <w:marTop w:val="0"/>
      <w:marBottom w:val="0"/>
      <w:divBdr>
        <w:top w:val="none" w:sz="0" w:space="0" w:color="auto"/>
        <w:left w:val="none" w:sz="0" w:space="0" w:color="auto"/>
        <w:bottom w:val="none" w:sz="0" w:space="0" w:color="auto"/>
        <w:right w:val="none" w:sz="0" w:space="0" w:color="auto"/>
      </w:divBdr>
      <w:divsChild>
        <w:div w:id="7174560">
          <w:marLeft w:val="446"/>
          <w:marRight w:val="0"/>
          <w:marTop w:val="200"/>
          <w:marBottom w:val="0"/>
          <w:divBdr>
            <w:top w:val="none" w:sz="0" w:space="0" w:color="auto"/>
            <w:left w:val="none" w:sz="0" w:space="0" w:color="auto"/>
            <w:bottom w:val="none" w:sz="0" w:space="0" w:color="auto"/>
            <w:right w:val="none" w:sz="0" w:space="0" w:color="auto"/>
          </w:divBdr>
        </w:div>
        <w:div w:id="22633623">
          <w:marLeft w:val="1022"/>
          <w:marRight w:val="0"/>
          <w:marTop w:val="77"/>
          <w:marBottom w:val="0"/>
          <w:divBdr>
            <w:top w:val="none" w:sz="0" w:space="0" w:color="auto"/>
            <w:left w:val="none" w:sz="0" w:space="0" w:color="auto"/>
            <w:bottom w:val="none" w:sz="0" w:space="0" w:color="auto"/>
            <w:right w:val="none" w:sz="0" w:space="0" w:color="auto"/>
          </w:divBdr>
        </w:div>
        <w:div w:id="1023483924">
          <w:marLeft w:val="1022"/>
          <w:marRight w:val="0"/>
          <w:marTop w:val="77"/>
          <w:marBottom w:val="0"/>
          <w:divBdr>
            <w:top w:val="none" w:sz="0" w:space="0" w:color="auto"/>
            <w:left w:val="none" w:sz="0" w:space="0" w:color="auto"/>
            <w:bottom w:val="none" w:sz="0" w:space="0" w:color="auto"/>
            <w:right w:val="none" w:sz="0" w:space="0" w:color="auto"/>
          </w:divBdr>
        </w:div>
        <w:div w:id="1050887151">
          <w:marLeft w:val="446"/>
          <w:marRight w:val="0"/>
          <w:marTop w:val="200"/>
          <w:marBottom w:val="0"/>
          <w:divBdr>
            <w:top w:val="none" w:sz="0" w:space="0" w:color="auto"/>
            <w:left w:val="none" w:sz="0" w:space="0" w:color="auto"/>
            <w:bottom w:val="none" w:sz="0" w:space="0" w:color="auto"/>
            <w:right w:val="none" w:sz="0" w:space="0" w:color="auto"/>
          </w:divBdr>
        </w:div>
        <w:div w:id="1124664234">
          <w:marLeft w:val="1022"/>
          <w:marRight w:val="0"/>
          <w:marTop w:val="77"/>
          <w:marBottom w:val="0"/>
          <w:divBdr>
            <w:top w:val="none" w:sz="0" w:space="0" w:color="auto"/>
            <w:left w:val="none" w:sz="0" w:space="0" w:color="auto"/>
            <w:bottom w:val="none" w:sz="0" w:space="0" w:color="auto"/>
            <w:right w:val="none" w:sz="0" w:space="0" w:color="auto"/>
          </w:divBdr>
        </w:div>
        <w:div w:id="1139112627">
          <w:marLeft w:val="446"/>
          <w:marRight w:val="0"/>
          <w:marTop w:val="77"/>
          <w:marBottom w:val="0"/>
          <w:divBdr>
            <w:top w:val="none" w:sz="0" w:space="0" w:color="auto"/>
            <w:left w:val="none" w:sz="0" w:space="0" w:color="auto"/>
            <w:bottom w:val="none" w:sz="0" w:space="0" w:color="auto"/>
            <w:right w:val="none" w:sz="0" w:space="0" w:color="auto"/>
          </w:divBdr>
        </w:div>
        <w:div w:id="1522433182">
          <w:marLeft w:val="446"/>
          <w:marRight w:val="0"/>
          <w:marTop w:val="200"/>
          <w:marBottom w:val="0"/>
          <w:divBdr>
            <w:top w:val="none" w:sz="0" w:space="0" w:color="auto"/>
            <w:left w:val="none" w:sz="0" w:space="0" w:color="auto"/>
            <w:bottom w:val="none" w:sz="0" w:space="0" w:color="auto"/>
            <w:right w:val="none" w:sz="0" w:space="0" w:color="auto"/>
          </w:divBdr>
        </w:div>
        <w:div w:id="1657299026">
          <w:marLeft w:val="446"/>
          <w:marRight w:val="0"/>
          <w:marTop w:val="77"/>
          <w:marBottom w:val="0"/>
          <w:divBdr>
            <w:top w:val="none" w:sz="0" w:space="0" w:color="auto"/>
            <w:left w:val="none" w:sz="0" w:space="0" w:color="auto"/>
            <w:bottom w:val="none" w:sz="0" w:space="0" w:color="auto"/>
            <w:right w:val="none" w:sz="0" w:space="0" w:color="auto"/>
          </w:divBdr>
        </w:div>
        <w:div w:id="1744257781">
          <w:marLeft w:val="1022"/>
          <w:marRight w:val="0"/>
          <w:marTop w:val="77"/>
          <w:marBottom w:val="0"/>
          <w:divBdr>
            <w:top w:val="none" w:sz="0" w:space="0" w:color="auto"/>
            <w:left w:val="none" w:sz="0" w:space="0" w:color="auto"/>
            <w:bottom w:val="none" w:sz="0" w:space="0" w:color="auto"/>
            <w:right w:val="none" w:sz="0" w:space="0" w:color="auto"/>
          </w:divBdr>
        </w:div>
      </w:divsChild>
    </w:div>
    <w:div w:id="1113011686">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192306836">
      <w:bodyDiv w:val="1"/>
      <w:marLeft w:val="0"/>
      <w:marRight w:val="0"/>
      <w:marTop w:val="0"/>
      <w:marBottom w:val="0"/>
      <w:divBdr>
        <w:top w:val="none" w:sz="0" w:space="0" w:color="auto"/>
        <w:left w:val="none" w:sz="0" w:space="0" w:color="auto"/>
        <w:bottom w:val="none" w:sz="0" w:space="0" w:color="auto"/>
        <w:right w:val="none" w:sz="0" w:space="0" w:color="auto"/>
      </w:divBdr>
      <w:divsChild>
        <w:div w:id="123817366">
          <w:marLeft w:val="0"/>
          <w:marRight w:val="0"/>
          <w:marTop w:val="0"/>
          <w:marBottom w:val="0"/>
          <w:divBdr>
            <w:top w:val="none" w:sz="0" w:space="0" w:color="auto"/>
            <w:left w:val="none" w:sz="0" w:space="0" w:color="auto"/>
            <w:bottom w:val="none" w:sz="0" w:space="0" w:color="auto"/>
            <w:right w:val="none" w:sz="0" w:space="0" w:color="auto"/>
          </w:divBdr>
        </w:div>
        <w:div w:id="171144193">
          <w:marLeft w:val="0"/>
          <w:marRight w:val="0"/>
          <w:marTop w:val="0"/>
          <w:marBottom w:val="0"/>
          <w:divBdr>
            <w:top w:val="none" w:sz="0" w:space="0" w:color="auto"/>
            <w:left w:val="none" w:sz="0" w:space="0" w:color="auto"/>
            <w:bottom w:val="none" w:sz="0" w:space="0" w:color="auto"/>
            <w:right w:val="none" w:sz="0" w:space="0" w:color="auto"/>
          </w:divBdr>
        </w:div>
        <w:div w:id="257296968">
          <w:marLeft w:val="0"/>
          <w:marRight w:val="0"/>
          <w:marTop w:val="0"/>
          <w:marBottom w:val="0"/>
          <w:divBdr>
            <w:top w:val="none" w:sz="0" w:space="0" w:color="auto"/>
            <w:left w:val="none" w:sz="0" w:space="0" w:color="auto"/>
            <w:bottom w:val="none" w:sz="0" w:space="0" w:color="auto"/>
            <w:right w:val="none" w:sz="0" w:space="0" w:color="auto"/>
          </w:divBdr>
        </w:div>
        <w:div w:id="275600797">
          <w:marLeft w:val="0"/>
          <w:marRight w:val="0"/>
          <w:marTop w:val="0"/>
          <w:marBottom w:val="0"/>
          <w:divBdr>
            <w:top w:val="none" w:sz="0" w:space="0" w:color="auto"/>
            <w:left w:val="none" w:sz="0" w:space="0" w:color="auto"/>
            <w:bottom w:val="none" w:sz="0" w:space="0" w:color="auto"/>
            <w:right w:val="none" w:sz="0" w:space="0" w:color="auto"/>
          </w:divBdr>
        </w:div>
        <w:div w:id="284317187">
          <w:marLeft w:val="0"/>
          <w:marRight w:val="0"/>
          <w:marTop w:val="0"/>
          <w:marBottom w:val="0"/>
          <w:divBdr>
            <w:top w:val="none" w:sz="0" w:space="0" w:color="auto"/>
            <w:left w:val="none" w:sz="0" w:space="0" w:color="auto"/>
            <w:bottom w:val="none" w:sz="0" w:space="0" w:color="auto"/>
            <w:right w:val="none" w:sz="0" w:space="0" w:color="auto"/>
          </w:divBdr>
        </w:div>
        <w:div w:id="347830399">
          <w:marLeft w:val="0"/>
          <w:marRight w:val="0"/>
          <w:marTop w:val="0"/>
          <w:marBottom w:val="0"/>
          <w:divBdr>
            <w:top w:val="none" w:sz="0" w:space="0" w:color="auto"/>
            <w:left w:val="none" w:sz="0" w:space="0" w:color="auto"/>
            <w:bottom w:val="none" w:sz="0" w:space="0" w:color="auto"/>
            <w:right w:val="none" w:sz="0" w:space="0" w:color="auto"/>
          </w:divBdr>
        </w:div>
        <w:div w:id="416100824">
          <w:marLeft w:val="0"/>
          <w:marRight w:val="0"/>
          <w:marTop w:val="0"/>
          <w:marBottom w:val="0"/>
          <w:divBdr>
            <w:top w:val="none" w:sz="0" w:space="0" w:color="auto"/>
            <w:left w:val="none" w:sz="0" w:space="0" w:color="auto"/>
            <w:bottom w:val="none" w:sz="0" w:space="0" w:color="auto"/>
            <w:right w:val="none" w:sz="0" w:space="0" w:color="auto"/>
          </w:divBdr>
        </w:div>
        <w:div w:id="417337342">
          <w:marLeft w:val="0"/>
          <w:marRight w:val="0"/>
          <w:marTop w:val="0"/>
          <w:marBottom w:val="0"/>
          <w:divBdr>
            <w:top w:val="none" w:sz="0" w:space="0" w:color="auto"/>
            <w:left w:val="none" w:sz="0" w:space="0" w:color="auto"/>
            <w:bottom w:val="none" w:sz="0" w:space="0" w:color="auto"/>
            <w:right w:val="none" w:sz="0" w:space="0" w:color="auto"/>
          </w:divBdr>
        </w:div>
        <w:div w:id="513038356">
          <w:marLeft w:val="0"/>
          <w:marRight w:val="0"/>
          <w:marTop w:val="0"/>
          <w:marBottom w:val="0"/>
          <w:divBdr>
            <w:top w:val="none" w:sz="0" w:space="0" w:color="auto"/>
            <w:left w:val="none" w:sz="0" w:space="0" w:color="auto"/>
            <w:bottom w:val="none" w:sz="0" w:space="0" w:color="auto"/>
            <w:right w:val="none" w:sz="0" w:space="0" w:color="auto"/>
          </w:divBdr>
        </w:div>
        <w:div w:id="578298089">
          <w:marLeft w:val="0"/>
          <w:marRight w:val="0"/>
          <w:marTop w:val="0"/>
          <w:marBottom w:val="0"/>
          <w:divBdr>
            <w:top w:val="none" w:sz="0" w:space="0" w:color="auto"/>
            <w:left w:val="none" w:sz="0" w:space="0" w:color="auto"/>
            <w:bottom w:val="none" w:sz="0" w:space="0" w:color="auto"/>
            <w:right w:val="none" w:sz="0" w:space="0" w:color="auto"/>
          </w:divBdr>
        </w:div>
        <w:div w:id="828600200">
          <w:marLeft w:val="0"/>
          <w:marRight w:val="0"/>
          <w:marTop w:val="0"/>
          <w:marBottom w:val="0"/>
          <w:divBdr>
            <w:top w:val="none" w:sz="0" w:space="0" w:color="auto"/>
            <w:left w:val="none" w:sz="0" w:space="0" w:color="auto"/>
            <w:bottom w:val="none" w:sz="0" w:space="0" w:color="auto"/>
            <w:right w:val="none" w:sz="0" w:space="0" w:color="auto"/>
          </w:divBdr>
        </w:div>
        <w:div w:id="850148507">
          <w:marLeft w:val="0"/>
          <w:marRight w:val="0"/>
          <w:marTop w:val="0"/>
          <w:marBottom w:val="0"/>
          <w:divBdr>
            <w:top w:val="none" w:sz="0" w:space="0" w:color="auto"/>
            <w:left w:val="none" w:sz="0" w:space="0" w:color="auto"/>
            <w:bottom w:val="none" w:sz="0" w:space="0" w:color="auto"/>
            <w:right w:val="none" w:sz="0" w:space="0" w:color="auto"/>
          </w:divBdr>
        </w:div>
        <w:div w:id="880944790">
          <w:marLeft w:val="0"/>
          <w:marRight w:val="0"/>
          <w:marTop w:val="0"/>
          <w:marBottom w:val="0"/>
          <w:divBdr>
            <w:top w:val="none" w:sz="0" w:space="0" w:color="auto"/>
            <w:left w:val="none" w:sz="0" w:space="0" w:color="auto"/>
            <w:bottom w:val="none" w:sz="0" w:space="0" w:color="auto"/>
            <w:right w:val="none" w:sz="0" w:space="0" w:color="auto"/>
          </w:divBdr>
        </w:div>
        <w:div w:id="918902087">
          <w:marLeft w:val="0"/>
          <w:marRight w:val="0"/>
          <w:marTop w:val="0"/>
          <w:marBottom w:val="0"/>
          <w:divBdr>
            <w:top w:val="none" w:sz="0" w:space="0" w:color="auto"/>
            <w:left w:val="none" w:sz="0" w:space="0" w:color="auto"/>
            <w:bottom w:val="none" w:sz="0" w:space="0" w:color="auto"/>
            <w:right w:val="none" w:sz="0" w:space="0" w:color="auto"/>
          </w:divBdr>
        </w:div>
        <w:div w:id="927351022">
          <w:marLeft w:val="0"/>
          <w:marRight w:val="0"/>
          <w:marTop w:val="0"/>
          <w:marBottom w:val="0"/>
          <w:divBdr>
            <w:top w:val="none" w:sz="0" w:space="0" w:color="auto"/>
            <w:left w:val="none" w:sz="0" w:space="0" w:color="auto"/>
            <w:bottom w:val="none" w:sz="0" w:space="0" w:color="auto"/>
            <w:right w:val="none" w:sz="0" w:space="0" w:color="auto"/>
          </w:divBdr>
        </w:div>
        <w:div w:id="1102800330">
          <w:marLeft w:val="0"/>
          <w:marRight w:val="0"/>
          <w:marTop w:val="0"/>
          <w:marBottom w:val="0"/>
          <w:divBdr>
            <w:top w:val="none" w:sz="0" w:space="0" w:color="auto"/>
            <w:left w:val="none" w:sz="0" w:space="0" w:color="auto"/>
            <w:bottom w:val="none" w:sz="0" w:space="0" w:color="auto"/>
            <w:right w:val="none" w:sz="0" w:space="0" w:color="auto"/>
          </w:divBdr>
        </w:div>
        <w:div w:id="1405103196">
          <w:marLeft w:val="0"/>
          <w:marRight w:val="0"/>
          <w:marTop w:val="0"/>
          <w:marBottom w:val="0"/>
          <w:divBdr>
            <w:top w:val="none" w:sz="0" w:space="0" w:color="auto"/>
            <w:left w:val="none" w:sz="0" w:space="0" w:color="auto"/>
            <w:bottom w:val="none" w:sz="0" w:space="0" w:color="auto"/>
            <w:right w:val="none" w:sz="0" w:space="0" w:color="auto"/>
          </w:divBdr>
        </w:div>
        <w:div w:id="1598979887">
          <w:marLeft w:val="0"/>
          <w:marRight w:val="0"/>
          <w:marTop w:val="0"/>
          <w:marBottom w:val="0"/>
          <w:divBdr>
            <w:top w:val="none" w:sz="0" w:space="0" w:color="auto"/>
            <w:left w:val="none" w:sz="0" w:space="0" w:color="auto"/>
            <w:bottom w:val="none" w:sz="0" w:space="0" w:color="auto"/>
            <w:right w:val="none" w:sz="0" w:space="0" w:color="auto"/>
          </w:divBdr>
        </w:div>
        <w:div w:id="1698964117">
          <w:marLeft w:val="0"/>
          <w:marRight w:val="0"/>
          <w:marTop w:val="0"/>
          <w:marBottom w:val="0"/>
          <w:divBdr>
            <w:top w:val="none" w:sz="0" w:space="0" w:color="auto"/>
            <w:left w:val="none" w:sz="0" w:space="0" w:color="auto"/>
            <w:bottom w:val="none" w:sz="0" w:space="0" w:color="auto"/>
            <w:right w:val="none" w:sz="0" w:space="0" w:color="auto"/>
          </w:divBdr>
        </w:div>
        <w:div w:id="1797679286">
          <w:marLeft w:val="0"/>
          <w:marRight w:val="0"/>
          <w:marTop w:val="0"/>
          <w:marBottom w:val="0"/>
          <w:divBdr>
            <w:top w:val="none" w:sz="0" w:space="0" w:color="auto"/>
            <w:left w:val="none" w:sz="0" w:space="0" w:color="auto"/>
            <w:bottom w:val="none" w:sz="0" w:space="0" w:color="auto"/>
            <w:right w:val="none" w:sz="0" w:space="0" w:color="auto"/>
          </w:divBdr>
        </w:div>
        <w:div w:id="1806383833">
          <w:marLeft w:val="0"/>
          <w:marRight w:val="0"/>
          <w:marTop w:val="0"/>
          <w:marBottom w:val="0"/>
          <w:divBdr>
            <w:top w:val="none" w:sz="0" w:space="0" w:color="auto"/>
            <w:left w:val="none" w:sz="0" w:space="0" w:color="auto"/>
            <w:bottom w:val="none" w:sz="0" w:space="0" w:color="auto"/>
            <w:right w:val="none" w:sz="0" w:space="0" w:color="auto"/>
          </w:divBdr>
        </w:div>
        <w:div w:id="1812553190">
          <w:marLeft w:val="0"/>
          <w:marRight w:val="0"/>
          <w:marTop w:val="0"/>
          <w:marBottom w:val="0"/>
          <w:divBdr>
            <w:top w:val="none" w:sz="0" w:space="0" w:color="auto"/>
            <w:left w:val="none" w:sz="0" w:space="0" w:color="auto"/>
            <w:bottom w:val="none" w:sz="0" w:space="0" w:color="auto"/>
            <w:right w:val="none" w:sz="0" w:space="0" w:color="auto"/>
          </w:divBdr>
        </w:div>
        <w:div w:id="1852794181">
          <w:marLeft w:val="0"/>
          <w:marRight w:val="0"/>
          <w:marTop w:val="0"/>
          <w:marBottom w:val="0"/>
          <w:divBdr>
            <w:top w:val="none" w:sz="0" w:space="0" w:color="auto"/>
            <w:left w:val="none" w:sz="0" w:space="0" w:color="auto"/>
            <w:bottom w:val="none" w:sz="0" w:space="0" w:color="auto"/>
            <w:right w:val="none" w:sz="0" w:space="0" w:color="auto"/>
          </w:divBdr>
        </w:div>
        <w:div w:id="2142261349">
          <w:marLeft w:val="0"/>
          <w:marRight w:val="0"/>
          <w:marTop w:val="0"/>
          <w:marBottom w:val="0"/>
          <w:divBdr>
            <w:top w:val="none" w:sz="0" w:space="0" w:color="auto"/>
            <w:left w:val="none" w:sz="0" w:space="0" w:color="auto"/>
            <w:bottom w:val="none" w:sz="0" w:space="0" w:color="auto"/>
            <w:right w:val="none" w:sz="0" w:space="0" w:color="auto"/>
          </w:divBdr>
        </w:div>
      </w:divsChild>
    </w:div>
    <w:div w:id="1222518137">
      <w:bodyDiv w:val="1"/>
      <w:marLeft w:val="0"/>
      <w:marRight w:val="0"/>
      <w:marTop w:val="0"/>
      <w:marBottom w:val="0"/>
      <w:divBdr>
        <w:top w:val="none" w:sz="0" w:space="0" w:color="auto"/>
        <w:left w:val="none" w:sz="0" w:space="0" w:color="auto"/>
        <w:bottom w:val="none" w:sz="0" w:space="0" w:color="auto"/>
        <w:right w:val="none" w:sz="0" w:space="0" w:color="auto"/>
      </w:divBdr>
      <w:divsChild>
        <w:div w:id="497160228">
          <w:marLeft w:val="446"/>
          <w:marRight w:val="0"/>
          <w:marTop w:val="0"/>
          <w:marBottom w:val="0"/>
          <w:divBdr>
            <w:top w:val="none" w:sz="0" w:space="0" w:color="auto"/>
            <w:left w:val="none" w:sz="0" w:space="0" w:color="auto"/>
            <w:bottom w:val="none" w:sz="0" w:space="0" w:color="auto"/>
            <w:right w:val="none" w:sz="0" w:space="0" w:color="auto"/>
          </w:divBdr>
        </w:div>
        <w:div w:id="1009135083">
          <w:marLeft w:val="446"/>
          <w:marRight w:val="0"/>
          <w:marTop w:val="0"/>
          <w:marBottom w:val="0"/>
          <w:divBdr>
            <w:top w:val="none" w:sz="0" w:space="0" w:color="auto"/>
            <w:left w:val="none" w:sz="0" w:space="0" w:color="auto"/>
            <w:bottom w:val="none" w:sz="0" w:space="0" w:color="auto"/>
            <w:right w:val="none" w:sz="0" w:space="0" w:color="auto"/>
          </w:divBdr>
        </w:div>
      </w:divsChild>
    </w:div>
    <w:div w:id="1236010560">
      <w:bodyDiv w:val="1"/>
      <w:marLeft w:val="0"/>
      <w:marRight w:val="0"/>
      <w:marTop w:val="0"/>
      <w:marBottom w:val="0"/>
      <w:divBdr>
        <w:top w:val="none" w:sz="0" w:space="0" w:color="auto"/>
        <w:left w:val="none" w:sz="0" w:space="0" w:color="auto"/>
        <w:bottom w:val="none" w:sz="0" w:space="0" w:color="auto"/>
        <w:right w:val="none" w:sz="0" w:space="0" w:color="auto"/>
      </w:divBdr>
    </w:div>
    <w:div w:id="1239709328">
      <w:bodyDiv w:val="1"/>
      <w:marLeft w:val="0"/>
      <w:marRight w:val="0"/>
      <w:marTop w:val="0"/>
      <w:marBottom w:val="0"/>
      <w:divBdr>
        <w:top w:val="none" w:sz="0" w:space="0" w:color="auto"/>
        <w:left w:val="none" w:sz="0" w:space="0" w:color="auto"/>
        <w:bottom w:val="none" w:sz="0" w:space="0" w:color="auto"/>
        <w:right w:val="none" w:sz="0" w:space="0" w:color="auto"/>
      </w:divBdr>
    </w:div>
    <w:div w:id="1269460126">
      <w:bodyDiv w:val="1"/>
      <w:marLeft w:val="0"/>
      <w:marRight w:val="0"/>
      <w:marTop w:val="0"/>
      <w:marBottom w:val="0"/>
      <w:divBdr>
        <w:top w:val="none" w:sz="0" w:space="0" w:color="auto"/>
        <w:left w:val="none" w:sz="0" w:space="0" w:color="auto"/>
        <w:bottom w:val="none" w:sz="0" w:space="0" w:color="auto"/>
        <w:right w:val="none" w:sz="0" w:space="0" w:color="auto"/>
      </w:divBdr>
    </w:div>
    <w:div w:id="1279020364">
      <w:bodyDiv w:val="1"/>
      <w:marLeft w:val="0"/>
      <w:marRight w:val="0"/>
      <w:marTop w:val="0"/>
      <w:marBottom w:val="0"/>
      <w:divBdr>
        <w:top w:val="none" w:sz="0" w:space="0" w:color="auto"/>
        <w:left w:val="none" w:sz="0" w:space="0" w:color="auto"/>
        <w:bottom w:val="none" w:sz="0" w:space="0" w:color="auto"/>
        <w:right w:val="none" w:sz="0" w:space="0" w:color="auto"/>
      </w:divBdr>
      <w:divsChild>
        <w:div w:id="299651630">
          <w:marLeft w:val="0"/>
          <w:marRight w:val="0"/>
          <w:marTop w:val="0"/>
          <w:marBottom w:val="0"/>
          <w:divBdr>
            <w:top w:val="none" w:sz="0" w:space="0" w:color="auto"/>
            <w:left w:val="none" w:sz="0" w:space="0" w:color="auto"/>
            <w:bottom w:val="none" w:sz="0" w:space="0" w:color="auto"/>
            <w:right w:val="none" w:sz="0" w:space="0" w:color="auto"/>
          </w:divBdr>
        </w:div>
        <w:div w:id="705913324">
          <w:marLeft w:val="0"/>
          <w:marRight w:val="0"/>
          <w:marTop w:val="0"/>
          <w:marBottom w:val="0"/>
          <w:divBdr>
            <w:top w:val="none" w:sz="0" w:space="0" w:color="auto"/>
            <w:left w:val="none" w:sz="0" w:space="0" w:color="auto"/>
            <w:bottom w:val="none" w:sz="0" w:space="0" w:color="auto"/>
            <w:right w:val="none" w:sz="0" w:space="0" w:color="auto"/>
          </w:divBdr>
        </w:div>
        <w:div w:id="1022629454">
          <w:marLeft w:val="0"/>
          <w:marRight w:val="0"/>
          <w:marTop w:val="0"/>
          <w:marBottom w:val="0"/>
          <w:divBdr>
            <w:top w:val="none" w:sz="0" w:space="0" w:color="auto"/>
            <w:left w:val="none" w:sz="0" w:space="0" w:color="auto"/>
            <w:bottom w:val="none" w:sz="0" w:space="0" w:color="auto"/>
            <w:right w:val="none" w:sz="0" w:space="0" w:color="auto"/>
          </w:divBdr>
        </w:div>
        <w:div w:id="1039479518">
          <w:marLeft w:val="0"/>
          <w:marRight w:val="0"/>
          <w:marTop w:val="0"/>
          <w:marBottom w:val="0"/>
          <w:divBdr>
            <w:top w:val="none" w:sz="0" w:space="0" w:color="auto"/>
            <w:left w:val="none" w:sz="0" w:space="0" w:color="auto"/>
            <w:bottom w:val="none" w:sz="0" w:space="0" w:color="auto"/>
            <w:right w:val="none" w:sz="0" w:space="0" w:color="auto"/>
          </w:divBdr>
          <w:divsChild>
            <w:div w:id="123813664">
              <w:marLeft w:val="0"/>
              <w:marRight w:val="0"/>
              <w:marTop w:val="0"/>
              <w:marBottom w:val="0"/>
              <w:divBdr>
                <w:top w:val="none" w:sz="0" w:space="0" w:color="auto"/>
                <w:left w:val="none" w:sz="0" w:space="0" w:color="auto"/>
                <w:bottom w:val="none" w:sz="0" w:space="0" w:color="auto"/>
                <w:right w:val="none" w:sz="0" w:space="0" w:color="auto"/>
              </w:divBdr>
            </w:div>
            <w:div w:id="1136991362">
              <w:marLeft w:val="0"/>
              <w:marRight w:val="0"/>
              <w:marTop w:val="0"/>
              <w:marBottom w:val="0"/>
              <w:divBdr>
                <w:top w:val="none" w:sz="0" w:space="0" w:color="auto"/>
                <w:left w:val="none" w:sz="0" w:space="0" w:color="auto"/>
                <w:bottom w:val="none" w:sz="0" w:space="0" w:color="auto"/>
                <w:right w:val="none" w:sz="0" w:space="0" w:color="auto"/>
              </w:divBdr>
            </w:div>
            <w:div w:id="1530606901">
              <w:marLeft w:val="0"/>
              <w:marRight w:val="0"/>
              <w:marTop w:val="0"/>
              <w:marBottom w:val="0"/>
              <w:divBdr>
                <w:top w:val="none" w:sz="0" w:space="0" w:color="auto"/>
                <w:left w:val="none" w:sz="0" w:space="0" w:color="auto"/>
                <w:bottom w:val="none" w:sz="0" w:space="0" w:color="auto"/>
                <w:right w:val="none" w:sz="0" w:space="0" w:color="auto"/>
              </w:divBdr>
            </w:div>
            <w:div w:id="1539732038">
              <w:marLeft w:val="0"/>
              <w:marRight w:val="0"/>
              <w:marTop w:val="0"/>
              <w:marBottom w:val="0"/>
              <w:divBdr>
                <w:top w:val="none" w:sz="0" w:space="0" w:color="auto"/>
                <w:left w:val="none" w:sz="0" w:space="0" w:color="auto"/>
                <w:bottom w:val="none" w:sz="0" w:space="0" w:color="auto"/>
                <w:right w:val="none" w:sz="0" w:space="0" w:color="auto"/>
              </w:divBdr>
            </w:div>
            <w:div w:id="1923293639">
              <w:marLeft w:val="0"/>
              <w:marRight w:val="0"/>
              <w:marTop w:val="0"/>
              <w:marBottom w:val="0"/>
              <w:divBdr>
                <w:top w:val="none" w:sz="0" w:space="0" w:color="auto"/>
                <w:left w:val="none" w:sz="0" w:space="0" w:color="auto"/>
                <w:bottom w:val="none" w:sz="0" w:space="0" w:color="auto"/>
                <w:right w:val="none" w:sz="0" w:space="0" w:color="auto"/>
              </w:divBdr>
            </w:div>
          </w:divsChild>
        </w:div>
        <w:div w:id="1280799314">
          <w:marLeft w:val="0"/>
          <w:marRight w:val="0"/>
          <w:marTop w:val="0"/>
          <w:marBottom w:val="0"/>
          <w:divBdr>
            <w:top w:val="none" w:sz="0" w:space="0" w:color="auto"/>
            <w:left w:val="none" w:sz="0" w:space="0" w:color="auto"/>
            <w:bottom w:val="none" w:sz="0" w:space="0" w:color="auto"/>
            <w:right w:val="none" w:sz="0" w:space="0" w:color="auto"/>
          </w:divBdr>
        </w:div>
        <w:div w:id="1712923170">
          <w:marLeft w:val="0"/>
          <w:marRight w:val="0"/>
          <w:marTop w:val="0"/>
          <w:marBottom w:val="0"/>
          <w:divBdr>
            <w:top w:val="none" w:sz="0" w:space="0" w:color="auto"/>
            <w:left w:val="none" w:sz="0" w:space="0" w:color="auto"/>
            <w:bottom w:val="none" w:sz="0" w:space="0" w:color="auto"/>
            <w:right w:val="none" w:sz="0" w:space="0" w:color="auto"/>
          </w:divBdr>
        </w:div>
      </w:divsChild>
    </w:div>
    <w:div w:id="1297761719">
      <w:bodyDiv w:val="1"/>
      <w:marLeft w:val="0"/>
      <w:marRight w:val="0"/>
      <w:marTop w:val="0"/>
      <w:marBottom w:val="0"/>
      <w:divBdr>
        <w:top w:val="none" w:sz="0" w:space="0" w:color="auto"/>
        <w:left w:val="none" w:sz="0" w:space="0" w:color="auto"/>
        <w:bottom w:val="none" w:sz="0" w:space="0" w:color="auto"/>
        <w:right w:val="none" w:sz="0" w:space="0" w:color="auto"/>
      </w:divBdr>
    </w:div>
    <w:div w:id="1312979775">
      <w:bodyDiv w:val="1"/>
      <w:marLeft w:val="0"/>
      <w:marRight w:val="0"/>
      <w:marTop w:val="0"/>
      <w:marBottom w:val="0"/>
      <w:divBdr>
        <w:top w:val="none" w:sz="0" w:space="0" w:color="auto"/>
        <w:left w:val="none" w:sz="0" w:space="0" w:color="auto"/>
        <w:bottom w:val="none" w:sz="0" w:space="0" w:color="auto"/>
        <w:right w:val="none" w:sz="0" w:space="0" w:color="auto"/>
      </w:divBdr>
    </w:div>
    <w:div w:id="1323392227">
      <w:bodyDiv w:val="1"/>
      <w:marLeft w:val="0"/>
      <w:marRight w:val="0"/>
      <w:marTop w:val="0"/>
      <w:marBottom w:val="0"/>
      <w:divBdr>
        <w:top w:val="none" w:sz="0" w:space="0" w:color="auto"/>
        <w:left w:val="none" w:sz="0" w:space="0" w:color="auto"/>
        <w:bottom w:val="none" w:sz="0" w:space="0" w:color="auto"/>
        <w:right w:val="none" w:sz="0" w:space="0" w:color="auto"/>
      </w:divBdr>
      <w:divsChild>
        <w:div w:id="112791527">
          <w:marLeft w:val="360"/>
          <w:marRight w:val="0"/>
          <w:marTop w:val="200"/>
          <w:marBottom w:val="0"/>
          <w:divBdr>
            <w:top w:val="none" w:sz="0" w:space="0" w:color="auto"/>
            <w:left w:val="none" w:sz="0" w:space="0" w:color="auto"/>
            <w:bottom w:val="none" w:sz="0" w:space="0" w:color="auto"/>
            <w:right w:val="none" w:sz="0" w:space="0" w:color="auto"/>
          </w:divBdr>
        </w:div>
        <w:div w:id="573665687">
          <w:marLeft w:val="360"/>
          <w:marRight w:val="0"/>
          <w:marTop w:val="200"/>
          <w:marBottom w:val="0"/>
          <w:divBdr>
            <w:top w:val="none" w:sz="0" w:space="0" w:color="auto"/>
            <w:left w:val="none" w:sz="0" w:space="0" w:color="auto"/>
            <w:bottom w:val="none" w:sz="0" w:space="0" w:color="auto"/>
            <w:right w:val="none" w:sz="0" w:space="0" w:color="auto"/>
          </w:divBdr>
        </w:div>
        <w:div w:id="1406993105">
          <w:marLeft w:val="360"/>
          <w:marRight w:val="0"/>
          <w:marTop w:val="200"/>
          <w:marBottom w:val="0"/>
          <w:divBdr>
            <w:top w:val="none" w:sz="0" w:space="0" w:color="auto"/>
            <w:left w:val="none" w:sz="0" w:space="0" w:color="auto"/>
            <w:bottom w:val="none" w:sz="0" w:space="0" w:color="auto"/>
            <w:right w:val="none" w:sz="0" w:space="0" w:color="auto"/>
          </w:divBdr>
        </w:div>
      </w:divsChild>
    </w:div>
    <w:div w:id="1353192362">
      <w:bodyDiv w:val="1"/>
      <w:marLeft w:val="0"/>
      <w:marRight w:val="0"/>
      <w:marTop w:val="0"/>
      <w:marBottom w:val="0"/>
      <w:divBdr>
        <w:top w:val="none" w:sz="0" w:space="0" w:color="auto"/>
        <w:left w:val="none" w:sz="0" w:space="0" w:color="auto"/>
        <w:bottom w:val="none" w:sz="0" w:space="0" w:color="auto"/>
        <w:right w:val="none" w:sz="0" w:space="0" w:color="auto"/>
      </w:divBdr>
    </w:div>
    <w:div w:id="1394237282">
      <w:bodyDiv w:val="1"/>
      <w:marLeft w:val="0"/>
      <w:marRight w:val="0"/>
      <w:marTop w:val="0"/>
      <w:marBottom w:val="0"/>
      <w:divBdr>
        <w:top w:val="none" w:sz="0" w:space="0" w:color="auto"/>
        <w:left w:val="none" w:sz="0" w:space="0" w:color="auto"/>
        <w:bottom w:val="none" w:sz="0" w:space="0" w:color="auto"/>
        <w:right w:val="none" w:sz="0" w:space="0" w:color="auto"/>
      </w:divBdr>
    </w:div>
    <w:div w:id="1418357161">
      <w:bodyDiv w:val="1"/>
      <w:marLeft w:val="0"/>
      <w:marRight w:val="0"/>
      <w:marTop w:val="0"/>
      <w:marBottom w:val="0"/>
      <w:divBdr>
        <w:top w:val="none" w:sz="0" w:space="0" w:color="auto"/>
        <w:left w:val="none" w:sz="0" w:space="0" w:color="auto"/>
        <w:bottom w:val="none" w:sz="0" w:space="0" w:color="auto"/>
        <w:right w:val="none" w:sz="0" w:space="0" w:color="auto"/>
      </w:divBdr>
    </w:div>
    <w:div w:id="1423603762">
      <w:bodyDiv w:val="1"/>
      <w:marLeft w:val="0"/>
      <w:marRight w:val="0"/>
      <w:marTop w:val="0"/>
      <w:marBottom w:val="0"/>
      <w:divBdr>
        <w:top w:val="none" w:sz="0" w:space="0" w:color="auto"/>
        <w:left w:val="none" w:sz="0" w:space="0" w:color="auto"/>
        <w:bottom w:val="none" w:sz="0" w:space="0" w:color="auto"/>
        <w:right w:val="none" w:sz="0" w:space="0" w:color="auto"/>
      </w:divBdr>
    </w:div>
    <w:div w:id="1461993615">
      <w:bodyDiv w:val="1"/>
      <w:marLeft w:val="0"/>
      <w:marRight w:val="0"/>
      <w:marTop w:val="0"/>
      <w:marBottom w:val="0"/>
      <w:divBdr>
        <w:top w:val="none" w:sz="0" w:space="0" w:color="auto"/>
        <w:left w:val="none" w:sz="0" w:space="0" w:color="auto"/>
        <w:bottom w:val="none" w:sz="0" w:space="0" w:color="auto"/>
        <w:right w:val="none" w:sz="0" w:space="0" w:color="auto"/>
      </w:divBdr>
      <w:divsChild>
        <w:div w:id="79644792">
          <w:marLeft w:val="547"/>
          <w:marRight w:val="0"/>
          <w:marTop w:val="120"/>
          <w:marBottom w:val="0"/>
          <w:divBdr>
            <w:top w:val="none" w:sz="0" w:space="0" w:color="auto"/>
            <w:left w:val="none" w:sz="0" w:space="0" w:color="auto"/>
            <w:bottom w:val="none" w:sz="0" w:space="0" w:color="auto"/>
            <w:right w:val="none" w:sz="0" w:space="0" w:color="auto"/>
          </w:divBdr>
        </w:div>
        <w:div w:id="158693752">
          <w:marLeft w:val="547"/>
          <w:marRight w:val="0"/>
          <w:marTop w:val="120"/>
          <w:marBottom w:val="0"/>
          <w:divBdr>
            <w:top w:val="none" w:sz="0" w:space="0" w:color="auto"/>
            <w:left w:val="none" w:sz="0" w:space="0" w:color="auto"/>
            <w:bottom w:val="none" w:sz="0" w:space="0" w:color="auto"/>
            <w:right w:val="none" w:sz="0" w:space="0" w:color="auto"/>
          </w:divBdr>
        </w:div>
        <w:div w:id="267809157">
          <w:marLeft w:val="547"/>
          <w:marRight w:val="0"/>
          <w:marTop w:val="120"/>
          <w:marBottom w:val="0"/>
          <w:divBdr>
            <w:top w:val="none" w:sz="0" w:space="0" w:color="auto"/>
            <w:left w:val="none" w:sz="0" w:space="0" w:color="auto"/>
            <w:bottom w:val="none" w:sz="0" w:space="0" w:color="auto"/>
            <w:right w:val="none" w:sz="0" w:space="0" w:color="auto"/>
          </w:divBdr>
        </w:div>
        <w:div w:id="713695067">
          <w:marLeft w:val="547"/>
          <w:marRight w:val="0"/>
          <w:marTop w:val="120"/>
          <w:marBottom w:val="0"/>
          <w:divBdr>
            <w:top w:val="none" w:sz="0" w:space="0" w:color="auto"/>
            <w:left w:val="none" w:sz="0" w:space="0" w:color="auto"/>
            <w:bottom w:val="none" w:sz="0" w:space="0" w:color="auto"/>
            <w:right w:val="none" w:sz="0" w:space="0" w:color="auto"/>
          </w:divBdr>
        </w:div>
        <w:div w:id="1029572160">
          <w:marLeft w:val="547"/>
          <w:marRight w:val="0"/>
          <w:marTop w:val="120"/>
          <w:marBottom w:val="0"/>
          <w:divBdr>
            <w:top w:val="none" w:sz="0" w:space="0" w:color="auto"/>
            <w:left w:val="none" w:sz="0" w:space="0" w:color="auto"/>
            <w:bottom w:val="none" w:sz="0" w:space="0" w:color="auto"/>
            <w:right w:val="none" w:sz="0" w:space="0" w:color="auto"/>
          </w:divBdr>
        </w:div>
        <w:div w:id="1104765151">
          <w:marLeft w:val="547"/>
          <w:marRight w:val="0"/>
          <w:marTop w:val="120"/>
          <w:marBottom w:val="0"/>
          <w:divBdr>
            <w:top w:val="none" w:sz="0" w:space="0" w:color="auto"/>
            <w:left w:val="none" w:sz="0" w:space="0" w:color="auto"/>
            <w:bottom w:val="none" w:sz="0" w:space="0" w:color="auto"/>
            <w:right w:val="none" w:sz="0" w:space="0" w:color="auto"/>
          </w:divBdr>
        </w:div>
        <w:div w:id="1526749575">
          <w:marLeft w:val="547"/>
          <w:marRight w:val="0"/>
          <w:marTop w:val="120"/>
          <w:marBottom w:val="0"/>
          <w:divBdr>
            <w:top w:val="none" w:sz="0" w:space="0" w:color="auto"/>
            <w:left w:val="none" w:sz="0" w:space="0" w:color="auto"/>
            <w:bottom w:val="none" w:sz="0" w:space="0" w:color="auto"/>
            <w:right w:val="none" w:sz="0" w:space="0" w:color="auto"/>
          </w:divBdr>
        </w:div>
      </w:divsChild>
    </w:div>
    <w:div w:id="1582712800">
      <w:bodyDiv w:val="1"/>
      <w:marLeft w:val="0"/>
      <w:marRight w:val="0"/>
      <w:marTop w:val="0"/>
      <w:marBottom w:val="0"/>
      <w:divBdr>
        <w:top w:val="none" w:sz="0" w:space="0" w:color="auto"/>
        <w:left w:val="none" w:sz="0" w:space="0" w:color="auto"/>
        <w:bottom w:val="none" w:sz="0" w:space="0" w:color="auto"/>
        <w:right w:val="none" w:sz="0" w:space="0" w:color="auto"/>
      </w:divBdr>
    </w:div>
    <w:div w:id="1645232167">
      <w:bodyDiv w:val="1"/>
      <w:marLeft w:val="0"/>
      <w:marRight w:val="0"/>
      <w:marTop w:val="0"/>
      <w:marBottom w:val="0"/>
      <w:divBdr>
        <w:top w:val="none" w:sz="0" w:space="0" w:color="auto"/>
        <w:left w:val="none" w:sz="0" w:space="0" w:color="auto"/>
        <w:bottom w:val="none" w:sz="0" w:space="0" w:color="auto"/>
        <w:right w:val="none" w:sz="0" w:space="0" w:color="auto"/>
      </w:divBdr>
      <w:divsChild>
        <w:div w:id="822503440">
          <w:marLeft w:val="0"/>
          <w:marRight w:val="0"/>
          <w:marTop w:val="0"/>
          <w:marBottom w:val="0"/>
          <w:divBdr>
            <w:top w:val="none" w:sz="0" w:space="0" w:color="auto"/>
            <w:left w:val="none" w:sz="0" w:space="0" w:color="auto"/>
            <w:bottom w:val="none" w:sz="0" w:space="0" w:color="auto"/>
            <w:right w:val="none" w:sz="0" w:space="0" w:color="auto"/>
          </w:divBdr>
          <w:divsChild>
            <w:div w:id="18439076">
              <w:marLeft w:val="0"/>
              <w:marRight w:val="0"/>
              <w:marTop w:val="0"/>
              <w:marBottom w:val="0"/>
              <w:divBdr>
                <w:top w:val="none" w:sz="0" w:space="0" w:color="auto"/>
                <w:left w:val="none" w:sz="0" w:space="0" w:color="auto"/>
                <w:bottom w:val="none" w:sz="0" w:space="0" w:color="auto"/>
                <w:right w:val="none" w:sz="0" w:space="0" w:color="auto"/>
              </w:divBdr>
              <w:divsChild>
                <w:div w:id="378089242">
                  <w:marLeft w:val="0"/>
                  <w:marRight w:val="0"/>
                  <w:marTop w:val="0"/>
                  <w:marBottom w:val="0"/>
                  <w:divBdr>
                    <w:top w:val="none" w:sz="0" w:space="0" w:color="auto"/>
                    <w:left w:val="none" w:sz="0" w:space="0" w:color="auto"/>
                    <w:bottom w:val="none" w:sz="0" w:space="0" w:color="auto"/>
                    <w:right w:val="none" w:sz="0" w:space="0" w:color="auto"/>
                  </w:divBdr>
                </w:div>
              </w:divsChild>
            </w:div>
            <w:div w:id="76831088">
              <w:marLeft w:val="0"/>
              <w:marRight w:val="0"/>
              <w:marTop w:val="0"/>
              <w:marBottom w:val="0"/>
              <w:divBdr>
                <w:top w:val="none" w:sz="0" w:space="0" w:color="auto"/>
                <w:left w:val="none" w:sz="0" w:space="0" w:color="auto"/>
                <w:bottom w:val="none" w:sz="0" w:space="0" w:color="auto"/>
                <w:right w:val="none" w:sz="0" w:space="0" w:color="auto"/>
              </w:divBdr>
              <w:divsChild>
                <w:div w:id="268123871">
                  <w:marLeft w:val="0"/>
                  <w:marRight w:val="0"/>
                  <w:marTop w:val="0"/>
                  <w:marBottom w:val="0"/>
                  <w:divBdr>
                    <w:top w:val="none" w:sz="0" w:space="0" w:color="auto"/>
                    <w:left w:val="none" w:sz="0" w:space="0" w:color="auto"/>
                    <w:bottom w:val="none" w:sz="0" w:space="0" w:color="auto"/>
                    <w:right w:val="none" w:sz="0" w:space="0" w:color="auto"/>
                  </w:divBdr>
                </w:div>
              </w:divsChild>
            </w:div>
            <w:div w:id="84037893">
              <w:marLeft w:val="0"/>
              <w:marRight w:val="0"/>
              <w:marTop w:val="0"/>
              <w:marBottom w:val="0"/>
              <w:divBdr>
                <w:top w:val="none" w:sz="0" w:space="0" w:color="auto"/>
                <w:left w:val="none" w:sz="0" w:space="0" w:color="auto"/>
                <w:bottom w:val="none" w:sz="0" w:space="0" w:color="auto"/>
                <w:right w:val="none" w:sz="0" w:space="0" w:color="auto"/>
              </w:divBdr>
              <w:divsChild>
                <w:div w:id="334845348">
                  <w:marLeft w:val="0"/>
                  <w:marRight w:val="0"/>
                  <w:marTop w:val="0"/>
                  <w:marBottom w:val="0"/>
                  <w:divBdr>
                    <w:top w:val="none" w:sz="0" w:space="0" w:color="auto"/>
                    <w:left w:val="none" w:sz="0" w:space="0" w:color="auto"/>
                    <w:bottom w:val="none" w:sz="0" w:space="0" w:color="auto"/>
                    <w:right w:val="none" w:sz="0" w:space="0" w:color="auto"/>
                  </w:divBdr>
                </w:div>
              </w:divsChild>
            </w:div>
            <w:div w:id="85275384">
              <w:marLeft w:val="0"/>
              <w:marRight w:val="0"/>
              <w:marTop w:val="0"/>
              <w:marBottom w:val="0"/>
              <w:divBdr>
                <w:top w:val="none" w:sz="0" w:space="0" w:color="auto"/>
                <w:left w:val="none" w:sz="0" w:space="0" w:color="auto"/>
                <w:bottom w:val="none" w:sz="0" w:space="0" w:color="auto"/>
                <w:right w:val="none" w:sz="0" w:space="0" w:color="auto"/>
              </w:divBdr>
              <w:divsChild>
                <w:div w:id="12845923">
                  <w:marLeft w:val="0"/>
                  <w:marRight w:val="0"/>
                  <w:marTop w:val="0"/>
                  <w:marBottom w:val="0"/>
                  <w:divBdr>
                    <w:top w:val="none" w:sz="0" w:space="0" w:color="auto"/>
                    <w:left w:val="none" w:sz="0" w:space="0" w:color="auto"/>
                    <w:bottom w:val="none" w:sz="0" w:space="0" w:color="auto"/>
                    <w:right w:val="none" w:sz="0" w:space="0" w:color="auto"/>
                  </w:divBdr>
                </w:div>
              </w:divsChild>
            </w:div>
            <w:div w:id="93213696">
              <w:marLeft w:val="0"/>
              <w:marRight w:val="0"/>
              <w:marTop w:val="0"/>
              <w:marBottom w:val="0"/>
              <w:divBdr>
                <w:top w:val="none" w:sz="0" w:space="0" w:color="auto"/>
                <w:left w:val="none" w:sz="0" w:space="0" w:color="auto"/>
                <w:bottom w:val="none" w:sz="0" w:space="0" w:color="auto"/>
                <w:right w:val="none" w:sz="0" w:space="0" w:color="auto"/>
              </w:divBdr>
              <w:divsChild>
                <w:div w:id="1517498835">
                  <w:marLeft w:val="0"/>
                  <w:marRight w:val="0"/>
                  <w:marTop w:val="0"/>
                  <w:marBottom w:val="0"/>
                  <w:divBdr>
                    <w:top w:val="none" w:sz="0" w:space="0" w:color="auto"/>
                    <w:left w:val="none" w:sz="0" w:space="0" w:color="auto"/>
                    <w:bottom w:val="none" w:sz="0" w:space="0" w:color="auto"/>
                    <w:right w:val="none" w:sz="0" w:space="0" w:color="auto"/>
                  </w:divBdr>
                </w:div>
              </w:divsChild>
            </w:div>
            <w:div w:id="104086148">
              <w:marLeft w:val="0"/>
              <w:marRight w:val="0"/>
              <w:marTop w:val="0"/>
              <w:marBottom w:val="0"/>
              <w:divBdr>
                <w:top w:val="none" w:sz="0" w:space="0" w:color="auto"/>
                <w:left w:val="none" w:sz="0" w:space="0" w:color="auto"/>
                <w:bottom w:val="none" w:sz="0" w:space="0" w:color="auto"/>
                <w:right w:val="none" w:sz="0" w:space="0" w:color="auto"/>
              </w:divBdr>
              <w:divsChild>
                <w:div w:id="1547790260">
                  <w:marLeft w:val="0"/>
                  <w:marRight w:val="0"/>
                  <w:marTop w:val="0"/>
                  <w:marBottom w:val="0"/>
                  <w:divBdr>
                    <w:top w:val="none" w:sz="0" w:space="0" w:color="auto"/>
                    <w:left w:val="none" w:sz="0" w:space="0" w:color="auto"/>
                    <w:bottom w:val="none" w:sz="0" w:space="0" w:color="auto"/>
                    <w:right w:val="none" w:sz="0" w:space="0" w:color="auto"/>
                  </w:divBdr>
                </w:div>
              </w:divsChild>
            </w:div>
            <w:div w:id="123426548">
              <w:marLeft w:val="0"/>
              <w:marRight w:val="0"/>
              <w:marTop w:val="0"/>
              <w:marBottom w:val="0"/>
              <w:divBdr>
                <w:top w:val="none" w:sz="0" w:space="0" w:color="auto"/>
                <w:left w:val="none" w:sz="0" w:space="0" w:color="auto"/>
                <w:bottom w:val="none" w:sz="0" w:space="0" w:color="auto"/>
                <w:right w:val="none" w:sz="0" w:space="0" w:color="auto"/>
              </w:divBdr>
              <w:divsChild>
                <w:div w:id="1207913194">
                  <w:marLeft w:val="0"/>
                  <w:marRight w:val="0"/>
                  <w:marTop w:val="0"/>
                  <w:marBottom w:val="0"/>
                  <w:divBdr>
                    <w:top w:val="none" w:sz="0" w:space="0" w:color="auto"/>
                    <w:left w:val="none" w:sz="0" w:space="0" w:color="auto"/>
                    <w:bottom w:val="none" w:sz="0" w:space="0" w:color="auto"/>
                    <w:right w:val="none" w:sz="0" w:space="0" w:color="auto"/>
                  </w:divBdr>
                </w:div>
              </w:divsChild>
            </w:div>
            <w:div w:id="154343216">
              <w:marLeft w:val="0"/>
              <w:marRight w:val="0"/>
              <w:marTop w:val="0"/>
              <w:marBottom w:val="0"/>
              <w:divBdr>
                <w:top w:val="none" w:sz="0" w:space="0" w:color="auto"/>
                <w:left w:val="none" w:sz="0" w:space="0" w:color="auto"/>
                <w:bottom w:val="none" w:sz="0" w:space="0" w:color="auto"/>
                <w:right w:val="none" w:sz="0" w:space="0" w:color="auto"/>
              </w:divBdr>
              <w:divsChild>
                <w:div w:id="77752888">
                  <w:marLeft w:val="0"/>
                  <w:marRight w:val="0"/>
                  <w:marTop w:val="0"/>
                  <w:marBottom w:val="0"/>
                  <w:divBdr>
                    <w:top w:val="none" w:sz="0" w:space="0" w:color="auto"/>
                    <w:left w:val="none" w:sz="0" w:space="0" w:color="auto"/>
                    <w:bottom w:val="none" w:sz="0" w:space="0" w:color="auto"/>
                    <w:right w:val="none" w:sz="0" w:space="0" w:color="auto"/>
                  </w:divBdr>
                </w:div>
              </w:divsChild>
            </w:div>
            <w:div w:id="296032380">
              <w:marLeft w:val="0"/>
              <w:marRight w:val="0"/>
              <w:marTop w:val="0"/>
              <w:marBottom w:val="0"/>
              <w:divBdr>
                <w:top w:val="none" w:sz="0" w:space="0" w:color="auto"/>
                <w:left w:val="none" w:sz="0" w:space="0" w:color="auto"/>
                <w:bottom w:val="none" w:sz="0" w:space="0" w:color="auto"/>
                <w:right w:val="none" w:sz="0" w:space="0" w:color="auto"/>
              </w:divBdr>
              <w:divsChild>
                <w:div w:id="1315644435">
                  <w:marLeft w:val="0"/>
                  <w:marRight w:val="0"/>
                  <w:marTop w:val="0"/>
                  <w:marBottom w:val="0"/>
                  <w:divBdr>
                    <w:top w:val="none" w:sz="0" w:space="0" w:color="auto"/>
                    <w:left w:val="none" w:sz="0" w:space="0" w:color="auto"/>
                    <w:bottom w:val="none" w:sz="0" w:space="0" w:color="auto"/>
                    <w:right w:val="none" w:sz="0" w:space="0" w:color="auto"/>
                  </w:divBdr>
                </w:div>
              </w:divsChild>
            </w:div>
            <w:div w:id="335890287">
              <w:marLeft w:val="0"/>
              <w:marRight w:val="0"/>
              <w:marTop w:val="0"/>
              <w:marBottom w:val="0"/>
              <w:divBdr>
                <w:top w:val="none" w:sz="0" w:space="0" w:color="auto"/>
                <w:left w:val="none" w:sz="0" w:space="0" w:color="auto"/>
                <w:bottom w:val="none" w:sz="0" w:space="0" w:color="auto"/>
                <w:right w:val="none" w:sz="0" w:space="0" w:color="auto"/>
              </w:divBdr>
              <w:divsChild>
                <w:div w:id="559827263">
                  <w:marLeft w:val="0"/>
                  <w:marRight w:val="0"/>
                  <w:marTop w:val="0"/>
                  <w:marBottom w:val="0"/>
                  <w:divBdr>
                    <w:top w:val="none" w:sz="0" w:space="0" w:color="auto"/>
                    <w:left w:val="none" w:sz="0" w:space="0" w:color="auto"/>
                    <w:bottom w:val="none" w:sz="0" w:space="0" w:color="auto"/>
                    <w:right w:val="none" w:sz="0" w:space="0" w:color="auto"/>
                  </w:divBdr>
                </w:div>
              </w:divsChild>
            </w:div>
            <w:div w:id="357318023">
              <w:marLeft w:val="0"/>
              <w:marRight w:val="0"/>
              <w:marTop w:val="0"/>
              <w:marBottom w:val="0"/>
              <w:divBdr>
                <w:top w:val="none" w:sz="0" w:space="0" w:color="auto"/>
                <w:left w:val="none" w:sz="0" w:space="0" w:color="auto"/>
                <w:bottom w:val="none" w:sz="0" w:space="0" w:color="auto"/>
                <w:right w:val="none" w:sz="0" w:space="0" w:color="auto"/>
              </w:divBdr>
              <w:divsChild>
                <w:div w:id="949975536">
                  <w:marLeft w:val="0"/>
                  <w:marRight w:val="0"/>
                  <w:marTop w:val="0"/>
                  <w:marBottom w:val="0"/>
                  <w:divBdr>
                    <w:top w:val="none" w:sz="0" w:space="0" w:color="auto"/>
                    <w:left w:val="none" w:sz="0" w:space="0" w:color="auto"/>
                    <w:bottom w:val="none" w:sz="0" w:space="0" w:color="auto"/>
                    <w:right w:val="none" w:sz="0" w:space="0" w:color="auto"/>
                  </w:divBdr>
                </w:div>
              </w:divsChild>
            </w:div>
            <w:div w:id="362562078">
              <w:marLeft w:val="0"/>
              <w:marRight w:val="0"/>
              <w:marTop w:val="0"/>
              <w:marBottom w:val="0"/>
              <w:divBdr>
                <w:top w:val="none" w:sz="0" w:space="0" w:color="auto"/>
                <w:left w:val="none" w:sz="0" w:space="0" w:color="auto"/>
                <w:bottom w:val="none" w:sz="0" w:space="0" w:color="auto"/>
                <w:right w:val="none" w:sz="0" w:space="0" w:color="auto"/>
              </w:divBdr>
              <w:divsChild>
                <w:div w:id="1456678311">
                  <w:marLeft w:val="0"/>
                  <w:marRight w:val="0"/>
                  <w:marTop w:val="0"/>
                  <w:marBottom w:val="0"/>
                  <w:divBdr>
                    <w:top w:val="none" w:sz="0" w:space="0" w:color="auto"/>
                    <w:left w:val="none" w:sz="0" w:space="0" w:color="auto"/>
                    <w:bottom w:val="none" w:sz="0" w:space="0" w:color="auto"/>
                    <w:right w:val="none" w:sz="0" w:space="0" w:color="auto"/>
                  </w:divBdr>
                </w:div>
              </w:divsChild>
            </w:div>
            <w:div w:id="383604412">
              <w:marLeft w:val="0"/>
              <w:marRight w:val="0"/>
              <w:marTop w:val="0"/>
              <w:marBottom w:val="0"/>
              <w:divBdr>
                <w:top w:val="none" w:sz="0" w:space="0" w:color="auto"/>
                <w:left w:val="none" w:sz="0" w:space="0" w:color="auto"/>
                <w:bottom w:val="none" w:sz="0" w:space="0" w:color="auto"/>
                <w:right w:val="none" w:sz="0" w:space="0" w:color="auto"/>
              </w:divBdr>
              <w:divsChild>
                <w:div w:id="1474719232">
                  <w:marLeft w:val="0"/>
                  <w:marRight w:val="0"/>
                  <w:marTop w:val="0"/>
                  <w:marBottom w:val="0"/>
                  <w:divBdr>
                    <w:top w:val="none" w:sz="0" w:space="0" w:color="auto"/>
                    <w:left w:val="none" w:sz="0" w:space="0" w:color="auto"/>
                    <w:bottom w:val="none" w:sz="0" w:space="0" w:color="auto"/>
                    <w:right w:val="none" w:sz="0" w:space="0" w:color="auto"/>
                  </w:divBdr>
                </w:div>
              </w:divsChild>
            </w:div>
            <w:div w:id="461004197">
              <w:marLeft w:val="0"/>
              <w:marRight w:val="0"/>
              <w:marTop w:val="0"/>
              <w:marBottom w:val="0"/>
              <w:divBdr>
                <w:top w:val="none" w:sz="0" w:space="0" w:color="auto"/>
                <w:left w:val="none" w:sz="0" w:space="0" w:color="auto"/>
                <w:bottom w:val="none" w:sz="0" w:space="0" w:color="auto"/>
                <w:right w:val="none" w:sz="0" w:space="0" w:color="auto"/>
              </w:divBdr>
              <w:divsChild>
                <w:div w:id="1233156949">
                  <w:marLeft w:val="0"/>
                  <w:marRight w:val="0"/>
                  <w:marTop w:val="0"/>
                  <w:marBottom w:val="0"/>
                  <w:divBdr>
                    <w:top w:val="none" w:sz="0" w:space="0" w:color="auto"/>
                    <w:left w:val="none" w:sz="0" w:space="0" w:color="auto"/>
                    <w:bottom w:val="none" w:sz="0" w:space="0" w:color="auto"/>
                    <w:right w:val="none" w:sz="0" w:space="0" w:color="auto"/>
                  </w:divBdr>
                </w:div>
              </w:divsChild>
            </w:div>
            <w:div w:id="472449997">
              <w:marLeft w:val="0"/>
              <w:marRight w:val="0"/>
              <w:marTop w:val="0"/>
              <w:marBottom w:val="0"/>
              <w:divBdr>
                <w:top w:val="none" w:sz="0" w:space="0" w:color="auto"/>
                <w:left w:val="none" w:sz="0" w:space="0" w:color="auto"/>
                <w:bottom w:val="none" w:sz="0" w:space="0" w:color="auto"/>
                <w:right w:val="none" w:sz="0" w:space="0" w:color="auto"/>
              </w:divBdr>
              <w:divsChild>
                <w:div w:id="1213731762">
                  <w:marLeft w:val="0"/>
                  <w:marRight w:val="0"/>
                  <w:marTop w:val="0"/>
                  <w:marBottom w:val="0"/>
                  <w:divBdr>
                    <w:top w:val="none" w:sz="0" w:space="0" w:color="auto"/>
                    <w:left w:val="none" w:sz="0" w:space="0" w:color="auto"/>
                    <w:bottom w:val="none" w:sz="0" w:space="0" w:color="auto"/>
                    <w:right w:val="none" w:sz="0" w:space="0" w:color="auto"/>
                  </w:divBdr>
                </w:div>
              </w:divsChild>
            </w:div>
            <w:div w:id="474957594">
              <w:marLeft w:val="0"/>
              <w:marRight w:val="0"/>
              <w:marTop w:val="0"/>
              <w:marBottom w:val="0"/>
              <w:divBdr>
                <w:top w:val="none" w:sz="0" w:space="0" w:color="auto"/>
                <w:left w:val="none" w:sz="0" w:space="0" w:color="auto"/>
                <w:bottom w:val="none" w:sz="0" w:space="0" w:color="auto"/>
                <w:right w:val="none" w:sz="0" w:space="0" w:color="auto"/>
              </w:divBdr>
              <w:divsChild>
                <w:div w:id="1356813038">
                  <w:marLeft w:val="0"/>
                  <w:marRight w:val="0"/>
                  <w:marTop w:val="0"/>
                  <w:marBottom w:val="0"/>
                  <w:divBdr>
                    <w:top w:val="none" w:sz="0" w:space="0" w:color="auto"/>
                    <w:left w:val="none" w:sz="0" w:space="0" w:color="auto"/>
                    <w:bottom w:val="none" w:sz="0" w:space="0" w:color="auto"/>
                    <w:right w:val="none" w:sz="0" w:space="0" w:color="auto"/>
                  </w:divBdr>
                </w:div>
              </w:divsChild>
            </w:div>
            <w:div w:id="496187552">
              <w:marLeft w:val="0"/>
              <w:marRight w:val="0"/>
              <w:marTop w:val="0"/>
              <w:marBottom w:val="0"/>
              <w:divBdr>
                <w:top w:val="none" w:sz="0" w:space="0" w:color="auto"/>
                <w:left w:val="none" w:sz="0" w:space="0" w:color="auto"/>
                <w:bottom w:val="none" w:sz="0" w:space="0" w:color="auto"/>
                <w:right w:val="none" w:sz="0" w:space="0" w:color="auto"/>
              </w:divBdr>
              <w:divsChild>
                <w:div w:id="1173716294">
                  <w:marLeft w:val="0"/>
                  <w:marRight w:val="0"/>
                  <w:marTop w:val="0"/>
                  <w:marBottom w:val="0"/>
                  <w:divBdr>
                    <w:top w:val="none" w:sz="0" w:space="0" w:color="auto"/>
                    <w:left w:val="none" w:sz="0" w:space="0" w:color="auto"/>
                    <w:bottom w:val="none" w:sz="0" w:space="0" w:color="auto"/>
                    <w:right w:val="none" w:sz="0" w:space="0" w:color="auto"/>
                  </w:divBdr>
                </w:div>
              </w:divsChild>
            </w:div>
            <w:div w:id="499658393">
              <w:marLeft w:val="0"/>
              <w:marRight w:val="0"/>
              <w:marTop w:val="0"/>
              <w:marBottom w:val="0"/>
              <w:divBdr>
                <w:top w:val="none" w:sz="0" w:space="0" w:color="auto"/>
                <w:left w:val="none" w:sz="0" w:space="0" w:color="auto"/>
                <w:bottom w:val="none" w:sz="0" w:space="0" w:color="auto"/>
                <w:right w:val="none" w:sz="0" w:space="0" w:color="auto"/>
              </w:divBdr>
              <w:divsChild>
                <w:div w:id="568688356">
                  <w:marLeft w:val="0"/>
                  <w:marRight w:val="0"/>
                  <w:marTop w:val="0"/>
                  <w:marBottom w:val="0"/>
                  <w:divBdr>
                    <w:top w:val="none" w:sz="0" w:space="0" w:color="auto"/>
                    <w:left w:val="none" w:sz="0" w:space="0" w:color="auto"/>
                    <w:bottom w:val="none" w:sz="0" w:space="0" w:color="auto"/>
                    <w:right w:val="none" w:sz="0" w:space="0" w:color="auto"/>
                  </w:divBdr>
                </w:div>
              </w:divsChild>
            </w:div>
            <w:div w:id="640421107">
              <w:marLeft w:val="0"/>
              <w:marRight w:val="0"/>
              <w:marTop w:val="0"/>
              <w:marBottom w:val="0"/>
              <w:divBdr>
                <w:top w:val="none" w:sz="0" w:space="0" w:color="auto"/>
                <w:left w:val="none" w:sz="0" w:space="0" w:color="auto"/>
                <w:bottom w:val="none" w:sz="0" w:space="0" w:color="auto"/>
                <w:right w:val="none" w:sz="0" w:space="0" w:color="auto"/>
              </w:divBdr>
              <w:divsChild>
                <w:div w:id="1643122403">
                  <w:marLeft w:val="0"/>
                  <w:marRight w:val="0"/>
                  <w:marTop w:val="0"/>
                  <w:marBottom w:val="0"/>
                  <w:divBdr>
                    <w:top w:val="none" w:sz="0" w:space="0" w:color="auto"/>
                    <w:left w:val="none" w:sz="0" w:space="0" w:color="auto"/>
                    <w:bottom w:val="none" w:sz="0" w:space="0" w:color="auto"/>
                    <w:right w:val="none" w:sz="0" w:space="0" w:color="auto"/>
                  </w:divBdr>
                </w:div>
              </w:divsChild>
            </w:div>
            <w:div w:id="641540004">
              <w:marLeft w:val="0"/>
              <w:marRight w:val="0"/>
              <w:marTop w:val="0"/>
              <w:marBottom w:val="0"/>
              <w:divBdr>
                <w:top w:val="none" w:sz="0" w:space="0" w:color="auto"/>
                <w:left w:val="none" w:sz="0" w:space="0" w:color="auto"/>
                <w:bottom w:val="none" w:sz="0" w:space="0" w:color="auto"/>
                <w:right w:val="none" w:sz="0" w:space="0" w:color="auto"/>
              </w:divBdr>
              <w:divsChild>
                <w:div w:id="843933781">
                  <w:marLeft w:val="0"/>
                  <w:marRight w:val="0"/>
                  <w:marTop w:val="0"/>
                  <w:marBottom w:val="0"/>
                  <w:divBdr>
                    <w:top w:val="none" w:sz="0" w:space="0" w:color="auto"/>
                    <w:left w:val="none" w:sz="0" w:space="0" w:color="auto"/>
                    <w:bottom w:val="none" w:sz="0" w:space="0" w:color="auto"/>
                    <w:right w:val="none" w:sz="0" w:space="0" w:color="auto"/>
                  </w:divBdr>
                </w:div>
              </w:divsChild>
            </w:div>
            <w:div w:id="650596323">
              <w:marLeft w:val="0"/>
              <w:marRight w:val="0"/>
              <w:marTop w:val="0"/>
              <w:marBottom w:val="0"/>
              <w:divBdr>
                <w:top w:val="none" w:sz="0" w:space="0" w:color="auto"/>
                <w:left w:val="none" w:sz="0" w:space="0" w:color="auto"/>
                <w:bottom w:val="none" w:sz="0" w:space="0" w:color="auto"/>
                <w:right w:val="none" w:sz="0" w:space="0" w:color="auto"/>
              </w:divBdr>
              <w:divsChild>
                <w:div w:id="394789505">
                  <w:marLeft w:val="0"/>
                  <w:marRight w:val="0"/>
                  <w:marTop w:val="0"/>
                  <w:marBottom w:val="0"/>
                  <w:divBdr>
                    <w:top w:val="none" w:sz="0" w:space="0" w:color="auto"/>
                    <w:left w:val="none" w:sz="0" w:space="0" w:color="auto"/>
                    <w:bottom w:val="none" w:sz="0" w:space="0" w:color="auto"/>
                    <w:right w:val="none" w:sz="0" w:space="0" w:color="auto"/>
                  </w:divBdr>
                </w:div>
              </w:divsChild>
            </w:div>
            <w:div w:id="691492364">
              <w:marLeft w:val="0"/>
              <w:marRight w:val="0"/>
              <w:marTop w:val="0"/>
              <w:marBottom w:val="0"/>
              <w:divBdr>
                <w:top w:val="none" w:sz="0" w:space="0" w:color="auto"/>
                <w:left w:val="none" w:sz="0" w:space="0" w:color="auto"/>
                <w:bottom w:val="none" w:sz="0" w:space="0" w:color="auto"/>
                <w:right w:val="none" w:sz="0" w:space="0" w:color="auto"/>
              </w:divBdr>
              <w:divsChild>
                <w:div w:id="711273196">
                  <w:marLeft w:val="0"/>
                  <w:marRight w:val="0"/>
                  <w:marTop w:val="0"/>
                  <w:marBottom w:val="0"/>
                  <w:divBdr>
                    <w:top w:val="none" w:sz="0" w:space="0" w:color="auto"/>
                    <w:left w:val="none" w:sz="0" w:space="0" w:color="auto"/>
                    <w:bottom w:val="none" w:sz="0" w:space="0" w:color="auto"/>
                    <w:right w:val="none" w:sz="0" w:space="0" w:color="auto"/>
                  </w:divBdr>
                </w:div>
              </w:divsChild>
            </w:div>
            <w:div w:id="709454914">
              <w:marLeft w:val="0"/>
              <w:marRight w:val="0"/>
              <w:marTop w:val="0"/>
              <w:marBottom w:val="0"/>
              <w:divBdr>
                <w:top w:val="none" w:sz="0" w:space="0" w:color="auto"/>
                <w:left w:val="none" w:sz="0" w:space="0" w:color="auto"/>
                <w:bottom w:val="none" w:sz="0" w:space="0" w:color="auto"/>
                <w:right w:val="none" w:sz="0" w:space="0" w:color="auto"/>
              </w:divBdr>
              <w:divsChild>
                <w:div w:id="1847134016">
                  <w:marLeft w:val="0"/>
                  <w:marRight w:val="0"/>
                  <w:marTop w:val="0"/>
                  <w:marBottom w:val="0"/>
                  <w:divBdr>
                    <w:top w:val="none" w:sz="0" w:space="0" w:color="auto"/>
                    <w:left w:val="none" w:sz="0" w:space="0" w:color="auto"/>
                    <w:bottom w:val="none" w:sz="0" w:space="0" w:color="auto"/>
                    <w:right w:val="none" w:sz="0" w:space="0" w:color="auto"/>
                  </w:divBdr>
                </w:div>
              </w:divsChild>
            </w:div>
            <w:div w:id="737824678">
              <w:marLeft w:val="0"/>
              <w:marRight w:val="0"/>
              <w:marTop w:val="0"/>
              <w:marBottom w:val="0"/>
              <w:divBdr>
                <w:top w:val="none" w:sz="0" w:space="0" w:color="auto"/>
                <w:left w:val="none" w:sz="0" w:space="0" w:color="auto"/>
                <w:bottom w:val="none" w:sz="0" w:space="0" w:color="auto"/>
                <w:right w:val="none" w:sz="0" w:space="0" w:color="auto"/>
              </w:divBdr>
              <w:divsChild>
                <w:div w:id="19357730">
                  <w:marLeft w:val="0"/>
                  <w:marRight w:val="0"/>
                  <w:marTop w:val="0"/>
                  <w:marBottom w:val="0"/>
                  <w:divBdr>
                    <w:top w:val="none" w:sz="0" w:space="0" w:color="auto"/>
                    <w:left w:val="none" w:sz="0" w:space="0" w:color="auto"/>
                    <w:bottom w:val="none" w:sz="0" w:space="0" w:color="auto"/>
                    <w:right w:val="none" w:sz="0" w:space="0" w:color="auto"/>
                  </w:divBdr>
                </w:div>
              </w:divsChild>
            </w:div>
            <w:div w:id="840513217">
              <w:marLeft w:val="0"/>
              <w:marRight w:val="0"/>
              <w:marTop w:val="0"/>
              <w:marBottom w:val="0"/>
              <w:divBdr>
                <w:top w:val="none" w:sz="0" w:space="0" w:color="auto"/>
                <w:left w:val="none" w:sz="0" w:space="0" w:color="auto"/>
                <w:bottom w:val="none" w:sz="0" w:space="0" w:color="auto"/>
                <w:right w:val="none" w:sz="0" w:space="0" w:color="auto"/>
              </w:divBdr>
              <w:divsChild>
                <w:div w:id="89204573">
                  <w:marLeft w:val="0"/>
                  <w:marRight w:val="0"/>
                  <w:marTop w:val="0"/>
                  <w:marBottom w:val="0"/>
                  <w:divBdr>
                    <w:top w:val="none" w:sz="0" w:space="0" w:color="auto"/>
                    <w:left w:val="none" w:sz="0" w:space="0" w:color="auto"/>
                    <w:bottom w:val="none" w:sz="0" w:space="0" w:color="auto"/>
                    <w:right w:val="none" w:sz="0" w:space="0" w:color="auto"/>
                  </w:divBdr>
                </w:div>
              </w:divsChild>
            </w:div>
            <w:div w:id="859197842">
              <w:marLeft w:val="0"/>
              <w:marRight w:val="0"/>
              <w:marTop w:val="0"/>
              <w:marBottom w:val="0"/>
              <w:divBdr>
                <w:top w:val="none" w:sz="0" w:space="0" w:color="auto"/>
                <w:left w:val="none" w:sz="0" w:space="0" w:color="auto"/>
                <w:bottom w:val="none" w:sz="0" w:space="0" w:color="auto"/>
                <w:right w:val="none" w:sz="0" w:space="0" w:color="auto"/>
              </w:divBdr>
              <w:divsChild>
                <w:div w:id="936057158">
                  <w:marLeft w:val="0"/>
                  <w:marRight w:val="0"/>
                  <w:marTop w:val="0"/>
                  <w:marBottom w:val="0"/>
                  <w:divBdr>
                    <w:top w:val="none" w:sz="0" w:space="0" w:color="auto"/>
                    <w:left w:val="none" w:sz="0" w:space="0" w:color="auto"/>
                    <w:bottom w:val="none" w:sz="0" w:space="0" w:color="auto"/>
                    <w:right w:val="none" w:sz="0" w:space="0" w:color="auto"/>
                  </w:divBdr>
                </w:div>
              </w:divsChild>
            </w:div>
            <w:div w:id="869029779">
              <w:marLeft w:val="0"/>
              <w:marRight w:val="0"/>
              <w:marTop w:val="0"/>
              <w:marBottom w:val="0"/>
              <w:divBdr>
                <w:top w:val="none" w:sz="0" w:space="0" w:color="auto"/>
                <w:left w:val="none" w:sz="0" w:space="0" w:color="auto"/>
                <w:bottom w:val="none" w:sz="0" w:space="0" w:color="auto"/>
                <w:right w:val="none" w:sz="0" w:space="0" w:color="auto"/>
              </w:divBdr>
              <w:divsChild>
                <w:div w:id="2109933403">
                  <w:marLeft w:val="0"/>
                  <w:marRight w:val="0"/>
                  <w:marTop w:val="0"/>
                  <w:marBottom w:val="0"/>
                  <w:divBdr>
                    <w:top w:val="none" w:sz="0" w:space="0" w:color="auto"/>
                    <w:left w:val="none" w:sz="0" w:space="0" w:color="auto"/>
                    <w:bottom w:val="none" w:sz="0" w:space="0" w:color="auto"/>
                    <w:right w:val="none" w:sz="0" w:space="0" w:color="auto"/>
                  </w:divBdr>
                </w:div>
              </w:divsChild>
            </w:div>
            <w:div w:id="884949567">
              <w:marLeft w:val="0"/>
              <w:marRight w:val="0"/>
              <w:marTop w:val="0"/>
              <w:marBottom w:val="0"/>
              <w:divBdr>
                <w:top w:val="none" w:sz="0" w:space="0" w:color="auto"/>
                <w:left w:val="none" w:sz="0" w:space="0" w:color="auto"/>
                <w:bottom w:val="none" w:sz="0" w:space="0" w:color="auto"/>
                <w:right w:val="none" w:sz="0" w:space="0" w:color="auto"/>
              </w:divBdr>
              <w:divsChild>
                <w:div w:id="118501801">
                  <w:marLeft w:val="0"/>
                  <w:marRight w:val="0"/>
                  <w:marTop w:val="0"/>
                  <w:marBottom w:val="0"/>
                  <w:divBdr>
                    <w:top w:val="none" w:sz="0" w:space="0" w:color="auto"/>
                    <w:left w:val="none" w:sz="0" w:space="0" w:color="auto"/>
                    <w:bottom w:val="none" w:sz="0" w:space="0" w:color="auto"/>
                    <w:right w:val="none" w:sz="0" w:space="0" w:color="auto"/>
                  </w:divBdr>
                </w:div>
              </w:divsChild>
            </w:div>
            <w:div w:id="894589211">
              <w:marLeft w:val="0"/>
              <w:marRight w:val="0"/>
              <w:marTop w:val="0"/>
              <w:marBottom w:val="0"/>
              <w:divBdr>
                <w:top w:val="none" w:sz="0" w:space="0" w:color="auto"/>
                <w:left w:val="none" w:sz="0" w:space="0" w:color="auto"/>
                <w:bottom w:val="none" w:sz="0" w:space="0" w:color="auto"/>
                <w:right w:val="none" w:sz="0" w:space="0" w:color="auto"/>
              </w:divBdr>
              <w:divsChild>
                <w:div w:id="525994216">
                  <w:marLeft w:val="0"/>
                  <w:marRight w:val="0"/>
                  <w:marTop w:val="0"/>
                  <w:marBottom w:val="0"/>
                  <w:divBdr>
                    <w:top w:val="none" w:sz="0" w:space="0" w:color="auto"/>
                    <w:left w:val="none" w:sz="0" w:space="0" w:color="auto"/>
                    <w:bottom w:val="none" w:sz="0" w:space="0" w:color="auto"/>
                    <w:right w:val="none" w:sz="0" w:space="0" w:color="auto"/>
                  </w:divBdr>
                </w:div>
              </w:divsChild>
            </w:div>
            <w:div w:id="926839548">
              <w:marLeft w:val="0"/>
              <w:marRight w:val="0"/>
              <w:marTop w:val="0"/>
              <w:marBottom w:val="0"/>
              <w:divBdr>
                <w:top w:val="none" w:sz="0" w:space="0" w:color="auto"/>
                <w:left w:val="none" w:sz="0" w:space="0" w:color="auto"/>
                <w:bottom w:val="none" w:sz="0" w:space="0" w:color="auto"/>
                <w:right w:val="none" w:sz="0" w:space="0" w:color="auto"/>
              </w:divBdr>
              <w:divsChild>
                <w:div w:id="254169625">
                  <w:marLeft w:val="0"/>
                  <w:marRight w:val="0"/>
                  <w:marTop w:val="0"/>
                  <w:marBottom w:val="0"/>
                  <w:divBdr>
                    <w:top w:val="none" w:sz="0" w:space="0" w:color="auto"/>
                    <w:left w:val="none" w:sz="0" w:space="0" w:color="auto"/>
                    <w:bottom w:val="none" w:sz="0" w:space="0" w:color="auto"/>
                    <w:right w:val="none" w:sz="0" w:space="0" w:color="auto"/>
                  </w:divBdr>
                </w:div>
              </w:divsChild>
            </w:div>
            <w:div w:id="982588914">
              <w:marLeft w:val="0"/>
              <w:marRight w:val="0"/>
              <w:marTop w:val="0"/>
              <w:marBottom w:val="0"/>
              <w:divBdr>
                <w:top w:val="none" w:sz="0" w:space="0" w:color="auto"/>
                <w:left w:val="none" w:sz="0" w:space="0" w:color="auto"/>
                <w:bottom w:val="none" w:sz="0" w:space="0" w:color="auto"/>
                <w:right w:val="none" w:sz="0" w:space="0" w:color="auto"/>
              </w:divBdr>
              <w:divsChild>
                <w:div w:id="101346069">
                  <w:marLeft w:val="0"/>
                  <w:marRight w:val="0"/>
                  <w:marTop w:val="0"/>
                  <w:marBottom w:val="0"/>
                  <w:divBdr>
                    <w:top w:val="none" w:sz="0" w:space="0" w:color="auto"/>
                    <w:left w:val="none" w:sz="0" w:space="0" w:color="auto"/>
                    <w:bottom w:val="none" w:sz="0" w:space="0" w:color="auto"/>
                    <w:right w:val="none" w:sz="0" w:space="0" w:color="auto"/>
                  </w:divBdr>
                </w:div>
              </w:divsChild>
            </w:div>
            <w:div w:id="1018696322">
              <w:marLeft w:val="0"/>
              <w:marRight w:val="0"/>
              <w:marTop w:val="0"/>
              <w:marBottom w:val="0"/>
              <w:divBdr>
                <w:top w:val="none" w:sz="0" w:space="0" w:color="auto"/>
                <w:left w:val="none" w:sz="0" w:space="0" w:color="auto"/>
                <w:bottom w:val="none" w:sz="0" w:space="0" w:color="auto"/>
                <w:right w:val="none" w:sz="0" w:space="0" w:color="auto"/>
              </w:divBdr>
              <w:divsChild>
                <w:div w:id="1075979595">
                  <w:marLeft w:val="0"/>
                  <w:marRight w:val="0"/>
                  <w:marTop w:val="0"/>
                  <w:marBottom w:val="0"/>
                  <w:divBdr>
                    <w:top w:val="none" w:sz="0" w:space="0" w:color="auto"/>
                    <w:left w:val="none" w:sz="0" w:space="0" w:color="auto"/>
                    <w:bottom w:val="none" w:sz="0" w:space="0" w:color="auto"/>
                    <w:right w:val="none" w:sz="0" w:space="0" w:color="auto"/>
                  </w:divBdr>
                </w:div>
              </w:divsChild>
            </w:div>
            <w:div w:id="1158232749">
              <w:marLeft w:val="0"/>
              <w:marRight w:val="0"/>
              <w:marTop w:val="0"/>
              <w:marBottom w:val="0"/>
              <w:divBdr>
                <w:top w:val="none" w:sz="0" w:space="0" w:color="auto"/>
                <w:left w:val="none" w:sz="0" w:space="0" w:color="auto"/>
                <w:bottom w:val="none" w:sz="0" w:space="0" w:color="auto"/>
                <w:right w:val="none" w:sz="0" w:space="0" w:color="auto"/>
              </w:divBdr>
              <w:divsChild>
                <w:div w:id="1730424537">
                  <w:marLeft w:val="0"/>
                  <w:marRight w:val="0"/>
                  <w:marTop w:val="0"/>
                  <w:marBottom w:val="0"/>
                  <w:divBdr>
                    <w:top w:val="none" w:sz="0" w:space="0" w:color="auto"/>
                    <w:left w:val="none" w:sz="0" w:space="0" w:color="auto"/>
                    <w:bottom w:val="none" w:sz="0" w:space="0" w:color="auto"/>
                    <w:right w:val="none" w:sz="0" w:space="0" w:color="auto"/>
                  </w:divBdr>
                </w:div>
              </w:divsChild>
            </w:div>
            <w:div w:id="1239636679">
              <w:marLeft w:val="0"/>
              <w:marRight w:val="0"/>
              <w:marTop w:val="0"/>
              <w:marBottom w:val="0"/>
              <w:divBdr>
                <w:top w:val="none" w:sz="0" w:space="0" w:color="auto"/>
                <w:left w:val="none" w:sz="0" w:space="0" w:color="auto"/>
                <w:bottom w:val="none" w:sz="0" w:space="0" w:color="auto"/>
                <w:right w:val="none" w:sz="0" w:space="0" w:color="auto"/>
              </w:divBdr>
              <w:divsChild>
                <w:div w:id="2078435918">
                  <w:marLeft w:val="0"/>
                  <w:marRight w:val="0"/>
                  <w:marTop w:val="0"/>
                  <w:marBottom w:val="0"/>
                  <w:divBdr>
                    <w:top w:val="none" w:sz="0" w:space="0" w:color="auto"/>
                    <w:left w:val="none" w:sz="0" w:space="0" w:color="auto"/>
                    <w:bottom w:val="none" w:sz="0" w:space="0" w:color="auto"/>
                    <w:right w:val="none" w:sz="0" w:space="0" w:color="auto"/>
                  </w:divBdr>
                </w:div>
              </w:divsChild>
            </w:div>
            <w:div w:id="1244680935">
              <w:marLeft w:val="0"/>
              <w:marRight w:val="0"/>
              <w:marTop w:val="0"/>
              <w:marBottom w:val="0"/>
              <w:divBdr>
                <w:top w:val="none" w:sz="0" w:space="0" w:color="auto"/>
                <w:left w:val="none" w:sz="0" w:space="0" w:color="auto"/>
                <w:bottom w:val="none" w:sz="0" w:space="0" w:color="auto"/>
                <w:right w:val="none" w:sz="0" w:space="0" w:color="auto"/>
              </w:divBdr>
              <w:divsChild>
                <w:div w:id="459493704">
                  <w:marLeft w:val="0"/>
                  <w:marRight w:val="0"/>
                  <w:marTop w:val="0"/>
                  <w:marBottom w:val="0"/>
                  <w:divBdr>
                    <w:top w:val="none" w:sz="0" w:space="0" w:color="auto"/>
                    <w:left w:val="none" w:sz="0" w:space="0" w:color="auto"/>
                    <w:bottom w:val="none" w:sz="0" w:space="0" w:color="auto"/>
                    <w:right w:val="none" w:sz="0" w:space="0" w:color="auto"/>
                  </w:divBdr>
                </w:div>
              </w:divsChild>
            </w:div>
            <w:div w:id="1257910299">
              <w:marLeft w:val="0"/>
              <w:marRight w:val="0"/>
              <w:marTop w:val="0"/>
              <w:marBottom w:val="0"/>
              <w:divBdr>
                <w:top w:val="none" w:sz="0" w:space="0" w:color="auto"/>
                <w:left w:val="none" w:sz="0" w:space="0" w:color="auto"/>
                <w:bottom w:val="none" w:sz="0" w:space="0" w:color="auto"/>
                <w:right w:val="none" w:sz="0" w:space="0" w:color="auto"/>
              </w:divBdr>
              <w:divsChild>
                <w:div w:id="606888972">
                  <w:marLeft w:val="0"/>
                  <w:marRight w:val="0"/>
                  <w:marTop w:val="0"/>
                  <w:marBottom w:val="0"/>
                  <w:divBdr>
                    <w:top w:val="none" w:sz="0" w:space="0" w:color="auto"/>
                    <w:left w:val="none" w:sz="0" w:space="0" w:color="auto"/>
                    <w:bottom w:val="none" w:sz="0" w:space="0" w:color="auto"/>
                    <w:right w:val="none" w:sz="0" w:space="0" w:color="auto"/>
                  </w:divBdr>
                </w:div>
              </w:divsChild>
            </w:div>
            <w:div w:id="1272394285">
              <w:marLeft w:val="0"/>
              <w:marRight w:val="0"/>
              <w:marTop w:val="0"/>
              <w:marBottom w:val="0"/>
              <w:divBdr>
                <w:top w:val="none" w:sz="0" w:space="0" w:color="auto"/>
                <w:left w:val="none" w:sz="0" w:space="0" w:color="auto"/>
                <w:bottom w:val="none" w:sz="0" w:space="0" w:color="auto"/>
                <w:right w:val="none" w:sz="0" w:space="0" w:color="auto"/>
              </w:divBdr>
              <w:divsChild>
                <w:div w:id="332342096">
                  <w:marLeft w:val="0"/>
                  <w:marRight w:val="0"/>
                  <w:marTop w:val="0"/>
                  <w:marBottom w:val="0"/>
                  <w:divBdr>
                    <w:top w:val="none" w:sz="0" w:space="0" w:color="auto"/>
                    <w:left w:val="none" w:sz="0" w:space="0" w:color="auto"/>
                    <w:bottom w:val="none" w:sz="0" w:space="0" w:color="auto"/>
                    <w:right w:val="none" w:sz="0" w:space="0" w:color="auto"/>
                  </w:divBdr>
                </w:div>
              </w:divsChild>
            </w:div>
            <w:div w:id="1325430867">
              <w:marLeft w:val="0"/>
              <w:marRight w:val="0"/>
              <w:marTop w:val="0"/>
              <w:marBottom w:val="0"/>
              <w:divBdr>
                <w:top w:val="none" w:sz="0" w:space="0" w:color="auto"/>
                <w:left w:val="none" w:sz="0" w:space="0" w:color="auto"/>
                <w:bottom w:val="none" w:sz="0" w:space="0" w:color="auto"/>
                <w:right w:val="none" w:sz="0" w:space="0" w:color="auto"/>
              </w:divBdr>
              <w:divsChild>
                <w:div w:id="447774297">
                  <w:marLeft w:val="0"/>
                  <w:marRight w:val="0"/>
                  <w:marTop w:val="0"/>
                  <w:marBottom w:val="0"/>
                  <w:divBdr>
                    <w:top w:val="none" w:sz="0" w:space="0" w:color="auto"/>
                    <w:left w:val="none" w:sz="0" w:space="0" w:color="auto"/>
                    <w:bottom w:val="none" w:sz="0" w:space="0" w:color="auto"/>
                    <w:right w:val="none" w:sz="0" w:space="0" w:color="auto"/>
                  </w:divBdr>
                </w:div>
              </w:divsChild>
            </w:div>
            <w:div w:id="1404333964">
              <w:marLeft w:val="0"/>
              <w:marRight w:val="0"/>
              <w:marTop w:val="0"/>
              <w:marBottom w:val="0"/>
              <w:divBdr>
                <w:top w:val="none" w:sz="0" w:space="0" w:color="auto"/>
                <w:left w:val="none" w:sz="0" w:space="0" w:color="auto"/>
                <w:bottom w:val="none" w:sz="0" w:space="0" w:color="auto"/>
                <w:right w:val="none" w:sz="0" w:space="0" w:color="auto"/>
              </w:divBdr>
              <w:divsChild>
                <w:div w:id="343629736">
                  <w:marLeft w:val="0"/>
                  <w:marRight w:val="0"/>
                  <w:marTop w:val="0"/>
                  <w:marBottom w:val="0"/>
                  <w:divBdr>
                    <w:top w:val="none" w:sz="0" w:space="0" w:color="auto"/>
                    <w:left w:val="none" w:sz="0" w:space="0" w:color="auto"/>
                    <w:bottom w:val="none" w:sz="0" w:space="0" w:color="auto"/>
                    <w:right w:val="none" w:sz="0" w:space="0" w:color="auto"/>
                  </w:divBdr>
                </w:div>
              </w:divsChild>
            </w:div>
            <w:div w:id="1599026035">
              <w:marLeft w:val="0"/>
              <w:marRight w:val="0"/>
              <w:marTop w:val="0"/>
              <w:marBottom w:val="0"/>
              <w:divBdr>
                <w:top w:val="none" w:sz="0" w:space="0" w:color="auto"/>
                <w:left w:val="none" w:sz="0" w:space="0" w:color="auto"/>
                <w:bottom w:val="none" w:sz="0" w:space="0" w:color="auto"/>
                <w:right w:val="none" w:sz="0" w:space="0" w:color="auto"/>
              </w:divBdr>
              <w:divsChild>
                <w:div w:id="811676398">
                  <w:marLeft w:val="0"/>
                  <w:marRight w:val="0"/>
                  <w:marTop w:val="0"/>
                  <w:marBottom w:val="0"/>
                  <w:divBdr>
                    <w:top w:val="none" w:sz="0" w:space="0" w:color="auto"/>
                    <w:left w:val="none" w:sz="0" w:space="0" w:color="auto"/>
                    <w:bottom w:val="none" w:sz="0" w:space="0" w:color="auto"/>
                    <w:right w:val="none" w:sz="0" w:space="0" w:color="auto"/>
                  </w:divBdr>
                </w:div>
              </w:divsChild>
            </w:div>
            <w:div w:id="1737435659">
              <w:marLeft w:val="0"/>
              <w:marRight w:val="0"/>
              <w:marTop w:val="0"/>
              <w:marBottom w:val="0"/>
              <w:divBdr>
                <w:top w:val="none" w:sz="0" w:space="0" w:color="auto"/>
                <w:left w:val="none" w:sz="0" w:space="0" w:color="auto"/>
                <w:bottom w:val="none" w:sz="0" w:space="0" w:color="auto"/>
                <w:right w:val="none" w:sz="0" w:space="0" w:color="auto"/>
              </w:divBdr>
              <w:divsChild>
                <w:div w:id="987519205">
                  <w:marLeft w:val="0"/>
                  <w:marRight w:val="0"/>
                  <w:marTop w:val="0"/>
                  <w:marBottom w:val="0"/>
                  <w:divBdr>
                    <w:top w:val="none" w:sz="0" w:space="0" w:color="auto"/>
                    <w:left w:val="none" w:sz="0" w:space="0" w:color="auto"/>
                    <w:bottom w:val="none" w:sz="0" w:space="0" w:color="auto"/>
                    <w:right w:val="none" w:sz="0" w:space="0" w:color="auto"/>
                  </w:divBdr>
                </w:div>
              </w:divsChild>
            </w:div>
            <w:div w:id="1768117466">
              <w:marLeft w:val="0"/>
              <w:marRight w:val="0"/>
              <w:marTop w:val="0"/>
              <w:marBottom w:val="0"/>
              <w:divBdr>
                <w:top w:val="none" w:sz="0" w:space="0" w:color="auto"/>
                <w:left w:val="none" w:sz="0" w:space="0" w:color="auto"/>
                <w:bottom w:val="none" w:sz="0" w:space="0" w:color="auto"/>
                <w:right w:val="none" w:sz="0" w:space="0" w:color="auto"/>
              </w:divBdr>
              <w:divsChild>
                <w:div w:id="1393191205">
                  <w:marLeft w:val="0"/>
                  <w:marRight w:val="0"/>
                  <w:marTop w:val="0"/>
                  <w:marBottom w:val="0"/>
                  <w:divBdr>
                    <w:top w:val="none" w:sz="0" w:space="0" w:color="auto"/>
                    <w:left w:val="none" w:sz="0" w:space="0" w:color="auto"/>
                    <w:bottom w:val="none" w:sz="0" w:space="0" w:color="auto"/>
                    <w:right w:val="none" w:sz="0" w:space="0" w:color="auto"/>
                  </w:divBdr>
                </w:div>
              </w:divsChild>
            </w:div>
            <w:div w:id="1835486129">
              <w:marLeft w:val="0"/>
              <w:marRight w:val="0"/>
              <w:marTop w:val="0"/>
              <w:marBottom w:val="0"/>
              <w:divBdr>
                <w:top w:val="none" w:sz="0" w:space="0" w:color="auto"/>
                <w:left w:val="none" w:sz="0" w:space="0" w:color="auto"/>
                <w:bottom w:val="none" w:sz="0" w:space="0" w:color="auto"/>
                <w:right w:val="none" w:sz="0" w:space="0" w:color="auto"/>
              </w:divBdr>
              <w:divsChild>
                <w:div w:id="33426512">
                  <w:marLeft w:val="0"/>
                  <w:marRight w:val="0"/>
                  <w:marTop w:val="0"/>
                  <w:marBottom w:val="0"/>
                  <w:divBdr>
                    <w:top w:val="none" w:sz="0" w:space="0" w:color="auto"/>
                    <w:left w:val="none" w:sz="0" w:space="0" w:color="auto"/>
                    <w:bottom w:val="none" w:sz="0" w:space="0" w:color="auto"/>
                    <w:right w:val="none" w:sz="0" w:space="0" w:color="auto"/>
                  </w:divBdr>
                </w:div>
              </w:divsChild>
            </w:div>
            <w:div w:id="1851484623">
              <w:marLeft w:val="0"/>
              <w:marRight w:val="0"/>
              <w:marTop w:val="0"/>
              <w:marBottom w:val="0"/>
              <w:divBdr>
                <w:top w:val="none" w:sz="0" w:space="0" w:color="auto"/>
                <w:left w:val="none" w:sz="0" w:space="0" w:color="auto"/>
                <w:bottom w:val="none" w:sz="0" w:space="0" w:color="auto"/>
                <w:right w:val="none" w:sz="0" w:space="0" w:color="auto"/>
              </w:divBdr>
              <w:divsChild>
                <w:div w:id="1384907525">
                  <w:marLeft w:val="0"/>
                  <w:marRight w:val="0"/>
                  <w:marTop w:val="0"/>
                  <w:marBottom w:val="0"/>
                  <w:divBdr>
                    <w:top w:val="none" w:sz="0" w:space="0" w:color="auto"/>
                    <w:left w:val="none" w:sz="0" w:space="0" w:color="auto"/>
                    <w:bottom w:val="none" w:sz="0" w:space="0" w:color="auto"/>
                    <w:right w:val="none" w:sz="0" w:space="0" w:color="auto"/>
                  </w:divBdr>
                </w:div>
              </w:divsChild>
            </w:div>
            <w:div w:id="1909802612">
              <w:marLeft w:val="0"/>
              <w:marRight w:val="0"/>
              <w:marTop w:val="0"/>
              <w:marBottom w:val="0"/>
              <w:divBdr>
                <w:top w:val="none" w:sz="0" w:space="0" w:color="auto"/>
                <w:left w:val="none" w:sz="0" w:space="0" w:color="auto"/>
                <w:bottom w:val="none" w:sz="0" w:space="0" w:color="auto"/>
                <w:right w:val="none" w:sz="0" w:space="0" w:color="auto"/>
              </w:divBdr>
              <w:divsChild>
                <w:div w:id="1599100904">
                  <w:marLeft w:val="0"/>
                  <w:marRight w:val="0"/>
                  <w:marTop w:val="0"/>
                  <w:marBottom w:val="0"/>
                  <w:divBdr>
                    <w:top w:val="none" w:sz="0" w:space="0" w:color="auto"/>
                    <w:left w:val="none" w:sz="0" w:space="0" w:color="auto"/>
                    <w:bottom w:val="none" w:sz="0" w:space="0" w:color="auto"/>
                    <w:right w:val="none" w:sz="0" w:space="0" w:color="auto"/>
                  </w:divBdr>
                </w:div>
              </w:divsChild>
            </w:div>
            <w:div w:id="1949965301">
              <w:marLeft w:val="0"/>
              <w:marRight w:val="0"/>
              <w:marTop w:val="0"/>
              <w:marBottom w:val="0"/>
              <w:divBdr>
                <w:top w:val="none" w:sz="0" w:space="0" w:color="auto"/>
                <w:left w:val="none" w:sz="0" w:space="0" w:color="auto"/>
                <w:bottom w:val="none" w:sz="0" w:space="0" w:color="auto"/>
                <w:right w:val="none" w:sz="0" w:space="0" w:color="auto"/>
              </w:divBdr>
              <w:divsChild>
                <w:div w:id="454833369">
                  <w:marLeft w:val="0"/>
                  <w:marRight w:val="0"/>
                  <w:marTop w:val="0"/>
                  <w:marBottom w:val="0"/>
                  <w:divBdr>
                    <w:top w:val="none" w:sz="0" w:space="0" w:color="auto"/>
                    <w:left w:val="none" w:sz="0" w:space="0" w:color="auto"/>
                    <w:bottom w:val="none" w:sz="0" w:space="0" w:color="auto"/>
                    <w:right w:val="none" w:sz="0" w:space="0" w:color="auto"/>
                  </w:divBdr>
                </w:div>
              </w:divsChild>
            </w:div>
            <w:div w:id="2001883570">
              <w:marLeft w:val="0"/>
              <w:marRight w:val="0"/>
              <w:marTop w:val="0"/>
              <w:marBottom w:val="0"/>
              <w:divBdr>
                <w:top w:val="none" w:sz="0" w:space="0" w:color="auto"/>
                <w:left w:val="none" w:sz="0" w:space="0" w:color="auto"/>
                <w:bottom w:val="none" w:sz="0" w:space="0" w:color="auto"/>
                <w:right w:val="none" w:sz="0" w:space="0" w:color="auto"/>
              </w:divBdr>
              <w:divsChild>
                <w:div w:id="1614247917">
                  <w:marLeft w:val="0"/>
                  <w:marRight w:val="0"/>
                  <w:marTop w:val="0"/>
                  <w:marBottom w:val="0"/>
                  <w:divBdr>
                    <w:top w:val="none" w:sz="0" w:space="0" w:color="auto"/>
                    <w:left w:val="none" w:sz="0" w:space="0" w:color="auto"/>
                    <w:bottom w:val="none" w:sz="0" w:space="0" w:color="auto"/>
                    <w:right w:val="none" w:sz="0" w:space="0" w:color="auto"/>
                  </w:divBdr>
                </w:div>
              </w:divsChild>
            </w:div>
            <w:div w:id="2022120560">
              <w:marLeft w:val="0"/>
              <w:marRight w:val="0"/>
              <w:marTop w:val="0"/>
              <w:marBottom w:val="0"/>
              <w:divBdr>
                <w:top w:val="none" w:sz="0" w:space="0" w:color="auto"/>
                <w:left w:val="none" w:sz="0" w:space="0" w:color="auto"/>
                <w:bottom w:val="none" w:sz="0" w:space="0" w:color="auto"/>
                <w:right w:val="none" w:sz="0" w:space="0" w:color="auto"/>
              </w:divBdr>
              <w:divsChild>
                <w:div w:id="1610502520">
                  <w:marLeft w:val="0"/>
                  <w:marRight w:val="0"/>
                  <w:marTop w:val="0"/>
                  <w:marBottom w:val="0"/>
                  <w:divBdr>
                    <w:top w:val="none" w:sz="0" w:space="0" w:color="auto"/>
                    <w:left w:val="none" w:sz="0" w:space="0" w:color="auto"/>
                    <w:bottom w:val="none" w:sz="0" w:space="0" w:color="auto"/>
                    <w:right w:val="none" w:sz="0" w:space="0" w:color="auto"/>
                  </w:divBdr>
                </w:div>
              </w:divsChild>
            </w:div>
            <w:div w:id="2022587090">
              <w:marLeft w:val="0"/>
              <w:marRight w:val="0"/>
              <w:marTop w:val="0"/>
              <w:marBottom w:val="0"/>
              <w:divBdr>
                <w:top w:val="none" w:sz="0" w:space="0" w:color="auto"/>
                <w:left w:val="none" w:sz="0" w:space="0" w:color="auto"/>
                <w:bottom w:val="none" w:sz="0" w:space="0" w:color="auto"/>
                <w:right w:val="none" w:sz="0" w:space="0" w:color="auto"/>
              </w:divBdr>
              <w:divsChild>
                <w:div w:id="1402406812">
                  <w:marLeft w:val="0"/>
                  <w:marRight w:val="0"/>
                  <w:marTop w:val="0"/>
                  <w:marBottom w:val="0"/>
                  <w:divBdr>
                    <w:top w:val="none" w:sz="0" w:space="0" w:color="auto"/>
                    <w:left w:val="none" w:sz="0" w:space="0" w:color="auto"/>
                    <w:bottom w:val="none" w:sz="0" w:space="0" w:color="auto"/>
                    <w:right w:val="none" w:sz="0" w:space="0" w:color="auto"/>
                  </w:divBdr>
                </w:div>
              </w:divsChild>
            </w:div>
            <w:div w:id="2027251583">
              <w:marLeft w:val="0"/>
              <w:marRight w:val="0"/>
              <w:marTop w:val="0"/>
              <w:marBottom w:val="0"/>
              <w:divBdr>
                <w:top w:val="none" w:sz="0" w:space="0" w:color="auto"/>
                <w:left w:val="none" w:sz="0" w:space="0" w:color="auto"/>
                <w:bottom w:val="none" w:sz="0" w:space="0" w:color="auto"/>
                <w:right w:val="none" w:sz="0" w:space="0" w:color="auto"/>
              </w:divBdr>
              <w:divsChild>
                <w:div w:id="894438481">
                  <w:marLeft w:val="0"/>
                  <w:marRight w:val="0"/>
                  <w:marTop w:val="0"/>
                  <w:marBottom w:val="0"/>
                  <w:divBdr>
                    <w:top w:val="none" w:sz="0" w:space="0" w:color="auto"/>
                    <w:left w:val="none" w:sz="0" w:space="0" w:color="auto"/>
                    <w:bottom w:val="none" w:sz="0" w:space="0" w:color="auto"/>
                    <w:right w:val="none" w:sz="0" w:space="0" w:color="auto"/>
                  </w:divBdr>
                </w:div>
              </w:divsChild>
            </w:div>
            <w:div w:id="2043362883">
              <w:marLeft w:val="0"/>
              <w:marRight w:val="0"/>
              <w:marTop w:val="0"/>
              <w:marBottom w:val="0"/>
              <w:divBdr>
                <w:top w:val="none" w:sz="0" w:space="0" w:color="auto"/>
                <w:left w:val="none" w:sz="0" w:space="0" w:color="auto"/>
                <w:bottom w:val="none" w:sz="0" w:space="0" w:color="auto"/>
                <w:right w:val="none" w:sz="0" w:space="0" w:color="auto"/>
              </w:divBdr>
              <w:divsChild>
                <w:div w:id="2077164968">
                  <w:marLeft w:val="0"/>
                  <w:marRight w:val="0"/>
                  <w:marTop w:val="0"/>
                  <w:marBottom w:val="0"/>
                  <w:divBdr>
                    <w:top w:val="none" w:sz="0" w:space="0" w:color="auto"/>
                    <w:left w:val="none" w:sz="0" w:space="0" w:color="auto"/>
                    <w:bottom w:val="none" w:sz="0" w:space="0" w:color="auto"/>
                    <w:right w:val="none" w:sz="0" w:space="0" w:color="auto"/>
                  </w:divBdr>
                </w:div>
              </w:divsChild>
            </w:div>
            <w:div w:id="2045670205">
              <w:marLeft w:val="0"/>
              <w:marRight w:val="0"/>
              <w:marTop w:val="0"/>
              <w:marBottom w:val="0"/>
              <w:divBdr>
                <w:top w:val="none" w:sz="0" w:space="0" w:color="auto"/>
                <w:left w:val="none" w:sz="0" w:space="0" w:color="auto"/>
                <w:bottom w:val="none" w:sz="0" w:space="0" w:color="auto"/>
                <w:right w:val="none" w:sz="0" w:space="0" w:color="auto"/>
              </w:divBdr>
              <w:divsChild>
                <w:div w:id="6309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035138">
      <w:bodyDiv w:val="1"/>
      <w:marLeft w:val="0"/>
      <w:marRight w:val="0"/>
      <w:marTop w:val="0"/>
      <w:marBottom w:val="0"/>
      <w:divBdr>
        <w:top w:val="none" w:sz="0" w:space="0" w:color="auto"/>
        <w:left w:val="none" w:sz="0" w:space="0" w:color="auto"/>
        <w:bottom w:val="none" w:sz="0" w:space="0" w:color="auto"/>
        <w:right w:val="none" w:sz="0" w:space="0" w:color="auto"/>
      </w:divBdr>
    </w:div>
    <w:div w:id="1661539296">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34620444">
      <w:bodyDiv w:val="1"/>
      <w:marLeft w:val="0"/>
      <w:marRight w:val="0"/>
      <w:marTop w:val="0"/>
      <w:marBottom w:val="0"/>
      <w:divBdr>
        <w:top w:val="none" w:sz="0" w:space="0" w:color="auto"/>
        <w:left w:val="none" w:sz="0" w:space="0" w:color="auto"/>
        <w:bottom w:val="none" w:sz="0" w:space="0" w:color="auto"/>
        <w:right w:val="none" w:sz="0" w:space="0" w:color="auto"/>
      </w:divBdr>
    </w:div>
    <w:div w:id="1754163851">
      <w:bodyDiv w:val="1"/>
      <w:marLeft w:val="0"/>
      <w:marRight w:val="0"/>
      <w:marTop w:val="0"/>
      <w:marBottom w:val="0"/>
      <w:divBdr>
        <w:top w:val="none" w:sz="0" w:space="0" w:color="auto"/>
        <w:left w:val="none" w:sz="0" w:space="0" w:color="auto"/>
        <w:bottom w:val="none" w:sz="0" w:space="0" w:color="auto"/>
        <w:right w:val="none" w:sz="0" w:space="0" w:color="auto"/>
      </w:divBdr>
      <w:divsChild>
        <w:div w:id="61490967">
          <w:marLeft w:val="547"/>
          <w:marRight w:val="0"/>
          <w:marTop w:val="120"/>
          <w:marBottom w:val="0"/>
          <w:divBdr>
            <w:top w:val="none" w:sz="0" w:space="0" w:color="auto"/>
            <w:left w:val="none" w:sz="0" w:space="0" w:color="auto"/>
            <w:bottom w:val="none" w:sz="0" w:space="0" w:color="auto"/>
            <w:right w:val="none" w:sz="0" w:space="0" w:color="auto"/>
          </w:divBdr>
        </w:div>
        <w:div w:id="175073316">
          <w:marLeft w:val="547"/>
          <w:marRight w:val="0"/>
          <w:marTop w:val="120"/>
          <w:marBottom w:val="0"/>
          <w:divBdr>
            <w:top w:val="none" w:sz="0" w:space="0" w:color="auto"/>
            <w:left w:val="none" w:sz="0" w:space="0" w:color="auto"/>
            <w:bottom w:val="none" w:sz="0" w:space="0" w:color="auto"/>
            <w:right w:val="none" w:sz="0" w:space="0" w:color="auto"/>
          </w:divBdr>
        </w:div>
        <w:div w:id="904073463">
          <w:marLeft w:val="547"/>
          <w:marRight w:val="0"/>
          <w:marTop w:val="120"/>
          <w:marBottom w:val="0"/>
          <w:divBdr>
            <w:top w:val="none" w:sz="0" w:space="0" w:color="auto"/>
            <w:left w:val="none" w:sz="0" w:space="0" w:color="auto"/>
            <w:bottom w:val="none" w:sz="0" w:space="0" w:color="auto"/>
            <w:right w:val="none" w:sz="0" w:space="0" w:color="auto"/>
          </w:divBdr>
        </w:div>
        <w:div w:id="1196695849">
          <w:marLeft w:val="547"/>
          <w:marRight w:val="0"/>
          <w:marTop w:val="120"/>
          <w:marBottom w:val="0"/>
          <w:divBdr>
            <w:top w:val="none" w:sz="0" w:space="0" w:color="auto"/>
            <w:left w:val="none" w:sz="0" w:space="0" w:color="auto"/>
            <w:bottom w:val="none" w:sz="0" w:space="0" w:color="auto"/>
            <w:right w:val="none" w:sz="0" w:space="0" w:color="auto"/>
          </w:divBdr>
        </w:div>
        <w:div w:id="1254776064">
          <w:marLeft w:val="547"/>
          <w:marRight w:val="0"/>
          <w:marTop w:val="120"/>
          <w:marBottom w:val="0"/>
          <w:divBdr>
            <w:top w:val="none" w:sz="0" w:space="0" w:color="auto"/>
            <w:left w:val="none" w:sz="0" w:space="0" w:color="auto"/>
            <w:bottom w:val="none" w:sz="0" w:space="0" w:color="auto"/>
            <w:right w:val="none" w:sz="0" w:space="0" w:color="auto"/>
          </w:divBdr>
        </w:div>
        <w:div w:id="1380395306">
          <w:marLeft w:val="547"/>
          <w:marRight w:val="0"/>
          <w:marTop w:val="120"/>
          <w:marBottom w:val="0"/>
          <w:divBdr>
            <w:top w:val="none" w:sz="0" w:space="0" w:color="auto"/>
            <w:left w:val="none" w:sz="0" w:space="0" w:color="auto"/>
            <w:bottom w:val="none" w:sz="0" w:space="0" w:color="auto"/>
            <w:right w:val="none" w:sz="0" w:space="0" w:color="auto"/>
          </w:divBdr>
        </w:div>
        <w:div w:id="2087147275">
          <w:marLeft w:val="547"/>
          <w:marRight w:val="0"/>
          <w:marTop w:val="120"/>
          <w:marBottom w:val="0"/>
          <w:divBdr>
            <w:top w:val="none" w:sz="0" w:space="0" w:color="auto"/>
            <w:left w:val="none" w:sz="0" w:space="0" w:color="auto"/>
            <w:bottom w:val="none" w:sz="0" w:space="0" w:color="auto"/>
            <w:right w:val="none" w:sz="0" w:space="0" w:color="auto"/>
          </w:divBdr>
        </w:div>
      </w:divsChild>
    </w:div>
    <w:div w:id="1757048525">
      <w:bodyDiv w:val="1"/>
      <w:marLeft w:val="0"/>
      <w:marRight w:val="0"/>
      <w:marTop w:val="0"/>
      <w:marBottom w:val="0"/>
      <w:divBdr>
        <w:top w:val="none" w:sz="0" w:space="0" w:color="auto"/>
        <w:left w:val="none" w:sz="0" w:space="0" w:color="auto"/>
        <w:bottom w:val="none" w:sz="0" w:space="0" w:color="auto"/>
        <w:right w:val="none" w:sz="0" w:space="0" w:color="auto"/>
      </w:divBdr>
      <w:divsChild>
        <w:div w:id="351960531">
          <w:marLeft w:val="1022"/>
          <w:marRight w:val="0"/>
          <w:marTop w:val="77"/>
          <w:marBottom w:val="0"/>
          <w:divBdr>
            <w:top w:val="none" w:sz="0" w:space="0" w:color="auto"/>
            <w:left w:val="none" w:sz="0" w:space="0" w:color="auto"/>
            <w:bottom w:val="none" w:sz="0" w:space="0" w:color="auto"/>
            <w:right w:val="none" w:sz="0" w:space="0" w:color="auto"/>
          </w:divBdr>
        </w:div>
        <w:div w:id="407312945">
          <w:marLeft w:val="446"/>
          <w:marRight w:val="0"/>
          <w:marTop w:val="77"/>
          <w:marBottom w:val="0"/>
          <w:divBdr>
            <w:top w:val="none" w:sz="0" w:space="0" w:color="auto"/>
            <w:left w:val="none" w:sz="0" w:space="0" w:color="auto"/>
            <w:bottom w:val="none" w:sz="0" w:space="0" w:color="auto"/>
            <w:right w:val="none" w:sz="0" w:space="0" w:color="auto"/>
          </w:divBdr>
        </w:div>
        <w:div w:id="646975953">
          <w:marLeft w:val="446"/>
          <w:marRight w:val="0"/>
          <w:marTop w:val="200"/>
          <w:marBottom w:val="0"/>
          <w:divBdr>
            <w:top w:val="none" w:sz="0" w:space="0" w:color="auto"/>
            <w:left w:val="none" w:sz="0" w:space="0" w:color="auto"/>
            <w:bottom w:val="none" w:sz="0" w:space="0" w:color="auto"/>
            <w:right w:val="none" w:sz="0" w:space="0" w:color="auto"/>
          </w:divBdr>
        </w:div>
        <w:div w:id="705258844">
          <w:marLeft w:val="446"/>
          <w:marRight w:val="0"/>
          <w:marTop w:val="77"/>
          <w:marBottom w:val="0"/>
          <w:divBdr>
            <w:top w:val="none" w:sz="0" w:space="0" w:color="auto"/>
            <w:left w:val="none" w:sz="0" w:space="0" w:color="auto"/>
            <w:bottom w:val="none" w:sz="0" w:space="0" w:color="auto"/>
            <w:right w:val="none" w:sz="0" w:space="0" w:color="auto"/>
          </w:divBdr>
        </w:div>
        <w:div w:id="813179718">
          <w:marLeft w:val="446"/>
          <w:marRight w:val="0"/>
          <w:marTop w:val="200"/>
          <w:marBottom w:val="0"/>
          <w:divBdr>
            <w:top w:val="none" w:sz="0" w:space="0" w:color="auto"/>
            <w:left w:val="none" w:sz="0" w:space="0" w:color="auto"/>
            <w:bottom w:val="none" w:sz="0" w:space="0" w:color="auto"/>
            <w:right w:val="none" w:sz="0" w:space="0" w:color="auto"/>
          </w:divBdr>
        </w:div>
        <w:div w:id="992029003">
          <w:marLeft w:val="1022"/>
          <w:marRight w:val="0"/>
          <w:marTop w:val="77"/>
          <w:marBottom w:val="0"/>
          <w:divBdr>
            <w:top w:val="none" w:sz="0" w:space="0" w:color="auto"/>
            <w:left w:val="none" w:sz="0" w:space="0" w:color="auto"/>
            <w:bottom w:val="none" w:sz="0" w:space="0" w:color="auto"/>
            <w:right w:val="none" w:sz="0" w:space="0" w:color="auto"/>
          </w:divBdr>
        </w:div>
        <w:div w:id="1298142045">
          <w:marLeft w:val="446"/>
          <w:marRight w:val="0"/>
          <w:marTop w:val="200"/>
          <w:marBottom w:val="0"/>
          <w:divBdr>
            <w:top w:val="none" w:sz="0" w:space="0" w:color="auto"/>
            <w:left w:val="none" w:sz="0" w:space="0" w:color="auto"/>
            <w:bottom w:val="none" w:sz="0" w:space="0" w:color="auto"/>
            <w:right w:val="none" w:sz="0" w:space="0" w:color="auto"/>
          </w:divBdr>
        </w:div>
        <w:div w:id="1911886550">
          <w:marLeft w:val="1022"/>
          <w:marRight w:val="0"/>
          <w:marTop w:val="77"/>
          <w:marBottom w:val="0"/>
          <w:divBdr>
            <w:top w:val="none" w:sz="0" w:space="0" w:color="auto"/>
            <w:left w:val="none" w:sz="0" w:space="0" w:color="auto"/>
            <w:bottom w:val="none" w:sz="0" w:space="0" w:color="auto"/>
            <w:right w:val="none" w:sz="0" w:space="0" w:color="auto"/>
          </w:divBdr>
        </w:div>
        <w:div w:id="1968659678">
          <w:marLeft w:val="1022"/>
          <w:marRight w:val="0"/>
          <w:marTop w:val="77"/>
          <w:marBottom w:val="0"/>
          <w:divBdr>
            <w:top w:val="none" w:sz="0" w:space="0" w:color="auto"/>
            <w:left w:val="none" w:sz="0" w:space="0" w:color="auto"/>
            <w:bottom w:val="none" w:sz="0" w:space="0" w:color="auto"/>
            <w:right w:val="none" w:sz="0" w:space="0" w:color="auto"/>
          </w:divBdr>
        </w:div>
      </w:divsChild>
    </w:div>
    <w:div w:id="1802796667">
      <w:bodyDiv w:val="1"/>
      <w:marLeft w:val="0"/>
      <w:marRight w:val="0"/>
      <w:marTop w:val="0"/>
      <w:marBottom w:val="0"/>
      <w:divBdr>
        <w:top w:val="none" w:sz="0" w:space="0" w:color="auto"/>
        <w:left w:val="none" w:sz="0" w:space="0" w:color="auto"/>
        <w:bottom w:val="none" w:sz="0" w:space="0" w:color="auto"/>
        <w:right w:val="none" w:sz="0" w:space="0" w:color="auto"/>
      </w:divBdr>
    </w:div>
    <w:div w:id="1830752404">
      <w:bodyDiv w:val="1"/>
      <w:marLeft w:val="0"/>
      <w:marRight w:val="0"/>
      <w:marTop w:val="0"/>
      <w:marBottom w:val="0"/>
      <w:divBdr>
        <w:top w:val="none" w:sz="0" w:space="0" w:color="auto"/>
        <w:left w:val="none" w:sz="0" w:space="0" w:color="auto"/>
        <w:bottom w:val="none" w:sz="0" w:space="0" w:color="auto"/>
        <w:right w:val="none" w:sz="0" w:space="0" w:color="auto"/>
      </w:divBdr>
    </w:div>
    <w:div w:id="1880585677">
      <w:bodyDiv w:val="1"/>
      <w:marLeft w:val="0"/>
      <w:marRight w:val="0"/>
      <w:marTop w:val="0"/>
      <w:marBottom w:val="0"/>
      <w:divBdr>
        <w:top w:val="none" w:sz="0" w:space="0" w:color="auto"/>
        <w:left w:val="none" w:sz="0" w:space="0" w:color="auto"/>
        <w:bottom w:val="none" w:sz="0" w:space="0" w:color="auto"/>
        <w:right w:val="none" w:sz="0" w:space="0" w:color="auto"/>
      </w:divBdr>
    </w:div>
    <w:div w:id="1927497064">
      <w:bodyDiv w:val="1"/>
      <w:marLeft w:val="0"/>
      <w:marRight w:val="0"/>
      <w:marTop w:val="0"/>
      <w:marBottom w:val="0"/>
      <w:divBdr>
        <w:top w:val="none" w:sz="0" w:space="0" w:color="auto"/>
        <w:left w:val="none" w:sz="0" w:space="0" w:color="auto"/>
        <w:bottom w:val="none" w:sz="0" w:space="0" w:color="auto"/>
        <w:right w:val="none" w:sz="0" w:space="0" w:color="auto"/>
      </w:divBdr>
      <w:divsChild>
        <w:div w:id="55902881">
          <w:marLeft w:val="0"/>
          <w:marRight w:val="0"/>
          <w:marTop w:val="0"/>
          <w:marBottom w:val="0"/>
          <w:divBdr>
            <w:top w:val="none" w:sz="0" w:space="0" w:color="auto"/>
            <w:left w:val="none" w:sz="0" w:space="0" w:color="auto"/>
            <w:bottom w:val="none" w:sz="0" w:space="0" w:color="auto"/>
            <w:right w:val="none" w:sz="0" w:space="0" w:color="auto"/>
          </w:divBdr>
        </w:div>
        <w:div w:id="79062777">
          <w:marLeft w:val="0"/>
          <w:marRight w:val="0"/>
          <w:marTop w:val="0"/>
          <w:marBottom w:val="0"/>
          <w:divBdr>
            <w:top w:val="none" w:sz="0" w:space="0" w:color="auto"/>
            <w:left w:val="none" w:sz="0" w:space="0" w:color="auto"/>
            <w:bottom w:val="none" w:sz="0" w:space="0" w:color="auto"/>
            <w:right w:val="none" w:sz="0" w:space="0" w:color="auto"/>
          </w:divBdr>
        </w:div>
        <w:div w:id="166094995">
          <w:marLeft w:val="0"/>
          <w:marRight w:val="0"/>
          <w:marTop w:val="0"/>
          <w:marBottom w:val="0"/>
          <w:divBdr>
            <w:top w:val="none" w:sz="0" w:space="0" w:color="auto"/>
            <w:left w:val="none" w:sz="0" w:space="0" w:color="auto"/>
            <w:bottom w:val="none" w:sz="0" w:space="0" w:color="auto"/>
            <w:right w:val="none" w:sz="0" w:space="0" w:color="auto"/>
          </w:divBdr>
        </w:div>
        <w:div w:id="170073704">
          <w:marLeft w:val="0"/>
          <w:marRight w:val="0"/>
          <w:marTop w:val="0"/>
          <w:marBottom w:val="0"/>
          <w:divBdr>
            <w:top w:val="none" w:sz="0" w:space="0" w:color="auto"/>
            <w:left w:val="none" w:sz="0" w:space="0" w:color="auto"/>
            <w:bottom w:val="none" w:sz="0" w:space="0" w:color="auto"/>
            <w:right w:val="none" w:sz="0" w:space="0" w:color="auto"/>
          </w:divBdr>
        </w:div>
        <w:div w:id="203031628">
          <w:marLeft w:val="0"/>
          <w:marRight w:val="0"/>
          <w:marTop w:val="0"/>
          <w:marBottom w:val="0"/>
          <w:divBdr>
            <w:top w:val="none" w:sz="0" w:space="0" w:color="auto"/>
            <w:left w:val="none" w:sz="0" w:space="0" w:color="auto"/>
            <w:bottom w:val="none" w:sz="0" w:space="0" w:color="auto"/>
            <w:right w:val="none" w:sz="0" w:space="0" w:color="auto"/>
          </w:divBdr>
        </w:div>
        <w:div w:id="217209316">
          <w:marLeft w:val="0"/>
          <w:marRight w:val="0"/>
          <w:marTop w:val="0"/>
          <w:marBottom w:val="0"/>
          <w:divBdr>
            <w:top w:val="none" w:sz="0" w:space="0" w:color="auto"/>
            <w:left w:val="none" w:sz="0" w:space="0" w:color="auto"/>
            <w:bottom w:val="none" w:sz="0" w:space="0" w:color="auto"/>
            <w:right w:val="none" w:sz="0" w:space="0" w:color="auto"/>
          </w:divBdr>
        </w:div>
        <w:div w:id="267935594">
          <w:marLeft w:val="0"/>
          <w:marRight w:val="0"/>
          <w:marTop w:val="0"/>
          <w:marBottom w:val="0"/>
          <w:divBdr>
            <w:top w:val="none" w:sz="0" w:space="0" w:color="auto"/>
            <w:left w:val="none" w:sz="0" w:space="0" w:color="auto"/>
            <w:bottom w:val="none" w:sz="0" w:space="0" w:color="auto"/>
            <w:right w:val="none" w:sz="0" w:space="0" w:color="auto"/>
          </w:divBdr>
        </w:div>
        <w:div w:id="315695717">
          <w:marLeft w:val="0"/>
          <w:marRight w:val="0"/>
          <w:marTop w:val="0"/>
          <w:marBottom w:val="0"/>
          <w:divBdr>
            <w:top w:val="none" w:sz="0" w:space="0" w:color="auto"/>
            <w:left w:val="none" w:sz="0" w:space="0" w:color="auto"/>
            <w:bottom w:val="none" w:sz="0" w:space="0" w:color="auto"/>
            <w:right w:val="none" w:sz="0" w:space="0" w:color="auto"/>
          </w:divBdr>
        </w:div>
        <w:div w:id="324552667">
          <w:marLeft w:val="0"/>
          <w:marRight w:val="0"/>
          <w:marTop w:val="0"/>
          <w:marBottom w:val="0"/>
          <w:divBdr>
            <w:top w:val="none" w:sz="0" w:space="0" w:color="auto"/>
            <w:left w:val="none" w:sz="0" w:space="0" w:color="auto"/>
            <w:bottom w:val="none" w:sz="0" w:space="0" w:color="auto"/>
            <w:right w:val="none" w:sz="0" w:space="0" w:color="auto"/>
          </w:divBdr>
        </w:div>
        <w:div w:id="365299655">
          <w:marLeft w:val="0"/>
          <w:marRight w:val="0"/>
          <w:marTop w:val="0"/>
          <w:marBottom w:val="0"/>
          <w:divBdr>
            <w:top w:val="none" w:sz="0" w:space="0" w:color="auto"/>
            <w:left w:val="none" w:sz="0" w:space="0" w:color="auto"/>
            <w:bottom w:val="none" w:sz="0" w:space="0" w:color="auto"/>
            <w:right w:val="none" w:sz="0" w:space="0" w:color="auto"/>
          </w:divBdr>
        </w:div>
        <w:div w:id="372391898">
          <w:marLeft w:val="0"/>
          <w:marRight w:val="0"/>
          <w:marTop w:val="0"/>
          <w:marBottom w:val="0"/>
          <w:divBdr>
            <w:top w:val="none" w:sz="0" w:space="0" w:color="auto"/>
            <w:left w:val="none" w:sz="0" w:space="0" w:color="auto"/>
            <w:bottom w:val="none" w:sz="0" w:space="0" w:color="auto"/>
            <w:right w:val="none" w:sz="0" w:space="0" w:color="auto"/>
          </w:divBdr>
        </w:div>
        <w:div w:id="579143748">
          <w:marLeft w:val="0"/>
          <w:marRight w:val="0"/>
          <w:marTop w:val="0"/>
          <w:marBottom w:val="0"/>
          <w:divBdr>
            <w:top w:val="none" w:sz="0" w:space="0" w:color="auto"/>
            <w:left w:val="none" w:sz="0" w:space="0" w:color="auto"/>
            <w:bottom w:val="none" w:sz="0" w:space="0" w:color="auto"/>
            <w:right w:val="none" w:sz="0" w:space="0" w:color="auto"/>
          </w:divBdr>
        </w:div>
        <w:div w:id="714349247">
          <w:marLeft w:val="0"/>
          <w:marRight w:val="0"/>
          <w:marTop w:val="0"/>
          <w:marBottom w:val="0"/>
          <w:divBdr>
            <w:top w:val="none" w:sz="0" w:space="0" w:color="auto"/>
            <w:left w:val="none" w:sz="0" w:space="0" w:color="auto"/>
            <w:bottom w:val="none" w:sz="0" w:space="0" w:color="auto"/>
            <w:right w:val="none" w:sz="0" w:space="0" w:color="auto"/>
          </w:divBdr>
        </w:div>
        <w:div w:id="735930932">
          <w:marLeft w:val="0"/>
          <w:marRight w:val="0"/>
          <w:marTop w:val="0"/>
          <w:marBottom w:val="0"/>
          <w:divBdr>
            <w:top w:val="none" w:sz="0" w:space="0" w:color="auto"/>
            <w:left w:val="none" w:sz="0" w:space="0" w:color="auto"/>
            <w:bottom w:val="none" w:sz="0" w:space="0" w:color="auto"/>
            <w:right w:val="none" w:sz="0" w:space="0" w:color="auto"/>
          </w:divBdr>
        </w:div>
        <w:div w:id="738795376">
          <w:marLeft w:val="0"/>
          <w:marRight w:val="0"/>
          <w:marTop w:val="0"/>
          <w:marBottom w:val="0"/>
          <w:divBdr>
            <w:top w:val="none" w:sz="0" w:space="0" w:color="auto"/>
            <w:left w:val="none" w:sz="0" w:space="0" w:color="auto"/>
            <w:bottom w:val="none" w:sz="0" w:space="0" w:color="auto"/>
            <w:right w:val="none" w:sz="0" w:space="0" w:color="auto"/>
          </w:divBdr>
        </w:div>
        <w:div w:id="989944930">
          <w:marLeft w:val="0"/>
          <w:marRight w:val="0"/>
          <w:marTop w:val="0"/>
          <w:marBottom w:val="0"/>
          <w:divBdr>
            <w:top w:val="none" w:sz="0" w:space="0" w:color="auto"/>
            <w:left w:val="none" w:sz="0" w:space="0" w:color="auto"/>
            <w:bottom w:val="none" w:sz="0" w:space="0" w:color="auto"/>
            <w:right w:val="none" w:sz="0" w:space="0" w:color="auto"/>
          </w:divBdr>
        </w:div>
        <w:div w:id="1043947063">
          <w:marLeft w:val="0"/>
          <w:marRight w:val="0"/>
          <w:marTop w:val="0"/>
          <w:marBottom w:val="0"/>
          <w:divBdr>
            <w:top w:val="none" w:sz="0" w:space="0" w:color="auto"/>
            <w:left w:val="none" w:sz="0" w:space="0" w:color="auto"/>
            <w:bottom w:val="none" w:sz="0" w:space="0" w:color="auto"/>
            <w:right w:val="none" w:sz="0" w:space="0" w:color="auto"/>
          </w:divBdr>
        </w:div>
        <w:div w:id="1309827099">
          <w:marLeft w:val="0"/>
          <w:marRight w:val="0"/>
          <w:marTop w:val="0"/>
          <w:marBottom w:val="0"/>
          <w:divBdr>
            <w:top w:val="none" w:sz="0" w:space="0" w:color="auto"/>
            <w:left w:val="none" w:sz="0" w:space="0" w:color="auto"/>
            <w:bottom w:val="none" w:sz="0" w:space="0" w:color="auto"/>
            <w:right w:val="none" w:sz="0" w:space="0" w:color="auto"/>
          </w:divBdr>
        </w:div>
        <w:div w:id="1620331174">
          <w:marLeft w:val="0"/>
          <w:marRight w:val="0"/>
          <w:marTop w:val="0"/>
          <w:marBottom w:val="0"/>
          <w:divBdr>
            <w:top w:val="none" w:sz="0" w:space="0" w:color="auto"/>
            <w:left w:val="none" w:sz="0" w:space="0" w:color="auto"/>
            <w:bottom w:val="none" w:sz="0" w:space="0" w:color="auto"/>
            <w:right w:val="none" w:sz="0" w:space="0" w:color="auto"/>
          </w:divBdr>
        </w:div>
        <w:div w:id="1781610425">
          <w:marLeft w:val="0"/>
          <w:marRight w:val="0"/>
          <w:marTop w:val="0"/>
          <w:marBottom w:val="0"/>
          <w:divBdr>
            <w:top w:val="none" w:sz="0" w:space="0" w:color="auto"/>
            <w:left w:val="none" w:sz="0" w:space="0" w:color="auto"/>
            <w:bottom w:val="none" w:sz="0" w:space="0" w:color="auto"/>
            <w:right w:val="none" w:sz="0" w:space="0" w:color="auto"/>
          </w:divBdr>
        </w:div>
        <w:div w:id="1929729594">
          <w:marLeft w:val="0"/>
          <w:marRight w:val="0"/>
          <w:marTop w:val="0"/>
          <w:marBottom w:val="0"/>
          <w:divBdr>
            <w:top w:val="none" w:sz="0" w:space="0" w:color="auto"/>
            <w:left w:val="none" w:sz="0" w:space="0" w:color="auto"/>
            <w:bottom w:val="none" w:sz="0" w:space="0" w:color="auto"/>
            <w:right w:val="none" w:sz="0" w:space="0" w:color="auto"/>
          </w:divBdr>
        </w:div>
        <w:div w:id="2036928156">
          <w:marLeft w:val="0"/>
          <w:marRight w:val="0"/>
          <w:marTop w:val="0"/>
          <w:marBottom w:val="0"/>
          <w:divBdr>
            <w:top w:val="none" w:sz="0" w:space="0" w:color="auto"/>
            <w:left w:val="none" w:sz="0" w:space="0" w:color="auto"/>
            <w:bottom w:val="none" w:sz="0" w:space="0" w:color="auto"/>
            <w:right w:val="none" w:sz="0" w:space="0" w:color="auto"/>
          </w:divBdr>
        </w:div>
        <w:div w:id="2037266960">
          <w:marLeft w:val="0"/>
          <w:marRight w:val="0"/>
          <w:marTop w:val="0"/>
          <w:marBottom w:val="0"/>
          <w:divBdr>
            <w:top w:val="none" w:sz="0" w:space="0" w:color="auto"/>
            <w:left w:val="none" w:sz="0" w:space="0" w:color="auto"/>
            <w:bottom w:val="none" w:sz="0" w:space="0" w:color="auto"/>
            <w:right w:val="none" w:sz="0" w:space="0" w:color="auto"/>
          </w:divBdr>
        </w:div>
        <w:div w:id="2069498027">
          <w:marLeft w:val="0"/>
          <w:marRight w:val="0"/>
          <w:marTop w:val="0"/>
          <w:marBottom w:val="0"/>
          <w:divBdr>
            <w:top w:val="none" w:sz="0" w:space="0" w:color="auto"/>
            <w:left w:val="none" w:sz="0" w:space="0" w:color="auto"/>
            <w:bottom w:val="none" w:sz="0" w:space="0" w:color="auto"/>
            <w:right w:val="none" w:sz="0" w:space="0" w:color="auto"/>
          </w:divBdr>
        </w:div>
      </w:divsChild>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31955028">
      <w:bodyDiv w:val="1"/>
      <w:marLeft w:val="0"/>
      <w:marRight w:val="0"/>
      <w:marTop w:val="0"/>
      <w:marBottom w:val="0"/>
      <w:divBdr>
        <w:top w:val="none" w:sz="0" w:space="0" w:color="auto"/>
        <w:left w:val="none" w:sz="0" w:space="0" w:color="auto"/>
        <w:bottom w:val="none" w:sz="0" w:space="0" w:color="auto"/>
        <w:right w:val="none" w:sz="0" w:space="0" w:color="auto"/>
      </w:divBdr>
      <w:divsChild>
        <w:div w:id="207498606">
          <w:marLeft w:val="446"/>
          <w:marRight w:val="0"/>
          <w:marTop w:val="0"/>
          <w:marBottom w:val="0"/>
          <w:divBdr>
            <w:top w:val="none" w:sz="0" w:space="0" w:color="auto"/>
            <w:left w:val="none" w:sz="0" w:space="0" w:color="auto"/>
            <w:bottom w:val="none" w:sz="0" w:space="0" w:color="auto"/>
            <w:right w:val="none" w:sz="0" w:space="0" w:color="auto"/>
          </w:divBdr>
        </w:div>
        <w:div w:id="1870726423">
          <w:marLeft w:val="446"/>
          <w:marRight w:val="0"/>
          <w:marTop w:val="0"/>
          <w:marBottom w:val="0"/>
          <w:divBdr>
            <w:top w:val="none" w:sz="0" w:space="0" w:color="auto"/>
            <w:left w:val="none" w:sz="0" w:space="0" w:color="auto"/>
            <w:bottom w:val="none" w:sz="0" w:space="0" w:color="auto"/>
            <w:right w:val="none" w:sz="0" w:space="0" w:color="auto"/>
          </w:divBdr>
        </w:div>
      </w:divsChild>
    </w:div>
    <w:div w:id="2036542245">
      <w:bodyDiv w:val="1"/>
      <w:marLeft w:val="0"/>
      <w:marRight w:val="0"/>
      <w:marTop w:val="0"/>
      <w:marBottom w:val="0"/>
      <w:divBdr>
        <w:top w:val="none" w:sz="0" w:space="0" w:color="auto"/>
        <w:left w:val="none" w:sz="0" w:space="0" w:color="auto"/>
        <w:bottom w:val="none" w:sz="0" w:space="0" w:color="auto"/>
        <w:right w:val="none" w:sz="0" w:space="0" w:color="auto"/>
      </w:divBdr>
    </w:div>
    <w:div w:id="2042658416">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132819562">
      <w:bodyDiv w:val="1"/>
      <w:marLeft w:val="0"/>
      <w:marRight w:val="0"/>
      <w:marTop w:val="0"/>
      <w:marBottom w:val="0"/>
      <w:divBdr>
        <w:top w:val="none" w:sz="0" w:space="0" w:color="auto"/>
        <w:left w:val="none" w:sz="0" w:space="0" w:color="auto"/>
        <w:bottom w:val="none" w:sz="0" w:space="0" w:color="auto"/>
        <w:right w:val="none" w:sz="0" w:space="0" w:color="auto"/>
      </w:divBdr>
      <w:divsChild>
        <w:div w:id="155847763">
          <w:marLeft w:val="446"/>
          <w:marRight w:val="0"/>
          <w:marTop w:val="0"/>
          <w:marBottom w:val="0"/>
          <w:divBdr>
            <w:top w:val="none" w:sz="0" w:space="0" w:color="auto"/>
            <w:left w:val="none" w:sz="0" w:space="0" w:color="auto"/>
            <w:bottom w:val="none" w:sz="0" w:space="0" w:color="auto"/>
            <w:right w:val="none" w:sz="0" w:space="0" w:color="auto"/>
          </w:divBdr>
        </w:div>
        <w:div w:id="420952071">
          <w:marLeft w:val="446"/>
          <w:marRight w:val="0"/>
          <w:marTop w:val="0"/>
          <w:marBottom w:val="0"/>
          <w:divBdr>
            <w:top w:val="none" w:sz="0" w:space="0" w:color="auto"/>
            <w:left w:val="none" w:sz="0" w:space="0" w:color="auto"/>
            <w:bottom w:val="none" w:sz="0" w:space="0" w:color="auto"/>
            <w:right w:val="none" w:sz="0" w:space="0" w:color="auto"/>
          </w:divBdr>
        </w:div>
        <w:div w:id="1451127886">
          <w:marLeft w:val="446"/>
          <w:marRight w:val="0"/>
          <w:marTop w:val="0"/>
          <w:marBottom w:val="0"/>
          <w:divBdr>
            <w:top w:val="none" w:sz="0" w:space="0" w:color="auto"/>
            <w:left w:val="none" w:sz="0" w:space="0" w:color="auto"/>
            <w:bottom w:val="none" w:sz="0" w:space="0" w:color="auto"/>
            <w:right w:val="none" w:sz="0" w:space="0" w:color="auto"/>
          </w:divBdr>
        </w:div>
      </w:divsChild>
    </w:div>
    <w:div w:id="213641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image" Target="media/image17.svg"/><Relationship Id="rId21" Type="http://schemas.openxmlformats.org/officeDocument/2006/relationships/footer" Target="footer2.xml"/><Relationship Id="rId34" Type="http://schemas.openxmlformats.org/officeDocument/2006/relationships/hyperlink" Target="file:///Users/fionadurante/Downloads/deeca.vic.gov.au" TargetMode="External"/><Relationship Id="rId42" Type="http://schemas.openxmlformats.org/officeDocument/2006/relationships/image" Target="media/image20.png"/><Relationship Id="rId47" Type="http://schemas.openxmlformats.org/officeDocument/2006/relationships/image" Target="media/image23.jpeg"/><Relationship Id="rId50" Type="http://schemas.openxmlformats.org/officeDocument/2006/relationships/hyperlink" Target="https://053de3ec-6a5c-48af-86bc-dcd57b05b79d.usrfiles.com/ugd/053de3_e0c573a3b10f4f68bbdc5fc5132be819.pdf" TargetMode="External"/><Relationship Id="rId55"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9.png"/><Relationship Id="rId11" Type="http://schemas.openxmlformats.org/officeDocument/2006/relationships/settings" Target="settings.xml"/><Relationship Id="rId24" Type="http://schemas.openxmlformats.org/officeDocument/2006/relationships/image" Target="media/image7.svg"/><Relationship Id="rId32" Type="http://schemas.openxmlformats.org/officeDocument/2006/relationships/image" Target="media/image12.png"/><Relationship Id="rId37" Type="http://schemas.openxmlformats.org/officeDocument/2006/relationships/image" Target="media/image15.svg"/><Relationship Id="rId40" Type="http://schemas.openxmlformats.org/officeDocument/2006/relationships/image" Target="media/image18.png"/><Relationship Id="rId45" Type="http://schemas.openxmlformats.org/officeDocument/2006/relationships/header" Target="header1.xm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image" Target="media/image5.svg"/><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hyperlink" Target="file:///Users/fionadurante/Downloads/deeca.vic.gov.au" TargetMode="External"/><Relationship Id="rId43" Type="http://schemas.openxmlformats.org/officeDocument/2006/relationships/image" Target="media/image21.png"/><Relationship Id="rId48" Type="http://schemas.openxmlformats.org/officeDocument/2006/relationships/image" Target="media/image24.jpg"/><Relationship Id="rId56" Type="http://schemas.microsoft.com/office/2020/10/relationships/intelligence" Target="intelligence2.xml"/><Relationship Id="rId8" Type="http://schemas.openxmlformats.org/officeDocument/2006/relationships/customXml" Target="../customXml/item8.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s://053de3ec-6a5c-48af-86bc-dcd57b05b79d.usrfiles.com/ugd/053de3_e0c573a3b10f4f68bbdc5fc5132be819.pdf" TargetMode="External"/><Relationship Id="rId20" Type="http://schemas.openxmlformats.org/officeDocument/2006/relationships/footer" Target="footer1.xml"/><Relationship Id="rId41" Type="http://schemas.openxmlformats.org/officeDocument/2006/relationships/image" Target="media/image19.sv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www.youtube.com/watch?v=VsS9hDKQ4L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1C56B6BA821429F8E34A36A656B13DF"/>
        <w:category>
          <w:name w:val="General"/>
          <w:gallery w:val="placeholder"/>
        </w:category>
        <w:types>
          <w:type w:val="bbPlcHdr"/>
        </w:types>
        <w:behaviors>
          <w:behavior w:val="content"/>
        </w:behaviors>
        <w:guid w:val="{F7112CC6-5CD4-463C-839D-7FF4B3762F2B}"/>
      </w:docPartPr>
      <w:docPartBody>
        <w:p w:rsidR="000F2D4D" w:rsidRDefault="000F2D4D">
          <w:pPr>
            <w:pStyle w:val="A1C56B6BA821429F8E34A36A656B13DF"/>
          </w:pPr>
          <w:r w:rsidRPr="000C4F86">
            <w:rPr>
              <w:rStyle w:val="PlaceholderText"/>
            </w:rPr>
            <w:t>[Title]</w:t>
          </w:r>
        </w:p>
      </w:docPartBody>
    </w:docPart>
    <w:docPart>
      <w:docPartPr>
        <w:name w:val="6896C44433224A26A7A550C05A6C1F8E"/>
        <w:category>
          <w:name w:val="General"/>
          <w:gallery w:val="placeholder"/>
        </w:category>
        <w:types>
          <w:type w:val="bbPlcHdr"/>
        </w:types>
        <w:behaviors>
          <w:behavior w:val="content"/>
        </w:behaviors>
        <w:guid w:val="{5FC7369E-25E9-4D69-8067-D335F96208A0}"/>
      </w:docPartPr>
      <w:docPartBody>
        <w:p w:rsidR="000F2D4D" w:rsidRDefault="000F2D4D">
          <w:pPr>
            <w:pStyle w:val="6896C44433224A26A7A550C05A6C1F8E"/>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EBC"/>
    <w:rsid w:val="00001032"/>
    <w:rsid w:val="000051D7"/>
    <w:rsid w:val="00010E58"/>
    <w:rsid w:val="000131AD"/>
    <w:rsid w:val="0001410E"/>
    <w:rsid w:val="000166AF"/>
    <w:rsid w:val="00017306"/>
    <w:rsid w:val="0002220C"/>
    <w:rsid w:val="00031D66"/>
    <w:rsid w:val="00044C29"/>
    <w:rsid w:val="00057354"/>
    <w:rsid w:val="000939B2"/>
    <w:rsid w:val="000956CF"/>
    <w:rsid w:val="000B1887"/>
    <w:rsid w:val="000B69A7"/>
    <w:rsid w:val="000C6BBE"/>
    <w:rsid w:val="000F2D4D"/>
    <w:rsid w:val="000F4AD9"/>
    <w:rsid w:val="00103955"/>
    <w:rsid w:val="001118A2"/>
    <w:rsid w:val="00113BCA"/>
    <w:rsid w:val="00116A7E"/>
    <w:rsid w:val="00143E5C"/>
    <w:rsid w:val="001477B2"/>
    <w:rsid w:val="0015411A"/>
    <w:rsid w:val="00157755"/>
    <w:rsid w:val="00180B4D"/>
    <w:rsid w:val="00193101"/>
    <w:rsid w:val="00195D28"/>
    <w:rsid w:val="001A0C49"/>
    <w:rsid w:val="001A2C8E"/>
    <w:rsid w:val="001B3729"/>
    <w:rsid w:val="001B655E"/>
    <w:rsid w:val="001C4EEC"/>
    <w:rsid w:val="001D5456"/>
    <w:rsid w:val="001F556F"/>
    <w:rsid w:val="001F5EF3"/>
    <w:rsid w:val="00212A48"/>
    <w:rsid w:val="002257F9"/>
    <w:rsid w:val="00236132"/>
    <w:rsid w:val="00241EC6"/>
    <w:rsid w:val="002668B2"/>
    <w:rsid w:val="00280AC3"/>
    <w:rsid w:val="002A41CE"/>
    <w:rsid w:val="002C6C8B"/>
    <w:rsid w:val="002E5449"/>
    <w:rsid w:val="003312BC"/>
    <w:rsid w:val="00352D47"/>
    <w:rsid w:val="003572D4"/>
    <w:rsid w:val="003759D5"/>
    <w:rsid w:val="00384B9D"/>
    <w:rsid w:val="00391764"/>
    <w:rsid w:val="003B2BB5"/>
    <w:rsid w:val="003C7EBC"/>
    <w:rsid w:val="003D7BAF"/>
    <w:rsid w:val="003E1DCC"/>
    <w:rsid w:val="003E3464"/>
    <w:rsid w:val="003F0BB0"/>
    <w:rsid w:val="0040116D"/>
    <w:rsid w:val="0040167A"/>
    <w:rsid w:val="00404BEF"/>
    <w:rsid w:val="00422DC5"/>
    <w:rsid w:val="00436D49"/>
    <w:rsid w:val="004525E2"/>
    <w:rsid w:val="00477B17"/>
    <w:rsid w:val="004A6412"/>
    <w:rsid w:val="004B5921"/>
    <w:rsid w:val="004D5BCC"/>
    <w:rsid w:val="004F3C05"/>
    <w:rsid w:val="0050699A"/>
    <w:rsid w:val="00523FA1"/>
    <w:rsid w:val="00534A4B"/>
    <w:rsid w:val="00540AD9"/>
    <w:rsid w:val="00542DD9"/>
    <w:rsid w:val="00556B21"/>
    <w:rsid w:val="005658DE"/>
    <w:rsid w:val="00573683"/>
    <w:rsid w:val="00584F35"/>
    <w:rsid w:val="00585621"/>
    <w:rsid w:val="0059513B"/>
    <w:rsid w:val="005A63BD"/>
    <w:rsid w:val="005B5F4B"/>
    <w:rsid w:val="005E25D0"/>
    <w:rsid w:val="00605AE3"/>
    <w:rsid w:val="006075DF"/>
    <w:rsid w:val="0061554E"/>
    <w:rsid w:val="00641DF1"/>
    <w:rsid w:val="00662711"/>
    <w:rsid w:val="00671546"/>
    <w:rsid w:val="00692ABE"/>
    <w:rsid w:val="006C5B50"/>
    <w:rsid w:val="006D1C72"/>
    <w:rsid w:val="006D4FA9"/>
    <w:rsid w:val="006E0831"/>
    <w:rsid w:val="006E13A1"/>
    <w:rsid w:val="006E34B3"/>
    <w:rsid w:val="00701AD8"/>
    <w:rsid w:val="00706393"/>
    <w:rsid w:val="00711019"/>
    <w:rsid w:val="00733D53"/>
    <w:rsid w:val="007430E4"/>
    <w:rsid w:val="0075615E"/>
    <w:rsid w:val="007929D9"/>
    <w:rsid w:val="00796DF6"/>
    <w:rsid w:val="007A1C21"/>
    <w:rsid w:val="007A22D7"/>
    <w:rsid w:val="007B40F9"/>
    <w:rsid w:val="007D4F66"/>
    <w:rsid w:val="007F7998"/>
    <w:rsid w:val="00803DDA"/>
    <w:rsid w:val="0080430A"/>
    <w:rsid w:val="008075C5"/>
    <w:rsid w:val="00815F85"/>
    <w:rsid w:val="00820B2C"/>
    <w:rsid w:val="00821987"/>
    <w:rsid w:val="00856DB8"/>
    <w:rsid w:val="00866BB2"/>
    <w:rsid w:val="00884CCF"/>
    <w:rsid w:val="00893B32"/>
    <w:rsid w:val="008A0E3D"/>
    <w:rsid w:val="008C31F5"/>
    <w:rsid w:val="008E6278"/>
    <w:rsid w:val="008F17A7"/>
    <w:rsid w:val="009003C4"/>
    <w:rsid w:val="009032A0"/>
    <w:rsid w:val="0091765F"/>
    <w:rsid w:val="00932217"/>
    <w:rsid w:val="00935CA7"/>
    <w:rsid w:val="00946EBC"/>
    <w:rsid w:val="009510D7"/>
    <w:rsid w:val="00955B60"/>
    <w:rsid w:val="00972EA4"/>
    <w:rsid w:val="009833CF"/>
    <w:rsid w:val="009B0D1B"/>
    <w:rsid w:val="009B290D"/>
    <w:rsid w:val="009D2EBA"/>
    <w:rsid w:val="00A001A5"/>
    <w:rsid w:val="00A43475"/>
    <w:rsid w:val="00A46929"/>
    <w:rsid w:val="00A56A21"/>
    <w:rsid w:val="00A70E5C"/>
    <w:rsid w:val="00A74903"/>
    <w:rsid w:val="00AA7001"/>
    <w:rsid w:val="00B248DF"/>
    <w:rsid w:val="00B26507"/>
    <w:rsid w:val="00B36C23"/>
    <w:rsid w:val="00B57B79"/>
    <w:rsid w:val="00B60A38"/>
    <w:rsid w:val="00B703ED"/>
    <w:rsid w:val="00B8299F"/>
    <w:rsid w:val="00B86691"/>
    <w:rsid w:val="00B95938"/>
    <w:rsid w:val="00BA28FB"/>
    <w:rsid w:val="00BB6991"/>
    <w:rsid w:val="00BE03B3"/>
    <w:rsid w:val="00C25990"/>
    <w:rsid w:val="00C40B95"/>
    <w:rsid w:val="00C42C2D"/>
    <w:rsid w:val="00C478C3"/>
    <w:rsid w:val="00C96312"/>
    <w:rsid w:val="00C97F08"/>
    <w:rsid w:val="00CA2410"/>
    <w:rsid w:val="00CA688F"/>
    <w:rsid w:val="00CC2405"/>
    <w:rsid w:val="00CC3B12"/>
    <w:rsid w:val="00CD1593"/>
    <w:rsid w:val="00CF4CA3"/>
    <w:rsid w:val="00CF709F"/>
    <w:rsid w:val="00D05BAA"/>
    <w:rsid w:val="00D30269"/>
    <w:rsid w:val="00D33B8F"/>
    <w:rsid w:val="00D36137"/>
    <w:rsid w:val="00D4257D"/>
    <w:rsid w:val="00D571CB"/>
    <w:rsid w:val="00D5785C"/>
    <w:rsid w:val="00D6481D"/>
    <w:rsid w:val="00D66DB4"/>
    <w:rsid w:val="00D67635"/>
    <w:rsid w:val="00D7563E"/>
    <w:rsid w:val="00D77CA6"/>
    <w:rsid w:val="00D82147"/>
    <w:rsid w:val="00D82F9C"/>
    <w:rsid w:val="00D95A43"/>
    <w:rsid w:val="00DA3F02"/>
    <w:rsid w:val="00DA62B3"/>
    <w:rsid w:val="00DB0690"/>
    <w:rsid w:val="00DC6AFA"/>
    <w:rsid w:val="00E21F12"/>
    <w:rsid w:val="00E32B44"/>
    <w:rsid w:val="00E4612A"/>
    <w:rsid w:val="00E522CE"/>
    <w:rsid w:val="00E5306B"/>
    <w:rsid w:val="00E54AE0"/>
    <w:rsid w:val="00E602A0"/>
    <w:rsid w:val="00E60A33"/>
    <w:rsid w:val="00E66EFC"/>
    <w:rsid w:val="00E74AD1"/>
    <w:rsid w:val="00EB3795"/>
    <w:rsid w:val="00ED0B3C"/>
    <w:rsid w:val="00EE2597"/>
    <w:rsid w:val="00EF228C"/>
    <w:rsid w:val="00EF3AB4"/>
    <w:rsid w:val="00F1007D"/>
    <w:rsid w:val="00F21BA5"/>
    <w:rsid w:val="00F40F01"/>
    <w:rsid w:val="00F702D1"/>
    <w:rsid w:val="00F768BE"/>
    <w:rsid w:val="00F827B5"/>
    <w:rsid w:val="00F97F27"/>
    <w:rsid w:val="00FA0A76"/>
    <w:rsid w:val="00FC5F64"/>
    <w:rsid w:val="00FD04A7"/>
    <w:rsid w:val="00FE2881"/>
    <w:rsid w:val="00FE71BD"/>
    <w:rsid w:val="00FF42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A1C56B6BA821429F8E34A36A656B13DF">
    <w:name w:val="A1C56B6BA821429F8E34A36A656B13DF"/>
  </w:style>
  <w:style w:type="paragraph" w:customStyle="1" w:styleId="6896C44433224A26A7A550C05A6C1F8E">
    <w:name w:val="6896C44433224A26A7A550C05A6C1F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E3F3FA"/>
      </a:lt2>
      <a:accent1>
        <a:srgbClr val="71C5E8"/>
      </a:accent1>
      <a:accent2>
        <a:srgbClr val="78BE20"/>
      </a:accent2>
      <a:accent3>
        <a:srgbClr val="00B2A9"/>
      </a:accent3>
      <a:accent4>
        <a:srgbClr val="201547"/>
      </a:accent4>
      <a:accent5>
        <a:srgbClr val="AADCF1"/>
      </a:accent5>
      <a:accent6>
        <a:srgbClr val="AED879"/>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3DDC778DF5F7D40883098A34D99E8E3" ma:contentTypeVersion="210" ma:contentTypeDescription="All project related information. The library can be used to manage multiple projects." ma:contentTypeScope="" ma:versionID="2705a24d8d73798ee759cac77e5298ba">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67923260-e571-49e5-81cf-94370979f684" xmlns:ns6="153f2783-1c70-4464-955e-85040a58200f" targetNamespace="http://schemas.microsoft.com/office/2006/metadata/properties" ma:root="true" ma:fieldsID="632fdbb51469e7022b564c624d3e6e7b" ns1:_="" ns2:_="" ns3:_="" ns4:_="" ns5:_="" ns6:_="">
    <xsd:import namespace="http://schemas.microsoft.com/sharepoint/v3"/>
    <xsd:import namespace="9fd47c19-1c4a-4d7d-b342-c10cef269344"/>
    <xsd:import namespace="a5f32de4-e402-4188-b034-e71ca7d22e54"/>
    <xsd:import namespace="05aa45cf-ed89-4733-97a8-db4ce5c51511"/>
    <xsd:import namespace="67923260-e571-49e5-81cf-94370979f684"/>
    <xsd:import namespace="153f2783-1c70-4464-955e-85040a58200f"/>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element ref="ns5:MediaServiceObjectDetectorVersion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923260-e571-49e5-81cf-94370979f684"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183</Value>
    </TaxCatchAll>
    <_dlc_DocId xmlns="a5f32de4-e402-4188-b034-e71ca7d22e54">DOCID105-44342014-190</_dlc_DocId>
    <_dlc_DocIdUrl xmlns="a5f32de4-e402-4188-b034-e71ca7d22e54">
      <Url>https://delwpvicgovau.sharepoint.com/sites/ecm_105/_layouts/15/DocIdRedir.aspx?ID=DOCID105-44342014-190</Url>
      <Description>DOCID105-44342014-190</Description>
    </_dlc_DocIdUr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Periodic / Routine</TermName>
          <TermId xmlns="http://schemas.microsoft.com/office/infopath/2007/PartnerControls">74bb8527-978c-489e-8eb2-baf133e64839</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0.316</DLCPolicyLabelValue>
    <SharedWithUsers xmlns="153f2783-1c70-4464-955e-85040a58200f">
      <UserInfo>
        <DisplayName>Elise J Hull (DEECA)</DisplayName>
        <AccountId>3394</AccountId>
        <AccountType/>
      </UserInfo>
      <UserInfo>
        <DisplayName>Rebecca M Dixon (DEECA)</DisplayName>
        <AccountId>3084</AccountId>
        <AccountType/>
      </UserInfo>
      <UserInfo>
        <DisplayName>Andrew W Wood (DEECA)</DisplayName>
        <AccountId>2448</AccountId>
        <AccountType/>
      </UserInfo>
      <UserInfo>
        <DisplayName>Anthony D Gaylard (DEECA)</DisplayName>
        <AccountId>1828</AccountId>
        <AccountType/>
      </UserInfo>
      <UserInfo>
        <DisplayName>Robyn A Bowden (DEECA)</DisplayName>
        <AccountId>793</AccountId>
        <AccountType/>
      </UserInfo>
      <UserInfo>
        <DisplayName>Mitra Anderson-Oliver (DEECA)</DisplayName>
        <AccountId>4258</AccountId>
        <AccountType/>
      </UserInfo>
      <UserInfo>
        <DisplayName>Prachi Samir (DEECA)</DisplayName>
        <AccountId>218</AccountId>
        <AccountType/>
      </UserInfo>
      <UserInfo>
        <DisplayName>Susan P Ryan (DEECA)</DisplayName>
        <AccountId>50</AccountId>
        <AccountType/>
      </UserInfo>
      <UserInfo>
        <DisplayName>Linda K McSweeny (DEECA)</DisplayName>
        <AccountId>1542</AccountId>
        <AccountType/>
      </UserInfo>
      <UserInfo>
        <DisplayName>Lisa Arnaud (DEECA)</DisplayName>
        <AccountId>3770</AccountId>
        <AccountType/>
      </UserInfo>
      <UserInfo>
        <DisplayName>Adam G Hood (DEECA)</DisplayName>
        <AccountId>169</AccountId>
        <AccountType/>
      </UserInfo>
      <UserInfo>
        <DisplayName>Laura J Shulman (DEECA)</DisplayName>
        <AccountId>4385</AccountId>
        <AccountType/>
      </UserInfo>
      <UserInfo>
        <DisplayName>Tracey Koper (DEECA)</DisplayName>
        <AccountId>1120</AccountId>
        <AccountType/>
      </UserInfo>
      <UserInfo>
        <DisplayName>Sarah J Kitchen (DEECA)</DisplayName>
        <AccountId>180</AccountId>
        <AccountType/>
      </UserInfo>
      <UserInfo>
        <DisplayName>Lisa D Lowe (DEECA)</DisplayName>
        <AccountId>228</AccountId>
        <AccountType/>
      </UserInfo>
      <UserInfo>
        <DisplayName>Melinda J Knapp (DEECA)</DisplayName>
        <AccountId>4110</AccountId>
        <AccountType/>
      </UserInfo>
      <UserInfo>
        <DisplayName>Tegan B Smirl (DEECA)</DisplayName>
        <AccountId>2786</AccountId>
        <AccountType/>
      </UserInfo>
      <UserInfo>
        <DisplayName>Terry W Atkinson (DEECA)</DisplayName>
        <AccountId>3972</AccountId>
        <AccountType/>
      </UserInfo>
      <UserInfo>
        <DisplayName>Rhianna J Kerr (DEECA)</DisplayName>
        <AccountId>3269</AccountId>
        <AccountType/>
      </UserInfo>
      <UserInfo>
        <DisplayName>Deb J Brown (DEECA)</DisplayName>
        <AccountId>488</AccountId>
        <AccountType/>
      </UserInfo>
      <UserInfo>
        <DisplayName>Rob F Considine (DEECA)</DisplayName>
        <AccountId>4251</AccountId>
        <AccountType/>
      </UserInfo>
      <UserInfo>
        <DisplayName>Daniel Erickson (DEECA)</DisplayName>
        <AccountId>486</AccountId>
        <AccountType/>
      </UserInfo>
      <UserInfo>
        <DisplayName>Kirsty A Savage (DEECA)</DisplayName>
        <AccountId>996</AccountId>
        <AccountType/>
      </UserInfo>
      <UserInfo>
        <DisplayName>Melisa McDonald (DEECA)</DisplayName>
        <AccountId>3581</AccountId>
        <AccountType/>
      </UserInfo>
      <UserInfo>
        <DisplayName>Belle M Neill (DEECA)</DisplayName>
        <AccountId>207</AccountId>
        <AccountType/>
      </UserInfo>
      <UserInfo>
        <DisplayName>Tamara L Spargo (DEECA)</DisplayName>
        <AccountId>1141</AccountId>
        <AccountType/>
      </UserInfo>
      <UserInfo>
        <DisplayName>Naomi B Douglas (DEECA)</DisplayName>
        <AccountId>238</AccountId>
        <AccountType/>
      </UserInfo>
      <UserInfo>
        <DisplayName>Sheri Peaker (DEECA)</DisplayName>
        <AccountId>4419</AccountId>
        <AccountType/>
      </UserInfo>
      <UserInfo>
        <DisplayName>Kirsten Shelly (DEECA)</DisplayName>
        <AccountId>4235</AccountId>
        <AccountType/>
      </UserInfo>
    </SharedWithUsers>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5F9B39-F023-44C9-9CB1-D8C3BC62A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67923260-e571-49e5-81cf-94370979f684"/>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05aa45cf-ed89-4733-97a8-db4ce5c51511"/>
    <ds:schemaRef ds:uri="153f2783-1c70-4464-955e-85040a58200f"/>
  </ds:schemaRefs>
</ds:datastoreItem>
</file>

<file path=customXml/itemProps5.xml><?xml version="1.0" encoding="utf-8"?>
<ds:datastoreItem xmlns:ds="http://schemas.openxmlformats.org/officeDocument/2006/customXml" ds:itemID="{DD9AA505-4FC8-4E06-8F0C-204F9F6793A9}">
  <ds:schemaRefs>
    <ds:schemaRef ds:uri="http://schemas.microsoft.com/sharepoint/events"/>
  </ds:schemaRefs>
</ds:datastoreItem>
</file>

<file path=customXml/itemProps6.xml><?xml version="1.0" encoding="utf-8"?>
<ds:datastoreItem xmlns:ds="http://schemas.openxmlformats.org/officeDocument/2006/customXml" ds:itemID="{882708C5-F9CB-463E-87A0-DF698C0A7118}">
  <ds:schemaRefs>
    <ds:schemaRef ds:uri="Microsoft.SharePoint.Taxonomy.ContentTypeSync"/>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ED02C17F-AF00-42D6-AD7E-B644D1D2B7C1}">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7587</Words>
  <Characters>43251</Characters>
  <Application>Microsoft Office Word</Application>
  <DocSecurity>0</DocSecurity>
  <Lines>360</Lines>
  <Paragraphs>101</Paragraphs>
  <ScaleCrop>false</ScaleCrop>
  <Company/>
  <LinksUpToDate>false</LinksUpToDate>
  <CharactersWithSpaces>50737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is Life: Traditional Owner Access to Water Roadmap</dc:title>
  <dc:subject>Progress Report September 2024</dc:subject>
  <dc:creator>Robyn A Bowden (DEECA)</dc:creator>
  <cp:keywords/>
  <dc:description/>
  <cp:lastModifiedBy>Isabella Tsimeris (DEECA)</cp:lastModifiedBy>
  <cp:revision>2280</cp:revision>
  <cp:lastPrinted>2024-06-16T05:17:00Z</cp:lastPrinted>
  <dcterms:created xsi:type="dcterms:W3CDTF">2024-02-25T05:01:00Z</dcterms:created>
  <dcterms:modified xsi:type="dcterms:W3CDTF">2024-12-19T00:48:00Z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Implementation Report</vt:lpwstr>
  </property>
  <property fmtid="{D5CDD505-2E9C-101B-9397-08002B2CF9AE}" pid="3" name="xFooterSubtitle">
    <vt:lpwstr>Water is Life: Traditional Owner Access to Water Roadmap</vt:lpwstr>
  </property>
  <property fmtid="{D5CDD505-2E9C-101B-9397-08002B2CF9AE}" pid="4" name="ContentTypeId">
    <vt:lpwstr>0x0101009298E819CE1EBB4F8D2096B3E0F0C2911D0063DDC778DF5F7D40883098A34D99E8E3</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2023-10-19T00:56:01Z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fc6dfe3d-889a-40ca-b56f-c9788d7db978</vt:lpwstr>
  </property>
  <property fmtid="{D5CDD505-2E9C-101B-9397-08002B2CF9AE}" pid="12" name="MSIP_Label_4257e2ab-f512-40e2-9c9a-c64247360765_ContentBits">
    <vt:lpwstr>2</vt:lpwstr>
  </property>
  <property fmtid="{D5CDD505-2E9C-101B-9397-08002B2CF9AE}" pid="13" name="_dlc_DocIdItemGuid">
    <vt:lpwstr>a39ea0ac-fe71-404f-a54c-0e5810a8721b</vt:lpwstr>
  </property>
  <property fmtid="{D5CDD505-2E9C-101B-9397-08002B2CF9AE}" pid="14" name="Records Class Project">
    <vt:lpwstr>183;#Reporting - Periodic / Routine|74bb8527-978c-489e-8eb2-baf133e64839</vt:lpwstr>
  </property>
  <property fmtid="{D5CDD505-2E9C-101B-9397-08002B2CF9AE}" pid="15" name="Department Document Type">
    <vt:lpwstr/>
  </property>
  <property fmtid="{D5CDD505-2E9C-101B-9397-08002B2CF9AE}" pid="16" name="Dissemination Limiting Marker">
    <vt:lpwstr>2;#FOUO|955eb6fc-b35a-4808-8aa5-31e514fa3f26</vt:lpwstr>
  </property>
  <property fmtid="{D5CDD505-2E9C-101B-9397-08002B2CF9AE}" pid="17" name="Security Classification">
    <vt:lpwstr>3;#Unclassified|7fa379f4-4aba-4692-ab80-7d39d3a23cf4</vt:lpwstr>
  </property>
  <property fmtid="{D5CDD505-2E9C-101B-9397-08002B2CF9AE}" pid="18" name="Record Purpose">
    <vt:lpwstr/>
  </property>
  <property fmtid="{D5CDD505-2E9C-101B-9397-08002B2CF9AE}" pid="19" name="Records_x0020_Class_x0020_Project">
    <vt:lpwstr>183;#Reporting - Periodic / Routine|74bb8527-978c-489e-8eb2-baf133e64839</vt:lpwstr>
  </property>
  <property fmtid="{D5CDD505-2E9C-101B-9397-08002B2CF9AE}" pid="20" name="Security_x0020_Classification">
    <vt:lpwstr>3;#Unclassified|7fa379f4-4aba-4692-ab80-7d39d3a23cf4</vt:lpwstr>
  </property>
  <property fmtid="{D5CDD505-2E9C-101B-9397-08002B2CF9AE}" pid="21" name="Record_x0020_Purpose">
    <vt:lpwstr/>
  </property>
  <property fmtid="{D5CDD505-2E9C-101B-9397-08002B2CF9AE}" pid="22" name="Department_x0020_Document_x0020_Type">
    <vt:lpwstr/>
  </property>
  <property fmtid="{D5CDD505-2E9C-101B-9397-08002B2CF9AE}" pid="23" name="Dissemination_x0020_Limiting_x0020_Marker">
    <vt:lpwstr>2;#FOUO|955eb6fc-b35a-4808-8aa5-31e514fa3f26</vt:lpwstr>
  </property>
</Properties>
</file>