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8D920" w14:textId="7AD2BFC6" w:rsidR="00254F12" w:rsidRPr="00862057" w:rsidRDefault="002822F7" w:rsidP="00862057">
      <w:pPr>
        <w:pStyle w:val="Title"/>
      </w:pPr>
      <w:bookmarkStart w:id="0" w:name="_Toc106305998"/>
      <w:r>
        <w:rPr>
          <w:noProof/>
        </w:rPr>
        <w:drawing>
          <wp:anchor distT="0" distB="0" distL="114300" distR="114300" simplePos="0" relativeHeight="251658256" behindDoc="0" locked="1" layoutInCell="1" allowOverlap="1" wp14:anchorId="77E4C48C" wp14:editId="0A1161AF">
            <wp:simplePos x="0" y="0"/>
            <wp:positionH relativeFrom="page">
              <wp:posOffset>6515735</wp:posOffset>
            </wp:positionH>
            <wp:positionV relativeFrom="page">
              <wp:posOffset>7127875</wp:posOffset>
            </wp:positionV>
            <wp:extent cx="1051200" cy="2228400"/>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rPr>
            <w:sz w:val="48"/>
            <w:szCs w:val="24"/>
          </w:rPr>
          <w:alias w:val="Document Title"/>
          <w:tag w:val=""/>
          <w:id w:val="-432211567"/>
          <w:placeholder>
            <w:docPart w:val="B62DE408AB6C4C09933565068D9FE765"/>
          </w:placeholder>
          <w:dataBinding w:prefixMappings="xmlns:ns0='http://purl.org/dc/elements/1.1/' xmlns:ns1='http://schemas.openxmlformats.org/package/2006/metadata/core-properties' " w:xpath="/ns1:coreProperties[1]/ns0:title[1]" w:storeItemID="{6C3C8BC8-F283-45AE-878A-BAB7291924A1}"/>
          <w:text/>
        </w:sdtPr>
        <w:sdtEndPr/>
        <w:sdtContent>
          <w:r w:rsidRPr="00B26B6D">
            <w:rPr>
              <w:sz w:val="48"/>
              <w:szCs w:val="24"/>
            </w:rPr>
            <w:t>Preparing Non-Urban Water Meter</w:t>
          </w:r>
          <w:r w:rsidR="00937E58">
            <w:rPr>
              <w:sz w:val="48"/>
              <w:szCs w:val="24"/>
            </w:rPr>
            <w:t>ing</w:t>
          </w:r>
          <w:r w:rsidRPr="00B26B6D">
            <w:rPr>
              <w:sz w:val="48"/>
              <w:szCs w:val="24"/>
            </w:rPr>
            <w:t xml:space="preserve"> Action Plans</w:t>
          </w:r>
        </w:sdtContent>
      </w:sdt>
    </w:p>
    <w:sdt>
      <w:sdtPr>
        <w:rPr>
          <w:sz w:val="32"/>
          <w:szCs w:val="22"/>
        </w:rPr>
        <w:alias w:val="Subtitle"/>
        <w:tag w:val=""/>
        <w:id w:val="328029620"/>
        <w:placeholder>
          <w:docPart w:val="E8531E6B3517443E9FECF62FC60901DF"/>
        </w:placeholder>
        <w:dataBinding w:prefixMappings="xmlns:ns0='http://purl.org/dc/elements/1.1/' xmlns:ns1='http://schemas.openxmlformats.org/package/2006/metadata/core-properties' " w:xpath="/ns1:coreProperties[1]/ns0:subject[1]" w:storeItemID="{6C3C8BC8-F283-45AE-878A-BAB7291924A1}"/>
        <w:text/>
      </w:sdtPr>
      <w:sdtEndPr/>
      <w:sdtContent>
        <w:p w14:paraId="332E6808" w14:textId="44EE9C50" w:rsidR="004C1F02" w:rsidRDefault="00F81297" w:rsidP="00862057">
          <w:pPr>
            <w:pStyle w:val="Subtitle"/>
          </w:pPr>
          <w:r>
            <w:rPr>
              <w:sz w:val="32"/>
              <w:szCs w:val="22"/>
            </w:rPr>
            <w:t>January 2025</w:t>
          </w:r>
        </w:p>
      </w:sdtContent>
    </w:sdt>
    <w:p w14:paraId="49800F2F" w14:textId="7C4A7150" w:rsidR="00A43304" w:rsidRDefault="00A43304" w:rsidP="00A43304">
      <w:pPr>
        <w:pStyle w:val="xProjectBar"/>
        <w:framePr w:wrap="around"/>
      </w:pPr>
      <w:r>
        <w:t>Guidelines for Water Corporations with Non-Urban Water Users</w:t>
      </w:r>
    </w:p>
    <w:p w14:paraId="1659D8B8" w14:textId="77777777" w:rsidR="00254F12" w:rsidRPr="004C1F02" w:rsidRDefault="00254F12" w:rsidP="004E51DB">
      <w:pPr>
        <w:pStyle w:val="xVicLogo"/>
        <w:framePr w:wrap="around"/>
      </w:pPr>
      <w:r w:rsidRPr="004C1F02">
        <w:rPr>
          <w:noProof/>
        </w:rPr>
        <w:drawing>
          <wp:inline distT="0" distB="0" distL="0" distR="0" wp14:anchorId="3AE2E83B" wp14:editId="2DF3EF3C">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394F56D7" w14:textId="77777777" w:rsidR="007C50BA" w:rsidRPr="004C1F02" w:rsidRDefault="007C50BA" w:rsidP="007C50BA"/>
    <w:p w14:paraId="33C354E4" w14:textId="77777777" w:rsidR="007C50BA" w:rsidRPr="004C1F02" w:rsidRDefault="007C50BA" w:rsidP="007C50BA">
      <w:pPr>
        <w:sectPr w:rsidR="007C50BA" w:rsidRPr="004C1F02" w:rsidSect="007C50BA">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r w:rsidRPr="004C1F02">
        <w:rPr>
          <w:noProof/>
        </w:rPr>
        <mc:AlternateContent>
          <mc:Choice Requires="wps">
            <w:drawing>
              <wp:anchor distT="0" distB="0" distL="114300" distR="114300" simplePos="0" relativeHeight="251658270" behindDoc="1" locked="1" layoutInCell="1" allowOverlap="1" wp14:anchorId="679C800C" wp14:editId="326007EC">
                <wp:simplePos x="0" y="0"/>
                <wp:positionH relativeFrom="page">
                  <wp:posOffset>-387985</wp:posOffset>
                </wp:positionH>
                <wp:positionV relativeFrom="page">
                  <wp:posOffset>9397365</wp:posOffset>
                </wp:positionV>
                <wp:extent cx="5255895" cy="1346200"/>
                <wp:effectExtent l="0" t="0" r="1905" b="6350"/>
                <wp:wrapNone/>
                <wp:docPr id="789412550" name="Rectangle 7894125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5895" cy="134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9D211" id="Rectangle 789412550" o:spid="_x0000_s1026" alt="&quot;&quot;" style="position:absolute;margin-left:-30.55pt;margin-top:739.95pt;width:413.85pt;height:106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" fillcolor="white [3212]" stroked="f" strokeweight="2pt">
                <w10:wrap anchorx="page" anchory="page"/>
                <w10:anchorlock/>
              </v:rect>
            </w:pict>
          </mc:Fallback>
        </mc:AlternateContent>
      </w:r>
    </w:p>
    <w:p w14:paraId="0FDBCE35" w14:textId="77777777" w:rsidR="00254F12" w:rsidRPr="004C1F02" w:rsidRDefault="00985DB8" w:rsidP="004C1F02">
      <w:r w:rsidRPr="004C1F02">
        <w:rPr>
          <w:noProof/>
        </w:rPr>
        <w:drawing>
          <wp:anchor distT="0" distB="0" distL="114300" distR="114300" simplePos="0" relativeHeight="251658269" behindDoc="1" locked="1" layoutInCell="1" allowOverlap="1" wp14:anchorId="022D956F" wp14:editId="301F0DC5">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5" behindDoc="1" locked="1" layoutInCell="1" allowOverlap="1" wp14:anchorId="596FCECC" wp14:editId="0D420907">
                <wp:simplePos x="0" y="0"/>
                <wp:positionH relativeFrom="page">
                  <wp:posOffset>-4445</wp:posOffset>
                </wp:positionH>
                <wp:positionV relativeFrom="page">
                  <wp:posOffset>2277745</wp:posOffset>
                </wp:positionV>
                <wp:extent cx="7563485" cy="7120255"/>
                <wp:effectExtent l="0" t="0" r="0" b="4445"/>
                <wp:wrapNone/>
                <wp:docPr id="16" name="Freeform: Shap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26" cstate="print">
                            <a:extLst>
                              <a:ext uri="{28A0092B-C50C-407E-A947-70E740481C1C}">
                                <a14:useLocalDpi xmlns:a14="http://schemas.microsoft.com/office/drawing/2010/main" val="0"/>
                              </a:ext>
                            </a:extLst>
                          </a:blip>
                          <a:srcRect/>
                          <a:stretch>
                            <a:fillRect l="-49134" t="494" r="-592" b="-49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3E9F6" id="Freeform: Shape 16" o:spid="_x0000_s1026" alt="&quot;&quot;" style="position:absolute;margin-left:-.35pt;margin-top:179.35pt;width:595.55pt;height:560.6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" path="m,l,7131433r4832160,l7563408,1337144,7563408,,,xe" stroked="f" strokeweight=".35264mm">
                <v:fill r:id="rId27" o:title="" recolor="t" rotate="t" type="frame"/>
                <v:stroke joinstyle="miter"/>
                <v:path arrowok="t" o:connecttype="custom" o:connectlocs="0,0;0,7120256;4832209,7120256;7563485,1335048;7563485,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7" behindDoc="1" locked="1" layoutInCell="1" allowOverlap="1" wp14:anchorId="64C895A4" wp14:editId="57DD306B">
                <wp:simplePos x="0" y="0"/>
                <wp:positionH relativeFrom="page">
                  <wp:posOffset>0</wp:posOffset>
                </wp:positionH>
                <wp:positionV relativeFrom="page">
                  <wp:posOffset>2228850</wp:posOffset>
                </wp:positionV>
                <wp:extent cx="9435465" cy="442595"/>
                <wp:effectExtent l="0" t="0" r="0" b="0"/>
                <wp:wrapNone/>
                <wp:docPr id="18" name="Freeform: Shap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0047" id="Freeform: Shape 18" o:spid="_x0000_s1026" alt="&quot;&quot;" style="position:absolute;margin-left:0;margin-top:175.5pt;width:742.95pt;height:34.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3" behindDoc="1" locked="1" layoutInCell="1" allowOverlap="1" wp14:anchorId="6C2FE4B3" wp14:editId="60DEDF73">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8"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82E9" id="Freeform: Shape 13" o:spid="_x0000_s1026" alt="&quot;&quot;" style="position:absolute;margin-left:0;margin-top:175.5pt;width:347.55pt;height:280.9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9"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485AB060" wp14:editId="647C4920">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30"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37AC" id="Freeform: Shape 14" o:spid="_x0000_s1026" alt="&quot;&quot;" style="position:absolute;margin-left:0;margin-top:456.75pt;width:511.95pt;height:278.9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31"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7" behindDoc="1" locked="1" layoutInCell="1" allowOverlap="1" wp14:anchorId="0FBAB571" wp14:editId="0F0E30C3">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32"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29D02" id="Freeform: Shape 15" o:spid="_x0000_s1026" alt="&quot;&quot;" style="position:absolute;margin-left:0;margin-top:175.5pt;width:595.55pt;height:281.2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33"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1AECF865" wp14:editId="5FB15CDA">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3DE48" id="Rectangle 39" o:spid="_x0000_s1026" alt="&quot;&quot;" style="position:absolute;margin-left:0;margin-top:0;width:413.85pt;height:106pt;z-index:-25165823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2" behindDoc="0" locked="1" layoutInCell="1" allowOverlap="1" wp14:anchorId="351D992A" wp14:editId="6D57EAFD">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3E390088" w14:textId="18DA116E" w:rsidR="00254F12" w:rsidRPr="00FA0BCA" w:rsidRDefault="00254F12" w:rsidP="00254F12">
                              <w:pPr>
                                <w:pStyle w:val="xWebCoverPage"/>
                              </w:pPr>
                              <w:hyperlink r:id="rId34"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51D992A" id="Canvas 22" o:spid="_x0000_s1026" editas="canvas" alt="&quot;&quot;" style="position:absolute;margin-left:0;margin-top:0;width:179.15pt;height:70.85pt;z-index:251658252;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E390088" w14:textId="18DA116E" w:rsidR="00254F12" w:rsidRPr="00FA0BCA" w:rsidRDefault="001D7CE4" w:rsidP="00254F12">
                        <w:pPr>
                          <w:pStyle w:val="xWebCoverPage"/>
                        </w:pPr>
                        <w:hyperlink r:id="rId35"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4" behindDoc="0" locked="1" layoutInCell="1" allowOverlap="1" wp14:anchorId="7D05CAA4" wp14:editId="612F1C36">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0" behindDoc="1" locked="1" layoutInCell="1" allowOverlap="1" wp14:anchorId="2EAD49B9" wp14:editId="6F7CE5C3">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0627A8DC" wp14:editId="4E317E1F">
            <wp:simplePos x="0" y="0"/>
            <wp:positionH relativeFrom="page">
              <wp:posOffset>3989070</wp:posOffset>
            </wp:positionH>
            <wp:positionV relativeFrom="page">
              <wp:posOffset>7567295</wp:posOffset>
            </wp:positionV>
            <wp:extent cx="2098675" cy="17780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2098675" cy="17780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376DF426" wp14:editId="0A189D51">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6E5051E1" wp14:editId="2E715E0A">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4" behindDoc="1" locked="1" layoutInCell="1" allowOverlap="1" wp14:anchorId="4227639C" wp14:editId="32440BA3">
                <wp:simplePos x="0" y="0"/>
                <wp:positionH relativeFrom="page">
                  <wp:posOffset>0</wp:posOffset>
                </wp:positionH>
                <wp:positionV relativeFrom="page">
                  <wp:posOffset>2225040</wp:posOffset>
                </wp:positionV>
                <wp:extent cx="7563600" cy="7120800"/>
                <wp:effectExtent l="0" t="0" r="0" b="0"/>
                <wp:wrapNone/>
                <wp:docPr id="17" name="Freeform: Shape 1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44" cstate="print">
                            <a:extLst>
                              <a:ext uri="{28A0092B-C50C-407E-A947-70E740481C1C}">
                                <a14:useLocalDpi xmlns:a14="http://schemas.microsoft.com/office/drawing/2010/main" val="0"/>
                              </a:ext>
                            </a:extLst>
                          </a:blip>
                          <a:srcRect/>
                          <a:stretch>
                            <a:fillRect l="-22" r="-22"/>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30E4" id="Freeform: Shape 17" o:spid="_x0000_s1026" alt="&quot;&quot;" style="position:absolute;margin-left:0;margin-top:175.2pt;width:595.55pt;height:560.7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fj/7dYhAQAAAMMg9f6VX2MCU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" path="m,l,7131433r4832160,l7563408,1337144,7563408,,,xe" stroked="f" strokeweight=".35264mm">
                <v:fill r:id="rId45"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7E82860A" w14:textId="02BEC804" w:rsidR="00254F12" w:rsidRPr="004C1F02" w:rsidRDefault="0022237A" w:rsidP="004C1F02">
      <w:pPr>
        <w:sectPr w:rsidR="00254F12" w:rsidRPr="004C1F02" w:rsidSect="00CD157B">
          <w:headerReference w:type="even" r:id="rId46"/>
          <w:headerReference w:type="default" r:id="rId47"/>
          <w:footerReference w:type="even" r:id="rId48"/>
          <w:footerReference w:type="default" r:id="rId49"/>
          <w:headerReference w:type="first" r:id="rId50"/>
          <w:footerReference w:type="first" r:id="rId51"/>
          <w:type w:val="continuous"/>
          <w:pgSz w:w="11907" w:h="16839" w:code="9"/>
          <w:pgMar w:top="737" w:right="850" w:bottom="850" w:left="850" w:header="283" w:footer="283" w:gutter="0"/>
          <w:cols w:space="454"/>
          <w:noEndnote/>
          <w:titlePg/>
          <w:docGrid w:linePitch="360"/>
        </w:sectPr>
      </w:pPr>
      <w:r>
        <w:rPr>
          <w:noProof/>
        </w:rPr>
        <mc:AlternateContent>
          <mc:Choice Requires="wps">
            <w:drawing>
              <wp:anchor distT="0" distB="0" distL="114300" distR="114300" simplePos="0" relativeHeight="251658267" behindDoc="1" locked="0" layoutInCell="1" allowOverlap="1" wp14:anchorId="6C0BFF7E" wp14:editId="5CF6E21F">
                <wp:simplePos x="0" y="0"/>
                <wp:positionH relativeFrom="column">
                  <wp:posOffset>3685436</wp:posOffset>
                </wp:positionH>
                <wp:positionV relativeFrom="paragraph">
                  <wp:posOffset>6443721</wp:posOffset>
                </wp:positionV>
                <wp:extent cx="1488000" cy="204187"/>
                <wp:effectExtent l="0" t="0" r="0" b="5715"/>
                <wp:wrapNone/>
                <wp:docPr id="691459274" name="Rectangle 1"/>
                <wp:cNvGraphicFramePr/>
                <a:graphic xmlns:a="http://schemas.openxmlformats.org/drawingml/2006/main">
                  <a:graphicData uri="http://schemas.microsoft.com/office/word/2010/wordprocessingShape">
                    <wps:wsp>
                      <wps:cNvSpPr/>
                      <wps:spPr>
                        <a:xfrm>
                          <a:off x="0" y="0"/>
                          <a:ext cx="1488000" cy="2041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54D64" w14:textId="77777777" w:rsidR="00A54F15" w:rsidRDefault="00A54F15" w:rsidP="00A54F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BFF7E" id="Rectangle 1" o:spid="_x0000_s1029" style="position:absolute;margin-left:290.2pt;margin-top:507.4pt;width:117.15pt;height:16.1pt;z-index:-2516582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" fillcolor="white [3212]" stroked="f" strokeweight="2pt">
                <v:textbox>
                  <w:txbxContent>
                    <w:p w14:paraId="68854D64" w14:textId="77777777" w:rsidR="00A54F15" w:rsidRDefault="00A54F15" w:rsidP="00A54F15">
                      <w:pPr>
                        <w:jc w:val="center"/>
                      </w:pPr>
                    </w:p>
                  </w:txbxContent>
                </v:textbox>
              </v:rect>
            </w:pict>
          </mc:Fallback>
        </mc:AlternateContent>
      </w:r>
      <w:r w:rsidR="00D77B0B" w:rsidRPr="004C1F02">
        <w:rPr>
          <w:noProof/>
        </w:rPr>
        <mc:AlternateContent>
          <mc:Choice Requires="wps">
            <w:drawing>
              <wp:anchor distT="0" distB="0" distL="114300" distR="114300" simplePos="0" relativeHeight="251658240" behindDoc="1" locked="1" layoutInCell="1" allowOverlap="1" wp14:anchorId="60EA7920" wp14:editId="1EBB6533">
                <wp:simplePos x="0" y="0"/>
                <wp:positionH relativeFrom="page">
                  <wp:posOffset>-387985</wp:posOffset>
                </wp:positionH>
                <wp:positionV relativeFrom="page">
                  <wp:posOffset>9397365</wp:posOffset>
                </wp:positionV>
                <wp:extent cx="5255895" cy="1346200"/>
                <wp:effectExtent l="0" t="0" r="1905" b="6350"/>
                <wp:wrapNone/>
                <wp:docPr id="1003186902" name="Rectangle 10031869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5895" cy="134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56DC2" id="Rectangle 1003186902" o:spid="_x0000_s1026" alt="&quot;&quot;" style="position:absolute;margin-left:-30.55pt;margin-top:739.95pt;width:413.85pt;height:10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" fillcolor="white [3212]" stroked="f" strokeweight="2pt">
                <w10:wrap anchorx="page" anchory="page"/>
                <w10:anchorlock/>
              </v:rect>
            </w:pict>
          </mc:Fallback>
        </mc:AlternateContent>
      </w:r>
    </w:p>
    <w:bookmarkEnd w:id="0"/>
    <w:p w14:paraId="521862CB" w14:textId="77777777" w:rsidR="006614E4" w:rsidRPr="00576720" w:rsidRDefault="006614E4" w:rsidP="00EE4D70">
      <w:pPr>
        <w:pStyle w:val="BoldBodyText"/>
      </w:pPr>
      <w:r w:rsidRPr="00576720">
        <w:lastRenderedPageBreak/>
        <w:t>Photo credit</w:t>
      </w:r>
    </w:p>
    <w:p w14:paraId="212F178D" w14:textId="77777777" w:rsidR="002822F7" w:rsidRPr="00576720" w:rsidRDefault="002822F7" w:rsidP="002822F7">
      <w:pPr>
        <w:pStyle w:val="NoSpacing"/>
      </w:pPr>
      <w:bookmarkStart w:id="1" w:name="_Hlk131848832"/>
      <w:r w:rsidRPr="008E1335">
        <w:t>© State of Victoria</w:t>
      </w:r>
      <w:r>
        <w:t xml:space="preserve"> (DEECA).</w:t>
      </w:r>
      <w:r w:rsidRPr="008E1335">
        <w:t xml:space="preserve"> Credit: Darryl Whitaker</w:t>
      </w:r>
    </w:p>
    <w:p w14:paraId="79BACD9C" w14:textId="77777777" w:rsidR="00073EF4" w:rsidRDefault="00073EF4" w:rsidP="003214C0">
      <w:pPr>
        <w:pStyle w:val="DisclaimerText"/>
        <w:framePr w:wrap="around"/>
      </w:pPr>
      <w:r>
        <w:rPr>
          <w:noProof/>
        </w:rPr>
        <mc:AlternateContent>
          <mc:Choice Requires="wps">
            <w:drawing>
              <wp:inline distT="0" distB="0" distL="0" distR="0" wp14:anchorId="1D66BAEE" wp14:editId="091DF496">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4C590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414D5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6416DA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D66BAEE" id="Freeform: Shape 44" o:spid="_x0000_s1030"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4C5906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414D5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6416DA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5D3CD3D7" wp14:editId="675A30DC">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E6ECE57" w14:textId="6CAE32A2"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A54F15">
        <w:t>January 2025</w:t>
      </w:r>
      <w:r w:rsidR="002822F7" w:rsidRPr="002822F7">
        <w:t>.</w:t>
      </w:r>
    </w:p>
    <w:p w14:paraId="4BEE8C0A"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197F2A76" w14:textId="1C8DCA70"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53" w:tooltip="Creative Commons website" w:history="1">
        <w:r w:rsidRPr="00973D7E">
          <w:rPr>
            <w:rStyle w:val="Hyperlink"/>
            <w:color w:val="232222" w:themeColor="text1"/>
          </w:rPr>
          <w:t>Creative Commons website</w:t>
        </w:r>
      </w:hyperlink>
      <w:r w:rsidRPr="00973D7E">
        <w:t xml:space="preserve"> (</w:t>
      </w:r>
      <w:hyperlink r:id="rId54" w:history="1">
        <w:r w:rsidRPr="00973D7E">
          <w:rPr>
            <w:rStyle w:val="Hyperlink"/>
            <w:color w:val="232222" w:themeColor="text1"/>
            <w:u w:val="none"/>
          </w:rPr>
          <w:t>http://creativecommons.org/licenses/by/4.0/</w:t>
        </w:r>
      </w:hyperlink>
      <w:r w:rsidRPr="00973D7E">
        <w:t>).</w:t>
      </w:r>
    </w:p>
    <w:p w14:paraId="3E8CA7A4" w14:textId="12CF8E7C"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w:t>
      </w:r>
      <w:r w:rsidR="004D7EB7">
        <w:t>,</w:t>
      </w:r>
      <w:r w:rsidRPr="00973D7E">
        <w:t xml:space="preserve"> or branding, including the Victorian Coat of Arms, and the Victorian Government and Department logos.</w:t>
      </w:r>
    </w:p>
    <w:p w14:paraId="1158C129" w14:textId="77777777" w:rsidR="00740ECE" w:rsidRPr="00C87F39" w:rsidRDefault="00740ECE" w:rsidP="00740ECE">
      <w:pPr>
        <w:pStyle w:val="DisclaimerTextRightBold"/>
        <w:framePr w:wrap="around"/>
      </w:pPr>
      <w:r w:rsidRPr="00C87F39">
        <w:t>Disclaimer</w:t>
      </w:r>
    </w:p>
    <w:p w14:paraId="14F6FA3E"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61EAE6C7" w14:textId="77777777" w:rsidR="00740ECE" w:rsidRPr="00F15EE0" w:rsidRDefault="00740ECE" w:rsidP="00E4201F">
      <w:pPr>
        <w:pStyle w:val="DisclaimerTextRightBold12pt"/>
        <w:framePr w:wrap="around"/>
      </w:pPr>
      <w:r w:rsidRPr="00F15EE0">
        <w:t>Accessibility</w:t>
      </w:r>
    </w:p>
    <w:p w14:paraId="0BA43A5C" w14:textId="52EC4F5B"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55" w:history="1">
        <w:r w:rsidRPr="00CB1C0B">
          <w:rPr>
            <w:rStyle w:val="Hyperlink"/>
            <w:color w:val="232222" w:themeColor="text1"/>
            <w:szCs w:val="24"/>
          </w:rPr>
          <w:t>customer.service@delwp.vic.gov.au</w:t>
        </w:r>
      </w:hyperlink>
      <w:r w:rsidRPr="00CB1C0B">
        <w:t xml:space="preserve">, or contact National Relay Service on 133 677. Available at </w:t>
      </w:r>
      <w:hyperlink r:id="rId5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365F9BA3"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0CE2893F" w14:textId="77777777" w:rsidR="00233D6B" w:rsidRPr="00F7242A" w:rsidRDefault="00233D6B" w:rsidP="00474212">
      <w:pPr>
        <w:pStyle w:val="TOCHeading"/>
      </w:pPr>
      <w:r w:rsidRPr="00474212">
        <w:lastRenderedPageBreak/>
        <w:t>Contents</w:t>
      </w:r>
      <w:bookmarkStart w:id="5" w:name="_TOCMarker"/>
      <w:bookmarkEnd w:id="5"/>
    </w:p>
    <w:p w14:paraId="12709585" w14:textId="61628773" w:rsidR="00E169EB"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70485582" w:history="1">
        <w:r w:rsidR="00E169EB" w:rsidRPr="001542E2">
          <w:rPr>
            <w:rStyle w:val="Hyperlink"/>
          </w:rPr>
          <w:t>INTRODUCTION</w:t>
        </w:r>
        <w:r w:rsidR="00E169EB">
          <w:rPr>
            <w:webHidden/>
          </w:rPr>
          <w:tab/>
        </w:r>
        <w:r w:rsidR="00E169EB">
          <w:rPr>
            <w:webHidden/>
          </w:rPr>
          <w:fldChar w:fldCharType="begin"/>
        </w:r>
        <w:r w:rsidR="00E169EB">
          <w:rPr>
            <w:webHidden/>
          </w:rPr>
          <w:instrText xml:space="preserve"> PAGEREF _Toc170485582 \h </w:instrText>
        </w:r>
        <w:r w:rsidR="00E169EB">
          <w:rPr>
            <w:webHidden/>
          </w:rPr>
        </w:r>
        <w:r w:rsidR="00E169EB">
          <w:rPr>
            <w:webHidden/>
          </w:rPr>
          <w:fldChar w:fldCharType="separate"/>
        </w:r>
        <w:r w:rsidR="00893D02">
          <w:rPr>
            <w:webHidden/>
          </w:rPr>
          <w:t>2</w:t>
        </w:r>
        <w:r w:rsidR="00E169EB">
          <w:rPr>
            <w:webHidden/>
          </w:rPr>
          <w:fldChar w:fldCharType="end"/>
        </w:r>
      </w:hyperlink>
    </w:p>
    <w:p w14:paraId="0424BA1B" w14:textId="7823D6E0" w:rsidR="00E169EB" w:rsidRDefault="00E169EB">
      <w:pPr>
        <w:pStyle w:val="TOC2"/>
        <w:rPr>
          <w:rFonts w:eastAsiaTheme="minorEastAsia" w:cstheme="minorBidi"/>
          <w:color w:val="auto"/>
          <w:kern w:val="2"/>
          <w:sz w:val="24"/>
          <w:szCs w:val="24"/>
          <w14:ligatures w14:val="standardContextual"/>
        </w:rPr>
      </w:pPr>
      <w:hyperlink w:anchor="_Toc170485583" w:history="1">
        <w:r w:rsidRPr="001542E2">
          <w:rPr>
            <w:rStyle w:val="Hyperlink"/>
          </w:rPr>
          <w:t>Victorian Water Corporations Delivering Non-Urban Water</w:t>
        </w:r>
        <w:r>
          <w:rPr>
            <w:webHidden/>
          </w:rPr>
          <w:tab/>
        </w:r>
        <w:r>
          <w:rPr>
            <w:webHidden/>
          </w:rPr>
          <w:fldChar w:fldCharType="begin"/>
        </w:r>
        <w:r>
          <w:rPr>
            <w:webHidden/>
          </w:rPr>
          <w:instrText xml:space="preserve"> PAGEREF _Toc170485583 \h </w:instrText>
        </w:r>
        <w:r>
          <w:rPr>
            <w:webHidden/>
          </w:rPr>
        </w:r>
        <w:r>
          <w:rPr>
            <w:webHidden/>
          </w:rPr>
          <w:fldChar w:fldCharType="separate"/>
        </w:r>
        <w:r w:rsidR="00893D02">
          <w:rPr>
            <w:webHidden/>
          </w:rPr>
          <w:t>2</w:t>
        </w:r>
        <w:r>
          <w:rPr>
            <w:webHidden/>
          </w:rPr>
          <w:fldChar w:fldCharType="end"/>
        </w:r>
      </w:hyperlink>
    </w:p>
    <w:p w14:paraId="1004466C" w14:textId="5505B158" w:rsidR="00E169EB" w:rsidRDefault="00E169EB">
      <w:pPr>
        <w:pStyle w:val="TOC1"/>
        <w:rPr>
          <w:rFonts w:eastAsiaTheme="minorEastAsia" w:cstheme="minorBidi"/>
          <w:b w:val="0"/>
          <w:color w:val="auto"/>
          <w:kern w:val="2"/>
          <w14:ligatures w14:val="standardContextual"/>
        </w:rPr>
      </w:pPr>
      <w:hyperlink w:anchor="_Toc170485584" w:history="1">
        <w:r w:rsidRPr="001542E2">
          <w:rPr>
            <w:rStyle w:val="Hyperlink"/>
          </w:rPr>
          <w:t>THE GUIDELINES</w:t>
        </w:r>
        <w:r>
          <w:rPr>
            <w:webHidden/>
          </w:rPr>
          <w:tab/>
        </w:r>
        <w:r>
          <w:rPr>
            <w:webHidden/>
          </w:rPr>
          <w:fldChar w:fldCharType="begin"/>
        </w:r>
        <w:r>
          <w:rPr>
            <w:webHidden/>
          </w:rPr>
          <w:instrText xml:space="preserve"> PAGEREF _Toc170485584 \h </w:instrText>
        </w:r>
        <w:r>
          <w:rPr>
            <w:webHidden/>
          </w:rPr>
        </w:r>
        <w:r>
          <w:rPr>
            <w:webHidden/>
          </w:rPr>
          <w:fldChar w:fldCharType="separate"/>
        </w:r>
        <w:r w:rsidR="00893D02">
          <w:rPr>
            <w:webHidden/>
          </w:rPr>
          <w:t>3</w:t>
        </w:r>
        <w:r>
          <w:rPr>
            <w:webHidden/>
          </w:rPr>
          <w:fldChar w:fldCharType="end"/>
        </w:r>
      </w:hyperlink>
    </w:p>
    <w:p w14:paraId="0F0E61F2" w14:textId="58EA8907" w:rsidR="00E169EB" w:rsidRDefault="00E169EB">
      <w:pPr>
        <w:pStyle w:val="TOC2"/>
        <w:rPr>
          <w:rFonts w:eastAsiaTheme="minorEastAsia" w:cstheme="minorBidi"/>
          <w:color w:val="auto"/>
          <w:kern w:val="2"/>
          <w:sz w:val="24"/>
          <w:szCs w:val="24"/>
          <w14:ligatures w14:val="standardContextual"/>
        </w:rPr>
      </w:pPr>
      <w:hyperlink w:anchor="_Toc170485585" w:history="1">
        <w:r w:rsidRPr="001542E2">
          <w:rPr>
            <w:rStyle w:val="Hyperlink"/>
          </w:rPr>
          <w:t>Circumstances where the metering requirement can be varied</w:t>
        </w:r>
        <w:r>
          <w:rPr>
            <w:webHidden/>
          </w:rPr>
          <w:tab/>
        </w:r>
        <w:r>
          <w:rPr>
            <w:webHidden/>
          </w:rPr>
          <w:fldChar w:fldCharType="begin"/>
        </w:r>
        <w:r>
          <w:rPr>
            <w:webHidden/>
          </w:rPr>
          <w:instrText xml:space="preserve"> PAGEREF _Toc170485585 \h </w:instrText>
        </w:r>
        <w:r>
          <w:rPr>
            <w:webHidden/>
          </w:rPr>
        </w:r>
        <w:r>
          <w:rPr>
            <w:webHidden/>
          </w:rPr>
          <w:fldChar w:fldCharType="separate"/>
        </w:r>
        <w:r w:rsidR="00893D02">
          <w:rPr>
            <w:webHidden/>
          </w:rPr>
          <w:t>3</w:t>
        </w:r>
        <w:r>
          <w:rPr>
            <w:webHidden/>
          </w:rPr>
          <w:fldChar w:fldCharType="end"/>
        </w:r>
      </w:hyperlink>
    </w:p>
    <w:p w14:paraId="35D04A0C" w14:textId="30E0DA62" w:rsidR="00E169EB" w:rsidRDefault="00E169EB">
      <w:pPr>
        <w:pStyle w:val="TOC2"/>
        <w:rPr>
          <w:rFonts w:eastAsiaTheme="minorEastAsia" w:cstheme="minorBidi"/>
          <w:color w:val="auto"/>
          <w:kern w:val="2"/>
          <w:sz w:val="24"/>
          <w:szCs w:val="24"/>
          <w14:ligatures w14:val="standardContextual"/>
        </w:rPr>
      </w:pPr>
      <w:hyperlink w:anchor="_Toc170485586" w:history="1">
        <w:r w:rsidRPr="001542E2">
          <w:rPr>
            <w:rStyle w:val="Hyperlink"/>
          </w:rPr>
          <w:t>Metering Action Plans</w:t>
        </w:r>
        <w:r>
          <w:rPr>
            <w:webHidden/>
          </w:rPr>
          <w:tab/>
        </w:r>
        <w:r>
          <w:rPr>
            <w:webHidden/>
          </w:rPr>
          <w:fldChar w:fldCharType="begin"/>
        </w:r>
        <w:r>
          <w:rPr>
            <w:webHidden/>
          </w:rPr>
          <w:instrText xml:space="preserve"> PAGEREF _Toc170485586 \h </w:instrText>
        </w:r>
        <w:r>
          <w:rPr>
            <w:webHidden/>
          </w:rPr>
        </w:r>
        <w:r>
          <w:rPr>
            <w:webHidden/>
          </w:rPr>
          <w:fldChar w:fldCharType="separate"/>
        </w:r>
        <w:r w:rsidR="00893D02">
          <w:rPr>
            <w:webHidden/>
          </w:rPr>
          <w:t>4</w:t>
        </w:r>
        <w:r>
          <w:rPr>
            <w:webHidden/>
          </w:rPr>
          <w:fldChar w:fldCharType="end"/>
        </w:r>
      </w:hyperlink>
    </w:p>
    <w:p w14:paraId="12B56CA1" w14:textId="0F25EFEE" w:rsidR="00E169EB" w:rsidRDefault="00E169EB">
      <w:pPr>
        <w:pStyle w:val="TOC3"/>
        <w:rPr>
          <w:b w:val="0"/>
          <w:color w:val="auto"/>
          <w:kern w:val="2"/>
          <w:sz w:val="24"/>
          <w:szCs w:val="24"/>
          <w14:ligatures w14:val="standardContextual"/>
        </w:rPr>
      </w:pPr>
      <w:hyperlink w:anchor="_Toc170485587" w:history="1">
        <w:r w:rsidRPr="001542E2">
          <w:rPr>
            <w:rStyle w:val="Hyperlink"/>
            <w:i/>
            <w:iCs/>
          </w:rPr>
          <w:t>Plan publication</w:t>
        </w:r>
        <w:r>
          <w:rPr>
            <w:webHidden/>
          </w:rPr>
          <w:tab/>
        </w:r>
        <w:r>
          <w:rPr>
            <w:webHidden/>
          </w:rPr>
          <w:fldChar w:fldCharType="begin"/>
        </w:r>
        <w:r>
          <w:rPr>
            <w:webHidden/>
          </w:rPr>
          <w:instrText xml:space="preserve"> PAGEREF _Toc170485587 \h </w:instrText>
        </w:r>
        <w:r>
          <w:rPr>
            <w:webHidden/>
          </w:rPr>
        </w:r>
        <w:r>
          <w:rPr>
            <w:webHidden/>
          </w:rPr>
          <w:fldChar w:fldCharType="separate"/>
        </w:r>
        <w:r w:rsidR="00893D02">
          <w:rPr>
            <w:webHidden/>
          </w:rPr>
          <w:t>4</w:t>
        </w:r>
        <w:r>
          <w:rPr>
            <w:webHidden/>
          </w:rPr>
          <w:fldChar w:fldCharType="end"/>
        </w:r>
      </w:hyperlink>
    </w:p>
    <w:p w14:paraId="55150DCA" w14:textId="5F482A51" w:rsidR="00E169EB" w:rsidRDefault="00E169EB">
      <w:pPr>
        <w:pStyle w:val="TOC3"/>
        <w:rPr>
          <w:b w:val="0"/>
          <w:color w:val="auto"/>
          <w:kern w:val="2"/>
          <w:sz w:val="24"/>
          <w:szCs w:val="24"/>
          <w14:ligatures w14:val="standardContextual"/>
        </w:rPr>
      </w:pPr>
      <w:hyperlink w:anchor="_Toc170485588" w:history="1">
        <w:r w:rsidRPr="001542E2">
          <w:rPr>
            <w:rStyle w:val="Hyperlink"/>
            <w:i/>
            <w:iCs/>
          </w:rPr>
          <w:t>Plan</w:t>
        </w:r>
        <w:r w:rsidRPr="001542E2">
          <w:rPr>
            <w:rStyle w:val="Hyperlink"/>
            <w:i/>
            <w:iCs/>
            <w:spacing w:val="-5"/>
          </w:rPr>
          <w:t xml:space="preserve"> </w:t>
        </w:r>
        <w:r w:rsidRPr="001542E2">
          <w:rPr>
            <w:rStyle w:val="Hyperlink"/>
            <w:i/>
            <w:iCs/>
          </w:rPr>
          <w:t>content</w:t>
        </w:r>
        <w:r w:rsidRPr="001542E2">
          <w:rPr>
            <w:rStyle w:val="Hyperlink"/>
            <w:i/>
            <w:iCs/>
            <w:spacing w:val="-2"/>
          </w:rPr>
          <w:t xml:space="preserve"> </w:t>
        </w:r>
        <w:r w:rsidRPr="001542E2">
          <w:rPr>
            <w:rStyle w:val="Hyperlink"/>
            <w:i/>
            <w:iCs/>
          </w:rPr>
          <w:t>and</w:t>
        </w:r>
        <w:r w:rsidRPr="001542E2">
          <w:rPr>
            <w:rStyle w:val="Hyperlink"/>
            <w:i/>
            <w:iCs/>
            <w:spacing w:val="-4"/>
          </w:rPr>
          <w:t xml:space="preserve"> </w:t>
        </w:r>
        <w:r w:rsidRPr="001542E2">
          <w:rPr>
            <w:rStyle w:val="Hyperlink"/>
            <w:i/>
            <w:iCs/>
            <w:spacing w:val="-2"/>
          </w:rPr>
          <w:t>authorisation</w:t>
        </w:r>
        <w:r>
          <w:rPr>
            <w:webHidden/>
          </w:rPr>
          <w:tab/>
        </w:r>
        <w:r>
          <w:rPr>
            <w:webHidden/>
          </w:rPr>
          <w:fldChar w:fldCharType="begin"/>
        </w:r>
        <w:r>
          <w:rPr>
            <w:webHidden/>
          </w:rPr>
          <w:instrText xml:space="preserve"> PAGEREF _Toc170485588 \h </w:instrText>
        </w:r>
        <w:r>
          <w:rPr>
            <w:webHidden/>
          </w:rPr>
        </w:r>
        <w:r>
          <w:rPr>
            <w:webHidden/>
          </w:rPr>
          <w:fldChar w:fldCharType="separate"/>
        </w:r>
        <w:r w:rsidR="00893D02">
          <w:rPr>
            <w:webHidden/>
          </w:rPr>
          <w:t>4</w:t>
        </w:r>
        <w:r>
          <w:rPr>
            <w:webHidden/>
          </w:rPr>
          <w:fldChar w:fldCharType="end"/>
        </w:r>
      </w:hyperlink>
    </w:p>
    <w:p w14:paraId="23BEEC28" w14:textId="183564EB" w:rsidR="00E169EB" w:rsidRDefault="00E169EB">
      <w:pPr>
        <w:pStyle w:val="TOC3"/>
        <w:tabs>
          <w:tab w:val="left" w:pos="1000"/>
        </w:tabs>
        <w:rPr>
          <w:b w:val="0"/>
          <w:color w:val="auto"/>
          <w:kern w:val="2"/>
          <w:sz w:val="24"/>
          <w:szCs w:val="24"/>
          <w14:ligatures w14:val="standardContextual"/>
        </w:rPr>
      </w:pPr>
      <w:hyperlink w:anchor="_Toc170485589" w:history="1">
        <w:r w:rsidRPr="001542E2">
          <w:rPr>
            <w:rStyle w:val="Hyperlink"/>
            <w:i/>
            <w:iCs/>
          </w:rPr>
          <w:t>1.</w:t>
        </w:r>
        <w:r>
          <w:rPr>
            <w:b w:val="0"/>
            <w:color w:val="auto"/>
            <w:kern w:val="2"/>
            <w:sz w:val="24"/>
            <w:szCs w:val="24"/>
            <w14:ligatures w14:val="standardContextual"/>
          </w:rPr>
          <w:tab/>
        </w:r>
        <w:r w:rsidRPr="001542E2">
          <w:rPr>
            <w:rStyle w:val="Hyperlink"/>
            <w:i/>
            <w:iCs/>
          </w:rPr>
          <w:t>Introduction</w:t>
        </w:r>
        <w:r>
          <w:rPr>
            <w:webHidden/>
          </w:rPr>
          <w:tab/>
        </w:r>
        <w:r>
          <w:rPr>
            <w:webHidden/>
          </w:rPr>
          <w:fldChar w:fldCharType="begin"/>
        </w:r>
        <w:r>
          <w:rPr>
            <w:webHidden/>
          </w:rPr>
          <w:instrText xml:space="preserve"> PAGEREF _Toc170485589 \h </w:instrText>
        </w:r>
        <w:r>
          <w:rPr>
            <w:webHidden/>
          </w:rPr>
        </w:r>
        <w:r>
          <w:rPr>
            <w:webHidden/>
          </w:rPr>
          <w:fldChar w:fldCharType="separate"/>
        </w:r>
        <w:r w:rsidR="00893D02">
          <w:rPr>
            <w:webHidden/>
          </w:rPr>
          <w:t>4</w:t>
        </w:r>
        <w:r>
          <w:rPr>
            <w:webHidden/>
          </w:rPr>
          <w:fldChar w:fldCharType="end"/>
        </w:r>
      </w:hyperlink>
    </w:p>
    <w:p w14:paraId="6E7671FA" w14:textId="21391AB2" w:rsidR="00E169EB" w:rsidRDefault="00E169EB">
      <w:pPr>
        <w:pStyle w:val="TOC3"/>
        <w:tabs>
          <w:tab w:val="left" w:pos="1000"/>
        </w:tabs>
        <w:rPr>
          <w:b w:val="0"/>
          <w:color w:val="auto"/>
          <w:kern w:val="2"/>
          <w:sz w:val="24"/>
          <w:szCs w:val="24"/>
          <w14:ligatures w14:val="standardContextual"/>
        </w:rPr>
      </w:pPr>
      <w:hyperlink w:anchor="_Toc170485590" w:history="1">
        <w:r w:rsidRPr="001542E2">
          <w:rPr>
            <w:rStyle w:val="Hyperlink"/>
            <w:i/>
            <w:iCs/>
          </w:rPr>
          <w:t>2.</w:t>
        </w:r>
        <w:r>
          <w:rPr>
            <w:b w:val="0"/>
            <w:color w:val="auto"/>
            <w:kern w:val="2"/>
            <w:sz w:val="24"/>
            <w:szCs w:val="24"/>
            <w14:ligatures w14:val="standardContextual"/>
          </w:rPr>
          <w:tab/>
        </w:r>
        <w:r w:rsidRPr="001542E2">
          <w:rPr>
            <w:rStyle w:val="Hyperlink"/>
            <w:i/>
            <w:iCs/>
          </w:rPr>
          <w:t>Business</w:t>
        </w:r>
        <w:r w:rsidRPr="001542E2">
          <w:rPr>
            <w:rStyle w:val="Hyperlink"/>
            <w:i/>
            <w:iCs/>
            <w:spacing w:val="-1"/>
          </w:rPr>
          <w:t xml:space="preserve"> </w:t>
        </w:r>
        <w:r w:rsidRPr="001542E2">
          <w:rPr>
            <w:rStyle w:val="Hyperlink"/>
            <w:i/>
            <w:iCs/>
          </w:rPr>
          <w:t>Context</w:t>
        </w:r>
        <w:r>
          <w:rPr>
            <w:webHidden/>
          </w:rPr>
          <w:tab/>
        </w:r>
        <w:r>
          <w:rPr>
            <w:webHidden/>
          </w:rPr>
          <w:fldChar w:fldCharType="begin"/>
        </w:r>
        <w:r>
          <w:rPr>
            <w:webHidden/>
          </w:rPr>
          <w:instrText xml:space="preserve"> PAGEREF _Toc170485590 \h </w:instrText>
        </w:r>
        <w:r>
          <w:rPr>
            <w:webHidden/>
          </w:rPr>
        </w:r>
        <w:r>
          <w:rPr>
            <w:webHidden/>
          </w:rPr>
          <w:fldChar w:fldCharType="separate"/>
        </w:r>
        <w:r w:rsidR="00893D02">
          <w:rPr>
            <w:webHidden/>
          </w:rPr>
          <w:t>4</w:t>
        </w:r>
        <w:r>
          <w:rPr>
            <w:webHidden/>
          </w:rPr>
          <w:fldChar w:fldCharType="end"/>
        </w:r>
      </w:hyperlink>
    </w:p>
    <w:p w14:paraId="50FF6D8B" w14:textId="777060AD" w:rsidR="00E169EB" w:rsidRDefault="00E169EB">
      <w:pPr>
        <w:pStyle w:val="TOC3"/>
        <w:tabs>
          <w:tab w:val="left" w:pos="1000"/>
        </w:tabs>
        <w:rPr>
          <w:b w:val="0"/>
          <w:color w:val="auto"/>
          <w:kern w:val="2"/>
          <w:sz w:val="24"/>
          <w:szCs w:val="24"/>
          <w14:ligatures w14:val="standardContextual"/>
        </w:rPr>
      </w:pPr>
      <w:hyperlink w:anchor="_Toc170485591" w:history="1">
        <w:r w:rsidRPr="001542E2">
          <w:rPr>
            <w:rStyle w:val="Hyperlink"/>
            <w:i/>
            <w:iCs/>
          </w:rPr>
          <w:t>3.</w:t>
        </w:r>
        <w:r>
          <w:rPr>
            <w:b w:val="0"/>
            <w:color w:val="auto"/>
            <w:kern w:val="2"/>
            <w:sz w:val="24"/>
            <w:szCs w:val="24"/>
            <w14:ligatures w14:val="standardContextual"/>
          </w:rPr>
          <w:tab/>
        </w:r>
        <w:r w:rsidRPr="001542E2">
          <w:rPr>
            <w:rStyle w:val="Hyperlink"/>
            <w:i/>
            <w:iCs/>
          </w:rPr>
          <w:t>Meter fleet profile</w:t>
        </w:r>
        <w:r>
          <w:rPr>
            <w:webHidden/>
          </w:rPr>
          <w:tab/>
        </w:r>
        <w:r>
          <w:rPr>
            <w:webHidden/>
          </w:rPr>
          <w:fldChar w:fldCharType="begin"/>
        </w:r>
        <w:r>
          <w:rPr>
            <w:webHidden/>
          </w:rPr>
          <w:instrText xml:space="preserve"> PAGEREF _Toc170485591 \h </w:instrText>
        </w:r>
        <w:r>
          <w:rPr>
            <w:webHidden/>
          </w:rPr>
        </w:r>
        <w:r>
          <w:rPr>
            <w:webHidden/>
          </w:rPr>
          <w:fldChar w:fldCharType="separate"/>
        </w:r>
        <w:r w:rsidR="00893D02">
          <w:rPr>
            <w:webHidden/>
          </w:rPr>
          <w:t>5</w:t>
        </w:r>
        <w:r>
          <w:rPr>
            <w:webHidden/>
          </w:rPr>
          <w:fldChar w:fldCharType="end"/>
        </w:r>
      </w:hyperlink>
    </w:p>
    <w:p w14:paraId="721A52B9" w14:textId="19BC28AB" w:rsidR="00E169EB" w:rsidRDefault="00E169EB">
      <w:pPr>
        <w:pStyle w:val="TOC3"/>
        <w:tabs>
          <w:tab w:val="left" w:pos="1000"/>
        </w:tabs>
        <w:rPr>
          <w:b w:val="0"/>
          <w:color w:val="auto"/>
          <w:kern w:val="2"/>
          <w:sz w:val="24"/>
          <w:szCs w:val="24"/>
          <w14:ligatures w14:val="standardContextual"/>
        </w:rPr>
      </w:pPr>
      <w:hyperlink w:anchor="_Toc170485592" w:history="1">
        <w:r w:rsidRPr="001542E2">
          <w:rPr>
            <w:rStyle w:val="Hyperlink"/>
            <w:i/>
            <w:iCs/>
          </w:rPr>
          <w:t>4.</w:t>
        </w:r>
        <w:r>
          <w:rPr>
            <w:b w:val="0"/>
            <w:color w:val="auto"/>
            <w:kern w:val="2"/>
            <w:sz w:val="24"/>
            <w:szCs w:val="24"/>
            <w14:ligatures w14:val="standardContextual"/>
          </w:rPr>
          <w:tab/>
        </w:r>
        <w:r w:rsidRPr="001542E2">
          <w:rPr>
            <w:rStyle w:val="Hyperlink"/>
            <w:i/>
            <w:iCs/>
          </w:rPr>
          <w:t>Processes to</w:t>
        </w:r>
        <w:r w:rsidRPr="001542E2">
          <w:rPr>
            <w:rStyle w:val="Hyperlink"/>
            <w:i/>
            <w:iCs/>
            <w:spacing w:val="-5"/>
          </w:rPr>
          <w:t xml:space="preserve"> </w:t>
        </w:r>
        <w:r w:rsidRPr="001542E2">
          <w:rPr>
            <w:rStyle w:val="Hyperlink"/>
            <w:i/>
            <w:iCs/>
          </w:rPr>
          <w:t>assure</w:t>
        </w:r>
        <w:r w:rsidRPr="001542E2">
          <w:rPr>
            <w:rStyle w:val="Hyperlink"/>
            <w:i/>
            <w:iCs/>
            <w:spacing w:val="1"/>
          </w:rPr>
          <w:t xml:space="preserve"> </w:t>
        </w:r>
        <w:r w:rsidRPr="001542E2">
          <w:rPr>
            <w:rStyle w:val="Hyperlink"/>
            <w:i/>
            <w:iCs/>
          </w:rPr>
          <w:t>meter</w:t>
        </w:r>
        <w:r w:rsidRPr="001542E2">
          <w:rPr>
            <w:rStyle w:val="Hyperlink"/>
            <w:i/>
            <w:iCs/>
            <w:spacing w:val="-1"/>
          </w:rPr>
          <w:t xml:space="preserve"> </w:t>
        </w:r>
        <w:r w:rsidRPr="001542E2">
          <w:rPr>
            <w:rStyle w:val="Hyperlink"/>
            <w:i/>
            <w:iCs/>
          </w:rPr>
          <w:t>accuracy</w:t>
        </w:r>
        <w:r>
          <w:rPr>
            <w:webHidden/>
          </w:rPr>
          <w:tab/>
        </w:r>
        <w:r>
          <w:rPr>
            <w:webHidden/>
          </w:rPr>
          <w:fldChar w:fldCharType="begin"/>
        </w:r>
        <w:r>
          <w:rPr>
            <w:webHidden/>
          </w:rPr>
          <w:instrText xml:space="preserve"> PAGEREF _Toc170485592 \h </w:instrText>
        </w:r>
        <w:r>
          <w:rPr>
            <w:webHidden/>
          </w:rPr>
        </w:r>
        <w:r>
          <w:rPr>
            <w:webHidden/>
          </w:rPr>
          <w:fldChar w:fldCharType="separate"/>
        </w:r>
        <w:r w:rsidR="00893D02">
          <w:rPr>
            <w:webHidden/>
          </w:rPr>
          <w:t>5</w:t>
        </w:r>
        <w:r>
          <w:rPr>
            <w:webHidden/>
          </w:rPr>
          <w:fldChar w:fldCharType="end"/>
        </w:r>
      </w:hyperlink>
    </w:p>
    <w:p w14:paraId="76E46C41" w14:textId="1EED2B06"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593" w:history="1">
        <w:r w:rsidRPr="001542E2">
          <w:rPr>
            <w:rStyle w:val="Hyperlink"/>
          </w:rPr>
          <w:t>4.1.</w:t>
        </w:r>
        <w:r>
          <w:rPr>
            <w:rFonts w:eastAsiaTheme="minorEastAsia" w:cstheme="minorBidi"/>
            <w:color w:val="auto"/>
            <w:kern w:val="2"/>
            <w:sz w:val="24"/>
            <w:szCs w:val="24"/>
            <w14:ligatures w14:val="standardContextual"/>
          </w:rPr>
          <w:tab/>
        </w:r>
        <w:r w:rsidRPr="001542E2">
          <w:rPr>
            <w:rStyle w:val="Hyperlink"/>
          </w:rPr>
          <w:t>Asset</w:t>
        </w:r>
        <w:r w:rsidRPr="001542E2">
          <w:rPr>
            <w:rStyle w:val="Hyperlink"/>
            <w:spacing w:val="-7"/>
          </w:rPr>
          <w:t xml:space="preserve"> </w:t>
        </w:r>
        <w:r w:rsidRPr="001542E2">
          <w:rPr>
            <w:rStyle w:val="Hyperlink"/>
          </w:rPr>
          <w:t>management</w:t>
        </w:r>
        <w:r w:rsidRPr="001542E2">
          <w:rPr>
            <w:rStyle w:val="Hyperlink"/>
            <w:spacing w:val="-6"/>
          </w:rPr>
          <w:t xml:space="preserve"> </w:t>
        </w:r>
        <w:r w:rsidRPr="001542E2">
          <w:rPr>
            <w:rStyle w:val="Hyperlink"/>
          </w:rPr>
          <w:t>for</w:t>
        </w:r>
        <w:r w:rsidRPr="001542E2">
          <w:rPr>
            <w:rStyle w:val="Hyperlink"/>
            <w:spacing w:val="-3"/>
          </w:rPr>
          <w:t xml:space="preserve"> </w:t>
        </w:r>
        <w:r w:rsidRPr="001542E2">
          <w:rPr>
            <w:rStyle w:val="Hyperlink"/>
            <w:spacing w:val="-2"/>
          </w:rPr>
          <w:t>meters</w:t>
        </w:r>
        <w:r>
          <w:rPr>
            <w:webHidden/>
          </w:rPr>
          <w:tab/>
        </w:r>
        <w:r>
          <w:rPr>
            <w:webHidden/>
          </w:rPr>
          <w:fldChar w:fldCharType="begin"/>
        </w:r>
        <w:r>
          <w:rPr>
            <w:webHidden/>
          </w:rPr>
          <w:instrText xml:space="preserve"> PAGEREF _Toc170485593 \h </w:instrText>
        </w:r>
        <w:r>
          <w:rPr>
            <w:webHidden/>
          </w:rPr>
        </w:r>
        <w:r>
          <w:rPr>
            <w:webHidden/>
          </w:rPr>
          <w:fldChar w:fldCharType="separate"/>
        </w:r>
        <w:r w:rsidR="00893D02">
          <w:rPr>
            <w:webHidden/>
          </w:rPr>
          <w:t>5</w:t>
        </w:r>
        <w:r>
          <w:rPr>
            <w:webHidden/>
          </w:rPr>
          <w:fldChar w:fldCharType="end"/>
        </w:r>
      </w:hyperlink>
    </w:p>
    <w:p w14:paraId="3419ECEE" w14:textId="6B7FE2A8"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594" w:history="1">
        <w:r w:rsidRPr="001542E2">
          <w:rPr>
            <w:rStyle w:val="Hyperlink"/>
          </w:rPr>
          <w:t>4.2.</w:t>
        </w:r>
        <w:r>
          <w:rPr>
            <w:rFonts w:eastAsiaTheme="minorEastAsia" w:cstheme="minorBidi"/>
            <w:color w:val="auto"/>
            <w:kern w:val="2"/>
            <w:sz w:val="24"/>
            <w:szCs w:val="24"/>
            <w14:ligatures w14:val="standardContextual"/>
          </w:rPr>
          <w:tab/>
        </w:r>
        <w:r w:rsidRPr="001542E2">
          <w:rPr>
            <w:rStyle w:val="Hyperlink"/>
          </w:rPr>
          <w:t>Meter</w:t>
        </w:r>
        <w:r w:rsidRPr="001542E2">
          <w:rPr>
            <w:rStyle w:val="Hyperlink"/>
            <w:spacing w:val="-12"/>
          </w:rPr>
          <w:t xml:space="preserve"> </w:t>
        </w:r>
        <w:r w:rsidRPr="001542E2">
          <w:rPr>
            <w:rStyle w:val="Hyperlink"/>
          </w:rPr>
          <w:t>installation</w:t>
        </w:r>
        <w:r>
          <w:rPr>
            <w:webHidden/>
          </w:rPr>
          <w:tab/>
        </w:r>
        <w:r>
          <w:rPr>
            <w:webHidden/>
          </w:rPr>
          <w:fldChar w:fldCharType="begin"/>
        </w:r>
        <w:r>
          <w:rPr>
            <w:webHidden/>
          </w:rPr>
          <w:instrText xml:space="preserve"> PAGEREF _Toc170485594 \h </w:instrText>
        </w:r>
        <w:r>
          <w:rPr>
            <w:webHidden/>
          </w:rPr>
        </w:r>
        <w:r>
          <w:rPr>
            <w:webHidden/>
          </w:rPr>
          <w:fldChar w:fldCharType="separate"/>
        </w:r>
        <w:r w:rsidR="00893D02">
          <w:rPr>
            <w:webHidden/>
          </w:rPr>
          <w:t>5</w:t>
        </w:r>
        <w:r>
          <w:rPr>
            <w:webHidden/>
          </w:rPr>
          <w:fldChar w:fldCharType="end"/>
        </w:r>
      </w:hyperlink>
    </w:p>
    <w:p w14:paraId="61A32EEA" w14:textId="0E162650"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595" w:history="1">
        <w:r w:rsidRPr="001542E2">
          <w:rPr>
            <w:rStyle w:val="Hyperlink"/>
          </w:rPr>
          <w:t>4.3.</w:t>
        </w:r>
        <w:r>
          <w:rPr>
            <w:rFonts w:eastAsiaTheme="minorEastAsia" w:cstheme="minorBidi"/>
            <w:color w:val="auto"/>
            <w:kern w:val="2"/>
            <w:sz w:val="24"/>
            <w:szCs w:val="24"/>
            <w14:ligatures w14:val="standardContextual"/>
          </w:rPr>
          <w:tab/>
        </w:r>
        <w:r w:rsidRPr="001542E2">
          <w:rPr>
            <w:rStyle w:val="Hyperlink"/>
          </w:rPr>
          <w:t>Meter tamper evident seals</w:t>
        </w:r>
        <w:r>
          <w:rPr>
            <w:webHidden/>
          </w:rPr>
          <w:tab/>
        </w:r>
        <w:r>
          <w:rPr>
            <w:webHidden/>
          </w:rPr>
          <w:fldChar w:fldCharType="begin"/>
        </w:r>
        <w:r>
          <w:rPr>
            <w:webHidden/>
          </w:rPr>
          <w:instrText xml:space="preserve"> PAGEREF _Toc170485595 \h </w:instrText>
        </w:r>
        <w:r>
          <w:rPr>
            <w:webHidden/>
          </w:rPr>
        </w:r>
        <w:r>
          <w:rPr>
            <w:webHidden/>
          </w:rPr>
          <w:fldChar w:fldCharType="separate"/>
        </w:r>
        <w:r w:rsidR="00893D02">
          <w:rPr>
            <w:webHidden/>
          </w:rPr>
          <w:t>5</w:t>
        </w:r>
        <w:r>
          <w:rPr>
            <w:webHidden/>
          </w:rPr>
          <w:fldChar w:fldCharType="end"/>
        </w:r>
      </w:hyperlink>
    </w:p>
    <w:p w14:paraId="4C4BB9A6" w14:textId="62FE4B08"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596" w:history="1">
        <w:r w:rsidRPr="001542E2">
          <w:rPr>
            <w:rStyle w:val="Hyperlink"/>
          </w:rPr>
          <w:t>4.4.</w:t>
        </w:r>
        <w:r>
          <w:rPr>
            <w:rFonts w:eastAsiaTheme="minorEastAsia" w:cstheme="minorBidi"/>
            <w:color w:val="auto"/>
            <w:kern w:val="2"/>
            <w:sz w:val="24"/>
            <w:szCs w:val="24"/>
            <w14:ligatures w14:val="standardContextual"/>
          </w:rPr>
          <w:tab/>
        </w:r>
        <w:r w:rsidRPr="001542E2">
          <w:rPr>
            <w:rStyle w:val="Hyperlink"/>
          </w:rPr>
          <w:t>Meter</w:t>
        </w:r>
        <w:r w:rsidRPr="001542E2">
          <w:rPr>
            <w:rStyle w:val="Hyperlink"/>
            <w:spacing w:val="-12"/>
          </w:rPr>
          <w:t xml:space="preserve"> </w:t>
        </w:r>
        <w:r w:rsidRPr="001542E2">
          <w:rPr>
            <w:rStyle w:val="Hyperlink"/>
          </w:rPr>
          <w:t>validation</w:t>
        </w:r>
        <w:r>
          <w:rPr>
            <w:webHidden/>
          </w:rPr>
          <w:tab/>
        </w:r>
        <w:r>
          <w:rPr>
            <w:webHidden/>
          </w:rPr>
          <w:fldChar w:fldCharType="begin"/>
        </w:r>
        <w:r>
          <w:rPr>
            <w:webHidden/>
          </w:rPr>
          <w:instrText xml:space="preserve"> PAGEREF _Toc170485596 \h </w:instrText>
        </w:r>
        <w:r>
          <w:rPr>
            <w:webHidden/>
          </w:rPr>
        </w:r>
        <w:r>
          <w:rPr>
            <w:webHidden/>
          </w:rPr>
          <w:fldChar w:fldCharType="separate"/>
        </w:r>
        <w:r w:rsidR="00893D02">
          <w:rPr>
            <w:webHidden/>
          </w:rPr>
          <w:t>6</w:t>
        </w:r>
        <w:r>
          <w:rPr>
            <w:webHidden/>
          </w:rPr>
          <w:fldChar w:fldCharType="end"/>
        </w:r>
      </w:hyperlink>
    </w:p>
    <w:p w14:paraId="101DEBB3" w14:textId="75667545"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597" w:history="1">
        <w:r w:rsidRPr="001542E2">
          <w:rPr>
            <w:rStyle w:val="Hyperlink"/>
          </w:rPr>
          <w:t>4.5.</w:t>
        </w:r>
        <w:r>
          <w:rPr>
            <w:rFonts w:eastAsiaTheme="minorEastAsia" w:cstheme="minorBidi"/>
            <w:color w:val="auto"/>
            <w:kern w:val="2"/>
            <w:sz w:val="24"/>
            <w:szCs w:val="24"/>
            <w14:ligatures w14:val="standardContextual"/>
          </w:rPr>
          <w:tab/>
        </w:r>
        <w:r w:rsidRPr="001542E2">
          <w:rPr>
            <w:rStyle w:val="Hyperlink"/>
          </w:rPr>
          <w:t>Meter</w:t>
        </w:r>
        <w:r w:rsidRPr="001542E2">
          <w:rPr>
            <w:rStyle w:val="Hyperlink"/>
            <w:spacing w:val="-12"/>
          </w:rPr>
          <w:t xml:space="preserve"> v</w:t>
        </w:r>
        <w:r w:rsidRPr="001542E2">
          <w:rPr>
            <w:rStyle w:val="Hyperlink"/>
          </w:rPr>
          <w:t>erification</w:t>
        </w:r>
        <w:r>
          <w:rPr>
            <w:webHidden/>
          </w:rPr>
          <w:tab/>
        </w:r>
        <w:r>
          <w:rPr>
            <w:webHidden/>
          </w:rPr>
          <w:fldChar w:fldCharType="begin"/>
        </w:r>
        <w:r>
          <w:rPr>
            <w:webHidden/>
          </w:rPr>
          <w:instrText xml:space="preserve"> PAGEREF _Toc170485597 \h </w:instrText>
        </w:r>
        <w:r>
          <w:rPr>
            <w:webHidden/>
          </w:rPr>
        </w:r>
        <w:r>
          <w:rPr>
            <w:webHidden/>
          </w:rPr>
          <w:fldChar w:fldCharType="separate"/>
        </w:r>
        <w:r w:rsidR="00893D02">
          <w:rPr>
            <w:webHidden/>
          </w:rPr>
          <w:t>6</w:t>
        </w:r>
        <w:r>
          <w:rPr>
            <w:webHidden/>
          </w:rPr>
          <w:fldChar w:fldCharType="end"/>
        </w:r>
      </w:hyperlink>
    </w:p>
    <w:p w14:paraId="66E7F60F" w14:textId="02D388E9"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598" w:history="1">
        <w:r w:rsidRPr="001542E2">
          <w:rPr>
            <w:rStyle w:val="Hyperlink"/>
          </w:rPr>
          <w:t>4.6.</w:t>
        </w:r>
        <w:r>
          <w:rPr>
            <w:rFonts w:eastAsiaTheme="minorEastAsia" w:cstheme="minorBidi"/>
            <w:color w:val="auto"/>
            <w:kern w:val="2"/>
            <w:sz w:val="24"/>
            <w:szCs w:val="24"/>
            <w14:ligatures w14:val="standardContextual"/>
          </w:rPr>
          <w:tab/>
        </w:r>
        <w:r w:rsidRPr="001542E2">
          <w:rPr>
            <w:rStyle w:val="Hyperlink"/>
          </w:rPr>
          <w:t>Meter</w:t>
        </w:r>
        <w:r w:rsidRPr="001542E2">
          <w:rPr>
            <w:rStyle w:val="Hyperlink"/>
            <w:spacing w:val="-12"/>
          </w:rPr>
          <w:t xml:space="preserve"> </w:t>
        </w:r>
        <w:r w:rsidRPr="001542E2">
          <w:rPr>
            <w:rStyle w:val="Hyperlink"/>
          </w:rPr>
          <w:t>maintenance</w:t>
        </w:r>
        <w:r>
          <w:rPr>
            <w:webHidden/>
          </w:rPr>
          <w:tab/>
        </w:r>
        <w:r>
          <w:rPr>
            <w:webHidden/>
          </w:rPr>
          <w:fldChar w:fldCharType="begin"/>
        </w:r>
        <w:r>
          <w:rPr>
            <w:webHidden/>
          </w:rPr>
          <w:instrText xml:space="preserve"> PAGEREF _Toc170485598 \h </w:instrText>
        </w:r>
        <w:r>
          <w:rPr>
            <w:webHidden/>
          </w:rPr>
        </w:r>
        <w:r>
          <w:rPr>
            <w:webHidden/>
          </w:rPr>
          <w:fldChar w:fldCharType="separate"/>
        </w:r>
        <w:r w:rsidR="00893D02">
          <w:rPr>
            <w:webHidden/>
          </w:rPr>
          <w:t>6</w:t>
        </w:r>
        <w:r>
          <w:rPr>
            <w:webHidden/>
          </w:rPr>
          <w:fldChar w:fldCharType="end"/>
        </w:r>
      </w:hyperlink>
    </w:p>
    <w:p w14:paraId="1235BC16" w14:textId="654787DA" w:rsidR="00E169EB" w:rsidRDefault="00E169EB">
      <w:pPr>
        <w:pStyle w:val="TOC3"/>
        <w:tabs>
          <w:tab w:val="left" w:pos="1000"/>
        </w:tabs>
        <w:rPr>
          <w:b w:val="0"/>
          <w:color w:val="auto"/>
          <w:kern w:val="2"/>
          <w:sz w:val="24"/>
          <w:szCs w:val="24"/>
          <w14:ligatures w14:val="standardContextual"/>
        </w:rPr>
      </w:pPr>
      <w:hyperlink w:anchor="_Toc170485601" w:history="1">
        <w:r w:rsidRPr="001542E2">
          <w:rPr>
            <w:rStyle w:val="Hyperlink"/>
            <w:i/>
            <w:iCs/>
          </w:rPr>
          <w:t>5.</w:t>
        </w:r>
        <w:r>
          <w:rPr>
            <w:b w:val="0"/>
            <w:color w:val="auto"/>
            <w:kern w:val="2"/>
            <w:sz w:val="24"/>
            <w:szCs w:val="24"/>
            <w14:ligatures w14:val="standardContextual"/>
          </w:rPr>
          <w:tab/>
        </w:r>
        <w:r w:rsidRPr="001542E2">
          <w:rPr>
            <w:rStyle w:val="Hyperlink"/>
            <w:i/>
            <w:iCs/>
          </w:rPr>
          <w:t>Metered data management</w:t>
        </w:r>
        <w:r>
          <w:rPr>
            <w:webHidden/>
          </w:rPr>
          <w:tab/>
        </w:r>
        <w:r>
          <w:rPr>
            <w:webHidden/>
          </w:rPr>
          <w:fldChar w:fldCharType="begin"/>
        </w:r>
        <w:r>
          <w:rPr>
            <w:webHidden/>
          </w:rPr>
          <w:instrText xml:space="preserve"> PAGEREF _Toc170485601 \h </w:instrText>
        </w:r>
        <w:r>
          <w:rPr>
            <w:webHidden/>
          </w:rPr>
        </w:r>
        <w:r>
          <w:rPr>
            <w:webHidden/>
          </w:rPr>
          <w:fldChar w:fldCharType="separate"/>
        </w:r>
        <w:r w:rsidR="00893D02">
          <w:rPr>
            <w:webHidden/>
          </w:rPr>
          <w:t>8</w:t>
        </w:r>
        <w:r>
          <w:rPr>
            <w:webHidden/>
          </w:rPr>
          <w:fldChar w:fldCharType="end"/>
        </w:r>
      </w:hyperlink>
    </w:p>
    <w:p w14:paraId="327D404E" w14:textId="4C9017BE"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602" w:history="1">
        <w:r w:rsidRPr="001542E2">
          <w:rPr>
            <w:rStyle w:val="Hyperlink"/>
          </w:rPr>
          <w:t>5.1.</w:t>
        </w:r>
        <w:r>
          <w:rPr>
            <w:rFonts w:eastAsiaTheme="minorEastAsia" w:cstheme="minorBidi"/>
            <w:color w:val="auto"/>
            <w:kern w:val="2"/>
            <w:sz w:val="24"/>
            <w:szCs w:val="24"/>
            <w14:ligatures w14:val="standardContextual"/>
          </w:rPr>
          <w:tab/>
        </w:r>
        <w:r w:rsidRPr="001542E2">
          <w:rPr>
            <w:rStyle w:val="Hyperlink"/>
          </w:rPr>
          <w:t>Meter reads</w:t>
        </w:r>
        <w:r>
          <w:rPr>
            <w:webHidden/>
          </w:rPr>
          <w:tab/>
        </w:r>
        <w:r>
          <w:rPr>
            <w:webHidden/>
          </w:rPr>
          <w:fldChar w:fldCharType="begin"/>
        </w:r>
        <w:r>
          <w:rPr>
            <w:webHidden/>
          </w:rPr>
          <w:instrText xml:space="preserve"> PAGEREF _Toc170485602 \h </w:instrText>
        </w:r>
        <w:r>
          <w:rPr>
            <w:webHidden/>
          </w:rPr>
        </w:r>
        <w:r>
          <w:rPr>
            <w:webHidden/>
          </w:rPr>
          <w:fldChar w:fldCharType="separate"/>
        </w:r>
        <w:r w:rsidR="00893D02">
          <w:rPr>
            <w:webHidden/>
          </w:rPr>
          <w:t>8</w:t>
        </w:r>
        <w:r>
          <w:rPr>
            <w:webHidden/>
          </w:rPr>
          <w:fldChar w:fldCharType="end"/>
        </w:r>
      </w:hyperlink>
    </w:p>
    <w:p w14:paraId="0A18BF8A" w14:textId="44B00F7B"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603" w:history="1">
        <w:r w:rsidRPr="001542E2">
          <w:rPr>
            <w:rStyle w:val="Hyperlink"/>
          </w:rPr>
          <w:t>5.2.</w:t>
        </w:r>
        <w:r>
          <w:rPr>
            <w:rFonts w:eastAsiaTheme="minorEastAsia" w:cstheme="minorBidi"/>
            <w:color w:val="auto"/>
            <w:kern w:val="2"/>
            <w:sz w:val="24"/>
            <w:szCs w:val="24"/>
            <w14:ligatures w14:val="standardContextual"/>
          </w:rPr>
          <w:tab/>
        </w:r>
        <w:r w:rsidRPr="001542E2">
          <w:rPr>
            <w:rStyle w:val="Hyperlink"/>
          </w:rPr>
          <w:t>Telemetry/Automated reporting</w:t>
        </w:r>
        <w:r>
          <w:rPr>
            <w:webHidden/>
          </w:rPr>
          <w:tab/>
        </w:r>
        <w:r>
          <w:rPr>
            <w:webHidden/>
          </w:rPr>
          <w:fldChar w:fldCharType="begin"/>
        </w:r>
        <w:r>
          <w:rPr>
            <w:webHidden/>
          </w:rPr>
          <w:instrText xml:space="preserve"> PAGEREF _Toc170485603 \h </w:instrText>
        </w:r>
        <w:r>
          <w:rPr>
            <w:webHidden/>
          </w:rPr>
        </w:r>
        <w:r>
          <w:rPr>
            <w:webHidden/>
          </w:rPr>
          <w:fldChar w:fldCharType="separate"/>
        </w:r>
        <w:r w:rsidR="00893D02">
          <w:rPr>
            <w:webHidden/>
          </w:rPr>
          <w:t>8</w:t>
        </w:r>
        <w:r>
          <w:rPr>
            <w:webHidden/>
          </w:rPr>
          <w:fldChar w:fldCharType="end"/>
        </w:r>
      </w:hyperlink>
    </w:p>
    <w:p w14:paraId="7278C462" w14:textId="337D00DD"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604" w:history="1">
        <w:r w:rsidRPr="001542E2">
          <w:rPr>
            <w:rStyle w:val="Hyperlink"/>
          </w:rPr>
          <w:t>5.3.</w:t>
        </w:r>
        <w:r>
          <w:rPr>
            <w:rFonts w:eastAsiaTheme="minorEastAsia" w:cstheme="minorBidi"/>
            <w:color w:val="auto"/>
            <w:kern w:val="2"/>
            <w:sz w:val="24"/>
            <w:szCs w:val="24"/>
            <w14:ligatures w14:val="standardContextual"/>
          </w:rPr>
          <w:tab/>
        </w:r>
        <w:r w:rsidRPr="001542E2">
          <w:rPr>
            <w:rStyle w:val="Hyperlink"/>
          </w:rPr>
          <w:t>Annual reporting</w:t>
        </w:r>
        <w:r>
          <w:rPr>
            <w:webHidden/>
          </w:rPr>
          <w:tab/>
        </w:r>
        <w:r>
          <w:rPr>
            <w:webHidden/>
          </w:rPr>
          <w:fldChar w:fldCharType="begin"/>
        </w:r>
        <w:r>
          <w:rPr>
            <w:webHidden/>
          </w:rPr>
          <w:instrText xml:space="preserve"> PAGEREF _Toc170485604 \h </w:instrText>
        </w:r>
        <w:r>
          <w:rPr>
            <w:webHidden/>
          </w:rPr>
        </w:r>
        <w:r>
          <w:rPr>
            <w:webHidden/>
          </w:rPr>
          <w:fldChar w:fldCharType="separate"/>
        </w:r>
        <w:r w:rsidR="00893D02">
          <w:rPr>
            <w:webHidden/>
          </w:rPr>
          <w:t>8</w:t>
        </w:r>
        <w:r>
          <w:rPr>
            <w:webHidden/>
          </w:rPr>
          <w:fldChar w:fldCharType="end"/>
        </w:r>
      </w:hyperlink>
    </w:p>
    <w:p w14:paraId="1E12C6BC" w14:textId="0121B32D" w:rsidR="00E169EB" w:rsidRDefault="00E169EB">
      <w:pPr>
        <w:pStyle w:val="TOC3"/>
        <w:tabs>
          <w:tab w:val="left" w:pos="1000"/>
        </w:tabs>
        <w:rPr>
          <w:b w:val="0"/>
          <w:color w:val="auto"/>
          <w:kern w:val="2"/>
          <w:sz w:val="24"/>
          <w:szCs w:val="24"/>
          <w14:ligatures w14:val="standardContextual"/>
        </w:rPr>
      </w:pPr>
      <w:hyperlink w:anchor="_Toc170485605" w:history="1">
        <w:r w:rsidRPr="001542E2">
          <w:rPr>
            <w:rStyle w:val="Hyperlink"/>
            <w:i/>
            <w:iCs/>
          </w:rPr>
          <w:t>6.</w:t>
        </w:r>
        <w:r>
          <w:rPr>
            <w:b w:val="0"/>
            <w:color w:val="auto"/>
            <w:kern w:val="2"/>
            <w:sz w:val="24"/>
            <w:szCs w:val="24"/>
            <w14:ligatures w14:val="standardContextual"/>
          </w:rPr>
          <w:tab/>
        </w:r>
        <w:r w:rsidRPr="001542E2">
          <w:rPr>
            <w:rStyle w:val="Hyperlink"/>
            <w:i/>
            <w:iCs/>
          </w:rPr>
          <w:t>Meter investment program and finances</w:t>
        </w:r>
        <w:r>
          <w:rPr>
            <w:webHidden/>
          </w:rPr>
          <w:tab/>
        </w:r>
        <w:r>
          <w:rPr>
            <w:webHidden/>
          </w:rPr>
          <w:fldChar w:fldCharType="begin"/>
        </w:r>
        <w:r>
          <w:rPr>
            <w:webHidden/>
          </w:rPr>
          <w:instrText xml:space="preserve"> PAGEREF _Toc170485605 \h </w:instrText>
        </w:r>
        <w:r>
          <w:rPr>
            <w:webHidden/>
          </w:rPr>
        </w:r>
        <w:r>
          <w:rPr>
            <w:webHidden/>
          </w:rPr>
          <w:fldChar w:fldCharType="separate"/>
        </w:r>
        <w:r w:rsidR="00893D02">
          <w:rPr>
            <w:webHidden/>
          </w:rPr>
          <w:t>8</w:t>
        </w:r>
        <w:r>
          <w:rPr>
            <w:webHidden/>
          </w:rPr>
          <w:fldChar w:fldCharType="end"/>
        </w:r>
      </w:hyperlink>
    </w:p>
    <w:p w14:paraId="515ED9C3" w14:textId="247CB564" w:rsidR="00E169EB" w:rsidRDefault="00E169EB">
      <w:pPr>
        <w:pStyle w:val="TOC4"/>
        <w:tabs>
          <w:tab w:val="left" w:pos="1200"/>
        </w:tabs>
        <w:rPr>
          <w:rFonts w:eastAsiaTheme="minorEastAsia" w:cstheme="minorBidi"/>
          <w:color w:val="auto"/>
          <w:kern w:val="2"/>
          <w:sz w:val="24"/>
          <w:szCs w:val="24"/>
          <w14:ligatures w14:val="standardContextual"/>
        </w:rPr>
      </w:pPr>
      <w:hyperlink w:anchor="_Toc170485606" w:history="1">
        <w:r w:rsidRPr="001542E2">
          <w:rPr>
            <w:rStyle w:val="Hyperlink"/>
          </w:rPr>
          <w:t>6.1.</w:t>
        </w:r>
        <w:r>
          <w:rPr>
            <w:rFonts w:eastAsiaTheme="minorEastAsia" w:cstheme="minorBidi"/>
            <w:color w:val="auto"/>
            <w:kern w:val="2"/>
            <w:sz w:val="24"/>
            <w:szCs w:val="24"/>
            <w14:ligatures w14:val="standardContextual"/>
          </w:rPr>
          <w:tab/>
        </w:r>
        <w:r w:rsidRPr="001542E2">
          <w:rPr>
            <w:rStyle w:val="Hyperlink"/>
          </w:rPr>
          <w:t>Improvement actions</w:t>
        </w:r>
        <w:r>
          <w:rPr>
            <w:webHidden/>
          </w:rPr>
          <w:tab/>
        </w:r>
        <w:r>
          <w:rPr>
            <w:webHidden/>
          </w:rPr>
          <w:fldChar w:fldCharType="begin"/>
        </w:r>
        <w:r>
          <w:rPr>
            <w:webHidden/>
          </w:rPr>
          <w:instrText xml:space="preserve"> PAGEREF _Toc170485606 \h </w:instrText>
        </w:r>
        <w:r>
          <w:rPr>
            <w:webHidden/>
          </w:rPr>
        </w:r>
        <w:r>
          <w:rPr>
            <w:webHidden/>
          </w:rPr>
          <w:fldChar w:fldCharType="separate"/>
        </w:r>
        <w:r w:rsidR="00893D02">
          <w:rPr>
            <w:webHidden/>
          </w:rPr>
          <w:t>8</w:t>
        </w:r>
        <w:r>
          <w:rPr>
            <w:webHidden/>
          </w:rPr>
          <w:fldChar w:fldCharType="end"/>
        </w:r>
      </w:hyperlink>
    </w:p>
    <w:p w14:paraId="3ED4E1E9" w14:textId="5389D962" w:rsidR="00E169EB" w:rsidRDefault="00E169EB">
      <w:pPr>
        <w:pStyle w:val="TOC1"/>
        <w:rPr>
          <w:rFonts w:eastAsiaTheme="minorEastAsia" w:cstheme="minorBidi"/>
          <w:b w:val="0"/>
          <w:color w:val="auto"/>
          <w:kern w:val="2"/>
          <w14:ligatures w14:val="standardContextual"/>
        </w:rPr>
      </w:pPr>
      <w:hyperlink w:anchor="_Toc170485607" w:history="1">
        <w:r w:rsidRPr="001542E2">
          <w:rPr>
            <w:rStyle w:val="Hyperlink"/>
          </w:rPr>
          <w:t>ATTACHMENTS</w:t>
        </w:r>
        <w:r>
          <w:rPr>
            <w:webHidden/>
          </w:rPr>
          <w:tab/>
        </w:r>
        <w:r>
          <w:rPr>
            <w:webHidden/>
          </w:rPr>
          <w:fldChar w:fldCharType="begin"/>
        </w:r>
        <w:r>
          <w:rPr>
            <w:webHidden/>
          </w:rPr>
          <w:instrText xml:space="preserve"> PAGEREF _Toc170485607 \h </w:instrText>
        </w:r>
        <w:r>
          <w:rPr>
            <w:webHidden/>
          </w:rPr>
        </w:r>
        <w:r>
          <w:rPr>
            <w:webHidden/>
          </w:rPr>
          <w:fldChar w:fldCharType="separate"/>
        </w:r>
        <w:r w:rsidR="00893D02">
          <w:rPr>
            <w:webHidden/>
          </w:rPr>
          <w:t>9</w:t>
        </w:r>
        <w:r>
          <w:rPr>
            <w:webHidden/>
          </w:rPr>
          <w:fldChar w:fldCharType="end"/>
        </w:r>
      </w:hyperlink>
    </w:p>
    <w:p w14:paraId="07EB79D8" w14:textId="5020ECFC" w:rsidR="00E169EB" w:rsidRDefault="00E169EB">
      <w:pPr>
        <w:pStyle w:val="TOC2"/>
        <w:rPr>
          <w:rFonts w:eastAsiaTheme="minorEastAsia" w:cstheme="minorBidi"/>
          <w:color w:val="auto"/>
          <w:kern w:val="2"/>
          <w:sz w:val="24"/>
          <w:szCs w:val="24"/>
          <w14:ligatures w14:val="standardContextual"/>
        </w:rPr>
      </w:pPr>
      <w:hyperlink w:anchor="_Toc170485608" w:history="1">
        <w:r w:rsidRPr="001542E2">
          <w:rPr>
            <w:rStyle w:val="Hyperlink"/>
          </w:rPr>
          <w:t>Attachment A: Background to the national metering framework</w:t>
        </w:r>
        <w:r>
          <w:rPr>
            <w:webHidden/>
          </w:rPr>
          <w:tab/>
        </w:r>
        <w:r>
          <w:rPr>
            <w:webHidden/>
          </w:rPr>
          <w:fldChar w:fldCharType="begin"/>
        </w:r>
        <w:r>
          <w:rPr>
            <w:webHidden/>
          </w:rPr>
          <w:instrText xml:space="preserve"> PAGEREF _Toc170485608 \h </w:instrText>
        </w:r>
        <w:r>
          <w:rPr>
            <w:webHidden/>
          </w:rPr>
        </w:r>
        <w:r>
          <w:rPr>
            <w:webHidden/>
          </w:rPr>
          <w:fldChar w:fldCharType="separate"/>
        </w:r>
        <w:r w:rsidR="00893D02">
          <w:rPr>
            <w:webHidden/>
          </w:rPr>
          <w:t>9</w:t>
        </w:r>
        <w:r>
          <w:rPr>
            <w:webHidden/>
          </w:rPr>
          <w:fldChar w:fldCharType="end"/>
        </w:r>
      </w:hyperlink>
    </w:p>
    <w:p w14:paraId="6FAE10E8" w14:textId="4F65B428" w:rsidR="00E169EB" w:rsidRDefault="00E169EB">
      <w:pPr>
        <w:pStyle w:val="TOC2"/>
        <w:rPr>
          <w:rFonts w:eastAsiaTheme="minorEastAsia" w:cstheme="minorBidi"/>
          <w:color w:val="auto"/>
          <w:kern w:val="2"/>
          <w:sz w:val="24"/>
          <w:szCs w:val="24"/>
          <w14:ligatures w14:val="standardContextual"/>
        </w:rPr>
      </w:pPr>
      <w:hyperlink w:anchor="_Toc170485609" w:history="1">
        <w:r w:rsidRPr="001542E2">
          <w:rPr>
            <w:rStyle w:val="Hyperlink"/>
          </w:rPr>
          <w:t>Attachment B: Example validation schedule</w:t>
        </w:r>
        <w:r>
          <w:rPr>
            <w:webHidden/>
          </w:rPr>
          <w:tab/>
        </w:r>
        <w:r>
          <w:rPr>
            <w:webHidden/>
          </w:rPr>
          <w:fldChar w:fldCharType="begin"/>
        </w:r>
        <w:r>
          <w:rPr>
            <w:webHidden/>
          </w:rPr>
          <w:instrText xml:space="preserve"> PAGEREF _Toc170485609 \h </w:instrText>
        </w:r>
        <w:r>
          <w:rPr>
            <w:webHidden/>
          </w:rPr>
        </w:r>
        <w:r>
          <w:rPr>
            <w:webHidden/>
          </w:rPr>
          <w:fldChar w:fldCharType="separate"/>
        </w:r>
        <w:r w:rsidR="00893D02">
          <w:rPr>
            <w:webHidden/>
          </w:rPr>
          <w:t>10</w:t>
        </w:r>
        <w:r>
          <w:rPr>
            <w:webHidden/>
          </w:rPr>
          <w:fldChar w:fldCharType="end"/>
        </w:r>
      </w:hyperlink>
    </w:p>
    <w:p w14:paraId="03CB9264" w14:textId="77DB61FF" w:rsidR="00E169EB" w:rsidRDefault="00E169EB">
      <w:pPr>
        <w:pStyle w:val="TOC2"/>
        <w:rPr>
          <w:rFonts w:eastAsiaTheme="minorEastAsia" w:cstheme="minorBidi"/>
          <w:color w:val="auto"/>
          <w:kern w:val="2"/>
          <w:sz w:val="24"/>
          <w:szCs w:val="24"/>
          <w14:ligatures w14:val="standardContextual"/>
        </w:rPr>
      </w:pPr>
      <w:hyperlink w:anchor="_Toc170485610" w:history="1">
        <w:r w:rsidRPr="001542E2">
          <w:rPr>
            <w:rStyle w:val="Hyperlink"/>
          </w:rPr>
          <w:t xml:space="preserve">Attachment C: Telemetry Cost-Benefit Analysis Tool </w:t>
        </w:r>
        <w:r>
          <w:rPr>
            <w:webHidden/>
          </w:rPr>
          <w:tab/>
        </w:r>
        <w:r>
          <w:rPr>
            <w:webHidden/>
          </w:rPr>
          <w:fldChar w:fldCharType="begin"/>
        </w:r>
        <w:r>
          <w:rPr>
            <w:webHidden/>
          </w:rPr>
          <w:instrText xml:space="preserve"> PAGEREF _Toc170485610 \h </w:instrText>
        </w:r>
        <w:r>
          <w:rPr>
            <w:webHidden/>
          </w:rPr>
        </w:r>
        <w:r>
          <w:rPr>
            <w:webHidden/>
          </w:rPr>
          <w:fldChar w:fldCharType="separate"/>
        </w:r>
        <w:r w:rsidR="00893D02">
          <w:rPr>
            <w:webHidden/>
          </w:rPr>
          <w:t>10</w:t>
        </w:r>
        <w:r>
          <w:rPr>
            <w:webHidden/>
          </w:rPr>
          <w:fldChar w:fldCharType="end"/>
        </w:r>
      </w:hyperlink>
    </w:p>
    <w:p w14:paraId="33BBAE6A" w14:textId="07153760" w:rsidR="00E169EB" w:rsidRDefault="00E169EB">
      <w:pPr>
        <w:pStyle w:val="TOC2"/>
        <w:rPr>
          <w:rFonts w:eastAsiaTheme="minorEastAsia" w:cstheme="minorBidi"/>
          <w:color w:val="auto"/>
          <w:kern w:val="2"/>
          <w:sz w:val="24"/>
          <w:szCs w:val="24"/>
          <w14:ligatures w14:val="standardContextual"/>
        </w:rPr>
      </w:pPr>
      <w:hyperlink w:anchor="_Toc170485611" w:history="1">
        <w:r w:rsidRPr="001542E2">
          <w:rPr>
            <w:rStyle w:val="Hyperlink"/>
          </w:rPr>
          <w:t>Attachment D: Metering Action Plan (MAP) template</w:t>
        </w:r>
        <w:r>
          <w:rPr>
            <w:webHidden/>
          </w:rPr>
          <w:tab/>
        </w:r>
        <w:r>
          <w:rPr>
            <w:webHidden/>
          </w:rPr>
          <w:fldChar w:fldCharType="begin"/>
        </w:r>
        <w:r>
          <w:rPr>
            <w:webHidden/>
          </w:rPr>
          <w:instrText xml:space="preserve"> PAGEREF _Toc170485611 \h </w:instrText>
        </w:r>
        <w:r>
          <w:rPr>
            <w:webHidden/>
          </w:rPr>
        </w:r>
        <w:r>
          <w:rPr>
            <w:webHidden/>
          </w:rPr>
          <w:fldChar w:fldCharType="separate"/>
        </w:r>
        <w:r w:rsidR="00893D02">
          <w:rPr>
            <w:webHidden/>
          </w:rPr>
          <w:t>11</w:t>
        </w:r>
        <w:r>
          <w:rPr>
            <w:webHidden/>
          </w:rPr>
          <w:fldChar w:fldCharType="end"/>
        </w:r>
      </w:hyperlink>
    </w:p>
    <w:p w14:paraId="421EF92A" w14:textId="3E277C75" w:rsidR="00E169EB" w:rsidRDefault="00E169EB">
      <w:pPr>
        <w:pStyle w:val="TOC3"/>
        <w:rPr>
          <w:b w:val="0"/>
          <w:color w:val="auto"/>
          <w:kern w:val="2"/>
          <w:sz w:val="24"/>
          <w:szCs w:val="24"/>
          <w14:ligatures w14:val="standardContextual"/>
        </w:rPr>
      </w:pPr>
      <w:hyperlink w:anchor="_Toc170485612" w:history="1">
        <w:r w:rsidRPr="001542E2">
          <w:rPr>
            <w:rStyle w:val="Hyperlink"/>
            <w:i/>
            <w:iCs/>
          </w:rPr>
          <w:t>Metering Action Plan (MAP) template</w:t>
        </w:r>
        <w:r>
          <w:rPr>
            <w:webHidden/>
          </w:rPr>
          <w:tab/>
        </w:r>
        <w:r>
          <w:rPr>
            <w:webHidden/>
          </w:rPr>
          <w:fldChar w:fldCharType="begin"/>
        </w:r>
        <w:r>
          <w:rPr>
            <w:webHidden/>
          </w:rPr>
          <w:instrText xml:space="preserve"> PAGEREF _Toc170485612 \h </w:instrText>
        </w:r>
        <w:r>
          <w:rPr>
            <w:webHidden/>
          </w:rPr>
        </w:r>
        <w:r>
          <w:rPr>
            <w:webHidden/>
          </w:rPr>
          <w:fldChar w:fldCharType="separate"/>
        </w:r>
        <w:r w:rsidR="00893D02">
          <w:rPr>
            <w:webHidden/>
          </w:rPr>
          <w:t>12</w:t>
        </w:r>
        <w:r>
          <w:rPr>
            <w:webHidden/>
          </w:rPr>
          <w:fldChar w:fldCharType="end"/>
        </w:r>
      </w:hyperlink>
    </w:p>
    <w:p w14:paraId="3C3DDDD7" w14:textId="6B7E1280"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2C74643D" w14:textId="77777777" w:rsidR="00095E93" w:rsidRDefault="00095E93" w:rsidP="00977F6D">
      <w:pPr>
        <w:pStyle w:val="NoSpacing"/>
      </w:pPr>
    </w:p>
    <w:p w14:paraId="0836378E"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038816BE" w14:textId="77777777" w:rsidR="00F10DF5" w:rsidRPr="00490C85" w:rsidRDefault="00F10DF5" w:rsidP="00F10DF5">
      <w:pPr>
        <w:pStyle w:val="Heading1"/>
        <w:numPr>
          <w:ilvl w:val="0"/>
          <w:numId w:val="0"/>
        </w:numPr>
        <w:rPr>
          <w:b/>
          <w:bCs w:val="0"/>
        </w:rPr>
      </w:pPr>
      <w:bookmarkStart w:id="6" w:name="_Toc161839486"/>
      <w:bookmarkStart w:id="7" w:name="_Toc170485582"/>
      <w:bookmarkStart w:id="8" w:name="_Toc480840153"/>
      <w:bookmarkStart w:id="9" w:name="_Toc480840216"/>
      <w:bookmarkStart w:id="10" w:name="_Toc4060450"/>
      <w:bookmarkStart w:id="11" w:name="_Toc132706727"/>
      <w:bookmarkStart w:id="12" w:name="_Toc132706772"/>
      <w:bookmarkStart w:id="13" w:name="_Toc132706782"/>
      <w:bookmarkStart w:id="14" w:name="_Toc132706790"/>
      <w:bookmarkStart w:id="15" w:name="_Toc132706797"/>
      <w:bookmarkStart w:id="16" w:name="_Toc132706836"/>
      <w:bookmarkStart w:id="17" w:name="_Toc132707235"/>
      <w:bookmarkStart w:id="18" w:name="_Toc132707326"/>
      <w:bookmarkStart w:id="19" w:name="_Toc132707346"/>
      <w:bookmarkStart w:id="20" w:name="_Toc132707430"/>
      <w:bookmarkStart w:id="21" w:name="_Toc132707471"/>
      <w:bookmarkStart w:id="22" w:name="_Toc132707653"/>
      <w:bookmarkStart w:id="23" w:name="_Toc132707672"/>
      <w:bookmarkStart w:id="24" w:name="_Toc132815936"/>
      <w:r w:rsidRPr="00490C85">
        <w:rPr>
          <w:b/>
          <w:bCs w:val="0"/>
        </w:rPr>
        <w:lastRenderedPageBreak/>
        <w:t>I</w:t>
      </w:r>
      <w:r>
        <w:rPr>
          <w:b/>
          <w:bCs w:val="0"/>
        </w:rPr>
        <w:t>NTRODUCTION</w:t>
      </w:r>
      <w:bookmarkEnd w:id="6"/>
      <w:bookmarkEnd w:id="7"/>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3D1D3216" w14:textId="00CEF294" w:rsidR="001146A6" w:rsidRPr="00C27504" w:rsidRDefault="001146A6" w:rsidP="00620A82">
      <w:pPr>
        <w:pStyle w:val="IntroFeatureText"/>
        <w:spacing w:line="240" w:lineRule="auto"/>
      </w:pPr>
      <w:r w:rsidRPr="00C27504">
        <w:t>Under the Murray-Darling Basin Compliance Compact, the Victorian Government has committed to issue these guidelines for preparing non-urban meter</w:t>
      </w:r>
      <w:r w:rsidR="00AC1268">
        <w:t xml:space="preserve">ing </w:t>
      </w:r>
      <w:r w:rsidRPr="00C27504">
        <w:t xml:space="preserve">actions plans to water corporations with rural </w:t>
      </w:r>
      <w:r w:rsidR="005A5FEE">
        <w:t>water users</w:t>
      </w:r>
      <w:r w:rsidRPr="00C27504">
        <w:t>.</w:t>
      </w:r>
    </w:p>
    <w:p w14:paraId="3DFF0271" w14:textId="77777777" w:rsidR="00A27C4B" w:rsidRPr="00BD1895" w:rsidRDefault="00A27C4B" w:rsidP="00620A82">
      <w:pPr>
        <w:spacing w:line="240" w:lineRule="auto"/>
        <w:sectPr w:rsidR="00A27C4B" w:rsidRPr="00BD1895" w:rsidSect="002822F7">
          <w:headerReference w:type="default" r:id="rId57"/>
          <w:footerReference w:type="even" r:id="rId58"/>
          <w:footerReference w:type="default" r:id="rId59"/>
          <w:footerReference w:type="first" r:id="rId60"/>
          <w:pgSz w:w="11907" w:h="16839" w:code="9"/>
          <w:pgMar w:top="1134" w:right="1134" w:bottom="1134" w:left="1134" w:header="283" w:footer="283" w:gutter="0"/>
          <w:cols w:space="720"/>
          <w:noEndnote/>
          <w:docGrid w:linePitch="360"/>
        </w:sectPr>
      </w:pPr>
    </w:p>
    <w:p w14:paraId="24175A79" w14:textId="15102401" w:rsidR="001146A6" w:rsidRDefault="001146A6" w:rsidP="00620A82">
      <w:pPr>
        <w:spacing w:line="240" w:lineRule="auto"/>
      </w:pPr>
      <w:r>
        <w:t>These guidelines are to</w:t>
      </w:r>
      <w:r>
        <w:rPr>
          <w:spacing w:val="-5"/>
        </w:rPr>
        <w:t xml:space="preserve"> </w:t>
      </w:r>
      <w:r>
        <w:t>assist</w:t>
      </w:r>
      <w:r>
        <w:rPr>
          <w:spacing w:val="-4"/>
        </w:rPr>
        <w:t xml:space="preserve"> </w:t>
      </w:r>
      <w:r>
        <w:t>the</w:t>
      </w:r>
      <w:r>
        <w:rPr>
          <w:spacing w:val="-5"/>
        </w:rPr>
        <w:t xml:space="preserve"> </w:t>
      </w:r>
      <w:r>
        <w:t>water</w:t>
      </w:r>
      <w:r>
        <w:rPr>
          <w:spacing w:val="-5"/>
        </w:rPr>
        <w:t xml:space="preserve"> </w:t>
      </w:r>
      <w:r>
        <w:t>corporations</w:t>
      </w:r>
      <w:r>
        <w:rPr>
          <w:spacing w:val="-4"/>
        </w:rPr>
        <w:t xml:space="preserve"> </w:t>
      </w:r>
      <w:r>
        <w:t>to</w:t>
      </w:r>
      <w:r>
        <w:rPr>
          <w:spacing w:val="-5"/>
        </w:rPr>
        <w:t xml:space="preserve"> </w:t>
      </w:r>
      <w:r>
        <w:t>develop</w:t>
      </w:r>
      <w:r>
        <w:rPr>
          <w:spacing w:val="-5"/>
        </w:rPr>
        <w:t xml:space="preserve"> </w:t>
      </w:r>
      <w:r>
        <w:t>their</w:t>
      </w:r>
      <w:r>
        <w:rPr>
          <w:spacing w:val="-4"/>
        </w:rPr>
        <w:t xml:space="preserve"> </w:t>
      </w:r>
      <w:r>
        <w:t>non-urban metering</w:t>
      </w:r>
      <w:r>
        <w:rPr>
          <w:spacing w:val="-5"/>
        </w:rPr>
        <w:t xml:space="preserve"> </w:t>
      </w:r>
      <w:r>
        <w:t>action</w:t>
      </w:r>
      <w:r>
        <w:rPr>
          <w:spacing w:val="-5"/>
        </w:rPr>
        <w:t xml:space="preserve"> </w:t>
      </w:r>
      <w:r>
        <w:t>plans</w:t>
      </w:r>
      <w:r>
        <w:rPr>
          <w:spacing w:val="-4"/>
        </w:rPr>
        <w:t xml:space="preserve"> </w:t>
      </w:r>
      <w:r>
        <w:t xml:space="preserve">and are to be read in conjunction with the </w:t>
      </w:r>
      <w:r w:rsidRPr="00A12C7B">
        <w:rPr>
          <w:b/>
          <w:bCs/>
        </w:rPr>
        <w:t>Victorian Government Policy for Non-</w:t>
      </w:r>
      <w:r w:rsidR="00A12C7B" w:rsidRPr="00A12C7B">
        <w:rPr>
          <w:b/>
          <w:bCs/>
        </w:rPr>
        <w:t>U</w:t>
      </w:r>
      <w:r w:rsidRPr="00A12C7B">
        <w:rPr>
          <w:b/>
          <w:bCs/>
        </w:rPr>
        <w:t>rban Water Metering</w:t>
      </w:r>
      <w:r>
        <w:t>, which includes a glossary of terms.</w:t>
      </w:r>
    </w:p>
    <w:p w14:paraId="2EF69DB0" w14:textId="67CC9C49" w:rsidR="001146A6" w:rsidRDefault="001146A6" w:rsidP="00620A82">
      <w:pPr>
        <w:spacing w:line="240" w:lineRule="auto"/>
      </w:pPr>
      <w:r>
        <w:t>Most</w:t>
      </w:r>
      <w:r>
        <w:rPr>
          <w:spacing w:val="-5"/>
        </w:rPr>
        <w:t xml:space="preserve"> </w:t>
      </w:r>
      <w:r>
        <w:t>supply</w:t>
      </w:r>
      <w:r>
        <w:rPr>
          <w:spacing w:val="-3"/>
        </w:rPr>
        <w:t xml:space="preserve"> </w:t>
      </w:r>
      <w:r>
        <w:t>points</w:t>
      </w:r>
      <w:r>
        <w:rPr>
          <w:spacing w:val="-4"/>
        </w:rPr>
        <w:t xml:space="preserve"> </w:t>
      </w:r>
      <w:r>
        <w:t>in</w:t>
      </w:r>
      <w:r>
        <w:rPr>
          <w:spacing w:val="-5"/>
        </w:rPr>
        <w:t xml:space="preserve"> </w:t>
      </w:r>
      <w:r>
        <w:t>Victoria</w:t>
      </w:r>
      <w:r>
        <w:rPr>
          <w:spacing w:val="-3"/>
        </w:rPr>
        <w:t xml:space="preserve"> </w:t>
      </w:r>
      <w:r>
        <w:t>are</w:t>
      </w:r>
      <w:r>
        <w:rPr>
          <w:spacing w:val="-5"/>
        </w:rPr>
        <w:t xml:space="preserve"> </w:t>
      </w:r>
      <w:r>
        <w:t>metered.</w:t>
      </w:r>
      <w:r>
        <w:rPr>
          <w:spacing w:val="-4"/>
        </w:rPr>
        <w:t xml:space="preserve"> </w:t>
      </w:r>
      <w:r>
        <w:t>Approximately</w:t>
      </w:r>
      <w:r>
        <w:rPr>
          <w:spacing w:val="-2"/>
        </w:rPr>
        <w:t xml:space="preserve"> </w:t>
      </w:r>
      <w:r>
        <w:t>85% of</w:t>
      </w:r>
      <w:r>
        <w:rPr>
          <w:spacing w:val="-4"/>
        </w:rPr>
        <w:t xml:space="preserve"> </w:t>
      </w:r>
      <w:r>
        <w:t>the 2019 Victorian non-urban</w:t>
      </w:r>
      <w:r>
        <w:rPr>
          <w:spacing w:val="-4"/>
        </w:rPr>
        <w:t xml:space="preserve"> </w:t>
      </w:r>
      <w:r>
        <w:t>meter</w:t>
      </w:r>
      <w:r>
        <w:rPr>
          <w:spacing w:val="-4"/>
        </w:rPr>
        <w:t xml:space="preserve"> </w:t>
      </w:r>
      <w:r>
        <w:t>fleet was installed before any pattern approved meters were available.</w:t>
      </w:r>
    </w:p>
    <w:p w14:paraId="460C3896" w14:textId="31269634" w:rsidR="001146A6" w:rsidRDefault="001146A6" w:rsidP="00620A82">
      <w:pPr>
        <w:spacing w:line="240" w:lineRule="auto"/>
      </w:pPr>
      <w:r>
        <w:t>The</w:t>
      </w:r>
      <w:r>
        <w:rPr>
          <w:spacing w:val="-8"/>
        </w:rPr>
        <w:t xml:space="preserve"> </w:t>
      </w:r>
      <w:r>
        <w:t>typical</w:t>
      </w:r>
      <w:r>
        <w:rPr>
          <w:spacing w:val="-3"/>
        </w:rPr>
        <w:t xml:space="preserve"> </w:t>
      </w:r>
      <w:r>
        <w:t>use</w:t>
      </w:r>
      <w:r>
        <w:rPr>
          <w:spacing w:val="-5"/>
        </w:rPr>
        <w:t xml:space="preserve"> </w:t>
      </w:r>
      <w:r>
        <w:t>patterns</w:t>
      </w:r>
      <w:r>
        <w:rPr>
          <w:spacing w:val="-4"/>
        </w:rPr>
        <w:t xml:space="preserve"> </w:t>
      </w:r>
      <w:r>
        <w:t>in</w:t>
      </w:r>
      <w:r>
        <w:rPr>
          <w:spacing w:val="-4"/>
        </w:rPr>
        <w:t xml:space="preserve"> </w:t>
      </w:r>
      <w:r>
        <w:t>water</w:t>
      </w:r>
      <w:r>
        <w:rPr>
          <w:spacing w:val="-5"/>
        </w:rPr>
        <w:t xml:space="preserve"> </w:t>
      </w:r>
      <w:r>
        <w:t>resource</w:t>
      </w:r>
      <w:r>
        <w:rPr>
          <w:spacing w:val="-5"/>
        </w:rPr>
        <w:t xml:space="preserve"> </w:t>
      </w:r>
      <w:r>
        <w:t>management</w:t>
      </w:r>
      <w:r>
        <w:rPr>
          <w:spacing w:val="-1"/>
        </w:rPr>
        <w:t xml:space="preserve"> </w:t>
      </w:r>
      <w:r>
        <w:t>areas are</w:t>
      </w:r>
      <w:r>
        <w:rPr>
          <w:spacing w:val="-5"/>
        </w:rPr>
        <w:t xml:space="preserve"> </w:t>
      </w:r>
      <w:r>
        <w:t>very</w:t>
      </w:r>
      <w:r>
        <w:rPr>
          <w:spacing w:val="1"/>
        </w:rPr>
        <w:t xml:space="preserve"> </w:t>
      </w:r>
      <w:r>
        <w:t>uneven</w:t>
      </w:r>
      <w:r>
        <w:rPr>
          <w:spacing w:val="-5"/>
        </w:rPr>
        <w:t xml:space="preserve"> </w:t>
      </w:r>
      <w:r>
        <w:rPr>
          <w:spacing w:val="-2"/>
        </w:rPr>
        <w:t>with:</w:t>
      </w:r>
    </w:p>
    <w:p w14:paraId="5DE3AF8D" w14:textId="0410AC0C" w:rsidR="001146A6" w:rsidRDefault="001146A6" w:rsidP="00620A82">
      <w:pPr>
        <w:pStyle w:val="ListBullet"/>
        <w:spacing w:line="240" w:lineRule="auto"/>
      </w:pPr>
      <w:r>
        <w:t>the</w:t>
      </w:r>
      <w:r>
        <w:rPr>
          <w:spacing w:val="-8"/>
        </w:rPr>
        <w:t xml:space="preserve"> </w:t>
      </w:r>
      <w:r>
        <w:t>top 40%</w:t>
      </w:r>
      <w:r>
        <w:rPr>
          <w:spacing w:val="-2"/>
        </w:rPr>
        <w:t xml:space="preserve"> </w:t>
      </w:r>
      <w:r>
        <w:t>use</w:t>
      </w:r>
      <w:r>
        <w:rPr>
          <w:spacing w:val="-5"/>
        </w:rPr>
        <w:t xml:space="preserve"> </w:t>
      </w:r>
      <w:r>
        <w:t>sites often</w:t>
      </w:r>
      <w:r>
        <w:rPr>
          <w:spacing w:val="-5"/>
        </w:rPr>
        <w:t xml:space="preserve"> </w:t>
      </w:r>
      <w:r>
        <w:t>accounting</w:t>
      </w:r>
      <w:r>
        <w:rPr>
          <w:spacing w:val="-5"/>
        </w:rPr>
        <w:t xml:space="preserve"> </w:t>
      </w:r>
      <w:r>
        <w:t>for</w:t>
      </w:r>
      <w:r>
        <w:rPr>
          <w:spacing w:val="-6"/>
        </w:rPr>
        <w:t xml:space="preserve"> </w:t>
      </w:r>
      <w:r>
        <w:t>80%</w:t>
      </w:r>
      <w:r>
        <w:rPr>
          <w:spacing w:val="-1"/>
        </w:rPr>
        <w:t xml:space="preserve"> </w:t>
      </w:r>
      <w:r>
        <w:t>of</w:t>
      </w:r>
      <w:r>
        <w:rPr>
          <w:spacing w:val="-5"/>
        </w:rPr>
        <w:t xml:space="preserve"> use,</w:t>
      </w:r>
    </w:p>
    <w:p w14:paraId="02D2A4FE" w14:textId="3EBA7C44" w:rsidR="001146A6" w:rsidRDefault="001146A6" w:rsidP="00620A82">
      <w:pPr>
        <w:pStyle w:val="ListBullet"/>
        <w:spacing w:line="240" w:lineRule="auto"/>
      </w:pPr>
      <w:r>
        <w:t>the</w:t>
      </w:r>
      <w:r>
        <w:rPr>
          <w:spacing w:val="-6"/>
        </w:rPr>
        <w:t xml:space="preserve"> </w:t>
      </w:r>
      <w:r>
        <w:t>bottom</w:t>
      </w:r>
      <w:r>
        <w:rPr>
          <w:spacing w:val="-5"/>
        </w:rPr>
        <w:t xml:space="preserve"> </w:t>
      </w:r>
      <w:r>
        <w:t>30%</w:t>
      </w:r>
      <w:r>
        <w:rPr>
          <w:spacing w:val="-1"/>
        </w:rPr>
        <w:t xml:space="preserve"> </w:t>
      </w:r>
      <w:r>
        <w:t>use</w:t>
      </w:r>
      <w:r>
        <w:rPr>
          <w:spacing w:val="-5"/>
        </w:rPr>
        <w:t xml:space="preserve"> </w:t>
      </w:r>
      <w:r>
        <w:t>sites</w:t>
      </w:r>
      <w:r>
        <w:rPr>
          <w:spacing w:val="1"/>
        </w:rPr>
        <w:t xml:space="preserve"> </w:t>
      </w:r>
      <w:r>
        <w:t>accounting</w:t>
      </w:r>
      <w:r>
        <w:rPr>
          <w:spacing w:val="-5"/>
        </w:rPr>
        <w:t xml:space="preserve"> </w:t>
      </w:r>
      <w:r>
        <w:t>for</w:t>
      </w:r>
      <w:r>
        <w:rPr>
          <w:spacing w:val="-6"/>
        </w:rPr>
        <w:t xml:space="preserve"> </w:t>
      </w:r>
      <w:r>
        <w:t>less</w:t>
      </w:r>
      <w:r>
        <w:rPr>
          <w:spacing w:val="-4"/>
        </w:rPr>
        <w:t xml:space="preserve"> </w:t>
      </w:r>
      <w:r>
        <w:t>than</w:t>
      </w:r>
      <w:r>
        <w:rPr>
          <w:spacing w:val="-5"/>
        </w:rPr>
        <w:t xml:space="preserve"> </w:t>
      </w:r>
      <w:r>
        <w:t>5%</w:t>
      </w:r>
      <w:r>
        <w:rPr>
          <w:spacing w:val="-1"/>
        </w:rPr>
        <w:t xml:space="preserve"> </w:t>
      </w:r>
      <w:r>
        <w:t xml:space="preserve">of </w:t>
      </w:r>
      <w:r>
        <w:rPr>
          <w:spacing w:val="-4"/>
        </w:rPr>
        <w:t>use.</w:t>
      </w:r>
    </w:p>
    <w:p w14:paraId="66E6FDEB" w14:textId="5D9D97C1" w:rsidR="00CA2476" w:rsidRDefault="006A4EEC" w:rsidP="00620A82">
      <w:pPr>
        <w:spacing w:line="240" w:lineRule="auto"/>
        <w:rPr>
          <w:spacing w:val="-2"/>
        </w:rPr>
      </w:pPr>
      <w:r>
        <w:t xml:space="preserve">Figure </w:t>
      </w:r>
      <w:r w:rsidR="00B12333">
        <w:t>1 provides</w:t>
      </w:r>
      <w:r w:rsidR="001146A6">
        <w:rPr>
          <w:spacing w:val="-5"/>
        </w:rPr>
        <w:t xml:space="preserve"> </w:t>
      </w:r>
      <w:r w:rsidR="001146A6">
        <w:t>real</w:t>
      </w:r>
      <w:r w:rsidR="001146A6">
        <w:rPr>
          <w:spacing w:val="-3"/>
        </w:rPr>
        <w:t xml:space="preserve"> </w:t>
      </w:r>
      <w:r w:rsidR="001146A6">
        <w:t>examples of</w:t>
      </w:r>
      <w:r w:rsidR="001146A6">
        <w:rPr>
          <w:spacing w:val="-4"/>
        </w:rPr>
        <w:t xml:space="preserve"> </w:t>
      </w:r>
      <w:r w:rsidR="001146A6">
        <w:t>meter</w:t>
      </w:r>
      <w:r w:rsidR="001146A6">
        <w:rPr>
          <w:spacing w:val="-6"/>
        </w:rPr>
        <w:t xml:space="preserve"> </w:t>
      </w:r>
      <w:r w:rsidR="001146A6">
        <w:t>use</w:t>
      </w:r>
      <w:r w:rsidR="001146A6">
        <w:rPr>
          <w:spacing w:val="-5"/>
        </w:rPr>
        <w:t xml:space="preserve"> </w:t>
      </w:r>
      <w:r w:rsidR="001146A6">
        <w:t>patterns</w:t>
      </w:r>
      <w:r w:rsidR="001146A6">
        <w:rPr>
          <w:spacing w:val="-5"/>
        </w:rPr>
        <w:t xml:space="preserve"> </w:t>
      </w:r>
      <w:r w:rsidR="001146A6">
        <w:t>for</w:t>
      </w:r>
      <w:r w:rsidR="001146A6">
        <w:rPr>
          <w:spacing w:val="-1"/>
        </w:rPr>
        <w:t xml:space="preserve"> </w:t>
      </w:r>
      <w:r w:rsidR="001146A6">
        <w:t>several</w:t>
      </w:r>
      <w:r w:rsidR="001146A6">
        <w:rPr>
          <w:spacing w:val="-4"/>
        </w:rPr>
        <w:t xml:space="preserve"> </w:t>
      </w:r>
      <w:r w:rsidR="001146A6">
        <w:t>water</w:t>
      </w:r>
      <w:r w:rsidR="001146A6">
        <w:rPr>
          <w:spacing w:val="-5"/>
        </w:rPr>
        <w:t xml:space="preserve"> </w:t>
      </w:r>
      <w:r w:rsidR="001146A6">
        <w:t>resource</w:t>
      </w:r>
      <w:r w:rsidR="001146A6">
        <w:rPr>
          <w:spacing w:val="-6"/>
        </w:rPr>
        <w:t xml:space="preserve"> </w:t>
      </w:r>
      <w:r w:rsidR="001146A6">
        <w:t>management</w:t>
      </w:r>
      <w:r w:rsidR="001146A6">
        <w:rPr>
          <w:spacing w:val="-1"/>
        </w:rPr>
        <w:t xml:space="preserve"> </w:t>
      </w:r>
      <w:r w:rsidR="001146A6">
        <w:rPr>
          <w:spacing w:val="-2"/>
        </w:rPr>
        <w:t>areas</w:t>
      </w:r>
      <w:r w:rsidR="004F4AED">
        <w:rPr>
          <w:spacing w:val="-2"/>
        </w:rPr>
        <w:t xml:space="preserve">. It </w:t>
      </w:r>
      <w:r w:rsidR="00660618">
        <w:rPr>
          <w:spacing w:val="-2"/>
        </w:rPr>
        <w:t xml:space="preserve">highlights </w:t>
      </w:r>
      <w:r w:rsidR="00660618" w:rsidRPr="00660618">
        <w:t>the diminishing benefits for water resource management objectives for metering the lowest 5% of meters.</w:t>
      </w:r>
    </w:p>
    <w:p w14:paraId="6CD8AB2F" w14:textId="7F537E23" w:rsidR="005E0F3B" w:rsidRDefault="007D6A2B" w:rsidP="00620A82">
      <w:pPr>
        <w:pStyle w:val="Caption"/>
        <w:ind w:left="0" w:firstLine="0"/>
      </w:pPr>
      <w:r>
        <w:rPr>
          <w:noProof/>
        </w:rPr>
        <w:drawing>
          <wp:anchor distT="0" distB="0" distL="0" distR="0" simplePos="0" relativeHeight="251658258" behindDoc="1" locked="0" layoutInCell="1" allowOverlap="1" wp14:anchorId="25680061" wp14:editId="5B975B67">
            <wp:simplePos x="0" y="0"/>
            <wp:positionH relativeFrom="margin">
              <wp:posOffset>1212</wp:posOffset>
            </wp:positionH>
            <wp:positionV relativeFrom="paragraph">
              <wp:posOffset>259657</wp:posOffset>
            </wp:positionV>
            <wp:extent cx="4478020" cy="2880360"/>
            <wp:effectExtent l="38100" t="38100" r="93980" b="91440"/>
            <wp:wrapTopAndBottom/>
            <wp:docPr id="24" name="Picture 24" descr="A graph of water manage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graph of water management&#10;&#10;Description automatically generated"/>
                    <pic:cNvPicPr/>
                  </pic:nvPicPr>
                  <pic:blipFill rotWithShape="1">
                    <a:blip r:embed="rId61" cstate="print"/>
                    <a:srcRect l="1167" t="1256" r="147" b="1256"/>
                    <a:stretch/>
                  </pic:blipFill>
                  <pic:spPr bwMode="auto">
                    <a:xfrm>
                      <a:off x="0" y="0"/>
                      <a:ext cx="4478020" cy="28803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494" w:rsidRPr="004F2494">
        <w:t xml:space="preserve"> </w:t>
      </w:r>
      <w:r w:rsidR="004F2494" w:rsidRPr="00455A22">
        <w:t xml:space="preserve">Figure 1 </w:t>
      </w:r>
      <w:r w:rsidR="004F2494">
        <w:t xml:space="preserve">– Example meter fleet </w:t>
      </w:r>
      <w:r w:rsidR="00CA2476">
        <w:t>profile based on their use.</w:t>
      </w:r>
    </w:p>
    <w:p w14:paraId="631188A6" w14:textId="77777777" w:rsidR="00814ED6" w:rsidRPr="00814ED6" w:rsidRDefault="00814ED6" w:rsidP="00814ED6">
      <w:pPr>
        <w:pStyle w:val="BodyText"/>
        <w:sectPr w:rsidR="00814ED6" w:rsidRPr="00814ED6" w:rsidSect="004E405D">
          <w:type w:val="continuous"/>
          <w:pgSz w:w="11907" w:h="16839" w:code="9"/>
          <w:pgMar w:top="1134" w:right="1134" w:bottom="1134" w:left="1134" w:header="283" w:footer="283" w:gutter="0"/>
          <w:cols w:space="720"/>
          <w:noEndnote/>
          <w:docGrid w:linePitch="360"/>
        </w:sectPr>
      </w:pPr>
    </w:p>
    <w:p w14:paraId="23A4E5A3" w14:textId="137024A4" w:rsidR="00A27C4B" w:rsidRPr="00490C85" w:rsidRDefault="005E0F3B" w:rsidP="00A27C4B">
      <w:pPr>
        <w:pStyle w:val="Heading2"/>
        <w:numPr>
          <w:ilvl w:val="0"/>
          <w:numId w:val="0"/>
        </w:numPr>
      </w:pPr>
      <w:bookmarkStart w:id="25" w:name="_Toc170485583"/>
      <w:r>
        <w:t>V</w:t>
      </w:r>
      <w:r w:rsidR="00A27C4B">
        <w:t>ictorian Water Corporations Delivering Non-Urban Water</w:t>
      </w:r>
      <w:bookmarkEnd w:id="25"/>
    </w:p>
    <w:p w14:paraId="080A50B8" w14:textId="40EE2370" w:rsidR="00A27C4B" w:rsidRDefault="00A27C4B" w:rsidP="00620A82">
      <w:pPr>
        <w:spacing w:line="240" w:lineRule="auto"/>
      </w:pPr>
      <w:r>
        <w:t xml:space="preserve">There are six water corporations that supply and deliver water to most non-urban water </w:t>
      </w:r>
      <w:r w:rsidR="002A3571">
        <w:t xml:space="preserve">users </w:t>
      </w:r>
      <w:r>
        <w:t>in Victoria.</w:t>
      </w:r>
      <w:r>
        <w:rPr>
          <w:spacing w:val="-5"/>
        </w:rPr>
        <w:t xml:space="preserve"> </w:t>
      </w:r>
      <w:r>
        <w:t>Of</w:t>
      </w:r>
      <w:r>
        <w:rPr>
          <w:spacing w:val="-5"/>
        </w:rPr>
        <w:t xml:space="preserve"> </w:t>
      </w:r>
      <w:r>
        <w:t>these,</w:t>
      </w:r>
      <w:r>
        <w:rPr>
          <w:spacing w:val="-5"/>
        </w:rPr>
        <w:t xml:space="preserve"> </w:t>
      </w:r>
      <w:r>
        <w:t>Southern</w:t>
      </w:r>
      <w:r>
        <w:rPr>
          <w:spacing w:val="-5"/>
        </w:rPr>
        <w:t xml:space="preserve"> </w:t>
      </w:r>
      <w:r>
        <w:t>Rural</w:t>
      </w:r>
      <w:r>
        <w:rPr>
          <w:spacing w:val="-3"/>
        </w:rPr>
        <w:t xml:space="preserve"> </w:t>
      </w:r>
      <w:r>
        <w:t>Water</w:t>
      </w:r>
      <w:r>
        <w:rPr>
          <w:spacing w:val="-5"/>
        </w:rPr>
        <w:t xml:space="preserve"> </w:t>
      </w:r>
      <w:r>
        <w:t>and</w:t>
      </w:r>
      <w:r>
        <w:rPr>
          <w:spacing w:val="-5"/>
        </w:rPr>
        <w:t xml:space="preserve"> </w:t>
      </w:r>
      <w:r>
        <w:t>Melbourne Water</w:t>
      </w:r>
      <w:r>
        <w:rPr>
          <w:spacing w:val="-5"/>
        </w:rPr>
        <w:t xml:space="preserve"> </w:t>
      </w:r>
      <w:r>
        <w:t xml:space="preserve">service </w:t>
      </w:r>
      <w:r w:rsidR="005A5FEE">
        <w:t>water users</w:t>
      </w:r>
      <w:r w:rsidR="005A5FEE">
        <w:rPr>
          <w:spacing w:val="-4"/>
        </w:rPr>
        <w:t xml:space="preserve"> </w:t>
      </w:r>
      <w:r>
        <w:t>exclusively</w:t>
      </w:r>
      <w:r>
        <w:rPr>
          <w:spacing w:val="-3"/>
        </w:rPr>
        <w:t xml:space="preserve"> </w:t>
      </w:r>
      <w:r>
        <w:t>outside</w:t>
      </w:r>
      <w:r>
        <w:rPr>
          <w:spacing w:val="-5"/>
        </w:rPr>
        <w:t xml:space="preserve"> </w:t>
      </w:r>
      <w:r>
        <w:t xml:space="preserve">the Murray-Darling Basin. Grampians Wimmera Mallee Water also services some groundwater </w:t>
      </w:r>
      <w:r w:rsidR="00171B36">
        <w:t xml:space="preserve">users </w:t>
      </w:r>
      <w:r>
        <w:t>outside the Basin and their surface water is disconnected from the Murray River.</w:t>
      </w:r>
    </w:p>
    <w:p w14:paraId="0BC1C4DA" w14:textId="1582055F" w:rsidR="00A27C4B" w:rsidRPr="001C674C" w:rsidRDefault="00A27C4B" w:rsidP="00620A82">
      <w:pPr>
        <w:spacing w:line="240" w:lineRule="auto"/>
      </w:pPr>
      <w:r>
        <w:t>The</w:t>
      </w:r>
      <w:r>
        <w:rPr>
          <w:spacing w:val="-4"/>
        </w:rPr>
        <w:t xml:space="preserve"> </w:t>
      </w:r>
      <w:r>
        <w:t>water</w:t>
      </w:r>
      <w:r>
        <w:rPr>
          <w:spacing w:val="-4"/>
        </w:rPr>
        <w:t xml:space="preserve"> </w:t>
      </w:r>
      <w:r>
        <w:t>corporations</w:t>
      </w:r>
      <w:r>
        <w:rPr>
          <w:spacing w:val="-3"/>
        </w:rPr>
        <w:t xml:space="preserve"> </w:t>
      </w:r>
      <w:r>
        <w:t>act</w:t>
      </w:r>
      <w:r>
        <w:rPr>
          <w:spacing w:val="-4"/>
        </w:rPr>
        <w:t xml:space="preserve"> </w:t>
      </w:r>
      <w:r>
        <w:t>as</w:t>
      </w:r>
      <w:r>
        <w:rPr>
          <w:spacing w:val="-3"/>
        </w:rPr>
        <w:t xml:space="preserve"> </w:t>
      </w:r>
      <w:r>
        <w:t>regulators</w:t>
      </w:r>
      <w:r>
        <w:rPr>
          <w:spacing w:val="-3"/>
        </w:rPr>
        <w:t xml:space="preserve"> </w:t>
      </w:r>
      <w:r>
        <w:t>of the</w:t>
      </w:r>
      <w:r>
        <w:rPr>
          <w:spacing w:val="-4"/>
        </w:rPr>
        <w:t xml:space="preserve"> </w:t>
      </w:r>
      <w:r>
        <w:t>Victorian non-urban</w:t>
      </w:r>
      <w:r>
        <w:rPr>
          <w:spacing w:val="-4"/>
        </w:rPr>
        <w:t xml:space="preserve"> </w:t>
      </w:r>
      <w:r>
        <w:t>water</w:t>
      </w:r>
      <w:r>
        <w:rPr>
          <w:spacing w:val="-4"/>
        </w:rPr>
        <w:t xml:space="preserve"> </w:t>
      </w:r>
      <w:r>
        <w:t>sector under</w:t>
      </w:r>
      <w:r>
        <w:rPr>
          <w:spacing w:val="-4"/>
        </w:rPr>
        <w:t xml:space="preserve"> </w:t>
      </w:r>
      <w:r>
        <w:t>powers</w:t>
      </w:r>
      <w:r>
        <w:rPr>
          <w:spacing w:val="-3"/>
        </w:rPr>
        <w:t xml:space="preserve"> </w:t>
      </w:r>
      <w:r>
        <w:t>and</w:t>
      </w:r>
      <w:r>
        <w:rPr>
          <w:spacing w:val="-4"/>
        </w:rPr>
        <w:t xml:space="preserve"> </w:t>
      </w:r>
      <w:r>
        <w:t xml:space="preserve">functions delegated by the Minister or provided directly under the </w:t>
      </w:r>
      <w:r>
        <w:rPr>
          <w:i/>
        </w:rPr>
        <w:t>Water Act 1989</w:t>
      </w:r>
      <w:r>
        <w:t>. These activities include the extraction of water from rivers, waterways and channel systems for irrigation, commercial and licensed domestic and stock purposes as well as water supply, drainage, and salinity mitigation services</w:t>
      </w:r>
      <w:r>
        <w:rPr>
          <w:spacing w:val="-2"/>
        </w:rPr>
        <w:t>.</w:t>
      </w:r>
    </w:p>
    <w:p w14:paraId="37FF47F1" w14:textId="31539BD1" w:rsidR="00C02734" w:rsidRDefault="00A27C4B" w:rsidP="00620A82">
      <w:pPr>
        <w:spacing w:line="240" w:lineRule="auto"/>
      </w:pPr>
      <w:r>
        <w:t>Part</w:t>
      </w:r>
      <w:r>
        <w:rPr>
          <w:spacing w:val="-5"/>
        </w:rPr>
        <w:t xml:space="preserve"> </w:t>
      </w:r>
      <w:r>
        <w:t>7-4 of</w:t>
      </w:r>
      <w:r>
        <w:rPr>
          <w:spacing w:val="-5"/>
        </w:rPr>
        <w:t xml:space="preserve"> </w:t>
      </w:r>
      <w:r>
        <w:t>the Statement</w:t>
      </w:r>
      <w:r>
        <w:rPr>
          <w:spacing w:val="-5"/>
        </w:rPr>
        <w:t xml:space="preserve"> </w:t>
      </w:r>
      <w:r>
        <w:t>of Obligations</w:t>
      </w:r>
      <w:r>
        <w:rPr>
          <w:spacing w:val="-4"/>
        </w:rPr>
        <w:t xml:space="preserve"> </w:t>
      </w:r>
      <w:r>
        <w:t>(General),</w:t>
      </w:r>
      <w:r>
        <w:rPr>
          <w:spacing w:val="-5"/>
        </w:rPr>
        <w:t xml:space="preserve"> </w:t>
      </w:r>
      <w:r>
        <w:t xml:space="preserve">issued under the </w:t>
      </w:r>
      <w:r>
        <w:rPr>
          <w:i/>
        </w:rPr>
        <w:t>Water</w:t>
      </w:r>
      <w:r>
        <w:rPr>
          <w:i/>
          <w:spacing w:val="-5"/>
        </w:rPr>
        <w:t xml:space="preserve"> </w:t>
      </w:r>
      <w:r>
        <w:rPr>
          <w:i/>
        </w:rPr>
        <w:t>Industry</w:t>
      </w:r>
      <w:r>
        <w:rPr>
          <w:i/>
          <w:spacing w:val="-4"/>
        </w:rPr>
        <w:t xml:space="preserve"> </w:t>
      </w:r>
      <w:r>
        <w:rPr>
          <w:i/>
        </w:rPr>
        <w:t>Act 1994</w:t>
      </w:r>
      <w:r>
        <w:t>, requires</w:t>
      </w:r>
      <w:r>
        <w:rPr>
          <w:spacing w:val="-4"/>
        </w:rPr>
        <w:t xml:space="preserve"> </w:t>
      </w:r>
      <w:r>
        <w:t>water corporations that undertake non-urban metering to do so in accordance with the State’s policies and plans.</w:t>
      </w:r>
      <w:r w:rsidR="00C02734">
        <w:t xml:space="preserve"> </w:t>
      </w:r>
      <w:r>
        <w:t>This guideline together with the Policy on Metering for Non-urban Water sets the obligations for the Part 7-4 of the Statement of Obligations.</w:t>
      </w:r>
      <w:r w:rsidR="00944114">
        <w:t xml:space="preserve"> </w:t>
      </w:r>
    </w:p>
    <w:p w14:paraId="3DCDBA7C" w14:textId="09194750" w:rsidR="00620A82" w:rsidRPr="00944114" w:rsidRDefault="00A27C4B" w:rsidP="00620A82">
      <w:pPr>
        <w:spacing w:line="240" w:lineRule="auto"/>
        <w:sectPr w:rsidR="00620A82" w:rsidRPr="00944114" w:rsidSect="00620A82">
          <w:footerReference w:type="even" r:id="rId62"/>
          <w:footerReference w:type="default" r:id="rId63"/>
          <w:type w:val="continuous"/>
          <w:pgSz w:w="11907" w:h="16839" w:code="9"/>
          <w:pgMar w:top="1134" w:right="1134" w:bottom="1134" w:left="1134" w:header="283" w:footer="283" w:gutter="0"/>
          <w:cols w:space="720"/>
          <w:noEndnote/>
          <w:docGrid w:linePitch="360"/>
        </w:sectPr>
      </w:pPr>
      <w:r>
        <w:t>Attachment</w:t>
      </w:r>
      <w:r>
        <w:rPr>
          <w:spacing w:val="-5"/>
        </w:rPr>
        <w:t xml:space="preserve"> </w:t>
      </w:r>
      <w:r>
        <w:t>A</w:t>
      </w:r>
      <w:r>
        <w:rPr>
          <w:spacing w:val="-3"/>
        </w:rPr>
        <w:t xml:space="preserve"> </w:t>
      </w:r>
      <w:r>
        <w:t>provides some</w:t>
      </w:r>
      <w:r>
        <w:rPr>
          <w:spacing w:val="-1"/>
        </w:rPr>
        <w:t xml:space="preserve"> </w:t>
      </w:r>
      <w:r>
        <w:t>history on</w:t>
      </w:r>
      <w:r>
        <w:rPr>
          <w:spacing w:val="-5"/>
        </w:rPr>
        <w:t xml:space="preserve"> </w:t>
      </w:r>
      <w:r>
        <w:t>the</w:t>
      </w:r>
      <w:r>
        <w:rPr>
          <w:spacing w:val="-5"/>
        </w:rPr>
        <w:t xml:space="preserve"> </w:t>
      </w:r>
      <w:r>
        <w:t>development</w:t>
      </w:r>
      <w:r>
        <w:rPr>
          <w:spacing w:val="-1"/>
        </w:rPr>
        <w:t xml:space="preserve"> </w:t>
      </w:r>
      <w:r>
        <w:t>of</w:t>
      </w:r>
      <w:r>
        <w:rPr>
          <w:spacing w:val="-5"/>
        </w:rPr>
        <w:t xml:space="preserve"> </w:t>
      </w:r>
      <w:r>
        <w:t>the</w:t>
      </w:r>
      <w:r>
        <w:rPr>
          <w:spacing w:val="-5"/>
        </w:rPr>
        <w:t xml:space="preserve"> </w:t>
      </w:r>
      <w:r>
        <w:t>national non-urban</w:t>
      </w:r>
      <w:r>
        <w:rPr>
          <w:spacing w:val="-5"/>
        </w:rPr>
        <w:t xml:space="preserve"> </w:t>
      </w:r>
      <w:r>
        <w:t>water</w:t>
      </w:r>
      <w:r>
        <w:rPr>
          <w:spacing w:val="-5"/>
        </w:rPr>
        <w:t xml:space="preserve"> </w:t>
      </w:r>
      <w:r>
        <w:t xml:space="preserve">metering </w:t>
      </w:r>
      <w:r>
        <w:rPr>
          <w:spacing w:val="-2"/>
        </w:rPr>
        <w:t>framework</w:t>
      </w:r>
      <w:r w:rsidR="00C02734">
        <w:rPr>
          <w:spacing w:val="-2"/>
        </w:rPr>
        <w:t xml:space="preserve">, whilst Attachment B </w:t>
      </w:r>
      <w:r w:rsidR="005709B4">
        <w:rPr>
          <w:spacing w:val="-2"/>
        </w:rPr>
        <w:t>provides a Metering Action Plan (MAP) template</w:t>
      </w:r>
      <w:r w:rsidR="0001756F">
        <w:rPr>
          <w:spacing w:val="-2"/>
        </w:rPr>
        <w:t xml:space="preserve"> to support MAP development.</w:t>
      </w:r>
      <w:r w:rsidR="00C02734">
        <w:rPr>
          <w:spacing w:val="-2"/>
        </w:rPr>
        <w:t xml:space="preserve"> </w:t>
      </w:r>
    </w:p>
    <w:p w14:paraId="18B45371" w14:textId="77777777" w:rsidR="0029452F" w:rsidRDefault="0029452F" w:rsidP="009B6A8A">
      <w:pPr>
        <w:pStyle w:val="Heading1"/>
        <w:numPr>
          <w:ilvl w:val="0"/>
          <w:numId w:val="0"/>
        </w:numPr>
        <w:rPr>
          <w:b/>
          <w:bCs w:val="0"/>
        </w:rPr>
        <w:sectPr w:rsidR="0029452F" w:rsidSect="00CD6957">
          <w:type w:val="continuous"/>
          <w:pgSz w:w="11907" w:h="16839" w:code="9"/>
          <w:pgMar w:top="1134" w:right="1134" w:bottom="1134" w:left="1134" w:header="283" w:footer="283" w:gutter="0"/>
          <w:cols w:num="2" w:space="720"/>
          <w:noEndnote/>
          <w:docGrid w:linePitch="360"/>
        </w:sectPr>
      </w:pPr>
    </w:p>
    <w:p w14:paraId="7E9951CB" w14:textId="4B4C155B" w:rsidR="009B6A8A" w:rsidRPr="00490C85" w:rsidRDefault="009B6A8A" w:rsidP="009B6A8A">
      <w:pPr>
        <w:pStyle w:val="Heading1"/>
        <w:numPr>
          <w:ilvl w:val="0"/>
          <w:numId w:val="0"/>
        </w:numPr>
        <w:rPr>
          <w:b/>
          <w:bCs w:val="0"/>
        </w:rPr>
      </w:pPr>
      <w:bookmarkStart w:id="26" w:name="_Toc170485584"/>
      <w:r>
        <w:rPr>
          <w:b/>
          <w:bCs w:val="0"/>
        </w:rPr>
        <w:lastRenderedPageBreak/>
        <w:t>THE GUIDELINES</w:t>
      </w:r>
      <w:bookmarkEnd w:id="26"/>
    </w:p>
    <w:p w14:paraId="5AE3CAEF" w14:textId="77777777" w:rsidR="009B6A8A" w:rsidRPr="00694E44" w:rsidRDefault="009B6A8A" w:rsidP="009B6A8A">
      <w:pPr>
        <w:pStyle w:val="Heading2"/>
        <w:numPr>
          <w:ilvl w:val="0"/>
          <w:numId w:val="0"/>
        </w:numPr>
      </w:pPr>
      <w:bookmarkStart w:id="27" w:name="_Toc148355005"/>
      <w:bookmarkStart w:id="28" w:name="_Toc148355933"/>
      <w:bookmarkStart w:id="29" w:name="_Toc148600314"/>
      <w:bookmarkStart w:id="30" w:name="_Toc170485585"/>
      <w:r w:rsidRPr="00694E44">
        <w:t xml:space="preserve">Circumstances where the metering requirement can be </w:t>
      </w:r>
      <w:r w:rsidRPr="00D66A89">
        <w:t>varied</w:t>
      </w:r>
      <w:bookmarkEnd w:id="27"/>
      <w:bookmarkEnd w:id="28"/>
      <w:bookmarkEnd w:id="29"/>
      <w:bookmarkEnd w:id="30"/>
    </w:p>
    <w:p w14:paraId="6FED2C21" w14:textId="77777777" w:rsidR="009B6A8A" w:rsidRDefault="009B6A8A" w:rsidP="009B6A8A">
      <w:r>
        <w:t>Victoria’s</w:t>
      </w:r>
      <w:r>
        <w:rPr>
          <w:spacing w:val="-3"/>
        </w:rPr>
        <w:t xml:space="preserve"> </w:t>
      </w:r>
      <w:r>
        <w:t>Policy</w:t>
      </w:r>
      <w:r>
        <w:rPr>
          <w:spacing w:val="-3"/>
        </w:rPr>
        <w:t xml:space="preserve"> </w:t>
      </w:r>
      <w:r>
        <w:t>for</w:t>
      </w:r>
      <w:r>
        <w:rPr>
          <w:spacing w:val="-4"/>
        </w:rPr>
        <w:t xml:space="preserve"> </w:t>
      </w:r>
      <w:r>
        <w:t>Non-urban</w:t>
      </w:r>
      <w:r>
        <w:rPr>
          <w:spacing w:val="-4"/>
        </w:rPr>
        <w:t xml:space="preserve"> </w:t>
      </w:r>
      <w:r>
        <w:t>Water</w:t>
      </w:r>
      <w:r>
        <w:rPr>
          <w:spacing w:val="-4"/>
        </w:rPr>
        <w:t xml:space="preserve"> </w:t>
      </w:r>
      <w:r>
        <w:t>Metering</w:t>
      </w:r>
      <w:r>
        <w:rPr>
          <w:spacing w:val="-3"/>
        </w:rPr>
        <w:t xml:space="preserve"> </w:t>
      </w:r>
      <w:r>
        <w:t>states that,</w:t>
      </w:r>
      <w:r>
        <w:rPr>
          <w:spacing w:val="-4"/>
        </w:rPr>
        <w:t xml:space="preserve"> </w:t>
      </w:r>
      <w:r>
        <w:t>apart from</w:t>
      </w:r>
      <w:r>
        <w:rPr>
          <w:spacing w:val="-4"/>
        </w:rPr>
        <w:t xml:space="preserve"> </w:t>
      </w:r>
      <w:r>
        <w:t>the</w:t>
      </w:r>
      <w:r>
        <w:rPr>
          <w:spacing w:val="-4"/>
        </w:rPr>
        <w:t xml:space="preserve"> </w:t>
      </w:r>
      <w:r>
        <w:t>circumstances</w:t>
      </w:r>
      <w:r>
        <w:rPr>
          <w:spacing w:val="-3"/>
        </w:rPr>
        <w:t xml:space="preserve"> </w:t>
      </w:r>
      <w:r>
        <w:t>where</w:t>
      </w:r>
      <w:r>
        <w:rPr>
          <w:spacing w:val="-4"/>
        </w:rPr>
        <w:t xml:space="preserve"> </w:t>
      </w:r>
      <w:r>
        <w:t>the</w:t>
      </w:r>
      <w:r>
        <w:rPr>
          <w:spacing w:val="-4"/>
        </w:rPr>
        <w:t xml:space="preserve"> </w:t>
      </w:r>
      <w:r>
        <w:t>metering requirement can be varied:</w:t>
      </w:r>
    </w:p>
    <w:p w14:paraId="78C2F11C" w14:textId="7058A724" w:rsidR="009B6A8A" w:rsidRDefault="009B6A8A" w:rsidP="004C6A1D">
      <w:pPr>
        <w:pStyle w:val="NoSpacing"/>
        <w:numPr>
          <w:ilvl w:val="0"/>
          <w:numId w:val="21"/>
        </w:numPr>
        <w:ind w:left="426"/>
      </w:pPr>
      <w:r>
        <w:t>new</w:t>
      </w:r>
      <w:r>
        <w:rPr>
          <w:spacing w:val="-4"/>
        </w:rPr>
        <w:t xml:space="preserve"> </w:t>
      </w:r>
      <w:r>
        <w:t>or</w:t>
      </w:r>
      <w:r>
        <w:rPr>
          <w:spacing w:val="-6"/>
        </w:rPr>
        <w:t xml:space="preserve"> </w:t>
      </w:r>
      <w:r>
        <w:t>upgraded</w:t>
      </w:r>
      <w:r>
        <w:rPr>
          <w:spacing w:val="-2"/>
        </w:rPr>
        <w:t xml:space="preserve"> </w:t>
      </w:r>
      <w:r>
        <w:t>extraction</w:t>
      </w:r>
      <w:r>
        <w:rPr>
          <w:spacing w:val="-5"/>
        </w:rPr>
        <w:t xml:space="preserve"> </w:t>
      </w:r>
      <w:r>
        <w:t>sites</w:t>
      </w:r>
      <w:r>
        <w:rPr>
          <w:spacing w:val="-5"/>
        </w:rPr>
        <w:t xml:space="preserve"> </w:t>
      </w:r>
      <w:r>
        <w:t>are</w:t>
      </w:r>
      <w:r>
        <w:rPr>
          <w:spacing w:val="-6"/>
        </w:rPr>
        <w:t xml:space="preserve"> </w:t>
      </w:r>
      <w:r>
        <w:t>to</w:t>
      </w:r>
      <w:r>
        <w:rPr>
          <w:spacing w:val="-6"/>
        </w:rPr>
        <w:t xml:space="preserve"> </w:t>
      </w:r>
      <w:r>
        <w:t>be</w:t>
      </w:r>
      <w:r>
        <w:rPr>
          <w:spacing w:val="-1"/>
        </w:rPr>
        <w:t xml:space="preserve"> </w:t>
      </w:r>
      <w:r>
        <w:t>metered</w:t>
      </w:r>
      <w:r>
        <w:rPr>
          <w:spacing w:val="-6"/>
        </w:rPr>
        <w:t xml:space="preserve"> </w:t>
      </w:r>
      <w:r>
        <w:t>with</w:t>
      </w:r>
      <w:r>
        <w:rPr>
          <w:spacing w:val="-2"/>
        </w:rPr>
        <w:t xml:space="preserve"> </w:t>
      </w:r>
      <w:r w:rsidR="004D0F99">
        <w:rPr>
          <w:spacing w:val="-2"/>
        </w:rPr>
        <w:t xml:space="preserve">a </w:t>
      </w:r>
      <w:r>
        <w:rPr>
          <w:spacing w:val="-2"/>
        </w:rPr>
        <w:t>meter</w:t>
      </w:r>
      <w:r w:rsidR="004D0F99">
        <w:rPr>
          <w:spacing w:val="-2"/>
        </w:rPr>
        <w:t xml:space="preserve"> that conforms with AS4747.</w:t>
      </w:r>
    </w:p>
    <w:p w14:paraId="69A8BA94" w14:textId="75A41B0B" w:rsidR="009B6A8A" w:rsidRDefault="009B6A8A" w:rsidP="004C6A1D">
      <w:pPr>
        <w:pStyle w:val="NoSpacing"/>
        <w:numPr>
          <w:ilvl w:val="0"/>
          <w:numId w:val="21"/>
        </w:numPr>
        <w:ind w:left="426"/>
      </w:pPr>
      <w:r>
        <w:t>meters on</w:t>
      </w:r>
      <w:r>
        <w:rPr>
          <w:spacing w:val="-5"/>
        </w:rPr>
        <w:t xml:space="preserve"> </w:t>
      </w:r>
      <w:r>
        <w:t>existing</w:t>
      </w:r>
      <w:r>
        <w:rPr>
          <w:spacing w:val="-5"/>
        </w:rPr>
        <w:t xml:space="preserve"> </w:t>
      </w:r>
      <w:r>
        <w:t>extraction</w:t>
      </w:r>
      <w:r>
        <w:rPr>
          <w:spacing w:val="-5"/>
        </w:rPr>
        <w:t xml:space="preserve"> </w:t>
      </w:r>
      <w:r>
        <w:t>sites that meet an</w:t>
      </w:r>
      <w:r>
        <w:rPr>
          <w:spacing w:val="-5"/>
        </w:rPr>
        <w:t xml:space="preserve"> </w:t>
      </w:r>
      <w:r>
        <w:t>interim</w:t>
      </w:r>
      <w:r>
        <w:rPr>
          <w:spacing w:val="-4"/>
        </w:rPr>
        <w:t xml:space="preserve"> </w:t>
      </w:r>
      <w:r>
        <w:t>standard</w:t>
      </w:r>
      <w:r>
        <w:rPr>
          <w:spacing w:val="-5"/>
        </w:rPr>
        <w:t xml:space="preserve"> </w:t>
      </w:r>
      <w:r>
        <w:t>are to</w:t>
      </w:r>
      <w:r>
        <w:rPr>
          <w:spacing w:val="-5"/>
        </w:rPr>
        <w:t xml:space="preserve"> </w:t>
      </w:r>
      <w:r>
        <w:t>be</w:t>
      </w:r>
      <w:r>
        <w:rPr>
          <w:spacing w:val="-5"/>
        </w:rPr>
        <w:t xml:space="preserve"> </w:t>
      </w:r>
      <w:r>
        <w:t>replaced</w:t>
      </w:r>
      <w:r>
        <w:rPr>
          <w:spacing w:val="-5"/>
        </w:rPr>
        <w:t xml:space="preserve"> </w:t>
      </w:r>
      <w:r>
        <w:t>at</w:t>
      </w:r>
      <w:r>
        <w:rPr>
          <w:spacing w:val="-5"/>
        </w:rPr>
        <w:t xml:space="preserve"> </w:t>
      </w:r>
      <w:r>
        <w:t>the end of their operational life with a</w:t>
      </w:r>
      <w:r w:rsidR="004D0F99">
        <w:t xml:space="preserve"> meter that conforms with</w:t>
      </w:r>
      <w:r>
        <w:t xml:space="preserve"> AS4747</w:t>
      </w:r>
      <w:r w:rsidR="004D0F99">
        <w:t>.</w:t>
      </w:r>
    </w:p>
    <w:p w14:paraId="090A9FE7" w14:textId="1D835444" w:rsidR="009B6A8A" w:rsidRDefault="009B6A8A" w:rsidP="004C6A1D">
      <w:pPr>
        <w:pStyle w:val="NoSpacing"/>
        <w:numPr>
          <w:ilvl w:val="0"/>
          <w:numId w:val="21"/>
        </w:numPr>
        <w:ind w:left="426"/>
      </w:pPr>
      <w:r>
        <w:t>meters</w:t>
      </w:r>
      <w:r>
        <w:rPr>
          <w:spacing w:val="-5"/>
        </w:rPr>
        <w:t xml:space="preserve"> </w:t>
      </w:r>
      <w:r>
        <w:t>that</w:t>
      </w:r>
      <w:r>
        <w:rPr>
          <w:spacing w:val="-6"/>
        </w:rPr>
        <w:t xml:space="preserve"> </w:t>
      </w:r>
      <w:r>
        <w:t>do</w:t>
      </w:r>
      <w:r>
        <w:rPr>
          <w:spacing w:val="-6"/>
        </w:rPr>
        <w:t xml:space="preserve"> </w:t>
      </w:r>
      <w:r>
        <w:t>not comply</w:t>
      </w:r>
      <w:r>
        <w:rPr>
          <w:spacing w:val="-4"/>
        </w:rPr>
        <w:t xml:space="preserve"> </w:t>
      </w:r>
      <w:r>
        <w:t>with</w:t>
      </w:r>
      <w:r>
        <w:rPr>
          <w:spacing w:val="-1"/>
        </w:rPr>
        <w:t xml:space="preserve"> </w:t>
      </w:r>
      <w:r w:rsidR="004D0F99">
        <w:rPr>
          <w:spacing w:val="-1"/>
        </w:rPr>
        <w:t>contemporary (</w:t>
      </w:r>
      <w:r>
        <w:t>interim</w:t>
      </w:r>
      <w:r w:rsidR="004D0F99">
        <w:t>)</w:t>
      </w:r>
      <w:r>
        <w:rPr>
          <w:spacing w:val="-5"/>
        </w:rPr>
        <w:t xml:space="preserve"> </w:t>
      </w:r>
      <w:r>
        <w:t>standards or</w:t>
      </w:r>
      <w:r>
        <w:rPr>
          <w:spacing w:val="-6"/>
        </w:rPr>
        <w:t xml:space="preserve"> </w:t>
      </w:r>
      <w:r w:rsidR="004D0F99">
        <w:rPr>
          <w:spacing w:val="-6"/>
        </w:rPr>
        <w:t xml:space="preserve">conform </w:t>
      </w:r>
      <w:r>
        <w:t>with</w:t>
      </w:r>
      <w:r>
        <w:rPr>
          <w:spacing w:val="-2"/>
        </w:rPr>
        <w:t xml:space="preserve"> </w:t>
      </w:r>
      <w:r>
        <w:t>AS4747</w:t>
      </w:r>
      <w:r>
        <w:rPr>
          <w:spacing w:val="-6"/>
        </w:rPr>
        <w:t xml:space="preserve"> </w:t>
      </w:r>
      <w:r>
        <w:t>should</w:t>
      </w:r>
      <w:r>
        <w:rPr>
          <w:spacing w:val="-1"/>
        </w:rPr>
        <w:t xml:space="preserve"> </w:t>
      </w:r>
      <w:r>
        <w:t>be</w:t>
      </w:r>
      <w:r>
        <w:rPr>
          <w:spacing w:val="-5"/>
        </w:rPr>
        <w:t xml:space="preserve"> </w:t>
      </w:r>
      <w:r>
        <w:t>replaced</w:t>
      </w:r>
      <w:r>
        <w:rPr>
          <w:spacing w:val="-1"/>
        </w:rPr>
        <w:t xml:space="preserve"> </w:t>
      </w:r>
      <w:r>
        <w:t>by</w:t>
      </w:r>
      <w:r>
        <w:rPr>
          <w:spacing w:val="-5"/>
        </w:rPr>
        <w:t xml:space="preserve"> </w:t>
      </w:r>
      <w:r>
        <w:t>June</w:t>
      </w:r>
      <w:r>
        <w:rPr>
          <w:spacing w:val="-6"/>
        </w:rPr>
        <w:t xml:space="preserve"> </w:t>
      </w:r>
      <w:r>
        <w:rPr>
          <w:spacing w:val="-2"/>
        </w:rPr>
        <w:t>2025.</w:t>
      </w:r>
    </w:p>
    <w:p w14:paraId="77A5161D" w14:textId="77777777" w:rsidR="009B6A8A" w:rsidRDefault="009B6A8A" w:rsidP="009B6A8A">
      <w:r>
        <w:t>The</w:t>
      </w:r>
      <w:r>
        <w:rPr>
          <w:spacing w:val="-3"/>
        </w:rPr>
        <w:t xml:space="preserve"> </w:t>
      </w:r>
      <w:r>
        <w:t>cost of</w:t>
      </w:r>
      <w:r>
        <w:rPr>
          <w:spacing w:val="-3"/>
        </w:rPr>
        <w:t xml:space="preserve"> </w:t>
      </w:r>
      <w:r>
        <w:t>metering</w:t>
      </w:r>
      <w:r>
        <w:rPr>
          <w:spacing w:val="-2"/>
        </w:rPr>
        <w:t xml:space="preserve"> </w:t>
      </w:r>
      <w:r>
        <w:t>is</w:t>
      </w:r>
      <w:r>
        <w:rPr>
          <w:spacing w:val="-1"/>
        </w:rPr>
        <w:t xml:space="preserve"> </w:t>
      </w:r>
      <w:r>
        <w:t>high</w:t>
      </w:r>
      <w:r>
        <w:rPr>
          <w:spacing w:val="-3"/>
        </w:rPr>
        <w:t xml:space="preserve"> </w:t>
      </w:r>
      <w:r>
        <w:t>compared to</w:t>
      </w:r>
      <w:r>
        <w:rPr>
          <w:spacing w:val="-3"/>
        </w:rPr>
        <w:t xml:space="preserve"> </w:t>
      </w:r>
      <w:r>
        <w:t>the</w:t>
      </w:r>
      <w:r>
        <w:rPr>
          <w:spacing w:val="-3"/>
        </w:rPr>
        <w:t xml:space="preserve"> </w:t>
      </w:r>
      <w:r>
        <w:t>opportunity cost</w:t>
      </w:r>
      <w:r>
        <w:rPr>
          <w:spacing w:val="-2"/>
        </w:rPr>
        <w:t xml:space="preserve"> </w:t>
      </w:r>
      <w:r>
        <w:t>of</w:t>
      </w:r>
      <w:r>
        <w:rPr>
          <w:spacing w:val="-3"/>
        </w:rPr>
        <w:t xml:space="preserve"> </w:t>
      </w:r>
      <w:r>
        <w:t>water</w:t>
      </w:r>
      <w:r>
        <w:rPr>
          <w:spacing w:val="-3"/>
        </w:rPr>
        <w:t xml:space="preserve"> </w:t>
      </w:r>
      <w:r>
        <w:t>and</w:t>
      </w:r>
      <w:r>
        <w:rPr>
          <w:spacing w:val="-3"/>
        </w:rPr>
        <w:t xml:space="preserve"> </w:t>
      </w:r>
      <w:r>
        <w:t>is</w:t>
      </w:r>
      <w:r>
        <w:rPr>
          <w:spacing w:val="-2"/>
        </w:rPr>
        <w:t xml:space="preserve"> </w:t>
      </w:r>
      <w:r>
        <w:t>much</w:t>
      </w:r>
      <w:r>
        <w:rPr>
          <w:spacing w:val="-3"/>
        </w:rPr>
        <w:t xml:space="preserve"> </w:t>
      </w:r>
      <w:r>
        <w:t>higher</w:t>
      </w:r>
      <w:r>
        <w:rPr>
          <w:spacing w:val="-3"/>
        </w:rPr>
        <w:t xml:space="preserve"> </w:t>
      </w:r>
      <w:r>
        <w:t>than</w:t>
      </w:r>
      <w:r>
        <w:rPr>
          <w:spacing w:val="-3"/>
        </w:rPr>
        <w:t xml:space="preserve"> </w:t>
      </w:r>
      <w:r>
        <w:t>it</w:t>
      </w:r>
      <w:r>
        <w:rPr>
          <w:spacing w:val="-2"/>
        </w:rPr>
        <w:t xml:space="preserve"> </w:t>
      </w:r>
      <w:r>
        <w:t>is</w:t>
      </w:r>
      <w:r>
        <w:rPr>
          <w:spacing w:val="-2"/>
        </w:rPr>
        <w:t xml:space="preserve"> </w:t>
      </w:r>
      <w:r>
        <w:t>for</w:t>
      </w:r>
      <w:r>
        <w:rPr>
          <w:spacing w:val="-3"/>
        </w:rPr>
        <w:t xml:space="preserve"> </w:t>
      </w:r>
      <w:r>
        <w:t>urban water. The ratio of costs is very dependent on sites and water resource circumstances.</w:t>
      </w:r>
    </w:p>
    <w:p w14:paraId="134E5564" w14:textId="1C8D65F3" w:rsidR="009B6A8A" w:rsidRDefault="00320C9D" w:rsidP="009B6A8A">
      <w:pPr>
        <w:spacing w:line="240" w:lineRule="auto"/>
      </w:pPr>
      <w:r>
        <w:t>The</w:t>
      </w:r>
      <w:r>
        <w:rPr>
          <w:spacing w:val="-5"/>
        </w:rPr>
        <w:t xml:space="preserve"> </w:t>
      </w:r>
      <w:r>
        <w:t>cost</w:t>
      </w:r>
      <w:r>
        <w:rPr>
          <w:spacing w:val="1"/>
        </w:rPr>
        <w:t xml:space="preserve"> </w:t>
      </w:r>
      <w:r>
        <w:t>of</w:t>
      </w:r>
      <w:r>
        <w:rPr>
          <w:spacing w:val="-5"/>
        </w:rPr>
        <w:t xml:space="preserve"> </w:t>
      </w:r>
      <w:r>
        <w:t>metering</w:t>
      </w:r>
      <w:r>
        <w:rPr>
          <w:spacing w:val="-5"/>
        </w:rPr>
        <w:t xml:space="preserve"> </w:t>
      </w:r>
      <w:r>
        <w:t>of</w:t>
      </w:r>
      <w:r>
        <w:rPr>
          <w:spacing w:val="-4"/>
        </w:rPr>
        <w:t xml:space="preserve"> </w:t>
      </w:r>
      <w:r>
        <w:t>take-and-use</w:t>
      </w:r>
      <w:r>
        <w:rPr>
          <w:spacing w:val="-5"/>
        </w:rPr>
        <w:t xml:space="preserve"> </w:t>
      </w:r>
      <w:r>
        <w:t>sites</w:t>
      </w:r>
      <w:r>
        <w:rPr>
          <w:spacing w:val="-4"/>
        </w:rPr>
        <w:t xml:space="preserve"> </w:t>
      </w:r>
      <w:r>
        <w:t>with full</w:t>
      </w:r>
      <w:r>
        <w:rPr>
          <w:spacing w:val="-2"/>
        </w:rPr>
        <w:t xml:space="preserve"> </w:t>
      </w:r>
      <w:r>
        <w:t>flowing</w:t>
      </w:r>
      <w:r>
        <w:rPr>
          <w:spacing w:val="-4"/>
        </w:rPr>
        <w:t xml:space="preserve"> </w:t>
      </w:r>
      <w:r>
        <w:t>pipe</w:t>
      </w:r>
      <w:r>
        <w:rPr>
          <w:spacing w:val="-5"/>
        </w:rPr>
        <w:t xml:space="preserve"> </w:t>
      </w:r>
      <w:r>
        <w:t>meters</w:t>
      </w:r>
      <w:r>
        <w:rPr>
          <w:spacing w:val="-4"/>
        </w:rPr>
        <w:t xml:space="preserve"> </w:t>
      </w:r>
      <w:r>
        <w:t>is</w:t>
      </w:r>
      <w:r>
        <w:rPr>
          <w:spacing w:val="1"/>
        </w:rPr>
        <w:t xml:space="preserve"> </w:t>
      </w:r>
      <w:r>
        <w:t>of</w:t>
      </w:r>
      <w:r>
        <w:rPr>
          <w:spacing w:val="-5"/>
        </w:rPr>
        <w:t xml:space="preserve"> </w:t>
      </w:r>
      <w:r>
        <w:t>the</w:t>
      </w:r>
      <w:r>
        <w:rPr>
          <w:spacing w:val="-4"/>
        </w:rPr>
        <w:t xml:space="preserve"> </w:t>
      </w:r>
      <w:r>
        <w:t>order</w:t>
      </w:r>
      <w:r>
        <w:rPr>
          <w:spacing w:val="-5"/>
        </w:rPr>
        <w:t xml:space="preserve"> </w:t>
      </w:r>
      <w:r>
        <w:t>of</w:t>
      </w:r>
      <w:r>
        <w:rPr>
          <w:spacing w:val="-5"/>
        </w:rPr>
        <w:t xml:space="preserve"> </w:t>
      </w:r>
      <w:r>
        <w:t>$4,000/site</w:t>
      </w:r>
      <w:r>
        <w:rPr>
          <w:spacing w:val="6"/>
        </w:rPr>
        <w:t xml:space="preserve"> </w:t>
      </w:r>
      <w:r>
        <w:rPr>
          <w:spacing w:val="-5"/>
        </w:rPr>
        <w:t>to</w:t>
      </w:r>
      <w:r>
        <w:t xml:space="preserve"> $</w:t>
      </w:r>
      <w:r w:rsidR="00845D89">
        <w:t>25</w:t>
      </w:r>
      <w:r>
        <w:t>,000</w:t>
      </w:r>
      <w:r>
        <w:rPr>
          <w:spacing w:val="-4"/>
        </w:rPr>
        <w:t xml:space="preserve"> </w:t>
      </w:r>
      <w:r>
        <w:t>depending</w:t>
      </w:r>
      <w:r>
        <w:rPr>
          <w:spacing w:val="-4"/>
        </w:rPr>
        <w:t xml:space="preserve"> </w:t>
      </w:r>
      <w:r>
        <w:t>on</w:t>
      </w:r>
      <w:r>
        <w:rPr>
          <w:spacing w:val="-4"/>
        </w:rPr>
        <w:t xml:space="preserve"> </w:t>
      </w:r>
      <w:r>
        <w:t>the</w:t>
      </w:r>
      <w:r>
        <w:rPr>
          <w:spacing w:val="-4"/>
        </w:rPr>
        <w:t xml:space="preserve"> </w:t>
      </w:r>
      <w:r>
        <w:t>meter</w:t>
      </w:r>
      <w:r>
        <w:rPr>
          <w:spacing w:val="-4"/>
        </w:rPr>
        <w:t xml:space="preserve"> </w:t>
      </w:r>
      <w:r>
        <w:t>size and the</w:t>
      </w:r>
      <w:r>
        <w:rPr>
          <w:spacing w:val="-4"/>
        </w:rPr>
        <w:t xml:space="preserve"> </w:t>
      </w:r>
      <w:r>
        <w:t>site modifications</w:t>
      </w:r>
      <w:r>
        <w:rPr>
          <w:spacing w:val="-3"/>
        </w:rPr>
        <w:t xml:space="preserve"> </w:t>
      </w:r>
      <w:r>
        <w:t>required.</w:t>
      </w:r>
      <w:r>
        <w:rPr>
          <w:spacing w:val="-4"/>
        </w:rPr>
        <w:t xml:space="preserve"> </w:t>
      </w:r>
      <w:r>
        <w:t>Adding telemetry</w:t>
      </w:r>
      <w:r>
        <w:rPr>
          <w:spacing w:val="-3"/>
        </w:rPr>
        <w:t xml:space="preserve"> </w:t>
      </w:r>
      <w:r>
        <w:t>can</w:t>
      </w:r>
      <w:r>
        <w:rPr>
          <w:spacing w:val="-4"/>
        </w:rPr>
        <w:t xml:space="preserve"> </w:t>
      </w:r>
      <w:r>
        <w:t>increase</w:t>
      </w:r>
      <w:r>
        <w:rPr>
          <w:spacing w:val="-4"/>
        </w:rPr>
        <w:t xml:space="preserve"> </w:t>
      </w:r>
      <w:r>
        <w:t>the site cost from $500/site to $1</w:t>
      </w:r>
      <w:r w:rsidR="00845D89">
        <w:t>5</w:t>
      </w:r>
      <w:r>
        <w:t xml:space="preserve">,000/site depending on the sophistication of the telemetry and </w:t>
      </w:r>
      <w:r w:rsidR="009B6A8A">
        <w:t>the communication options. The typical service life for full flowing pipe meters is 15 to 20 years.</w:t>
      </w:r>
    </w:p>
    <w:p w14:paraId="3F2EA4BC" w14:textId="77777777" w:rsidR="009B6A8A" w:rsidRDefault="009B6A8A" w:rsidP="009B6A8A">
      <w:r>
        <w:t>The</w:t>
      </w:r>
      <w:r>
        <w:rPr>
          <w:spacing w:val="-4"/>
        </w:rPr>
        <w:t xml:space="preserve"> </w:t>
      </w:r>
      <w:r>
        <w:t>cost to</w:t>
      </w:r>
      <w:r>
        <w:rPr>
          <w:spacing w:val="-4"/>
        </w:rPr>
        <w:t xml:space="preserve"> </w:t>
      </w:r>
      <w:r>
        <w:t>initially</w:t>
      </w:r>
      <w:r>
        <w:rPr>
          <w:spacing w:val="-3"/>
        </w:rPr>
        <w:t xml:space="preserve"> </w:t>
      </w:r>
      <w:r>
        <w:t>install</w:t>
      </w:r>
      <w:r>
        <w:rPr>
          <w:spacing w:val="-1"/>
        </w:rPr>
        <w:t xml:space="preserve"> </w:t>
      </w:r>
      <w:r>
        <w:t>open</w:t>
      </w:r>
      <w:r>
        <w:rPr>
          <w:spacing w:val="-4"/>
        </w:rPr>
        <w:t xml:space="preserve"> </w:t>
      </w:r>
      <w:r>
        <w:t>channel</w:t>
      </w:r>
      <w:r>
        <w:rPr>
          <w:spacing w:val="-2"/>
        </w:rPr>
        <w:t xml:space="preserve"> </w:t>
      </w:r>
      <w:r>
        <w:t>meters,</w:t>
      </w:r>
      <w:r>
        <w:rPr>
          <w:spacing w:val="-3"/>
        </w:rPr>
        <w:t xml:space="preserve"> </w:t>
      </w:r>
      <w:r>
        <w:t>that</w:t>
      </w:r>
      <w:r>
        <w:rPr>
          <w:spacing w:val="-4"/>
        </w:rPr>
        <w:t xml:space="preserve"> </w:t>
      </w:r>
      <w:r>
        <w:t>generally comes</w:t>
      </w:r>
      <w:r>
        <w:rPr>
          <w:spacing w:val="-3"/>
        </w:rPr>
        <w:t xml:space="preserve"> </w:t>
      </w:r>
      <w:r>
        <w:t>with</w:t>
      </w:r>
      <w:r>
        <w:rPr>
          <w:spacing w:val="-4"/>
        </w:rPr>
        <w:t xml:space="preserve"> </w:t>
      </w:r>
      <w:r>
        <w:t>telemetry</w:t>
      </w:r>
      <w:r>
        <w:rPr>
          <w:spacing w:val="-3"/>
        </w:rPr>
        <w:t xml:space="preserve"> </w:t>
      </w:r>
      <w:r>
        <w:t>and</w:t>
      </w:r>
      <w:r>
        <w:rPr>
          <w:spacing w:val="-4"/>
        </w:rPr>
        <w:t xml:space="preserve"> </w:t>
      </w:r>
      <w:r>
        <w:t>automated</w:t>
      </w:r>
      <w:r>
        <w:rPr>
          <w:spacing w:val="-4"/>
        </w:rPr>
        <w:t xml:space="preserve"> </w:t>
      </w:r>
      <w:r>
        <w:t>control, is of the order of $45,000+/site as they usually require significant civil works. Future replacement of open channel meters is of the order of $15,000 to $25,000. The design service life for open channel meters is in the range of 30 to 40 years.</w:t>
      </w:r>
    </w:p>
    <w:p w14:paraId="7B729E1B" w14:textId="77777777" w:rsidR="009B6A8A" w:rsidRDefault="009B6A8A" w:rsidP="009B6A8A">
      <w:r>
        <w:t>The Metrological Assurance Framework (MAF) provides for the relevant jurisdictional government department or</w:t>
      </w:r>
      <w:r>
        <w:rPr>
          <w:spacing w:val="-5"/>
        </w:rPr>
        <w:t xml:space="preserve"> </w:t>
      </w:r>
      <w:r>
        <w:t>agency</w:t>
      </w:r>
      <w:r>
        <w:rPr>
          <w:spacing w:val="-2"/>
        </w:rPr>
        <w:t xml:space="preserve"> </w:t>
      </w:r>
      <w:r>
        <w:t>to</w:t>
      </w:r>
      <w:r>
        <w:rPr>
          <w:spacing w:val="-5"/>
        </w:rPr>
        <w:t xml:space="preserve"> </w:t>
      </w:r>
      <w:r>
        <w:t>exempt</w:t>
      </w:r>
      <w:r>
        <w:rPr>
          <w:spacing w:val="-5"/>
        </w:rPr>
        <w:t xml:space="preserve"> </w:t>
      </w:r>
      <w:r>
        <w:t>meters</w:t>
      </w:r>
      <w:r>
        <w:rPr>
          <w:spacing w:val="-4"/>
        </w:rPr>
        <w:t xml:space="preserve"> </w:t>
      </w:r>
      <w:r>
        <w:t>from</w:t>
      </w:r>
      <w:r>
        <w:rPr>
          <w:spacing w:val="-1"/>
        </w:rPr>
        <w:t xml:space="preserve"> </w:t>
      </w:r>
      <w:r>
        <w:t>the</w:t>
      </w:r>
      <w:r>
        <w:rPr>
          <w:spacing w:val="-5"/>
        </w:rPr>
        <w:t xml:space="preserve"> </w:t>
      </w:r>
      <w:r>
        <w:t>accuracy</w:t>
      </w:r>
      <w:r>
        <w:rPr>
          <w:spacing w:val="-4"/>
        </w:rPr>
        <w:t xml:space="preserve"> </w:t>
      </w:r>
      <w:r>
        <w:t>standard.</w:t>
      </w:r>
      <w:r>
        <w:rPr>
          <w:spacing w:val="-5"/>
        </w:rPr>
        <w:t xml:space="preserve"> </w:t>
      </w:r>
      <w:r>
        <w:t>The</w:t>
      </w:r>
      <w:r>
        <w:rPr>
          <w:spacing w:val="-5"/>
        </w:rPr>
        <w:t xml:space="preserve"> </w:t>
      </w:r>
      <w:r>
        <w:t>Compact restates</w:t>
      </w:r>
      <w:r>
        <w:rPr>
          <w:spacing w:val="-4"/>
        </w:rPr>
        <w:t xml:space="preserve"> </w:t>
      </w:r>
      <w:r>
        <w:t>the</w:t>
      </w:r>
      <w:r>
        <w:rPr>
          <w:spacing w:val="-5"/>
        </w:rPr>
        <w:t xml:space="preserve"> </w:t>
      </w:r>
      <w:r>
        <w:t>State’s power to specify exemptions and requires the State to publish its justification of the exemptions on the relevant state agency website.</w:t>
      </w:r>
    </w:p>
    <w:p w14:paraId="611DF0ED" w14:textId="030D5D3A" w:rsidR="00CA0375" w:rsidRDefault="009B6A8A" w:rsidP="009B6A8A">
      <w:r>
        <w:t>Under this framework, the State’s allowable exemptions are for circumstances where water resource management risks</w:t>
      </w:r>
      <w:r>
        <w:rPr>
          <w:spacing w:val="-3"/>
        </w:rPr>
        <w:t xml:space="preserve"> </w:t>
      </w:r>
      <w:r>
        <w:t>are</w:t>
      </w:r>
      <w:r>
        <w:rPr>
          <w:spacing w:val="-4"/>
        </w:rPr>
        <w:t xml:space="preserve"> </w:t>
      </w:r>
      <w:r>
        <w:t>manageable,</w:t>
      </w:r>
      <w:r>
        <w:rPr>
          <w:spacing w:val="-4"/>
        </w:rPr>
        <w:t xml:space="preserve"> </w:t>
      </w:r>
      <w:r>
        <w:t>and</w:t>
      </w:r>
      <w:r>
        <w:rPr>
          <w:spacing w:val="-4"/>
        </w:rPr>
        <w:t xml:space="preserve"> </w:t>
      </w:r>
      <w:r>
        <w:t>the</w:t>
      </w:r>
      <w:r>
        <w:rPr>
          <w:spacing w:val="-4"/>
        </w:rPr>
        <w:t xml:space="preserve"> </w:t>
      </w:r>
      <w:r>
        <w:t>costs are</w:t>
      </w:r>
      <w:r>
        <w:rPr>
          <w:spacing w:val="-4"/>
        </w:rPr>
        <w:t xml:space="preserve"> </w:t>
      </w:r>
      <w:r>
        <w:t>disproportionate to</w:t>
      </w:r>
      <w:r>
        <w:rPr>
          <w:spacing w:val="-4"/>
        </w:rPr>
        <w:t xml:space="preserve"> </w:t>
      </w:r>
      <w:r>
        <w:t>the</w:t>
      </w:r>
      <w:r>
        <w:rPr>
          <w:spacing w:val="-4"/>
        </w:rPr>
        <w:t xml:space="preserve"> </w:t>
      </w:r>
      <w:r>
        <w:t>benefits</w:t>
      </w:r>
      <w:r>
        <w:rPr>
          <w:spacing w:val="-3"/>
        </w:rPr>
        <w:t xml:space="preserve"> </w:t>
      </w:r>
      <w:r>
        <w:t>– see</w:t>
      </w:r>
      <w:r>
        <w:rPr>
          <w:spacing w:val="-4"/>
        </w:rPr>
        <w:t xml:space="preserve"> </w:t>
      </w:r>
      <w:r>
        <w:t>Victoria’s</w:t>
      </w:r>
      <w:r>
        <w:rPr>
          <w:spacing w:val="-3"/>
        </w:rPr>
        <w:t xml:space="preserve"> </w:t>
      </w:r>
      <w:r>
        <w:t>non- urban water metering policy.</w:t>
      </w:r>
    </w:p>
    <w:p w14:paraId="580B11D7" w14:textId="77777777" w:rsidR="003408E8" w:rsidRDefault="003408E8" w:rsidP="009B6A8A"/>
    <w:p w14:paraId="2A55CD6B" w14:textId="77777777" w:rsidR="003408E8" w:rsidRDefault="003408E8" w:rsidP="009B6A8A"/>
    <w:p w14:paraId="705E1A96" w14:textId="3BB859B2" w:rsidR="009B6A8A" w:rsidRDefault="009B6A8A" w:rsidP="009B6A8A">
      <w:r>
        <w:t>The</w:t>
      </w:r>
      <w:r>
        <w:rPr>
          <w:spacing w:val="-7"/>
        </w:rPr>
        <w:t xml:space="preserve"> </w:t>
      </w:r>
      <w:r>
        <w:t>low</w:t>
      </w:r>
      <w:r>
        <w:rPr>
          <w:spacing w:val="-4"/>
        </w:rPr>
        <w:t xml:space="preserve"> </w:t>
      </w:r>
      <w:r>
        <w:t>use</w:t>
      </w:r>
      <w:r>
        <w:rPr>
          <w:spacing w:val="-7"/>
        </w:rPr>
        <w:t xml:space="preserve"> </w:t>
      </w:r>
      <w:r>
        <w:t>exemption</w:t>
      </w:r>
      <w:r>
        <w:rPr>
          <w:spacing w:val="-2"/>
        </w:rPr>
        <w:t xml:space="preserve"> </w:t>
      </w:r>
      <w:r>
        <w:t>thresholds</w:t>
      </w:r>
      <w:r>
        <w:rPr>
          <w:spacing w:val="-2"/>
        </w:rPr>
        <w:t xml:space="preserve"> </w:t>
      </w:r>
      <w:r>
        <w:rPr>
          <w:spacing w:val="-4"/>
        </w:rPr>
        <w:t>are:</w:t>
      </w:r>
    </w:p>
    <w:p w14:paraId="652EEF8A" w14:textId="77777777" w:rsidR="009B6A8A" w:rsidRDefault="009B6A8A" w:rsidP="004C6A1D">
      <w:pPr>
        <w:pStyle w:val="NoSpacing"/>
        <w:numPr>
          <w:ilvl w:val="0"/>
          <w:numId w:val="22"/>
        </w:numPr>
        <w:ind w:left="426"/>
      </w:pPr>
      <w:r>
        <w:t>an</w:t>
      </w:r>
      <w:r>
        <w:rPr>
          <w:spacing w:val="-4"/>
        </w:rPr>
        <w:t xml:space="preserve"> </w:t>
      </w:r>
      <w:r>
        <w:t>existing</w:t>
      </w:r>
      <w:r>
        <w:rPr>
          <w:spacing w:val="-4"/>
        </w:rPr>
        <w:t xml:space="preserve"> </w:t>
      </w:r>
      <w:r>
        <w:t>surface</w:t>
      </w:r>
      <w:r>
        <w:rPr>
          <w:spacing w:val="-4"/>
        </w:rPr>
        <w:t xml:space="preserve"> </w:t>
      </w:r>
      <w:r>
        <w:t>water licence</w:t>
      </w:r>
      <w:r>
        <w:rPr>
          <w:spacing w:val="-4"/>
        </w:rPr>
        <w:t xml:space="preserve"> </w:t>
      </w:r>
      <w:r>
        <w:t>less than or</w:t>
      </w:r>
      <w:r>
        <w:rPr>
          <w:spacing w:val="-4"/>
        </w:rPr>
        <w:t xml:space="preserve"> </w:t>
      </w:r>
      <w:r>
        <w:t>equal</w:t>
      </w:r>
      <w:r>
        <w:rPr>
          <w:spacing w:val="-2"/>
        </w:rPr>
        <w:t xml:space="preserve"> </w:t>
      </w:r>
      <w:r>
        <w:t>to 10 ML</w:t>
      </w:r>
      <w:r>
        <w:rPr>
          <w:spacing w:val="-4"/>
        </w:rPr>
        <w:t xml:space="preserve"> </w:t>
      </w:r>
      <w:r>
        <w:t>per year</w:t>
      </w:r>
      <w:r>
        <w:rPr>
          <w:spacing w:val="-1"/>
        </w:rPr>
        <w:t xml:space="preserve"> </w:t>
      </w:r>
      <w:r>
        <w:t>or</w:t>
      </w:r>
      <w:r>
        <w:rPr>
          <w:spacing w:val="-5"/>
        </w:rPr>
        <w:t xml:space="preserve"> </w:t>
      </w:r>
      <w:r>
        <w:t>an</w:t>
      </w:r>
      <w:r>
        <w:rPr>
          <w:spacing w:val="-4"/>
        </w:rPr>
        <w:t xml:space="preserve"> </w:t>
      </w:r>
      <w:r>
        <w:t>annual</w:t>
      </w:r>
      <w:r>
        <w:rPr>
          <w:spacing w:val="-2"/>
        </w:rPr>
        <w:t xml:space="preserve"> </w:t>
      </w:r>
      <w:r>
        <w:t>use</w:t>
      </w:r>
      <w:r>
        <w:rPr>
          <w:spacing w:val="-4"/>
        </w:rPr>
        <w:t xml:space="preserve"> </w:t>
      </w:r>
      <w:r>
        <w:t>limit</w:t>
      </w:r>
      <w:r>
        <w:rPr>
          <w:spacing w:val="-3"/>
        </w:rPr>
        <w:t xml:space="preserve"> </w:t>
      </w:r>
      <w:r>
        <w:t>of 10 ML per year or less under a water-use licence or water-use registration</w:t>
      </w:r>
    </w:p>
    <w:p w14:paraId="54A8757F" w14:textId="77777777" w:rsidR="009B6A8A" w:rsidRDefault="009B6A8A" w:rsidP="004C6A1D">
      <w:pPr>
        <w:pStyle w:val="NoSpacing"/>
        <w:numPr>
          <w:ilvl w:val="0"/>
          <w:numId w:val="22"/>
        </w:numPr>
        <w:ind w:left="426"/>
      </w:pPr>
      <w:r>
        <w:t>an</w:t>
      </w:r>
      <w:r>
        <w:rPr>
          <w:spacing w:val="-5"/>
        </w:rPr>
        <w:t xml:space="preserve"> </w:t>
      </w:r>
      <w:r>
        <w:t>existing</w:t>
      </w:r>
      <w:r>
        <w:rPr>
          <w:spacing w:val="-1"/>
        </w:rPr>
        <w:t xml:space="preserve"> </w:t>
      </w:r>
      <w:r>
        <w:t>groundwater</w:t>
      </w:r>
      <w:r>
        <w:rPr>
          <w:spacing w:val="-5"/>
        </w:rPr>
        <w:t xml:space="preserve"> </w:t>
      </w:r>
      <w:r>
        <w:t>licence</w:t>
      </w:r>
      <w:r>
        <w:rPr>
          <w:spacing w:val="-4"/>
        </w:rPr>
        <w:t xml:space="preserve"> </w:t>
      </w:r>
      <w:r>
        <w:t>less</w:t>
      </w:r>
      <w:r>
        <w:rPr>
          <w:spacing w:val="-4"/>
        </w:rPr>
        <w:t xml:space="preserve"> </w:t>
      </w:r>
      <w:r>
        <w:t>than</w:t>
      </w:r>
      <w:r>
        <w:rPr>
          <w:spacing w:val="-5"/>
        </w:rPr>
        <w:t xml:space="preserve"> </w:t>
      </w:r>
      <w:r>
        <w:t>or</w:t>
      </w:r>
      <w:r>
        <w:rPr>
          <w:spacing w:val="-1"/>
        </w:rPr>
        <w:t xml:space="preserve"> </w:t>
      </w:r>
      <w:r>
        <w:t>equal</w:t>
      </w:r>
      <w:r>
        <w:rPr>
          <w:spacing w:val="-3"/>
        </w:rPr>
        <w:t xml:space="preserve"> </w:t>
      </w:r>
      <w:r>
        <w:t>to</w:t>
      </w:r>
      <w:r>
        <w:rPr>
          <w:spacing w:val="-3"/>
        </w:rPr>
        <w:t xml:space="preserve"> </w:t>
      </w:r>
      <w:r>
        <w:t xml:space="preserve">20 </w:t>
      </w:r>
      <w:r>
        <w:rPr>
          <w:spacing w:val="-5"/>
        </w:rPr>
        <w:t>ML</w:t>
      </w:r>
    </w:p>
    <w:p w14:paraId="5DB06659" w14:textId="77777777" w:rsidR="009B6A8A" w:rsidRDefault="009B6A8A" w:rsidP="004C6A1D">
      <w:pPr>
        <w:pStyle w:val="NoSpacing"/>
        <w:numPr>
          <w:ilvl w:val="0"/>
          <w:numId w:val="22"/>
        </w:numPr>
        <w:ind w:left="426"/>
      </w:pPr>
      <w:r>
        <w:t>in</w:t>
      </w:r>
      <w:r>
        <w:rPr>
          <w:spacing w:val="-8"/>
        </w:rPr>
        <w:t xml:space="preserve"> </w:t>
      </w:r>
      <w:r>
        <w:t>either</w:t>
      </w:r>
      <w:r>
        <w:rPr>
          <w:spacing w:val="-1"/>
        </w:rPr>
        <w:t xml:space="preserve"> </w:t>
      </w:r>
      <w:r>
        <w:t>of</w:t>
      </w:r>
      <w:r>
        <w:rPr>
          <w:spacing w:val="-4"/>
        </w:rPr>
        <w:t xml:space="preserve"> </w:t>
      </w:r>
      <w:r>
        <w:t>the above,</w:t>
      </w:r>
      <w:r>
        <w:rPr>
          <w:spacing w:val="-5"/>
        </w:rPr>
        <w:t xml:space="preserve"> </w:t>
      </w:r>
      <w:r>
        <w:t>a</w:t>
      </w:r>
      <w:r>
        <w:rPr>
          <w:spacing w:val="-5"/>
        </w:rPr>
        <w:t xml:space="preserve"> </w:t>
      </w:r>
      <w:r>
        <w:t>lesser</w:t>
      </w:r>
      <w:r>
        <w:rPr>
          <w:spacing w:val="-5"/>
        </w:rPr>
        <w:t xml:space="preserve"> </w:t>
      </w:r>
      <w:r>
        <w:t>volumetric</w:t>
      </w:r>
      <w:r>
        <w:rPr>
          <w:spacing w:val="-4"/>
        </w:rPr>
        <w:t xml:space="preserve"> </w:t>
      </w:r>
      <w:r>
        <w:t>threshold</w:t>
      </w:r>
      <w:r>
        <w:rPr>
          <w:spacing w:val="-4"/>
        </w:rPr>
        <w:t xml:space="preserve"> </w:t>
      </w:r>
      <w:r>
        <w:t>set</w:t>
      </w:r>
      <w:r>
        <w:rPr>
          <w:spacing w:val="1"/>
        </w:rPr>
        <w:t xml:space="preserve"> </w:t>
      </w:r>
      <w:r>
        <w:t>by</w:t>
      </w:r>
      <w:r>
        <w:rPr>
          <w:spacing w:val="1"/>
        </w:rPr>
        <w:t xml:space="preserve"> </w:t>
      </w:r>
      <w:r>
        <w:t>the</w:t>
      </w:r>
      <w:r>
        <w:rPr>
          <w:spacing w:val="-5"/>
        </w:rPr>
        <w:t xml:space="preserve"> </w:t>
      </w:r>
      <w:r>
        <w:t>water</w:t>
      </w:r>
      <w:r>
        <w:rPr>
          <w:spacing w:val="-5"/>
        </w:rPr>
        <w:t xml:space="preserve"> </w:t>
      </w:r>
      <w:r>
        <w:rPr>
          <w:spacing w:val="-2"/>
        </w:rPr>
        <w:t>corporation</w:t>
      </w:r>
    </w:p>
    <w:p w14:paraId="53533CAC" w14:textId="77777777" w:rsidR="009B6A8A" w:rsidRDefault="009B6A8A" w:rsidP="004C6A1D">
      <w:pPr>
        <w:pStyle w:val="NoSpacing"/>
        <w:numPr>
          <w:ilvl w:val="0"/>
          <w:numId w:val="22"/>
        </w:numPr>
        <w:ind w:left="426"/>
      </w:pPr>
      <w:r>
        <w:t>sites</w:t>
      </w:r>
      <w:r>
        <w:rPr>
          <w:spacing w:val="-7"/>
        </w:rPr>
        <w:t xml:space="preserve"> </w:t>
      </w:r>
      <w:r>
        <w:t>where</w:t>
      </w:r>
      <w:r>
        <w:rPr>
          <w:spacing w:val="-1"/>
        </w:rPr>
        <w:t xml:space="preserve"> </w:t>
      </w:r>
      <w:r>
        <w:t>the</w:t>
      </w:r>
      <w:r>
        <w:rPr>
          <w:spacing w:val="-5"/>
        </w:rPr>
        <w:t xml:space="preserve"> </w:t>
      </w:r>
      <w:r>
        <w:t>costs are</w:t>
      </w:r>
      <w:r>
        <w:rPr>
          <w:spacing w:val="-1"/>
        </w:rPr>
        <w:t xml:space="preserve"> </w:t>
      </w:r>
      <w:r>
        <w:t>disproportionate</w:t>
      </w:r>
      <w:r>
        <w:rPr>
          <w:spacing w:val="-1"/>
        </w:rPr>
        <w:t xml:space="preserve"> </w:t>
      </w:r>
      <w:r>
        <w:t>to</w:t>
      </w:r>
      <w:r>
        <w:rPr>
          <w:spacing w:val="-5"/>
        </w:rPr>
        <w:t xml:space="preserve"> </w:t>
      </w:r>
      <w:r>
        <w:t>benefits,</w:t>
      </w:r>
      <w:r>
        <w:rPr>
          <w:spacing w:val="-6"/>
        </w:rPr>
        <w:t xml:space="preserve"> </w:t>
      </w:r>
      <w:r>
        <w:t>including</w:t>
      </w:r>
      <w:r>
        <w:rPr>
          <w:spacing w:val="-5"/>
        </w:rPr>
        <w:t xml:space="preserve"> </w:t>
      </w:r>
      <w:r>
        <w:t>but</w:t>
      </w:r>
      <w:r>
        <w:rPr>
          <w:spacing w:val="-6"/>
        </w:rPr>
        <w:t xml:space="preserve"> </w:t>
      </w:r>
      <w:r>
        <w:t>not</w:t>
      </w:r>
      <w:r>
        <w:rPr>
          <w:spacing w:val="-5"/>
        </w:rPr>
        <w:t xml:space="preserve"> </w:t>
      </w:r>
      <w:r>
        <w:t>limited</w:t>
      </w:r>
      <w:r>
        <w:rPr>
          <w:spacing w:val="-5"/>
        </w:rPr>
        <w:t xml:space="preserve"> to:</w:t>
      </w:r>
    </w:p>
    <w:p w14:paraId="3F68E080" w14:textId="77777777" w:rsidR="000E35A8" w:rsidRDefault="009B6A8A" w:rsidP="004C6A1D">
      <w:pPr>
        <w:pStyle w:val="NoSpacing"/>
        <w:numPr>
          <w:ilvl w:val="0"/>
          <w:numId w:val="23"/>
        </w:numPr>
        <w:ind w:left="851" w:hanging="283"/>
      </w:pPr>
      <w:r>
        <w:t>where</w:t>
      </w:r>
      <w:r>
        <w:rPr>
          <w:spacing w:val="-6"/>
        </w:rPr>
        <w:t xml:space="preserve"> </w:t>
      </w:r>
      <w:r>
        <w:t>the</w:t>
      </w:r>
      <w:r>
        <w:rPr>
          <w:spacing w:val="-4"/>
        </w:rPr>
        <w:t xml:space="preserve"> </w:t>
      </w:r>
      <w:r>
        <w:t>site</w:t>
      </w:r>
      <w:r>
        <w:rPr>
          <w:spacing w:val="-4"/>
        </w:rPr>
        <w:t xml:space="preserve"> </w:t>
      </w:r>
      <w:r>
        <w:t>is</w:t>
      </w:r>
      <w:r>
        <w:rPr>
          <w:spacing w:val="-3"/>
        </w:rPr>
        <w:t xml:space="preserve"> </w:t>
      </w:r>
      <w:r>
        <w:t>not</w:t>
      </w:r>
      <w:r>
        <w:rPr>
          <w:spacing w:val="-2"/>
        </w:rPr>
        <w:t xml:space="preserve"> </w:t>
      </w:r>
      <w:r>
        <w:t>in</w:t>
      </w:r>
      <w:r>
        <w:rPr>
          <w:spacing w:val="-2"/>
        </w:rPr>
        <w:t xml:space="preserve"> </w:t>
      </w:r>
      <w:r>
        <w:t>use</w:t>
      </w:r>
      <w:r>
        <w:rPr>
          <w:spacing w:val="-4"/>
        </w:rPr>
        <w:t xml:space="preserve"> </w:t>
      </w:r>
      <w:r>
        <w:t>as</w:t>
      </w:r>
      <w:r>
        <w:rPr>
          <w:spacing w:val="-3"/>
        </w:rPr>
        <w:t xml:space="preserve"> </w:t>
      </w:r>
      <w:r>
        <w:t>it’s</w:t>
      </w:r>
      <w:r>
        <w:rPr>
          <w:spacing w:val="-2"/>
        </w:rPr>
        <w:t xml:space="preserve"> </w:t>
      </w:r>
      <w:r>
        <w:t>not</w:t>
      </w:r>
      <w:r>
        <w:rPr>
          <w:spacing w:val="-3"/>
        </w:rPr>
        <w:t xml:space="preserve"> </w:t>
      </w:r>
      <w:r>
        <w:t>equipped</w:t>
      </w:r>
      <w:r>
        <w:rPr>
          <w:spacing w:val="1"/>
        </w:rPr>
        <w:t xml:space="preserve"> </w:t>
      </w:r>
      <w:r>
        <w:t>with</w:t>
      </w:r>
      <w:r>
        <w:rPr>
          <w:spacing w:val="-3"/>
        </w:rPr>
        <w:t xml:space="preserve"> </w:t>
      </w:r>
      <w:r>
        <w:t>a</w:t>
      </w:r>
      <w:r>
        <w:rPr>
          <w:spacing w:val="-4"/>
        </w:rPr>
        <w:t xml:space="preserve"> </w:t>
      </w:r>
      <w:r>
        <w:t>pump</w:t>
      </w:r>
      <w:r>
        <w:rPr>
          <w:spacing w:val="-4"/>
        </w:rPr>
        <w:t xml:space="preserve"> </w:t>
      </w:r>
      <w:r>
        <w:t>or physically</w:t>
      </w:r>
      <w:r>
        <w:rPr>
          <w:spacing w:val="-3"/>
        </w:rPr>
        <w:t xml:space="preserve"> </w:t>
      </w:r>
      <w:r>
        <w:t>cannot</w:t>
      </w:r>
      <w:r>
        <w:rPr>
          <w:spacing w:val="-3"/>
        </w:rPr>
        <w:t xml:space="preserve"> </w:t>
      </w:r>
      <w:r>
        <w:rPr>
          <w:spacing w:val="-2"/>
        </w:rPr>
        <w:t>operate</w:t>
      </w:r>
    </w:p>
    <w:p w14:paraId="5004821E" w14:textId="77777777" w:rsidR="000E35A8" w:rsidRDefault="009B6A8A" w:rsidP="004C6A1D">
      <w:pPr>
        <w:pStyle w:val="NoSpacing"/>
        <w:numPr>
          <w:ilvl w:val="0"/>
          <w:numId w:val="23"/>
        </w:numPr>
        <w:ind w:left="851" w:hanging="283"/>
      </w:pPr>
      <w:r>
        <w:t>the</w:t>
      </w:r>
      <w:r w:rsidRPr="000E35A8">
        <w:rPr>
          <w:spacing w:val="-4"/>
        </w:rPr>
        <w:t xml:space="preserve"> </w:t>
      </w:r>
      <w:r>
        <w:t>low</w:t>
      </w:r>
      <w:r w:rsidRPr="000E35A8">
        <w:rPr>
          <w:spacing w:val="-3"/>
        </w:rPr>
        <w:t xml:space="preserve"> </w:t>
      </w:r>
      <w:r>
        <w:t>frequency</w:t>
      </w:r>
      <w:r w:rsidRPr="000E35A8">
        <w:rPr>
          <w:spacing w:val="-2"/>
        </w:rPr>
        <w:t xml:space="preserve"> </w:t>
      </w:r>
      <w:r>
        <w:t>or</w:t>
      </w:r>
      <w:r w:rsidRPr="000E35A8">
        <w:rPr>
          <w:spacing w:val="-4"/>
        </w:rPr>
        <w:t xml:space="preserve"> </w:t>
      </w:r>
      <w:r>
        <w:t>low annual</w:t>
      </w:r>
      <w:r w:rsidRPr="000E35A8">
        <w:rPr>
          <w:spacing w:val="-2"/>
        </w:rPr>
        <w:t xml:space="preserve"> </w:t>
      </w:r>
      <w:r>
        <w:t>volume</w:t>
      </w:r>
      <w:r w:rsidRPr="000E35A8">
        <w:rPr>
          <w:spacing w:val="-4"/>
        </w:rPr>
        <w:t xml:space="preserve"> </w:t>
      </w:r>
      <w:r>
        <w:t>of</w:t>
      </w:r>
      <w:r w:rsidRPr="000E35A8">
        <w:rPr>
          <w:spacing w:val="-4"/>
        </w:rPr>
        <w:t xml:space="preserve"> </w:t>
      </w:r>
      <w:r>
        <w:t>take</w:t>
      </w:r>
      <w:r w:rsidRPr="000E35A8">
        <w:rPr>
          <w:spacing w:val="-4"/>
        </w:rPr>
        <w:t xml:space="preserve"> </w:t>
      </w:r>
      <w:r>
        <w:t>(ten-year</w:t>
      </w:r>
      <w:r w:rsidRPr="000E35A8">
        <w:rPr>
          <w:spacing w:val="-1"/>
        </w:rPr>
        <w:t xml:space="preserve"> </w:t>
      </w:r>
      <w:r>
        <w:t>average</w:t>
      </w:r>
      <w:r w:rsidRPr="000E35A8">
        <w:rPr>
          <w:spacing w:val="-4"/>
        </w:rPr>
        <w:t xml:space="preserve"> </w:t>
      </w:r>
      <w:r>
        <w:t>less</w:t>
      </w:r>
      <w:r w:rsidRPr="000E35A8">
        <w:rPr>
          <w:spacing w:val="-4"/>
        </w:rPr>
        <w:t xml:space="preserve"> </w:t>
      </w:r>
      <w:r>
        <w:t>than</w:t>
      </w:r>
      <w:r w:rsidRPr="000E35A8">
        <w:rPr>
          <w:spacing w:val="-4"/>
        </w:rPr>
        <w:t xml:space="preserve"> </w:t>
      </w:r>
      <w:r>
        <w:t>10 ML/year</w:t>
      </w:r>
      <w:r w:rsidRPr="000E35A8">
        <w:rPr>
          <w:spacing w:val="-4"/>
        </w:rPr>
        <w:t xml:space="preserve"> </w:t>
      </w:r>
      <w:r>
        <w:t>and no annual use &gt; 20 ML) do not require a meter</w:t>
      </w:r>
    </w:p>
    <w:p w14:paraId="658259AF" w14:textId="77777777" w:rsidR="000E35A8" w:rsidRDefault="009B6A8A" w:rsidP="004C6A1D">
      <w:pPr>
        <w:pStyle w:val="NoSpacing"/>
        <w:numPr>
          <w:ilvl w:val="0"/>
          <w:numId w:val="23"/>
        </w:numPr>
        <w:ind w:left="851" w:hanging="283"/>
      </w:pPr>
      <w:r>
        <w:t>excessive</w:t>
      </w:r>
      <w:r w:rsidRPr="000E35A8">
        <w:rPr>
          <w:spacing w:val="-7"/>
        </w:rPr>
        <w:t xml:space="preserve"> </w:t>
      </w:r>
      <w:r>
        <w:t>costs</w:t>
      </w:r>
      <w:r w:rsidRPr="000E35A8">
        <w:rPr>
          <w:spacing w:val="-4"/>
        </w:rPr>
        <w:t xml:space="preserve"> </w:t>
      </w:r>
      <w:r>
        <w:t>imposed</w:t>
      </w:r>
      <w:r w:rsidRPr="000E35A8">
        <w:rPr>
          <w:spacing w:val="-1"/>
        </w:rPr>
        <w:t xml:space="preserve"> </w:t>
      </w:r>
      <w:r>
        <w:t>by</w:t>
      </w:r>
      <w:r w:rsidRPr="000E35A8">
        <w:rPr>
          <w:spacing w:val="-5"/>
        </w:rPr>
        <w:t xml:space="preserve"> </w:t>
      </w:r>
      <w:r>
        <w:t>site</w:t>
      </w:r>
      <w:r w:rsidRPr="000E35A8">
        <w:rPr>
          <w:spacing w:val="-6"/>
        </w:rPr>
        <w:t xml:space="preserve"> </w:t>
      </w:r>
      <w:r w:rsidRPr="000E35A8">
        <w:rPr>
          <w:spacing w:val="-2"/>
        </w:rPr>
        <w:t>conditions</w:t>
      </w:r>
    </w:p>
    <w:p w14:paraId="206141CE" w14:textId="77777777" w:rsidR="000E35A8" w:rsidRDefault="009B6A8A" w:rsidP="004C6A1D">
      <w:pPr>
        <w:pStyle w:val="NoSpacing"/>
        <w:numPr>
          <w:ilvl w:val="0"/>
          <w:numId w:val="23"/>
        </w:numPr>
        <w:ind w:left="851" w:hanging="283"/>
      </w:pPr>
      <w:r>
        <w:t>adequate</w:t>
      </w:r>
      <w:r w:rsidRPr="000E35A8">
        <w:rPr>
          <w:spacing w:val="-8"/>
        </w:rPr>
        <w:t xml:space="preserve"> </w:t>
      </w:r>
      <w:r>
        <w:t>water</w:t>
      </w:r>
      <w:r w:rsidRPr="000E35A8">
        <w:rPr>
          <w:spacing w:val="-5"/>
        </w:rPr>
        <w:t xml:space="preserve"> </w:t>
      </w:r>
      <w:r>
        <w:t>measurement is</w:t>
      </w:r>
      <w:r w:rsidRPr="000E35A8">
        <w:rPr>
          <w:spacing w:val="-4"/>
        </w:rPr>
        <w:t xml:space="preserve"> </w:t>
      </w:r>
      <w:r>
        <w:t>provided</w:t>
      </w:r>
      <w:r w:rsidRPr="000E35A8">
        <w:rPr>
          <w:spacing w:val="-6"/>
        </w:rPr>
        <w:t xml:space="preserve"> </w:t>
      </w:r>
      <w:r>
        <w:t>by</w:t>
      </w:r>
      <w:r w:rsidRPr="000E35A8">
        <w:rPr>
          <w:spacing w:val="3"/>
        </w:rPr>
        <w:t xml:space="preserve"> </w:t>
      </w:r>
      <w:r>
        <w:t>the</w:t>
      </w:r>
      <w:r w:rsidRPr="000E35A8">
        <w:rPr>
          <w:spacing w:val="-5"/>
        </w:rPr>
        <w:t xml:space="preserve"> </w:t>
      </w:r>
      <w:r>
        <w:t>bulk</w:t>
      </w:r>
      <w:r w:rsidRPr="000E35A8">
        <w:rPr>
          <w:spacing w:val="-4"/>
        </w:rPr>
        <w:t xml:space="preserve"> </w:t>
      </w:r>
      <w:r>
        <w:t>water</w:t>
      </w:r>
      <w:r w:rsidRPr="000E35A8">
        <w:rPr>
          <w:spacing w:val="-5"/>
        </w:rPr>
        <w:t xml:space="preserve"> </w:t>
      </w:r>
      <w:r>
        <w:t>meter,</w:t>
      </w:r>
      <w:r w:rsidRPr="000E35A8">
        <w:rPr>
          <w:spacing w:val="-5"/>
        </w:rPr>
        <w:t xml:space="preserve"> or</w:t>
      </w:r>
    </w:p>
    <w:p w14:paraId="68FF999C" w14:textId="65C0614A" w:rsidR="009B6A8A" w:rsidRDefault="009B6A8A" w:rsidP="004C6A1D">
      <w:pPr>
        <w:pStyle w:val="NoSpacing"/>
        <w:numPr>
          <w:ilvl w:val="0"/>
          <w:numId w:val="23"/>
        </w:numPr>
        <w:ind w:left="851" w:hanging="283"/>
      </w:pPr>
      <w:r>
        <w:t>the bottom 5 per cent of sites based on use within a water resource management area. Unless</w:t>
      </w:r>
      <w:r w:rsidRPr="000E35A8">
        <w:rPr>
          <w:spacing w:val="-3"/>
        </w:rPr>
        <w:t xml:space="preserve"> </w:t>
      </w:r>
      <w:r>
        <w:t>these</w:t>
      </w:r>
      <w:r w:rsidRPr="000E35A8">
        <w:rPr>
          <w:spacing w:val="-4"/>
        </w:rPr>
        <w:t xml:space="preserve"> </w:t>
      </w:r>
      <w:r>
        <w:t>sites</w:t>
      </w:r>
      <w:r w:rsidRPr="000E35A8">
        <w:rPr>
          <w:spacing w:val="-3"/>
        </w:rPr>
        <w:t xml:space="preserve"> </w:t>
      </w:r>
      <w:r>
        <w:t>are</w:t>
      </w:r>
      <w:r w:rsidRPr="000E35A8">
        <w:rPr>
          <w:spacing w:val="-4"/>
        </w:rPr>
        <w:t xml:space="preserve"> </w:t>
      </w:r>
      <w:r>
        <w:t>in</w:t>
      </w:r>
      <w:r w:rsidRPr="000E35A8">
        <w:rPr>
          <w:spacing w:val="-4"/>
        </w:rPr>
        <w:t xml:space="preserve"> </w:t>
      </w:r>
      <w:r>
        <w:t>a</w:t>
      </w:r>
      <w:r w:rsidRPr="000E35A8">
        <w:rPr>
          <w:spacing w:val="-4"/>
        </w:rPr>
        <w:t xml:space="preserve"> </w:t>
      </w:r>
      <w:r>
        <w:t>higher risk resource area,</w:t>
      </w:r>
      <w:r w:rsidRPr="000E35A8">
        <w:rPr>
          <w:spacing w:val="-3"/>
        </w:rPr>
        <w:t xml:space="preserve"> </w:t>
      </w:r>
      <w:r>
        <w:t>basic</w:t>
      </w:r>
      <w:r w:rsidRPr="000E35A8">
        <w:rPr>
          <w:spacing w:val="-3"/>
        </w:rPr>
        <w:t xml:space="preserve"> </w:t>
      </w:r>
      <w:r>
        <w:t>metering</w:t>
      </w:r>
      <w:r w:rsidRPr="000E35A8">
        <w:rPr>
          <w:spacing w:val="-4"/>
        </w:rPr>
        <w:t xml:space="preserve"> </w:t>
      </w:r>
      <w:r>
        <w:t>is</w:t>
      </w:r>
      <w:r w:rsidRPr="000E35A8">
        <w:rPr>
          <w:spacing w:val="-3"/>
        </w:rPr>
        <w:t xml:space="preserve"> </w:t>
      </w:r>
      <w:r>
        <w:t>adequate</w:t>
      </w:r>
      <w:r w:rsidRPr="000E35A8">
        <w:rPr>
          <w:spacing w:val="-4"/>
        </w:rPr>
        <w:t xml:space="preserve"> </w:t>
      </w:r>
      <w:r>
        <w:t>to</w:t>
      </w:r>
      <w:r w:rsidRPr="000E35A8">
        <w:rPr>
          <w:spacing w:val="-3"/>
        </w:rPr>
        <w:t xml:space="preserve"> </w:t>
      </w:r>
      <w:r>
        <w:t>fulfil water management objectives under the National Water Initiative</w:t>
      </w:r>
    </w:p>
    <w:p w14:paraId="30B4D774" w14:textId="77777777" w:rsidR="009B6A8A" w:rsidRDefault="009B6A8A" w:rsidP="009B6A8A">
      <w:r>
        <w:t>The</w:t>
      </w:r>
      <w:r>
        <w:rPr>
          <w:spacing w:val="-4"/>
        </w:rPr>
        <w:t xml:space="preserve"> </w:t>
      </w:r>
      <w:r>
        <w:t>water</w:t>
      </w:r>
      <w:r>
        <w:rPr>
          <w:spacing w:val="-4"/>
        </w:rPr>
        <w:t xml:space="preserve"> </w:t>
      </w:r>
      <w:r>
        <w:t>corporation</w:t>
      </w:r>
      <w:r>
        <w:rPr>
          <w:spacing w:val="-4"/>
        </w:rPr>
        <w:t xml:space="preserve"> </w:t>
      </w:r>
      <w:r>
        <w:t>can</w:t>
      </w:r>
      <w:r>
        <w:rPr>
          <w:spacing w:val="-4"/>
        </w:rPr>
        <w:t xml:space="preserve"> </w:t>
      </w:r>
      <w:r>
        <w:t>continue</w:t>
      </w:r>
      <w:r>
        <w:rPr>
          <w:spacing w:val="-4"/>
        </w:rPr>
        <w:t xml:space="preserve"> </w:t>
      </w:r>
      <w:r>
        <w:t>with the</w:t>
      </w:r>
      <w:r>
        <w:rPr>
          <w:spacing w:val="-4"/>
        </w:rPr>
        <w:t xml:space="preserve"> </w:t>
      </w:r>
      <w:r>
        <w:t>current</w:t>
      </w:r>
      <w:r>
        <w:rPr>
          <w:spacing w:val="-4"/>
        </w:rPr>
        <w:t xml:space="preserve"> </w:t>
      </w:r>
      <w:r>
        <w:t>metering</w:t>
      </w:r>
      <w:r>
        <w:rPr>
          <w:spacing w:val="-4"/>
        </w:rPr>
        <w:t xml:space="preserve"> </w:t>
      </w:r>
      <w:r>
        <w:t>standard for</w:t>
      </w:r>
      <w:r>
        <w:rPr>
          <w:spacing w:val="-4"/>
        </w:rPr>
        <w:t xml:space="preserve"> </w:t>
      </w:r>
      <w:r>
        <w:t>sites</w:t>
      </w:r>
      <w:r>
        <w:rPr>
          <w:spacing w:val="-3"/>
        </w:rPr>
        <w:t xml:space="preserve"> </w:t>
      </w:r>
      <w:r>
        <w:t>that make up</w:t>
      </w:r>
      <w:r>
        <w:rPr>
          <w:spacing w:val="-4"/>
        </w:rPr>
        <w:t xml:space="preserve"> </w:t>
      </w:r>
      <w:r>
        <w:t>the</w:t>
      </w:r>
      <w:r>
        <w:rPr>
          <w:spacing w:val="-4"/>
        </w:rPr>
        <w:t xml:space="preserve"> </w:t>
      </w:r>
      <w:r>
        <w:t>lowest 5 per cent of water use in a water resource management area that has regular use and require metering.</w:t>
      </w:r>
    </w:p>
    <w:p w14:paraId="6151C19C" w14:textId="77777777" w:rsidR="00D32C76" w:rsidRDefault="009B6A8A" w:rsidP="009B6A8A">
      <w:r>
        <w:t>For sites where the costs are disproportionate to benefits, the water corporation is to demonstrate and document</w:t>
      </w:r>
      <w:r>
        <w:rPr>
          <w:spacing w:val="-5"/>
        </w:rPr>
        <w:t xml:space="preserve"> </w:t>
      </w:r>
      <w:r>
        <w:t>that the benefits of</w:t>
      </w:r>
      <w:r>
        <w:rPr>
          <w:spacing w:val="-3"/>
        </w:rPr>
        <w:t xml:space="preserve"> </w:t>
      </w:r>
      <w:r>
        <w:t>metering,</w:t>
      </w:r>
      <w:r>
        <w:rPr>
          <w:spacing w:val="-5"/>
        </w:rPr>
        <w:t xml:space="preserve"> </w:t>
      </w:r>
      <w:r>
        <w:t>or of</w:t>
      </w:r>
      <w:r>
        <w:rPr>
          <w:spacing w:val="-4"/>
        </w:rPr>
        <w:t xml:space="preserve"> </w:t>
      </w:r>
      <w:r>
        <w:t>meter</w:t>
      </w:r>
      <w:r>
        <w:rPr>
          <w:spacing w:val="-5"/>
        </w:rPr>
        <w:t xml:space="preserve"> </w:t>
      </w:r>
      <w:r>
        <w:t>to</w:t>
      </w:r>
      <w:r>
        <w:rPr>
          <w:spacing w:val="-5"/>
        </w:rPr>
        <w:t xml:space="preserve"> </w:t>
      </w:r>
      <w:r>
        <w:t>an AS4747</w:t>
      </w:r>
      <w:r>
        <w:rPr>
          <w:spacing w:val="-5"/>
        </w:rPr>
        <w:t xml:space="preserve"> </w:t>
      </w:r>
      <w:r>
        <w:t>standard, are</w:t>
      </w:r>
      <w:r>
        <w:rPr>
          <w:spacing w:val="-5"/>
        </w:rPr>
        <w:t xml:space="preserve"> </w:t>
      </w:r>
      <w:r>
        <w:t>too</w:t>
      </w:r>
      <w:r>
        <w:rPr>
          <w:spacing w:val="-5"/>
        </w:rPr>
        <w:t xml:space="preserve"> </w:t>
      </w:r>
      <w:r>
        <w:t>low</w:t>
      </w:r>
      <w:r>
        <w:rPr>
          <w:spacing w:val="-3"/>
        </w:rPr>
        <w:t xml:space="preserve"> </w:t>
      </w:r>
      <w:r>
        <w:t>to justify</w:t>
      </w:r>
      <w:r>
        <w:rPr>
          <w:spacing w:val="-4"/>
        </w:rPr>
        <w:t xml:space="preserve"> </w:t>
      </w:r>
      <w:r>
        <w:t>the</w:t>
      </w:r>
      <w:r>
        <w:rPr>
          <w:spacing w:val="-5"/>
        </w:rPr>
        <w:t xml:space="preserve"> </w:t>
      </w:r>
      <w:r>
        <w:t xml:space="preserve">cost, and that water management risks remain manageable. </w:t>
      </w:r>
    </w:p>
    <w:p w14:paraId="24BA588E" w14:textId="3CBAB22A" w:rsidR="009B6A8A" w:rsidRDefault="009B6A8A" w:rsidP="009B6A8A">
      <w:r>
        <w:t>This would involve considering:</w:t>
      </w:r>
    </w:p>
    <w:p w14:paraId="1BE40A24" w14:textId="77777777" w:rsidR="009B6A8A" w:rsidRDefault="009B6A8A" w:rsidP="004C6A1D">
      <w:pPr>
        <w:pStyle w:val="NoSpacing"/>
        <w:numPr>
          <w:ilvl w:val="0"/>
          <w:numId w:val="24"/>
        </w:numPr>
        <w:ind w:left="426"/>
      </w:pPr>
      <w:r>
        <w:t>The</w:t>
      </w:r>
      <w:r>
        <w:rPr>
          <w:spacing w:val="-4"/>
        </w:rPr>
        <w:t xml:space="preserve"> </w:t>
      </w:r>
      <w:r>
        <w:t>full</w:t>
      </w:r>
      <w:r>
        <w:rPr>
          <w:spacing w:val="-1"/>
        </w:rPr>
        <w:t xml:space="preserve"> </w:t>
      </w:r>
      <w:r>
        <w:t>cost</w:t>
      </w:r>
      <w:r>
        <w:rPr>
          <w:spacing w:val="-3"/>
        </w:rPr>
        <w:t xml:space="preserve"> </w:t>
      </w:r>
      <w:r>
        <w:t>of</w:t>
      </w:r>
      <w:r>
        <w:rPr>
          <w:spacing w:val="-4"/>
        </w:rPr>
        <w:t xml:space="preserve"> </w:t>
      </w:r>
      <w:r>
        <w:t>the</w:t>
      </w:r>
      <w:r>
        <w:rPr>
          <w:spacing w:val="-4"/>
        </w:rPr>
        <w:t xml:space="preserve"> </w:t>
      </w:r>
      <w:r>
        <w:t>meter and</w:t>
      </w:r>
      <w:r>
        <w:rPr>
          <w:spacing w:val="-4"/>
        </w:rPr>
        <w:t xml:space="preserve"> </w:t>
      </w:r>
      <w:r>
        <w:t>the</w:t>
      </w:r>
      <w:r>
        <w:rPr>
          <w:spacing w:val="-4"/>
        </w:rPr>
        <w:t xml:space="preserve"> </w:t>
      </w:r>
      <w:r>
        <w:t>average trade</w:t>
      </w:r>
      <w:r>
        <w:rPr>
          <w:spacing w:val="-4"/>
        </w:rPr>
        <w:t xml:space="preserve"> </w:t>
      </w:r>
      <w:r>
        <w:t>value of</w:t>
      </w:r>
      <w:r>
        <w:rPr>
          <w:spacing w:val="-4"/>
        </w:rPr>
        <w:t xml:space="preserve"> </w:t>
      </w:r>
      <w:r>
        <w:t>the</w:t>
      </w:r>
      <w:r>
        <w:rPr>
          <w:spacing w:val="-4"/>
        </w:rPr>
        <w:t xml:space="preserve"> </w:t>
      </w:r>
      <w:r>
        <w:t>water over the</w:t>
      </w:r>
      <w:r>
        <w:rPr>
          <w:spacing w:val="-4"/>
        </w:rPr>
        <w:t xml:space="preserve"> </w:t>
      </w:r>
      <w:r>
        <w:t>life of</w:t>
      </w:r>
      <w:r>
        <w:rPr>
          <w:spacing w:val="-4"/>
        </w:rPr>
        <w:t xml:space="preserve"> </w:t>
      </w:r>
      <w:r>
        <w:t>the</w:t>
      </w:r>
      <w:r>
        <w:rPr>
          <w:spacing w:val="-4"/>
        </w:rPr>
        <w:t xml:space="preserve"> </w:t>
      </w:r>
      <w:r>
        <w:t>meter</w:t>
      </w:r>
      <w:r>
        <w:rPr>
          <w:spacing w:val="-4"/>
        </w:rPr>
        <w:t xml:space="preserve"> </w:t>
      </w:r>
      <w:r>
        <w:t>in</w:t>
      </w:r>
      <w:r>
        <w:rPr>
          <w:spacing w:val="-4"/>
        </w:rPr>
        <w:t xml:space="preserve"> </w:t>
      </w:r>
      <w:r>
        <w:t>the specific water resource management area</w:t>
      </w:r>
    </w:p>
    <w:p w14:paraId="1665D6A8" w14:textId="77777777" w:rsidR="009B6A8A" w:rsidRDefault="009B6A8A" w:rsidP="004C6A1D">
      <w:pPr>
        <w:pStyle w:val="NoSpacing"/>
        <w:numPr>
          <w:ilvl w:val="0"/>
          <w:numId w:val="24"/>
        </w:numPr>
        <w:ind w:left="426"/>
      </w:pPr>
      <w:r>
        <w:t>The</w:t>
      </w:r>
      <w:r>
        <w:rPr>
          <w:spacing w:val="-5"/>
        </w:rPr>
        <w:t xml:space="preserve"> </w:t>
      </w:r>
      <w:r>
        <w:t>benefit</w:t>
      </w:r>
      <w:r>
        <w:rPr>
          <w:spacing w:val="-4"/>
        </w:rPr>
        <w:t xml:space="preserve"> </w:t>
      </w:r>
      <w:r>
        <w:t>and</w:t>
      </w:r>
      <w:r>
        <w:rPr>
          <w:spacing w:val="-5"/>
        </w:rPr>
        <w:t xml:space="preserve"> </w:t>
      </w:r>
      <w:r>
        <w:t>costs</w:t>
      </w:r>
      <w:r>
        <w:rPr>
          <w:spacing w:val="1"/>
        </w:rPr>
        <w:t xml:space="preserve"> </w:t>
      </w:r>
      <w:r>
        <w:t>of</w:t>
      </w:r>
      <w:r>
        <w:rPr>
          <w:spacing w:val="-4"/>
        </w:rPr>
        <w:t xml:space="preserve"> </w:t>
      </w:r>
      <w:r>
        <w:t>alternative</w:t>
      </w:r>
      <w:r>
        <w:rPr>
          <w:spacing w:val="-5"/>
        </w:rPr>
        <w:t xml:space="preserve"> </w:t>
      </w:r>
      <w:r>
        <w:t>options</w:t>
      </w:r>
      <w:r>
        <w:rPr>
          <w:spacing w:val="-4"/>
        </w:rPr>
        <w:t xml:space="preserve"> </w:t>
      </w:r>
      <w:r>
        <w:t>to</w:t>
      </w:r>
      <w:r>
        <w:rPr>
          <w:spacing w:val="-1"/>
        </w:rPr>
        <w:t xml:space="preserve"> </w:t>
      </w:r>
      <w:r>
        <w:t>quantify</w:t>
      </w:r>
      <w:r>
        <w:rPr>
          <w:spacing w:val="2"/>
        </w:rPr>
        <w:t xml:space="preserve"> </w:t>
      </w:r>
      <w:r>
        <w:t>the</w:t>
      </w:r>
      <w:r>
        <w:rPr>
          <w:spacing w:val="-4"/>
        </w:rPr>
        <w:t xml:space="preserve"> </w:t>
      </w:r>
      <w:r>
        <w:rPr>
          <w:spacing w:val="-5"/>
        </w:rPr>
        <w:t>use</w:t>
      </w:r>
    </w:p>
    <w:p w14:paraId="5BE89AC2" w14:textId="77777777" w:rsidR="009B6A8A" w:rsidRDefault="009B6A8A" w:rsidP="004C6A1D">
      <w:pPr>
        <w:pStyle w:val="NoSpacing"/>
        <w:numPr>
          <w:ilvl w:val="0"/>
          <w:numId w:val="24"/>
        </w:numPr>
        <w:ind w:left="426"/>
      </w:pPr>
      <w:r>
        <w:t>How</w:t>
      </w:r>
      <w:r>
        <w:rPr>
          <w:spacing w:val="-5"/>
        </w:rPr>
        <w:t xml:space="preserve"> </w:t>
      </w:r>
      <w:r>
        <w:t>to</w:t>
      </w:r>
      <w:r>
        <w:rPr>
          <w:spacing w:val="-6"/>
        </w:rPr>
        <w:t xml:space="preserve"> </w:t>
      </w:r>
      <w:r>
        <w:t>assure</w:t>
      </w:r>
      <w:r>
        <w:rPr>
          <w:spacing w:val="-6"/>
        </w:rPr>
        <w:t xml:space="preserve"> </w:t>
      </w:r>
      <w:r>
        <w:t>the</w:t>
      </w:r>
      <w:r>
        <w:rPr>
          <w:spacing w:val="-2"/>
        </w:rPr>
        <w:t xml:space="preserve"> </w:t>
      </w:r>
      <w:r>
        <w:t>management</w:t>
      </w:r>
      <w:r>
        <w:rPr>
          <w:spacing w:val="-6"/>
        </w:rPr>
        <w:t xml:space="preserve"> </w:t>
      </w:r>
      <w:r>
        <w:t>of</w:t>
      </w:r>
      <w:r>
        <w:rPr>
          <w:spacing w:val="-1"/>
        </w:rPr>
        <w:t xml:space="preserve"> </w:t>
      </w:r>
      <w:r>
        <w:t>water</w:t>
      </w:r>
      <w:r>
        <w:rPr>
          <w:spacing w:val="-2"/>
        </w:rPr>
        <w:t xml:space="preserve"> </w:t>
      </w:r>
      <w:r>
        <w:t>resource</w:t>
      </w:r>
      <w:r>
        <w:rPr>
          <w:spacing w:val="-2"/>
        </w:rPr>
        <w:t xml:space="preserve"> risks.</w:t>
      </w:r>
    </w:p>
    <w:p w14:paraId="1870DC28" w14:textId="77777777" w:rsidR="00D32C76" w:rsidRDefault="009B6A8A" w:rsidP="009B6A8A">
      <w:r>
        <w:t>Where water corporations decide that it is not necessary to meter certain users of a defined resource, the corporation’s reasons and alternative method to estimate the take can be documented in a management plan</w:t>
      </w:r>
      <w:r>
        <w:rPr>
          <w:spacing w:val="-4"/>
        </w:rPr>
        <w:t xml:space="preserve"> </w:t>
      </w:r>
      <w:r>
        <w:t>that is</w:t>
      </w:r>
      <w:r>
        <w:rPr>
          <w:spacing w:val="-3"/>
        </w:rPr>
        <w:t xml:space="preserve"> </w:t>
      </w:r>
      <w:r>
        <w:t>publicly</w:t>
      </w:r>
      <w:r>
        <w:rPr>
          <w:spacing w:val="-3"/>
        </w:rPr>
        <w:t xml:space="preserve"> </w:t>
      </w:r>
      <w:r>
        <w:t xml:space="preserve">available. </w:t>
      </w:r>
    </w:p>
    <w:p w14:paraId="0585F95E" w14:textId="54CDBAE6" w:rsidR="009B6A8A" w:rsidRDefault="009B6A8A" w:rsidP="009B6A8A">
      <w:r>
        <w:t>The method</w:t>
      </w:r>
      <w:r>
        <w:rPr>
          <w:spacing w:val="-4"/>
        </w:rPr>
        <w:t xml:space="preserve"> </w:t>
      </w:r>
      <w:r>
        <w:t>of</w:t>
      </w:r>
      <w:r>
        <w:rPr>
          <w:spacing w:val="-4"/>
        </w:rPr>
        <w:t xml:space="preserve"> </w:t>
      </w:r>
      <w:r>
        <w:t>estimation</w:t>
      </w:r>
      <w:r>
        <w:rPr>
          <w:spacing w:val="-4"/>
        </w:rPr>
        <w:t xml:space="preserve"> </w:t>
      </w:r>
      <w:r>
        <w:t>should</w:t>
      </w:r>
      <w:r>
        <w:rPr>
          <w:spacing w:val="-3"/>
        </w:rPr>
        <w:t xml:space="preserve"> </w:t>
      </w:r>
      <w:r>
        <w:t>be based</w:t>
      </w:r>
      <w:r>
        <w:rPr>
          <w:spacing w:val="-4"/>
        </w:rPr>
        <w:t xml:space="preserve"> </w:t>
      </w:r>
      <w:r>
        <w:t>on an</w:t>
      </w:r>
      <w:r>
        <w:rPr>
          <w:spacing w:val="-4"/>
        </w:rPr>
        <w:t xml:space="preserve"> </w:t>
      </w:r>
      <w:r>
        <w:t>adequate</w:t>
      </w:r>
      <w:r>
        <w:rPr>
          <w:spacing w:val="-4"/>
        </w:rPr>
        <w:t xml:space="preserve"> </w:t>
      </w:r>
      <w:r>
        <w:t>sample</w:t>
      </w:r>
      <w:r>
        <w:rPr>
          <w:spacing w:val="-3"/>
        </w:rPr>
        <w:t xml:space="preserve"> </w:t>
      </w:r>
      <w:r>
        <w:t>of</w:t>
      </w:r>
      <w:r>
        <w:rPr>
          <w:spacing w:val="-4"/>
        </w:rPr>
        <w:t xml:space="preserve"> </w:t>
      </w:r>
      <w:r>
        <w:t>similar metered</w:t>
      </w:r>
      <w:r w:rsidR="00171B36">
        <w:t xml:space="preserve"> water users</w:t>
      </w:r>
      <w:r>
        <w:t xml:space="preserve">. </w:t>
      </w:r>
      <w:r>
        <w:lastRenderedPageBreak/>
        <w:t>Otherwise, the reasons are to be detailed in the application approval documents for individual entitlement holders.</w:t>
      </w:r>
    </w:p>
    <w:p w14:paraId="7FBC4C68" w14:textId="4301A33F" w:rsidR="009B6A8A" w:rsidRDefault="009B6A8A" w:rsidP="009B6A8A">
      <w:r>
        <w:t>The</w:t>
      </w:r>
      <w:r>
        <w:rPr>
          <w:spacing w:val="-8"/>
        </w:rPr>
        <w:t xml:space="preserve"> </w:t>
      </w:r>
      <w:r>
        <w:t>State</w:t>
      </w:r>
      <w:r>
        <w:rPr>
          <w:spacing w:val="-1"/>
        </w:rPr>
        <w:t xml:space="preserve"> </w:t>
      </w:r>
      <w:r>
        <w:t>does</w:t>
      </w:r>
      <w:r>
        <w:rPr>
          <w:spacing w:val="1"/>
        </w:rPr>
        <w:t xml:space="preserve"> </w:t>
      </w:r>
      <w:r>
        <w:t>not</w:t>
      </w:r>
      <w:r>
        <w:rPr>
          <w:spacing w:val="-6"/>
        </w:rPr>
        <w:t xml:space="preserve"> </w:t>
      </w:r>
      <w:r>
        <w:t>require</w:t>
      </w:r>
      <w:r>
        <w:rPr>
          <w:spacing w:val="-5"/>
        </w:rPr>
        <w:t xml:space="preserve"> </w:t>
      </w:r>
      <w:r>
        <w:t>water</w:t>
      </w:r>
      <w:r>
        <w:rPr>
          <w:spacing w:val="-6"/>
        </w:rPr>
        <w:t xml:space="preserve"> </w:t>
      </w:r>
      <w:r>
        <w:t>corporations to</w:t>
      </w:r>
      <w:r>
        <w:rPr>
          <w:spacing w:val="-2"/>
        </w:rPr>
        <w:t xml:space="preserve"> </w:t>
      </w:r>
      <w:r>
        <w:t>replace</w:t>
      </w:r>
      <w:r>
        <w:rPr>
          <w:spacing w:val="-5"/>
        </w:rPr>
        <w:t xml:space="preserve"> </w:t>
      </w:r>
      <w:r w:rsidR="00734055">
        <w:t xml:space="preserve">contemporary </w:t>
      </w:r>
      <w:r>
        <w:t>standard</w:t>
      </w:r>
      <w:r>
        <w:rPr>
          <w:spacing w:val="-5"/>
        </w:rPr>
        <w:t xml:space="preserve"> </w:t>
      </w:r>
      <w:r>
        <w:t>meters by</w:t>
      </w:r>
      <w:r>
        <w:rPr>
          <w:spacing w:val="-4"/>
        </w:rPr>
        <w:t xml:space="preserve"> </w:t>
      </w:r>
      <w:r>
        <w:rPr>
          <w:spacing w:val="-2"/>
        </w:rPr>
        <w:t>2025.</w:t>
      </w:r>
    </w:p>
    <w:p w14:paraId="75CC39FF" w14:textId="4A2BECAB" w:rsidR="009B6A8A" w:rsidRDefault="00734055" w:rsidP="009B6A8A">
      <w:r>
        <w:t xml:space="preserve">Contemporary (interim) </w:t>
      </w:r>
      <w:r w:rsidR="009B6A8A">
        <w:t xml:space="preserve">standard meters meet the accuracy objective and at many sites will still have significant residual life </w:t>
      </w:r>
      <w:proofErr w:type="gramStart"/>
      <w:r w:rsidR="009B6A8A">
        <w:t>at</w:t>
      </w:r>
      <w:proofErr w:type="gramEnd"/>
      <w:r w:rsidR="009B6A8A">
        <w:t xml:space="preserve"> 2025. For open channel meters sites contemporary meters may</w:t>
      </w:r>
      <w:r w:rsidR="009B6A8A">
        <w:rPr>
          <w:spacing w:val="-3"/>
        </w:rPr>
        <w:t xml:space="preserve"> </w:t>
      </w:r>
      <w:r w:rsidR="009B6A8A">
        <w:t>be</w:t>
      </w:r>
      <w:r w:rsidR="009B6A8A">
        <w:rPr>
          <w:spacing w:val="-4"/>
        </w:rPr>
        <w:t xml:space="preserve"> </w:t>
      </w:r>
      <w:r w:rsidR="009B6A8A">
        <w:t>still</w:t>
      </w:r>
      <w:r w:rsidR="009B6A8A">
        <w:rPr>
          <w:spacing w:val="-3"/>
        </w:rPr>
        <w:t xml:space="preserve"> </w:t>
      </w:r>
      <w:r w:rsidR="009B6A8A">
        <w:t>the</w:t>
      </w:r>
      <w:r w:rsidR="009B6A8A">
        <w:rPr>
          <w:spacing w:val="-4"/>
        </w:rPr>
        <w:t xml:space="preserve"> </w:t>
      </w:r>
      <w:r w:rsidR="009B6A8A">
        <w:t>only</w:t>
      </w:r>
      <w:r w:rsidR="009B6A8A">
        <w:rPr>
          <w:spacing w:val="-3"/>
        </w:rPr>
        <w:t xml:space="preserve"> </w:t>
      </w:r>
      <w:r w:rsidR="009B6A8A">
        <w:t>option</w:t>
      </w:r>
      <w:r w:rsidR="009B6A8A">
        <w:rPr>
          <w:spacing w:val="-4"/>
        </w:rPr>
        <w:t xml:space="preserve"> </w:t>
      </w:r>
      <w:r w:rsidR="009B6A8A">
        <w:t>to</w:t>
      </w:r>
      <w:r w:rsidR="009B6A8A">
        <w:rPr>
          <w:spacing w:val="-5"/>
        </w:rPr>
        <w:t xml:space="preserve"> </w:t>
      </w:r>
      <w:r w:rsidR="009B6A8A">
        <w:t>install</w:t>
      </w:r>
      <w:r w:rsidR="009B6A8A">
        <w:rPr>
          <w:spacing w:val="-2"/>
        </w:rPr>
        <w:t xml:space="preserve"> </w:t>
      </w:r>
      <w:r w:rsidR="009B6A8A">
        <w:t>as</w:t>
      </w:r>
      <w:r w:rsidR="009B6A8A">
        <w:rPr>
          <w:spacing w:val="-4"/>
        </w:rPr>
        <w:t xml:space="preserve"> </w:t>
      </w:r>
      <w:r w:rsidR="009B6A8A">
        <w:t>there are no</w:t>
      </w:r>
      <w:r w:rsidR="009B6A8A">
        <w:rPr>
          <w:spacing w:val="-4"/>
        </w:rPr>
        <w:t xml:space="preserve"> </w:t>
      </w:r>
      <w:r w:rsidR="009B6A8A">
        <w:t>pattern</w:t>
      </w:r>
      <w:r w:rsidR="009B6A8A">
        <w:rPr>
          <w:spacing w:val="-5"/>
        </w:rPr>
        <w:t xml:space="preserve"> </w:t>
      </w:r>
      <w:r w:rsidR="009B6A8A">
        <w:t>approved</w:t>
      </w:r>
      <w:r w:rsidR="009B6A8A">
        <w:rPr>
          <w:spacing w:val="-4"/>
        </w:rPr>
        <w:t xml:space="preserve"> </w:t>
      </w:r>
      <w:r w:rsidR="009B6A8A">
        <w:t>meters. The assurance</w:t>
      </w:r>
      <w:r w:rsidR="009B6A8A">
        <w:rPr>
          <w:spacing w:val="-4"/>
        </w:rPr>
        <w:t xml:space="preserve"> </w:t>
      </w:r>
      <w:r w:rsidR="009B6A8A">
        <w:t>benefits of upgrading contemporary meters before the end of their service life are very small.</w:t>
      </w:r>
    </w:p>
    <w:p w14:paraId="1C1A2830" w14:textId="3D40197F" w:rsidR="00D32C76" w:rsidRDefault="009B6A8A" w:rsidP="009B6A8A">
      <w:pPr>
        <w:rPr>
          <w:spacing w:val="-2"/>
        </w:rPr>
      </w:pPr>
      <w:r>
        <w:t>Water</w:t>
      </w:r>
      <w:r>
        <w:rPr>
          <w:spacing w:val="-3"/>
        </w:rPr>
        <w:t xml:space="preserve"> </w:t>
      </w:r>
      <w:r>
        <w:t>corporations</w:t>
      </w:r>
      <w:r>
        <w:rPr>
          <w:spacing w:val="-2"/>
        </w:rPr>
        <w:t xml:space="preserve"> </w:t>
      </w:r>
      <w:r>
        <w:t>can</w:t>
      </w:r>
      <w:r>
        <w:rPr>
          <w:spacing w:val="-3"/>
        </w:rPr>
        <w:t xml:space="preserve"> </w:t>
      </w:r>
      <w:r>
        <w:t>plan</w:t>
      </w:r>
      <w:r>
        <w:rPr>
          <w:spacing w:val="-3"/>
        </w:rPr>
        <w:t xml:space="preserve"> </w:t>
      </w:r>
      <w:r>
        <w:t>to</w:t>
      </w:r>
      <w:r>
        <w:rPr>
          <w:spacing w:val="-3"/>
        </w:rPr>
        <w:t xml:space="preserve"> </w:t>
      </w:r>
      <w:r>
        <w:t>replace</w:t>
      </w:r>
      <w:r>
        <w:rPr>
          <w:spacing w:val="-3"/>
        </w:rPr>
        <w:t xml:space="preserve"> </w:t>
      </w:r>
      <w:r>
        <w:t>contemporary</w:t>
      </w:r>
      <w:r>
        <w:rPr>
          <w:spacing w:val="-2"/>
        </w:rPr>
        <w:t xml:space="preserve"> </w:t>
      </w:r>
      <w:r>
        <w:t>meters</w:t>
      </w:r>
      <w:r>
        <w:rPr>
          <w:spacing w:val="-2"/>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their</w:t>
      </w:r>
      <w:r>
        <w:rPr>
          <w:spacing w:val="-2"/>
        </w:rPr>
        <w:t xml:space="preserve"> </w:t>
      </w:r>
      <w:r>
        <w:t>service</w:t>
      </w:r>
      <w:r>
        <w:rPr>
          <w:spacing w:val="-3"/>
        </w:rPr>
        <w:t xml:space="preserve"> </w:t>
      </w:r>
      <w:r>
        <w:t>life</w:t>
      </w:r>
      <w:r>
        <w:rPr>
          <w:spacing w:val="-3"/>
        </w:rPr>
        <w:t xml:space="preserve"> </w:t>
      </w:r>
      <w:r>
        <w:t>with</w:t>
      </w:r>
      <w:r>
        <w:rPr>
          <w:spacing w:val="-3"/>
        </w:rPr>
        <w:t xml:space="preserve"> </w:t>
      </w:r>
      <w:r w:rsidR="004D0F99">
        <w:rPr>
          <w:spacing w:val="-3"/>
        </w:rPr>
        <w:t>meters that conform with AS4747</w:t>
      </w:r>
      <w:r w:rsidR="004D0F99">
        <w:t>.</w:t>
      </w:r>
    </w:p>
    <w:p w14:paraId="6286D9D9" w14:textId="14064A97" w:rsidR="009B6A8A" w:rsidRDefault="009B6A8A" w:rsidP="009B6A8A">
      <w:pPr>
        <w:pStyle w:val="Heading2"/>
        <w:numPr>
          <w:ilvl w:val="0"/>
          <w:numId w:val="0"/>
        </w:numPr>
      </w:pPr>
      <w:bookmarkStart w:id="31" w:name="_Toc170485586"/>
      <w:r>
        <w:t>Meter</w:t>
      </w:r>
      <w:r w:rsidR="00DF788F">
        <w:t>ing</w:t>
      </w:r>
      <w:r>
        <w:t xml:space="preserve"> Action Plans</w:t>
      </w:r>
      <w:bookmarkEnd w:id="31"/>
    </w:p>
    <w:p w14:paraId="2F00B2B3" w14:textId="4B1D3BDA" w:rsidR="00451ED3" w:rsidRDefault="009B6A8A" w:rsidP="009B6A8A">
      <w:pPr>
        <w:pStyle w:val="IntroFeatureText"/>
        <w:rPr>
          <w:sz w:val="22"/>
          <w:szCs w:val="22"/>
        </w:rPr>
      </w:pPr>
      <w:r w:rsidRPr="00BB2AE5">
        <w:rPr>
          <w:sz w:val="22"/>
          <w:szCs w:val="22"/>
        </w:rPr>
        <w:t>Rural water corporations</w:t>
      </w:r>
      <w:r w:rsidRPr="00BB2AE5">
        <w:rPr>
          <w:spacing w:val="-3"/>
          <w:sz w:val="22"/>
          <w:szCs w:val="22"/>
        </w:rPr>
        <w:t xml:space="preserve"> </w:t>
      </w:r>
      <w:r w:rsidRPr="00BB2AE5">
        <w:rPr>
          <w:sz w:val="22"/>
          <w:szCs w:val="22"/>
        </w:rPr>
        <w:t>are required under their Statement</w:t>
      </w:r>
      <w:r w:rsidRPr="00BB2AE5">
        <w:rPr>
          <w:spacing w:val="-2"/>
          <w:sz w:val="22"/>
          <w:szCs w:val="22"/>
        </w:rPr>
        <w:t xml:space="preserve"> </w:t>
      </w:r>
      <w:r w:rsidRPr="00BB2AE5">
        <w:rPr>
          <w:sz w:val="22"/>
          <w:szCs w:val="22"/>
        </w:rPr>
        <w:t>of Obligations to develop non-urban meter</w:t>
      </w:r>
      <w:r w:rsidR="00DF788F">
        <w:rPr>
          <w:sz w:val="22"/>
          <w:szCs w:val="22"/>
        </w:rPr>
        <w:t>ing</w:t>
      </w:r>
      <w:r w:rsidRPr="00BB2AE5">
        <w:rPr>
          <w:spacing w:val="-4"/>
          <w:sz w:val="22"/>
          <w:szCs w:val="22"/>
        </w:rPr>
        <w:t xml:space="preserve"> </w:t>
      </w:r>
      <w:r w:rsidRPr="00BB2AE5">
        <w:rPr>
          <w:sz w:val="22"/>
          <w:szCs w:val="22"/>
        </w:rPr>
        <w:t>action plans.</w:t>
      </w:r>
      <w:r w:rsidR="00BB2AE5" w:rsidRPr="00BB2AE5">
        <w:rPr>
          <w:sz w:val="22"/>
          <w:szCs w:val="22"/>
        </w:rPr>
        <w:t xml:space="preserve"> </w:t>
      </w:r>
    </w:p>
    <w:p w14:paraId="6A604EDE" w14:textId="61CA753E" w:rsidR="009B6A8A" w:rsidRDefault="009B6A8A" w:rsidP="009B6A8A">
      <w:pPr>
        <w:pStyle w:val="IntroFeatureText"/>
        <w:rPr>
          <w:sz w:val="22"/>
          <w:szCs w:val="22"/>
        </w:rPr>
      </w:pPr>
      <w:r w:rsidRPr="00BB2AE5">
        <w:rPr>
          <w:sz w:val="22"/>
          <w:szCs w:val="22"/>
        </w:rPr>
        <w:t>The plans identify</w:t>
      </w:r>
      <w:r w:rsidRPr="00BB2AE5">
        <w:rPr>
          <w:spacing w:val="-5"/>
          <w:sz w:val="22"/>
          <w:szCs w:val="22"/>
        </w:rPr>
        <w:t xml:space="preserve"> </w:t>
      </w:r>
      <w:r w:rsidRPr="00BB2AE5">
        <w:rPr>
          <w:sz w:val="22"/>
          <w:szCs w:val="22"/>
        </w:rPr>
        <w:t>their</w:t>
      </w:r>
      <w:r w:rsidRPr="00BB2AE5">
        <w:rPr>
          <w:spacing w:val="-2"/>
          <w:sz w:val="22"/>
          <w:szCs w:val="22"/>
        </w:rPr>
        <w:t xml:space="preserve"> </w:t>
      </w:r>
      <w:r w:rsidRPr="00BB2AE5">
        <w:rPr>
          <w:sz w:val="22"/>
          <w:szCs w:val="22"/>
        </w:rPr>
        <w:t>current meter</w:t>
      </w:r>
      <w:r w:rsidRPr="00BB2AE5">
        <w:rPr>
          <w:spacing w:val="-2"/>
          <w:sz w:val="22"/>
          <w:szCs w:val="22"/>
        </w:rPr>
        <w:t xml:space="preserve"> </w:t>
      </w:r>
      <w:r w:rsidRPr="00BB2AE5">
        <w:rPr>
          <w:sz w:val="22"/>
          <w:szCs w:val="22"/>
        </w:rPr>
        <w:t>fleet</w:t>
      </w:r>
      <w:r w:rsidRPr="00BB2AE5">
        <w:rPr>
          <w:spacing w:val="-4"/>
          <w:sz w:val="22"/>
          <w:szCs w:val="22"/>
        </w:rPr>
        <w:t xml:space="preserve"> </w:t>
      </w:r>
      <w:r w:rsidRPr="00BB2AE5">
        <w:rPr>
          <w:sz w:val="22"/>
          <w:szCs w:val="22"/>
        </w:rPr>
        <w:t>profile relative</w:t>
      </w:r>
      <w:r w:rsidRPr="00BB2AE5">
        <w:rPr>
          <w:spacing w:val="-3"/>
          <w:sz w:val="22"/>
          <w:szCs w:val="22"/>
        </w:rPr>
        <w:t xml:space="preserve"> </w:t>
      </w:r>
      <w:r w:rsidRPr="00BB2AE5">
        <w:rPr>
          <w:sz w:val="22"/>
          <w:szCs w:val="22"/>
        </w:rPr>
        <w:t>to</w:t>
      </w:r>
      <w:r w:rsidRPr="00BB2AE5">
        <w:rPr>
          <w:spacing w:val="-3"/>
          <w:sz w:val="22"/>
          <w:szCs w:val="22"/>
        </w:rPr>
        <w:t xml:space="preserve"> </w:t>
      </w:r>
      <w:r w:rsidRPr="00BB2AE5">
        <w:rPr>
          <w:sz w:val="22"/>
          <w:szCs w:val="22"/>
        </w:rPr>
        <w:t>the</w:t>
      </w:r>
      <w:r w:rsidRPr="00BB2AE5">
        <w:rPr>
          <w:spacing w:val="-3"/>
          <w:sz w:val="22"/>
          <w:szCs w:val="22"/>
        </w:rPr>
        <w:t xml:space="preserve"> </w:t>
      </w:r>
      <w:r w:rsidRPr="00BB2AE5">
        <w:rPr>
          <w:sz w:val="22"/>
          <w:szCs w:val="22"/>
        </w:rPr>
        <w:t>measurement requirements</w:t>
      </w:r>
      <w:r w:rsidRPr="00BB2AE5">
        <w:rPr>
          <w:spacing w:val="-23"/>
          <w:sz w:val="22"/>
          <w:szCs w:val="22"/>
        </w:rPr>
        <w:t xml:space="preserve"> </w:t>
      </w:r>
      <w:r w:rsidRPr="00BB2AE5">
        <w:rPr>
          <w:sz w:val="22"/>
          <w:szCs w:val="22"/>
        </w:rPr>
        <w:t>and</w:t>
      </w:r>
      <w:r w:rsidRPr="00BB2AE5">
        <w:rPr>
          <w:spacing w:val="-21"/>
          <w:sz w:val="22"/>
          <w:szCs w:val="22"/>
        </w:rPr>
        <w:t xml:space="preserve"> </w:t>
      </w:r>
      <w:r w:rsidRPr="00BB2AE5">
        <w:rPr>
          <w:sz w:val="22"/>
          <w:szCs w:val="22"/>
        </w:rPr>
        <w:t>specify</w:t>
      </w:r>
      <w:r w:rsidRPr="00BB2AE5">
        <w:rPr>
          <w:spacing w:val="-20"/>
          <w:sz w:val="22"/>
          <w:szCs w:val="22"/>
        </w:rPr>
        <w:t xml:space="preserve"> </w:t>
      </w:r>
      <w:r w:rsidRPr="00BB2AE5">
        <w:rPr>
          <w:sz w:val="22"/>
          <w:szCs w:val="22"/>
        </w:rPr>
        <w:t>the</w:t>
      </w:r>
      <w:r w:rsidRPr="00BB2AE5">
        <w:rPr>
          <w:spacing w:val="-23"/>
          <w:sz w:val="22"/>
          <w:szCs w:val="22"/>
        </w:rPr>
        <w:t xml:space="preserve"> </w:t>
      </w:r>
      <w:r w:rsidRPr="00BB2AE5">
        <w:rPr>
          <w:sz w:val="22"/>
          <w:szCs w:val="22"/>
        </w:rPr>
        <w:t>authorities’</w:t>
      </w:r>
      <w:r w:rsidRPr="00BB2AE5">
        <w:rPr>
          <w:spacing w:val="-21"/>
          <w:sz w:val="22"/>
          <w:szCs w:val="22"/>
        </w:rPr>
        <w:t xml:space="preserve"> </w:t>
      </w:r>
      <w:r w:rsidRPr="00BB2AE5">
        <w:rPr>
          <w:sz w:val="22"/>
          <w:szCs w:val="22"/>
        </w:rPr>
        <w:t>current</w:t>
      </w:r>
      <w:r w:rsidRPr="00BB2AE5">
        <w:rPr>
          <w:spacing w:val="-23"/>
          <w:sz w:val="22"/>
          <w:szCs w:val="22"/>
        </w:rPr>
        <w:t xml:space="preserve"> </w:t>
      </w:r>
      <w:r w:rsidRPr="00BB2AE5">
        <w:rPr>
          <w:sz w:val="22"/>
          <w:szCs w:val="22"/>
        </w:rPr>
        <w:t>processes</w:t>
      </w:r>
      <w:r w:rsidRPr="00BB2AE5">
        <w:rPr>
          <w:spacing w:val="-20"/>
          <w:sz w:val="22"/>
          <w:szCs w:val="22"/>
        </w:rPr>
        <w:t xml:space="preserve"> </w:t>
      </w:r>
      <w:r w:rsidRPr="00BB2AE5">
        <w:rPr>
          <w:sz w:val="22"/>
          <w:szCs w:val="22"/>
        </w:rPr>
        <w:t>to</w:t>
      </w:r>
      <w:r w:rsidRPr="00BB2AE5">
        <w:rPr>
          <w:spacing w:val="-20"/>
          <w:sz w:val="22"/>
          <w:szCs w:val="22"/>
        </w:rPr>
        <w:t xml:space="preserve"> </w:t>
      </w:r>
      <w:r w:rsidRPr="00BB2AE5">
        <w:rPr>
          <w:sz w:val="22"/>
          <w:szCs w:val="22"/>
        </w:rPr>
        <w:t>select, inspect, validate, maintain, and replace meters and their improvement actions.</w:t>
      </w:r>
    </w:p>
    <w:p w14:paraId="3F77A7A1" w14:textId="42A5D226" w:rsidR="00306A1C" w:rsidRDefault="00306A1C" w:rsidP="009B6A8A">
      <w:pPr>
        <w:pStyle w:val="Heading3"/>
        <w:numPr>
          <w:ilvl w:val="0"/>
          <w:numId w:val="0"/>
        </w:numPr>
        <w:rPr>
          <w:b/>
          <w:bCs w:val="0"/>
          <w:i/>
          <w:iCs/>
        </w:rPr>
      </w:pPr>
      <w:bookmarkStart w:id="32" w:name="_Toc170485587"/>
      <w:bookmarkStart w:id="33" w:name="_Toc148355007"/>
      <w:bookmarkStart w:id="34" w:name="_Toc148355935"/>
      <w:bookmarkStart w:id="35" w:name="_Toc148600316"/>
      <w:r>
        <w:rPr>
          <w:b/>
          <w:bCs w:val="0"/>
          <w:i/>
          <w:iCs/>
        </w:rPr>
        <w:t>Plan publication</w:t>
      </w:r>
      <w:bookmarkEnd w:id="32"/>
      <w:r>
        <w:rPr>
          <w:b/>
          <w:bCs w:val="0"/>
          <w:i/>
          <w:iCs/>
        </w:rPr>
        <w:t xml:space="preserve"> </w:t>
      </w:r>
    </w:p>
    <w:p w14:paraId="6B709FCB" w14:textId="38A719B8" w:rsidR="00306A1C" w:rsidRDefault="00306A1C" w:rsidP="00306A1C">
      <w:pPr>
        <w:pStyle w:val="BodyText"/>
      </w:pPr>
      <w:r w:rsidRPr="00331805">
        <w:t>Water Corporations</w:t>
      </w:r>
      <w:r>
        <w:t xml:space="preserve"> must publish a summary of their metering action plans (MAPs) on their websites, outlining how they are intending to meet the Victorian non-urban water metering policy. </w:t>
      </w:r>
    </w:p>
    <w:p w14:paraId="20EDBF09" w14:textId="5E1671A8" w:rsidR="00306A1C" w:rsidRPr="00306A1C" w:rsidRDefault="00306A1C" w:rsidP="00306A1C">
      <w:pPr>
        <w:pStyle w:val="BodyText"/>
      </w:pPr>
      <w:r>
        <w:t>An up-to-date copy of the MAP must be provided to</w:t>
      </w:r>
      <w:r w:rsidR="007054BC">
        <w:t xml:space="preserve"> </w:t>
      </w:r>
      <w:r>
        <w:t xml:space="preserve">DEECA upon </w:t>
      </w:r>
      <w:r w:rsidR="00110EDC">
        <w:t xml:space="preserve">internal </w:t>
      </w:r>
      <w:r>
        <w:t>approval.</w:t>
      </w:r>
    </w:p>
    <w:p w14:paraId="0BBE9037" w14:textId="580E80FF" w:rsidR="009B6A8A" w:rsidRPr="007E352B" w:rsidRDefault="009B6A8A" w:rsidP="009B6A8A">
      <w:pPr>
        <w:pStyle w:val="Heading3"/>
        <w:numPr>
          <w:ilvl w:val="0"/>
          <w:numId w:val="0"/>
        </w:numPr>
        <w:rPr>
          <w:b/>
          <w:bCs w:val="0"/>
          <w:i/>
          <w:iCs/>
        </w:rPr>
      </w:pPr>
      <w:bookmarkStart w:id="36" w:name="_Toc170485588"/>
      <w:r w:rsidRPr="007E352B">
        <w:rPr>
          <w:b/>
          <w:bCs w:val="0"/>
          <w:i/>
          <w:iCs/>
        </w:rPr>
        <w:t>Plan</w:t>
      </w:r>
      <w:r w:rsidRPr="007E352B">
        <w:rPr>
          <w:b/>
          <w:bCs w:val="0"/>
          <w:i/>
          <w:iCs/>
          <w:spacing w:val="-5"/>
        </w:rPr>
        <w:t xml:space="preserve"> </w:t>
      </w:r>
      <w:r w:rsidRPr="007E352B">
        <w:rPr>
          <w:b/>
          <w:bCs w:val="0"/>
          <w:i/>
          <w:iCs/>
        </w:rPr>
        <w:t>content</w:t>
      </w:r>
      <w:r w:rsidRPr="007E352B">
        <w:rPr>
          <w:b/>
          <w:bCs w:val="0"/>
          <w:i/>
          <w:iCs/>
          <w:spacing w:val="-2"/>
        </w:rPr>
        <w:t xml:space="preserve"> </w:t>
      </w:r>
      <w:r w:rsidRPr="007E352B">
        <w:rPr>
          <w:b/>
          <w:bCs w:val="0"/>
          <w:i/>
          <w:iCs/>
        </w:rPr>
        <w:t>and</w:t>
      </w:r>
      <w:r w:rsidRPr="007E352B">
        <w:rPr>
          <w:b/>
          <w:bCs w:val="0"/>
          <w:i/>
          <w:iCs/>
          <w:spacing w:val="-4"/>
        </w:rPr>
        <w:t xml:space="preserve"> </w:t>
      </w:r>
      <w:r w:rsidRPr="007E352B">
        <w:rPr>
          <w:b/>
          <w:bCs w:val="0"/>
          <w:i/>
          <w:iCs/>
          <w:spacing w:val="-2"/>
        </w:rPr>
        <w:t>authorisation</w:t>
      </w:r>
      <w:bookmarkEnd w:id="33"/>
      <w:bookmarkEnd w:id="34"/>
      <w:bookmarkEnd w:id="35"/>
      <w:bookmarkEnd w:id="36"/>
    </w:p>
    <w:p w14:paraId="28AF413C" w14:textId="1AC1C134" w:rsidR="009B6A8A" w:rsidRDefault="009B6A8A" w:rsidP="009B6A8A">
      <w:r>
        <w:t>The</w:t>
      </w:r>
      <w:r>
        <w:rPr>
          <w:spacing w:val="-5"/>
        </w:rPr>
        <w:t xml:space="preserve"> </w:t>
      </w:r>
      <w:r>
        <w:t>content of</w:t>
      </w:r>
      <w:r>
        <w:rPr>
          <w:spacing w:val="-5"/>
        </w:rPr>
        <w:t xml:space="preserve"> </w:t>
      </w:r>
      <w:r>
        <w:t>the action plans</w:t>
      </w:r>
      <w:r>
        <w:rPr>
          <w:spacing w:val="-4"/>
        </w:rPr>
        <w:t xml:space="preserve"> </w:t>
      </w:r>
      <w:r>
        <w:t>should</w:t>
      </w:r>
      <w:r>
        <w:rPr>
          <w:spacing w:val="-4"/>
        </w:rPr>
        <w:t xml:space="preserve"> </w:t>
      </w:r>
      <w:r>
        <w:t>include</w:t>
      </w:r>
      <w:r>
        <w:rPr>
          <w:spacing w:val="-5"/>
        </w:rPr>
        <w:t xml:space="preserve"> </w:t>
      </w:r>
      <w:r>
        <w:t>as a</w:t>
      </w:r>
      <w:r>
        <w:rPr>
          <w:spacing w:val="-5"/>
        </w:rPr>
        <w:t xml:space="preserve"> </w:t>
      </w:r>
      <w:r>
        <w:t>minimum</w:t>
      </w:r>
      <w:r>
        <w:rPr>
          <w:spacing w:val="-5"/>
        </w:rPr>
        <w:t xml:space="preserve"> </w:t>
      </w:r>
      <w:r>
        <w:t>the elements outlined</w:t>
      </w:r>
      <w:r>
        <w:rPr>
          <w:spacing w:val="-5"/>
        </w:rPr>
        <w:t xml:space="preserve"> </w:t>
      </w:r>
      <w:r>
        <w:t xml:space="preserve">in </w:t>
      </w:r>
      <w:r w:rsidR="009A7EFE">
        <w:t>Table 1</w:t>
      </w:r>
      <w:r>
        <w:t xml:space="preserve"> below. </w:t>
      </w:r>
      <w:r w:rsidR="00434252">
        <w:t xml:space="preserve">The relevant </w:t>
      </w:r>
      <w:commentRangeStart w:id="37"/>
      <w:r w:rsidR="00434252">
        <w:t>General Manager</w:t>
      </w:r>
      <w:r w:rsidR="000A4EA7">
        <w:t xml:space="preserve"> (or equivalent)</w:t>
      </w:r>
      <w:r w:rsidR="00434252">
        <w:t xml:space="preserve"> </w:t>
      </w:r>
      <w:commentRangeEnd w:id="37"/>
      <w:r w:rsidR="00434252">
        <w:rPr>
          <w:rStyle w:val="CommentReference"/>
        </w:rPr>
        <w:commentReference w:id="37"/>
      </w:r>
      <w:r w:rsidR="00434252">
        <w:t xml:space="preserve">or </w:t>
      </w:r>
      <w:r>
        <w:t>the Managing Director is to authorise the plan.</w:t>
      </w:r>
    </w:p>
    <w:p w14:paraId="326E3658" w14:textId="5DEE54FB" w:rsidR="000D1ECA" w:rsidRDefault="009B6A8A" w:rsidP="000D1ECA">
      <w:r>
        <w:t>Water</w:t>
      </w:r>
      <w:r>
        <w:rPr>
          <w:spacing w:val="-5"/>
        </w:rPr>
        <w:t xml:space="preserve"> </w:t>
      </w:r>
      <w:r>
        <w:t>corporations</w:t>
      </w:r>
      <w:r>
        <w:rPr>
          <w:spacing w:val="-4"/>
        </w:rPr>
        <w:t xml:space="preserve"> </w:t>
      </w:r>
      <w:r>
        <w:t>should</w:t>
      </w:r>
      <w:r>
        <w:rPr>
          <w:spacing w:val="-2"/>
        </w:rPr>
        <w:t xml:space="preserve"> </w:t>
      </w:r>
      <w:r>
        <w:t>where</w:t>
      </w:r>
      <w:r>
        <w:rPr>
          <w:spacing w:val="-5"/>
        </w:rPr>
        <w:t xml:space="preserve"> </w:t>
      </w:r>
      <w:r>
        <w:t>practicable</w:t>
      </w:r>
      <w:r>
        <w:rPr>
          <w:spacing w:val="-4"/>
        </w:rPr>
        <w:t xml:space="preserve"> </w:t>
      </w:r>
      <w:r>
        <w:t>use</w:t>
      </w:r>
      <w:r>
        <w:rPr>
          <w:spacing w:val="-4"/>
        </w:rPr>
        <w:t xml:space="preserve"> </w:t>
      </w:r>
      <w:r>
        <w:t>the</w:t>
      </w:r>
      <w:r>
        <w:rPr>
          <w:spacing w:val="-5"/>
        </w:rPr>
        <w:t xml:space="preserve"> </w:t>
      </w:r>
      <w:r>
        <w:t>template</w:t>
      </w:r>
      <w:r>
        <w:rPr>
          <w:spacing w:val="-4"/>
        </w:rPr>
        <w:t xml:space="preserve"> </w:t>
      </w:r>
      <w:r>
        <w:t>provided</w:t>
      </w:r>
      <w:r>
        <w:rPr>
          <w:spacing w:val="1"/>
        </w:rPr>
        <w:t xml:space="preserve"> </w:t>
      </w:r>
      <w:r>
        <w:t>by</w:t>
      </w:r>
      <w:r>
        <w:rPr>
          <w:spacing w:val="-4"/>
        </w:rPr>
        <w:t xml:space="preserve"> </w:t>
      </w:r>
      <w:r>
        <w:t>DEECA</w:t>
      </w:r>
      <w:r>
        <w:rPr>
          <w:spacing w:val="-1"/>
        </w:rPr>
        <w:t xml:space="preserve"> </w:t>
      </w:r>
      <w:r>
        <w:t>for</w:t>
      </w:r>
      <w:r>
        <w:rPr>
          <w:spacing w:val="-4"/>
        </w:rPr>
        <w:t xml:space="preserve"> </w:t>
      </w:r>
      <w:r>
        <w:t>the</w:t>
      </w:r>
      <w:r>
        <w:rPr>
          <w:spacing w:val="-5"/>
        </w:rPr>
        <w:t xml:space="preserve"> </w:t>
      </w:r>
      <w:r w:rsidR="000D1ECA">
        <w:rPr>
          <w:spacing w:val="-2"/>
        </w:rPr>
        <w:t>plan (</w:t>
      </w:r>
      <w:r w:rsidR="007F7E97">
        <w:rPr>
          <w:spacing w:val="-2"/>
        </w:rPr>
        <w:t xml:space="preserve">See </w:t>
      </w:r>
      <w:r w:rsidR="00B26E19">
        <w:rPr>
          <w:spacing w:val="-2"/>
        </w:rPr>
        <w:t xml:space="preserve">Attachment </w:t>
      </w:r>
      <w:r w:rsidR="00563721">
        <w:rPr>
          <w:spacing w:val="-2"/>
        </w:rPr>
        <w:t>D: Metering Action Plan template</w:t>
      </w:r>
      <w:r w:rsidR="000D1ECA">
        <w:rPr>
          <w:spacing w:val="-2"/>
        </w:rPr>
        <w:t>).</w:t>
      </w:r>
    </w:p>
    <w:p w14:paraId="4927A197" w14:textId="77777777" w:rsidR="000D1ECA" w:rsidRDefault="000D1ECA" w:rsidP="000D1ECA">
      <w:pPr>
        <w:rPr>
          <w:spacing w:val="-2"/>
        </w:rPr>
      </w:pPr>
      <w:r>
        <w:rPr>
          <w:spacing w:val="-2"/>
        </w:rPr>
        <w:t xml:space="preserve">Water corporations must include a date for the next review of the metering action plan. </w:t>
      </w:r>
    </w:p>
    <w:p w14:paraId="3F2F8EC3" w14:textId="78A02C0C" w:rsidR="00E864B8" w:rsidRDefault="000D1ECA" w:rsidP="000D1ECA">
      <w:pPr>
        <w:rPr>
          <w:spacing w:val="-2"/>
        </w:rPr>
      </w:pPr>
      <w:r>
        <w:rPr>
          <w:spacing w:val="-2"/>
        </w:rPr>
        <w:t xml:space="preserve">The action plan review cycle is strongly recommended to align </w:t>
      </w:r>
      <w:r w:rsidRPr="0046132C">
        <w:rPr>
          <w:spacing w:val="-2"/>
        </w:rPr>
        <w:t xml:space="preserve">with ESC pricing submission timeframes </w:t>
      </w:r>
      <w:r>
        <w:rPr>
          <w:spacing w:val="-2"/>
        </w:rPr>
        <w:t>to ensure initiatives to deliver the Victorian Government’s metering policy objectives are adequately funded.</w:t>
      </w:r>
    </w:p>
    <w:p w14:paraId="106EEC9C" w14:textId="3FB19F31" w:rsidR="000D1ECA" w:rsidRPr="00E864B8" w:rsidRDefault="00E864B8" w:rsidP="000D1ECA">
      <w:r>
        <w:rPr>
          <w:spacing w:val="-2"/>
        </w:rPr>
        <w:t xml:space="preserve">Water corporations and DEECA will review metering action plans at least once every four-year economic regulation cycle. </w:t>
      </w:r>
      <w:r w:rsidR="000D1ECA">
        <w:rPr>
          <w:spacing w:val="-2"/>
        </w:rPr>
        <w:t xml:space="preserve"> </w:t>
      </w:r>
    </w:p>
    <w:p w14:paraId="7246FA46" w14:textId="7D40941C" w:rsidR="009B6A8A" w:rsidRPr="0046132C" w:rsidRDefault="009B6A8A" w:rsidP="00374905">
      <w:pPr>
        <w:pStyle w:val="Caption"/>
        <w:ind w:left="0" w:right="-644" w:firstLine="0"/>
      </w:pPr>
      <w:r>
        <w:t xml:space="preserve">Table </w:t>
      </w:r>
      <w:r w:rsidR="00A35298">
        <w:fldChar w:fldCharType="begin"/>
      </w:r>
      <w:r w:rsidR="00A35298">
        <w:instrText xml:space="preserve"> SEQ Table \* ARABIC </w:instrText>
      </w:r>
      <w:r w:rsidR="00A35298">
        <w:fldChar w:fldCharType="separate"/>
      </w:r>
      <w:r w:rsidR="00893D02">
        <w:rPr>
          <w:noProof/>
        </w:rPr>
        <w:t>1</w:t>
      </w:r>
      <w:r w:rsidR="00A35298">
        <w:rPr>
          <w:noProof/>
        </w:rPr>
        <w:fldChar w:fldCharType="end"/>
      </w:r>
      <w:r>
        <w:t xml:space="preserve"> -</w:t>
      </w:r>
      <w:r>
        <w:rPr>
          <w:spacing w:val="1"/>
        </w:rPr>
        <w:t xml:space="preserve"> </w:t>
      </w:r>
      <w:proofErr w:type="gramStart"/>
      <w:r>
        <w:t>Non-urban</w:t>
      </w:r>
      <w:proofErr w:type="gramEnd"/>
      <w:r>
        <w:rPr>
          <w:spacing w:val="-5"/>
        </w:rPr>
        <w:t xml:space="preserve"> </w:t>
      </w:r>
      <w:r>
        <w:t>water</w:t>
      </w:r>
      <w:r>
        <w:rPr>
          <w:spacing w:val="-3"/>
        </w:rPr>
        <w:t xml:space="preserve"> </w:t>
      </w:r>
      <w:r>
        <w:t>meter</w:t>
      </w:r>
      <w:r w:rsidR="00374905">
        <w:t xml:space="preserve">ing </w:t>
      </w:r>
      <w:r>
        <w:t>action plan</w:t>
      </w:r>
      <w:r>
        <w:rPr>
          <w:spacing w:val="-5"/>
        </w:rPr>
        <w:t xml:space="preserve"> </w:t>
      </w:r>
      <w:r>
        <w:rPr>
          <w:spacing w:val="-2"/>
        </w:rPr>
        <w:t>content</w:t>
      </w:r>
    </w:p>
    <w:tbl>
      <w:tblPr>
        <w:tblStyle w:val="TableGrid"/>
        <w:tblW w:w="4678" w:type="dxa"/>
        <w:tblLayout w:type="fixed"/>
        <w:tblLook w:val="04A0" w:firstRow="1" w:lastRow="0" w:firstColumn="1" w:lastColumn="0" w:noHBand="0" w:noVBand="1"/>
      </w:tblPr>
      <w:tblGrid>
        <w:gridCol w:w="567"/>
        <w:gridCol w:w="1276"/>
        <w:gridCol w:w="2835"/>
      </w:tblGrid>
      <w:tr w:rsidR="004F2D9E" w:rsidRPr="0016440E" w14:paraId="562662F3" w14:textId="77777777" w:rsidTr="00843384">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67" w:type="dxa"/>
            <w:shd w:val="clear" w:color="auto" w:fill="201547" w:themeFill="accent4"/>
            <w:vAlign w:val="center"/>
          </w:tcPr>
          <w:p w14:paraId="3B90D037" w14:textId="77777777" w:rsidR="004F2D9E" w:rsidRPr="00BB2AE5" w:rsidRDefault="004F2D9E" w:rsidP="00843384">
            <w:pPr>
              <w:pStyle w:val="NoSpacing"/>
              <w:rPr>
                <w:b/>
                <w:bCs/>
                <w:color w:val="FFFFFF" w:themeColor="background1"/>
                <w:sz w:val="18"/>
                <w:szCs w:val="18"/>
                <w:lang w:eastAsia="en-US"/>
              </w:rPr>
            </w:pPr>
            <w:bookmarkStart w:id="38" w:name="_Toc148355008"/>
            <w:bookmarkStart w:id="39" w:name="_Toc148355936"/>
            <w:bookmarkStart w:id="40" w:name="_Toc148600317"/>
            <w:r w:rsidRPr="00BB2AE5">
              <w:rPr>
                <w:b/>
                <w:bCs/>
                <w:color w:val="FFFFFF" w:themeColor="background1"/>
                <w:sz w:val="18"/>
                <w:szCs w:val="18"/>
              </w:rPr>
              <w:t>No</w:t>
            </w:r>
          </w:p>
        </w:tc>
        <w:tc>
          <w:tcPr>
            <w:tcW w:w="1276" w:type="dxa"/>
            <w:shd w:val="clear" w:color="auto" w:fill="201547" w:themeFill="accent4"/>
            <w:vAlign w:val="center"/>
          </w:tcPr>
          <w:p w14:paraId="3D90989C" w14:textId="77777777" w:rsidR="004F2D9E" w:rsidRPr="00BB2AE5" w:rsidRDefault="004F2D9E" w:rsidP="00843384">
            <w:pPr>
              <w:pStyle w:val="NoSpac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US"/>
              </w:rPr>
            </w:pPr>
            <w:r w:rsidRPr="00BB2AE5">
              <w:rPr>
                <w:b/>
                <w:bCs/>
                <w:color w:val="FFFFFF" w:themeColor="background1"/>
                <w:sz w:val="18"/>
                <w:szCs w:val="18"/>
              </w:rPr>
              <w:t>Item</w:t>
            </w:r>
          </w:p>
        </w:tc>
        <w:tc>
          <w:tcPr>
            <w:tcW w:w="2835" w:type="dxa"/>
            <w:shd w:val="clear" w:color="auto" w:fill="201547" w:themeFill="accent4"/>
            <w:vAlign w:val="center"/>
          </w:tcPr>
          <w:p w14:paraId="6F3B6F36" w14:textId="77777777" w:rsidR="004F2D9E" w:rsidRPr="00BB2AE5" w:rsidRDefault="004F2D9E" w:rsidP="00843384">
            <w:pPr>
              <w:pStyle w:val="NoSpacing"/>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US"/>
              </w:rPr>
            </w:pPr>
            <w:r w:rsidRPr="00BB2AE5">
              <w:rPr>
                <w:b/>
                <w:bCs/>
                <w:color w:val="FFFFFF" w:themeColor="background1"/>
                <w:sz w:val="18"/>
                <w:szCs w:val="18"/>
              </w:rPr>
              <w:t>Description</w:t>
            </w:r>
          </w:p>
        </w:tc>
      </w:tr>
      <w:tr w:rsidR="004F2D9E" w:rsidRPr="0016440E" w14:paraId="2C8C4CCE" w14:textId="77777777">
        <w:trPr>
          <w:trHeight w:val="39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19AEF9B1" w14:textId="77777777" w:rsidR="004F2D9E" w:rsidRPr="00A8765B" w:rsidRDefault="004F2D9E" w:rsidP="00843384">
            <w:pPr>
              <w:pStyle w:val="NoSpacing"/>
              <w:rPr>
                <w:sz w:val="18"/>
                <w:szCs w:val="18"/>
                <w:lang w:eastAsia="en-US"/>
              </w:rPr>
            </w:pPr>
            <w:r w:rsidRPr="00A8765B">
              <w:rPr>
                <w:sz w:val="18"/>
                <w:szCs w:val="18"/>
                <w:lang w:eastAsia="en-US"/>
              </w:rPr>
              <w:t>1</w:t>
            </w:r>
          </w:p>
        </w:tc>
        <w:tc>
          <w:tcPr>
            <w:tcW w:w="1276" w:type="dxa"/>
            <w:shd w:val="clear" w:color="auto" w:fill="E2F3FA" w:themeFill="accent1" w:themeFillTint="33"/>
            <w:vAlign w:val="center"/>
          </w:tcPr>
          <w:p w14:paraId="68ADC6FA"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pacing w:val="-2"/>
                <w:sz w:val="18"/>
                <w:szCs w:val="18"/>
              </w:rPr>
              <w:t>Introduction</w:t>
            </w:r>
          </w:p>
        </w:tc>
        <w:tc>
          <w:tcPr>
            <w:tcW w:w="2835" w:type="dxa"/>
            <w:vAlign w:val="center"/>
          </w:tcPr>
          <w:p w14:paraId="6DB75031"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Overview</w:t>
            </w:r>
            <w:r w:rsidRPr="00A8765B">
              <w:rPr>
                <w:spacing w:val="-7"/>
                <w:sz w:val="18"/>
                <w:szCs w:val="18"/>
              </w:rPr>
              <w:t xml:space="preserve"> </w:t>
            </w:r>
            <w:r w:rsidRPr="00A8765B">
              <w:rPr>
                <w:sz w:val="18"/>
                <w:szCs w:val="18"/>
              </w:rPr>
              <w:t>of</w:t>
            </w:r>
            <w:r w:rsidRPr="00A8765B">
              <w:rPr>
                <w:spacing w:val="-4"/>
                <w:sz w:val="18"/>
                <w:szCs w:val="18"/>
              </w:rPr>
              <w:t xml:space="preserve"> </w:t>
            </w:r>
            <w:r w:rsidRPr="00A8765B">
              <w:rPr>
                <w:sz w:val="18"/>
                <w:szCs w:val="18"/>
              </w:rPr>
              <w:t>the</w:t>
            </w:r>
            <w:r w:rsidRPr="00A8765B">
              <w:rPr>
                <w:spacing w:val="-5"/>
                <w:sz w:val="18"/>
                <w:szCs w:val="18"/>
              </w:rPr>
              <w:t xml:space="preserve"> </w:t>
            </w:r>
            <w:r w:rsidRPr="00A8765B">
              <w:rPr>
                <w:sz w:val="18"/>
                <w:szCs w:val="18"/>
              </w:rPr>
              <w:t>purpose</w:t>
            </w:r>
            <w:r w:rsidRPr="00A8765B">
              <w:rPr>
                <w:spacing w:val="-4"/>
                <w:sz w:val="18"/>
                <w:szCs w:val="18"/>
              </w:rPr>
              <w:t xml:space="preserve"> </w:t>
            </w:r>
            <w:r w:rsidRPr="00A8765B">
              <w:rPr>
                <w:sz w:val="18"/>
                <w:szCs w:val="18"/>
              </w:rPr>
              <w:t>and</w:t>
            </w:r>
            <w:r w:rsidRPr="00A8765B">
              <w:rPr>
                <w:spacing w:val="-5"/>
                <w:sz w:val="18"/>
                <w:szCs w:val="18"/>
              </w:rPr>
              <w:t xml:space="preserve"> </w:t>
            </w:r>
            <w:r w:rsidRPr="00A8765B">
              <w:rPr>
                <w:sz w:val="18"/>
                <w:szCs w:val="18"/>
              </w:rPr>
              <w:t>scope</w:t>
            </w:r>
            <w:r w:rsidRPr="00A8765B">
              <w:rPr>
                <w:spacing w:val="-4"/>
                <w:sz w:val="18"/>
                <w:szCs w:val="18"/>
              </w:rPr>
              <w:t xml:space="preserve"> </w:t>
            </w:r>
            <w:r w:rsidRPr="00A8765B">
              <w:rPr>
                <w:sz w:val="18"/>
                <w:szCs w:val="18"/>
              </w:rPr>
              <w:t>of</w:t>
            </w:r>
            <w:r w:rsidRPr="00A8765B">
              <w:rPr>
                <w:spacing w:val="-5"/>
                <w:sz w:val="18"/>
                <w:szCs w:val="18"/>
              </w:rPr>
              <w:t xml:space="preserve"> </w:t>
            </w:r>
            <w:r w:rsidRPr="00A8765B">
              <w:rPr>
                <w:sz w:val="18"/>
                <w:szCs w:val="18"/>
              </w:rPr>
              <w:t>the</w:t>
            </w:r>
            <w:r w:rsidRPr="00A8765B">
              <w:rPr>
                <w:spacing w:val="-4"/>
                <w:sz w:val="18"/>
                <w:szCs w:val="18"/>
              </w:rPr>
              <w:t xml:space="preserve"> </w:t>
            </w:r>
            <w:r w:rsidRPr="00A8765B">
              <w:rPr>
                <w:sz w:val="18"/>
                <w:szCs w:val="18"/>
              </w:rPr>
              <w:t>metering</w:t>
            </w:r>
            <w:r w:rsidRPr="00A8765B">
              <w:rPr>
                <w:spacing w:val="-5"/>
                <w:sz w:val="18"/>
                <w:szCs w:val="18"/>
              </w:rPr>
              <w:t xml:space="preserve"> </w:t>
            </w:r>
            <w:r w:rsidRPr="00A8765B">
              <w:rPr>
                <w:sz w:val="18"/>
                <w:szCs w:val="18"/>
              </w:rPr>
              <w:t>action</w:t>
            </w:r>
            <w:r w:rsidRPr="00A8765B">
              <w:rPr>
                <w:spacing w:val="-4"/>
                <w:sz w:val="18"/>
                <w:szCs w:val="18"/>
              </w:rPr>
              <w:t xml:space="preserve"> </w:t>
            </w:r>
            <w:r w:rsidRPr="00A8765B">
              <w:rPr>
                <w:spacing w:val="-2"/>
                <w:sz w:val="18"/>
                <w:szCs w:val="18"/>
              </w:rPr>
              <w:t>plan.</w:t>
            </w:r>
          </w:p>
        </w:tc>
      </w:tr>
      <w:tr w:rsidR="004F2D9E" w:rsidRPr="0016440E" w14:paraId="2F5C3B92" w14:textId="77777777">
        <w:trPr>
          <w:trHeight w:val="1238"/>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1D6B4EFC" w14:textId="77777777" w:rsidR="004F2D9E" w:rsidRPr="00A8765B" w:rsidRDefault="004F2D9E" w:rsidP="00843384">
            <w:pPr>
              <w:pStyle w:val="NoSpacing"/>
              <w:rPr>
                <w:sz w:val="18"/>
                <w:szCs w:val="18"/>
                <w:lang w:eastAsia="en-US"/>
              </w:rPr>
            </w:pPr>
            <w:r w:rsidRPr="00A8765B">
              <w:rPr>
                <w:sz w:val="18"/>
                <w:szCs w:val="18"/>
                <w:lang w:eastAsia="en-US"/>
              </w:rPr>
              <w:t>2</w:t>
            </w:r>
          </w:p>
        </w:tc>
        <w:tc>
          <w:tcPr>
            <w:tcW w:w="1276" w:type="dxa"/>
            <w:shd w:val="clear" w:color="auto" w:fill="E2F3FA" w:themeFill="accent1" w:themeFillTint="33"/>
            <w:vAlign w:val="center"/>
          </w:tcPr>
          <w:p w14:paraId="38C1CC59"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Business</w:t>
            </w:r>
            <w:r w:rsidRPr="00A8765B">
              <w:rPr>
                <w:spacing w:val="-7"/>
                <w:sz w:val="18"/>
                <w:szCs w:val="18"/>
              </w:rPr>
              <w:t xml:space="preserve"> </w:t>
            </w:r>
            <w:r w:rsidRPr="00A8765B">
              <w:rPr>
                <w:spacing w:val="-2"/>
                <w:sz w:val="18"/>
                <w:szCs w:val="18"/>
              </w:rPr>
              <w:t>Context</w:t>
            </w:r>
          </w:p>
        </w:tc>
        <w:tc>
          <w:tcPr>
            <w:tcW w:w="2835" w:type="dxa"/>
            <w:vAlign w:val="center"/>
          </w:tcPr>
          <w:p w14:paraId="7DC95203"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Provides</w:t>
            </w:r>
            <w:r w:rsidRPr="00A8765B">
              <w:rPr>
                <w:spacing w:val="-5"/>
                <w:sz w:val="18"/>
                <w:szCs w:val="18"/>
              </w:rPr>
              <w:t xml:space="preserve"> </w:t>
            </w:r>
            <w:r w:rsidRPr="00A8765B">
              <w:rPr>
                <w:sz w:val="18"/>
                <w:szCs w:val="18"/>
              </w:rPr>
              <w:t>business</w:t>
            </w:r>
            <w:r w:rsidRPr="00A8765B">
              <w:rPr>
                <w:spacing w:val="-5"/>
                <w:sz w:val="18"/>
                <w:szCs w:val="18"/>
              </w:rPr>
              <w:t xml:space="preserve"> </w:t>
            </w:r>
            <w:r w:rsidRPr="00A8765B">
              <w:rPr>
                <w:sz w:val="18"/>
                <w:szCs w:val="18"/>
              </w:rPr>
              <w:t>context</w:t>
            </w:r>
            <w:r w:rsidRPr="00A8765B">
              <w:rPr>
                <w:spacing w:val="-5"/>
                <w:sz w:val="18"/>
                <w:szCs w:val="18"/>
              </w:rPr>
              <w:t xml:space="preserve"> </w:t>
            </w:r>
            <w:r w:rsidRPr="00A8765B">
              <w:rPr>
                <w:sz w:val="18"/>
                <w:szCs w:val="18"/>
              </w:rPr>
              <w:t>relevant</w:t>
            </w:r>
            <w:r w:rsidRPr="00A8765B">
              <w:rPr>
                <w:spacing w:val="-5"/>
                <w:sz w:val="18"/>
                <w:szCs w:val="18"/>
              </w:rPr>
              <w:t xml:space="preserve"> </w:t>
            </w:r>
            <w:r w:rsidRPr="00A8765B">
              <w:rPr>
                <w:sz w:val="18"/>
                <w:szCs w:val="18"/>
              </w:rPr>
              <w:t>to</w:t>
            </w:r>
            <w:r w:rsidRPr="00A8765B">
              <w:rPr>
                <w:spacing w:val="-5"/>
                <w:sz w:val="18"/>
                <w:szCs w:val="18"/>
              </w:rPr>
              <w:t xml:space="preserve"> </w:t>
            </w:r>
            <w:r w:rsidRPr="00A8765B">
              <w:rPr>
                <w:sz w:val="18"/>
                <w:szCs w:val="18"/>
              </w:rPr>
              <w:t>current</w:t>
            </w:r>
            <w:r w:rsidRPr="00A8765B">
              <w:rPr>
                <w:spacing w:val="-5"/>
                <w:sz w:val="18"/>
                <w:szCs w:val="18"/>
              </w:rPr>
              <w:t xml:space="preserve"> </w:t>
            </w:r>
            <w:r w:rsidRPr="00A8765B">
              <w:rPr>
                <w:sz w:val="18"/>
                <w:szCs w:val="18"/>
              </w:rPr>
              <w:t>metering</w:t>
            </w:r>
            <w:r w:rsidRPr="00A8765B">
              <w:rPr>
                <w:spacing w:val="-5"/>
                <w:sz w:val="18"/>
                <w:szCs w:val="18"/>
              </w:rPr>
              <w:t xml:space="preserve"> </w:t>
            </w:r>
            <w:r w:rsidRPr="00A8765B">
              <w:rPr>
                <w:sz w:val="18"/>
                <w:szCs w:val="18"/>
              </w:rPr>
              <w:t>requirements</w:t>
            </w:r>
            <w:r w:rsidRPr="00A8765B">
              <w:rPr>
                <w:spacing w:val="-5"/>
                <w:sz w:val="18"/>
                <w:szCs w:val="18"/>
              </w:rPr>
              <w:t xml:space="preserve"> </w:t>
            </w:r>
            <w:r w:rsidRPr="00A8765B">
              <w:rPr>
                <w:sz w:val="18"/>
                <w:szCs w:val="18"/>
              </w:rPr>
              <w:t>and</w:t>
            </w:r>
            <w:r w:rsidRPr="00A8765B">
              <w:rPr>
                <w:spacing w:val="-5"/>
                <w:sz w:val="18"/>
                <w:szCs w:val="18"/>
              </w:rPr>
              <w:t xml:space="preserve"> </w:t>
            </w:r>
            <w:r w:rsidRPr="00A8765B">
              <w:rPr>
                <w:sz w:val="18"/>
                <w:szCs w:val="18"/>
              </w:rPr>
              <w:t>to</w:t>
            </w:r>
            <w:r w:rsidRPr="00A8765B">
              <w:rPr>
                <w:spacing w:val="-5"/>
                <w:sz w:val="18"/>
                <w:szCs w:val="18"/>
              </w:rPr>
              <w:t xml:space="preserve"> </w:t>
            </w:r>
            <w:r w:rsidRPr="00A8765B">
              <w:rPr>
                <w:sz w:val="18"/>
                <w:szCs w:val="18"/>
              </w:rPr>
              <w:t>future metering upgrades and their timing.</w:t>
            </w:r>
          </w:p>
        </w:tc>
      </w:tr>
      <w:tr w:rsidR="004F2D9E" w:rsidRPr="0016440E" w14:paraId="25B83AD4" w14:textId="77777777">
        <w:trPr>
          <w:trHeight w:val="39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00661AE6" w14:textId="77777777" w:rsidR="004F2D9E" w:rsidRPr="00A8765B" w:rsidRDefault="004F2D9E" w:rsidP="00843384">
            <w:pPr>
              <w:pStyle w:val="NoSpacing"/>
              <w:rPr>
                <w:sz w:val="18"/>
                <w:szCs w:val="18"/>
                <w:lang w:eastAsia="en-US"/>
              </w:rPr>
            </w:pPr>
            <w:r w:rsidRPr="00A8765B">
              <w:rPr>
                <w:sz w:val="18"/>
                <w:szCs w:val="18"/>
                <w:lang w:eastAsia="en-US"/>
              </w:rPr>
              <w:t>3</w:t>
            </w:r>
          </w:p>
        </w:tc>
        <w:tc>
          <w:tcPr>
            <w:tcW w:w="1276" w:type="dxa"/>
            <w:shd w:val="clear" w:color="auto" w:fill="E2F3FA" w:themeFill="accent1" w:themeFillTint="33"/>
            <w:vAlign w:val="center"/>
          </w:tcPr>
          <w:p w14:paraId="68228846"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A8765B">
              <w:rPr>
                <w:sz w:val="18"/>
                <w:szCs w:val="18"/>
              </w:rPr>
              <w:t>Meter</w:t>
            </w:r>
            <w:r w:rsidRPr="00A8765B">
              <w:rPr>
                <w:spacing w:val="-1"/>
                <w:sz w:val="18"/>
                <w:szCs w:val="18"/>
              </w:rPr>
              <w:t xml:space="preserve"> </w:t>
            </w:r>
            <w:r w:rsidRPr="00A8765B">
              <w:rPr>
                <w:sz w:val="18"/>
                <w:szCs w:val="18"/>
              </w:rPr>
              <w:t xml:space="preserve">fleet </w:t>
            </w:r>
            <w:r w:rsidRPr="00A8765B">
              <w:rPr>
                <w:spacing w:val="-2"/>
                <w:sz w:val="18"/>
                <w:szCs w:val="18"/>
              </w:rPr>
              <w:t>profile</w:t>
            </w:r>
          </w:p>
        </w:tc>
        <w:tc>
          <w:tcPr>
            <w:tcW w:w="2835" w:type="dxa"/>
            <w:vAlign w:val="center"/>
          </w:tcPr>
          <w:p w14:paraId="0FD2D168"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For</w:t>
            </w:r>
            <w:r w:rsidRPr="00A8765B">
              <w:rPr>
                <w:spacing w:val="-4"/>
                <w:sz w:val="18"/>
                <w:szCs w:val="18"/>
              </w:rPr>
              <w:t xml:space="preserve"> </w:t>
            </w:r>
            <w:r w:rsidRPr="00A8765B">
              <w:rPr>
                <w:sz w:val="18"/>
                <w:szCs w:val="18"/>
              </w:rPr>
              <w:t>each</w:t>
            </w:r>
            <w:r w:rsidRPr="00A8765B">
              <w:rPr>
                <w:spacing w:val="-4"/>
                <w:sz w:val="18"/>
                <w:szCs w:val="18"/>
              </w:rPr>
              <w:t xml:space="preserve"> </w:t>
            </w:r>
            <w:r w:rsidRPr="00A8765B">
              <w:rPr>
                <w:sz w:val="18"/>
                <w:szCs w:val="18"/>
              </w:rPr>
              <w:t>water</w:t>
            </w:r>
            <w:r w:rsidRPr="00A8765B">
              <w:rPr>
                <w:spacing w:val="-4"/>
                <w:sz w:val="18"/>
                <w:szCs w:val="18"/>
              </w:rPr>
              <w:t xml:space="preserve"> </w:t>
            </w:r>
            <w:r w:rsidRPr="00A8765B">
              <w:rPr>
                <w:sz w:val="18"/>
                <w:szCs w:val="18"/>
              </w:rPr>
              <w:t>resource</w:t>
            </w:r>
            <w:r w:rsidRPr="00A8765B">
              <w:rPr>
                <w:spacing w:val="-5"/>
                <w:sz w:val="18"/>
                <w:szCs w:val="18"/>
              </w:rPr>
              <w:t xml:space="preserve"> </w:t>
            </w:r>
            <w:r w:rsidRPr="00A8765B">
              <w:rPr>
                <w:sz w:val="18"/>
                <w:szCs w:val="18"/>
              </w:rPr>
              <w:t>management</w:t>
            </w:r>
            <w:r w:rsidRPr="00A8765B">
              <w:rPr>
                <w:spacing w:val="-4"/>
                <w:sz w:val="18"/>
                <w:szCs w:val="18"/>
              </w:rPr>
              <w:t xml:space="preserve"> </w:t>
            </w:r>
            <w:r w:rsidRPr="00A8765B">
              <w:rPr>
                <w:sz w:val="18"/>
                <w:szCs w:val="18"/>
              </w:rPr>
              <w:t>area,</w:t>
            </w:r>
            <w:r w:rsidRPr="00A8765B">
              <w:rPr>
                <w:spacing w:val="-4"/>
                <w:sz w:val="18"/>
                <w:szCs w:val="18"/>
              </w:rPr>
              <w:t xml:space="preserve"> </w:t>
            </w:r>
            <w:r w:rsidRPr="00A8765B">
              <w:rPr>
                <w:sz w:val="18"/>
                <w:szCs w:val="18"/>
              </w:rPr>
              <w:t>summarise</w:t>
            </w:r>
            <w:r w:rsidRPr="00A8765B">
              <w:rPr>
                <w:spacing w:val="-4"/>
                <w:sz w:val="18"/>
                <w:szCs w:val="18"/>
              </w:rPr>
              <w:t xml:space="preserve"> </w:t>
            </w:r>
            <w:r w:rsidRPr="00A8765B">
              <w:rPr>
                <w:sz w:val="18"/>
                <w:szCs w:val="18"/>
              </w:rPr>
              <w:t>the</w:t>
            </w:r>
            <w:r w:rsidRPr="00A8765B">
              <w:rPr>
                <w:spacing w:val="-4"/>
                <w:sz w:val="18"/>
                <w:szCs w:val="18"/>
              </w:rPr>
              <w:t xml:space="preserve"> </w:t>
            </w:r>
            <w:r w:rsidRPr="00A8765B">
              <w:rPr>
                <w:sz w:val="18"/>
                <w:szCs w:val="18"/>
              </w:rPr>
              <w:t>volumes</w:t>
            </w:r>
            <w:r w:rsidRPr="00A8765B">
              <w:rPr>
                <w:spacing w:val="-4"/>
                <w:sz w:val="18"/>
                <w:szCs w:val="18"/>
              </w:rPr>
              <w:t xml:space="preserve"> </w:t>
            </w:r>
            <w:r w:rsidRPr="00A8765B">
              <w:rPr>
                <w:sz w:val="18"/>
                <w:szCs w:val="18"/>
              </w:rPr>
              <w:t>measured</w:t>
            </w:r>
            <w:r w:rsidRPr="00A8765B">
              <w:rPr>
                <w:spacing w:val="-4"/>
                <w:sz w:val="18"/>
                <w:szCs w:val="18"/>
              </w:rPr>
              <w:t xml:space="preserve"> </w:t>
            </w:r>
            <w:r w:rsidRPr="00A8765B">
              <w:rPr>
                <w:sz w:val="18"/>
                <w:szCs w:val="18"/>
              </w:rPr>
              <w:t xml:space="preserve">by meters of different compliance categories plus the metered volume that has </w:t>
            </w:r>
            <w:r w:rsidRPr="00A8765B">
              <w:rPr>
                <w:spacing w:val="-2"/>
                <w:sz w:val="18"/>
                <w:szCs w:val="18"/>
              </w:rPr>
              <w:t>telemetry.</w:t>
            </w:r>
          </w:p>
        </w:tc>
      </w:tr>
      <w:tr w:rsidR="004F2D9E" w:rsidRPr="0016440E" w14:paraId="37207A2A" w14:textId="77777777">
        <w:trPr>
          <w:trHeight w:val="1275"/>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27B5ABC3" w14:textId="77777777" w:rsidR="004F2D9E" w:rsidRPr="00A8765B" w:rsidRDefault="004F2D9E" w:rsidP="00843384">
            <w:pPr>
              <w:pStyle w:val="NoSpacing"/>
              <w:rPr>
                <w:sz w:val="18"/>
                <w:szCs w:val="18"/>
                <w:lang w:eastAsia="en-US"/>
              </w:rPr>
            </w:pPr>
            <w:r w:rsidRPr="00A8765B">
              <w:rPr>
                <w:sz w:val="18"/>
                <w:szCs w:val="18"/>
                <w:lang w:eastAsia="en-US"/>
              </w:rPr>
              <w:t>4</w:t>
            </w:r>
          </w:p>
        </w:tc>
        <w:tc>
          <w:tcPr>
            <w:tcW w:w="1276" w:type="dxa"/>
            <w:shd w:val="clear" w:color="auto" w:fill="E2F3FA" w:themeFill="accent1" w:themeFillTint="33"/>
            <w:vAlign w:val="center"/>
          </w:tcPr>
          <w:p w14:paraId="7F8B1C05"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A8765B">
              <w:rPr>
                <w:sz w:val="18"/>
                <w:szCs w:val="18"/>
              </w:rPr>
              <w:t>Processes</w:t>
            </w:r>
            <w:r w:rsidRPr="00A8765B">
              <w:rPr>
                <w:spacing w:val="-15"/>
                <w:sz w:val="18"/>
                <w:szCs w:val="18"/>
              </w:rPr>
              <w:t xml:space="preserve"> </w:t>
            </w:r>
            <w:r w:rsidRPr="00A8765B">
              <w:rPr>
                <w:sz w:val="18"/>
                <w:szCs w:val="18"/>
              </w:rPr>
              <w:t>to</w:t>
            </w:r>
            <w:r w:rsidRPr="00A8765B">
              <w:rPr>
                <w:spacing w:val="-12"/>
                <w:sz w:val="18"/>
                <w:szCs w:val="18"/>
              </w:rPr>
              <w:t xml:space="preserve"> </w:t>
            </w:r>
            <w:r w:rsidRPr="00A8765B">
              <w:rPr>
                <w:sz w:val="18"/>
                <w:szCs w:val="18"/>
              </w:rPr>
              <w:t>assure accurate meters</w:t>
            </w:r>
          </w:p>
        </w:tc>
        <w:tc>
          <w:tcPr>
            <w:tcW w:w="2835" w:type="dxa"/>
            <w:vAlign w:val="center"/>
          </w:tcPr>
          <w:p w14:paraId="16BEF743"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An</w:t>
            </w:r>
            <w:r w:rsidRPr="00A8765B">
              <w:rPr>
                <w:spacing w:val="-4"/>
                <w:sz w:val="18"/>
                <w:szCs w:val="18"/>
              </w:rPr>
              <w:t xml:space="preserve"> </w:t>
            </w:r>
            <w:r w:rsidRPr="00A8765B">
              <w:rPr>
                <w:sz w:val="18"/>
                <w:szCs w:val="18"/>
              </w:rPr>
              <w:t>outline</w:t>
            </w:r>
            <w:r w:rsidRPr="00A8765B">
              <w:rPr>
                <w:spacing w:val="-4"/>
                <w:sz w:val="18"/>
                <w:szCs w:val="18"/>
              </w:rPr>
              <w:t xml:space="preserve"> </w:t>
            </w:r>
            <w:r w:rsidRPr="00A8765B">
              <w:rPr>
                <w:sz w:val="18"/>
                <w:szCs w:val="18"/>
              </w:rPr>
              <w:t>of</w:t>
            </w:r>
            <w:r w:rsidRPr="00A8765B">
              <w:rPr>
                <w:spacing w:val="-4"/>
                <w:sz w:val="18"/>
                <w:szCs w:val="18"/>
              </w:rPr>
              <w:t xml:space="preserve"> </w:t>
            </w:r>
            <w:r w:rsidRPr="00A8765B">
              <w:rPr>
                <w:sz w:val="18"/>
                <w:szCs w:val="18"/>
              </w:rPr>
              <w:t>the</w:t>
            </w:r>
            <w:r w:rsidRPr="00A8765B">
              <w:rPr>
                <w:spacing w:val="-4"/>
                <w:sz w:val="18"/>
                <w:szCs w:val="18"/>
              </w:rPr>
              <w:t xml:space="preserve"> </w:t>
            </w:r>
            <w:r w:rsidRPr="00A8765B">
              <w:rPr>
                <w:sz w:val="18"/>
                <w:szCs w:val="18"/>
              </w:rPr>
              <w:t>processes</w:t>
            </w:r>
            <w:r w:rsidRPr="00A8765B">
              <w:rPr>
                <w:spacing w:val="-4"/>
                <w:sz w:val="18"/>
                <w:szCs w:val="18"/>
              </w:rPr>
              <w:t xml:space="preserve"> </w:t>
            </w:r>
            <w:r w:rsidRPr="00A8765B">
              <w:rPr>
                <w:sz w:val="18"/>
                <w:szCs w:val="18"/>
              </w:rPr>
              <w:t>used</w:t>
            </w:r>
            <w:r w:rsidRPr="00A8765B">
              <w:rPr>
                <w:spacing w:val="-4"/>
                <w:sz w:val="18"/>
                <w:szCs w:val="18"/>
              </w:rPr>
              <w:t xml:space="preserve"> </w:t>
            </w:r>
            <w:r w:rsidRPr="00A8765B">
              <w:rPr>
                <w:sz w:val="18"/>
                <w:szCs w:val="18"/>
              </w:rPr>
              <w:t>for</w:t>
            </w:r>
            <w:r w:rsidRPr="00A8765B">
              <w:rPr>
                <w:spacing w:val="-3"/>
                <w:sz w:val="18"/>
                <w:szCs w:val="18"/>
              </w:rPr>
              <w:t xml:space="preserve"> </w:t>
            </w:r>
            <w:r w:rsidRPr="00A8765B">
              <w:rPr>
                <w:sz w:val="18"/>
                <w:szCs w:val="18"/>
              </w:rPr>
              <w:t>selection,</w:t>
            </w:r>
            <w:r w:rsidRPr="00A8765B">
              <w:rPr>
                <w:spacing w:val="-4"/>
                <w:sz w:val="18"/>
                <w:szCs w:val="18"/>
              </w:rPr>
              <w:t xml:space="preserve"> </w:t>
            </w:r>
            <w:r w:rsidRPr="00A8765B">
              <w:rPr>
                <w:sz w:val="18"/>
                <w:szCs w:val="18"/>
              </w:rPr>
              <w:t>installation</w:t>
            </w:r>
            <w:r w:rsidRPr="00A8765B">
              <w:rPr>
                <w:spacing w:val="-4"/>
                <w:sz w:val="18"/>
                <w:szCs w:val="18"/>
              </w:rPr>
              <w:t xml:space="preserve"> </w:t>
            </w:r>
            <w:r w:rsidRPr="00A8765B">
              <w:rPr>
                <w:sz w:val="18"/>
                <w:szCs w:val="18"/>
              </w:rPr>
              <w:t>and</w:t>
            </w:r>
            <w:r w:rsidRPr="00A8765B">
              <w:rPr>
                <w:spacing w:val="-4"/>
                <w:sz w:val="18"/>
                <w:szCs w:val="18"/>
              </w:rPr>
              <w:t xml:space="preserve"> </w:t>
            </w:r>
            <w:r w:rsidRPr="00A8765B">
              <w:rPr>
                <w:sz w:val="18"/>
                <w:szCs w:val="18"/>
              </w:rPr>
              <w:t>initial</w:t>
            </w:r>
            <w:r w:rsidRPr="00A8765B">
              <w:rPr>
                <w:spacing w:val="-4"/>
                <w:sz w:val="18"/>
                <w:szCs w:val="18"/>
              </w:rPr>
              <w:t xml:space="preserve"> </w:t>
            </w:r>
            <w:r w:rsidRPr="00A8765B">
              <w:rPr>
                <w:sz w:val="18"/>
                <w:szCs w:val="18"/>
              </w:rPr>
              <w:t>validation</w:t>
            </w:r>
            <w:r w:rsidRPr="00A8765B">
              <w:rPr>
                <w:spacing w:val="-4"/>
                <w:sz w:val="18"/>
                <w:szCs w:val="18"/>
              </w:rPr>
              <w:t xml:space="preserve"> </w:t>
            </w:r>
            <w:r w:rsidRPr="00A8765B">
              <w:rPr>
                <w:sz w:val="18"/>
                <w:szCs w:val="18"/>
              </w:rPr>
              <w:t>and for the on-going maintenance, validation and verification of meters.</w:t>
            </w:r>
          </w:p>
        </w:tc>
      </w:tr>
      <w:tr w:rsidR="004F2D9E" w:rsidRPr="0016440E" w14:paraId="44650CD7" w14:textId="77777777">
        <w:trPr>
          <w:trHeight w:val="106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73FB7944" w14:textId="77777777" w:rsidR="004F2D9E" w:rsidRPr="00A8765B" w:rsidRDefault="004F2D9E" w:rsidP="00843384">
            <w:pPr>
              <w:pStyle w:val="NoSpacing"/>
              <w:rPr>
                <w:sz w:val="18"/>
                <w:szCs w:val="18"/>
                <w:lang w:eastAsia="en-US"/>
              </w:rPr>
            </w:pPr>
            <w:r w:rsidRPr="00A8765B">
              <w:rPr>
                <w:sz w:val="18"/>
                <w:szCs w:val="18"/>
                <w:lang w:eastAsia="en-US"/>
              </w:rPr>
              <w:t>5</w:t>
            </w:r>
          </w:p>
        </w:tc>
        <w:tc>
          <w:tcPr>
            <w:tcW w:w="1276" w:type="dxa"/>
            <w:shd w:val="clear" w:color="auto" w:fill="E2F3FA" w:themeFill="accent1" w:themeFillTint="33"/>
            <w:vAlign w:val="center"/>
          </w:tcPr>
          <w:p w14:paraId="11682802"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A8765B">
              <w:rPr>
                <w:sz w:val="18"/>
                <w:szCs w:val="18"/>
              </w:rPr>
              <w:t xml:space="preserve">Meter data </w:t>
            </w:r>
            <w:r w:rsidRPr="00A8765B">
              <w:rPr>
                <w:spacing w:val="-2"/>
                <w:sz w:val="18"/>
                <w:szCs w:val="18"/>
              </w:rPr>
              <w:t>management</w:t>
            </w:r>
          </w:p>
        </w:tc>
        <w:tc>
          <w:tcPr>
            <w:tcW w:w="2835" w:type="dxa"/>
            <w:vAlign w:val="center"/>
          </w:tcPr>
          <w:p w14:paraId="63D38368"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Overview</w:t>
            </w:r>
            <w:r w:rsidRPr="00A8765B">
              <w:rPr>
                <w:spacing w:val="-4"/>
                <w:sz w:val="18"/>
                <w:szCs w:val="18"/>
              </w:rPr>
              <w:t xml:space="preserve"> </w:t>
            </w:r>
            <w:r w:rsidRPr="00A8765B">
              <w:rPr>
                <w:sz w:val="18"/>
                <w:szCs w:val="18"/>
              </w:rPr>
              <w:t>of</w:t>
            </w:r>
            <w:r w:rsidRPr="00A8765B">
              <w:rPr>
                <w:spacing w:val="-4"/>
                <w:sz w:val="18"/>
                <w:szCs w:val="18"/>
              </w:rPr>
              <w:t xml:space="preserve"> </w:t>
            </w:r>
            <w:r w:rsidRPr="00A8765B">
              <w:rPr>
                <w:sz w:val="18"/>
                <w:szCs w:val="18"/>
              </w:rPr>
              <w:t>the</w:t>
            </w:r>
            <w:r w:rsidRPr="00A8765B">
              <w:rPr>
                <w:spacing w:val="-3"/>
                <w:sz w:val="18"/>
                <w:szCs w:val="18"/>
              </w:rPr>
              <w:t xml:space="preserve"> </w:t>
            </w:r>
            <w:r w:rsidRPr="00A8765B">
              <w:rPr>
                <w:sz w:val="18"/>
                <w:szCs w:val="18"/>
              </w:rPr>
              <w:t>data</w:t>
            </w:r>
            <w:r w:rsidRPr="00A8765B">
              <w:rPr>
                <w:spacing w:val="-4"/>
                <w:sz w:val="18"/>
                <w:szCs w:val="18"/>
              </w:rPr>
              <w:t xml:space="preserve"> </w:t>
            </w:r>
            <w:r w:rsidRPr="00A8765B">
              <w:rPr>
                <w:sz w:val="18"/>
                <w:szCs w:val="18"/>
              </w:rPr>
              <w:t>collected,</w:t>
            </w:r>
            <w:r w:rsidRPr="00A8765B">
              <w:rPr>
                <w:spacing w:val="-3"/>
                <w:sz w:val="18"/>
                <w:szCs w:val="18"/>
              </w:rPr>
              <w:t xml:space="preserve"> </w:t>
            </w:r>
            <w:r w:rsidRPr="00A8765B">
              <w:rPr>
                <w:sz w:val="18"/>
                <w:szCs w:val="18"/>
              </w:rPr>
              <w:t>and</w:t>
            </w:r>
            <w:r w:rsidRPr="00A8765B">
              <w:rPr>
                <w:spacing w:val="-4"/>
                <w:sz w:val="18"/>
                <w:szCs w:val="18"/>
              </w:rPr>
              <w:t xml:space="preserve"> </w:t>
            </w:r>
            <w:r w:rsidRPr="00A8765B">
              <w:rPr>
                <w:sz w:val="18"/>
                <w:szCs w:val="18"/>
              </w:rPr>
              <w:t>the</w:t>
            </w:r>
            <w:r w:rsidRPr="00A8765B">
              <w:rPr>
                <w:spacing w:val="-4"/>
                <w:sz w:val="18"/>
                <w:szCs w:val="18"/>
              </w:rPr>
              <w:t xml:space="preserve"> </w:t>
            </w:r>
            <w:r w:rsidRPr="00A8765B">
              <w:rPr>
                <w:sz w:val="18"/>
                <w:szCs w:val="18"/>
              </w:rPr>
              <w:t>systems</w:t>
            </w:r>
            <w:r w:rsidRPr="00A8765B">
              <w:rPr>
                <w:spacing w:val="-4"/>
                <w:sz w:val="18"/>
                <w:szCs w:val="18"/>
              </w:rPr>
              <w:t xml:space="preserve"> </w:t>
            </w:r>
            <w:r w:rsidRPr="00A8765B">
              <w:rPr>
                <w:sz w:val="18"/>
                <w:szCs w:val="18"/>
              </w:rPr>
              <w:t>and</w:t>
            </w:r>
            <w:r w:rsidRPr="00A8765B">
              <w:rPr>
                <w:spacing w:val="-4"/>
                <w:sz w:val="18"/>
                <w:szCs w:val="18"/>
              </w:rPr>
              <w:t xml:space="preserve"> </w:t>
            </w:r>
            <w:r w:rsidRPr="00A8765B">
              <w:rPr>
                <w:sz w:val="18"/>
                <w:szCs w:val="18"/>
              </w:rPr>
              <w:t>databases used</w:t>
            </w:r>
            <w:r w:rsidRPr="00A8765B">
              <w:rPr>
                <w:spacing w:val="-4"/>
                <w:sz w:val="18"/>
                <w:szCs w:val="18"/>
              </w:rPr>
              <w:t xml:space="preserve"> </w:t>
            </w:r>
            <w:r w:rsidRPr="00A8765B">
              <w:rPr>
                <w:sz w:val="18"/>
                <w:szCs w:val="18"/>
              </w:rPr>
              <w:t>to</w:t>
            </w:r>
            <w:r w:rsidRPr="00A8765B">
              <w:rPr>
                <w:spacing w:val="-4"/>
                <w:sz w:val="18"/>
                <w:szCs w:val="18"/>
              </w:rPr>
              <w:t xml:space="preserve"> </w:t>
            </w:r>
            <w:r w:rsidRPr="00A8765B">
              <w:rPr>
                <w:sz w:val="18"/>
                <w:szCs w:val="18"/>
              </w:rPr>
              <w:t>transfer</w:t>
            </w:r>
            <w:r w:rsidRPr="00A8765B">
              <w:rPr>
                <w:spacing w:val="-3"/>
                <w:sz w:val="18"/>
                <w:szCs w:val="18"/>
              </w:rPr>
              <w:t xml:space="preserve"> </w:t>
            </w:r>
            <w:r w:rsidRPr="00A8765B">
              <w:rPr>
                <w:sz w:val="18"/>
                <w:szCs w:val="18"/>
              </w:rPr>
              <w:t>and store meter data.</w:t>
            </w:r>
          </w:p>
        </w:tc>
      </w:tr>
      <w:tr w:rsidR="004F2D9E" w:rsidRPr="0016440E" w14:paraId="4DFE8335" w14:textId="77777777">
        <w:trPr>
          <w:trHeight w:val="39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73AA68B2" w14:textId="77777777" w:rsidR="004F2D9E" w:rsidRPr="00A8765B" w:rsidRDefault="004F2D9E" w:rsidP="00843384">
            <w:pPr>
              <w:pStyle w:val="NoSpacing"/>
              <w:rPr>
                <w:sz w:val="18"/>
                <w:szCs w:val="18"/>
                <w:lang w:eastAsia="en-US"/>
              </w:rPr>
            </w:pPr>
            <w:r w:rsidRPr="00A8765B">
              <w:rPr>
                <w:sz w:val="18"/>
                <w:szCs w:val="18"/>
                <w:lang w:eastAsia="en-US"/>
              </w:rPr>
              <w:t>6</w:t>
            </w:r>
          </w:p>
        </w:tc>
        <w:tc>
          <w:tcPr>
            <w:tcW w:w="1276" w:type="dxa"/>
            <w:shd w:val="clear" w:color="auto" w:fill="E2F3FA" w:themeFill="accent1" w:themeFillTint="33"/>
            <w:vAlign w:val="center"/>
          </w:tcPr>
          <w:p w14:paraId="6B7F77A3"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A8765B">
              <w:rPr>
                <w:sz w:val="18"/>
                <w:szCs w:val="18"/>
              </w:rPr>
              <w:t>Meter</w:t>
            </w:r>
            <w:r w:rsidRPr="00A8765B">
              <w:rPr>
                <w:spacing w:val="-15"/>
                <w:sz w:val="18"/>
                <w:szCs w:val="18"/>
              </w:rPr>
              <w:t xml:space="preserve"> </w:t>
            </w:r>
            <w:r w:rsidRPr="00A8765B">
              <w:rPr>
                <w:sz w:val="18"/>
                <w:szCs w:val="18"/>
              </w:rPr>
              <w:t>investment</w:t>
            </w:r>
            <w:r w:rsidRPr="00A8765B">
              <w:rPr>
                <w:spacing w:val="-12"/>
                <w:sz w:val="18"/>
                <w:szCs w:val="18"/>
              </w:rPr>
              <w:t xml:space="preserve"> </w:t>
            </w:r>
            <w:r w:rsidRPr="00A8765B">
              <w:rPr>
                <w:sz w:val="18"/>
                <w:szCs w:val="18"/>
              </w:rPr>
              <w:t>plan and finances</w:t>
            </w:r>
          </w:p>
        </w:tc>
        <w:tc>
          <w:tcPr>
            <w:tcW w:w="2835" w:type="dxa"/>
            <w:vAlign w:val="center"/>
          </w:tcPr>
          <w:p w14:paraId="141D958A"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This</w:t>
            </w:r>
            <w:r w:rsidRPr="00A8765B">
              <w:rPr>
                <w:spacing w:val="-4"/>
                <w:sz w:val="18"/>
                <w:szCs w:val="18"/>
              </w:rPr>
              <w:t xml:space="preserve"> </w:t>
            </w:r>
            <w:r w:rsidRPr="00A8765B">
              <w:rPr>
                <w:sz w:val="18"/>
                <w:szCs w:val="18"/>
              </w:rPr>
              <w:t>is</w:t>
            </w:r>
            <w:r w:rsidRPr="00A8765B">
              <w:rPr>
                <w:spacing w:val="-3"/>
                <w:sz w:val="18"/>
                <w:szCs w:val="18"/>
              </w:rPr>
              <w:t xml:space="preserve"> </w:t>
            </w:r>
            <w:r w:rsidRPr="00A8765B">
              <w:rPr>
                <w:sz w:val="18"/>
                <w:szCs w:val="18"/>
              </w:rPr>
              <w:t>a</w:t>
            </w:r>
            <w:r w:rsidRPr="00A8765B">
              <w:rPr>
                <w:spacing w:val="-4"/>
                <w:sz w:val="18"/>
                <w:szCs w:val="18"/>
              </w:rPr>
              <w:t xml:space="preserve"> </w:t>
            </w:r>
            <w:r w:rsidRPr="00A8765B">
              <w:rPr>
                <w:sz w:val="18"/>
                <w:szCs w:val="18"/>
              </w:rPr>
              <w:t>summary</w:t>
            </w:r>
            <w:r w:rsidRPr="00A8765B">
              <w:rPr>
                <w:spacing w:val="-4"/>
                <w:sz w:val="18"/>
                <w:szCs w:val="18"/>
              </w:rPr>
              <w:t xml:space="preserve"> </w:t>
            </w:r>
            <w:r w:rsidRPr="00A8765B">
              <w:rPr>
                <w:sz w:val="18"/>
                <w:szCs w:val="18"/>
              </w:rPr>
              <w:t>of</w:t>
            </w:r>
            <w:r w:rsidRPr="00A8765B">
              <w:rPr>
                <w:spacing w:val="-4"/>
                <w:sz w:val="18"/>
                <w:szCs w:val="18"/>
              </w:rPr>
              <w:t xml:space="preserve"> </w:t>
            </w:r>
            <w:r w:rsidRPr="00A8765B">
              <w:rPr>
                <w:sz w:val="18"/>
                <w:szCs w:val="18"/>
              </w:rPr>
              <w:t>the</w:t>
            </w:r>
            <w:r w:rsidRPr="00A8765B">
              <w:rPr>
                <w:spacing w:val="-3"/>
                <w:sz w:val="18"/>
                <w:szCs w:val="18"/>
              </w:rPr>
              <w:t xml:space="preserve"> </w:t>
            </w:r>
            <w:r w:rsidRPr="00A8765B">
              <w:rPr>
                <w:sz w:val="18"/>
                <w:szCs w:val="18"/>
              </w:rPr>
              <w:t>rolling</w:t>
            </w:r>
            <w:r w:rsidRPr="00A8765B">
              <w:rPr>
                <w:spacing w:val="-4"/>
                <w:sz w:val="18"/>
                <w:szCs w:val="18"/>
              </w:rPr>
              <w:t xml:space="preserve"> </w:t>
            </w:r>
            <w:r w:rsidRPr="00A8765B">
              <w:rPr>
                <w:sz w:val="18"/>
                <w:szCs w:val="18"/>
              </w:rPr>
              <w:t>5-year</w:t>
            </w:r>
            <w:r w:rsidRPr="00A8765B">
              <w:rPr>
                <w:spacing w:val="-4"/>
                <w:sz w:val="18"/>
                <w:szCs w:val="18"/>
              </w:rPr>
              <w:t xml:space="preserve"> </w:t>
            </w:r>
            <w:r w:rsidRPr="00A8765B">
              <w:rPr>
                <w:sz w:val="18"/>
                <w:szCs w:val="18"/>
              </w:rPr>
              <w:t>capital</w:t>
            </w:r>
            <w:r w:rsidRPr="00A8765B">
              <w:rPr>
                <w:spacing w:val="-4"/>
                <w:sz w:val="18"/>
                <w:szCs w:val="18"/>
              </w:rPr>
              <w:t xml:space="preserve"> </w:t>
            </w:r>
            <w:r w:rsidRPr="00A8765B">
              <w:rPr>
                <w:sz w:val="18"/>
                <w:szCs w:val="18"/>
              </w:rPr>
              <w:t>upgrade</w:t>
            </w:r>
            <w:r w:rsidRPr="00A8765B">
              <w:rPr>
                <w:spacing w:val="-4"/>
                <w:sz w:val="18"/>
                <w:szCs w:val="18"/>
              </w:rPr>
              <w:t xml:space="preserve"> </w:t>
            </w:r>
            <w:r w:rsidRPr="00A8765B">
              <w:rPr>
                <w:sz w:val="18"/>
                <w:szCs w:val="18"/>
              </w:rPr>
              <w:t>plan</w:t>
            </w:r>
            <w:r w:rsidRPr="00A8765B">
              <w:rPr>
                <w:spacing w:val="-4"/>
                <w:sz w:val="18"/>
                <w:szCs w:val="18"/>
              </w:rPr>
              <w:t xml:space="preserve"> </w:t>
            </w:r>
            <w:r w:rsidRPr="00A8765B">
              <w:rPr>
                <w:sz w:val="18"/>
                <w:szCs w:val="18"/>
              </w:rPr>
              <w:t>for</w:t>
            </w:r>
            <w:r w:rsidRPr="00A8765B">
              <w:rPr>
                <w:spacing w:val="-4"/>
                <w:sz w:val="18"/>
                <w:szCs w:val="18"/>
              </w:rPr>
              <w:t xml:space="preserve"> </w:t>
            </w:r>
            <w:r w:rsidRPr="00A8765B">
              <w:rPr>
                <w:sz w:val="18"/>
                <w:szCs w:val="18"/>
              </w:rPr>
              <w:t>meter</w:t>
            </w:r>
            <w:r w:rsidRPr="00A8765B">
              <w:rPr>
                <w:spacing w:val="-4"/>
                <w:sz w:val="18"/>
                <w:szCs w:val="18"/>
              </w:rPr>
              <w:t xml:space="preserve"> </w:t>
            </w:r>
            <w:r w:rsidRPr="00A8765B">
              <w:rPr>
                <w:spacing w:val="-2"/>
                <w:sz w:val="18"/>
                <w:szCs w:val="18"/>
              </w:rPr>
              <w:t>replacements.</w:t>
            </w:r>
          </w:p>
        </w:tc>
      </w:tr>
      <w:tr w:rsidR="004F2D9E" w:rsidRPr="0016440E" w14:paraId="2A306F03" w14:textId="77777777">
        <w:trPr>
          <w:trHeight w:val="397"/>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37FC6B4F" w14:textId="77777777" w:rsidR="004F2D9E" w:rsidRPr="00A8765B" w:rsidRDefault="004F2D9E" w:rsidP="00843384">
            <w:pPr>
              <w:pStyle w:val="NoSpacing"/>
              <w:rPr>
                <w:sz w:val="18"/>
                <w:szCs w:val="18"/>
                <w:lang w:eastAsia="en-US"/>
              </w:rPr>
            </w:pPr>
          </w:p>
        </w:tc>
        <w:tc>
          <w:tcPr>
            <w:tcW w:w="1276" w:type="dxa"/>
            <w:shd w:val="clear" w:color="auto" w:fill="E2F3FA" w:themeFill="accent1" w:themeFillTint="33"/>
            <w:vAlign w:val="center"/>
          </w:tcPr>
          <w:p w14:paraId="69AD947B"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A8765B">
              <w:rPr>
                <w:sz w:val="18"/>
                <w:szCs w:val="18"/>
              </w:rPr>
              <w:t>Appendix</w:t>
            </w:r>
            <w:r w:rsidRPr="00A8765B">
              <w:rPr>
                <w:spacing w:val="-7"/>
                <w:sz w:val="18"/>
                <w:szCs w:val="18"/>
              </w:rPr>
              <w:t xml:space="preserve"> </w:t>
            </w:r>
            <w:r w:rsidRPr="00A8765B">
              <w:rPr>
                <w:spacing w:val="-10"/>
                <w:sz w:val="18"/>
                <w:szCs w:val="18"/>
              </w:rPr>
              <w:t>A</w:t>
            </w:r>
          </w:p>
        </w:tc>
        <w:tc>
          <w:tcPr>
            <w:tcW w:w="2835" w:type="dxa"/>
            <w:vAlign w:val="center"/>
          </w:tcPr>
          <w:p w14:paraId="43262A45" w14:textId="77777777" w:rsidR="004F2D9E" w:rsidRPr="00A8765B" w:rsidRDefault="004F2D9E" w:rsidP="00843384">
            <w:pPr>
              <w:pStyle w:val="NoSpacing"/>
              <w:cnfStyle w:val="000000000000" w:firstRow="0" w:lastRow="0" w:firstColumn="0" w:lastColumn="0" w:oddVBand="0" w:evenVBand="0" w:oddHBand="0" w:evenHBand="0" w:firstRowFirstColumn="0" w:firstRowLastColumn="0" w:lastRowFirstColumn="0" w:lastRowLastColumn="0"/>
              <w:rPr>
                <w:sz w:val="18"/>
                <w:szCs w:val="18"/>
                <w:lang w:eastAsia="en-US"/>
              </w:rPr>
            </w:pPr>
            <w:r w:rsidRPr="00A8765B">
              <w:rPr>
                <w:sz w:val="18"/>
                <w:szCs w:val="18"/>
              </w:rPr>
              <w:t>Meter</w:t>
            </w:r>
            <w:r w:rsidRPr="00A8765B">
              <w:rPr>
                <w:spacing w:val="-2"/>
                <w:sz w:val="18"/>
                <w:szCs w:val="18"/>
              </w:rPr>
              <w:t xml:space="preserve"> statistics</w:t>
            </w:r>
          </w:p>
        </w:tc>
      </w:tr>
    </w:tbl>
    <w:p w14:paraId="0C1E85F5" w14:textId="31655459" w:rsidR="007E6751" w:rsidRPr="007E6751" w:rsidRDefault="007E6751" w:rsidP="00AB1549">
      <w:pPr>
        <w:pStyle w:val="Heading3"/>
        <w:numPr>
          <w:ilvl w:val="0"/>
          <w:numId w:val="17"/>
        </w:numPr>
        <w:ind w:left="426" w:hanging="426"/>
        <w:rPr>
          <w:b/>
          <w:bCs w:val="0"/>
          <w:i/>
          <w:iCs/>
        </w:rPr>
      </w:pPr>
      <w:bookmarkStart w:id="41" w:name="_Toc170485589"/>
      <w:r>
        <w:rPr>
          <w:b/>
          <w:bCs w:val="0"/>
          <w:i/>
          <w:iCs/>
        </w:rPr>
        <w:t>Introduction</w:t>
      </w:r>
      <w:bookmarkEnd w:id="41"/>
    </w:p>
    <w:p w14:paraId="7B845BDA" w14:textId="280C38BB" w:rsidR="00CD7B1E" w:rsidRDefault="009E19BC" w:rsidP="009C40BF">
      <w:pPr>
        <w:pStyle w:val="NoSpacing"/>
        <w:rPr>
          <w:spacing w:val="-2"/>
        </w:rPr>
      </w:pPr>
      <w:r>
        <w:t xml:space="preserve">The plan </w:t>
      </w:r>
      <w:r w:rsidR="00811CD9">
        <w:t xml:space="preserve">must </w:t>
      </w:r>
      <w:r>
        <w:t>provide an o</w:t>
      </w:r>
      <w:r w:rsidR="009C40BF" w:rsidRPr="00BB2AE5">
        <w:t>verview</w:t>
      </w:r>
      <w:r w:rsidR="009C40BF" w:rsidRPr="00BB2AE5">
        <w:rPr>
          <w:spacing w:val="-7"/>
        </w:rPr>
        <w:t xml:space="preserve"> </w:t>
      </w:r>
      <w:r w:rsidR="009C40BF" w:rsidRPr="00BB2AE5">
        <w:t>of</w:t>
      </w:r>
      <w:r w:rsidR="009C40BF" w:rsidRPr="00BB2AE5">
        <w:rPr>
          <w:spacing w:val="-4"/>
        </w:rPr>
        <w:t xml:space="preserve"> </w:t>
      </w:r>
      <w:r w:rsidR="009C40BF" w:rsidRPr="00BB2AE5">
        <w:t>the</w:t>
      </w:r>
      <w:r w:rsidR="009C40BF" w:rsidRPr="00BB2AE5">
        <w:rPr>
          <w:spacing w:val="-5"/>
        </w:rPr>
        <w:t xml:space="preserve"> </w:t>
      </w:r>
      <w:r w:rsidR="009C40BF" w:rsidRPr="00BB2AE5">
        <w:t>purpose</w:t>
      </w:r>
      <w:r w:rsidR="009C40BF" w:rsidRPr="00BB2AE5">
        <w:rPr>
          <w:spacing w:val="-4"/>
        </w:rPr>
        <w:t xml:space="preserve"> </w:t>
      </w:r>
      <w:r w:rsidR="009C40BF" w:rsidRPr="00BB2AE5">
        <w:t>and</w:t>
      </w:r>
      <w:r w:rsidR="009C40BF" w:rsidRPr="00BB2AE5">
        <w:rPr>
          <w:spacing w:val="-5"/>
        </w:rPr>
        <w:t xml:space="preserve"> </w:t>
      </w:r>
      <w:r w:rsidR="009C40BF" w:rsidRPr="00BB2AE5">
        <w:t>scope</w:t>
      </w:r>
      <w:r w:rsidR="009C40BF" w:rsidRPr="00BB2AE5">
        <w:rPr>
          <w:spacing w:val="-4"/>
        </w:rPr>
        <w:t xml:space="preserve"> </w:t>
      </w:r>
      <w:r w:rsidR="009C40BF" w:rsidRPr="00BB2AE5">
        <w:t>of</w:t>
      </w:r>
      <w:r w:rsidR="009C40BF" w:rsidRPr="00BB2AE5">
        <w:rPr>
          <w:spacing w:val="-5"/>
        </w:rPr>
        <w:t xml:space="preserve"> </w:t>
      </w:r>
      <w:r w:rsidR="009C40BF" w:rsidRPr="00BB2AE5">
        <w:t>the</w:t>
      </w:r>
      <w:r w:rsidR="009C40BF" w:rsidRPr="00BB2AE5">
        <w:rPr>
          <w:spacing w:val="-4"/>
        </w:rPr>
        <w:t xml:space="preserve"> </w:t>
      </w:r>
      <w:r w:rsidR="009C40BF" w:rsidRPr="00BB2AE5">
        <w:t>metering</w:t>
      </w:r>
      <w:r w:rsidR="009C40BF" w:rsidRPr="00BB2AE5">
        <w:rPr>
          <w:spacing w:val="-5"/>
        </w:rPr>
        <w:t xml:space="preserve"> </w:t>
      </w:r>
      <w:r w:rsidR="009C40BF" w:rsidRPr="00BB2AE5">
        <w:t>action</w:t>
      </w:r>
      <w:r w:rsidR="009C40BF" w:rsidRPr="00BB2AE5">
        <w:rPr>
          <w:spacing w:val="-4"/>
        </w:rPr>
        <w:t xml:space="preserve"> </w:t>
      </w:r>
      <w:r w:rsidR="009C40BF" w:rsidRPr="00BB2AE5">
        <w:rPr>
          <w:spacing w:val="-2"/>
        </w:rPr>
        <w:t>plan.</w:t>
      </w:r>
      <w:r w:rsidR="005C30FE">
        <w:rPr>
          <w:spacing w:val="-2"/>
        </w:rPr>
        <w:t xml:space="preserve"> </w:t>
      </w:r>
    </w:p>
    <w:p w14:paraId="582A187E" w14:textId="77777777" w:rsidR="00CD7B1E" w:rsidRDefault="00CD7B1E" w:rsidP="009C40BF">
      <w:pPr>
        <w:pStyle w:val="NoSpacing"/>
        <w:rPr>
          <w:spacing w:val="-2"/>
        </w:rPr>
      </w:pPr>
    </w:p>
    <w:p w14:paraId="6A68C833" w14:textId="5CA5606F" w:rsidR="009C40BF" w:rsidRPr="00732E7A" w:rsidRDefault="008E0225" w:rsidP="009C40BF">
      <w:pPr>
        <w:pStyle w:val="NoSpacing"/>
        <w:rPr>
          <w:spacing w:val="-2"/>
        </w:rPr>
      </w:pPr>
      <w:r>
        <w:rPr>
          <w:spacing w:val="-2"/>
        </w:rPr>
        <w:t xml:space="preserve">For guidance, please see </w:t>
      </w:r>
      <w:r w:rsidRPr="004F5FFF">
        <w:rPr>
          <w:b/>
          <w:bCs/>
          <w:color w:val="78BE20" w:themeColor="accent2"/>
          <w:spacing w:val="-2"/>
        </w:rPr>
        <w:t>sections 1a</w:t>
      </w:r>
      <w:r w:rsidR="004F5FFF">
        <w:rPr>
          <w:b/>
          <w:bCs/>
          <w:color w:val="78BE20" w:themeColor="accent2"/>
          <w:spacing w:val="-2"/>
        </w:rPr>
        <w:t>-</w:t>
      </w:r>
      <w:r w:rsidRPr="004F5FFF">
        <w:rPr>
          <w:b/>
          <w:bCs/>
          <w:color w:val="78BE20" w:themeColor="accent2"/>
          <w:spacing w:val="-2"/>
        </w:rPr>
        <w:t>b</w:t>
      </w:r>
      <w:r w:rsidR="00564765" w:rsidRPr="004F5FFF">
        <w:rPr>
          <w:b/>
          <w:bCs/>
          <w:color w:val="78BE20" w:themeColor="accent2"/>
          <w:spacing w:val="-2"/>
        </w:rPr>
        <w:t xml:space="preserve"> </w:t>
      </w:r>
      <w:r w:rsidR="00BF2F9C" w:rsidRPr="004F5FFF">
        <w:rPr>
          <w:spacing w:val="-2"/>
        </w:rPr>
        <w:t>and</w:t>
      </w:r>
      <w:r w:rsidR="00BF2F9C" w:rsidRPr="004F7EE2">
        <w:rPr>
          <w:b/>
          <w:bCs/>
          <w:spacing w:val="-2"/>
        </w:rPr>
        <w:t xml:space="preserve"> </w:t>
      </w:r>
      <w:r w:rsidR="00564765" w:rsidRPr="004F5FFF">
        <w:rPr>
          <w:b/>
          <w:bCs/>
          <w:color w:val="78BE20" w:themeColor="accent2"/>
          <w:spacing w:val="-2"/>
        </w:rPr>
        <w:t>2</w:t>
      </w:r>
      <w:r w:rsidR="00564765">
        <w:rPr>
          <w:spacing w:val="-2"/>
        </w:rPr>
        <w:t xml:space="preserve"> of </w:t>
      </w:r>
      <w:r w:rsidR="00F354FD">
        <w:rPr>
          <w:spacing w:val="-2"/>
        </w:rPr>
        <w:t>the</w:t>
      </w:r>
      <w:r w:rsidR="0055266D">
        <w:rPr>
          <w:spacing w:val="-2"/>
        </w:rPr>
        <w:t xml:space="preserve"> </w:t>
      </w:r>
      <w:r w:rsidR="00564765">
        <w:rPr>
          <w:spacing w:val="-2"/>
        </w:rPr>
        <w:t xml:space="preserve">MAP </w:t>
      </w:r>
      <w:proofErr w:type="gramStart"/>
      <w:r w:rsidR="00564765">
        <w:rPr>
          <w:spacing w:val="-2"/>
        </w:rPr>
        <w:t>template</w:t>
      </w:r>
      <w:proofErr w:type="gramEnd"/>
      <w:r w:rsidR="00564765">
        <w:rPr>
          <w:spacing w:val="-2"/>
        </w:rPr>
        <w:t xml:space="preserve"> (</w:t>
      </w:r>
      <w:r w:rsidR="00B830AE">
        <w:rPr>
          <w:spacing w:val="-2"/>
        </w:rPr>
        <w:t>Attachment</w:t>
      </w:r>
      <w:r w:rsidR="00564765">
        <w:rPr>
          <w:spacing w:val="-2"/>
        </w:rPr>
        <w:t xml:space="preserve"> </w:t>
      </w:r>
      <w:r w:rsidR="008849EC">
        <w:rPr>
          <w:spacing w:val="-2"/>
        </w:rPr>
        <w:t>D</w:t>
      </w:r>
      <w:r w:rsidR="00564765">
        <w:rPr>
          <w:spacing w:val="-2"/>
        </w:rPr>
        <w:t>).</w:t>
      </w:r>
    </w:p>
    <w:p w14:paraId="12FF88F0" w14:textId="0354E1D8" w:rsidR="009B6A8A" w:rsidRPr="007E6751" w:rsidRDefault="009B6A8A" w:rsidP="00AB1549">
      <w:pPr>
        <w:pStyle w:val="Heading3"/>
        <w:numPr>
          <w:ilvl w:val="0"/>
          <w:numId w:val="17"/>
        </w:numPr>
        <w:ind w:left="426" w:hanging="426"/>
        <w:rPr>
          <w:b/>
          <w:bCs w:val="0"/>
          <w:i/>
          <w:iCs/>
        </w:rPr>
      </w:pPr>
      <w:bookmarkStart w:id="42" w:name="_Toc170485590"/>
      <w:r w:rsidRPr="007E6751">
        <w:rPr>
          <w:b/>
          <w:bCs w:val="0"/>
          <w:i/>
          <w:iCs/>
        </w:rPr>
        <w:t>Business</w:t>
      </w:r>
      <w:r w:rsidRPr="007E6751">
        <w:rPr>
          <w:b/>
          <w:bCs w:val="0"/>
          <w:i/>
          <w:iCs/>
          <w:spacing w:val="-1"/>
        </w:rPr>
        <w:t xml:space="preserve"> </w:t>
      </w:r>
      <w:r w:rsidRPr="007E6751">
        <w:rPr>
          <w:b/>
          <w:bCs w:val="0"/>
          <w:i/>
          <w:iCs/>
        </w:rPr>
        <w:t>Context</w:t>
      </w:r>
      <w:bookmarkEnd w:id="38"/>
      <w:bookmarkEnd w:id="39"/>
      <w:bookmarkEnd w:id="40"/>
      <w:bookmarkEnd w:id="42"/>
    </w:p>
    <w:p w14:paraId="70351EA6" w14:textId="751685B3" w:rsidR="009B6A8A" w:rsidRDefault="009B6A8A" w:rsidP="009B6A8A">
      <w:r>
        <w:t>The</w:t>
      </w:r>
      <w:r>
        <w:rPr>
          <w:spacing w:val="-7"/>
        </w:rPr>
        <w:t xml:space="preserve"> </w:t>
      </w:r>
      <w:r>
        <w:t>plan</w:t>
      </w:r>
      <w:r>
        <w:rPr>
          <w:spacing w:val="-5"/>
        </w:rPr>
        <w:t xml:space="preserve"> </w:t>
      </w:r>
      <w:r w:rsidR="00E754C9">
        <w:t xml:space="preserve">must </w:t>
      </w:r>
      <w:r>
        <w:t>provide</w:t>
      </w:r>
      <w:r>
        <w:rPr>
          <w:spacing w:val="-1"/>
        </w:rPr>
        <w:t xml:space="preserve"> </w:t>
      </w:r>
      <w:r>
        <w:t>the business</w:t>
      </w:r>
      <w:r>
        <w:rPr>
          <w:spacing w:val="-4"/>
        </w:rPr>
        <w:t xml:space="preserve"> </w:t>
      </w:r>
      <w:r>
        <w:t>context relevant</w:t>
      </w:r>
      <w:r>
        <w:rPr>
          <w:spacing w:val="-5"/>
        </w:rPr>
        <w:t xml:space="preserve"> </w:t>
      </w:r>
      <w:r>
        <w:t>to</w:t>
      </w:r>
      <w:r>
        <w:rPr>
          <w:spacing w:val="-5"/>
        </w:rPr>
        <w:t xml:space="preserve"> </w:t>
      </w:r>
      <w:r>
        <w:t>the metering.</w:t>
      </w:r>
      <w:r>
        <w:rPr>
          <w:spacing w:val="-5"/>
        </w:rPr>
        <w:t xml:space="preserve"> </w:t>
      </w:r>
      <w:r>
        <w:t>This</w:t>
      </w:r>
      <w:r>
        <w:rPr>
          <w:spacing w:val="-3"/>
        </w:rPr>
        <w:t xml:space="preserve"> </w:t>
      </w:r>
      <w:r>
        <w:t>may</w:t>
      </w:r>
      <w:r>
        <w:rPr>
          <w:spacing w:val="-4"/>
        </w:rPr>
        <w:t xml:space="preserve"> </w:t>
      </w:r>
      <w:r>
        <w:t>include</w:t>
      </w:r>
      <w:r>
        <w:rPr>
          <w:spacing w:val="-5"/>
        </w:rPr>
        <w:t xml:space="preserve"> </w:t>
      </w:r>
      <w:r>
        <w:t>such</w:t>
      </w:r>
      <w:r>
        <w:rPr>
          <w:spacing w:val="-5"/>
        </w:rPr>
        <w:t xml:space="preserve"> </w:t>
      </w:r>
      <w:r>
        <w:t>items</w:t>
      </w:r>
      <w:r>
        <w:rPr>
          <w:spacing w:val="1"/>
        </w:rPr>
        <w:t xml:space="preserve"> </w:t>
      </w:r>
      <w:r>
        <w:rPr>
          <w:spacing w:val="-5"/>
        </w:rPr>
        <w:t>as:</w:t>
      </w:r>
    </w:p>
    <w:p w14:paraId="40E5C0BD" w14:textId="77777777" w:rsidR="009B6A8A" w:rsidRDefault="009B6A8A" w:rsidP="004C6A1D">
      <w:pPr>
        <w:pStyle w:val="NoSpacing"/>
        <w:numPr>
          <w:ilvl w:val="0"/>
          <w:numId w:val="25"/>
        </w:numPr>
        <w:ind w:left="426"/>
      </w:pPr>
      <w:r>
        <w:t>Areas</w:t>
      </w:r>
      <w:r>
        <w:rPr>
          <w:spacing w:val="-6"/>
        </w:rPr>
        <w:t xml:space="preserve"> </w:t>
      </w:r>
      <w:r>
        <w:t>that</w:t>
      </w:r>
      <w:r>
        <w:rPr>
          <w:spacing w:val="-1"/>
        </w:rPr>
        <w:t xml:space="preserve"> </w:t>
      </w:r>
      <w:r>
        <w:t>are being</w:t>
      </w:r>
      <w:r>
        <w:rPr>
          <w:spacing w:val="-2"/>
        </w:rPr>
        <w:t xml:space="preserve"> </w:t>
      </w:r>
      <w:r>
        <w:t>modernised</w:t>
      </w:r>
      <w:r>
        <w:rPr>
          <w:spacing w:val="-1"/>
        </w:rPr>
        <w:t xml:space="preserve"> </w:t>
      </w:r>
      <w:r>
        <w:t>or</w:t>
      </w:r>
      <w:r>
        <w:rPr>
          <w:spacing w:val="-6"/>
        </w:rPr>
        <w:t xml:space="preserve"> </w:t>
      </w:r>
      <w:r>
        <w:t>that</w:t>
      </w:r>
      <w:r>
        <w:rPr>
          <w:spacing w:val="-6"/>
        </w:rPr>
        <w:t xml:space="preserve"> </w:t>
      </w:r>
      <w:r>
        <w:t>have</w:t>
      </w:r>
      <w:r>
        <w:rPr>
          <w:spacing w:val="-6"/>
        </w:rPr>
        <w:t xml:space="preserve"> </w:t>
      </w:r>
      <w:r>
        <w:t>modernisation</w:t>
      </w:r>
      <w:r>
        <w:rPr>
          <w:spacing w:val="-6"/>
        </w:rPr>
        <w:t xml:space="preserve"> </w:t>
      </w:r>
      <w:r>
        <w:t>upgrade</w:t>
      </w:r>
      <w:r>
        <w:rPr>
          <w:spacing w:val="-1"/>
        </w:rPr>
        <w:t xml:space="preserve"> </w:t>
      </w:r>
      <w:r>
        <w:rPr>
          <w:spacing w:val="-2"/>
        </w:rPr>
        <w:t>plans,</w:t>
      </w:r>
    </w:p>
    <w:p w14:paraId="491FE502" w14:textId="77777777" w:rsidR="009B6A8A" w:rsidRDefault="009B6A8A" w:rsidP="004C6A1D">
      <w:pPr>
        <w:pStyle w:val="NoSpacing"/>
        <w:numPr>
          <w:ilvl w:val="0"/>
          <w:numId w:val="25"/>
        </w:numPr>
        <w:ind w:left="426"/>
      </w:pPr>
      <w:r>
        <w:t>Areas</w:t>
      </w:r>
      <w:r>
        <w:rPr>
          <w:spacing w:val="-8"/>
        </w:rPr>
        <w:t xml:space="preserve"> </w:t>
      </w:r>
      <w:r>
        <w:t>either</w:t>
      </w:r>
      <w:r>
        <w:rPr>
          <w:spacing w:val="-6"/>
        </w:rPr>
        <w:t xml:space="preserve"> </w:t>
      </w:r>
      <w:r>
        <w:t>planned</w:t>
      </w:r>
      <w:r>
        <w:rPr>
          <w:spacing w:val="-2"/>
        </w:rPr>
        <w:t xml:space="preserve"> </w:t>
      </w:r>
      <w:r>
        <w:t>or</w:t>
      </w:r>
      <w:r>
        <w:rPr>
          <w:spacing w:val="-7"/>
        </w:rPr>
        <w:t xml:space="preserve"> </w:t>
      </w:r>
      <w:r>
        <w:t>under</w:t>
      </w:r>
      <w:r>
        <w:rPr>
          <w:spacing w:val="-5"/>
        </w:rPr>
        <w:t xml:space="preserve"> </w:t>
      </w:r>
      <w:r>
        <w:t>investigation</w:t>
      </w:r>
      <w:r>
        <w:rPr>
          <w:spacing w:val="-6"/>
        </w:rPr>
        <w:t xml:space="preserve"> </w:t>
      </w:r>
      <w:r>
        <w:t>for</w:t>
      </w:r>
      <w:r>
        <w:rPr>
          <w:spacing w:val="-7"/>
        </w:rPr>
        <w:t xml:space="preserve"> </w:t>
      </w:r>
      <w:r>
        <w:t>reconfiguration,</w:t>
      </w:r>
      <w:r>
        <w:rPr>
          <w:spacing w:val="-6"/>
        </w:rPr>
        <w:t xml:space="preserve"> </w:t>
      </w:r>
      <w:r>
        <w:t>including</w:t>
      </w:r>
      <w:r>
        <w:rPr>
          <w:spacing w:val="-7"/>
        </w:rPr>
        <w:t xml:space="preserve"> </w:t>
      </w:r>
      <w:r>
        <w:t>termination</w:t>
      </w:r>
      <w:r>
        <w:rPr>
          <w:spacing w:val="-6"/>
        </w:rPr>
        <w:t xml:space="preserve"> </w:t>
      </w:r>
      <w:r>
        <w:t>of</w:t>
      </w:r>
      <w:r>
        <w:rPr>
          <w:spacing w:val="-6"/>
        </w:rPr>
        <w:t xml:space="preserve"> </w:t>
      </w:r>
      <w:r>
        <w:rPr>
          <w:spacing w:val="-2"/>
        </w:rPr>
        <w:t>services,</w:t>
      </w:r>
    </w:p>
    <w:p w14:paraId="67A1491A" w14:textId="77777777" w:rsidR="009B6A8A" w:rsidRDefault="009B6A8A" w:rsidP="004C6A1D">
      <w:pPr>
        <w:pStyle w:val="NoSpacing"/>
        <w:numPr>
          <w:ilvl w:val="0"/>
          <w:numId w:val="25"/>
        </w:numPr>
        <w:ind w:left="426"/>
      </w:pPr>
      <w:r>
        <w:t>Water</w:t>
      </w:r>
      <w:r>
        <w:rPr>
          <w:spacing w:val="-4"/>
        </w:rPr>
        <w:t xml:space="preserve"> </w:t>
      </w:r>
      <w:r>
        <w:t>systems with</w:t>
      </w:r>
      <w:r>
        <w:rPr>
          <w:spacing w:val="-4"/>
        </w:rPr>
        <w:t xml:space="preserve"> </w:t>
      </w:r>
      <w:r>
        <w:t>a</w:t>
      </w:r>
      <w:r>
        <w:rPr>
          <w:spacing w:val="-4"/>
        </w:rPr>
        <w:t xml:space="preserve"> </w:t>
      </w:r>
      <w:r>
        <w:t>significant</w:t>
      </w:r>
      <w:r>
        <w:rPr>
          <w:spacing w:val="-3"/>
        </w:rPr>
        <w:t xml:space="preserve"> </w:t>
      </w:r>
      <w:r>
        <w:t>reduction</w:t>
      </w:r>
      <w:r>
        <w:rPr>
          <w:spacing w:val="-4"/>
        </w:rPr>
        <w:t xml:space="preserve"> </w:t>
      </w:r>
      <w:r>
        <w:t>in</w:t>
      </w:r>
      <w:r>
        <w:rPr>
          <w:spacing w:val="-4"/>
        </w:rPr>
        <w:t xml:space="preserve"> </w:t>
      </w:r>
      <w:r>
        <w:t>reliability</w:t>
      </w:r>
      <w:r>
        <w:rPr>
          <w:spacing w:val="-3"/>
        </w:rPr>
        <w:t xml:space="preserve"> </w:t>
      </w:r>
      <w:r>
        <w:t>and</w:t>
      </w:r>
      <w:r>
        <w:rPr>
          <w:spacing w:val="-4"/>
        </w:rPr>
        <w:t xml:space="preserve"> </w:t>
      </w:r>
      <w:r>
        <w:t>water</w:t>
      </w:r>
      <w:r>
        <w:rPr>
          <w:spacing w:val="-1"/>
        </w:rPr>
        <w:t xml:space="preserve"> </w:t>
      </w:r>
      <w:r>
        <w:t>use,</w:t>
      </w:r>
      <w:r>
        <w:rPr>
          <w:spacing w:val="-4"/>
        </w:rPr>
        <w:t xml:space="preserve"> </w:t>
      </w:r>
      <w:r>
        <w:t>resulting</w:t>
      </w:r>
      <w:r>
        <w:rPr>
          <w:spacing w:val="-4"/>
        </w:rPr>
        <w:t xml:space="preserve"> </w:t>
      </w:r>
      <w:r>
        <w:t>in only</w:t>
      </w:r>
      <w:r>
        <w:rPr>
          <w:spacing w:val="-2"/>
        </w:rPr>
        <w:t xml:space="preserve"> </w:t>
      </w:r>
      <w:r>
        <w:t>the</w:t>
      </w:r>
      <w:r>
        <w:rPr>
          <w:spacing w:val="-4"/>
        </w:rPr>
        <w:t xml:space="preserve"> </w:t>
      </w:r>
      <w:r>
        <w:t>occasional use of water,</w:t>
      </w:r>
    </w:p>
    <w:p w14:paraId="317E604F" w14:textId="77777777" w:rsidR="009B6A8A" w:rsidRDefault="009B6A8A" w:rsidP="004C6A1D">
      <w:pPr>
        <w:pStyle w:val="NoSpacing"/>
        <w:numPr>
          <w:ilvl w:val="0"/>
          <w:numId w:val="25"/>
        </w:numPr>
        <w:ind w:left="426"/>
      </w:pPr>
      <w:r>
        <w:t>Water</w:t>
      </w:r>
      <w:r>
        <w:rPr>
          <w:spacing w:val="-4"/>
        </w:rPr>
        <w:t xml:space="preserve"> </w:t>
      </w:r>
      <w:r>
        <w:t>system statistics</w:t>
      </w:r>
      <w:r>
        <w:rPr>
          <w:spacing w:val="-3"/>
        </w:rPr>
        <w:t xml:space="preserve"> </w:t>
      </w:r>
      <w:r>
        <w:t>on</w:t>
      </w:r>
      <w:r>
        <w:rPr>
          <w:spacing w:val="-4"/>
        </w:rPr>
        <w:t xml:space="preserve"> </w:t>
      </w:r>
      <w:r>
        <w:t>use</w:t>
      </w:r>
      <w:r>
        <w:rPr>
          <w:spacing w:val="-4"/>
        </w:rPr>
        <w:t xml:space="preserve"> </w:t>
      </w:r>
      <w:r>
        <w:t>trends relative</w:t>
      </w:r>
      <w:r>
        <w:rPr>
          <w:spacing w:val="-4"/>
        </w:rPr>
        <w:t xml:space="preserve"> </w:t>
      </w:r>
      <w:r>
        <w:t>to</w:t>
      </w:r>
      <w:r>
        <w:rPr>
          <w:spacing w:val="-4"/>
        </w:rPr>
        <w:t xml:space="preserve"> </w:t>
      </w:r>
      <w:r>
        <w:t>entitlements</w:t>
      </w:r>
      <w:r>
        <w:rPr>
          <w:spacing w:val="-3"/>
        </w:rPr>
        <w:t xml:space="preserve"> </w:t>
      </w:r>
      <w:r>
        <w:t>or</w:t>
      </w:r>
      <w:r>
        <w:rPr>
          <w:spacing w:val="-4"/>
        </w:rPr>
        <w:t xml:space="preserve"> </w:t>
      </w:r>
      <w:r>
        <w:t>licences</w:t>
      </w:r>
      <w:r>
        <w:rPr>
          <w:spacing w:val="-3"/>
        </w:rPr>
        <w:t xml:space="preserve"> </w:t>
      </w:r>
      <w:r>
        <w:t>caps and</w:t>
      </w:r>
      <w:r>
        <w:rPr>
          <w:spacing w:val="-4"/>
        </w:rPr>
        <w:t xml:space="preserve"> </w:t>
      </w:r>
      <w:r>
        <w:t>on</w:t>
      </w:r>
      <w:r>
        <w:rPr>
          <w:spacing w:val="-4"/>
        </w:rPr>
        <w:t xml:space="preserve"> </w:t>
      </w:r>
      <w:r>
        <w:lastRenderedPageBreak/>
        <w:t>trading</w:t>
      </w:r>
      <w:r>
        <w:rPr>
          <w:spacing w:val="-4"/>
        </w:rPr>
        <w:t xml:space="preserve"> </w:t>
      </w:r>
      <w:r>
        <w:t>within and out of the water resource area.</w:t>
      </w:r>
    </w:p>
    <w:p w14:paraId="584185D3" w14:textId="77777777" w:rsidR="009B6A8A" w:rsidRDefault="009B6A8A" w:rsidP="004C6A1D">
      <w:pPr>
        <w:pStyle w:val="NoSpacing"/>
        <w:numPr>
          <w:ilvl w:val="0"/>
          <w:numId w:val="25"/>
        </w:numPr>
        <w:ind w:left="426"/>
      </w:pPr>
      <w:r>
        <w:t>Higher risk water resource areas that have experienced sustainability risks such as seawater intrusion,</w:t>
      </w:r>
      <w:r>
        <w:rPr>
          <w:spacing w:val="-1"/>
        </w:rPr>
        <w:t xml:space="preserve"> </w:t>
      </w:r>
      <w:r>
        <w:t>overuse,</w:t>
      </w:r>
      <w:r>
        <w:rPr>
          <w:spacing w:val="-4"/>
        </w:rPr>
        <w:t xml:space="preserve"> </w:t>
      </w:r>
      <w:r>
        <w:t>problems with</w:t>
      </w:r>
      <w:r>
        <w:rPr>
          <w:spacing w:val="-6"/>
        </w:rPr>
        <w:t xml:space="preserve"> </w:t>
      </w:r>
      <w:r>
        <w:t>unauthorised</w:t>
      </w:r>
      <w:r>
        <w:rPr>
          <w:spacing w:val="-6"/>
        </w:rPr>
        <w:t xml:space="preserve"> </w:t>
      </w:r>
      <w:r>
        <w:t>use,</w:t>
      </w:r>
      <w:r>
        <w:rPr>
          <w:spacing w:val="-3"/>
        </w:rPr>
        <w:t xml:space="preserve"> </w:t>
      </w:r>
      <w:r>
        <w:t>compliance</w:t>
      </w:r>
      <w:r>
        <w:rPr>
          <w:spacing w:val="-6"/>
        </w:rPr>
        <w:t xml:space="preserve"> </w:t>
      </w:r>
      <w:r>
        <w:t>challenges</w:t>
      </w:r>
      <w:r>
        <w:rPr>
          <w:spacing w:val="-5"/>
        </w:rPr>
        <w:t xml:space="preserve"> </w:t>
      </w:r>
      <w:r>
        <w:t>on</w:t>
      </w:r>
      <w:r>
        <w:rPr>
          <w:spacing w:val="-1"/>
        </w:rPr>
        <w:t xml:space="preserve"> </w:t>
      </w:r>
      <w:r>
        <w:t>customer</w:t>
      </w:r>
      <w:r>
        <w:rPr>
          <w:spacing w:val="-6"/>
        </w:rPr>
        <w:t xml:space="preserve"> </w:t>
      </w:r>
      <w:r>
        <w:t>use.</w:t>
      </w:r>
    </w:p>
    <w:p w14:paraId="64B7C24C" w14:textId="77777777" w:rsidR="009B6A8A" w:rsidRDefault="009B6A8A" w:rsidP="004C6A1D">
      <w:pPr>
        <w:pStyle w:val="NoSpacing"/>
        <w:numPr>
          <w:ilvl w:val="0"/>
          <w:numId w:val="25"/>
        </w:numPr>
        <w:ind w:left="426"/>
      </w:pPr>
      <w:r>
        <w:t>Water</w:t>
      </w:r>
      <w:r>
        <w:rPr>
          <w:spacing w:val="-5"/>
        </w:rPr>
        <w:t xml:space="preserve"> </w:t>
      </w:r>
      <w:r>
        <w:t>systems that</w:t>
      </w:r>
      <w:r>
        <w:rPr>
          <w:spacing w:val="-1"/>
        </w:rPr>
        <w:t xml:space="preserve"> </w:t>
      </w:r>
      <w:r>
        <w:t>require</w:t>
      </w:r>
      <w:r>
        <w:rPr>
          <w:spacing w:val="-5"/>
        </w:rPr>
        <w:t xml:space="preserve"> </w:t>
      </w:r>
      <w:r>
        <w:t>regulatory</w:t>
      </w:r>
      <w:r>
        <w:rPr>
          <w:spacing w:val="-5"/>
        </w:rPr>
        <w:t xml:space="preserve"> </w:t>
      </w:r>
      <w:r>
        <w:t>compliance</w:t>
      </w:r>
      <w:r>
        <w:rPr>
          <w:spacing w:val="-5"/>
        </w:rPr>
        <w:t xml:space="preserve"> </w:t>
      </w:r>
      <w:r>
        <w:t>checks or</w:t>
      </w:r>
      <w:r>
        <w:rPr>
          <w:spacing w:val="-5"/>
        </w:rPr>
        <w:t xml:space="preserve"> </w:t>
      </w:r>
      <w:r>
        <w:t>have</w:t>
      </w:r>
      <w:r>
        <w:rPr>
          <w:spacing w:val="-5"/>
        </w:rPr>
        <w:t xml:space="preserve"> </w:t>
      </w:r>
      <w:r>
        <w:t>a</w:t>
      </w:r>
      <w:r>
        <w:rPr>
          <w:spacing w:val="-5"/>
        </w:rPr>
        <w:t xml:space="preserve"> </w:t>
      </w:r>
      <w:r>
        <w:t>history</w:t>
      </w:r>
      <w:r>
        <w:rPr>
          <w:spacing w:val="-5"/>
        </w:rPr>
        <w:t xml:space="preserve"> </w:t>
      </w:r>
      <w:r>
        <w:t>of</w:t>
      </w:r>
      <w:r>
        <w:rPr>
          <w:spacing w:val="-1"/>
        </w:rPr>
        <w:t xml:space="preserve"> </w:t>
      </w:r>
      <w:r>
        <w:t>breaches</w:t>
      </w:r>
      <w:r>
        <w:rPr>
          <w:spacing w:val="-5"/>
        </w:rPr>
        <w:t xml:space="preserve"> </w:t>
      </w:r>
      <w:r>
        <w:t>of water management rules – such as managing environmental flows.</w:t>
      </w:r>
    </w:p>
    <w:p w14:paraId="78A5C4DC" w14:textId="77777777" w:rsidR="009B6A8A" w:rsidRDefault="009B6A8A" w:rsidP="004C6A1D">
      <w:pPr>
        <w:pStyle w:val="NoSpacing"/>
        <w:numPr>
          <w:ilvl w:val="0"/>
          <w:numId w:val="25"/>
        </w:numPr>
        <w:ind w:left="426"/>
        <w:rPr>
          <w:spacing w:val="-5"/>
        </w:rPr>
      </w:pPr>
      <w:r>
        <w:t>A</w:t>
      </w:r>
      <w:r>
        <w:rPr>
          <w:spacing w:val="-4"/>
        </w:rPr>
        <w:t xml:space="preserve"> </w:t>
      </w:r>
      <w:r>
        <w:t>schedule</w:t>
      </w:r>
      <w:r>
        <w:rPr>
          <w:spacing w:val="-5"/>
        </w:rPr>
        <w:t xml:space="preserve"> </w:t>
      </w:r>
      <w:r>
        <w:t>of</w:t>
      </w:r>
      <w:r>
        <w:rPr>
          <w:spacing w:val="-6"/>
        </w:rPr>
        <w:t xml:space="preserve"> </w:t>
      </w:r>
      <w:r>
        <w:t>individual</w:t>
      </w:r>
      <w:r>
        <w:rPr>
          <w:spacing w:val="-1"/>
        </w:rPr>
        <w:t xml:space="preserve"> </w:t>
      </w:r>
      <w:r>
        <w:t>users</w:t>
      </w:r>
      <w:r>
        <w:rPr>
          <w:spacing w:val="-5"/>
        </w:rPr>
        <w:t xml:space="preserve"> </w:t>
      </w:r>
      <w:r>
        <w:t>that</w:t>
      </w:r>
      <w:r>
        <w:rPr>
          <w:spacing w:val="-6"/>
        </w:rPr>
        <w:t xml:space="preserve"> </w:t>
      </w:r>
      <w:r>
        <w:t>have</w:t>
      </w:r>
      <w:r>
        <w:rPr>
          <w:spacing w:val="-6"/>
        </w:rPr>
        <w:t xml:space="preserve"> </w:t>
      </w:r>
      <w:r>
        <w:t>an</w:t>
      </w:r>
      <w:r>
        <w:rPr>
          <w:spacing w:val="-2"/>
        </w:rPr>
        <w:t xml:space="preserve"> </w:t>
      </w:r>
      <w:r>
        <w:t>entitlement</w:t>
      </w:r>
      <w:r>
        <w:rPr>
          <w:spacing w:val="-1"/>
        </w:rPr>
        <w:t xml:space="preserve"> </w:t>
      </w:r>
      <w:r>
        <w:t>or</w:t>
      </w:r>
      <w:r>
        <w:rPr>
          <w:spacing w:val="-2"/>
        </w:rPr>
        <w:t xml:space="preserve"> </w:t>
      </w:r>
      <w:r>
        <w:t>licence</w:t>
      </w:r>
      <w:r>
        <w:rPr>
          <w:spacing w:val="-6"/>
        </w:rPr>
        <w:t xml:space="preserve"> </w:t>
      </w:r>
      <w:r>
        <w:t>greater</w:t>
      </w:r>
      <w:r>
        <w:rPr>
          <w:spacing w:val="-1"/>
        </w:rPr>
        <w:t xml:space="preserve"> </w:t>
      </w:r>
      <w:r>
        <w:t>than</w:t>
      </w:r>
      <w:r>
        <w:rPr>
          <w:spacing w:val="-2"/>
        </w:rPr>
        <w:t xml:space="preserve"> </w:t>
      </w:r>
      <w:r>
        <w:t>5,000</w:t>
      </w:r>
      <w:r>
        <w:rPr>
          <w:spacing w:val="-6"/>
        </w:rPr>
        <w:t xml:space="preserve"> </w:t>
      </w:r>
      <w:r>
        <w:rPr>
          <w:spacing w:val="-5"/>
        </w:rPr>
        <w:t>ML.</w:t>
      </w:r>
    </w:p>
    <w:p w14:paraId="50185E51" w14:textId="6F96B8C2" w:rsidR="0065479C" w:rsidRPr="00920EB8" w:rsidRDefault="00920EB8" w:rsidP="00897DD1">
      <w:pPr>
        <w:pStyle w:val="BodyText"/>
        <w:ind w:right="-77"/>
      </w:pPr>
      <w:r>
        <w:t xml:space="preserve">For guidance, </w:t>
      </w:r>
      <w:r w:rsidR="00416509">
        <w:t>s</w:t>
      </w:r>
      <w:r>
        <w:t xml:space="preserve">ee </w:t>
      </w:r>
      <w:r w:rsidRPr="004F5FFF">
        <w:rPr>
          <w:b/>
          <w:bCs/>
          <w:color w:val="78BE20" w:themeColor="accent2"/>
        </w:rPr>
        <w:t xml:space="preserve">section </w:t>
      </w:r>
      <w:r w:rsidR="004B5BC3">
        <w:rPr>
          <w:b/>
          <w:bCs/>
          <w:color w:val="78BE20" w:themeColor="accent2"/>
        </w:rPr>
        <w:t>2</w:t>
      </w:r>
      <w:r w:rsidRPr="004F5FFF">
        <w:rPr>
          <w:color w:val="78BE20" w:themeColor="accent2"/>
        </w:rPr>
        <w:t xml:space="preserve"> </w:t>
      </w:r>
      <w:r>
        <w:t xml:space="preserve">of </w:t>
      </w:r>
      <w:r w:rsidR="006C5EAB">
        <w:t>Attach</w:t>
      </w:r>
      <w:r w:rsidR="00416509">
        <w:t>ment</w:t>
      </w:r>
      <w:r w:rsidR="006C5EAB">
        <w:t>.</w:t>
      </w:r>
      <w:r w:rsidR="008D1B1B">
        <w:t xml:space="preserve"> </w:t>
      </w:r>
      <w:r>
        <w:t>C.</w:t>
      </w:r>
    </w:p>
    <w:p w14:paraId="197BF016" w14:textId="2971DA93" w:rsidR="003320D3" w:rsidRPr="002B05D3" w:rsidRDefault="003320D3" w:rsidP="00AB1549">
      <w:pPr>
        <w:pStyle w:val="Heading3"/>
        <w:numPr>
          <w:ilvl w:val="0"/>
          <w:numId w:val="17"/>
        </w:numPr>
        <w:ind w:left="426" w:hanging="426"/>
        <w:rPr>
          <w:b/>
          <w:bCs w:val="0"/>
          <w:i/>
          <w:iCs/>
        </w:rPr>
      </w:pPr>
      <w:bookmarkStart w:id="43" w:name="_Toc148600318"/>
      <w:bookmarkStart w:id="44" w:name="_Toc170485591"/>
      <w:bookmarkStart w:id="45" w:name="_Toc148355009"/>
      <w:bookmarkStart w:id="46" w:name="_Toc148355937"/>
      <w:r w:rsidRPr="002B05D3">
        <w:rPr>
          <w:b/>
          <w:bCs w:val="0"/>
          <w:i/>
          <w:iCs/>
        </w:rPr>
        <w:t>Meter fleet profile</w:t>
      </w:r>
      <w:bookmarkEnd w:id="43"/>
      <w:bookmarkEnd w:id="44"/>
    </w:p>
    <w:p w14:paraId="247184F8" w14:textId="77777777" w:rsidR="00937EC5" w:rsidRDefault="003320D3" w:rsidP="003320D3">
      <w:pPr>
        <w:pStyle w:val="BodyText"/>
      </w:pPr>
      <w:r w:rsidRPr="00C731BE">
        <w:t>For</w:t>
      </w:r>
      <w:r w:rsidR="0095128B">
        <w:t xml:space="preserve"> the water corporation overall and for</w:t>
      </w:r>
      <w:r w:rsidRPr="00C731BE">
        <w:t xml:space="preserve"> each water resource management area, </w:t>
      </w:r>
      <w:r>
        <w:t xml:space="preserve">Water Corporations must </w:t>
      </w:r>
      <w:r w:rsidRPr="00C731BE">
        <w:t>summarise</w:t>
      </w:r>
      <w:r w:rsidR="00937EC5">
        <w:t>:</w:t>
      </w:r>
    </w:p>
    <w:p w14:paraId="7D43F122" w14:textId="41C0CBAC" w:rsidR="00CF6AB4" w:rsidRDefault="003320D3" w:rsidP="00937EC5">
      <w:pPr>
        <w:pStyle w:val="ListBullet"/>
      </w:pPr>
      <w:r w:rsidRPr="00C731BE">
        <w:t>volumes measured by meters of different compliance categories</w:t>
      </w:r>
      <w:r w:rsidR="00CF6AB4">
        <w:t xml:space="preserve"> (Table </w:t>
      </w:r>
      <w:r w:rsidR="002421AC">
        <w:t>9 &amp; 10 of non-urban water metering policy</w:t>
      </w:r>
      <w:proofErr w:type="gramStart"/>
      <w:r w:rsidR="002421AC">
        <w:t>);</w:t>
      </w:r>
      <w:proofErr w:type="gramEnd"/>
    </w:p>
    <w:p w14:paraId="275790AF" w14:textId="0ABFEB45" w:rsidR="00A43B7D" w:rsidRDefault="003320D3" w:rsidP="003320D3">
      <w:pPr>
        <w:pStyle w:val="ListBullet"/>
      </w:pPr>
      <w:r w:rsidRPr="00C731BE">
        <w:t xml:space="preserve">metered volume that has </w:t>
      </w:r>
      <w:r w:rsidR="002D1256" w:rsidRPr="00C731BE">
        <w:t>telemetr</w:t>
      </w:r>
      <w:r w:rsidR="002D1256">
        <w:t>y; and</w:t>
      </w:r>
    </w:p>
    <w:p w14:paraId="5DFB4750" w14:textId="22F6A480" w:rsidR="00A54C48" w:rsidRDefault="00A54C48" w:rsidP="003320D3">
      <w:pPr>
        <w:pStyle w:val="ListBullet"/>
      </w:pPr>
      <w:r>
        <w:t xml:space="preserve">number of meters for </w:t>
      </w:r>
      <w:r w:rsidR="00A55A0C">
        <w:t xml:space="preserve">each water resource management area that requires an accurate meter but does not have either a </w:t>
      </w:r>
      <w:r w:rsidR="00BB325B">
        <w:t>AS4747 conforming</w:t>
      </w:r>
      <w:r w:rsidR="00A55A0C">
        <w:t xml:space="preserve"> or contemporary meter</w:t>
      </w:r>
      <w:r w:rsidR="00D27D7D">
        <w:t xml:space="preserve"> (i.e., </w:t>
      </w:r>
      <w:r w:rsidR="00F9608B">
        <w:t>Outside contemporary standard (OT))</w:t>
      </w:r>
      <w:r w:rsidR="002568BE">
        <w:t xml:space="preserve"> or is unmetered (i.e., UM)</w:t>
      </w:r>
      <w:r w:rsidR="00A55A0C">
        <w:t>.</w:t>
      </w:r>
    </w:p>
    <w:p w14:paraId="0D616B72" w14:textId="77777777" w:rsidR="00E5545E" w:rsidRDefault="003320D3" w:rsidP="007A23EA">
      <w:pPr>
        <w:pStyle w:val="BodyText"/>
      </w:pPr>
      <w:r>
        <w:t xml:space="preserve">This information must be tabulated within the Metering Action Plan. </w:t>
      </w:r>
    </w:p>
    <w:p w14:paraId="5A962C97" w14:textId="6697DE19" w:rsidR="004B5BC3" w:rsidRDefault="004B5BC3" w:rsidP="007A23EA">
      <w:pPr>
        <w:pStyle w:val="BodyText"/>
      </w:pPr>
      <w:r>
        <w:t>For guidance, see</w:t>
      </w:r>
      <w:r w:rsidR="0086623B">
        <w:t xml:space="preserve"> </w:t>
      </w:r>
      <w:r w:rsidRPr="004F5FFF">
        <w:rPr>
          <w:b/>
          <w:bCs/>
          <w:color w:val="78BE20" w:themeColor="accent2"/>
        </w:rPr>
        <w:t>section 3</w:t>
      </w:r>
      <w:r w:rsidRPr="004F5FFF">
        <w:rPr>
          <w:color w:val="78BE20" w:themeColor="accent2"/>
        </w:rPr>
        <w:t xml:space="preserve"> </w:t>
      </w:r>
      <w:r>
        <w:t>of Att</w:t>
      </w:r>
      <w:r w:rsidR="00E5545E">
        <w:t>ach</w:t>
      </w:r>
      <w:r w:rsidR="00D51898">
        <w:t>ment</w:t>
      </w:r>
      <w:r>
        <w:t xml:space="preserve"> C.</w:t>
      </w:r>
    </w:p>
    <w:p w14:paraId="6527BF28" w14:textId="30E0D7C3" w:rsidR="003320D3" w:rsidRPr="002B05D3" w:rsidRDefault="003320D3" w:rsidP="00AB1549">
      <w:pPr>
        <w:pStyle w:val="Heading3"/>
        <w:numPr>
          <w:ilvl w:val="0"/>
          <w:numId w:val="17"/>
        </w:numPr>
        <w:ind w:left="426" w:hanging="426"/>
        <w:rPr>
          <w:b/>
          <w:bCs w:val="0"/>
          <w:i/>
          <w:iCs/>
        </w:rPr>
      </w:pPr>
      <w:bookmarkStart w:id="47" w:name="_Toc148600319"/>
      <w:bookmarkStart w:id="48" w:name="_Toc170485592"/>
      <w:r w:rsidRPr="002B05D3">
        <w:rPr>
          <w:b/>
          <w:bCs w:val="0"/>
          <w:i/>
          <w:iCs/>
        </w:rPr>
        <w:t>Processes to</w:t>
      </w:r>
      <w:r w:rsidRPr="002B05D3">
        <w:rPr>
          <w:b/>
          <w:bCs w:val="0"/>
          <w:i/>
          <w:iCs/>
          <w:spacing w:val="-5"/>
        </w:rPr>
        <w:t xml:space="preserve"> </w:t>
      </w:r>
      <w:r w:rsidRPr="002B05D3">
        <w:rPr>
          <w:b/>
          <w:bCs w:val="0"/>
          <w:i/>
          <w:iCs/>
        </w:rPr>
        <w:t>assure</w:t>
      </w:r>
      <w:r w:rsidRPr="002B05D3">
        <w:rPr>
          <w:b/>
          <w:bCs w:val="0"/>
          <w:i/>
          <w:iCs/>
          <w:spacing w:val="1"/>
        </w:rPr>
        <w:t xml:space="preserve"> </w:t>
      </w:r>
      <w:r w:rsidRPr="002B05D3">
        <w:rPr>
          <w:b/>
          <w:bCs w:val="0"/>
          <w:i/>
          <w:iCs/>
        </w:rPr>
        <w:t>meter</w:t>
      </w:r>
      <w:r w:rsidRPr="002B05D3">
        <w:rPr>
          <w:b/>
          <w:bCs w:val="0"/>
          <w:i/>
          <w:iCs/>
          <w:spacing w:val="-1"/>
        </w:rPr>
        <w:t xml:space="preserve"> </w:t>
      </w:r>
      <w:r w:rsidRPr="002B05D3">
        <w:rPr>
          <w:b/>
          <w:bCs w:val="0"/>
          <w:i/>
          <w:iCs/>
        </w:rPr>
        <w:t>accuracy</w:t>
      </w:r>
      <w:bookmarkEnd w:id="45"/>
      <w:bookmarkEnd w:id="46"/>
      <w:bookmarkEnd w:id="47"/>
      <w:bookmarkEnd w:id="48"/>
    </w:p>
    <w:p w14:paraId="40DD4E1A" w14:textId="68AA35AD" w:rsidR="003320D3" w:rsidRPr="00D62D31" w:rsidRDefault="003320D3" w:rsidP="003320D3">
      <w:pPr>
        <w:pStyle w:val="BodyText"/>
        <w:spacing w:before="116" w:line="249" w:lineRule="auto"/>
      </w:pPr>
      <w:r w:rsidRPr="00D62D31">
        <w:t>All</w:t>
      </w:r>
      <w:r w:rsidRPr="00D62D31">
        <w:rPr>
          <w:spacing w:val="-2"/>
        </w:rPr>
        <w:t xml:space="preserve"> </w:t>
      </w:r>
      <w:r w:rsidRPr="00D62D31">
        <w:t>meters</w:t>
      </w:r>
      <w:r w:rsidRPr="00D62D31">
        <w:rPr>
          <w:spacing w:val="-4"/>
        </w:rPr>
        <w:t xml:space="preserve"> </w:t>
      </w:r>
      <w:r w:rsidRPr="00D62D31">
        <w:t>require processes</w:t>
      </w:r>
      <w:r w:rsidRPr="00D62D31">
        <w:rPr>
          <w:spacing w:val="-4"/>
        </w:rPr>
        <w:t xml:space="preserve"> </w:t>
      </w:r>
      <w:r w:rsidRPr="00D62D31">
        <w:t>to</w:t>
      </w:r>
      <w:r w:rsidRPr="00D62D31">
        <w:rPr>
          <w:spacing w:val="-1"/>
        </w:rPr>
        <w:t xml:space="preserve"> </w:t>
      </w:r>
      <w:r w:rsidRPr="00D62D31">
        <w:t>assure</w:t>
      </w:r>
      <w:r w:rsidRPr="00D62D31">
        <w:rPr>
          <w:spacing w:val="-5"/>
        </w:rPr>
        <w:t xml:space="preserve"> </w:t>
      </w:r>
      <w:r w:rsidRPr="00D62D31">
        <w:t>accuracy.</w:t>
      </w:r>
      <w:r w:rsidRPr="00D62D31">
        <w:rPr>
          <w:spacing w:val="-5"/>
        </w:rPr>
        <w:t xml:space="preserve"> </w:t>
      </w:r>
      <w:r w:rsidRPr="00D62D31">
        <w:t>The</w:t>
      </w:r>
      <w:r w:rsidRPr="00D62D31">
        <w:rPr>
          <w:spacing w:val="-5"/>
        </w:rPr>
        <w:t xml:space="preserve"> </w:t>
      </w:r>
      <w:r w:rsidRPr="00D62D31">
        <w:t>following</w:t>
      </w:r>
      <w:r w:rsidRPr="00D62D31">
        <w:rPr>
          <w:spacing w:val="-5"/>
        </w:rPr>
        <w:t xml:space="preserve"> </w:t>
      </w:r>
      <w:r w:rsidRPr="00D62D31">
        <w:t>section</w:t>
      </w:r>
      <w:r w:rsidRPr="00D62D31">
        <w:rPr>
          <w:spacing w:val="-5"/>
        </w:rPr>
        <w:t xml:space="preserve"> </w:t>
      </w:r>
      <w:r w:rsidRPr="00D62D31">
        <w:t>in</w:t>
      </w:r>
      <w:r w:rsidRPr="00D62D31">
        <w:rPr>
          <w:spacing w:val="-5"/>
        </w:rPr>
        <w:t xml:space="preserve"> </w:t>
      </w:r>
      <w:r w:rsidRPr="00D62D31">
        <w:t>the guideline</w:t>
      </w:r>
      <w:r w:rsidRPr="00D62D31">
        <w:rPr>
          <w:spacing w:val="-5"/>
        </w:rPr>
        <w:t xml:space="preserve"> </w:t>
      </w:r>
      <w:r w:rsidRPr="00D62D31">
        <w:t>has adopted</w:t>
      </w:r>
      <w:r w:rsidRPr="00D62D31">
        <w:rPr>
          <w:spacing w:val="-5"/>
        </w:rPr>
        <w:t xml:space="preserve"> </w:t>
      </w:r>
      <w:r w:rsidRPr="00D62D31">
        <w:t>an asset management approach as this provides an established process to manage assets.</w:t>
      </w:r>
    </w:p>
    <w:p w14:paraId="1EB3AD7B" w14:textId="4C341A0F" w:rsidR="00F13C6E" w:rsidRPr="00F13C6E" w:rsidRDefault="00F13C6E" w:rsidP="00F13C6E">
      <w:pPr>
        <w:pStyle w:val="BodyText"/>
        <w:ind w:right="-77"/>
      </w:pPr>
      <w:r>
        <w:t xml:space="preserve">For guidance, please see </w:t>
      </w:r>
      <w:r w:rsidRPr="004F5FFF">
        <w:rPr>
          <w:b/>
          <w:bCs/>
          <w:color w:val="78BE20" w:themeColor="accent2"/>
        </w:rPr>
        <w:t xml:space="preserve">section </w:t>
      </w:r>
      <w:r>
        <w:rPr>
          <w:b/>
          <w:bCs/>
          <w:color w:val="78BE20" w:themeColor="accent2"/>
        </w:rPr>
        <w:t>4a-e</w:t>
      </w:r>
      <w:r w:rsidRPr="004F5FFF">
        <w:rPr>
          <w:color w:val="78BE20" w:themeColor="accent2"/>
        </w:rPr>
        <w:t xml:space="preserve"> </w:t>
      </w:r>
      <w:r>
        <w:t xml:space="preserve">of Attachment </w:t>
      </w:r>
      <w:r w:rsidR="008849EC">
        <w:t>D</w:t>
      </w:r>
      <w:r>
        <w:t>.</w:t>
      </w:r>
    </w:p>
    <w:p w14:paraId="50A43E97" w14:textId="1265589E" w:rsidR="00793DBF" w:rsidRPr="00793DBF" w:rsidRDefault="00793DBF" w:rsidP="00AB1549">
      <w:pPr>
        <w:pStyle w:val="Heading4"/>
        <w:numPr>
          <w:ilvl w:val="1"/>
          <w:numId w:val="16"/>
        </w:numPr>
        <w:ind w:left="567" w:hanging="578"/>
        <w:rPr>
          <w:b w:val="0"/>
          <w:bCs w:val="0"/>
          <w:u w:val="single"/>
        </w:rPr>
      </w:pPr>
      <w:bookmarkStart w:id="49" w:name="_Toc148600320"/>
      <w:bookmarkStart w:id="50" w:name="_Toc163675070"/>
      <w:bookmarkStart w:id="51" w:name="_Toc170485593"/>
      <w:r w:rsidRPr="00793DBF">
        <w:rPr>
          <w:b w:val="0"/>
          <w:bCs w:val="0"/>
          <w:u w:val="single"/>
        </w:rPr>
        <w:t>Asset</w:t>
      </w:r>
      <w:r w:rsidRPr="00793DBF">
        <w:rPr>
          <w:b w:val="0"/>
          <w:bCs w:val="0"/>
          <w:spacing w:val="-7"/>
          <w:u w:val="single"/>
        </w:rPr>
        <w:t xml:space="preserve"> </w:t>
      </w:r>
      <w:r w:rsidRPr="00793DBF">
        <w:rPr>
          <w:b w:val="0"/>
          <w:bCs w:val="0"/>
          <w:u w:val="single"/>
        </w:rPr>
        <w:t>management</w:t>
      </w:r>
      <w:r w:rsidRPr="00793DBF">
        <w:rPr>
          <w:b w:val="0"/>
          <w:bCs w:val="0"/>
          <w:spacing w:val="-6"/>
          <w:u w:val="single"/>
        </w:rPr>
        <w:t xml:space="preserve"> </w:t>
      </w:r>
      <w:r w:rsidRPr="00793DBF">
        <w:rPr>
          <w:b w:val="0"/>
          <w:bCs w:val="0"/>
          <w:u w:val="single"/>
        </w:rPr>
        <w:t>for</w:t>
      </w:r>
      <w:r w:rsidRPr="00793DBF">
        <w:rPr>
          <w:b w:val="0"/>
          <w:bCs w:val="0"/>
          <w:spacing w:val="-3"/>
          <w:u w:val="single"/>
        </w:rPr>
        <w:t xml:space="preserve"> </w:t>
      </w:r>
      <w:r w:rsidRPr="00793DBF">
        <w:rPr>
          <w:b w:val="0"/>
          <w:bCs w:val="0"/>
          <w:spacing w:val="-2"/>
          <w:u w:val="single"/>
        </w:rPr>
        <w:t>meters</w:t>
      </w:r>
      <w:bookmarkEnd w:id="49"/>
      <w:bookmarkEnd w:id="50"/>
      <w:bookmarkEnd w:id="51"/>
    </w:p>
    <w:p w14:paraId="48021094" w14:textId="77777777" w:rsidR="00793DBF" w:rsidRDefault="00793DBF" w:rsidP="00793DBF">
      <w:r>
        <w:t>As</w:t>
      </w:r>
      <w:r>
        <w:rPr>
          <w:spacing w:val="-4"/>
        </w:rPr>
        <w:t xml:space="preserve"> </w:t>
      </w:r>
      <w:r>
        <w:t>an</w:t>
      </w:r>
      <w:r>
        <w:rPr>
          <w:spacing w:val="-5"/>
        </w:rPr>
        <w:t xml:space="preserve"> </w:t>
      </w:r>
      <w:r>
        <w:t>asset</w:t>
      </w:r>
      <w:r>
        <w:rPr>
          <w:spacing w:val="-5"/>
        </w:rPr>
        <w:t xml:space="preserve"> </w:t>
      </w:r>
      <w:r>
        <w:t>sub-class,</w:t>
      </w:r>
      <w:r>
        <w:rPr>
          <w:spacing w:val="-1"/>
        </w:rPr>
        <w:t xml:space="preserve"> </w:t>
      </w:r>
      <w:r>
        <w:t>meters</w:t>
      </w:r>
      <w:r>
        <w:rPr>
          <w:spacing w:val="-3"/>
        </w:rPr>
        <w:t xml:space="preserve"> </w:t>
      </w:r>
      <w:r>
        <w:rPr>
          <w:spacing w:val="-2"/>
        </w:rPr>
        <w:t>require:</w:t>
      </w:r>
    </w:p>
    <w:p w14:paraId="1242E2EC" w14:textId="77777777" w:rsidR="00793DBF" w:rsidRDefault="00793DBF" w:rsidP="004C6A1D">
      <w:pPr>
        <w:pStyle w:val="NoSpacing"/>
        <w:numPr>
          <w:ilvl w:val="0"/>
          <w:numId w:val="27"/>
        </w:numPr>
        <w:ind w:left="567"/>
      </w:pPr>
      <w:r>
        <w:t>Strategy</w:t>
      </w:r>
    </w:p>
    <w:p w14:paraId="2B083374" w14:textId="77777777" w:rsidR="00793DBF" w:rsidRDefault="00793DBF" w:rsidP="004C6A1D">
      <w:pPr>
        <w:pStyle w:val="NoSpacing"/>
        <w:numPr>
          <w:ilvl w:val="0"/>
          <w:numId w:val="27"/>
        </w:numPr>
        <w:ind w:left="567"/>
      </w:pPr>
      <w:r>
        <w:t>Design</w:t>
      </w:r>
      <w:r>
        <w:rPr>
          <w:spacing w:val="-9"/>
        </w:rPr>
        <w:t xml:space="preserve"> </w:t>
      </w:r>
      <w:r>
        <w:t>specifications</w:t>
      </w:r>
    </w:p>
    <w:p w14:paraId="74AABA0F" w14:textId="6C5E3B6F" w:rsidR="00793DBF" w:rsidRDefault="00793DBF" w:rsidP="004C6A1D">
      <w:pPr>
        <w:pStyle w:val="NoSpacing"/>
        <w:numPr>
          <w:ilvl w:val="0"/>
          <w:numId w:val="27"/>
        </w:numPr>
        <w:ind w:left="567"/>
      </w:pPr>
      <w:r>
        <w:t>Procurement</w:t>
      </w:r>
    </w:p>
    <w:p w14:paraId="54B0D83F" w14:textId="77777777" w:rsidR="00793DBF" w:rsidRDefault="00793DBF" w:rsidP="004C6A1D">
      <w:pPr>
        <w:pStyle w:val="NoSpacing"/>
        <w:numPr>
          <w:ilvl w:val="0"/>
          <w:numId w:val="27"/>
        </w:numPr>
        <w:ind w:left="567"/>
      </w:pPr>
      <w:r>
        <w:t>Construction</w:t>
      </w:r>
    </w:p>
    <w:p w14:paraId="1F64BA09" w14:textId="2968EC25" w:rsidR="00793DBF" w:rsidRDefault="00793DBF" w:rsidP="004C6A1D">
      <w:pPr>
        <w:pStyle w:val="NoSpacing"/>
        <w:numPr>
          <w:ilvl w:val="0"/>
          <w:numId w:val="27"/>
        </w:numPr>
        <w:ind w:left="567"/>
      </w:pPr>
      <w:r>
        <w:t>Commission</w:t>
      </w:r>
    </w:p>
    <w:p w14:paraId="7641BA3E" w14:textId="77777777" w:rsidR="00793DBF" w:rsidRDefault="00793DBF" w:rsidP="004C6A1D">
      <w:pPr>
        <w:pStyle w:val="NoSpacing"/>
        <w:numPr>
          <w:ilvl w:val="0"/>
          <w:numId w:val="27"/>
        </w:numPr>
        <w:ind w:left="567"/>
      </w:pPr>
      <w:r>
        <w:t>Operation</w:t>
      </w:r>
      <w:r>
        <w:rPr>
          <w:spacing w:val="-6"/>
        </w:rPr>
        <w:t xml:space="preserve"> </w:t>
      </w:r>
      <w:r>
        <w:t>and</w:t>
      </w:r>
      <w:r>
        <w:rPr>
          <w:spacing w:val="-5"/>
        </w:rPr>
        <w:t xml:space="preserve"> </w:t>
      </w:r>
      <w:r>
        <w:t>maintenance</w:t>
      </w:r>
    </w:p>
    <w:p w14:paraId="5292C798" w14:textId="3D39ADB1" w:rsidR="00793DBF" w:rsidRDefault="00793DBF" w:rsidP="004C6A1D">
      <w:pPr>
        <w:pStyle w:val="NoSpacing"/>
        <w:numPr>
          <w:ilvl w:val="0"/>
          <w:numId w:val="27"/>
        </w:numPr>
        <w:ind w:left="567"/>
      </w:pPr>
      <w:r>
        <w:t>Disposal</w:t>
      </w:r>
      <w:r>
        <w:rPr>
          <w:spacing w:val="-9"/>
        </w:rPr>
        <w:t xml:space="preserve"> </w:t>
      </w:r>
      <w:r>
        <w:rPr>
          <w:spacing w:val="-5"/>
        </w:rPr>
        <w:t>and</w:t>
      </w:r>
    </w:p>
    <w:p w14:paraId="640001C9" w14:textId="5B6440B4" w:rsidR="00793DBF" w:rsidRDefault="00793DBF" w:rsidP="004C6A1D">
      <w:pPr>
        <w:pStyle w:val="NoSpacing"/>
        <w:numPr>
          <w:ilvl w:val="0"/>
          <w:numId w:val="27"/>
        </w:numPr>
        <w:ind w:left="567"/>
      </w:pPr>
      <w:r>
        <w:t>Record</w:t>
      </w:r>
      <w:r>
        <w:rPr>
          <w:spacing w:val="-11"/>
        </w:rPr>
        <w:t xml:space="preserve"> </w:t>
      </w:r>
      <w:r>
        <w:t>keeping</w:t>
      </w:r>
    </w:p>
    <w:p w14:paraId="6F51679D" w14:textId="2A24D800" w:rsidR="00793DBF" w:rsidRDefault="00793DBF" w:rsidP="00793DBF">
      <w:hyperlink w:anchor="_bookmark10" w:history="1">
        <w:r>
          <w:t xml:space="preserve">Figure </w:t>
        </w:r>
        <w:r w:rsidR="00D2649A">
          <w:t>4</w:t>
        </w:r>
      </w:hyperlink>
      <w:r>
        <w:rPr>
          <w:spacing w:val="-5"/>
        </w:rPr>
        <w:t xml:space="preserve"> </w:t>
      </w:r>
      <w:r>
        <w:t>shows an</w:t>
      </w:r>
      <w:r>
        <w:rPr>
          <w:spacing w:val="-5"/>
        </w:rPr>
        <w:t xml:space="preserve"> </w:t>
      </w:r>
      <w:r>
        <w:t>asset</w:t>
      </w:r>
      <w:r>
        <w:rPr>
          <w:spacing w:val="-5"/>
        </w:rPr>
        <w:t xml:space="preserve"> </w:t>
      </w:r>
      <w:r>
        <w:t>management</w:t>
      </w:r>
      <w:r>
        <w:rPr>
          <w:spacing w:val="-5"/>
        </w:rPr>
        <w:t xml:space="preserve"> </w:t>
      </w:r>
      <w:r>
        <w:t>framework</w:t>
      </w:r>
      <w:r>
        <w:rPr>
          <w:spacing w:val="-4"/>
        </w:rPr>
        <w:t xml:space="preserve"> </w:t>
      </w:r>
      <w:r>
        <w:t>for</w:t>
      </w:r>
      <w:r>
        <w:rPr>
          <w:spacing w:val="-5"/>
        </w:rPr>
        <w:t xml:space="preserve"> </w:t>
      </w:r>
      <w:r>
        <w:t>meter</w:t>
      </w:r>
      <w:r>
        <w:rPr>
          <w:spacing w:val="-5"/>
        </w:rPr>
        <w:t xml:space="preserve"> </w:t>
      </w:r>
      <w:r>
        <w:t>management</w:t>
      </w:r>
      <w:r>
        <w:rPr>
          <w:spacing w:val="-5"/>
        </w:rPr>
        <w:t xml:space="preserve"> </w:t>
      </w:r>
      <w:r>
        <w:t>with cross-references for</w:t>
      </w:r>
      <w:r>
        <w:rPr>
          <w:spacing w:val="-5"/>
        </w:rPr>
        <w:t xml:space="preserve"> </w:t>
      </w:r>
      <w:r>
        <w:t>the relevant AS4747 standards.</w:t>
      </w:r>
    </w:p>
    <w:p w14:paraId="2100EBF2" w14:textId="448EE7F7" w:rsidR="00793DBF" w:rsidRDefault="00793DBF" w:rsidP="00793DBF">
      <w:r>
        <w:t>The</w:t>
      </w:r>
      <w:r>
        <w:rPr>
          <w:spacing w:val="-4"/>
        </w:rPr>
        <w:t xml:space="preserve"> </w:t>
      </w:r>
      <w:r>
        <w:t>plan</w:t>
      </w:r>
      <w:r>
        <w:rPr>
          <w:spacing w:val="-4"/>
        </w:rPr>
        <w:t xml:space="preserve"> </w:t>
      </w:r>
      <w:r w:rsidR="009A4E5F">
        <w:t xml:space="preserve">must </w:t>
      </w:r>
      <w:r>
        <w:t>specify</w:t>
      </w:r>
      <w:r>
        <w:rPr>
          <w:spacing w:val="-2"/>
        </w:rPr>
        <w:t xml:space="preserve"> </w:t>
      </w:r>
      <w:r>
        <w:t>either</w:t>
      </w:r>
      <w:r>
        <w:rPr>
          <w:spacing w:val="-4"/>
        </w:rPr>
        <w:t xml:space="preserve"> </w:t>
      </w:r>
      <w:r>
        <w:t>the</w:t>
      </w:r>
      <w:r>
        <w:rPr>
          <w:spacing w:val="-4"/>
        </w:rPr>
        <w:t xml:space="preserve"> </w:t>
      </w:r>
      <w:r>
        <w:t>asset</w:t>
      </w:r>
      <w:r>
        <w:rPr>
          <w:spacing w:val="-4"/>
        </w:rPr>
        <w:t xml:space="preserve"> </w:t>
      </w:r>
      <w:r>
        <w:t>class</w:t>
      </w:r>
      <w:r>
        <w:rPr>
          <w:spacing w:val="-3"/>
        </w:rPr>
        <w:t xml:space="preserve"> </w:t>
      </w:r>
      <w:r>
        <w:t>management plan</w:t>
      </w:r>
      <w:r>
        <w:rPr>
          <w:spacing w:val="-4"/>
        </w:rPr>
        <w:t xml:space="preserve"> </w:t>
      </w:r>
      <w:r>
        <w:t>for meters</w:t>
      </w:r>
      <w:r>
        <w:rPr>
          <w:spacing w:val="-3"/>
        </w:rPr>
        <w:t xml:space="preserve"> </w:t>
      </w:r>
      <w:r>
        <w:t>or provide</w:t>
      </w:r>
      <w:r>
        <w:rPr>
          <w:spacing w:val="-4"/>
        </w:rPr>
        <w:t xml:space="preserve"> </w:t>
      </w:r>
      <w:r>
        <w:t>relevant</w:t>
      </w:r>
      <w:r>
        <w:rPr>
          <w:spacing w:val="-4"/>
        </w:rPr>
        <w:t xml:space="preserve"> </w:t>
      </w:r>
      <w:r>
        <w:t>cross-references to other water plans that provide the content.</w:t>
      </w:r>
    </w:p>
    <w:p w14:paraId="3B686AC5" w14:textId="4FAA69E5" w:rsidR="00793DBF" w:rsidRDefault="00793DBF" w:rsidP="00793DBF">
      <w:r>
        <w:t>The</w:t>
      </w:r>
      <w:r>
        <w:rPr>
          <w:spacing w:val="-4"/>
        </w:rPr>
        <w:t xml:space="preserve"> </w:t>
      </w:r>
      <w:r>
        <w:t>plan</w:t>
      </w:r>
      <w:r>
        <w:rPr>
          <w:spacing w:val="-4"/>
        </w:rPr>
        <w:t xml:space="preserve"> </w:t>
      </w:r>
      <w:r w:rsidR="00A3521C">
        <w:t>must</w:t>
      </w:r>
      <w:r>
        <w:rPr>
          <w:spacing w:val="-4"/>
        </w:rPr>
        <w:t xml:space="preserve"> </w:t>
      </w:r>
      <w:r>
        <w:t>document</w:t>
      </w:r>
      <w:r>
        <w:rPr>
          <w:spacing w:val="-3"/>
        </w:rPr>
        <w:t xml:space="preserve"> </w:t>
      </w:r>
      <w:r>
        <w:t>the</w:t>
      </w:r>
      <w:r>
        <w:rPr>
          <w:spacing w:val="-4"/>
        </w:rPr>
        <w:t xml:space="preserve"> </w:t>
      </w:r>
      <w:r>
        <w:t>internal</w:t>
      </w:r>
      <w:r>
        <w:rPr>
          <w:spacing w:val="-2"/>
        </w:rPr>
        <w:t xml:space="preserve"> processes:</w:t>
      </w:r>
    </w:p>
    <w:p w14:paraId="2FD4E8D3" w14:textId="60541947" w:rsidR="00793DBF" w:rsidRPr="00786AD6" w:rsidRDefault="00793DBF" w:rsidP="00EE44FE">
      <w:pPr>
        <w:pStyle w:val="NoSpacing"/>
        <w:numPr>
          <w:ilvl w:val="0"/>
          <w:numId w:val="36"/>
        </w:numPr>
        <w:ind w:left="567"/>
      </w:pPr>
      <w:r w:rsidRPr="00786AD6">
        <w:t>to implement AS4747 requirements</w:t>
      </w:r>
    </w:p>
    <w:p w14:paraId="15F4B7A7" w14:textId="77777777" w:rsidR="00793DBF" w:rsidRPr="00786AD6" w:rsidRDefault="00793DBF" w:rsidP="00EE44FE">
      <w:pPr>
        <w:pStyle w:val="NoSpacing"/>
        <w:numPr>
          <w:ilvl w:val="0"/>
          <w:numId w:val="36"/>
        </w:numPr>
        <w:ind w:left="567"/>
      </w:pPr>
      <w:r w:rsidRPr="00786AD6">
        <w:t>to implement similar requirements to AS4747 for Contemporary meters</w:t>
      </w:r>
    </w:p>
    <w:p w14:paraId="38E0319F" w14:textId="67023E79" w:rsidR="00B21919" w:rsidRPr="00786AD6" w:rsidRDefault="00793DBF" w:rsidP="00EE44FE">
      <w:pPr>
        <w:pStyle w:val="NoSpacing"/>
        <w:numPr>
          <w:ilvl w:val="0"/>
          <w:numId w:val="36"/>
        </w:numPr>
        <w:ind w:left="567"/>
      </w:pPr>
      <w:r w:rsidRPr="00786AD6">
        <w:t>for other meters.</w:t>
      </w:r>
    </w:p>
    <w:p w14:paraId="04A9E6B6" w14:textId="47C99609" w:rsidR="00793DBF" w:rsidRPr="00944E8C" w:rsidRDefault="00793DBF" w:rsidP="00AB1549">
      <w:pPr>
        <w:pStyle w:val="Heading4"/>
        <w:numPr>
          <w:ilvl w:val="1"/>
          <w:numId w:val="16"/>
        </w:numPr>
        <w:ind w:left="567" w:hanging="578"/>
        <w:rPr>
          <w:b w:val="0"/>
          <w:bCs w:val="0"/>
          <w:u w:val="single"/>
        </w:rPr>
      </w:pPr>
      <w:bookmarkStart w:id="52" w:name="_Toc148600321"/>
      <w:bookmarkStart w:id="53" w:name="_Toc163675071"/>
      <w:bookmarkStart w:id="54" w:name="_Toc170485594"/>
      <w:r w:rsidRPr="00944E8C">
        <w:rPr>
          <w:b w:val="0"/>
          <w:bCs w:val="0"/>
          <w:u w:val="single"/>
        </w:rPr>
        <w:t>Meter</w:t>
      </w:r>
      <w:r w:rsidRPr="00944E8C">
        <w:rPr>
          <w:b w:val="0"/>
          <w:bCs w:val="0"/>
          <w:spacing w:val="-12"/>
          <w:u w:val="single"/>
        </w:rPr>
        <w:t xml:space="preserve"> </w:t>
      </w:r>
      <w:r w:rsidRPr="00944E8C">
        <w:rPr>
          <w:b w:val="0"/>
          <w:bCs w:val="0"/>
          <w:u w:val="single"/>
        </w:rPr>
        <w:t>installation</w:t>
      </w:r>
      <w:bookmarkEnd w:id="52"/>
      <w:bookmarkEnd w:id="53"/>
      <w:bookmarkEnd w:id="54"/>
    </w:p>
    <w:p w14:paraId="05047623" w14:textId="77777777" w:rsidR="00793DBF" w:rsidRDefault="00793DBF" w:rsidP="00793DBF">
      <w:pPr>
        <w:rPr>
          <w:b/>
          <w:bCs/>
        </w:rPr>
      </w:pPr>
      <w:r>
        <w:t>The plan</w:t>
      </w:r>
      <w:r w:rsidRPr="00AD1351">
        <w:t xml:space="preserve"> must</w:t>
      </w:r>
      <w:r>
        <w:t xml:space="preserve"> detail processes for meter installation to ensure that:</w:t>
      </w:r>
    </w:p>
    <w:p w14:paraId="1734E207" w14:textId="5EB11313" w:rsidR="00793DBF" w:rsidRPr="005D495A" w:rsidRDefault="00793DBF" w:rsidP="00503E11">
      <w:pPr>
        <w:pStyle w:val="NoSpacing"/>
        <w:numPr>
          <w:ilvl w:val="0"/>
          <w:numId w:val="47"/>
        </w:numPr>
        <w:ind w:left="426"/>
      </w:pPr>
      <w:r w:rsidRPr="005D495A">
        <w:t>Meters meet standard meter design specifications, which may be adapted to suit site conditions</w:t>
      </w:r>
      <w:r>
        <w:t>; and</w:t>
      </w:r>
      <w:r w:rsidRPr="005D495A">
        <w:t xml:space="preserve"> </w:t>
      </w:r>
    </w:p>
    <w:p w14:paraId="775A9082" w14:textId="718A50DC" w:rsidR="003572FA" w:rsidRDefault="00793DBF" w:rsidP="00503E11">
      <w:pPr>
        <w:pStyle w:val="NoSpacing"/>
        <w:numPr>
          <w:ilvl w:val="0"/>
          <w:numId w:val="47"/>
        </w:numPr>
        <w:ind w:left="426"/>
      </w:pPr>
      <w:r w:rsidRPr="005D495A">
        <w:t>Meters are validated by a CMI to ensure meters meet manufacturer specifications and national standards (operating with</w:t>
      </w:r>
      <w:r>
        <w:t>in</w:t>
      </w:r>
      <w:r w:rsidRPr="005D495A">
        <w:t xml:space="preserve"> the ±5% limits of error) at the time of installation.</w:t>
      </w:r>
    </w:p>
    <w:p w14:paraId="31B510B7" w14:textId="77777777" w:rsidR="00EB41F6" w:rsidRPr="00944E8C" w:rsidRDefault="00EB41F6" w:rsidP="00EB41F6">
      <w:pPr>
        <w:pStyle w:val="Heading4"/>
        <w:numPr>
          <w:ilvl w:val="1"/>
          <w:numId w:val="16"/>
        </w:numPr>
        <w:ind w:left="567" w:hanging="578"/>
        <w:rPr>
          <w:b w:val="0"/>
          <w:bCs w:val="0"/>
          <w:u w:val="single"/>
        </w:rPr>
      </w:pPr>
      <w:bookmarkStart w:id="55" w:name="_Toc163675072"/>
      <w:bookmarkStart w:id="56" w:name="_Toc170485595"/>
      <w:r>
        <w:rPr>
          <w:b w:val="0"/>
          <w:bCs w:val="0"/>
          <w:u w:val="single"/>
        </w:rPr>
        <w:t>Meter tamper evident seals</w:t>
      </w:r>
      <w:bookmarkEnd w:id="55"/>
      <w:bookmarkEnd w:id="56"/>
    </w:p>
    <w:p w14:paraId="0A4F0C95" w14:textId="77777777" w:rsidR="00EB41F6" w:rsidRPr="00B31FD5" w:rsidRDefault="00EB41F6" w:rsidP="00EB41F6">
      <w:pPr>
        <w:pStyle w:val="ListBullet"/>
        <w:numPr>
          <w:ilvl w:val="0"/>
          <w:numId w:val="0"/>
        </w:numPr>
        <w:spacing w:line="240" w:lineRule="auto"/>
      </w:pPr>
      <w:r>
        <w:t xml:space="preserve">Water Corporations must implement processes and plans to satisfy the requirements for tamper evident seals laid out in the Victorian non-urban water metering </w:t>
      </w:r>
      <w:r w:rsidRPr="00B31FD5">
        <w:t>policy:</w:t>
      </w:r>
    </w:p>
    <w:p w14:paraId="15A26A47" w14:textId="77777777" w:rsidR="00EB41F6" w:rsidRDefault="00EB41F6" w:rsidP="00EB41F6">
      <w:pPr>
        <w:pStyle w:val="ListBullet"/>
      </w:pPr>
      <w:r w:rsidRPr="00B31FD5">
        <w:t>Water corporations may select the processes, such as the use of a register or an asset management system, so long as the outcome of collecting relevant information</w:t>
      </w:r>
      <w:r>
        <w:t xml:space="preserve"> provides traceability and ensures accountability over the fleet of meters with tamper evident seals. </w:t>
      </w:r>
    </w:p>
    <w:p w14:paraId="0E7222D8" w14:textId="3B3027A4" w:rsidR="00641324" w:rsidRDefault="00EB41F6" w:rsidP="00BA755A">
      <w:pPr>
        <w:pStyle w:val="ListBullet"/>
      </w:pPr>
      <w:r>
        <w:t xml:space="preserve">Additionally, as far as practical, water corporations should use a single supplier of seals to provide robust traceability over seals. This will also help to minimise potential issues with traceability and accountability of seals during reinstallation. </w:t>
      </w:r>
      <w:bookmarkStart w:id="57" w:name="_Toc148600323"/>
    </w:p>
    <w:p w14:paraId="63365DA2" w14:textId="24811382" w:rsidR="005D55C5" w:rsidRDefault="00503E11" w:rsidP="005D55C5">
      <w:pPr>
        <w:pStyle w:val="ListBullet"/>
        <w:numPr>
          <w:ilvl w:val="0"/>
          <w:numId w:val="0"/>
        </w:numPr>
        <w:ind w:left="340" w:hanging="227"/>
      </w:pPr>
      <w:r>
        <w:rPr>
          <w:noProof/>
        </w:rPr>
        <mc:AlternateContent>
          <mc:Choice Requires="wpg">
            <w:drawing>
              <wp:anchor distT="0" distB="0" distL="114300" distR="114300" simplePos="0" relativeHeight="251658271" behindDoc="0" locked="0" layoutInCell="1" allowOverlap="1" wp14:anchorId="06D63819" wp14:editId="37C810AC">
                <wp:simplePos x="0" y="0"/>
                <wp:positionH relativeFrom="column">
                  <wp:posOffset>148119</wp:posOffset>
                </wp:positionH>
                <wp:positionV relativeFrom="paragraph">
                  <wp:posOffset>22794</wp:posOffset>
                </wp:positionV>
                <wp:extent cx="2747645" cy="2451852"/>
                <wp:effectExtent l="0" t="0" r="0" b="5715"/>
                <wp:wrapNone/>
                <wp:docPr id="2122053192" name="Group 15"/>
                <wp:cNvGraphicFramePr/>
                <a:graphic xmlns:a="http://schemas.openxmlformats.org/drawingml/2006/main">
                  <a:graphicData uri="http://schemas.microsoft.com/office/word/2010/wordprocessingGroup">
                    <wpg:wgp>
                      <wpg:cNvGrpSpPr/>
                      <wpg:grpSpPr>
                        <a:xfrm>
                          <a:off x="0" y="0"/>
                          <a:ext cx="2747645" cy="2451852"/>
                          <a:chOff x="0" y="0"/>
                          <a:chExt cx="2747645" cy="2451852"/>
                        </a:xfrm>
                      </wpg:grpSpPr>
                      <wpg:grpSp>
                        <wpg:cNvPr id="1003186893" name="Group 1003186893"/>
                        <wpg:cNvGrpSpPr/>
                        <wpg:grpSpPr>
                          <a:xfrm>
                            <a:off x="50488" y="0"/>
                            <a:ext cx="2568575" cy="2038350"/>
                            <a:chOff x="0" y="1"/>
                            <a:chExt cx="2569029" cy="2038686"/>
                          </a:xfrm>
                        </wpg:grpSpPr>
                        <wps:wsp>
                          <wps:cNvPr id="1003186885" name="Rectangle 1003186885"/>
                          <wps:cNvSpPr/>
                          <wps:spPr>
                            <a:xfrm>
                              <a:off x="0" y="1"/>
                              <a:ext cx="2569029" cy="2038686"/>
                            </a:xfrm>
                            <a:prstGeom prst="rect">
                              <a:avLst/>
                            </a:prstGeom>
                            <a:solidFill>
                              <a:srgbClr val="20154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3186883" name="Picture 1003186883"/>
                            <pic:cNvPicPr>
                              <a:picLocks noChangeAspect="1"/>
                            </pic:cNvPicPr>
                          </pic:nvPicPr>
                          <pic:blipFill rotWithShape="1">
                            <a:blip r:embed="rId68" cstate="print">
                              <a:extLst>
                                <a:ext uri="{28A0092B-C50C-407E-A947-70E740481C1C}">
                                  <a14:useLocalDpi xmlns:a14="http://schemas.microsoft.com/office/drawing/2010/main" val="0"/>
                                </a:ext>
                              </a:extLst>
                            </a:blip>
                            <a:srcRect l="12332" t="3679" r="16007" b="9764"/>
                            <a:stretch/>
                          </pic:blipFill>
                          <pic:spPr bwMode="auto">
                            <a:xfrm>
                              <a:off x="0" y="83128"/>
                              <a:ext cx="2479040" cy="1955558"/>
                            </a:xfrm>
                            <a:prstGeom prst="rect">
                              <a:avLst/>
                            </a:prstGeom>
                            <a:noFill/>
                            <a:ln>
                              <a:noFill/>
                            </a:ln>
                            <a:extLst>
                              <a:ext uri="{53640926-AAD7-44D8-BBD7-CCE9431645EC}">
                                <a14:shadowObscured xmlns:a14="http://schemas.microsoft.com/office/drawing/2010/main"/>
                              </a:ext>
                            </a:extLst>
                          </pic:spPr>
                        </pic:pic>
                      </wpg:grpSp>
                      <wps:wsp>
                        <wps:cNvPr id="1240258732" name="Text Box 1240258732"/>
                        <wps:cNvSpPr txBox="1">
                          <a:spLocks noChangeArrowheads="1"/>
                        </wps:cNvSpPr>
                        <wps:spPr bwMode="auto">
                          <a:xfrm>
                            <a:off x="0" y="1924167"/>
                            <a:ext cx="2747645" cy="527685"/>
                          </a:xfrm>
                          <a:prstGeom prst="rect">
                            <a:avLst/>
                          </a:prstGeom>
                          <a:noFill/>
                          <a:ln w="9525">
                            <a:noFill/>
                            <a:miter lim="800000"/>
                            <a:headEnd/>
                            <a:tailEnd/>
                          </a:ln>
                        </wps:spPr>
                        <wps:txbx>
                          <w:txbxContent>
                            <w:p w14:paraId="400E5DF6" w14:textId="77777777" w:rsidR="00503E11" w:rsidRPr="00E07EC2" w:rsidRDefault="00503E11" w:rsidP="00503E11">
                              <w:pPr>
                                <w:pStyle w:val="BodyText"/>
                                <w:rPr>
                                  <w:b/>
                                  <w:sz w:val="18"/>
                                  <w:szCs w:val="18"/>
                                </w:rPr>
                              </w:pPr>
                              <w:r w:rsidRPr="004F3A56">
                                <w:rPr>
                                  <w:b/>
                                  <w:sz w:val="18"/>
                                  <w:szCs w:val="18"/>
                                </w:rPr>
                                <w:t xml:space="preserve">Figure </w:t>
                              </w:r>
                              <w:r>
                                <w:rPr>
                                  <w:b/>
                                  <w:sz w:val="18"/>
                                  <w:szCs w:val="18"/>
                                </w:rPr>
                                <w:t>2</w:t>
                              </w:r>
                              <w:r w:rsidRPr="004F3A56">
                                <w:rPr>
                                  <w:b/>
                                  <w:sz w:val="18"/>
                                  <w:szCs w:val="18"/>
                                </w:rPr>
                                <w:t xml:space="preserve">. </w:t>
                              </w:r>
                              <w:r>
                                <w:rPr>
                                  <w:b/>
                                  <w:sz w:val="18"/>
                                  <w:szCs w:val="18"/>
                                </w:rPr>
                                <w:t>Water corporation field staff reading non-urban meter (Gunbower, Victoria).</w:t>
                              </w:r>
                            </w:p>
                          </w:txbxContent>
                        </wps:txbx>
                        <wps:bodyPr rot="0" vert="horz" wrap="square" lIns="91440" tIns="45720" rIns="91440" bIns="45720" anchor="t" anchorCtr="0">
                          <a:noAutofit/>
                        </wps:bodyPr>
                      </wps:wsp>
                    </wpg:wgp>
                  </a:graphicData>
                </a:graphic>
              </wp:anchor>
            </w:drawing>
          </mc:Choice>
          <mc:Fallback>
            <w:pict>
              <v:group w14:anchorId="06D63819" id="Group 15" o:spid="_x0000_s1031" style="position:absolute;left:0;text-align:left;margin-left:11.65pt;margin-top:1.8pt;width:216.35pt;height:193.05pt;z-index:251658271;mso-position-horizontal-relative:text;mso-position-vertical-relative:text" coordsize="27476,2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">
                <v:group id="Group 1003186893" o:spid="_x0000_s1032" style="position:absolute;left:504;width:25686;height:20383" coordorigin="" coordsize="25690,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">
                  <v:rect id="Rectangle 1003186885" o:spid="_x0000_s1033" style="position:absolute;width:25690;height:20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" fillcolor="#201547" stroked="f" strokeweight="2pt"/>
                  <v:shape id="Picture 1003186883" o:spid="_x0000_s1034" type="#_x0000_t75" style="position:absolute;top:831;width:24790;height:1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">
                    <v:imagedata r:id="rId69" o:title="" croptop="2411f" cropbottom="6399f" cropleft="8082f" cropright="10490f"/>
                  </v:shape>
                </v:group>
                <v:shape id="Text Box 1240258732" o:spid="_x0000_s1035" type="#_x0000_t202" style="position:absolute;top:19241;width:27476;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" filled="f" stroked="f">
                  <v:textbox>
                    <w:txbxContent>
                      <w:p w14:paraId="400E5DF6" w14:textId="77777777" w:rsidR="00503E11" w:rsidRPr="00E07EC2" w:rsidRDefault="00503E11" w:rsidP="00503E11">
                        <w:pPr>
                          <w:pStyle w:val="BodyText"/>
                          <w:rPr>
                            <w:b/>
                            <w:sz w:val="18"/>
                            <w:szCs w:val="18"/>
                          </w:rPr>
                        </w:pPr>
                        <w:r w:rsidRPr="004F3A56">
                          <w:rPr>
                            <w:b/>
                            <w:sz w:val="18"/>
                            <w:szCs w:val="18"/>
                          </w:rPr>
                          <w:t xml:space="preserve">Figure </w:t>
                        </w:r>
                        <w:r>
                          <w:rPr>
                            <w:b/>
                            <w:sz w:val="18"/>
                            <w:szCs w:val="18"/>
                          </w:rPr>
                          <w:t>2</w:t>
                        </w:r>
                        <w:r w:rsidRPr="004F3A56">
                          <w:rPr>
                            <w:b/>
                            <w:sz w:val="18"/>
                            <w:szCs w:val="18"/>
                          </w:rPr>
                          <w:t xml:space="preserve">. </w:t>
                        </w:r>
                        <w:r>
                          <w:rPr>
                            <w:b/>
                            <w:sz w:val="18"/>
                            <w:szCs w:val="18"/>
                          </w:rPr>
                          <w:t>Water corporation field staff reading non-urban meter (Gunbower, Victoria).</w:t>
                        </w:r>
                      </w:p>
                    </w:txbxContent>
                  </v:textbox>
                </v:shape>
              </v:group>
            </w:pict>
          </mc:Fallback>
        </mc:AlternateContent>
      </w:r>
    </w:p>
    <w:p w14:paraId="66E6EF85" w14:textId="77777777" w:rsidR="005D55C5" w:rsidRDefault="005D55C5" w:rsidP="005D55C5">
      <w:pPr>
        <w:pStyle w:val="ListBullet"/>
        <w:numPr>
          <w:ilvl w:val="0"/>
          <w:numId w:val="0"/>
        </w:numPr>
        <w:ind w:left="340" w:hanging="227"/>
      </w:pPr>
    </w:p>
    <w:p w14:paraId="3FE281B1" w14:textId="77777777" w:rsidR="005D55C5" w:rsidRDefault="005D55C5" w:rsidP="005D55C5">
      <w:pPr>
        <w:pStyle w:val="ListBullet"/>
        <w:numPr>
          <w:ilvl w:val="0"/>
          <w:numId w:val="0"/>
        </w:numPr>
        <w:ind w:left="340" w:hanging="227"/>
      </w:pPr>
    </w:p>
    <w:p w14:paraId="0E82A56A" w14:textId="53A4D739" w:rsidR="005D55C5" w:rsidRDefault="005D55C5" w:rsidP="005D55C5">
      <w:pPr>
        <w:pStyle w:val="ListBullet"/>
        <w:numPr>
          <w:ilvl w:val="0"/>
          <w:numId w:val="0"/>
        </w:numPr>
        <w:ind w:left="340" w:hanging="227"/>
      </w:pPr>
    </w:p>
    <w:p w14:paraId="58CBD709" w14:textId="77777777" w:rsidR="005D55C5" w:rsidRDefault="005D55C5" w:rsidP="005D55C5">
      <w:pPr>
        <w:pStyle w:val="ListBullet"/>
        <w:numPr>
          <w:ilvl w:val="0"/>
          <w:numId w:val="0"/>
        </w:numPr>
        <w:ind w:left="340" w:hanging="227"/>
      </w:pPr>
    </w:p>
    <w:p w14:paraId="521ED134" w14:textId="77777777" w:rsidR="005D55C5" w:rsidRDefault="005D55C5" w:rsidP="005D55C5">
      <w:pPr>
        <w:pStyle w:val="ListBullet"/>
        <w:numPr>
          <w:ilvl w:val="0"/>
          <w:numId w:val="0"/>
        </w:numPr>
        <w:ind w:left="340" w:hanging="227"/>
      </w:pPr>
    </w:p>
    <w:p w14:paraId="2E2BA5D4" w14:textId="77777777" w:rsidR="005D55C5" w:rsidRDefault="005D55C5" w:rsidP="005D55C5">
      <w:pPr>
        <w:pStyle w:val="ListBullet"/>
        <w:numPr>
          <w:ilvl w:val="0"/>
          <w:numId w:val="0"/>
        </w:numPr>
        <w:ind w:left="340" w:hanging="227"/>
      </w:pPr>
    </w:p>
    <w:p w14:paraId="2A99D384" w14:textId="4F1587FE" w:rsidR="005D55C5" w:rsidRDefault="005D55C5" w:rsidP="005D55C5">
      <w:pPr>
        <w:pStyle w:val="ListBullet"/>
        <w:numPr>
          <w:ilvl w:val="0"/>
          <w:numId w:val="0"/>
        </w:numPr>
        <w:ind w:left="340" w:hanging="227"/>
      </w:pPr>
    </w:p>
    <w:p w14:paraId="3BE1634B" w14:textId="16537694" w:rsidR="005D55C5" w:rsidRDefault="005D55C5" w:rsidP="005D55C5">
      <w:pPr>
        <w:pStyle w:val="ListBullet"/>
        <w:numPr>
          <w:ilvl w:val="0"/>
          <w:numId w:val="0"/>
        </w:numPr>
        <w:ind w:left="340" w:hanging="227"/>
      </w:pPr>
    </w:p>
    <w:p w14:paraId="1CA9068C" w14:textId="65AD42E6" w:rsidR="005D55C5" w:rsidRPr="004F2D9E" w:rsidRDefault="005D55C5" w:rsidP="00BD4333">
      <w:pPr>
        <w:pStyle w:val="ListBullet"/>
        <w:numPr>
          <w:ilvl w:val="0"/>
          <w:numId w:val="0"/>
        </w:numPr>
        <w:ind w:left="340" w:hanging="227"/>
      </w:pPr>
    </w:p>
    <w:p w14:paraId="45CB9B84" w14:textId="3E823676" w:rsidR="00F60886" w:rsidRPr="00944E8C" w:rsidRDefault="00F60886" w:rsidP="00F60886">
      <w:pPr>
        <w:pStyle w:val="Heading4"/>
        <w:numPr>
          <w:ilvl w:val="1"/>
          <w:numId w:val="16"/>
        </w:numPr>
        <w:ind w:left="567" w:hanging="578"/>
        <w:rPr>
          <w:b w:val="0"/>
          <w:bCs w:val="0"/>
          <w:u w:val="single"/>
        </w:rPr>
      </w:pPr>
      <w:bookmarkStart w:id="58" w:name="_Toc163675073"/>
      <w:bookmarkStart w:id="59" w:name="_Toc170485596"/>
      <w:r w:rsidRPr="00944E8C">
        <w:rPr>
          <w:b w:val="0"/>
          <w:bCs w:val="0"/>
          <w:u w:val="single"/>
        </w:rPr>
        <w:lastRenderedPageBreak/>
        <w:t>Meter</w:t>
      </w:r>
      <w:r w:rsidRPr="00944E8C">
        <w:rPr>
          <w:b w:val="0"/>
          <w:bCs w:val="0"/>
          <w:spacing w:val="-12"/>
          <w:u w:val="single"/>
        </w:rPr>
        <w:t xml:space="preserve"> </w:t>
      </w:r>
      <w:r w:rsidRPr="00944E8C">
        <w:rPr>
          <w:b w:val="0"/>
          <w:bCs w:val="0"/>
          <w:u w:val="single"/>
        </w:rPr>
        <w:t>validation</w:t>
      </w:r>
      <w:bookmarkEnd w:id="57"/>
      <w:bookmarkEnd w:id="58"/>
      <w:bookmarkEnd w:id="59"/>
      <w:r w:rsidR="00DE6C56">
        <w:rPr>
          <w:b w:val="0"/>
          <w:bCs w:val="0"/>
          <w:u w:val="single"/>
        </w:rPr>
        <w:t xml:space="preserve"> </w:t>
      </w:r>
    </w:p>
    <w:p w14:paraId="2F19F24B" w14:textId="7DD52249" w:rsidR="00F60886" w:rsidRDefault="00F60886" w:rsidP="00F60886">
      <w:pPr>
        <w:rPr>
          <w:rFonts w:cstheme="minorHAnsi"/>
        </w:rPr>
      </w:pPr>
      <w:r w:rsidRPr="005122F1">
        <w:t xml:space="preserve">The plan </w:t>
      </w:r>
      <w:r w:rsidR="004A770C">
        <w:t>must</w:t>
      </w:r>
      <w:r w:rsidRPr="005122F1">
        <w:t xml:space="preserve"> include the validation requirements, tests and checks required to validate a meter</w:t>
      </w:r>
      <w:r>
        <w:t xml:space="preserve"> consistent with AS4747 and MAF2 </w:t>
      </w:r>
      <w:r w:rsidR="00EB374B">
        <w:t xml:space="preserve">(Part 8) </w:t>
      </w:r>
      <w:r>
        <w:t>rules</w:t>
      </w:r>
      <w:r w:rsidRPr="00373736">
        <w:rPr>
          <w:rFonts w:cstheme="minorHAnsi"/>
        </w:rPr>
        <w:t>.</w:t>
      </w:r>
    </w:p>
    <w:p w14:paraId="20128195" w14:textId="77777777" w:rsidR="00795C5F" w:rsidRDefault="003102CA" w:rsidP="00F60886">
      <w:pPr>
        <w:rPr>
          <w:rFonts w:cstheme="minorHAnsi"/>
        </w:rPr>
      </w:pPr>
      <w:r>
        <w:rPr>
          <w:rFonts w:cstheme="minorHAnsi"/>
        </w:rPr>
        <w:t>For high-risk users and areas, w</w:t>
      </w:r>
      <w:r w:rsidR="000A572B">
        <w:rPr>
          <w:rFonts w:cstheme="minorHAnsi"/>
        </w:rPr>
        <w:t>ater corporations may decide to validate a meter on a more frequent basis</w:t>
      </w:r>
      <w:r>
        <w:rPr>
          <w:rFonts w:cstheme="minorHAnsi"/>
        </w:rPr>
        <w:t>.</w:t>
      </w:r>
    </w:p>
    <w:p w14:paraId="37E5EC8A" w14:textId="6ED62F12" w:rsidR="00F91919" w:rsidRDefault="00E46940" w:rsidP="00156C8F">
      <w:pPr>
        <w:rPr>
          <w:rFonts w:cstheme="minorHAnsi"/>
        </w:rPr>
      </w:pPr>
      <w:r>
        <w:rPr>
          <w:rFonts w:cstheme="minorHAnsi"/>
        </w:rPr>
        <w:t xml:space="preserve">Water corporations may also </w:t>
      </w:r>
      <w:r w:rsidR="005B0869">
        <w:rPr>
          <w:rFonts w:cstheme="minorHAnsi"/>
        </w:rPr>
        <w:t xml:space="preserve">incorporate </w:t>
      </w:r>
      <w:r>
        <w:rPr>
          <w:rFonts w:cstheme="minorHAnsi"/>
        </w:rPr>
        <w:t xml:space="preserve">volumetric </w:t>
      </w:r>
      <w:r w:rsidR="005B0869">
        <w:rPr>
          <w:rFonts w:cstheme="minorHAnsi"/>
        </w:rPr>
        <w:t xml:space="preserve">testing </w:t>
      </w:r>
      <w:r w:rsidR="005F6C03">
        <w:rPr>
          <w:rFonts w:cstheme="minorHAnsi"/>
        </w:rPr>
        <w:t xml:space="preserve">of meters </w:t>
      </w:r>
      <w:r w:rsidR="005B0869">
        <w:rPr>
          <w:rFonts w:cstheme="minorHAnsi"/>
        </w:rPr>
        <w:t>within their validation programs</w:t>
      </w:r>
      <w:r w:rsidR="00335991">
        <w:rPr>
          <w:rFonts w:cstheme="minorHAnsi"/>
        </w:rPr>
        <w:t xml:space="preserve"> to ensure meters are operating within the maximum permissible error rates</w:t>
      </w:r>
      <w:r w:rsidR="005F6C03">
        <w:rPr>
          <w:rFonts w:cstheme="minorHAnsi"/>
        </w:rPr>
        <w:t xml:space="preserve">. </w:t>
      </w:r>
      <w:r w:rsidR="009236FF">
        <w:rPr>
          <w:rFonts w:cstheme="minorHAnsi"/>
        </w:rPr>
        <w:t xml:space="preserve">Several </w:t>
      </w:r>
      <w:r w:rsidR="006B0886">
        <w:rPr>
          <w:rFonts w:cstheme="minorHAnsi"/>
        </w:rPr>
        <w:t>in-situ</w:t>
      </w:r>
      <w:r w:rsidR="00156C8F">
        <w:rPr>
          <w:rFonts w:cstheme="minorHAnsi"/>
        </w:rPr>
        <w:t xml:space="preserve"> </w:t>
      </w:r>
      <w:r w:rsidR="009236FF">
        <w:rPr>
          <w:rFonts w:cstheme="minorHAnsi"/>
        </w:rPr>
        <w:t xml:space="preserve">volumetric </w:t>
      </w:r>
      <w:r w:rsidR="00156C8F">
        <w:rPr>
          <w:rFonts w:cstheme="minorHAnsi"/>
        </w:rPr>
        <w:t xml:space="preserve">measurement </w:t>
      </w:r>
      <w:r w:rsidR="009236FF">
        <w:rPr>
          <w:rFonts w:cstheme="minorHAnsi"/>
        </w:rPr>
        <w:t xml:space="preserve">checking instruments are available, for example a </w:t>
      </w:r>
      <w:r w:rsidR="00156C8F">
        <w:rPr>
          <w:rFonts w:cstheme="minorHAnsi"/>
        </w:rPr>
        <w:t xml:space="preserve">clamp-on ultrasonic device. </w:t>
      </w:r>
    </w:p>
    <w:p w14:paraId="75AE8C66" w14:textId="5029045F" w:rsidR="00EA1F3F" w:rsidRDefault="009103BB" w:rsidP="00F60886">
      <w:r>
        <w:t xml:space="preserve">Following evaluation of risks, including assurance risks are managed or mitigated, water corporations may exempt themselves from (re-) validation guidelines in Part 8 of MAF2. </w:t>
      </w:r>
    </w:p>
    <w:p w14:paraId="07BE25E3" w14:textId="6C9B31DD" w:rsidR="009103BB" w:rsidRDefault="009103BB" w:rsidP="00F60886">
      <w:r>
        <w:t xml:space="preserve">Any exemptions made by the water corporation must be supported by a justification </w:t>
      </w:r>
      <w:r w:rsidR="00286796">
        <w:t>in their MAP</w:t>
      </w:r>
      <w:r>
        <w:t>.</w:t>
      </w:r>
    </w:p>
    <w:p w14:paraId="0F118881" w14:textId="49003F1D" w:rsidR="005B1531" w:rsidRDefault="005B1531" w:rsidP="005B1531">
      <w:r>
        <w:t>The</w:t>
      </w:r>
      <w:r>
        <w:rPr>
          <w:spacing w:val="-5"/>
        </w:rPr>
        <w:t xml:space="preserve"> </w:t>
      </w:r>
      <w:r>
        <w:t>plan</w:t>
      </w:r>
      <w:r>
        <w:rPr>
          <w:spacing w:val="-5"/>
        </w:rPr>
        <w:t xml:space="preserve"> </w:t>
      </w:r>
      <w:r>
        <w:t>must</w:t>
      </w:r>
      <w:r>
        <w:rPr>
          <w:spacing w:val="-3"/>
        </w:rPr>
        <w:t xml:space="preserve"> </w:t>
      </w:r>
      <w:r>
        <w:t>include</w:t>
      </w:r>
      <w:r>
        <w:rPr>
          <w:spacing w:val="-5"/>
        </w:rPr>
        <w:t xml:space="preserve"> </w:t>
      </w:r>
      <w:r>
        <w:t>the</w:t>
      </w:r>
      <w:r>
        <w:rPr>
          <w:spacing w:val="-4"/>
        </w:rPr>
        <w:t xml:space="preserve"> </w:t>
      </w:r>
      <w:r>
        <w:t>schedules</w:t>
      </w:r>
      <w:r>
        <w:rPr>
          <w:spacing w:val="-4"/>
        </w:rPr>
        <w:t xml:space="preserve"> </w:t>
      </w:r>
      <w:r>
        <w:t>to validate the meters</w:t>
      </w:r>
      <w:r>
        <w:rPr>
          <w:spacing w:val="-4"/>
        </w:rPr>
        <w:t xml:space="preserve"> </w:t>
      </w:r>
      <w:r>
        <w:t>by</w:t>
      </w:r>
      <w:r>
        <w:rPr>
          <w:spacing w:val="-4"/>
        </w:rPr>
        <w:t xml:space="preserve"> </w:t>
      </w:r>
      <w:r>
        <w:t>certified</w:t>
      </w:r>
      <w:r>
        <w:rPr>
          <w:spacing w:val="-5"/>
        </w:rPr>
        <w:t xml:space="preserve"> </w:t>
      </w:r>
      <w:r w:rsidRPr="008B2667">
        <w:t>validators</w:t>
      </w:r>
      <w:r>
        <w:t xml:space="preserve"> (CMIs), where:</w:t>
      </w:r>
    </w:p>
    <w:p w14:paraId="2EAE7D87" w14:textId="010222BD" w:rsidR="005B1531" w:rsidRDefault="005B1531" w:rsidP="00EE44FE">
      <w:pPr>
        <w:pStyle w:val="ListParagraph"/>
        <w:numPr>
          <w:ilvl w:val="0"/>
          <w:numId w:val="33"/>
        </w:numPr>
        <w:ind w:left="426"/>
      </w:pPr>
      <w:r w:rsidRPr="007B0D68">
        <w:t>AS4747</w:t>
      </w:r>
      <w:r>
        <w:t xml:space="preserve"> </w:t>
      </w:r>
      <w:r w:rsidRPr="007B0D68">
        <w:t>specifies the requirement</w:t>
      </w:r>
      <w:r>
        <w:t>;</w:t>
      </w:r>
      <w:r w:rsidRPr="007B0D68">
        <w:t xml:space="preserve"> and</w:t>
      </w:r>
      <w:r>
        <w:t xml:space="preserve"> </w:t>
      </w:r>
    </w:p>
    <w:p w14:paraId="2ADC44F7" w14:textId="0A259BB2" w:rsidR="00641324" w:rsidRDefault="005B1531" w:rsidP="00EE44FE">
      <w:pPr>
        <w:pStyle w:val="ListParagraph"/>
        <w:numPr>
          <w:ilvl w:val="0"/>
          <w:numId w:val="33"/>
        </w:numPr>
        <w:ind w:left="426"/>
      </w:pPr>
      <w:r w:rsidRPr="007B0D68">
        <w:t xml:space="preserve">Attachment B provides an example schedule (Table </w:t>
      </w:r>
      <w:r w:rsidR="000370F8">
        <w:t>3</w:t>
      </w:r>
      <w:r w:rsidRPr="007B0D68">
        <w:t xml:space="preserve">). </w:t>
      </w:r>
    </w:p>
    <w:p w14:paraId="1E3CC1C4" w14:textId="77777777" w:rsidR="002D56C3" w:rsidRPr="00944E8C" w:rsidRDefault="002D56C3" w:rsidP="002D56C3">
      <w:pPr>
        <w:pStyle w:val="Heading4"/>
        <w:numPr>
          <w:ilvl w:val="1"/>
          <w:numId w:val="16"/>
        </w:numPr>
        <w:ind w:left="567" w:hanging="578"/>
        <w:rPr>
          <w:b w:val="0"/>
          <w:bCs w:val="0"/>
          <w:u w:val="single"/>
        </w:rPr>
      </w:pPr>
      <w:bookmarkStart w:id="60" w:name="_Toc170485597"/>
      <w:bookmarkStart w:id="61" w:name="_Toc148600322"/>
      <w:bookmarkStart w:id="62" w:name="_Toc163675074"/>
      <w:r w:rsidRPr="00944E8C">
        <w:rPr>
          <w:b w:val="0"/>
          <w:bCs w:val="0"/>
          <w:u w:val="single"/>
        </w:rPr>
        <w:t>Meter</w:t>
      </w:r>
      <w:r w:rsidRPr="00944E8C">
        <w:rPr>
          <w:b w:val="0"/>
          <w:bCs w:val="0"/>
          <w:spacing w:val="-12"/>
          <w:u w:val="single"/>
        </w:rPr>
        <w:t xml:space="preserve"> </w:t>
      </w:r>
      <w:r>
        <w:rPr>
          <w:b w:val="0"/>
          <w:bCs w:val="0"/>
          <w:spacing w:val="-12"/>
          <w:u w:val="single"/>
        </w:rPr>
        <w:t>v</w:t>
      </w:r>
      <w:r>
        <w:rPr>
          <w:b w:val="0"/>
          <w:bCs w:val="0"/>
          <w:u w:val="single"/>
        </w:rPr>
        <w:t>erification</w:t>
      </w:r>
      <w:bookmarkEnd w:id="60"/>
      <w:r>
        <w:rPr>
          <w:b w:val="0"/>
          <w:bCs w:val="0"/>
          <w:u w:val="single"/>
        </w:rPr>
        <w:t xml:space="preserve"> </w:t>
      </w:r>
    </w:p>
    <w:p w14:paraId="1BE23EF7" w14:textId="77777777" w:rsidR="002D56C3" w:rsidRDefault="002D56C3" w:rsidP="002D56C3">
      <w:pPr>
        <w:pStyle w:val="BodyText"/>
        <w:spacing w:line="240" w:lineRule="auto"/>
      </w:pPr>
      <w:r>
        <w:t>The plan must include verification requirements to verify a meter consistent with MAF2 (Part 10) rules and undertaken by certified verifiers (CMIs).</w:t>
      </w:r>
    </w:p>
    <w:p w14:paraId="51965D80" w14:textId="77777777" w:rsidR="002D56C3" w:rsidRDefault="002D56C3" w:rsidP="002D56C3">
      <w:r>
        <w:rPr>
          <w:noProof/>
        </w:rPr>
        <mc:AlternateContent>
          <mc:Choice Requires="wpg">
            <w:drawing>
              <wp:anchor distT="0" distB="0" distL="114300" distR="114300" simplePos="0" relativeHeight="251658272" behindDoc="0" locked="0" layoutInCell="1" allowOverlap="1" wp14:anchorId="0B18A3BC" wp14:editId="43485FB1">
                <wp:simplePos x="0" y="0"/>
                <wp:positionH relativeFrom="column">
                  <wp:posOffset>891622</wp:posOffset>
                </wp:positionH>
                <wp:positionV relativeFrom="paragraph">
                  <wp:posOffset>166119</wp:posOffset>
                </wp:positionV>
                <wp:extent cx="4498975" cy="3442335"/>
                <wp:effectExtent l="0" t="0" r="0" b="5715"/>
                <wp:wrapNone/>
                <wp:docPr id="873836117" name="Group 10"/>
                <wp:cNvGraphicFramePr/>
                <a:graphic xmlns:a="http://schemas.openxmlformats.org/drawingml/2006/main">
                  <a:graphicData uri="http://schemas.microsoft.com/office/word/2010/wordprocessingGroup">
                    <wpg:wgp>
                      <wpg:cNvGrpSpPr/>
                      <wpg:grpSpPr>
                        <a:xfrm>
                          <a:off x="0" y="0"/>
                          <a:ext cx="4498975" cy="3442335"/>
                          <a:chOff x="0" y="11220"/>
                          <a:chExt cx="4498975" cy="3442378"/>
                        </a:xfrm>
                      </wpg:grpSpPr>
                      <wpg:grpSp>
                        <wpg:cNvPr id="1479912860" name="Group 9"/>
                        <wpg:cNvGrpSpPr/>
                        <wpg:grpSpPr>
                          <a:xfrm>
                            <a:off x="0" y="11220"/>
                            <a:ext cx="4498975" cy="2969701"/>
                            <a:chOff x="0" y="11222"/>
                            <a:chExt cx="4499196" cy="2970114"/>
                          </a:xfrm>
                        </wpg:grpSpPr>
                        <wps:wsp>
                          <wps:cNvPr id="1003186894" name="Rectangle 7"/>
                          <wps:cNvSpPr/>
                          <wps:spPr>
                            <a:xfrm>
                              <a:off x="0" y="11222"/>
                              <a:ext cx="4499196" cy="2970114"/>
                            </a:xfrm>
                            <a:prstGeom prst="rect">
                              <a:avLst/>
                            </a:prstGeom>
                            <a:solidFill>
                              <a:srgbClr val="20154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3186895" name="Picture 8"/>
                            <pic:cNvPicPr>
                              <a:picLocks noChangeAspect="1"/>
                            </pic:cNvPicPr>
                          </pic:nvPicPr>
                          <pic:blipFill rotWithShape="1">
                            <a:blip r:embed="rId70" cstate="print">
                              <a:extLst>
                                <a:ext uri="{28A0092B-C50C-407E-A947-70E740481C1C}">
                                  <a14:useLocalDpi xmlns:a14="http://schemas.microsoft.com/office/drawing/2010/main" val="0"/>
                                </a:ext>
                              </a:extLst>
                            </a:blip>
                            <a:srcRect l="678" t="151" r="787" b="3483"/>
                            <a:stretch/>
                          </pic:blipFill>
                          <pic:spPr bwMode="auto">
                            <a:xfrm>
                              <a:off x="126854" y="116282"/>
                              <a:ext cx="4371975" cy="2850515"/>
                            </a:xfrm>
                            <a:prstGeom prst="rect">
                              <a:avLst/>
                            </a:prstGeom>
                            <a:ln>
                              <a:noFill/>
                            </a:ln>
                            <a:extLst>
                              <a:ext uri="{53640926-AAD7-44D8-BBD7-CCE9431645EC}">
                                <a14:shadowObscured xmlns:a14="http://schemas.microsoft.com/office/drawing/2010/main"/>
                              </a:ext>
                            </a:extLst>
                          </pic:spPr>
                        </pic:pic>
                      </wpg:grpSp>
                      <wps:wsp>
                        <wps:cNvPr id="1003186897" name="Text Box 5"/>
                        <wps:cNvSpPr txBox="1">
                          <a:spLocks noChangeArrowheads="1"/>
                        </wps:cNvSpPr>
                        <wps:spPr bwMode="auto">
                          <a:xfrm>
                            <a:off x="341906" y="2862470"/>
                            <a:ext cx="3939443" cy="591128"/>
                          </a:xfrm>
                          <a:prstGeom prst="rect">
                            <a:avLst/>
                          </a:prstGeom>
                          <a:noFill/>
                          <a:ln w="9525">
                            <a:noFill/>
                            <a:miter lim="800000"/>
                            <a:headEnd/>
                            <a:tailEnd/>
                          </a:ln>
                        </wps:spPr>
                        <wps:txbx>
                          <w:txbxContent>
                            <w:p w14:paraId="7A6F632D" w14:textId="77777777" w:rsidR="002D56C3" w:rsidRPr="00E07EC2" w:rsidRDefault="002D56C3" w:rsidP="002D56C3">
                              <w:pPr>
                                <w:pStyle w:val="BodyText"/>
                                <w:jc w:val="center"/>
                                <w:rPr>
                                  <w:b/>
                                  <w:sz w:val="18"/>
                                  <w:szCs w:val="18"/>
                                </w:rPr>
                              </w:pPr>
                              <w:r w:rsidRPr="004F3A56">
                                <w:rPr>
                                  <w:b/>
                                  <w:sz w:val="18"/>
                                  <w:szCs w:val="18"/>
                                </w:rPr>
                                <w:t xml:space="preserve">Figure </w:t>
                              </w:r>
                              <w:r>
                                <w:rPr>
                                  <w:b/>
                                  <w:sz w:val="18"/>
                                  <w:szCs w:val="18"/>
                                </w:rPr>
                                <w:t>3</w:t>
                              </w:r>
                              <w:r w:rsidRPr="004F3A56">
                                <w:rPr>
                                  <w:b/>
                                  <w:sz w:val="18"/>
                                  <w:szCs w:val="18"/>
                                </w:rPr>
                                <w:t xml:space="preserve">. </w:t>
                              </w:r>
                              <w:r>
                                <w:rPr>
                                  <w:b/>
                                  <w:sz w:val="18"/>
                                  <w:szCs w:val="18"/>
                                </w:rPr>
                                <w:t>Water corporation field staff reading non-urban meter measuring groundwater use (Dunnstown, Victoria).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18A3BC" id="Group 10" o:spid="_x0000_s1036" style="position:absolute;margin-left:70.2pt;margin-top:13.1pt;width:354.25pt;height:271.05pt;z-index:251658272;mso-position-horizontal-relative:text;mso-position-vertical-relative:text;mso-width-relative:margin;mso-height-relative:margin" coordorigin=",112" coordsize="44989,34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">
                <v:group id="Group 9" o:spid="_x0000_s1037" style="position:absolute;top:112;width:44989;height:29697" coordorigin=",112" coordsize="44991,2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">
                  <v:rect id="Rectangle 7" o:spid="_x0000_s1038" style="position:absolute;top:112;width:44991;height:29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" fillcolor="#201547" stroked="f" strokeweight="2pt"/>
                  <v:shape id="Picture 8" o:spid="_x0000_s1039" type="#_x0000_t75" style="position:absolute;left:1268;top:1162;width:43720;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">
                    <v:imagedata r:id="rId71" o:title="" croptop="99f" cropbottom="2283f" cropleft="444f" cropright="516f"/>
                  </v:shape>
                </v:group>
                <v:shape id="Text Box 5" o:spid="_x0000_s1040" type="#_x0000_t202" style="position:absolute;left:3419;top:28624;width:39394;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" filled="f" stroked="f">
                  <v:textbox>
                    <w:txbxContent>
                      <w:p w14:paraId="7A6F632D" w14:textId="77777777" w:rsidR="002D56C3" w:rsidRPr="00E07EC2" w:rsidRDefault="002D56C3" w:rsidP="002D56C3">
                        <w:pPr>
                          <w:pStyle w:val="BodyText"/>
                          <w:jc w:val="center"/>
                          <w:rPr>
                            <w:b/>
                            <w:sz w:val="18"/>
                            <w:szCs w:val="18"/>
                          </w:rPr>
                        </w:pPr>
                        <w:r w:rsidRPr="004F3A56">
                          <w:rPr>
                            <w:b/>
                            <w:sz w:val="18"/>
                            <w:szCs w:val="18"/>
                          </w:rPr>
                          <w:t xml:space="preserve">Figure </w:t>
                        </w:r>
                        <w:r>
                          <w:rPr>
                            <w:b/>
                            <w:sz w:val="18"/>
                            <w:szCs w:val="18"/>
                          </w:rPr>
                          <w:t>3</w:t>
                        </w:r>
                        <w:r w:rsidRPr="004F3A56">
                          <w:rPr>
                            <w:b/>
                            <w:sz w:val="18"/>
                            <w:szCs w:val="18"/>
                          </w:rPr>
                          <w:t xml:space="preserve">. </w:t>
                        </w:r>
                        <w:r>
                          <w:rPr>
                            <w:b/>
                            <w:sz w:val="18"/>
                            <w:szCs w:val="18"/>
                          </w:rPr>
                          <w:t>Water corporation field staff reading non-urban meter measuring groundwater use (Dunnstown, Victoria).</w:t>
                        </w:r>
                      </w:p>
                    </w:txbxContent>
                  </v:textbox>
                </v:shape>
              </v:group>
            </w:pict>
          </mc:Fallback>
        </mc:AlternateContent>
      </w:r>
    </w:p>
    <w:p w14:paraId="108DD431" w14:textId="77777777" w:rsidR="002D56C3" w:rsidRDefault="002D56C3" w:rsidP="002D56C3"/>
    <w:p w14:paraId="2C12035D" w14:textId="77777777" w:rsidR="002D56C3" w:rsidRDefault="002D56C3" w:rsidP="002D56C3"/>
    <w:p w14:paraId="4A17DD07" w14:textId="77777777" w:rsidR="002D56C3" w:rsidRDefault="002D56C3" w:rsidP="002D56C3"/>
    <w:p w14:paraId="10873202" w14:textId="77777777" w:rsidR="002D56C3" w:rsidRDefault="002D56C3" w:rsidP="002D56C3"/>
    <w:p w14:paraId="2D962FC0" w14:textId="77777777" w:rsidR="002D56C3" w:rsidRDefault="002D56C3" w:rsidP="002D56C3"/>
    <w:p w14:paraId="75B294FD" w14:textId="77777777" w:rsidR="002D56C3" w:rsidRDefault="002D56C3" w:rsidP="002D56C3"/>
    <w:p w14:paraId="5F0AAF9C" w14:textId="77777777" w:rsidR="002D56C3" w:rsidRDefault="002D56C3" w:rsidP="002D56C3"/>
    <w:p w14:paraId="37FFDDB2" w14:textId="77777777" w:rsidR="002D56C3" w:rsidRDefault="002D56C3" w:rsidP="002D56C3"/>
    <w:p w14:paraId="6DE8D053" w14:textId="77777777" w:rsidR="002D56C3" w:rsidRDefault="002D56C3" w:rsidP="002D56C3"/>
    <w:p w14:paraId="178CF81E" w14:textId="77777777" w:rsidR="002D56C3" w:rsidRDefault="002D56C3" w:rsidP="002D56C3"/>
    <w:p w14:paraId="16174309" w14:textId="77777777" w:rsidR="002D56C3" w:rsidRDefault="002D56C3" w:rsidP="002D56C3"/>
    <w:p w14:paraId="15736339" w14:textId="77777777" w:rsidR="002D56C3" w:rsidRDefault="002D56C3" w:rsidP="002D56C3"/>
    <w:p w14:paraId="06B248F8" w14:textId="77777777" w:rsidR="002D56C3" w:rsidRDefault="002D56C3" w:rsidP="002D56C3"/>
    <w:p w14:paraId="6D8B2CA7" w14:textId="77777777" w:rsidR="00503E11" w:rsidRDefault="00503E11" w:rsidP="002D56C3">
      <w:pPr>
        <w:pStyle w:val="BodyText"/>
        <w:spacing w:line="240" w:lineRule="auto"/>
      </w:pPr>
    </w:p>
    <w:p w14:paraId="21A4B30D" w14:textId="08BD9F0B" w:rsidR="002D56C3" w:rsidRDefault="002D56C3" w:rsidP="002D56C3">
      <w:pPr>
        <w:pStyle w:val="BodyText"/>
        <w:spacing w:line="240" w:lineRule="auto"/>
      </w:pPr>
      <w:r w:rsidRPr="001F364B">
        <w:t>If meters are validated in line with the scheduled requirements, verification is not required unless it is to determine if the meter has been functioning accurately.</w:t>
      </w:r>
    </w:p>
    <w:p w14:paraId="4675C806" w14:textId="77777777" w:rsidR="002D56C3" w:rsidRDefault="002D56C3" w:rsidP="002D56C3">
      <w:pPr>
        <w:pStyle w:val="BodyText"/>
        <w:spacing w:line="240" w:lineRule="auto"/>
      </w:pPr>
      <w:r w:rsidRPr="001F364B">
        <w:t>In locations where it is not possible to do on site calibration of bulk metering by a suitably qualified person or site constraints make it cost prohibitive, the bulk entitlement metering plan should document how the accuracy of the bulk meter is to be confirmed.</w:t>
      </w:r>
    </w:p>
    <w:p w14:paraId="2F8760E7" w14:textId="77777777" w:rsidR="002D56C3" w:rsidRDefault="002D56C3" w:rsidP="002D56C3">
      <w:pPr>
        <w:pStyle w:val="BodyText"/>
        <w:spacing w:line="240" w:lineRule="auto"/>
      </w:pPr>
      <w:r>
        <w:t>The following sites may be excluded from a verification program, following evaluation of risks and site condition:</w:t>
      </w:r>
    </w:p>
    <w:p w14:paraId="779D45C5" w14:textId="77777777" w:rsidR="002D56C3" w:rsidRDefault="002D56C3" w:rsidP="00EE44FE">
      <w:pPr>
        <w:pStyle w:val="NoSpacing"/>
        <w:numPr>
          <w:ilvl w:val="0"/>
          <w:numId w:val="39"/>
        </w:numPr>
        <w:ind w:left="426" w:hanging="283"/>
      </w:pPr>
      <w:r>
        <w:t xml:space="preserve">Domestic and stock use </w:t>
      </w:r>
      <w:r w:rsidRPr="003B17E3">
        <w:rPr>
          <w:b/>
          <w:bCs/>
          <w:color w:val="71C5E8" w:themeColor="accent1"/>
          <w:sz w:val="18"/>
          <w:szCs w:val="18"/>
          <w:lang w:eastAsia="en-US"/>
        </w:rPr>
        <w:t>[Note 2</w:t>
      </w:r>
      <w:r w:rsidRPr="003B17E3">
        <w:rPr>
          <w:rStyle w:val="FootnoteReference"/>
          <w:b/>
          <w:bCs/>
          <w:color w:val="71C5E8" w:themeColor="accent1"/>
          <w:sz w:val="18"/>
          <w:szCs w:val="18"/>
          <w:lang w:eastAsia="en-US"/>
        </w:rPr>
        <w:footnoteReference w:id="2"/>
      </w:r>
      <w:r w:rsidRPr="003B17E3">
        <w:rPr>
          <w:b/>
          <w:bCs/>
          <w:color w:val="71C5E8" w:themeColor="accent1"/>
          <w:sz w:val="18"/>
          <w:szCs w:val="18"/>
          <w:lang w:eastAsia="en-US"/>
        </w:rPr>
        <w:t>]</w:t>
      </w:r>
    </w:p>
    <w:p w14:paraId="678A9E2F" w14:textId="77777777" w:rsidR="002D56C3" w:rsidRDefault="002D56C3" w:rsidP="00EE44FE">
      <w:pPr>
        <w:pStyle w:val="NoSpacing"/>
        <w:numPr>
          <w:ilvl w:val="0"/>
          <w:numId w:val="39"/>
        </w:numPr>
        <w:ind w:left="426" w:hanging="283"/>
      </w:pPr>
      <w:r>
        <w:t xml:space="preserve">Sleeper and dozer licences </w:t>
      </w:r>
      <w:r w:rsidRPr="003B17E3">
        <w:rPr>
          <w:b/>
          <w:bCs/>
          <w:color w:val="71C5E8" w:themeColor="accent1"/>
          <w:sz w:val="18"/>
          <w:szCs w:val="18"/>
          <w:lang w:eastAsia="en-US"/>
        </w:rPr>
        <w:t>[Note 3]</w:t>
      </w:r>
    </w:p>
    <w:p w14:paraId="4BE36896" w14:textId="77777777" w:rsidR="002D56C3" w:rsidRDefault="002D56C3" w:rsidP="00EE44FE">
      <w:pPr>
        <w:pStyle w:val="NoSpacing"/>
        <w:numPr>
          <w:ilvl w:val="0"/>
          <w:numId w:val="39"/>
        </w:numPr>
        <w:ind w:left="426" w:hanging="283"/>
      </w:pPr>
      <w:r>
        <w:t xml:space="preserve">Sites with no works (i.e., pumps) </w:t>
      </w:r>
      <w:r w:rsidRPr="003B17E3">
        <w:rPr>
          <w:b/>
          <w:bCs/>
          <w:color w:val="71C5E8" w:themeColor="accent1"/>
          <w:sz w:val="18"/>
          <w:szCs w:val="18"/>
          <w:lang w:eastAsia="en-US"/>
        </w:rPr>
        <w:t>[Note 5]</w:t>
      </w:r>
    </w:p>
    <w:p w14:paraId="6E301177" w14:textId="77777777" w:rsidR="002D56C3" w:rsidRDefault="002D56C3" w:rsidP="00EE44FE">
      <w:pPr>
        <w:pStyle w:val="NoSpacing"/>
        <w:numPr>
          <w:ilvl w:val="0"/>
          <w:numId w:val="39"/>
        </w:numPr>
        <w:ind w:left="426" w:hanging="283"/>
      </w:pPr>
      <w:r>
        <w:t xml:space="preserve">Low volume water user </w:t>
      </w:r>
      <w:r w:rsidRPr="003B17E3">
        <w:rPr>
          <w:b/>
          <w:bCs/>
          <w:color w:val="71C5E8" w:themeColor="accent1"/>
          <w:sz w:val="18"/>
          <w:szCs w:val="18"/>
          <w:lang w:eastAsia="en-US"/>
        </w:rPr>
        <w:t>[Note 6]</w:t>
      </w:r>
    </w:p>
    <w:p w14:paraId="451AED4E" w14:textId="77777777" w:rsidR="002D56C3" w:rsidRDefault="002D56C3" w:rsidP="00EE44FE">
      <w:pPr>
        <w:pStyle w:val="NoSpacing"/>
        <w:numPr>
          <w:ilvl w:val="0"/>
          <w:numId w:val="39"/>
        </w:numPr>
        <w:ind w:left="426" w:hanging="283"/>
      </w:pPr>
      <w:r>
        <w:t xml:space="preserve">Outside of contemporary standard </w:t>
      </w:r>
      <w:r w:rsidRPr="003B17E3">
        <w:rPr>
          <w:b/>
          <w:bCs/>
          <w:color w:val="71C5E8" w:themeColor="accent1"/>
          <w:sz w:val="18"/>
          <w:szCs w:val="18"/>
          <w:lang w:eastAsia="en-US"/>
        </w:rPr>
        <w:t>[Note 7]</w:t>
      </w:r>
    </w:p>
    <w:p w14:paraId="350E928B" w14:textId="77777777" w:rsidR="002D56C3" w:rsidRDefault="002D56C3" w:rsidP="002D56C3">
      <w:pPr>
        <w:pStyle w:val="BodyText"/>
      </w:pPr>
      <w:r>
        <w:t xml:space="preserve">These sites must be maintained through water corporation’s meter reads and annual inspection programs. </w:t>
      </w:r>
    </w:p>
    <w:p w14:paraId="5B05A253" w14:textId="6A83EEB2" w:rsidR="00793DBF" w:rsidRPr="00944E8C" w:rsidRDefault="00793DBF" w:rsidP="00AB1549">
      <w:pPr>
        <w:pStyle w:val="Heading4"/>
        <w:numPr>
          <w:ilvl w:val="1"/>
          <w:numId w:val="16"/>
        </w:numPr>
        <w:ind w:left="567" w:hanging="578"/>
        <w:rPr>
          <w:b w:val="0"/>
          <w:bCs w:val="0"/>
          <w:u w:val="single"/>
        </w:rPr>
      </w:pPr>
      <w:bookmarkStart w:id="63" w:name="_Toc170485598"/>
      <w:r w:rsidRPr="00944E8C">
        <w:rPr>
          <w:b w:val="0"/>
          <w:bCs w:val="0"/>
          <w:u w:val="single"/>
        </w:rPr>
        <w:t>Meter</w:t>
      </w:r>
      <w:r w:rsidRPr="00944E8C">
        <w:rPr>
          <w:b w:val="0"/>
          <w:bCs w:val="0"/>
          <w:spacing w:val="-12"/>
          <w:u w:val="single"/>
        </w:rPr>
        <w:t xml:space="preserve"> </w:t>
      </w:r>
      <w:r w:rsidRPr="00944E8C">
        <w:rPr>
          <w:b w:val="0"/>
          <w:bCs w:val="0"/>
          <w:u w:val="single"/>
        </w:rPr>
        <w:t>maintenance</w:t>
      </w:r>
      <w:bookmarkEnd w:id="61"/>
      <w:bookmarkEnd w:id="62"/>
      <w:bookmarkEnd w:id="63"/>
    </w:p>
    <w:p w14:paraId="023124D2" w14:textId="356D8D53" w:rsidR="00793DBF" w:rsidRDefault="00793DBF" w:rsidP="00793DBF">
      <w:r>
        <w:t>The</w:t>
      </w:r>
      <w:r>
        <w:rPr>
          <w:spacing w:val="-4"/>
        </w:rPr>
        <w:t xml:space="preserve"> </w:t>
      </w:r>
      <w:r>
        <w:t>plan</w:t>
      </w:r>
      <w:r>
        <w:rPr>
          <w:spacing w:val="-4"/>
        </w:rPr>
        <w:t xml:space="preserve"> </w:t>
      </w:r>
      <w:r w:rsidR="00F42FE5">
        <w:t>must</w:t>
      </w:r>
      <w:r>
        <w:rPr>
          <w:spacing w:val="-4"/>
        </w:rPr>
        <w:t xml:space="preserve"> </w:t>
      </w:r>
      <w:r>
        <w:t>include</w:t>
      </w:r>
      <w:r>
        <w:rPr>
          <w:spacing w:val="-4"/>
        </w:rPr>
        <w:t xml:space="preserve"> </w:t>
      </w:r>
      <w:r>
        <w:t>a typical</w:t>
      </w:r>
      <w:r>
        <w:rPr>
          <w:spacing w:val="-2"/>
        </w:rPr>
        <w:t xml:space="preserve"> </w:t>
      </w:r>
      <w:r>
        <w:t>maintenance</w:t>
      </w:r>
      <w:r>
        <w:rPr>
          <w:spacing w:val="-4"/>
        </w:rPr>
        <w:t xml:space="preserve"> </w:t>
      </w:r>
      <w:r>
        <w:t>schedule</w:t>
      </w:r>
      <w:r>
        <w:rPr>
          <w:spacing w:val="-3"/>
        </w:rPr>
        <w:t xml:space="preserve"> </w:t>
      </w:r>
      <w:r>
        <w:t>for each</w:t>
      </w:r>
      <w:r>
        <w:rPr>
          <w:spacing w:val="-4"/>
        </w:rPr>
        <w:t xml:space="preserve"> </w:t>
      </w:r>
      <w:r>
        <w:t>meter</w:t>
      </w:r>
      <w:r>
        <w:rPr>
          <w:spacing w:val="-4"/>
        </w:rPr>
        <w:t xml:space="preserve"> </w:t>
      </w:r>
      <w:r>
        <w:t>sub-class. This</w:t>
      </w:r>
      <w:r>
        <w:rPr>
          <w:spacing w:val="-2"/>
        </w:rPr>
        <w:t xml:space="preserve"> </w:t>
      </w:r>
      <w:r>
        <w:t>need</w:t>
      </w:r>
      <w:r>
        <w:rPr>
          <w:spacing w:val="-4"/>
        </w:rPr>
        <w:t xml:space="preserve"> </w:t>
      </w:r>
      <w:r>
        <w:t>not</w:t>
      </w:r>
      <w:r>
        <w:rPr>
          <w:spacing w:val="-4"/>
        </w:rPr>
        <w:t xml:space="preserve"> </w:t>
      </w:r>
      <w:r>
        <w:t>be at</w:t>
      </w:r>
      <w:r>
        <w:rPr>
          <w:spacing w:val="-4"/>
        </w:rPr>
        <w:t xml:space="preserve"> </w:t>
      </w:r>
      <w:r>
        <w:t>the</w:t>
      </w:r>
      <w:r>
        <w:rPr>
          <w:spacing w:val="-4"/>
        </w:rPr>
        <w:t xml:space="preserve"> </w:t>
      </w:r>
      <w:r>
        <w:t>level of each make and model but should account for differences in measurement technology for example Magnetic flow meters.</w:t>
      </w:r>
      <w:r w:rsidR="00B21919">
        <w:t xml:space="preserve"> </w:t>
      </w:r>
    </w:p>
    <w:p w14:paraId="1D539D05" w14:textId="77777777" w:rsidR="00E13BD9" w:rsidRDefault="00E13BD9" w:rsidP="00E13BD9">
      <w:r>
        <w:t>The schedule is to group tasks by preventive, corrective and predictive maintenance categories to match the AS4747 terminology.</w:t>
      </w:r>
    </w:p>
    <w:p w14:paraId="7859DFE0" w14:textId="4680136D" w:rsidR="004B4B56" w:rsidRDefault="004B4B56" w:rsidP="00F41420">
      <w:pPr>
        <w:pStyle w:val="Caption"/>
        <w:ind w:left="0" w:firstLine="0"/>
        <w:sectPr w:rsidR="004B4B56" w:rsidSect="00A91C63">
          <w:type w:val="continuous"/>
          <w:pgSz w:w="11907" w:h="16839" w:code="9"/>
          <w:pgMar w:top="1134" w:right="1134" w:bottom="1134" w:left="1134" w:header="283" w:footer="283" w:gutter="0"/>
          <w:cols w:num="2" w:space="720"/>
          <w:noEndnote/>
          <w:docGrid w:linePitch="360"/>
        </w:sectPr>
      </w:pPr>
    </w:p>
    <w:p w14:paraId="2AEE7E1A" w14:textId="63D8EB3A" w:rsidR="004B4B56" w:rsidRDefault="00613A7B" w:rsidP="00972CC9">
      <w:pPr>
        <w:pStyle w:val="BodyText"/>
        <w:sectPr w:rsidR="004B4B56" w:rsidSect="004B4B56">
          <w:pgSz w:w="16839" w:h="11907" w:orient="landscape" w:code="9"/>
          <w:pgMar w:top="1134" w:right="1134" w:bottom="1134" w:left="1134" w:header="283" w:footer="283" w:gutter="0"/>
          <w:cols w:num="2" w:space="720"/>
          <w:noEndnote/>
          <w:docGrid w:linePitch="360"/>
        </w:sectPr>
      </w:pPr>
      <w:r>
        <w:rPr>
          <w:noProof/>
        </w:rPr>
        <w:lastRenderedPageBreak/>
        <mc:AlternateContent>
          <mc:Choice Requires="wpg">
            <w:drawing>
              <wp:anchor distT="0" distB="0" distL="114300" distR="114300" simplePos="0" relativeHeight="251658273" behindDoc="0" locked="0" layoutInCell="1" allowOverlap="1" wp14:anchorId="35DCA00D" wp14:editId="29BD7040">
                <wp:simplePos x="0" y="0"/>
                <wp:positionH relativeFrom="column">
                  <wp:posOffset>12065</wp:posOffset>
                </wp:positionH>
                <wp:positionV relativeFrom="page">
                  <wp:posOffset>220980</wp:posOffset>
                </wp:positionV>
                <wp:extent cx="9006840" cy="3434080"/>
                <wp:effectExtent l="0" t="0" r="3810" b="0"/>
                <wp:wrapSquare wrapText="bothSides"/>
                <wp:docPr id="1003186920" name="Group 1003186920"/>
                <wp:cNvGraphicFramePr/>
                <a:graphic xmlns:a="http://schemas.openxmlformats.org/drawingml/2006/main">
                  <a:graphicData uri="http://schemas.microsoft.com/office/word/2010/wordprocessingGroup">
                    <wpg:wgp>
                      <wpg:cNvGrpSpPr/>
                      <wpg:grpSpPr>
                        <a:xfrm>
                          <a:off x="0" y="0"/>
                          <a:ext cx="9006840" cy="3434080"/>
                          <a:chOff x="0" y="0"/>
                          <a:chExt cx="9006840" cy="3434080"/>
                        </a:xfrm>
                      </wpg:grpSpPr>
                      <wps:wsp>
                        <wps:cNvPr id="1003186915" name="Text Box 2"/>
                        <wps:cNvSpPr txBox="1">
                          <a:spLocks noChangeArrowheads="1"/>
                        </wps:cNvSpPr>
                        <wps:spPr bwMode="auto">
                          <a:xfrm>
                            <a:off x="0" y="0"/>
                            <a:ext cx="6275070" cy="539750"/>
                          </a:xfrm>
                          <a:prstGeom prst="rect">
                            <a:avLst/>
                          </a:prstGeom>
                          <a:noFill/>
                          <a:ln w="9525">
                            <a:noFill/>
                            <a:miter lim="800000"/>
                            <a:headEnd/>
                            <a:tailEnd/>
                          </a:ln>
                        </wps:spPr>
                        <wps:txbx>
                          <w:txbxContent>
                            <w:p w14:paraId="14D32BDC" w14:textId="45D8C04A" w:rsidR="00945C2C" w:rsidRPr="00981A87" w:rsidRDefault="00D2649A" w:rsidP="0031783D">
                              <w:pPr>
                                <w:pStyle w:val="Heading2"/>
                                <w:numPr>
                                  <w:ilvl w:val="0"/>
                                  <w:numId w:val="0"/>
                                </w:numPr>
                                <w:rPr>
                                  <w:color w:val="auto"/>
                                  <w:sz w:val="28"/>
                                  <w:szCs w:val="24"/>
                                </w:rPr>
                              </w:pPr>
                              <w:bookmarkStart w:id="64" w:name="_Toc162619154"/>
                              <w:bookmarkStart w:id="65" w:name="_Toc162953861"/>
                              <w:bookmarkStart w:id="66" w:name="_Toc163675075"/>
                              <w:bookmarkStart w:id="67" w:name="_Toc163676707"/>
                              <w:bookmarkStart w:id="68" w:name="_Toc170378848"/>
                              <w:bookmarkStart w:id="69" w:name="_Toc170485599"/>
                              <w:r>
                                <w:rPr>
                                  <w:sz w:val="28"/>
                                  <w:szCs w:val="24"/>
                                </w:rPr>
                                <w:t>4</w:t>
                              </w:r>
                              <w:r w:rsidR="001213D0" w:rsidRPr="00981A87">
                                <w:rPr>
                                  <w:sz w:val="28"/>
                                  <w:szCs w:val="24"/>
                                </w:rPr>
                                <w:t>a.</w:t>
                              </w:r>
                              <w:r w:rsidR="0018284C" w:rsidRPr="00981A87">
                                <w:rPr>
                                  <w:sz w:val="28"/>
                                  <w:szCs w:val="24"/>
                                </w:rPr>
                                <w:t xml:space="preserve"> </w:t>
                              </w:r>
                              <w:r w:rsidR="0031783D" w:rsidRPr="00981A87">
                                <w:rPr>
                                  <w:sz w:val="28"/>
                                  <w:szCs w:val="24"/>
                                </w:rPr>
                                <w:t>Closed Circuit Water Meters Asset Management Framework</w:t>
                              </w:r>
                              <w:bookmarkEnd w:id="64"/>
                              <w:bookmarkEnd w:id="65"/>
                              <w:bookmarkEnd w:id="66"/>
                              <w:bookmarkEnd w:id="67"/>
                              <w:bookmarkEnd w:id="68"/>
                              <w:bookmarkEnd w:id="69"/>
                            </w:p>
                          </w:txbxContent>
                        </wps:txbx>
                        <wps:bodyPr rot="0" vert="horz" wrap="square" lIns="91440" tIns="45720" rIns="91440" bIns="45720" anchor="t" anchorCtr="0">
                          <a:noAutofit/>
                        </wps:bodyPr>
                      </wps:wsp>
                      <pic:pic xmlns:pic="http://schemas.openxmlformats.org/drawingml/2006/picture">
                        <pic:nvPicPr>
                          <pic:cNvPr id="26" name="Picture 1"/>
                          <pic:cNvPicPr>
                            <a:picLocks noChangeAspect="1"/>
                          </pic:cNvPicPr>
                        </pic:nvPicPr>
                        <pic:blipFill rotWithShape="1">
                          <a:blip r:embed="rId72">
                            <a:extLst>
                              <a:ext uri="{28A0092B-C50C-407E-A947-70E740481C1C}">
                                <a14:useLocalDpi xmlns:a14="http://schemas.microsoft.com/office/drawing/2010/main" val="0"/>
                              </a:ext>
                            </a:extLst>
                          </a:blip>
                          <a:srcRect b="1760"/>
                          <a:stretch/>
                        </pic:blipFill>
                        <pic:spPr bwMode="auto">
                          <a:xfrm>
                            <a:off x="91440" y="426720"/>
                            <a:ext cx="8915400" cy="30073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DCA00D" id="Group 1003186920" o:spid="_x0000_s1041" style="position:absolute;margin-left:.95pt;margin-top:17.4pt;width:709.2pt;height:270.4pt;z-index:251658273;mso-position-horizontal-relative:text;mso-position-vertical-relative:page" coordsize="90068,3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">
                <v:shape id="_x0000_s1042" type="#_x0000_t202" style="position:absolute;width:6275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" filled="f" stroked="f">
                  <v:textbox>
                    <w:txbxContent>
                      <w:p w14:paraId="14D32BDC" w14:textId="45D8C04A" w:rsidR="00945C2C" w:rsidRPr="00981A87" w:rsidRDefault="00D2649A" w:rsidP="0031783D">
                        <w:pPr>
                          <w:pStyle w:val="Heading2"/>
                          <w:numPr>
                            <w:ilvl w:val="0"/>
                            <w:numId w:val="0"/>
                          </w:numPr>
                          <w:rPr>
                            <w:color w:val="auto"/>
                            <w:sz w:val="28"/>
                            <w:szCs w:val="24"/>
                          </w:rPr>
                        </w:pPr>
                        <w:bookmarkStart w:id="70" w:name="_Toc162619154"/>
                        <w:bookmarkStart w:id="71" w:name="_Toc162953861"/>
                        <w:bookmarkStart w:id="72" w:name="_Toc163675075"/>
                        <w:bookmarkStart w:id="73" w:name="_Toc163676707"/>
                        <w:bookmarkStart w:id="74" w:name="_Toc170378848"/>
                        <w:bookmarkStart w:id="75" w:name="_Toc170485599"/>
                        <w:r>
                          <w:rPr>
                            <w:sz w:val="28"/>
                            <w:szCs w:val="24"/>
                          </w:rPr>
                          <w:t>4</w:t>
                        </w:r>
                        <w:r w:rsidR="001213D0" w:rsidRPr="00981A87">
                          <w:rPr>
                            <w:sz w:val="28"/>
                            <w:szCs w:val="24"/>
                          </w:rPr>
                          <w:t>a.</w:t>
                        </w:r>
                        <w:r w:rsidR="0018284C" w:rsidRPr="00981A87">
                          <w:rPr>
                            <w:sz w:val="28"/>
                            <w:szCs w:val="24"/>
                          </w:rPr>
                          <w:t xml:space="preserve"> </w:t>
                        </w:r>
                        <w:r w:rsidR="0031783D" w:rsidRPr="00981A87">
                          <w:rPr>
                            <w:sz w:val="28"/>
                            <w:szCs w:val="24"/>
                          </w:rPr>
                          <w:t>Closed Circuit Water Meters Asset Management Framework</w:t>
                        </w:r>
                        <w:bookmarkEnd w:id="70"/>
                        <w:bookmarkEnd w:id="71"/>
                        <w:bookmarkEnd w:id="72"/>
                        <w:bookmarkEnd w:id="73"/>
                        <w:bookmarkEnd w:id="74"/>
                        <w:bookmarkEnd w:id="75"/>
                      </w:p>
                    </w:txbxContent>
                  </v:textbox>
                </v:shape>
                <v:shape id="Picture 1" o:spid="_x0000_s1043" type="#_x0000_t75" style="position:absolute;left:914;top:4267;width:89154;height:3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">
                  <v:imagedata r:id="rId73" o:title="" cropbottom="1153f"/>
                </v:shape>
                <w10:wrap type="square" anchory="page"/>
              </v:group>
            </w:pict>
          </mc:Fallback>
        </mc:AlternateContent>
      </w:r>
      <w:r>
        <w:rPr>
          <w:noProof/>
        </w:rPr>
        <mc:AlternateContent>
          <mc:Choice Requires="wpg">
            <w:drawing>
              <wp:anchor distT="0" distB="0" distL="114300" distR="114300" simplePos="0" relativeHeight="251658274" behindDoc="0" locked="0" layoutInCell="1" allowOverlap="1" wp14:anchorId="095C956C" wp14:editId="63882163">
                <wp:simplePos x="0" y="0"/>
                <wp:positionH relativeFrom="column">
                  <wp:posOffset>40005</wp:posOffset>
                </wp:positionH>
                <wp:positionV relativeFrom="page">
                  <wp:posOffset>3520440</wp:posOffset>
                </wp:positionV>
                <wp:extent cx="8973185" cy="3469005"/>
                <wp:effectExtent l="0" t="0" r="0" b="0"/>
                <wp:wrapSquare wrapText="bothSides"/>
                <wp:docPr id="1003186919" name="Group 1003186919"/>
                <wp:cNvGraphicFramePr/>
                <a:graphic xmlns:a="http://schemas.openxmlformats.org/drawingml/2006/main">
                  <a:graphicData uri="http://schemas.microsoft.com/office/word/2010/wordprocessingGroup">
                    <wpg:wgp>
                      <wpg:cNvGrpSpPr/>
                      <wpg:grpSpPr>
                        <a:xfrm>
                          <a:off x="0" y="0"/>
                          <a:ext cx="8973185" cy="3469005"/>
                          <a:chOff x="0" y="0"/>
                          <a:chExt cx="8973325" cy="3469382"/>
                        </a:xfrm>
                      </wpg:grpSpPr>
                      <wps:wsp>
                        <wps:cNvPr id="1003186916" name="Text Box 2"/>
                        <wps:cNvSpPr txBox="1">
                          <a:spLocks noChangeArrowheads="1"/>
                        </wps:cNvSpPr>
                        <wps:spPr bwMode="auto">
                          <a:xfrm>
                            <a:off x="0" y="0"/>
                            <a:ext cx="6275070" cy="539750"/>
                          </a:xfrm>
                          <a:prstGeom prst="rect">
                            <a:avLst/>
                          </a:prstGeom>
                          <a:noFill/>
                          <a:ln w="9525">
                            <a:noFill/>
                            <a:miter lim="800000"/>
                            <a:headEnd/>
                            <a:tailEnd/>
                          </a:ln>
                        </wps:spPr>
                        <wps:txbx>
                          <w:txbxContent>
                            <w:p w14:paraId="04436F02" w14:textId="201E3BB7" w:rsidR="0018284C" w:rsidRPr="00981A87" w:rsidRDefault="00D2649A" w:rsidP="0018284C">
                              <w:pPr>
                                <w:pStyle w:val="Heading2"/>
                                <w:numPr>
                                  <w:ilvl w:val="0"/>
                                  <w:numId w:val="0"/>
                                </w:numPr>
                                <w:rPr>
                                  <w:color w:val="auto"/>
                                  <w:sz w:val="28"/>
                                  <w:szCs w:val="24"/>
                                </w:rPr>
                              </w:pPr>
                              <w:bookmarkStart w:id="70" w:name="_Toc162619155"/>
                              <w:bookmarkStart w:id="71" w:name="_Toc162953862"/>
                              <w:bookmarkStart w:id="72" w:name="_Toc163675076"/>
                              <w:bookmarkStart w:id="73" w:name="_Toc163676708"/>
                              <w:bookmarkStart w:id="74" w:name="_Toc170378849"/>
                              <w:bookmarkStart w:id="75" w:name="_Toc170485600"/>
                              <w:r>
                                <w:rPr>
                                  <w:sz w:val="28"/>
                                  <w:szCs w:val="24"/>
                                </w:rPr>
                                <w:t>4</w:t>
                              </w:r>
                              <w:r w:rsidR="001213D0" w:rsidRPr="00981A87">
                                <w:rPr>
                                  <w:sz w:val="28"/>
                                  <w:szCs w:val="24"/>
                                </w:rPr>
                                <w:t>b.</w:t>
                              </w:r>
                              <w:r w:rsidR="0018284C" w:rsidRPr="00981A87">
                                <w:rPr>
                                  <w:sz w:val="28"/>
                                  <w:szCs w:val="24"/>
                                </w:rPr>
                                <w:t xml:space="preserve"> Open Channel Water Meters Asset Management Framework</w:t>
                              </w:r>
                              <w:bookmarkEnd w:id="70"/>
                              <w:bookmarkEnd w:id="71"/>
                              <w:bookmarkEnd w:id="72"/>
                              <w:bookmarkEnd w:id="73"/>
                              <w:bookmarkEnd w:id="74"/>
                              <w:bookmarkEnd w:id="75"/>
                            </w:p>
                          </w:txbxContent>
                        </wps:txbx>
                        <wps:bodyPr rot="0" vert="horz" wrap="square" lIns="91440" tIns="45720" rIns="91440" bIns="45720" anchor="t" anchorCtr="0">
                          <a:noAutofit/>
                        </wps:bodyPr>
                      </wps:wsp>
                      <pic:pic xmlns:pic="http://schemas.openxmlformats.org/drawingml/2006/picture">
                        <pic:nvPicPr>
                          <pic:cNvPr id="1003186917" name="Picture 100318691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6495" y="441702"/>
                            <a:ext cx="8926830" cy="3027680"/>
                          </a:xfrm>
                          <a:prstGeom prst="rect">
                            <a:avLst/>
                          </a:prstGeom>
                        </pic:spPr>
                      </pic:pic>
                    </wpg:wgp>
                  </a:graphicData>
                </a:graphic>
              </wp:anchor>
            </w:drawing>
          </mc:Choice>
          <mc:Fallback>
            <w:pict>
              <v:group w14:anchorId="095C956C" id="Group 1003186919" o:spid="_x0000_s1044" style="position:absolute;margin-left:3.15pt;margin-top:277.2pt;width:706.55pt;height:273.15pt;z-index:251658274;mso-position-horizontal-relative:text;mso-position-vertical-relative:page" coordsize="89733,3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">
                <v:shape id="_x0000_s1045" type="#_x0000_t202" style="position:absolute;width:6275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" filled="f" stroked="f">
                  <v:textbox>
                    <w:txbxContent>
                      <w:p w14:paraId="04436F02" w14:textId="201E3BB7" w:rsidR="0018284C" w:rsidRPr="00981A87" w:rsidRDefault="00D2649A" w:rsidP="0018284C">
                        <w:pPr>
                          <w:pStyle w:val="Heading2"/>
                          <w:numPr>
                            <w:ilvl w:val="0"/>
                            <w:numId w:val="0"/>
                          </w:numPr>
                          <w:rPr>
                            <w:color w:val="auto"/>
                            <w:sz w:val="28"/>
                            <w:szCs w:val="24"/>
                          </w:rPr>
                        </w:pPr>
                        <w:bookmarkStart w:id="82" w:name="_Toc162619155"/>
                        <w:bookmarkStart w:id="83" w:name="_Toc162953862"/>
                        <w:bookmarkStart w:id="84" w:name="_Toc163675076"/>
                        <w:bookmarkStart w:id="85" w:name="_Toc163676708"/>
                        <w:bookmarkStart w:id="86" w:name="_Toc170378849"/>
                        <w:bookmarkStart w:id="87" w:name="_Toc170485600"/>
                        <w:r>
                          <w:rPr>
                            <w:sz w:val="28"/>
                            <w:szCs w:val="24"/>
                          </w:rPr>
                          <w:t>4</w:t>
                        </w:r>
                        <w:r w:rsidR="001213D0" w:rsidRPr="00981A87">
                          <w:rPr>
                            <w:sz w:val="28"/>
                            <w:szCs w:val="24"/>
                          </w:rPr>
                          <w:t>b.</w:t>
                        </w:r>
                        <w:r w:rsidR="0018284C" w:rsidRPr="00981A87">
                          <w:rPr>
                            <w:sz w:val="28"/>
                            <w:szCs w:val="24"/>
                          </w:rPr>
                          <w:t xml:space="preserve"> Open Channel Water Meters Asset Management Framework</w:t>
                        </w:r>
                        <w:bookmarkEnd w:id="82"/>
                        <w:bookmarkEnd w:id="83"/>
                        <w:bookmarkEnd w:id="84"/>
                        <w:bookmarkEnd w:id="85"/>
                        <w:bookmarkEnd w:id="86"/>
                        <w:bookmarkEnd w:id="87"/>
                      </w:p>
                    </w:txbxContent>
                  </v:textbox>
                </v:shape>
                <v:shape id="Picture 1003186917" o:spid="_x0000_s1046" type="#_x0000_t75" style="position:absolute;left:464;top:4417;width:89269;height:30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">
                  <v:imagedata r:id="rId75" o:title=""/>
                </v:shape>
                <w10:wrap type="square" anchory="page"/>
              </v:group>
            </w:pict>
          </mc:Fallback>
        </mc:AlternateContent>
      </w:r>
      <w:r>
        <w:rPr>
          <w:noProof/>
        </w:rPr>
        <mc:AlternateContent>
          <mc:Choice Requires="wps">
            <w:drawing>
              <wp:anchor distT="45720" distB="45720" distL="114300" distR="114300" simplePos="0" relativeHeight="251658264" behindDoc="0" locked="0" layoutInCell="1" allowOverlap="1" wp14:anchorId="34003782" wp14:editId="43A4F0FA">
                <wp:simplePos x="0" y="0"/>
                <wp:positionH relativeFrom="column">
                  <wp:posOffset>14951</wp:posOffset>
                </wp:positionH>
                <wp:positionV relativeFrom="bottomMargin">
                  <wp:posOffset>137160</wp:posOffset>
                </wp:positionV>
                <wp:extent cx="3700780" cy="405130"/>
                <wp:effectExtent l="0" t="0" r="0" b="0"/>
                <wp:wrapSquare wrapText="bothSides"/>
                <wp:docPr id="1003186914" name="Text Box 1003186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405130"/>
                        </a:xfrm>
                        <a:prstGeom prst="rect">
                          <a:avLst/>
                        </a:prstGeom>
                        <a:noFill/>
                        <a:ln w="9525">
                          <a:noFill/>
                          <a:miter lim="800000"/>
                          <a:headEnd/>
                          <a:tailEnd/>
                        </a:ln>
                      </wps:spPr>
                      <wps:txbx>
                        <w:txbxContent>
                          <w:p w14:paraId="75BDCAE5" w14:textId="7C3CB814" w:rsidR="0083248F" w:rsidRPr="0083248F" w:rsidRDefault="0083248F">
                            <w:pPr>
                              <w:rPr>
                                <w:b/>
                                <w:bCs/>
                              </w:rPr>
                            </w:pPr>
                            <w:r w:rsidRPr="0083248F">
                              <w:rPr>
                                <w:b/>
                                <w:bCs/>
                              </w:rPr>
                              <w:t xml:space="preserve">Figure </w:t>
                            </w:r>
                            <w:r w:rsidR="00D2649A">
                              <w:rPr>
                                <w:b/>
                                <w:bCs/>
                              </w:rPr>
                              <w:t>4</w:t>
                            </w:r>
                            <w:r w:rsidR="001213D0">
                              <w:rPr>
                                <w:b/>
                                <w:bCs/>
                              </w:rPr>
                              <w:t>, a &amp; b</w:t>
                            </w:r>
                            <w:r w:rsidRPr="0083248F">
                              <w:rPr>
                                <w:b/>
                                <w:bCs/>
                              </w:rPr>
                              <w:t>– Asset management framework for meters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003782" id="Text Box 1003186914" o:spid="_x0000_s1047" type="#_x0000_t202" style="position:absolute;margin-left:1.2pt;margin-top:10.8pt;width:291.4pt;height:31.9pt;z-index:251658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bottom-margin-area;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" filled="f" stroked="f">
                <v:textbox style="mso-fit-shape-to-text:t">
                  <w:txbxContent>
                    <w:p w14:paraId="75BDCAE5" w14:textId="7C3CB814" w:rsidR="0083248F" w:rsidRPr="0083248F" w:rsidRDefault="0083248F">
                      <w:pPr>
                        <w:rPr>
                          <w:b/>
                          <w:bCs/>
                        </w:rPr>
                      </w:pPr>
                      <w:r w:rsidRPr="0083248F">
                        <w:rPr>
                          <w:b/>
                          <w:bCs/>
                        </w:rPr>
                        <w:t xml:space="preserve">Figure </w:t>
                      </w:r>
                      <w:r w:rsidR="00D2649A">
                        <w:rPr>
                          <w:b/>
                          <w:bCs/>
                        </w:rPr>
                        <w:t>4</w:t>
                      </w:r>
                      <w:r w:rsidR="001213D0">
                        <w:rPr>
                          <w:b/>
                          <w:bCs/>
                        </w:rPr>
                        <w:t>, a &amp; b</w:t>
                      </w:r>
                      <w:r w:rsidRPr="0083248F">
                        <w:rPr>
                          <w:b/>
                          <w:bCs/>
                        </w:rPr>
                        <w:t>– Asset management framework for meters</w:t>
                      </w:r>
                    </w:p>
                  </w:txbxContent>
                </v:textbox>
                <w10:wrap type="square" anchory="margin"/>
              </v:shape>
            </w:pict>
          </mc:Fallback>
        </mc:AlternateContent>
      </w:r>
    </w:p>
    <w:p w14:paraId="18CDC8A0" w14:textId="6D8D9246" w:rsidR="00C01FAC" w:rsidRPr="00C01FAC" w:rsidRDefault="00C01FAC" w:rsidP="001901BD">
      <w:pPr>
        <w:pStyle w:val="Heading3"/>
        <w:numPr>
          <w:ilvl w:val="0"/>
          <w:numId w:val="16"/>
        </w:numPr>
        <w:spacing w:line="240" w:lineRule="auto"/>
        <w:rPr>
          <w:b/>
          <w:bCs w:val="0"/>
          <w:i/>
          <w:iCs/>
        </w:rPr>
      </w:pPr>
      <w:bookmarkStart w:id="76" w:name="_Toc148355010"/>
      <w:bookmarkStart w:id="77" w:name="_Toc148355938"/>
      <w:bookmarkStart w:id="78" w:name="_Toc148600324"/>
      <w:bookmarkStart w:id="79" w:name="_Toc170485601"/>
      <w:commentRangeStart w:id="80"/>
      <w:r w:rsidRPr="00C01FAC">
        <w:rPr>
          <w:b/>
          <w:bCs w:val="0"/>
          <w:i/>
          <w:iCs/>
        </w:rPr>
        <w:lastRenderedPageBreak/>
        <w:t>Meter</w:t>
      </w:r>
      <w:r w:rsidR="007267DD">
        <w:rPr>
          <w:b/>
          <w:bCs w:val="0"/>
          <w:i/>
          <w:iCs/>
        </w:rPr>
        <w:t>ed</w:t>
      </w:r>
      <w:r w:rsidRPr="00C01FAC">
        <w:rPr>
          <w:b/>
          <w:bCs w:val="0"/>
          <w:i/>
          <w:iCs/>
        </w:rPr>
        <w:t xml:space="preserve"> data management</w:t>
      </w:r>
      <w:bookmarkEnd w:id="76"/>
      <w:bookmarkEnd w:id="77"/>
      <w:bookmarkEnd w:id="78"/>
      <w:commentRangeEnd w:id="80"/>
      <w:r w:rsidR="00B04BC8">
        <w:rPr>
          <w:rStyle w:val="CommentReference"/>
          <w:rFonts w:asciiTheme="minorHAnsi" w:eastAsia="Times New Roman" w:hAnsiTheme="minorHAnsi" w:cs="Times New Roman"/>
          <w:bCs w:val="0"/>
          <w:color w:val="auto"/>
        </w:rPr>
        <w:commentReference w:id="80"/>
      </w:r>
      <w:bookmarkEnd w:id="79"/>
    </w:p>
    <w:p w14:paraId="63DE5DB3" w14:textId="066940E2" w:rsidR="00836EBD" w:rsidRDefault="007C782B" w:rsidP="001901BD">
      <w:pPr>
        <w:pStyle w:val="ListBullet"/>
        <w:numPr>
          <w:ilvl w:val="0"/>
          <w:numId w:val="0"/>
        </w:numPr>
        <w:spacing w:line="240" w:lineRule="auto"/>
      </w:pPr>
      <w:bookmarkStart w:id="81" w:name="_Hlk146700995"/>
      <w:r w:rsidRPr="007C782B">
        <w:t>Water corporations must maintain their own metering databases. The plan should detail the water corporation’s approach to data management</w:t>
      </w:r>
      <w:r w:rsidR="00836EBD">
        <w:t>, including:</w:t>
      </w:r>
    </w:p>
    <w:p w14:paraId="5EF02989" w14:textId="638D7F3E" w:rsidR="00836EBD" w:rsidRDefault="00F77FD0" w:rsidP="00EE44FE">
      <w:pPr>
        <w:pStyle w:val="NoSpacing"/>
        <w:numPr>
          <w:ilvl w:val="0"/>
          <w:numId w:val="34"/>
        </w:numPr>
        <w:spacing w:line="240" w:lineRule="auto"/>
        <w:ind w:left="426"/>
      </w:pPr>
      <w:r>
        <w:t>h</w:t>
      </w:r>
      <w:r w:rsidR="00836EBD">
        <w:t>ow data is collected (e.g., meter reads; telemetry/automated reporting)</w:t>
      </w:r>
    </w:p>
    <w:p w14:paraId="12DA8587" w14:textId="59655BFF" w:rsidR="00992B4A" w:rsidRDefault="00992B4A" w:rsidP="00EE44FE">
      <w:pPr>
        <w:pStyle w:val="NoSpacing"/>
        <w:numPr>
          <w:ilvl w:val="0"/>
          <w:numId w:val="34"/>
        </w:numPr>
        <w:spacing w:line="240" w:lineRule="auto"/>
        <w:ind w:left="426"/>
      </w:pPr>
      <w:r>
        <w:t>systems</w:t>
      </w:r>
      <w:r w:rsidR="00F77FD0">
        <w:t xml:space="preserve">, </w:t>
      </w:r>
      <w:r w:rsidR="00416509">
        <w:t>databases,</w:t>
      </w:r>
      <w:r w:rsidR="00F77FD0">
        <w:t xml:space="preserve"> and dashboards used to transfer and store meter data; and</w:t>
      </w:r>
    </w:p>
    <w:p w14:paraId="058E7242" w14:textId="22BA7595" w:rsidR="00F77FD0" w:rsidRPr="00CF65F5" w:rsidRDefault="00F77FD0" w:rsidP="00EE44FE">
      <w:pPr>
        <w:pStyle w:val="NoSpacing"/>
        <w:numPr>
          <w:ilvl w:val="0"/>
          <w:numId w:val="34"/>
        </w:numPr>
        <w:spacing w:line="240" w:lineRule="auto"/>
        <w:ind w:left="426"/>
      </w:pPr>
      <w:r>
        <w:t xml:space="preserve">reporting </w:t>
      </w:r>
      <w:r w:rsidRPr="00CF65F5">
        <w:t>requirements.</w:t>
      </w:r>
    </w:p>
    <w:p w14:paraId="6C8D2BB1" w14:textId="17C82144" w:rsidR="006D5088" w:rsidRPr="00CF65F5" w:rsidRDefault="004E7D23" w:rsidP="001901BD">
      <w:pPr>
        <w:pStyle w:val="ListBullet"/>
        <w:numPr>
          <w:ilvl w:val="0"/>
          <w:numId w:val="0"/>
        </w:numPr>
        <w:spacing w:line="240" w:lineRule="auto"/>
      </w:pPr>
      <w:r w:rsidRPr="00CF65F5">
        <w:t xml:space="preserve">Water corporations </w:t>
      </w:r>
      <w:r w:rsidR="009B3205">
        <w:t>should</w:t>
      </w:r>
      <w:r w:rsidR="006D5088" w:rsidRPr="00CF65F5">
        <w:t>:</w:t>
      </w:r>
    </w:p>
    <w:p w14:paraId="12151D47" w14:textId="76A7665A" w:rsidR="004E7D23" w:rsidRPr="00CF65F5" w:rsidRDefault="00723F87" w:rsidP="00EE44FE">
      <w:pPr>
        <w:pStyle w:val="NoSpacing"/>
        <w:numPr>
          <w:ilvl w:val="0"/>
          <w:numId w:val="35"/>
        </w:numPr>
        <w:spacing w:line="240" w:lineRule="auto"/>
        <w:ind w:left="426"/>
      </w:pPr>
      <w:r w:rsidRPr="00CF65F5">
        <w:t xml:space="preserve">utilise standardise terms to categorise meter requirements when reporting on meters (Table 9 and 10 of Victorian non-urban </w:t>
      </w:r>
      <w:r w:rsidR="00703B19" w:rsidRPr="00CF65F5">
        <w:t>w</w:t>
      </w:r>
      <w:r w:rsidR="00E250FD" w:rsidRPr="00CF65F5">
        <w:t xml:space="preserve">ater </w:t>
      </w:r>
      <w:r w:rsidRPr="00CF65F5">
        <w:t>metering policy)</w:t>
      </w:r>
      <w:r w:rsidR="006D5088" w:rsidRPr="00CF65F5">
        <w:t>; and</w:t>
      </w:r>
    </w:p>
    <w:p w14:paraId="38A37161" w14:textId="4B23DCB7" w:rsidR="006D5088" w:rsidRPr="00CF65F5" w:rsidRDefault="006D5088" w:rsidP="00EE44FE">
      <w:pPr>
        <w:pStyle w:val="NoSpacing"/>
        <w:numPr>
          <w:ilvl w:val="0"/>
          <w:numId w:val="35"/>
        </w:numPr>
        <w:spacing w:line="240" w:lineRule="auto"/>
        <w:ind w:left="426"/>
      </w:pPr>
      <w:r w:rsidRPr="00CF65F5">
        <w:t>ensure</w:t>
      </w:r>
      <w:r w:rsidR="002A42A3" w:rsidRPr="00CF65F5">
        <w:t xml:space="preserve"> all internal date security policies and</w:t>
      </w:r>
      <w:r w:rsidR="00020E54" w:rsidRPr="00CF65F5">
        <w:t xml:space="preserve"> requirements are implemented. </w:t>
      </w:r>
    </w:p>
    <w:p w14:paraId="39A9A689" w14:textId="5D4ADFBD" w:rsidR="00492AA6" w:rsidRDefault="00CE3AA7" w:rsidP="001901BD">
      <w:pPr>
        <w:pStyle w:val="BodyText"/>
        <w:spacing w:line="240" w:lineRule="auto"/>
        <w:ind w:right="-77"/>
      </w:pPr>
      <w:r w:rsidRPr="00CF65F5">
        <w:t>For guidance, please see</w:t>
      </w:r>
      <w:r w:rsidR="00723F87" w:rsidRPr="00CF65F5">
        <w:t xml:space="preserve"> section 3 above</w:t>
      </w:r>
      <w:r w:rsidR="00723F87">
        <w:t xml:space="preserve"> or</w:t>
      </w:r>
      <w:r>
        <w:t xml:space="preserve"> </w:t>
      </w:r>
      <w:r w:rsidRPr="004F5FFF">
        <w:rPr>
          <w:b/>
          <w:bCs/>
          <w:color w:val="78BE20" w:themeColor="accent2"/>
        </w:rPr>
        <w:t xml:space="preserve">section </w:t>
      </w:r>
      <w:r w:rsidR="00D44180">
        <w:rPr>
          <w:b/>
          <w:bCs/>
          <w:color w:val="78BE20" w:themeColor="accent2"/>
        </w:rPr>
        <w:t>5</w:t>
      </w:r>
      <w:r>
        <w:rPr>
          <w:b/>
          <w:bCs/>
          <w:color w:val="78BE20" w:themeColor="accent2"/>
        </w:rPr>
        <w:t>a-</w:t>
      </w:r>
      <w:r w:rsidR="00D44180">
        <w:rPr>
          <w:b/>
          <w:bCs/>
          <w:color w:val="78BE20" w:themeColor="accent2"/>
        </w:rPr>
        <w:t>d</w:t>
      </w:r>
      <w:r w:rsidRPr="004F5FFF">
        <w:rPr>
          <w:color w:val="78BE20" w:themeColor="accent2"/>
        </w:rPr>
        <w:t xml:space="preserve"> </w:t>
      </w:r>
      <w:r>
        <w:t xml:space="preserve">of Attachment </w:t>
      </w:r>
      <w:r w:rsidR="008849EC">
        <w:t>D</w:t>
      </w:r>
      <w:r>
        <w:t>.</w:t>
      </w:r>
    </w:p>
    <w:p w14:paraId="03B1F32A" w14:textId="1AC8DE6B" w:rsidR="000A7528" w:rsidRPr="00EF0274" w:rsidRDefault="000A7528" w:rsidP="001901BD">
      <w:pPr>
        <w:pStyle w:val="Heading4"/>
        <w:numPr>
          <w:ilvl w:val="1"/>
          <w:numId w:val="16"/>
        </w:numPr>
        <w:spacing w:line="240" w:lineRule="auto"/>
        <w:ind w:left="567" w:hanging="578"/>
        <w:rPr>
          <w:b w:val="0"/>
          <w:bCs w:val="0"/>
          <w:u w:val="single"/>
        </w:rPr>
      </w:pPr>
      <w:bookmarkStart w:id="82" w:name="_Toc148355011"/>
      <w:bookmarkStart w:id="83" w:name="_Toc148355939"/>
      <w:bookmarkStart w:id="84" w:name="_Toc148600325"/>
      <w:bookmarkStart w:id="85" w:name="_Toc163675078"/>
      <w:bookmarkStart w:id="86" w:name="_Toc170485602"/>
      <w:bookmarkEnd w:id="81"/>
      <w:r w:rsidRPr="00EF0274">
        <w:rPr>
          <w:b w:val="0"/>
          <w:bCs w:val="0"/>
          <w:u w:val="single"/>
        </w:rPr>
        <w:t>Meter reads</w:t>
      </w:r>
      <w:bookmarkEnd w:id="82"/>
      <w:bookmarkEnd w:id="83"/>
      <w:bookmarkEnd w:id="84"/>
      <w:bookmarkEnd w:id="85"/>
      <w:bookmarkEnd w:id="86"/>
    </w:p>
    <w:p w14:paraId="65DB49F5" w14:textId="77777777" w:rsidR="001901BD" w:rsidRDefault="000A7528" w:rsidP="001901BD">
      <w:pPr>
        <w:spacing w:line="240" w:lineRule="auto"/>
      </w:pPr>
      <w:r>
        <w:t>The minimum</w:t>
      </w:r>
      <w:r w:rsidRPr="003E504E">
        <w:t xml:space="preserve"> meter read frequencies as stipulated by the Victorian Polic</w:t>
      </w:r>
      <w:r>
        <w:t xml:space="preserve">y </w:t>
      </w:r>
      <w:r w:rsidRPr="003E504E">
        <w:t xml:space="preserve">are </w:t>
      </w:r>
      <w:r>
        <w:t xml:space="preserve">an </w:t>
      </w:r>
      <w:r w:rsidRPr="003E504E">
        <w:t>appropriate</w:t>
      </w:r>
      <w:r>
        <w:t xml:space="preserve"> starting point for water corporations to use</w:t>
      </w:r>
      <w:r w:rsidRPr="003E504E">
        <w:t>.</w:t>
      </w:r>
      <w:r>
        <w:t xml:space="preserve"> </w:t>
      </w:r>
    </w:p>
    <w:p w14:paraId="04371472" w14:textId="77777777" w:rsidR="001901BD" w:rsidRDefault="000A7528" w:rsidP="00EE44FE">
      <w:pPr>
        <w:pStyle w:val="ListParagraph"/>
        <w:numPr>
          <w:ilvl w:val="0"/>
          <w:numId w:val="37"/>
        </w:numPr>
        <w:spacing w:line="240" w:lineRule="auto"/>
        <w:ind w:left="426"/>
      </w:pPr>
      <w:r>
        <w:t xml:space="preserve">Water corporations should determine meter read frequencies based on an assessment of risks to water resources. </w:t>
      </w:r>
    </w:p>
    <w:p w14:paraId="5CCA5697" w14:textId="4051264C" w:rsidR="000A7528" w:rsidRPr="001E15AE" w:rsidRDefault="000A7528" w:rsidP="00EE44FE">
      <w:pPr>
        <w:pStyle w:val="ListParagraph"/>
        <w:numPr>
          <w:ilvl w:val="0"/>
          <w:numId w:val="37"/>
        </w:numPr>
        <w:spacing w:line="240" w:lineRule="auto"/>
        <w:ind w:left="426"/>
      </w:pPr>
      <w:r>
        <w:t>Plans must document meter read frequencies and supporting rationale (considerations and risks used to determine meter read frequencies).</w:t>
      </w:r>
    </w:p>
    <w:p w14:paraId="36212C94" w14:textId="4E951FDE" w:rsidR="000A7528" w:rsidRDefault="000A7528" w:rsidP="001901BD">
      <w:pPr>
        <w:spacing w:line="240" w:lineRule="auto"/>
      </w:pPr>
      <w:r>
        <w:t>For example, meters of water users who ha</w:t>
      </w:r>
      <w:r w:rsidR="00A16BF8">
        <w:t>ve</w:t>
      </w:r>
      <w:r>
        <w:t xml:space="preserve"> usage </w:t>
      </w:r>
      <w:proofErr w:type="gramStart"/>
      <w:r>
        <w:t>in excess of</w:t>
      </w:r>
      <w:proofErr w:type="gramEnd"/>
      <w:r>
        <w:t xml:space="preserve"> entitlement in previous irrigation season or past history of non-compliance, particularly within high-risk areas and during drier periods, are generally read more frequently. Metering action plans are required to document this meter read adjustment alongside the supporting rationale.</w:t>
      </w:r>
    </w:p>
    <w:p w14:paraId="31B7F96A" w14:textId="1BF95B0C" w:rsidR="00AB1549" w:rsidRPr="00AB1549" w:rsidRDefault="00AB1549" w:rsidP="001901BD">
      <w:pPr>
        <w:pStyle w:val="Heading4"/>
        <w:numPr>
          <w:ilvl w:val="1"/>
          <w:numId w:val="16"/>
        </w:numPr>
        <w:spacing w:line="240" w:lineRule="auto"/>
        <w:ind w:left="567" w:hanging="578"/>
        <w:rPr>
          <w:b w:val="0"/>
          <w:bCs w:val="0"/>
          <w:u w:val="single"/>
        </w:rPr>
      </w:pPr>
      <w:bookmarkStart w:id="87" w:name="_Toc148355012"/>
      <w:bookmarkStart w:id="88" w:name="_Toc148355940"/>
      <w:bookmarkStart w:id="89" w:name="_Toc148600326"/>
      <w:bookmarkStart w:id="90" w:name="_Toc163675079"/>
      <w:bookmarkStart w:id="91" w:name="_Toc170485603"/>
      <w:r w:rsidRPr="00AB1549">
        <w:rPr>
          <w:b w:val="0"/>
          <w:bCs w:val="0"/>
          <w:u w:val="single"/>
        </w:rPr>
        <w:t>Telemetry</w:t>
      </w:r>
      <w:bookmarkEnd w:id="87"/>
      <w:bookmarkEnd w:id="88"/>
      <w:bookmarkEnd w:id="89"/>
      <w:r w:rsidR="00481C3D">
        <w:rPr>
          <w:b w:val="0"/>
          <w:bCs w:val="0"/>
          <w:u w:val="single"/>
        </w:rPr>
        <w:t>/Automated reporting</w:t>
      </w:r>
      <w:bookmarkEnd w:id="90"/>
      <w:bookmarkEnd w:id="91"/>
    </w:p>
    <w:p w14:paraId="79E83491" w14:textId="12D5156D" w:rsidR="00AB1549" w:rsidRDefault="00AB1549" w:rsidP="001901BD">
      <w:pPr>
        <w:spacing w:line="240" w:lineRule="auto"/>
      </w:pPr>
      <w:r>
        <w:t>To date there is a significant amount of telemetry across Victoria. Water corporations are continuing to invest in modern metering and telemetry to improve monitoring of groundwater and surface water use. The plan</w:t>
      </w:r>
      <w:r>
        <w:rPr>
          <w:spacing w:val="-4"/>
        </w:rPr>
        <w:t xml:space="preserve"> </w:t>
      </w:r>
      <w:r w:rsidR="001C3C14">
        <w:t>must</w:t>
      </w:r>
      <w:r>
        <w:rPr>
          <w:spacing w:val="-4"/>
        </w:rPr>
        <w:t xml:space="preserve"> </w:t>
      </w:r>
      <w:r>
        <w:rPr>
          <w:spacing w:val="-2"/>
        </w:rPr>
        <w:t>include:</w:t>
      </w:r>
    </w:p>
    <w:p w14:paraId="5C358F71" w14:textId="77777777" w:rsidR="00AB1549" w:rsidRDefault="00AB1549" w:rsidP="001901BD">
      <w:pPr>
        <w:pStyle w:val="ListBullet"/>
        <w:spacing w:line="240" w:lineRule="auto"/>
        <w:ind w:left="284"/>
      </w:pPr>
      <w:r>
        <w:t>Statement</w:t>
      </w:r>
      <w:r>
        <w:rPr>
          <w:spacing w:val="-2"/>
        </w:rPr>
        <w:t xml:space="preserve"> </w:t>
      </w:r>
      <w:r>
        <w:t>on</w:t>
      </w:r>
      <w:r>
        <w:rPr>
          <w:spacing w:val="-6"/>
        </w:rPr>
        <w:t xml:space="preserve"> </w:t>
      </w:r>
      <w:r>
        <w:t>the</w:t>
      </w:r>
      <w:r>
        <w:rPr>
          <w:spacing w:val="-5"/>
        </w:rPr>
        <w:t xml:space="preserve"> </w:t>
      </w:r>
      <w:r>
        <w:t>number</w:t>
      </w:r>
      <w:r>
        <w:rPr>
          <w:spacing w:val="-1"/>
        </w:rPr>
        <w:t xml:space="preserve"> </w:t>
      </w:r>
      <w:r>
        <w:t>and</w:t>
      </w:r>
      <w:r>
        <w:rPr>
          <w:spacing w:val="-4"/>
        </w:rPr>
        <w:t xml:space="preserve"> </w:t>
      </w:r>
      <w:r>
        <w:t>water</w:t>
      </w:r>
      <w:r>
        <w:rPr>
          <w:spacing w:val="-2"/>
        </w:rPr>
        <w:t xml:space="preserve"> </w:t>
      </w:r>
      <w:r>
        <w:t>resource</w:t>
      </w:r>
      <w:r>
        <w:rPr>
          <w:spacing w:val="-5"/>
        </w:rPr>
        <w:t xml:space="preserve"> </w:t>
      </w:r>
      <w:r>
        <w:t>areas</w:t>
      </w:r>
      <w:r>
        <w:rPr>
          <w:spacing w:val="-3"/>
        </w:rPr>
        <w:t xml:space="preserve"> </w:t>
      </w:r>
      <w:r>
        <w:t>with</w:t>
      </w:r>
      <w:r>
        <w:rPr>
          <w:spacing w:val="-1"/>
        </w:rPr>
        <w:t xml:space="preserve"> </w:t>
      </w:r>
      <w:r>
        <w:t>telemetry</w:t>
      </w:r>
      <w:r>
        <w:rPr>
          <w:spacing w:val="1"/>
        </w:rPr>
        <w:t xml:space="preserve"> </w:t>
      </w:r>
      <w:r>
        <w:t>for</w:t>
      </w:r>
      <w:r>
        <w:rPr>
          <w:spacing w:val="-5"/>
        </w:rPr>
        <w:t xml:space="preserve"> </w:t>
      </w:r>
      <w:r>
        <w:t>the</w:t>
      </w:r>
      <w:r>
        <w:rPr>
          <w:spacing w:val="-5"/>
        </w:rPr>
        <w:t xml:space="preserve"> </w:t>
      </w:r>
      <w:r>
        <w:rPr>
          <w:spacing w:val="-2"/>
        </w:rPr>
        <w:t>meters</w:t>
      </w:r>
    </w:p>
    <w:p w14:paraId="0DCCCA21" w14:textId="77777777" w:rsidR="00AB1549" w:rsidRDefault="00AB1549" w:rsidP="001901BD">
      <w:pPr>
        <w:pStyle w:val="ListBullet"/>
        <w:spacing w:line="240" w:lineRule="auto"/>
        <w:ind w:left="284"/>
      </w:pPr>
      <w:r>
        <w:t>Outline</w:t>
      </w:r>
      <w:r>
        <w:rPr>
          <w:spacing w:val="-5"/>
        </w:rPr>
        <w:t xml:space="preserve"> </w:t>
      </w:r>
      <w:r>
        <w:t>of</w:t>
      </w:r>
      <w:r>
        <w:rPr>
          <w:spacing w:val="-5"/>
        </w:rPr>
        <w:t xml:space="preserve"> </w:t>
      </w:r>
      <w:r>
        <w:t>the</w:t>
      </w:r>
      <w:r>
        <w:rPr>
          <w:spacing w:val="-4"/>
        </w:rPr>
        <w:t xml:space="preserve"> </w:t>
      </w:r>
      <w:r>
        <w:t>investment framework and</w:t>
      </w:r>
      <w:r>
        <w:rPr>
          <w:spacing w:val="-5"/>
        </w:rPr>
        <w:t xml:space="preserve"> </w:t>
      </w:r>
      <w:r>
        <w:t>the</w:t>
      </w:r>
      <w:r>
        <w:rPr>
          <w:spacing w:val="-5"/>
        </w:rPr>
        <w:t xml:space="preserve"> </w:t>
      </w:r>
      <w:r>
        <w:t>assumptions used</w:t>
      </w:r>
      <w:r>
        <w:rPr>
          <w:spacing w:val="-3"/>
        </w:rPr>
        <w:t xml:space="preserve"> </w:t>
      </w:r>
      <w:r>
        <w:t>to</w:t>
      </w:r>
      <w:r>
        <w:rPr>
          <w:spacing w:val="-1"/>
        </w:rPr>
        <w:t xml:space="preserve"> </w:t>
      </w:r>
      <w:r>
        <w:t>decide</w:t>
      </w:r>
      <w:r>
        <w:rPr>
          <w:spacing w:val="-5"/>
        </w:rPr>
        <w:t xml:space="preserve"> </w:t>
      </w:r>
      <w:r>
        <w:t>where and</w:t>
      </w:r>
      <w:r>
        <w:rPr>
          <w:spacing w:val="-5"/>
        </w:rPr>
        <w:t xml:space="preserve"> </w:t>
      </w:r>
      <w:r>
        <w:t>when</w:t>
      </w:r>
      <w:r>
        <w:rPr>
          <w:spacing w:val="-5"/>
        </w:rPr>
        <w:t xml:space="preserve"> </w:t>
      </w:r>
      <w:r>
        <w:t>to add telemetry considering:</w:t>
      </w:r>
    </w:p>
    <w:p w14:paraId="047312EF" w14:textId="52C7F386" w:rsidR="00AB1549" w:rsidRPr="00C92827" w:rsidRDefault="00AB1549" w:rsidP="00B70F42">
      <w:pPr>
        <w:pStyle w:val="NoSpacing"/>
        <w:numPr>
          <w:ilvl w:val="0"/>
          <w:numId w:val="44"/>
        </w:numPr>
      </w:pPr>
      <w:r>
        <w:t>Cost-effectivene</w:t>
      </w:r>
      <w:r w:rsidR="00CA444E">
        <w:t>ss</w:t>
      </w:r>
      <w:r w:rsidR="00BD71C7">
        <w:t xml:space="preserve"> (see </w:t>
      </w:r>
      <w:r w:rsidR="00BD71C7" w:rsidRPr="001540A3">
        <w:rPr>
          <w:i/>
          <w:iCs/>
        </w:rPr>
        <w:t>Victorian Cost-Benefit Analysis Tool</w:t>
      </w:r>
      <w:r w:rsidR="00BD71C7">
        <w:t xml:space="preserve">, </w:t>
      </w:r>
      <w:r w:rsidR="00BD71C7" w:rsidRPr="00BD71C7">
        <w:rPr>
          <w:b/>
          <w:bCs/>
          <w:color w:val="78BE20" w:themeColor="accent2"/>
        </w:rPr>
        <w:t>Appendix C</w:t>
      </w:r>
      <w:r w:rsidR="00BD71C7">
        <w:t>)</w:t>
      </w:r>
      <w:r w:rsidR="00CA444E">
        <w:t xml:space="preserve">; </w:t>
      </w:r>
      <w:r>
        <w:rPr>
          <w:spacing w:val="-5"/>
        </w:rPr>
        <w:t>and</w:t>
      </w:r>
    </w:p>
    <w:p w14:paraId="6C24E3D7" w14:textId="77777777" w:rsidR="00AB1549" w:rsidRPr="00481C3D" w:rsidRDefault="00AB1549" w:rsidP="00B70F42">
      <w:pPr>
        <w:pStyle w:val="NoSpacing"/>
        <w:numPr>
          <w:ilvl w:val="0"/>
          <w:numId w:val="44"/>
        </w:numPr>
      </w:pPr>
      <w:r>
        <w:rPr>
          <w:spacing w:val="-5"/>
        </w:rPr>
        <w:t>Compliance requirement</w:t>
      </w:r>
      <w:r w:rsidR="00952163">
        <w:rPr>
          <w:spacing w:val="-5"/>
        </w:rPr>
        <w:t>s.</w:t>
      </w:r>
    </w:p>
    <w:p w14:paraId="107274D1" w14:textId="714CA1E3" w:rsidR="00481C3D" w:rsidRDefault="00481C3D" w:rsidP="001901BD">
      <w:pPr>
        <w:pStyle w:val="ListBullet"/>
        <w:numPr>
          <w:ilvl w:val="0"/>
          <w:numId w:val="0"/>
        </w:numPr>
        <w:spacing w:line="240" w:lineRule="auto"/>
      </w:pPr>
      <w:r>
        <w:t>T</w:t>
      </w:r>
      <w:r w:rsidR="00BA0A78">
        <w:t xml:space="preserve">o effectively </w:t>
      </w:r>
      <w:r w:rsidR="006710B2">
        <w:t>and regular</w:t>
      </w:r>
      <w:r w:rsidR="0072374C">
        <w:t>ly</w:t>
      </w:r>
      <w:r w:rsidR="00BA0A78">
        <w:t xml:space="preserve"> monitor</w:t>
      </w:r>
      <w:r w:rsidR="006710B2">
        <w:t>ing of</w:t>
      </w:r>
      <w:r w:rsidR="00BA0A78">
        <w:t xml:space="preserve"> water use data, </w:t>
      </w:r>
      <w:r>
        <w:t>Water corporations should develop interactive dashboards utilising their existing data management system</w:t>
      </w:r>
      <w:r w:rsidR="00BA0A78">
        <w:t>s</w:t>
      </w:r>
      <w:r>
        <w:t xml:space="preserve">. </w:t>
      </w:r>
      <w:r w:rsidR="002812EA">
        <w:t>These dashboards can support identification of water use trends</w:t>
      </w:r>
      <w:r w:rsidR="0081756B">
        <w:t>,</w:t>
      </w:r>
      <w:r w:rsidR="002812EA">
        <w:t xml:space="preserve"> high-risk users and annual reporting requirements.</w:t>
      </w:r>
    </w:p>
    <w:p w14:paraId="300B8F6C" w14:textId="2DDCDCF4" w:rsidR="00251804" w:rsidRPr="00AB1549" w:rsidRDefault="00127126" w:rsidP="001901BD">
      <w:pPr>
        <w:pStyle w:val="Heading4"/>
        <w:numPr>
          <w:ilvl w:val="1"/>
          <w:numId w:val="16"/>
        </w:numPr>
        <w:spacing w:line="240" w:lineRule="auto"/>
        <w:ind w:left="567" w:hanging="578"/>
        <w:rPr>
          <w:b w:val="0"/>
          <w:bCs w:val="0"/>
          <w:u w:val="single"/>
        </w:rPr>
      </w:pPr>
      <w:bookmarkStart w:id="92" w:name="_Toc163675080"/>
      <w:bookmarkStart w:id="93" w:name="_Toc170485604"/>
      <w:r>
        <w:rPr>
          <w:b w:val="0"/>
          <w:bCs w:val="0"/>
          <w:u w:val="single"/>
        </w:rPr>
        <w:t>Annual reporting</w:t>
      </w:r>
      <w:bookmarkEnd w:id="92"/>
      <w:bookmarkEnd w:id="93"/>
    </w:p>
    <w:p w14:paraId="2F83D283" w14:textId="63A91FD3" w:rsidR="00A83ADE" w:rsidRDefault="00127126" w:rsidP="001901BD">
      <w:pPr>
        <w:tabs>
          <w:tab w:val="num" w:pos="720"/>
        </w:tabs>
        <w:spacing w:line="240" w:lineRule="auto"/>
      </w:pPr>
      <w:r>
        <w:t xml:space="preserve">Water corporations must report on metering asset and implementation activities to the </w:t>
      </w:r>
      <w:r w:rsidRPr="00BB6BDA">
        <w:t>Department of Energy, Environment and Climate Action (DEECA)</w:t>
      </w:r>
      <w:r>
        <w:t xml:space="preserve"> each year</w:t>
      </w:r>
      <w:r w:rsidRPr="00BB6BDA">
        <w:t>.</w:t>
      </w:r>
      <w:r w:rsidR="004C7516">
        <w:t xml:space="preserve"> </w:t>
      </w:r>
      <w:r w:rsidR="00A83ADE">
        <w:t xml:space="preserve">This requires water corporation representatives on the Non-Urban Water Metering Working Group to complete the </w:t>
      </w:r>
      <w:r w:rsidR="00D76014">
        <w:t>data</w:t>
      </w:r>
      <w:r w:rsidR="00683FDC">
        <w:t xml:space="preserve"> request and return to DEECA.</w:t>
      </w:r>
    </w:p>
    <w:p w14:paraId="790F7449" w14:textId="4AD4BC54" w:rsidR="00F70E79" w:rsidRDefault="00127126" w:rsidP="001901BD">
      <w:pPr>
        <w:tabs>
          <w:tab w:val="num" w:pos="720"/>
        </w:tabs>
        <w:spacing w:line="240" w:lineRule="auto"/>
      </w:pPr>
      <w:r>
        <w:t xml:space="preserve">DEECA prepares and publishes a state-wide implementation report available on the </w:t>
      </w:r>
      <w:hyperlink r:id="rId76" w:history="1">
        <w:r w:rsidRPr="002D7374">
          <w:rPr>
            <w:rStyle w:val="Hyperlink"/>
          </w:rPr>
          <w:t>DEECA website</w:t>
        </w:r>
      </w:hyperlink>
      <w:r>
        <w:rPr>
          <w:rStyle w:val="FootnoteReference"/>
        </w:rPr>
        <w:footnoteReference w:id="3"/>
      </w:r>
      <w:r w:rsidR="00330065">
        <w:t xml:space="preserve">. </w:t>
      </w:r>
      <w:r w:rsidR="00F70E79" w:rsidRPr="00F70E79">
        <w:t xml:space="preserve">This </w:t>
      </w:r>
      <w:r w:rsidR="00F70E79">
        <w:t xml:space="preserve">reporting </w:t>
      </w:r>
      <w:r w:rsidR="00666EA0" w:rsidRPr="00F70E79">
        <w:t>f</w:t>
      </w:r>
      <w:r w:rsidR="00666EA0">
        <w:t xml:space="preserve">ulfills Victoria’s continuing obligation to monitor and report on Victoria’s progress in implementing non-urban water metering under </w:t>
      </w:r>
      <w:r w:rsidR="00F70E79" w:rsidRPr="00F70E79">
        <w:t xml:space="preserve">the </w:t>
      </w:r>
      <w:r w:rsidR="00D76014">
        <w:t xml:space="preserve">Compliance </w:t>
      </w:r>
      <w:hyperlink r:id="rId77" w:history="1">
        <w:r w:rsidR="00F70E79" w:rsidRPr="00EF421C">
          <w:rPr>
            <w:rStyle w:val="Hyperlink"/>
          </w:rPr>
          <w:t>Compact Action 3.7</w:t>
        </w:r>
      </w:hyperlink>
      <w:r w:rsidR="00F70E79" w:rsidRPr="00F70E79">
        <w:t>.</w:t>
      </w:r>
    </w:p>
    <w:p w14:paraId="45CD0F08" w14:textId="1A09D5BC" w:rsidR="00683FDC" w:rsidRPr="00F70E79" w:rsidRDefault="00683FDC" w:rsidP="001901BD">
      <w:pPr>
        <w:tabs>
          <w:tab w:val="num" w:pos="720"/>
        </w:tabs>
        <w:spacing w:line="240" w:lineRule="auto"/>
      </w:pPr>
      <w:r>
        <w:t>Plans must acknowledge reporting requirements.</w:t>
      </w:r>
    </w:p>
    <w:p w14:paraId="5A88DFA2" w14:textId="77777777" w:rsidR="00710360" w:rsidRPr="00DF11D5" w:rsidRDefault="00710360" w:rsidP="001901BD">
      <w:pPr>
        <w:pStyle w:val="Heading3"/>
        <w:numPr>
          <w:ilvl w:val="0"/>
          <w:numId w:val="16"/>
        </w:numPr>
        <w:spacing w:line="240" w:lineRule="auto"/>
        <w:rPr>
          <w:b/>
          <w:bCs w:val="0"/>
          <w:i/>
          <w:iCs/>
        </w:rPr>
      </w:pPr>
      <w:bookmarkStart w:id="94" w:name="_Toc148355014"/>
      <w:bookmarkStart w:id="95" w:name="_Toc148355942"/>
      <w:bookmarkStart w:id="96" w:name="_Toc148600327"/>
      <w:bookmarkStart w:id="97" w:name="_Toc170485605"/>
      <w:r w:rsidRPr="00DF11D5">
        <w:rPr>
          <w:b/>
          <w:bCs w:val="0"/>
          <w:i/>
          <w:iCs/>
        </w:rPr>
        <w:t>Meter investment program and finances</w:t>
      </w:r>
      <w:bookmarkEnd w:id="94"/>
      <w:bookmarkEnd w:id="95"/>
      <w:bookmarkEnd w:id="96"/>
      <w:bookmarkEnd w:id="97"/>
      <w:r w:rsidRPr="00DF11D5">
        <w:rPr>
          <w:b/>
          <w:bCs w:val="0"/>
          <w:i/>
          <w:iCs/>
        </w:rPr>
        <w:t xml:space="preserve"> </w:t>
      </w:r>
    </w:p>
    <w:p w14:paraId="4FF8378C" w14:textId="63BB0A52" w:rsidR="00710360" w:rsidRDefault="00710360" w:rsidP="001901BD">
      <w:pPr>
        <w:spacing w:line="240" w:lineRule="auto"/>
      </w:pPr>
      <w:r>
        <w:t>The</w:t>
      </w:r>
      <w:r>
        <w:rPr>
          <w:spacing w:val="-4"/>
        </w:rPr>
        <w:t xml:space="preserve"> </w:t>
      </w:r>
      <w:r>
        <w:t>investment program</w:t>
      </w:r>
      <w:r>
        <w:rPr>
          <w:spacing w:val="-4"/>
        </w:rPr>
        <w:t xml:space="preserve"> </w:t>
      </w:r>
      <w:r w:rsidR="009A3015">
        <w:t>must</w:t>
      </w:r>
      <w:r>
        <w:rPr>
          <w:spacing w:val="-4"/>
        </w:rPr>
        <w:t xml:space="preserve"> </w:t>
      </w:r>
      <w:r>
        <w:t>document</w:t>
      </w:r>
      <w:r>
        <w:rPr>
          <w:spacing w:val="-4"/>
        </w:rPr>
        <w:t xml:space="preserve"> </w:t>
      </w:r>
      <w:r>
        <w:t>the priority</w:t>
      </w:r>
      <w:r>
        <w:rPr>
          <w:spacing w:val="-3"/>
        </w:rPr>
        <w:t xml:space="preserve"> </w:t>
      </w:r>
      <w:r>
        <w:t>setting</w:t>
      </w:r>
      <w:r>
        <w:rPr>
          <w:spacing w:val="-4"/>
        </w:rPr>
        <w:t xml:space="preserve"> </w:t>
      </w:r>
      <w:r>
        <w:t>method</w:t>
      </w:r>
      <w:r>
        <w:rPr>
          <w:spacing w:val="-4"/>
        </w:rPr>
        <w:t xml:space="preserve"> </w:t>
      </w:r>
      <w:r>
        <w:t>used</w:t>
      </w:r>
      <w:r>
        <w:rPr>
          <w:spacing w:val="-4"/>
        </w:rPr>
        <w:t xml:space="preserve"> </w:t>
      </w:r>
      <w:r>
        <w:t>to</w:t>
      </w:r>
      <w:r>
        <w:rPr>
          <w:spacing w:val="-4"/>
        </w:rPr>
        <w:t xml:space="preserve"> </w:t>
      </w:r>
      <w:r>
        <w:t>design</w:t>
      </w:r>
      <w:r>
        <w:rPr>
          <w:spacing w:val="-4"/>
        </w:rPr>
        <w:t xml:space="preserve"> </w:t>
      </w:r>
      <w:r>
        <w:t>the</w:t>
      </w:r>
      <w:r>
        <w:rPr>
          <w:spacing w:val="-4"/>
        </w:rPr>
        <w:t xml:space="preserve"> </w:t>
      </w:r>
      <w:r>
        <w:t>program</w:t>
      </w:r>
      <w:r>
        <w:rPr>
          <w:spacing w:val="-4"/>
        </w:rPr>
        <w:t xml:space="preserve"> </w:t>
      </w:r>
      <w:r>
        <w:t>to upgrade the meter fleet over time to have:</w:t>
      </w:r>
    </w:p>
    <w:p w14:paraId="70579BD2" w14:textId="51DEC7AD" w:rsidR="00DF11D5" w:rsidRPr="00DF11D5" w:rsidRDefault="00BB325B" w:rsidP="00B70F42">
      <w:pPr>
        <w:pStyle w:val="NoSpacing"/>
        <w:numPr>
          <w:ilvl w:val="0"/>
          <w:numId w:val="43"/>
        </w:numPr>
        <w:ind w:left="567"/>
      </w:pPr>
      <w:r>
        <w:t xml:space="preserve">Meters that conform with </w:t>
      </w:r>
      <w:r w:rsidR="00710360">
        <w:t>AS4747</w:t>
      </w:r>
      <w:r w:rsidR="00DF11D5">
        <w:rPr>
          <w:spacing w:val="-8"/>
        </w:rPr>
        <w:t>, or</w:t>
      </w:r>
    </w:p>
    <w:p w14:paraId="514D37CE" w14:textId="0728F51A" w:rsidR="00DF11D5" w:rsidRDefault="00DF11D5" w:rsidP="00B70F42">
      <w:pPr>
        <w:pStyle w:val="NoSpacing"/>
        <w:numPr>
          <w:ilvl w:val="0"/>
          <w:numId w:val="43"/>
        </w:numPr>
        <w:ind w:left="567"/>
      </w:pPr>
      <w:r>
        <w:t>Contemporary</w:t>
      </w:r>
      <w:r>
        <w:rPr>
          <w:spacing w:val="-4"/>
        </w:rPr>
        <w:t xml:space="preserve"> </w:t>
      </w:r>
      <w:r>
        <w:t>meters,</w:t>
      </w:r>
      <w:r>
        <w:rPr>
          <w:spacing w:val="-8"/>
        </w:rPr>
        <w:t xml:space="preserve"> </w:t>
      </w:r>
      <w:r>
        <w:t>where</w:t>
      </w:r>
      <w:r>
        <w:rPr>
          <w:spacing w:val="-9"/>
        </w:rPr>
        <w:t xml:space="preserve"> </w:t>
      </w:r>
      <w:r>
        <w:t>AS4747</w:t>
      </w:r>
      <w:r>
        <w:rPr>
          <w:spacing w:val="-4"/>
        </w:rPr>
        <w:t xml:space="preserve"> </w:t>
      </w:r>
      <w:r>
        <w:t>are</w:t>
      </w:r>
      <w:r>
        <w:rPr>
          <w:spacing w:val="-4"/>
        </w:rPr>
        <w:t xml:space="preserve"> </w:t>
      </w:r>
      <w:r>
        <w:t>unavailable</w:t>
      </w:r>
      <w:r>
        <w:rPr>
          <w:spacing w:val="-8"/>
        </w:rPr>
        <w:t xml:space="preserve"> </w:t>
      </w:r>
      <w:r>
        <w:t>or</w:t>
      </w:r>
      <w:r>
        <w:rPr>
          <w:spacing w:val="-5"/>
        </w:rPr>
        <w:t xml:space="preserve"> </w:t>
      </w:r>
      <w:r>
        <w:t>unfeasible,</w:t>
      </w:r>
      <w:r>
        <w:rPr>
          <w:spacing w:val="1"/>
        </w:rPr>
        <w:t xml:space="preserve"> </w:t>
      </w:r>
      <w:r>
        <w:rPr>
          <w:spacing w:val="-5"/>
        </w:rPr>
        <w:t>or</w:t>
      </w:r>
    </w:p>
    <w:p w14:paraId="1A62B7E0" w14:textId="77777777" w:rsidR="00DF11D5" w:rsidRDefault="00DF11D5" w:rsidP="00B70F42">
      <w:pPr>
        <w:pStyle w:val="NoSpacing"/>
        <w:numPr>
          <w:ilvl w:val="0"/>
          <w:numId w:val="43"/>
        </w:numPr>
        <w:ind w:left="567"/>
      </w:pPr>
      <w:r>
        <w:t>alternative</w:t>
      </w:r>
      <w:r>
        <w:rPr>
          <w:spacing w:val="-9"/>
        </w:rPr>
        <w:t xml:space="preserve"> </w:t>
      </w:r>
      <w:r>
        <w:t>measurement</w:t>
      </w:r>
      <w:r>
        <w:rPr>
          <w:spacing w:val="-8"/>
        </w:rPr>
        <w:t xml:space="preserve"> </w:t>
      </w:r>
      <w:r>
        <w:t>standard;</w:t>
      </w:r>
      <w:r>
        <w:rPr>
          <w:spacing w:val="-8"/>
        </w:rPr>
        <w:t xml:space="preserve"> </w:t>
      </w:r>
      <w:r>
        <w:rPr>
          <w:spacing w:val="-5"/>
        </w:rPr>
        <w:t>and</w:t>
      </w:r>
    </w:p>
    <w:p w14:paraId="5834BE47" w14:textId="77777777" w:rsidR="00DF11D5" w:rsidRDefault="00DF11D5" w:rsidP="00B70F42">
      <w:pPr>
        <w:pStyle w:val="NoSpacing"/>
        <w:numPr>
          <w:ilvl w:val="0"/>
          <w:numId w:val="43"/>
        </w:numPr>
        <w:ind w:left="567"/>
      </w:pPr>
      <w:r>
        <w:t>telemetry</w:t>
      </w:r>
      <w:r>
        <w:rPr>
          <w:spacing w:val="-4"/>
        </w:rPr>
        <w:t xml:space="preserve"> </w:t>
      </w:r>
      <w:r>
        <w:t>for</w:t>
      </w:r>
      <w:r>
        <w:rPr>
          <w:spacing w:val="-5"/>
        </w:rPr>
        <w:t xml:space="preserve"> </w:t>
      </w:r>
      <w:r>
        <w:t>either</w:t>
      </w:r>
      <w:r>
        <w:rPr>
          <w:spacing w:val="-4"/>
        </w:rPr>
        <w:t xml:space="preserve"> </w:t>
      </w:r>
      <w:r>
        <w:t>cost-effectiveness</w:t>
      </w:r>
      <w:r>
        <w:rPr>
          <w:spacing w:val="-8"/>
        </w:rPr>
        <w:t xml:space="preserve"> </w:t>
      </w:r>
      <w:r>
        <w:t>or</w:t>
      </w:r>
      <w:r>
        <w:rPr>
          <w:spacing w:val="-4"/>
        </w:rPr>
        <w:t xml:space="preserve"> </w:t>
      </w:r>
      <w:r>
        <w:t>compliance</w:t>
      </w:r>
      <w:r>
        <w:rPr>
          <w:spacing w:val="-8"/>
        </w:rPr>
        <w:t xml:space="preserve"> </w:t>
      </w:r>
      <w:r>
        <w:rPr>
          <w:spacing w:val="-2"/>
        </w:rPr>
        <w:t>reasons</w:t>
      </w:r>
    </w:p>
    <w:p w14:paraId="76A4151F" w14:textId="6C873582" w:rsidR="00B70F42" w:rsidRDefault="00DF11D5" w:rsidP="001901BD">
      <w:pPr>
        <w:spacing w:line="240" w:lineRule="auto"/>
      </w:pPr>
      <w:r>
        <w:t>The</w:t>
      </w:r>
      <w:r>
        <w:rPr>
          <w:spacing w:val="-4"/>
        </w:rPr>
        <w:t xml:space="preserve"> </w:t>
      </w:r>
      <w:r>
        <w:t>capital</w:t>
      </w:r>
      <w:r>
        <w:rPr>
          <w:spacing w:val="-2"/>
        </w:rPr>
        <w:t xml:space="preserve"> </w:t>
      </w:r>
      <w:r>
        <w:t>program</w:t>
      </w:r>
      <w:r>
        <w:rPr>
          <w:spacing w:val="-4"/>
        </w:rPr>
        <w:t xml:space="preserve"> </w:t>
      </w:r>
      <w:r w:rsidR="007C438E">
        <w:t>should</w:t>
      </w:r>
      <w:r>
        <w:rPr>
          <w:spacing w:val="-4"/>
        </w:rPr>
        <w:t xml:space="preserve"> </w:t>
      </w:r>
      <w:r>
        <w:t>include</w:t>
      </w:r>
      <w:r>
        <w:rPr>
          <w:spacing w:val="-4"/>
        </w:rPr>
        <w:t xml:space="preserve"> </w:t>
      </w:r>
      <w:r>
        <w:t>a rolling</w:t>
      </w:r>
      <w:r>
        <w:rPr>
          <w:spacing w:val="-4"/>
        </w:rPr>
        <w:t xml:space="preserve"> </w:t>
      </w:r>
      <w:r>
        <w:t>five-year</w:t>
      </w:r>
      <w:r>
        <w:rPr>
          <w:spacing w:val="-4"/>
        </w:rPr>
        <w:t xml:space="preserve"> </w:t>
      </w:r>
      <w:r>
        <w:t>forward</w:t>
      </w:r>
      <w:r>
        <w:rPr>
          <w:spacing w:val="-4"/>
        </w:rPr>
        <w:t xml:space="preserve"> </w:t>
      </w:r>
      <w:r>
        <w:t>look</w:t>
      </w:r>
      <w:r>
        <w:rPr>
          <w:spacing w:val="-3"/>
        </w:rPr>
        <w:t xml:space="preserve"> </w:t>
      </w:r>
      <w:r>
        <w:t>plus</w:t>
      </w:r>
      <w:r>
        <w:rPr>
          <w:spacing w:val="-3"/>
        </w:rPr>
        <w:t xml:space="preserve"> </w:t>
      </w:r>
      <w:r>
        <w:t>details</w:t>
      </w:r>
      <w:r>
        <w:rPr>
          <w:spacing w:val="-3"/>
        </w:rPr>
        <w:t xml:space="preserve"> </w:t>
      </w:r>
      <w:r>
        <w:t>on the</w:t>
      </w:r>
      <w:r>
        <w:rPr>
          <w:spacing w:val="-4"/>
        </w:rPr>
        <w:t xml:space="preserve"> </w:t>
      </w:r>
      <w:r>
        <w:t>budget and expenditure over the previous five years and to cross-reference the Water Plan periods.</w:t>
      </w:r>
      <w:r w:rsidR="004D590F">
        <w:t xml:space="preserve"> </w:t>
      </w:r>
      <w:r w:rsidR="000D69D9">
        <w:t xml:space="preserve">For guidance, see </w:t>
      </w:r>
      <w:r w:rsidR="000D69D9" w:rsidRPr="004F5FFF">
        <w:rPr>
          <w:b/>
          <w:bCs/>
          <w:color w:val="78BE20" w:themeColor="accent2"/>
        </w:rPr>
        <w:t xml:space="preserve">section </w:t>
      </w:r>
      <w:r w:rsidR="000D69D9">
        <w:rPr>
          <w:b/>
          <w:bCs/>
          <w:color w:val="78BE20" w:themeColor="accent2"/>
        </w:rPr>
        <w:t>6</w:t>
      </w:r>
      <w:r w:rsidR="000D69D9" w:rsidRPr="004F5FFF">
        <w:rPr>
          <w:color w:val="78BE20" w:themeColor="accent2"/>
        </w:rPr>
        <w:t xml:space="preserve"> </w:t>
      </w:r>
      <w:r w:rsidR="000D69D9">
        <w:t>of Attach</w:t>
      </w:r>
      <w:r w:rsidR="005C1961">
        <w:t>ment</w:t>
      </w:r>
      <w:r w:rsidR="000D69D9">
        <w:t xml:space="preserve"> C.</w:t>
      </w:r>
    </w:p>
    <w:p w14:paraId="599DE120" w14:textId="2174EFBE" w:rsidR="007D1287" w:rsidRPr="00AB1549" w:rsidRDefault="007D1287" w:rsidP="001901BD">
      <w:pPr>
        <w:pStyle w:val="Heading4"/>
        <w:numPr>
          <w:ilvl w:val="1"/>
          <w:numId w:val="16"/>
        </w:numPr>
        <w:spacing w:line="240" w:lineRule="auto"/>
        <w:ind w:left="567" w:hanging="578"/>
        <w:rPr>
          <w:b w:val="0"/>
          <w:bCs w:val="0"/>
          <w:u w:val="single"/>
        </w:rPr>
      </w:pPr>
      <w:bookmarkStart w:id="98" w:name="_Toc163675082"/>
      <w:bookmarkStart w:id="99" w:name="_Toc170485606"/>
      <w:r>
        <w:rPr>
          <w:b w:val="0"/>
          <w:bCs w:val="0"/>
          <w:u w:val="single"/>
        </w:rPr>
        <w:t>Improvement actions</w:t>
      </w:r>
      <w:bookmarkEnd w:id="98"/>
      <w:bookmarkEnd w:id="99"/>
    </w:p>
    <w:p w14:paraId="6C727194" w14:textId="739FDFAD" w:rsidR="00E13659" w:rsidRDefault="005202B5" w:rsidP="001901BD">
      <w:pPr>
        <w:spacing w:line="240" w:lineRule="auto"/>
      </w:pPr>
      <w:r>
        <w:t>The plan must include improvement actions, expected timeframes and lead/responsible area to support transparency about how the requirements of the Policy will be met.</w:t>
      </w:r>
    </w:p>
    <w:p w14:paraId="5C687228" w14:textId="77777777" w:rsidR="00E13BD9" w:rsidRPr="00E13BD9" w:rsidRDefault="00E13BD9" w:rsidP="00E13BD9">
      <w:pPr>
        <w:pStyle w:val="BodyText"/>
        <w:sectPr w:rsidR="00E13BD9" w:rsidRPr="00E13BD9" w:rsidSect="004B4B56">
          <w:pgSz w:w="11907" w:h="16839" w:code="9"/>
          <w:pgMar w:top="1134" w:right="1134" w:bottom="1134" w:left="1134" w:header="283" w:footer="283" w:gutter="0"/>
          <w:cols w:num="2" w:space="720"/>
          <w:noEndnote/>
          <w:docGrid w:linePitch="360"/>
        </w:sectPr>
      </w:pPr>
      <w:bookmarkStart w:id="100" w:name="_Toc161839522"/>
    </w:p>
    <w:p w14:paraId="29427605" w14:textId="4A23AC51" w:rsidR="00DC6503" w:rsidRPr="00F56658" w:rsidRDefault="00E90994" w:rsidP="00F56658">
      <w:pPr>
        <w:pStyle w:val="Heading1"/>
        <w:numPr>
          <w:ilvl w:val="0"/>
          <w:numId w:val="0"/>
        </w:numPr>
        <w:rPr>
          <w:b/>
          <w:bCs w:val="0"/>
        </w:rPr>
      </w:pPr>
      <w:bookmarkStart w:id="101" w:name="_Toc170485607"/>
      <w:r>
        <w:rPr>
          <w:b/>
          <w:bCs w:val="0"/>
        </w:rPr>
        <w:lastRenderedPageBreak/>
        <w:t>ATTACHMENTS</w:t>
      </w:r>
      <w:bookmarkEnd w:id="101"/>
    </w:p>
    <w:p w14:paraId="27E54F39" w14:textId="094702CA" w:rsidR="00F56658" w:rsidRDefault="00F56658" w:rsidP="00F56658">
      <w:pPr>
        <w:pStyle w:val="Heading2"/>
        <w:numPr>
          <w:ilvl w:val="0"/>
          <w:numId w:val="0"/>
        </w:numPr>
      </w:pPr>
      <w:bookmarkStart w:id="102" w:name="_Toc170485608"/>
      <w:r>
        <w:t xml:space="preserve">Attachment A: </w:t>
      </w:r>
      <w:r w:rsidRPr="008D0648">
        <w:rPr>
          <w:b w:val="0"/>
          <w:bCs w:val="0"/>
        </w:rPr>
        <w:t>Background to the national metering framework</w:t>
      </w:r>
      <w:bookmarkEnd w:id="102"/>
      <w:r>
        <w:t xml:space="preserve"> </w:t>
      </w:r>
    </w:p>
    <w:p w14:paraId="41788AD4" w14:textId="3E6AE217" w:rsidR="00DC730C" w:rsidRPr="00DC730C" w:rsidRDefault="00DC730C" w:rsidP="00DC730C">
      <w:pPr>
        <w:rPr>
          <w:sz w:val="2"/>
          <w:szCs w:val="2"/>
        </w:rPr>
      </w:pPr>
      <w:r>
        <w:rPr>
          <w:noProof/>
        </w:rPr>
        <mc:AlternateContent>
          <mc:Choice Requires="wps">
            <w:drawing>
              <wp:anchor distT="45720" distB="45720" distL="114300" distR="114300" simplePos="0" relativeHeight="251658260" behindDoc="0" locked="0" layoutInCell="1" allowOverlap="1" wp14:anchorId="7406D0E2" wp14:editId="3366D717">
                <wp:simplePos x="0" y="0"/>
                <wp:positionH relativeFrom="margin">
                  <wp:align>left</wp:align>
                </wp:positionH>
                <wp:positionV relativeFrom="paragraph">
                  <wp:posOffset>364490</wp:posOffset>
                </wp:positionV>
                <wp:extent cx="5928360" cy="1329055"/>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329055"/>
                        </a:xfrm>
                        <a:prstGeom prst="rect">
                          <a:avLst/>
                        </a:prstGeom>
                        <a:noFill/>
                        <a:ln w="9525">
                          <a:noFill/>
                          <a:miter lim="800000"/>
                          <a:headEnd/>
                          <a:tailEnd/>
                        </a:ln>
                      </wps:spPr>
                      <wps:txbx>
                        <w:txbxContent>
                          <w:p w14:paraId="63B13B2D" w14:textId="798E636F" w:rsidR="00574214" w:rsidRPr="00F73A69" w:rsidRDefault="0016369D" w:rsidP="00574214">
                            <w:pPr>
                              <w:tabs>
                                <w:tab w:val="left" w:pos="569"/>
                              </w:tabs>
                              <w:spacing w:line="232" w:lineRule="auto"/>
                              <w:ind w:left="570" w:right="18" w:hanging="428"/>
                              <w:rPr>
                                <w:rFonts w:asciiTheme="majorHAnsi" w:hAnsiTheme="majorHAnsi" w:cstheme="majorHAnsi"/>
                                <w:i/>
                                <w:spacing w:val="-2"/>
                              </w:rPr>
                            </w:pPr>
                            <w:r w:rsidRPr="00F73A69">
                              <w:rPr>
                                <w:rFonts w:asciiTheme="majorHAnsi" w:hAnsiTheme="majorHAnsi" w:cstheme="majorHAnsi"/>
                                <w:spacing w:val="-4"/>
                              </w:rPr>
                              <w:t>87.</w:t>
                            </w:r>
                            <w:r w:rsidRPr="00F73A69">
                              <w:rPr>
                                <w:rFonts w:asciiTheme="majorHAnsi" w:hAnsiTheme="majorHAnsi" w:cstheme="majorHAnsi"/>
                              </w:rPr>
                              <w:tab/>
                            </w:r>
                            <w:r w:rsidRPr="00F73A69">
                              <w:rPr>
                                <w:rFonts w:asciiTheme="majorHAnsi" w:hAnsiTheme="majorHAnsi" w:cstheme="majorHAnsi"/>
                                <w:i/>
                              </w:rPr>
                              <w:t>The</w:t>
                            </w:r>
                            <w:r w:rsidRPr="00F73A69">
                              <w:rPr>
                                <w:rFonts w:asciiTheme="majorHAnsi" w:hAnsiTheme="majorHAnsi" w:cstheme="majorHAnsi"/>
                                <w:i/>
                                <w:spacing w:val="-3"/>
                              </w:rPr>
                              <w:t xml:space="preserve"> </w:t>
                            </w:r>
                            <w:r w:rsidRPr="00F73A69">
                              <w:rPr>
                                <w:rFonts w:asciiTheme="majorHAnsi" w:hAnsiTheme="majorHAnsi" w:cstheme="majorHAnsi"/>
                                <w:i/>
                              </w:rPr>
                              <w:t>Parties</w:t>
                            </w:r>
                            <w:r w:rsidRPr="00F73A69">
                              <w:rPr>
                                <w:rFonts w:asciiTheme="majorHAnsi" w:hAnsiTheme="majorHAnsi" w:cstheme="majorHAnsi"/>
                                <w:i/>
                                <w:spacing w:val="-4"/>
                              </w:rPr>
                              <w:t xml:space="preserve"> </w:t>
                            </w:r>
                            <w:r w:rsidRPr="00F73A69">
                              <w:rPr>
                                <w:rFonts w:asciiTheme="majorHAnsi" w:hAnsiTheme="majorHAnsi" w:cstheme="majorHAnsi"/>
                                <w:i/>
                              </w:rPr>
                              <w:t>agree</w:t>
                            </w:r>
                            <w:r w:rsidRPr="00F73A69">
                              <w:rPr>
                                <w:rFonts w:asciiTheme="majorHAnsi" w:hAnsiTheme="majorHAnsi" w:cstheme="majorHAnsi"/>
                                <w:i/>
                                <w:spacing w:val="-3"/>
                              </w:rPr>
                              <w:t xml:space="preserve"> </w:t>
                            </w:r>
                            <w:r w:rsidRPr="00F73A69">
                              <w:rPr>
                                <w:rFonts w:asciiTheme="majorHAnsi" w:hAnsiTheme="majorHAnsi" w:cstheme="majorHAnsi"/>
                                <w:i/>
                              </w:rPr>
                              <w:t>that</w:t>
                            </w:r>
                            <w:r w:rsidRPr="00F73A69">
                              <w:rPr>
                                <w:rFonts w:asciiTheme="majorHAnsi" w:hAnsiTheme="majorHAnsi" w:cstheme="majorHAnsi"/>
                                <w:i/>
                                <w:spacing w:val="-3"/>
                              </w:rPr>
                              <w:t xml:space="preserve"> </w:t>
                            </w:r>
                            <w:r w:rsidRPr="00F73A69">
                              <w:rPr>
                                <w:rFonts w:asciiTheme="majorHAnsi" w:hAnsiTheme="majorHAnsi" w:cstheme="majorHAnsi"/>
                                <w:i/>
                              </w:rPr>
                              <w:t>generally</w:t>
                            </w:r>
                            <w:r w:rsidRPr="00F73A69">
                              <w:rPr>
                                <w:rFonts w:asciiTheme="majorHAnsi" w:hAnsiTheme="majorHAnsi" w:cstheme="majorHAnsi"/>
                                <w:i/>
                                <w:spacing w:val="-3"/>
                              </w:rPr>
                              <w:t xml:space="preserve"> </w:t>
                            </w:r>
                            <w:r w:rsidRPr="00F73A69">
                              <w:rPr>
                                <w:rFonts w:asciiTheme="majorHAnsi" w:hAnsiTheme="majorHAnsi" w:cstheme="majorHAnsi"/>
                                <w:i/>
                              </w:rPr>
                              <w:t>metering</w:t>
                            </w:r>
                            <w:r w:rsidRPr="00F73A69">
                              <w:rPr>
                                <w:rFonts w:asciiTheme="majorHAnsi" w:hAnsiTheme="majorHAnsi" w:cstheme="majorHAnsi"/>
                                <w:i/>
                                <w:spacing w:val="-3"/>
                              </w:rPr>
                              <w:t xml:space="preserve"> </w:t>
                            </w:r>
                            <w:r w:rsidRPr="00F73A69">
                              <w:rPr>
                                <w:rFonts w:asciiTheme="majorHAnsi" w:hAnsiTheme="majorHAnsi" w:cstheme="majorHAnsi"/>
                                <w:i/>
                              </w:rPr>
                              <w:t>should</w:t>
                            </w:r>
                            <w:r w:rsidRPr="00F73A69">
                              <w:rPr>
                                <w:rFonts w:asciiTheme="majorHAnsi" w:hAnsiTheme="majorHAnsi" w:cstheme="majorHAnsi"/>
                                <w:i/>
                                <w:spacing w:val="-3"/>
                              </w:rPr>
                              <w:t xml:space="preserve"> </w:t>
                            </w:r>
                            <w:r w:rsidRPr="00F73A69">
                              <w:rPr>
                                <w:rFonts w:asciiTheme="majorHAnsi" w:hAnsiTheme="majorHAnsi" w:cstheme="majorHAnsi"/>
                                <w:i/>
                              </w:rPr>
                              <w:t>be</w:t>
                            </w:r>
                            <w:r w:rsidRPr="00F73A69">
                              <w:rPr>
                                <w:rFonts w:asciiTheme="majorHAnsi" w:hAnsiTheme="majorHAnsi" w:cstheme="majorHAnsi"/>
                                <w:i/>
                                <w:spacing w:val="-4"/>
                              </w:rPr>
                              <w:t xml:space="preserve"> </w:t>
                            </w:r>
                            <w:r w:rsidRPr="00F73A69">
                              <w:rPr>
                                <w:rFonts w:asciiTheme="majorHAnsi" w:hAnsiTheme="majorHAnsi" w:cstheme="majorHAnsi"/>
                                <w:i/>
                              </w:rPr>
                              <w:t>undertaken on</w:t>
                            </w:r>
                            <w:r w:rsidRPr="00F73A69">
                              <w:rPr>
                                <w:rFonts w:asciiTheme="majorHAnsi" w:hAnsiTheme="majorHAnsi" w:cstheme="majorHAnsi"/>
                                <w:i/>
                                <w:spacing w:val="-3"/>
                              </w:rPr>
                              <w:t xml:space="preserve"> </w:t>
                            </w:r>
                            <w:r w:rsidRPr="00F73A69">
                              <w:rPr>
                                <w:rFonts w:asciiTheme="majorHAnsi" w:hAnsiTheme="majorHAnsi" w:cstheme="majorHAnsi"/>
                                <w:i/>
                              </w:rPr>
                              <w:t>a</w:t>
                            </w:r>
                            <w:r w:rsidRPr="00F73A69">
                              <w:rPr>
                                <w:rFonts w:asciiTheme="majorHAnsi" w:hAnsiTheme="majorHAnsi" w:cstheme="majorHAnsi"/>
                                <w:i/>
                                <w:spacing w:val="-3"/>
                              </w:rPr>
                              <w:t xml:space="preserve"> </w:t>
                            </w:r>
                            <w:r w:rsidRPr="00F73A69">
                              <w:rPr>
                                <w:rFonts w:asciiTheme="majorHAnsi" w:hAnsiTheme="majorHAnsi" w:cstheme="majorHAnsi"/>
                                <w:i/>
                              </w:rPr>
                              <w:t>consistent</w:t>
                            </w:r>
                            <w:r w:rsidRPr="00F73A69">
                              <w:rPr>
                                <w:rFonts w:asciiTheme="majorHAnsi" w:hAnsiTheme="majorHAnsi" w:cstheme="majorHAnsi"/>
                                <w:i/>
                                <w:spacing w:val="-3"/>
                              </w:rPr>
                              <w:t xml:space="preserve"> </w:t>
                            </w:r>
                            <w:r w:rsidRPr="00F73A69">
                              <w:rPr>
                                <w:rFonts w:asciiTheme="majorHAnsi" w:hAnsiTheme="majorHAnsi" w:cstheme="majorHAnsi"/>
                                <w:i/>
                              </w:rPr>
                              <w:t>basis</w:t>
                            </w:r>
                            <w:r w:rsidRPr="00F73A69">
                              <w:rPr>
                                <w:rFonts w:asciiTheme="majorHAnsi" w:hAnsiTheme="majorHAnsi" w:cstheme="majorHAnsi"/>
                                <w:i/>
                                <w:spacing w:val="-3"/>
                              </w:rPr>
                              <w:t xml:space="preserve"> </w:t>
                            </w:r>
                            <w:r w:rsidRPr="00F73A69">
                              <w:rPr>
                                <w:rFonts w:asciiTheme="majorHAnsi" w:hAnsiTheme="majorHAnsi" w:cstheme="majorHAnsi"/>
                                <w:i/>
                              </w:rPr>
                              <w:t>in</w:t>
                            </w:r>
                            <w:r w:rsidRPr="00F73A69">
                              <w:rPr>
                                <w:rFonts w:asciiTheme="majorHAnsi" w:hAnsiTheme="majorHAnsi" w:cstheme="majorHAnsi"/>
                                <w:i/>
                                <w:spacing w:val="-3"/>
                              </w:rPr>
                              <w:t xml:space="preserve"> </w:t>
                            </w:r>
                            <w:r w:rsidRPr="00F73A69">
                              <w:rPr>
                                <w:rFonts w:asciiTheme="majorHAnsi" w:hAnsiTheme="majorHAnsi" w:cstheme="majorHAnsi"/>
                                <w:i/>
                              </w:rPr>
                              <w:t>the</w:t>
                            </w:r>
                            <w:r w:rsidRPr="00F73A69">
                              <w:rPr>
                                <w:rFonts w:asciiTheme="majorHAnsi" w:hAnsiTheme="majorHAnsi" w:cstheme="majorHAnsi"/>
                                <w:i/>
                                <w:spacing w:val="-4"/>
                              </w:rPr>
                              <w:t xml:space="preserve"> </w:t>
                            </w:r>
                            <w:r w:rsidRPr="00F73A69">
                              <w:rPr>
                                <w:rFonts w:asciiTheme="majorHAnsi" w:hAnsiTheme="majorHAnsi" w:cstheme="majorHAnsi"/>
                                <w:i/>
                              </w:rPr>
                              <w:t xml:space="preserve">following </w:t>
                            </w:r>
                            <w:r w:rsidRPr="00F73A69">
                              <w:rPr>
                                <w:rFonts w:asciiTheme="majorHAnsi" w:hAnsiTheme="majorHAnsi" w:cstheme="majorHAnsi"/>
                                <w:i/>
                                <w:spacing w:val="-2"/>
                              </w:rPr>
                              <w:t>circumstances:</w:t>
                            </w:r>
                          </w:p>
                          <w:p w14:paraId="6ACFE04B" w14:textId="0C29569B" w:rsidR="00574214" w:rsidRPr="00F73A69" w:rsidRDefault="00574214" w:rsidP="004C6A1D">
                            <w:pPr>
                              <w:pStyle w:val="ListParagraph"/>
                              <w:numPr>
                                <w:ilvl w:val="0"/>
                                <w:numId w:val="18"/>
                              </w:numPr>
                              <w:spacing w:line="201" w:lineRule="exact"/>
                              <w:ind w:left="1134"/>
                              <w:rPr>
                                <w:i/>
                                <w:szCs w:val="22"/>
                              </w:rPr>
                            </w:pPr>
                            <w:r w:rsidRPr="00F73A69">
                              <w:rPr>
                                <w:i/>
                                <w:szCs w:val="22"/>
                              </w:rPr>
                              <w:t>for</w:t>
                            </w:r>
                            <w:r w:rsidRPr="00F73A69">
                              <w:rPr>
                                <w:i/>
                                <w:spacing w:val="-8"/>
                                <w:szCs w:val="22"/>
                              </w:rPr>
                              <w:t xml:space="preserve"> </w:t>
                            </w:r>
                            <w:r w:rsidRPr="00F73A69">
                              <w:rPr>
                                <w:i/>
                                <w:szCs w:val="22"/>
                              </w:rPr>
                              <w:t>categories</w:t>
                            </w:r>
                            <w:r w:rsidRPr="00F73A69">
                              <w:rPr>
                                <w:i/>
                                <w:spacing w:val="-5"/>
                                <w:szCs w:val="22"/>
                              </w:rPr>
                              <w:t xml:space="preserve"> </w:t>
                            </w:r>
                            <w:r w:rsidRPr="00F73A69">
                              <w:rPr>
                                <w:i/>
                                <w:szCs w:val="22"/>
                              </w:rPr>
                              <w:t>of</w:t>
                            </w:r>
                            <w:r w:rsidRPr="00F73A69">
                              <w:rPr>
                                <w:i/>
                                <w:spacing w:val="-5"/>
                                <w:szCs w:val="22"/>
                              </w:rPr>
                              <w:t xml:space="preserve"> </w:t>
                            </w:r>
                            <w:r w:rsidRPr="00F73A69">
                              <w:rPr>
                                <w:i/>
                                <w:szCs w:val="22"/>
                              </w:rPr>
                              <w:t>entitlements</w:t>
                            </w:r>
                            <w:r w:rsidRPr="00F73A69">
                              <w:rPr>
                                <w:i/>
                                <w:spacing w:val="-5"/>
                                <w:szCs w:val="22"/>
                              </w:rPr>
                              <w:t xml:space="preserve"> </w:t>
                            </w:r>
                            <w:r w:rsidRPr="00F73A69">
                              <w:rPr>
                                <w:i/>
                                <w:szCs w:val="22"/>
                              </w:rPr>
                              <w:t>identified</w:t>
                            </w:r>
                            <w:r w:rsidRPr="00F73A69">
                              <w:rPr>
                                <w:i/>
                                <w:spacing w:val="-5"/>
                                <w:szCs w:val="22"/>
                              </w:rPr>
                              <w:t xml:space="preserve"> </w:t>
                            </w:r>
                            <w:r w:rsidRPr="00F73A69">
                              <w:rPr>
                                <w:i/>
                                <w:szCs w:val="22"/>
                              </w:rPr>
                              <w:t>in</w:t>
                            </w:r>
                            <w:r w:rsidRPr="00F73A69">
                              <w:rPr>
                                <w:i/>
                                <w:spacing w:val="-5"/>
                                <w:szCs w:val="22"/>
                              </w:rPr>
                              <w:t xml:space="preserve"> </w:t>
                            </w:r>
                            <w:r w:rsidRPr="00F73A69">
                              <w:rPr>
                                <w:i/>
                                <w:szCs w:val="22"/>
                              </w:rPr>
                              <w:t>a</w:t>
                            </w:r>
                            <w:r w:rsidRPr="00F73A69">
                              <w:rPr>
                                <w:i/>
                                <w:spacing w:val="-4"/>
                                <w:szCs w:val="22"/>
                              </w:rPr>
                              <w:t xml:space="preserve"> </w:t>
                            </w:r>
                            <w:r w:rsidRPr="00F73A69">
                              <w:rPr>
                                <w:i/>
                                <w:szCs w:val="22"/>
                              </w:rPr>
                              <w:t>water</w:t>
                            </w:r>
                            <w:r w:rsidRPr="00F73A69">
                              <w:rPr>
                                <w:i/>
                                <w:spacing w:val="-5"/>
                                <w:szCs w:val="22"/>
                              </w:rPr>
                              <w:t xml:space="preserve"> </w:t>
                            </w:r>
                            <w:r w:rsidRPr="00F73A69">
                              <w:rPr>
                                <w:i/>
                                <w:szCs w:val="22"/>
                              </w:rPr>
                              <w:t>planning</w:t>
                            </w:r>
                            <w:r w:rsidRPr="00F73A69">
                              <w:rPr>
                                <w:i/>
                                <w:spacing w:val="-5"/>
                                <w:szCs w:val="22"/>
                              </w:rPr>
                              <w:t xml:space="preserve"> </w:t>
                            </w:r>
                            <w:r w:rsidRPr="00F73A69">
                              <w:rPr>
                                <w:i/>
                                <w:szCs w:val="22"/>
                              </w:rPr>
                              <w:t>process</w:t>
                            </w:r>
                            <w:r w:rsidRPr="00F73A69">
                              <w:rPr>
                                <w:i/>
                                <w:spacing w:val="-5"/>
                                <w:szCs w:val="22"/>
                              </w:rPr>
                              <w:t xml:space="preserve"> </w:t>
                            </w:r>
                            <w:r w:rsidRPr="00F73A69">
                              <w:rPr>
                                <w:i/>
                                <w:szCs w:val="22"/>
                              </w:rPr>
                              <w:t>as</w:t>
                            </w:r>
                            <w:r w:rsidRPr="00F73A69">
                              <w:rPr>
                                <w:i/>
                                <w:spacing w:val="-5"/>
                                <w:szCs w:val="22"/>
                              </w:rPr>
                              <w:t xml:space="preserve"> </w:t>
                            </w:r>
                            <w:r w:rsidRPr="00F73A69">
                              <w:rPr>
                                <w:i/>
                                <w:szCs w:val="22"/>
                              </w:rPr>
                              <w:t>requiring</w:t>
                            </w:r>
                            <w:r w:rsidRPr="00F73A69">
                              <w:rPr>
                                <w:i/>
                                <w:spacing w:val="-5"/>
                                <w:szCs w:val="22"/>
                              </w:rPr>
                              <w:t xml:space="preserve"> </w:t>
                            </w:r>
                            <w:r w:rsidRPr="00F73A69">
                              <w:rPr>
                                <w:i/>
                                <w:spacing w:val="-2"/>
                                <w:szCs w:val="22"/>
                              </w:rPr>
                              <w:t>metering,</w:t>
                            </w:r>
                          </w:p>
                          <w:p w14:paraId="43DC937C" w14:textId="07475079" w:rsidR="00574214" w:rsidRPr="00F73A69" w:rsidRDefault="00574214" w:rsidP="004C6A1D">
                            <w:pPr>
                              <w:pStyle w:val="ListParagraph"/>
                              <w:numPr>
                                <w:ilvl w:val="0"/>
                                <w:numId w:val="18"/>
                              </w:numPr>
                              <w:spacing w:before="123"/>
                              <w:ind w:left="1134"/>
                              <w:rPr>
                                <w:i/>
                                <w:spacing w:val="-2"/>
                                <w:szCs w:val="22"/>
                              </w:rPr>
                            </w:pPr>
                            <w:r w:rsidRPr="00F73A69">
                              <w:rPr>
                                <w:i/>
                                <w:szCs w:val="22"/>
                              </w:rPr>
                              <w:t>where</w:t>
                            </w:r>
                            <w:r w:rsidRPr="00F73A69">
                              <w:rPr>
                                <w:i/>
                                <w:spacing w:val="-1"/>
                                <w:szCs w:val="22"/>
                              </w:rPr>
                              <w:t xml:space="preserve"> </w:t>
                            </w:r>
                            <w:r w:rsidRPr="00F73A69">
                              <w:rPr>
                                <w:i/>
                                <w:szCs w:val="22"/>
                              </w:rPr>
                              <w:t>water</w:t>
                            </w:r>
                            <w:r w:rsidRPr="00F73A69">
                              <w:rPr>
                                <w:i/>
                                <w:spacing w:val="-1"/>
                                <w:szCs w:val="22"/>
                              </w:rPr>
                              <w:t xml:space="preserve"> </w:t>
                            </w:r>
                            <w:r w:rsidRPr="00F73A69">
                              <w:rPr>
                                <w:i/>
                                <w:szCs w:val="22"/>
                              </w:rPr>
                              <w:t>access</w:t>
                            </w:r>
                            <w:r w:rsidRPr="00F73A69">
                              <w:rPr>
                                <w:i/>
                                <w:spacing w:val="-1"/>
                                <w:szCs w:val="22"/>
                              </w:rPr>
                              <w:t xml:space="preserve"> </w:t>
                            </w:r>
                            <w:r w:rsidRPr="00F73A69">
                              <w:rPr>
                                <w:i/>
                                <w:szCs w:val="22"/>
                              </w:rPr>
                              <w:t>entitlements</w:t>
                            </w:r>
                            <w:r w:rsidRPr="00F73A69">
                              <w:rPr>
                                <w:i/>
                                <w:spacing w:val="-1"/>
                                <w:szCs w:val="22"/>
                              </w:rPr>
                              <w:t xml:space="preserve"> </w:t>
                            </w:r>
                            <w:r w:rsidRPr="00F73A69">
                              <w:rPr>
                                <w:i/>
                                <w:szCs w:val="22"/>
                              </w:rPr>
                              <w:t xml:space="preserve">are </w:t>
                            </w:r>
                            <w:r w:rsidRPr="00F73A69">
                              <w:rPr>
                                <w:i/>
                                <w:spacing w:val="-2"/>
                                <w:szCs w:val="22"/>
                              </w:rPr>
                              <w:t>traded,</w:t>
                            </w:r>
                          </w:p>
                          <w:p w14:paraId="0012DEBB" w14:textId="13E03D50" w:rsidR="00574214" w:rsidRPr="00F73A69" w:rsidRDefault="00574214" w:rsidP="004C6A1D">
                            <w:pPr>
                              <w:pStyle w:val="ListParagraph"/>
                              <w:numPr>
                                <w:ilvl w:val="0"/>
                                <w:numId w:val="18"/>
                              </w:numPr>
                              <w:ind w:left="1134"/>
                              <w:rPr>
                                <w:i/>
                                <w:iCs/>
                              </w:rPr>
                            </w:pPr>
                            <w:r w:rsidRPr="00F73A69">
                              <w:rPr>
                                <w:i/>
                                <w:iCs/>
                              </w:rPr>
                              <w:t>in an area where there are disputes over the sharing of available water,</w:t>
                            </w:r>
                          </w:p>
                          <w:p w14:paraId="6EF767E0" w14:textId="77777777" w:rsidR="00574214" w:rsidRPr="00F73A69" w:rsidRDefault="00574214" w:rsidP="004C6A1D">
                            <w:pPr>
                              <w:pStyle w:val="ListParagraph"/>
                              <w:numPr>
                                <w:ilvl w:val="0"/>
                                <w:numId w:val="18"/>
                              </w:numPr>
                              <w:ind w:left="1134"/>
                              <w:rPr>
                                <w:i/>
                                <w:iCs/>
                              </w:rPr>
                            </w:pPr>
                            <w:r w:rsidRPr="00F73A69">
                              <w:rPr>
                                <w:i/>
                                <w:iCs/>
                              </w:rPr>
                              <w:t>where new entitlements are issued; or</w:t>
                            </w:r>
                          </w:p>
                          <w:p w14:paraId="021E9893" w14:textId="672494C1" w:rsidR="00574214" w:rsidRPr="00095814" w:rsidRDefault="00574214" w:rsidP="004C6A1D">
                            <w:pPr>
                              <w:pStyle w:val="ListParagraph"/>
                              <w:numPr>
                                <w:ilvl w:val="0"/>
                                <w:numId w:val="18"/>
                              </w:numPr>
                              <w:ind w:left="1134"/>
                              <w:rPr>
                                <w:i/>
                                <w:iCs/>
                              </w:rPr>
                            </w:pPr>
                            <w:r w:rsidRPr="00F73A69">
                              <w:rPr>
                                <w:i/>
                                <w:iCs/>
                              </w:rPr>
                              <w:t>where there is a community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6D0E2" id="Text Box 217" o:spid="_x0000_s1048" type="#_x0000_t202" style="position:absolute;margin-left:0;margin-top:28.7pt;width:466.8pt;height:104.65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et/QEAANU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" filled="f" stroked="f">
                <v:textbox>
                  <w:txbxContent>
                    <w:p w14:paraId="63B13B2D" w14:textId="798E636F" w:rsidR="00574214" w:rsidRPr="00F73A69" w:rsidRDefault="0016369D" w:rsidP="00574214">
                      <w:pPr>
                        <w:tabs>
                          <w:tab w:val="left" w:pos="569"/>
                        </w:tabs>
                        <w:spacing w:line="232" w:lineRule="auto"/>
                        <w:ind w:left="570" w:right="18" w:hanging="428"/>
                        <w:rPr>
                          <w:rFonts w:asciiTheme="majorHAnsi" w:hAnsiTheme="majorHAnsi" w:cstheme="majorHAnsi"/>
                          <w:i/>
                          <w:spacing w:val="-2"/>
                        </w:rPr>
                      </w:pPr>
                      <w:r w:rsidRPr="00F73A69">
                        <w:rPr>
                          <w:rFonts w:asciiTheme="majorHAnsi" w:hAnsiTheme="majorHAnsi" w:cstheme="majorHAnsi"/>
                          <w:spacing w:val="-4"/>
                        </w:rPr>
                        <w:t>87.</w:t>
                      </w:r>
                      <w:r w:rsidRPr="00F73A69">
                        <w:rPr>
                          <w:rFonts w:asciiTheme="majorHAnsi" w:hAnsiTheme="majorHAnsi" w:cstheme="majorHAnsi"/>
                        </w:rPr>
                        <w:tab/>
                      </w:r>
                      <w:r w:rsidRPr="00F73A69">
                        <w:rPr>
                          <w:rFonts w:asciiTheme="majorHAnsi" w:hAnsiTheme="majorHAnsi" w:cstheme="majorHAnsi"/>
                          <w:i/>
                        </w:rPr>
                        <w:t>The</w:t>
                      </w:r>
                      <w:r w:rsidRPr="00F73A69">
                        <w:rPr>
                          <w:rFonts w:asciiTheme="majorHAnsi" w:hAnsiTheme="majorHAnsi" w:cstheme="majorHAnsi"/>
                          <w:i/>
                          <w:spacing w:val="-3"/>
                        </w:rPr>
                        <w:t xml:space="preserve"> </w:t>
                      </w:r>
                      <w:r w:rsidRPr="00F73A69">
                        <w:rPr>
                          <w:rFonts w:asciiTheme="majorHAnsi" w:hAnsiTheme="majorHAnsi" w:cstheme="majorHAnsi"/>
                          <w:i/>
                        </w:rPr>
                        <w:t>Parties</w:t>
                      </w:r>
                      <w:r w:rsidRPr="00F73A69">
                        <w:rPr>
                          <w:rFonts w:asciiTheme="majorHAnsi" w:hAnsiTheme="majorHAnsi" w:cstheme="majorHAnsi"/>
                          <w:i/>
                          <w:spacing w:val="-4"/>
                        </w:rPr>
                        <w:t xml:space="preserve"> </w:t>
                      </w:r>
                      <w:r w:rsidRPr="00F73A69">
                        <w:rPr>
                          <w:rFonts w:asciiTheme="majorHAnsi" w:hAnsiTheme="majorHAnsi" w:cstheme="majorHAnsi"/>
                          <w:i/>
                        </w:rPr>
                        <w:t>agree</w:t>
                      </w:r>
                      <w:r w:rsidRPr="00F73A69">
                        <w:rPr>
                          <w:rFonts w:asciiTheme="majorHAnsi" w:hAnsiTheme="majorHAnsi" w:cstheme="majorHAnsi"/>
                          <w:i/>
                          <w:spacing w:val="-3"/>
                        </w:rPr>
                        <w:t xml:space="preserve"> </w:t>
                      </w:r>
                      <w:r w:rsidRPr="00F73A69">
                        <w:rPr>
                          <w:rFonts w:asciiTheme="majorHAnsi" w:hAnsiTheme="majorHAnsi" w:cstheme="majorHAnsi"/>
                          <w:i/>
                        </w:rPr>
                        <w:t>that</w:t>
                      </w:r>
                      <w:r w:rsidRPr="00F73A69">
                        <w:rPr>
                          <w:rFonts w:asciiTheme="majorHAnsi" w:hAnsiTheme="majorHAnsi" w:cstheme="majorHAnsi"/>
                          <w:i/>
                          <w:spacing w:val="-3"/>
                        </w:rPr>
                        <w:t xml:space="preserve"> </w:t>
                      </w:r>
                      <w:r w:rsidRPr="00F73A69">
                        <w:rPr>
                          <w:rFonts w:asciiTheme="majorHAnsi" w:hAnsiTheme="majorHAnsi" w:cstheme="majorHAnsi"/>
                          <w:i/>
                        </w:rPr>
                        <w:t>generally</w:t>
                      </w:r>
                      <w:r w:rsidRPr="00F73A69">
                        <w:rPr>
                          <w:rFonts w:asciiTheme="majorHAnsi" w:hAnsiTheme="majorHAnsi" w:cstheme="majorHAnsi"/>
                          <w:i/>
                          <w:spacing w:val="-3"/>
                        </w:rPr>
                        <w:t xml:space="preserve"> </w:t>
                      </w:r>
                      <w:r w:rsidRPr="00F73A69">
                        <w:rPr>
                          <w:rFonts w:asciiTheme="majorHAnsi" w:hAnsiTheme="majorHAnsi" w:cstheme="majorHAnsi"/>
                          <w:i/>
                        </w:rPr>
                        <w:t>metering</w:t>
                      </w:r>
                      <w:r w:rsidRPr="00F73A69">
                        <w:rPr>
                          <w:rFonts w:asciiTheme="majorHAnsi" w:hAnsiTheme="majorHAnsi" w:cstheme="majorHAnsi"/>
                          <w:i/>
                          <w:spacing w:val="-3"/>
                        </w:rPr>
                        <w:t xml:space="preserve"> </w:t>
                      </w:r>
                      <w:r w:rsidRPr="00F73A69">
                        <w:rPr>
                          <w:rFonts w:asciiTheme="majorHAnsi" w:hAnsiTheme="majorHAnsi" w:cstheme="majorHAnsi"/>
                          <w:i/>
                        </w:rPr>
                        <w:t>should</w:t>
                      </w:r>
                      <w:r w:rsidRPr="00F73A69">
                        <w:rPr>
                          <w:rFonts w:asciiTheme="majorHAnsi" w:hAnsiTheme="majorHAnsi" w:cstheme="majorHAnsi"/>
                          <w:i/>
                          <w:spacing w:val="-3"/>
                        </w:rPr>
                        <w:t xml:space="preserve"> </w:t>
                      </w:r>
                      <w:r w:rsidRPr="00F73A69">
                        <w:rPr>
                          <w:rFonts w:asciiTheme="majorHAnsi" w:hAnsiTheme="majorHAnsi" w:cstheme="majorHAnsi"/>
                          <w:i/>
                        </w:rPr>
                        <w:t>be</w:t>
                      </w:r>
                      <w:r w:rsidRPr="00F73A69">
                        <w:rPr>
                          <w:rFonts w:asciiTheme="majorHAnsi" w:hAnsiTheme="majorHAnsi" w:cstheme="majorHAnsi"/>
                          <w:i/>
                          <w:spacing w:val="-4"/>
                        </w:rPr>
                        <w:t xml:space="preserve"> </w:t>
                      </w:r>
                      <w:r w:rsidRPr="00F73A69">
                        <w:rPr>
                          <w:rFonts w:asciiTheme="majorHAnsi" w:hAnsiTheme="majorHAnsi" w:cstheme="majorHAnsi"/>
                          <w:i/>
                        </w:rPr>
                        <w:t>undertaken on</w:t>
                      </w:r>
                      <w:r w:rsidRPr="00F73A69">
                        <w:rPr>
                          <w:rFonts w:asciiTheme="majorHAnsi" w:hAnsiTheme="majorHAnsi" w:cstheme="majorHAnsi"/>
                          <w:i/>
                          <w:spacing w:val="-3"/>
                        </w:rPr>
                        <w:t xml:space="preserve"> </w:t>
                      </w:r>
                      <w:r w:rsidRPr="00F73A69">
                        <w:rPr>
                          <w:rFonts w:asciiTheme="majorHAnsi" w:hAnsiTheme="majorHAnsi" w:cstheme="majorHAnsi"/>
                          <w:i/>
                        </w:rPr>
                        <w:t>a</w:t>
                      </w:r>
                      <w:r w:rsidRPr="00F73A69">
                        <w:rPr>
                          <w:rFonts w:asciiTheme="majorHAnsi" w:hAnsiTheme="majorHAnsi" w:cstheme="majorHAnsi"/>
                          <w:i/>
                          <w:spacing w:val="-3"/>
                        </w:rPr>
                        <w:t xml:space="preserve"> </w:t>
                      </w:r>
                      <w:r w:rsidRPr="00F73A69">
                        <w:rPr>
                          <w:rFonts w:asciiTheme="majorHAnsi" w:hAnsiTheme="majorHAnsi" w:cstheme="majorHAnsi"/>
                          <w:i/>
                        </w:rPr>
                        <w:t>consistent</w:t>
                      </w:r>
                      <w:r w:rsidRPr="00F73A69">
                        <w:rPr>
                          <w:rFonts w:asciiTheme="majorHAnsi" w:hAnsiTheme="majorHAnsi" w:cstheme="majorHAnsi"/>
                          <w:i/>
                          <w:spacing w:val="-3"/>
                        </w:rPr>
                        <w:t xml:space="preserve"> </w:t>
                      </w:r>
                      <w:r w:rsidRPr="00F73A69">
                        <w:rPr>
                          <w:rFonts w:asciiTheme="majorHAnsi" w:hAnsiTheme="majorHAnsi" w:cstheme="majorHAnsi"/>
                          <w:i/>
                        </w:rPr>
                        <w:t>basis</w:t>
                      </w:r>
                      <w:r w:rsidRPr="00F73A69">
                        <w:rPr>
                          <w:rFonts w:asciiTheme="majorHAnsi" w:hAnsiTheme="majorHAnsi" w:cstheme="majorHAnsi"/>
                          <w:i/>
                          <w:spacing w:val="-3"/>
                        </w:rPr>
                        <w:t xml:space="preserve"> </w:t>
                      </w:r>
                      <w:r w:rsidRPr="00F73A69">
                        <w:rPr>
                          <w:rFonts w:asciiTheme="majorHAnsi" w:hAnsiTheme="majorHAnsi" w:cstheme="majorHAnsi"/>
                          <w:i/>
                        </w:rPr>
                        <w:t>in</w:t>
                      </w:r>
                      <w:r w:rsidRPr="00F73A69">
                        <w:rPr>
                          <w:rFonts w:asciiTheme="majorHAnsi" w:hAnsiTheme="majorHAnsi" w:cstheme="majorHAnsi"/>
                          <w:i/>
                          <w:spacing w:val="-3"/>
                        </w:rPr>
                        <w:t xml:space="preserve"> </w:t>
                      </w:r>
                      <w:r w:rsidRPr="00F73A69">
                        <w:rPr>
                          <w:rFonts w:asciiTheme="majorHAnsi" w:hAnsiTheme="majorHAnsi" w:cstheme="majorHAnsi"/>
                          <w:i/>
                        </w:rPr>
                        <w:t>the</w:t>
                      </w:r>
                      <w:r w:rsidRPr="00F73A69">
                        <w:rPr>
                          <w:rFonts w:asciiTheme="majorHAnsi" w:hAnsiTheme="majorHAnsi" w:cstheme="majorHAnsi"/>
                          <w:i/>
                          <w:spacing w:val="-4"/>
                        </w:rPr>
                        <w:t xml:space="preserve"> </w:t>
                      </w:r>
                      <w:r w:rsidRPr="00F73A69">
                        <w:rPr>
                          <w:rFonts w:asciiTheme="majorHAnsi" w:hAnsiTheme="majorHAnsi" w:cstheme="majorHAnsi"/>
                          <w:i/>
                        </w:rPr>
                        <w:t xml:space="preserve">following </w:t>
                      </w:r>
                      <w:r w:rsidRPr="00F73A69">
                        <w:rPr>
                          <w:rFonts w:asciiTheme="majorHAnsi" w:hAnsiTheme="majorHAnsi" w:cstheme="majorHAnsi"/>
                          <w:i/>
                          <w:spacing w:val="-2"/>
                        </w:rPr>
                        <w:t>circumstances:</w:t>
                      </w:r>
                    </w:p>
                    <w:p w14:paraId="6ACFE04B" w14:textId="0C29569B" w:rsidR="00574214" w:rsidRPr="00F73A69" w:rsidRDefault="00574214" w:rsidP="004C6A1D">
                      <w:pPr>
                        <w:pStyle w:val="ListParagraph"/>
                        <w:numPr>
                          <w:ilvl w:val="0"/>
                          <w:numId w:val="18"/>
                        </w:numPr>
                        <w:spacing w:line="201" w:lineRule="exact"/>
                        <w:ind w:left="1134"/>
                        <w:rPr>
                          <w:i/>
                          <w:szCs w:val="22"/>
                        </w:rPr>
                      </w:pPr>
                      <w:r w:rsidRPr="00F73A69">
                        <w:rPr>
                          <w:i/>
                          <w:szCs w:val="22"/>
                        </w:rPr>
                        <w:t>for</w:t>
                      </w:r>
                      <w:r w:rsidRPr="00F73A69">
                        <w:rPr>
                          <w:i/>
                          <w:spacing w:val="-8"/>
                          <w:szCs w:val="22"/>
                        </w:rPr>
                        <w:t xml:space="preserve"> </w:t>
                      </w:r>
                      <w:r w:rsidRPr="00F73A69">
                        <w:rPr>
                          <w:i/>
                          <w:szCs w:val="22"/>
                        </w:rPr>
                        <w:t>categories</w:t>
                      </w:r>
                      <w:r w:rsidRPr="00F73A69">
                        <w:rPr>
                          <w:i/>
                          <w:spacing w:val="-5"/>
                          <w:szCs w:val="22"/>
                        </w:rPr>
                        <w:t xml:space="preserve"> </w:t>
                      </w:r>
                      <w:r w:rsidRPr="00F73A69">
                        <w:rPr>
                          <w:i/>
                          <w:szCs w:val="22"/>
                        </w:rPr>
                        <w:t>of</w:t>
                      </w:r>
                      <w:r w:rsidRPr="00F73A69">
                        <w:rPr>
                          <w:i/>
                          <w:spacing w:val="-5"/>
                          <w:szCs w:val="22"/>
                        </w:rPr>
                        <w:t xml:space="preserve"> </w:t>
                      </w:r>
                      <w:r w:rsidRPr="00F73A69">
                        <w:rPr>
                          <w:i/>
                          <w:szCs w:val="22"/>
                        </w:rPr>
                        <w:t>entitlements</w:t>
                      </w:r>
                      <w:r w:rsidRPr="00F73A69">
                        <w:rPr>
                          <w:i/>
                          <w:spacing w:val="-5"/>
                          <w:szCs w:val="22"/>
                        </w:rPr>
                        <w:t xml:space="preserve"> </w:t>
                      </w:r>
                      <w:r w:rsidRPr="00F73A69">
                        <w:rPr>
                          <w:i/>
                          <w:szCs w:val="22"/>
                        </w:rPr>
                        <w:t>identified</w:t>
                      </w:r>
                      <w:r w:rsidRPr="00F73A69">
                        <w:rPr>
                          <w:i/>
                          <w:spacing w:val="-5"/>
                          <w:szCs w:val="22"/>
                        </w:rPr>
                        <w:t xml:space="preserve"> </w:t>
                      </w:r>
                      <w:r w:rsidRPr="00F73A69">
                        <w:rPr>
                          <w:i/>
                          <w:szCs w:val="22"/>
                        </w:rPr>
                        <w:t>in</w:t>
                      </w:r>
                      <w:r w:rsidRPr="00F73A69">
                        <w:rPr>
                          <w:i/>
                          <w:spacing w:val="-5"/>
                          <w:szCs w:val="22"/>
                        </w:rPr>
                        <w:t xml:space="preserve"> </w:t>
                      </w:r>
                      <w:r w:rsidRPr="00F73A69">
                        <w:rPr>
                          <w:i/>
                          <w:szCs w:val="22"/>
                        </w:rPr>
                        <w:t>a</w:t>
                      </w:r>
                      <w:r w:rsidRPr="00F73A69">
                        <w:rPr>
                          <w:i/>
                          <w:spacing w:val="-4"/>
                          <w:szCs w:val="22"/>
                        </w:rPr>
                        <w:t xml:space="preserve"> </w:t>
                      </w:r>
                      <w:r w:rsidRPr="00F73A69">
                        <w:rPr>
                          <w:i/>
                          <w:szCs w:val="22"/>
                        </w:rPr>
                        <w:t>water</w:t>
                      </w:r>
                      <w:r w:rsidRPr="00F73A69">
                        <w:rPr>
                          <w:i/>
                          <w:spacing w:val="-5"/>
                          <w:szCs w:val="22"/>
                        </w:rPr>
                        <w:t xml:space="preserve"> </w:t>
                      </w:r>
                      <w:r w:rsidRPr="00F73A69">
                        <w:rPr>
                          <w:i/>
                          <w:szCs w:val="22"/>
                        </w:rPr>
                        <w:t>planning</w:t>
                      </w:r>
                      <w:r w:rsidRPr="00F73A69">
                        <w:rPr>
                          <w:i/>
                          <w:spacing w:val="-5"/>
                          <w:szCs w:val="22"/>
                        </w:rPr>
                        <w:t xml:space="preserve"> </w:t>
                      </w:r>
                      <w:r w:rsidRPr="00F73A69">
                        <w:rPr>
                          <w:i/>
                          <w:szCs w:val="22"/>
                        </w:rPr>
                        <w:t>process</w:t>
                      </w:r>
                      <w:r w:rsidRPr="00F73A69">
                        <w:rPr>
                          <w:i/>
                          <w:spacing w:val="-5"/>
                          <w:szCs w:val="22"/>
                        </w:rPr>
                        <w:t xml:space="preserve"> </w:t>
                      </w:r>
                      <w:r w:rsidRPr="00F73A69">
                        <w:rPr>
                          <w:i/>
                          <w:szCs w:val="22"/>
                        </w:rPr>
                        <w:t>as</w:t>
                      </w:r>
                      <w:r w:rsidRPr="00F73A69">
                        <w:rPr>
                          <w:i/>
                          <w:spacing w:val="-5"/>
                          <w:szCs w:val="22"/>
                        </w:rPr>
                        <w:t xml:space="preserve"> </w:t>
                      </w:r>
                      <w:r w:rsidRPr="00F73A69">
                        <w:rPr>
                          <w:i/>
                          <w:szCs w:val="22"/>
                        </w:rPr>
                        <w:t>requiring</w:t>
                      </w:r>
                      <w:r w:rsidRPr="00F73A69">
                        <w:rPr>
                          <w:i/>
                          <w:spacing w:val="-5"/>
                          <w:szCs w:val="22"/>
                        </w:rPr>
                        <w:t xml:space="preserve"> </w:t>
                      </w:r>
                      <w:r w:rsidRPr="00F73A69">
                        <w:rPr>
                          <w:i/>
                          <w:spacing w:val="-2"/>
                          <w:szCs w:val="22"/>
                        </w:rPr>
                        <w:t>metering,</w:t>
                      </w:r>
                    </w:p>
                    <w:p w14:paraId="43DC937C" w14:textId="07475079" w:rsidR="00574214" w:rsidRPr="00F73A69" w:rsidRDefault="00574214" w:rsidP="004C6A1D">
                      <w:pPr>
                        <w:pStyle w:val="ListParagraph"/>
                        <w:numPr>
                          <w:ilvl w:val="0"/>
                          <w:numId w:val="18"/>
                        </w:numPr>
                        <w:spacing w:before="123"/>
                        <w:ind w:left="1134"/>
                        <w:rPr>
                          <w:i/>
                          <w:spacing w:val="-2"/>
                          <w:szCs w:val="22"/>
                        </w:rPr>
                      </w:pPr>
                      <w:r w:rsidRPr="00F73A69">
                        <w:rPr>
                          <w:i/>
                          <w:szCs w:val="22"/>
                        </w:rPr>
                        <w:t>where</w:t>
                      </w:r>
                      <w:r w:rsidRPr="00F73A69">
                        <w:rPr>
                          <w:i/>
                          <w:spacing w:val="-1"/>
                          <w:szCs w:val="22"/>
                        </w:rPr>
                        <w:t xml:space="preserve"> </w:t>
                      </w:r>
                      <w:r w:rsidRPr="00F73A69">
                        <w:rPr>
                          <w:i/>
                          <w:szCs w:val="22"/>
                        </w:rPr>
                        <w:t>water</w:t>
                      </w:r>
                      <w:r w:rsidRPr="00F73A69">
                        <w:rPr>
                          <w:i/>
                          <w:spacing w:val="-1"/>
                          <w:szCs w:val="22"/>
                        </w:rPr>
                        <w:t xml:space="preserve"> </w:t>
                      </w:r>
                      <w:r w:rsidRPr="00F73A69">
                        <w:rPr>
                          <w:i/>
                          <w:szCs w:val="22"/>
                        </w:rPr>
                        <w:t>access</w:t>
                      </w:r>
                      <w:r w:rsidRPr="00F73A69">
                        <w:rPr>
                          <w:i/>
                          <w:spacing w:val="-1"/>
                          <w:szCs w:val="22"/>
                        </w:rPr>
                        <w:t xml:space="preserve"> </w:t>
                      </w:r>
                      <w:r w:rsidRPr="00F73A69">
                        <w:rPr>
                          <w:i/>
                          <w:szCs w:val="22"/>
                        </w:rPr>
                        <w:t>entitlements</w:t>
                      </w:r>
                      <w:r w:rsidRPr="00F73A69">
                        <w:rPr>
                          <w:i/>
                          <w:spacing w:val="-1"/>
                          <w:szCs w:val="22"/>
                        </w:rPr>
                        <w:t xml:space="preserve"> </w:t>
                      </w:r>
                      <w:r w:rsidRPr="00F73A69">
                        <w:rPr>
                          <w:i/>
                          <w:szCs w:val="22"/>
                        </w:rPr>
                        <w:t xml:space="preserve">are </w:t>
                      </w:r>
                      <w:r w:rsidRPr="00F73A69">
                        <w:rPr>
                          <w:i/>
                          <w:spacing w:val="-2"/>
                          <w:szCs w:val="22"/>
                        </w:rPr>
                        <w:t>traded,</w:t>
                      </w:r>
                    </w:p>
                    <w:p w14:paraId="0012DEBB" w14:textId="13E03D50" w:rsidR="00574214" w:rsidRPr="00F73A69" w:rsidRDefault="00574214" w:rsidP="004C6A1D">
                      <w:pPr>
                        <w:pStyle w:val="ListParagraph"/>
                        <w:numPr>
                          <w:ilvl w:val="0"/>
                          <w:numId w:val="18"/>
                        </w:numPr>
                        <w:ind w:left="1134"/>
                        <w:rPr>
                          <w:i/>
                          <w:iCs/>
                        </w:rPr>
                      </w:pPr>
                      <w:r w:rsidRPr="00F73A69">
                        <w:rPr>
                          <w:i/>
                          <w:iCs/>
                        </w:rPr>
                        <w:t>in an area where there are disputes over the sharing of available water,</w:t>
                      </w:r>
                    </w:p>
                    <w:p w14:paraId="6EF767E0" w14:textId="77777777" w:rsidR="00574214" w:rsidRPr="00F73A69" w:rsidRDefault="00574214" w:rsidP="004C6A1D">
                      <w:pPr>
                        <w:pStyle w:val="ListParagraph"/>
                        <w:numPr>
                          <w:ilvl w:val="0"/>
                          <w:numId w:val="18"/>
                        </w:numPr>
                        <w:ind w:left="1134"/>
                        <w:rPr>
                          <w:i/>
                          <w:iCs/>
                        </w:rPr>
                      </w:pPr>
                      <w:r w:rsidRPr="00F73A69">
                        <w:rPr>
                          <w:i/>
                          <w:iCs/>
                        </w:rPr>
                        <w:t>where new entitlements are issued; or</w:t>
                      </w:r>
                    </w:p>
                    <w:p w14:paraId="021E9893" w14:textId="672494C1" w:rsidR="00574214" w:rsidRPr="00095814" w:rsidRDefault="00574214" w:rsidP="004C6A1D">
                      <w:pPr>
                        <w:pStyle w:val="ListParagraph"/>
                        <w:numPr>
                          <w:ilvl w:val="0"/>
                          <w:numId w:val="18"/>
                        </w:numPr>
                        <w:ind w:left="1134"/>
                        <w:rPr>
                          <w:i/>
                          <w:iCs/>
                        </w:rPr>
                      </w:pPr>
                      <w:r w:rsidRPr="00F73A69">
                        <w:rPr>
                          <w:i/>
                          <w:iCs/>
                        </w:rPr>
                        <w:t>where there is a community demand.</w:t>
                      </w:r>
                    </w:p>
                  </w:txbxContent>
                </v:textbox>
                <w10:wrap type="square" anchorx="margin"/>
              </v:shape>
            </w:pict>
          </mc:Fallback>
        </mc:AlternateContent>
      </w:r>
      <w:r>
        <w:rPr>
          <w:noProof/>
        </w:rPr>
        <mc:AlternateContent>
          <mc:Choice Requires="wps">
            <w:drawing>
              <wp:anchor distT="0" distB="0" distL="114300" distR="114300" simplePos="0" relativeHeight="251658259" behindDoc="0" locked="0" layoutInCell="1" allowOverlap="1" wp14:anchorId="012DE7FB" wp14:editId="589A52C9">
                <wp:simplePos x="0" y="0"/>
                <wp:positionH relativeFrom="margin">
                  <wp:posOffset>0</wp:posOffset>
                </wp:positionH>
                <wp:positionV relativeFrom="paragraph">
                  <wp:posOffset>398307</wp:posOffset>
                </wp:positionV>
                <wp:extent cx="6028690" cy="1278890"/>
                <wp:effectExtent l="0" t="0" r="0" b="0"/>
                <wp:wrapNone/>
                <wp:docPr id="51" name="Rectangle 51"/>
                <wp:cNvGraphicFramePr/>
                <a:graphic xmlns:a="http://schemas.openxmlformats.org/drawingml/2006/main">
                  <a:graphicData uri="http://schemas.microsoft.com/office/word/2010/wordprocessingShape">
                    <wps:wsp>
                      <wps:cNvSpPr/>
                      <wps:spPr>
                        <a:xfrm>
                          <a:off x="0" y="0"/>
                          <a:ext cx="6028690" cy="127889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8B99F" id="Rectangle 51" o:spid="_x0000_s1026" style="position:absolute;margin-left:0;margin-top:31.35pt;width:474.7pt;height:100.7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" fillcolor="#e2f3fa [660]" stroked="f" strokeweight="2pt">
                <w10:wrap anchorx="margin"/>
              </v:rect>
            </w:pict>
          </mc:Fallback>
        </mc:AlternateContent>
      </w:r>
      <w:r w:rsidR="00F12FD1">
        <w:t>The</w:t>
      </w:r>
      <w:r w:rsidR="00F12FD1" w:rsidRPr="00F12FD1">
        <w:t xml:space="preserve"> </w:t>
      </w:r>
      <w:r w:rsidR="00F12FD1">
        <w:t>general</w:t>
      </w:r>
      <w:r w:rsidR="00F12FD1" w:rsidRPr="00F12FD1">
        <w:t xml:space="preserve"> </w:t>
      </w:r>
      <w:r w:rsidR="00F12FD1">
        <w:t>scope (circumstances)</w:t>
      </w:r>
      <w:r w:rsidR="00F12FD1" w:rsidRPr="00F12FD1">
        <w:t xml:space="preserve"> </w:t>
      </w:r>
      <w:r w:rsidR="00F12FD1">
        <w:t>for</w:t>
      </w:r>
      <w:r w:rsidR="00F12FD1" w:rsidRPr="00F12FD1">
        <w:t xml:space="preserve"> </w:t>
      </w:r>
      <w:r w:rsidR="00F12FD1">
        <w:t>non-urban</w:t>
      </w:r>
      <w:r w:rsidR="00F12FD1" w:rsidRPr="00F12FD1">
        <w:t xml:space="preserve"> </w:t>
      </w:r>
      <w:r w:rsidR="00F12FD1">
        <w:t>water</w:t>
      </w:r>
      <w:r w:rsidR="00F12FD1" w:rsidRPr="00F12FD1">
        <w:t xml:space="preserve"> </w:t>
      </w:r>
      <w:r w:rsidR="00F12FD1">
        <w:t>metering</w:t>
      </w:r>
      <w:r w:rsidR="00F12FD1" w:rsidRPr="00F12FD1">
        <w:t xml:space="preserve"> </w:t>
      </w:r>
      <w:r w:rsidR="00F12FD1">
        <w:t>was</w:t>
      </w:r>
      <w:r w:rsidR="00F12FD1" w:rsidRPr="00F12FD1">
        <w:t xml:space="preserve"> </w:t>
      </w:r>
      <w:r w:rsidR="00F12FD1">
        <w:t>established</w:t>
      </w:r>
      <w:r w:rsidR="00F12FD1" w:rsidRPr="00F12FD1">
        <w:t xml:space="preserve"> </w:t>
      </w:r>
      <w:r w:rsidR="00F12FD1">
        <w:t>in</w:t>
      </w:r>
      <w:r w:rsidR="00F12FD1" w:rsidRPr="00F12FD1">
        <w:t xml:space="preserve"> </w:t>
      </w:r>
      <w:r w:rsidR="00F12FD1">
        <w:t>s87 of</w:t>
      </w:r>
      <w:r w:rsidR="00F12FD1" w:rsidRPr="00F12FD1">
        <w:t xml:space="preserve"> </w:t>
      </w:r>
      <w:r w:rsidR="00F12FD1">
        <w:t>the National Water Initiative in 2004.</w:t>
      </w:r>
    </w:p>
    <w:p w14:paraId="6A509086" w14:textId="1AB87CFD" w:rsidR="00475916" w:rsidRDefault="00475916" w:rsidP="003D5E39">
      <w:pPr>
        <w:spacing w:line="240" w:lineRule="auto"/>
      </w:pPr>
      <w:r>
        <w:t>The 2004 NMI established the requirement for national standards and the general expectation for metering</w:t>
      </w:r>
      <w:r>
        <w:rPr>
          <w:spacing w:val="40"/>
        </w:rPr>
        <w:t xml:space="preserve"> </w:t>
      </w:r>
      <w:r>
        <w:t>of</w:t>
      </w:r>
      <w:r>
        <w:rPr>
          <w:spacing w:val="-4"/>
        </w:rPr>
        <w:t xml:space="preserve"> </w:t>
      </w:r>
      <w:r>
        <w:t>non-urban</w:t>
      </w:r>
      <w:r>
        <w:rPr>
          <w:spacing w:val="-4"/>
        </w:rPr>
        <w:t xml:space="preserve"> </w:t>
      </w:r>
      <w:r>
        <w:t>water.</w:t>
      </w:r>
      <w:r>
        <w:rPr>
          <w:spacing w:val="-3"/>
        </w:rPr>
        <w:t xml:space="preserve"> </w:t>
      </w:r>
      <w:r>
        <w:t>Subsequently,</w:t>
      </w:r>
      <w:r>
        <w:rPr>
          <w:spacing w:val="-4"/>
        </w:rPr>
        <w:t xml:space="preserve"> </w:t>
      </w:r>
      <w:r>
        <w:t>standards</w:t>
      </w:r>
      <w:r>
        <w:rPr>
          <w:spacing w:val="-3"/>
        </w:rPr>
        <w:t xml:space="preserve"> </w:t>
      </w:r>
      <w:r>
        <w:t>were</w:t>
      </w:r>
      <w:r>
        <w:rPr>
          <w:spacing w:val="-4"/>
        </w:rPr>
        <w:t xml:space="preserve"> </w:t>
      </w:r>
      <w:r>
        <w:t>established</w:t>
      </w:r>
      <w:r>
        <w:rPr>
          <w:spacing w:val="-4"/>
        </w:rPr>
        <w:t xml:space="preserve"> </w:t>
      </w:r>
      <w:r>
        <w:t>in</w:t>
      </w:r>
      <w:r>
        <w:rPr>
          <w:spacing w:val="-4"/>
        </w:rPr>
        <w:t xml:space="preserve"> </w:t>
      </w:r>
      <w:r>
        <w:t>2009</w:t>
      </w:r>
      <w:r>
        <w:rPr>
          <w:spacing w:val="-2"/>
        </w:rPr>
        <w:t xml:space="preserve"> </w:t>
      </w:r>
      <w:r>
        <w:t>through</w:t>
      </w:r>
      <w:r>
        <w:rPr>
          <w:spacing w:val="-3"/>
        </w:rPr>
        <w:t xml:space="preserve"> </w:t>
      </w:r>
      <w:r>
        <w:t>the</w:t>
      </w:r>
      <w:r>
        <w:rPr>
          <w:spacing w:val="-4"/>
        </w:rPr>
        <w:t xml:space="preserve"> </w:t>
      </w:r>
      <w:r>
        <w:t>Measurement</w:t>
      </w:r>
      <w:r>
        <w:rPr>
          <w:spacing w:val="-4"/>
        </w:rPr>
        <w:t xml:space="preserve"> </w:t>
      </w:r>
      <w:r>
        <w:t>Assurance Framework (MAF).</w:t>
      </w:r>
    </w:p>
    <w:p w14:paraId="2FC5432A" w14:textId="72329B10" w:rsidR="00475916" w:rsidRDefault="00475916" w:rsidP="003D5E39">
      <w:pPr>
        <w:spacing w:line="240" w:lineRule="auto"/>
        <w:rPr>
          <w:i/>
        </w:rPr>
      </w:pPr>
      <w:r>
        <w:t>The</w:t>
      </w:r>
      <w:r>
        <w:rPr>
          <w:spacing w:val="-6"/>
        </w:rPr>
        <w:t xml:space="preserve"> </w:t>
      </w:r>
      <w:r>
        <w:t>MAF’s primary</w:t>
      </w:r>
      <w:r>
        <w:rPr>
          <w:spacing w:val="-5"/>
        </w:rPr>
        <w:t xml:space="preserve"> </w:t>
      </w:r>
      <w:r>
        <w:t>objective</w:t>
      </w:r>
      <w:r>
        <w:rPr>
          <w:spacing w:val="-6"/>
        </w:rPr>
        <w:t xml:space="preserve"> </w:t>
      </w:r>
      <w:r>
        <w:t>is</w:t>
      </w:r>
      <w:r>
        <w:rPr>
          <w:spacing w:val="-5"/>
        </w:rPr>
        <w:t xml:space="preserve"> </w:t>
      </w:r>
      <w:r>
        <w:t xml:space="preserve">to: </w:t>
      </w:r>
      <w:r>
        <w:rPr>
          <w:i/>
        </w:rPr>
        <w:t>provide</w:t>
      </w:r>
      <w:r>
        <w:rPr>
          <w:i/>
          <w:spacing w:val="-6"/>
        </w:rPr>
        <w:t xml:space="preserve"> </w:t>
      </w:r>
      <w:r>
        <w:rPr>
          <w:i/>
        </w:rPr>
        <w:t>an</w:t>
      </w:r>
      <w:r>
        <w:rPr>
          <w:i/>
          <w:spacing w:val="-1"/>
        </w:rPr>
        <w:t xml:space="preserve"> </w:t>
      </w:r>
      <w:r>
        <w:rPr>
          <w:i/>
        </w:rPr>
        <w:t>acceptable</w:t>
      </w:r>
      <w:r>
        <w:rPr>
          <w:i/>
          <w:spacing w:val="-1"/>
        </w:rPr>
        <w:t xml:space="preserve"> </w:t>
      </w:r>
      <w:r>
        <w:rPr>
          <w:i/>
        </w:rPr>
        <w:t>level</w:t>
      </w:r>
      <w:r>
        <w:rPr>
          <w:i/>
          <w:spacing w:val="-4"/>
        </w:rPr>
        <w:t xml:space="preserve"> </w:t>
      </w:r>
      <w:r>
        <w:rPr>
          <w:i/>
        </w:rPr>
        <w:t>of</w:t>
      </w:r>
      <w:r>
        <w:rPr>
          <w:i/>
          <w:spacing w:val="-6"/>
        </w:rPr>
        <w:t xml:space="preserve"> </w:t>
      </w:r>
      <w:r>
        <w:rPr>
          <w:i/>
        </w:rPr>
        <w:t>confidence</w:t>
      </w:r>
      <w:r>
        <w:rPr>
          <w:i/>
          <w:spacing w:val="-1"/>
        </w:rPr>
        <w:t xml:space="preserve"> </w:t>
      </w:r>
      <w:r>
        <w:rPr>
          <w:i/>
        </w:rPr>
        <w:t>that</w:t>
      </w:r>
      <w:r>
        <w:rPr>
          <w:i/>
          <w:spacing w:val="-1"/>
        </w:rPr>
        <w:t xml:space="preserve"> </w:t>
      </w:r>
      <w:r>
        <w:rPr>
          <w:i/>
        </w:rPr>
        <w:t>measurement</w:t>
      </w:r>
      <w:r>
        <w:rPr>
          <w:i/>
          <w:spacing w:val="-6"/>
        </w:rPr>
        <w:t xml:space="preserve"> </w:t>
      </w:r>
      <w:r>
        <w:rPr>
          <w:i/>
        </w:rPr>
        <w:t xml:space="preserve">performance under in situ conditions is within the maximum permissible limits of error of </w:t>
      </w:r>
      <w:r>
        <w:rPr>
          <w:i/>
          <w:u w:val="single" w:color="000000"/>
        </w:rPr>
        <w:t>+</w:t>
      </w:r>
      <w:r>
        <w:rPr>
          <w:i/>
        </w:rPr>
        <w:t>5%.</w:t>
      </w:r>
    </w:p>
    <w:p w14:paraId="3DAE7DF8" w14:textId="22BBD928" w:rsidR="00475916" w:rsidRDefault="00475916" w:rsidP="003D5E39">
      <w:pPr>
        <w:spacing w:line="240" w:lineRule="auto"/>
      </w:pPr>
      <w:r>
        <w:t>The</w:t>
      </w:r>
      <w:r>
        <w:rPr>
          <w:spacing w:val="-5"/>
        </w:rPr>
        <w:t xml:space="preserve"> </w:t>
      </w:r>
      <w:r>
        <w:t>MAF</w:t>
      </w:r>
      <w:r>
        <w:rPr>
          <w:spacing w:val="-1"/>
        </w:rPr>
        <w:t xml:space="preserve"> </w:t>
      </w:r>
      <w:r>
        <w:t>is</w:t>
      </w:r>
      <w:r>
        <w:rPr>
          <w:spacing w:val="-4"/>
        </w:rPr>
        <w:t xml:space="preserve"> </w:t>
      </w:r>
      <w:r>
        <w:t>supported by</w:t>
      </w:r>
      <w:r>
        <w:rPr>
          <w:spacing w:val="-4"/>
        </w:rPr>
        <w:t xml:space="preserve"> </w:t>
      </w:r>
      <w:r>
        <w:t>meter</w:t>
      </w:r>
      <w:r>
        <w:rPr>
          <w:spacing w:val="-5"/>
        </w:rPr>
        <w:t xml:space="preserve"> </w:t>
      </w:r>
      <w:r>
        <w:t>standards</w:t>
      </w:r>
      <w:r>
        <w:rPr>
          <w:spacing w:val="-4"/>
        </w:rPr>
        <w:t xml:space="preserve"> </w:t>
      </w:r>
      <w:r>
        <w:t>specified</w:t>
      </w:r>
      <w:r>
        <w:rPr>
          <w:spacing w:val="-5"/>
        </w:rPr>
        <w:t xml:space="preserve"> </w:t>
      </w:r>
      <w:r>
        <w:t>by the</w:t>
      </w:r>
      <w:r>
        <w:rPr>
          <w:spacing w:val="-1"/>
        </w:rPr>
        <w:t xml:space="preserve"> </w:t>
      </w:r>
      <w:r>
        <w:t>National Measurement</w:t>
      </w:r>
      <w:r>
        <w:rPr>
          <w:spacing w:val="-5"/>
        </w:rPr>
        <w:t xml:space="preserve"> </w:t>
      </w:r>
      <w:r>
        <w:t>Institute</w:t>
      </w:r>
      <w:r>
        <w:rPr>
          <w:spacing w:val="-5"/>
        </w:rPr>
        <w:t xml:space="preserve"> </w:t>
      </w:r>
      <w:r>
        <w:t>and</w:t>
      </w:r>
      <w:r>
        <w:rPr>
          <w:spacing w:val="-5"/>
        </w:rPr>
        <w:t xml:space="preserve"> </w:t>
      </w:r>
      <w:r>
        <w:t>by</w:t>
      </w:r>
      <w:r>
        <w:rPr>
          <w:spacing w:val="-4"/>
        </w:rPr>
        <w:t xml:space="preserve"> </w:t>
      </w:r>
      <w:r>
        <w:t>AS4747 that covers the installation, validation, maintenance, and verification of meters.</w:t>
      </w:r>
    </w:p>
    <w:p w14:paraId="6A237985" w14:textId="78B7A92D" w:rsidR="00475916" w:rsidRDefault="00475916" w:rsidP="003D5E39">
      <w:pPr>
        <w:spacing w:line="240" w:lineRule="auto"/>
      </w:pPr>
      <w:r>
        <w:t>There</w:t>
      </w:r>
      <w:r>
        <w:rPr>
          <w:spacing w:val="-3"/>
        </w:rPr>
        <w:t xml:space="preserve"> </w:t>
      </w:r>
      <w:r>
        <w:t>are</w:t>
      </w:r>
      <w:r>
        <w:rPr>
          <w:spacing w:val="-1"/>
        </w:rPr>
        <w:t xml:space="preserve"> </w:t>
      </w:r>
      <w:r>
        <w:t>two</w:t>
      </w:r>
      <w:r>
        <w:rPr>
          <w:spacing w:val="-5"/>
        </w:rPr>
        <w:t xml:space="preserve"> </w:t>
      </w:r>
      <w:r>
        <w:t>main</w:t>
      </w:r>
      <w:r>
        <w:rPr>
          <w:spacing w:val="-5"/>
        </w:rPr>
        <w:t xml:space="preserve"> </w:t>
      </w:r>
      <w:r>
        <w:t>meter</w:t>
      </w:r>
      <w:r>
        <w:rPr>
          <w:spacing w:val="-5"/>
        </w:rPr>
        <w:t xml:space="preserve"> </w:t>
      </w:r>
      <w:r>
        <w:t>categories</w:t>
      </w:r>
      <w:r>
        <w:rPr>
          <w:spacing w:val="-4"/>
        </w:rPr>
        <w:t xml:space="preserve"> </w:t>
      </w:r>
      <w:r>
        <w:t>in</w:t>
      </w:r>
      <w:r>
        <w:rPr>
          <w:spacing w:val="-5"/>
        </w:rPr>
        <w:t xml:space="preserve"> </w:t>
      </w:r>
      <w:r>
        <w:t>these</w:t>
      </w:r>
      <w:r>
        <w:rPr>
          <w:spacing w:val="-5"/>
        </w:rPr>
        <w:t xml:space="preserve"> </w:t>
      </w:r>
      <w:r>
        <w:t>standards</w:t>
      </w:r>
      <w:r>
        <w:rPr>
          <w:spacing w:val="1"/>
        </w:rPr>
        <w:t xml:space="preserve"> </w:t>
      </w:r>
      <w:r>
        <w:rPr>
          <w:spacing w:val="-4"/>
        </w:rPr>
        <w:t>are:</w:t>
      </w:r>
    </w:p>
    <w:p w14:paraId="6DF9C8C4" w14:textId="2E9C8E05" w:rsidR="00475916" w:rsidRDefault="00475916" w:rsidP="003D5E39">
      <w:pPr>
        <w:pStyle w:val="ListBullet"/>
        <w:spacing w:line="240" w:lineRule="auto"/>
      </w:pPr>
      <w:r>
        <w:t>meters</w:t>
      </w:r>
      <w:r>
        <w:rPr>
          <w:spacing w:val="-3"/>
        </w:rPr>
        <w:t xml:space="preserve"> </w:t>
      </w:r>
      <w:r>
        <w:t>for</w:t>
      </w:r>
      <w:r>
        <w:rPr>
          <w:spacing w:val="-4"/>
        </w:rPr>
        <w:t xml:space="preserve"> </w:t>
      </w:r>
      <w:r>
        <w:t>full-flowing</w:t>
      </w:r>
      <w:r>
        <w:rPr>
          <w:spacing w:val="-4"/>
        </w:rPr>
        <w:t xml:space="preserve"> </w:t>
      </w:r>
      <w:r>
        <w:t>pipes</w:t>
      </w:r>
      <w:r>
        <w:rPr>
          <w:spacing w:val="-3"/>
        </w:rPr>
        <w:t xml:space="preserve"> </w:t>
      </w:r>
      <w:r>
        <w:t>which measure</w:t>
      </w:r>
      <w:r>
        <w:rPr>
          <w:spacing w:val="-4"/>
        </w:rPr>
        <w:t xml:space="preserve"> </w:t>
      </w:r>
      <w:r>
        <w:t>the</w:t>
      </w:r>
      <w:r>
        <w:rPr>
          <w:spacing w:val="-4"/>
        </w:rPr>
        <w:t xml:space="preserve"> </w:t>
      </w:r>
      <w:r>
        <w:t>actual</w:t>
      </w:r>
      <w:r>
        <w:rPr>
          <w:spacing w:val="-2"/>
        </w:rPr>
        <w:t xml:space="preserve"> </w:t>
      </w:r>
      <w:r>
        <w:t>volume</w:t>
      </w:r>
      <w:r>
        <w:rPr>
          <w:spacing w:val="-4"/>
        </w:rPr>
        <w:t xml:space="preserve"> </w:t>
      </w:r>
      <w:r>
        <w:t>of</w:t>
      </w:r>
      <w:r>
        <w:rPr>
          <w:spacing w:val="-4"/>
        </w:rPr>
        <w:t xml:space="preserve"> </w:t>
      </w:r>
      <w:r>
        <w:t>water</w:t>
      </w:r>
      <w:r>
        <w:rPr>
          <w:spacing w:val="-4"/>
        </w:rPr>
        <w:t xml:space="preserve"> </w:t>
      </w:r>
      <w:r>
        <w:t>flowing</w:t>
      </w:r>
      <w:r>
        <w:rPr>
          <w:spacing w:val="-4"/>
        </w:rPr>
        <w:t xml:space="preserve"> </w:t>
      </w:r>
      <w:r>
        <w:t>through</w:t>
      </w:r>
      <w:r>
        <w:rPr>
          <w:spacing w:val="-4"/>
        </w:rPr>
        <w:t xml:space="preserve"> </w:t>
      </w:r>
      <w:r>
        <w:t>fully</w:t>
      </w:r>
      <w:r>
        <w:rPr>
          <w:spacing w:val="-3"/>
        </w:rPr>
        <w:t xml:space="preserve"> </w:t>
      </w:r>
      <w:r>
        <w:t>charged, closed conduits; and</w:t>
      </w:r>
    </w:p>
    <w:p w14:paraId="22980529" w14:textId="59D4F02C" w:rsidR="00475916" w:rsidRDefault="00475916" w:rsidP="003D5E39">
      <w:pPr>
        <w:pStyle w:val="ListBullet"/>
        <w:spacing w:line="240" w:lineRule="auto"/>
      </w:pPr>
      <w:r>
        <w:t>meters</w:t>
      </w:r>
      <w:r>
        <w:rPr>
          <w:spacing w:val="-5"/>
        </w:rPr>
        <w:t xml:space="preserve"> </w:t>
      </w:r>
      <w:r>
        <w:t>for</w:t>
      </w:r>
      <w:r>
        <w:rPr>
          <w:spacing w:val="-5"/>
        </w:rPr>
        <w:t xml:space="preserve"> </w:t>
      </w:r>
      <w:r>
        <w:t>open</w:t>
      </w:r>
      <w:r>
        <w:rPr>
          <w:spacing w:val="-5"/>
        </w:rPr>
        <w:t xml:space="preserve"> </w:t>
      </w:r>
      <w:r>
        <w:t>channel</w:t>
      </w:r>
      <w:r>
        <w:rPr>
          <w:spacing w:val="-4"/>
        </w:rPr>
        <w:t xml:space="preserve"> </w:t>
      </w:r>
      <w:r>
        <w:t>situations which</w:t>
      </w:r>
      <w:r>
        <w:rPr>
          <w:spacing w:val="-3"/>
        </w:rPr>
        <w:t xml:space="preserve"> </w:t>
      </w:r>
      <w:r>
        <w:t>measure</w:t>
      </w:r>
      <w:r>
        <w:rPr>
          <w:spacing w:val="-5"/>
        </w:rPr>
        <w:t xml:space="preserve"> </w:t>
      </w:r>
      <w:r>
        <w:t>the</w:t>
      </w:r>
      <w:r>
        <w:rPr>
          <w:spacing w:val="-1"/>
        </w:rPr>
        <w:t xml:space="preserve"> </w:t>
      </w:r>
      <w:r>
        <w:t>actual</w:t>
      </w:r>
      <w:r>
        <w:rPr>
          <w:spacing w:val="-4"/>
        </w:rPr>
        <w:t xml:space="preserve"> </w:t>
      </w:r>
      <w:r>
        <w:t>volume</w:t>
      </w:r>
      <w:r>
        <w:rPr>
          <w:spacing w:val="-1"/>
        </w:rPr>
        <w:t xml:space="preserve"> </w:t>
      </w:r>
      <w:r>
        <w:t>of</w:t>
      </w:r>
      <w:r>
        <w:rPr>
          <w:spacing w:val="-5"/>
        </w:rPr>
        <w:t xml:space="preserve"> </w:t>
      </w:r>
      <w:r>
        <w:t>water</w:t>
      </w:r>
      <w:r>
        <w:rPr>
          <w:spacing w:val="-5"/>
        </w:rPr>
        <w:t xml:space="preserve"> </w:t>
      </w:r>
      <w:r>
        <w:t>flowing</w:t>
      </w:r>
      <w:r>
        <w:rPr>
          <w:spacing w:val="-1"/>
        </w:rPr>
        <w:t xml:space="preserve"> </w:t>
      </w:r>
      <w:r>
        <w:t>through</w:t>
      </w:r>
      <w:r>
        <w:rPr>
          <w:spacing w:val="-1"/>
        </w:rPr>
        <w:t xml:space="preserve"> </w:t>
      </w:r>
      <w:r>
        <w:t>open channels and partially filled closed conduits.</w:t>
      </w:r>
    </w:p>
    <w:p w14:paraId="6F0F1BB9" w14:textId="77061671" w:rsidR="00F12FD1" w:rsidRDefault="00F87BA5" w:rsidP="003D5E39">
      <w:pPr>
        <w:spacing w:line="240" w:lineRule="auto"/>
        <w:rPr>
          <w:spacing w:val="-2"/>
        </w:rPr>
      </w:pPr>
      <w:r>
        <w:t>Table 2</w:t>
      </w:r>
      <w:r w:rsidR="00475916">
        <w:t xml:space="preserve"> summarises</w:t>
      </w:r>
      <w:r w:rsidR="00475916">
        <w:rPr>
          <w:spacing w:val="-5"/>
        </w:rPr>
        <w:t xml:space="preserve"> </w:t>
      </w:r>
      <w:r w:rsidR="00475916">
        <w:t>the</w:t>
      </w:r>
      <w:r w:rsidR="00475916">
        <w:rPr>
          <w:spacing w:val="-6"/>
        </w:rPr>
        <w:t xml:space="preserve"> </w:t>
      </w:r>
      <w:r w:rsidR="00475916">
        <w:t>assurance</w:t>
      </w:r>
      <w:r w:rsidR="00475916">
        <w:rPr>
          <w:spacing w:val="-7"/>
        </w:rPr>
        <w:t xml:space="preserve"> </w:t>
      </w:r>
      <w:r w:rsidR="00475916">
        <w:t>framework for</w:t>
      </w:r>
      <w:r w:rsidR="00475916">
        <w:rPr>
          <w:spacing w:val="-3"/>
        </w:rPr>
        <w:t xml:space="preserve"> </w:t>
      </w:r>
      <w:r w:rsidR="00475916">
        <w:rPr>
          <w:spacing w:val="-2"/>
        </w:rPr>
        <w:t>meters.</w:t>
      </w:r>
    </w:p>
    <w:p w14:paraId="5DBBA39E" w14:textId="59E6A5EA" w:rsidR="00421E13" w:rsidRDefault="00421E13" w:rsidP="00421E13">
      <w:pPr>
        <w:pStyle w:val="Caption"/>
      </w:pPr>
      <w:r>
        <w:t xml:space="preserve">Table </w:t>
      </w:r>
      <w:r w:rsidR="00A35298">
        <w:fldChar w:fldCharType="begin"/>
      </w:r>
      <w:r w:rsidR="00A35298">
        <w:instrText xml:space="preserve"> SEQ Table \* ARABIC </w:instrText>
      </w:r>
      <w:r w:rsidR="00A35298">
        <w:fldChar w:fldCharType="separate"/>
      </w:r>
      <w:r w:rsidR="00893D02">
        <w:rPr>
          <w:noProof/>
        </w:rPr>
        <w:t>2</w:t>
      </w:r>
      <w:r w:rsidR="00A35298">
        <w:rPr>
          <w:noProof/>
        </w:rPr>
        <w:fldChar w:fldCharType="end"/>
      </w:r>
      <w:r>
        <w:t xml:space="preserve"> - Assurance</w:t>
      </w:r>
      <w:r>
        <w:rPr>
          <w:spacing w:val="-1"/>
        </w:rPr>
        <w:t xml:space="preserve"> </w:t>
      </w:r>
      <w:r>
        <w:t>framework</w:t>
      </w:r>
      <w:r>
        <w:rPr>
          <w:spacing w:val="-1"/>
        </w:rPr>
        <w:t xml:space="preserve"> </w:t>
      </w:r>
      <w:r>
        <w:t>for</w:t>
      </w:r>
      <w:r>
        <w:rPr>
          <w:spacing w:val="-3"/>
        </w:rPr>
        <w:t xml:space="preserve"> </w:t>
      </w:r>
      <w:r>
        <w:t>non-urban</w:t>
      </w:r>
      <w:r>
        <w:rPr>
          <w:spacing w:val="-5"/>
        </w:rPr>
        <w:t xml:space="preserve"> </w:t>
      </w:r>
      <w:r>
        <w:t>water</w:t>
      </w:r>
      <w:r>
        <w:rPr>
          <w:spacing w:val="-4"/>
        </w:rPr>
        <w:t xml:space="preserve"> </w:t>
      </w:r>
      <w:r>
        <w:rPr>
          <w:spacing w:val="-2"/>
        </w:rPr>
        <w:t>meters</w:t>
      </w:r>
    </w:p>
    <w:tbl>
      <w:tblPr>
        <w:tblStyle w:val="TableGrid"/>
        <w:tblW w:w="9498" w:type="dxa"/>
        <w:tblLayout w:type="fixed"/>
        <w:tblLook w:val="01E0" w:firstRow="1" w:lastRow="1" w:firstColumn="1" w:lastColumn="1" w:noHBand="0" w:noVBand="0"/>
      </w:tblPr>
      <w:tblGrid>
        <w:gridCol w:w="2977"/>
        <w:gridCol w:w="284"/>
        <w:gridCol w:w="6237"/>
      </w:tblGrid>
      <w:tr w:rsidR="00421E13" w14:paraId="0587865F" w14:textId="77777777" w:rsidTr="00316D77">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77" w:type="dxa"/>
            <w:shd w:val="clear" w:color="auto" w:fill="201547" w:themeFill="text2"/>
          </w:tcPr>
          <w:p w14:paraId="0280C4AF" w14:textId="77777777" w:rsidR="00421E13" w:rsidRPr="00421E13" w:rsidRDefault="00421E13" w:rsidP="0001756F">
            <w:pPr>
              <w:pStyle w:val="TableHeadingLeft"/>
              <w:rPr>
                <w:color w:val="FFFFFF" w:themeColor="background1"/>
              </w:rPr>
            </w:pPr>
            <w:r w:rsidRPr="00421E13">
              <w:rPr>
                <w:color w:val="FFFFFF" w:themeColor="background1"/>
              </w:rPr>
              <w:t>Requirement</w:t>
            </w:r>
          </w:p>
        </w:tc>
        <w:tc>
          <w:tcPr>
            <w:cnfStyle w:val="000010000000" w:firstRow="0" w:lastRow="0" w:firstColumn="0" w:lastColumn="0" w:oddVBand="1" w:evenVBand="0" w:oddHBand="0" w:evenHBand="0" w:firstRowFirstColumn="0" w:firstRowLastColumn="0" w:lastRowFirstColumn="0" w:lastRowLastColumn="0"/>
            <w:tcW w:w="6521" w:type="dxa"/>
            <w:gridSpan w:val="2"/>
            <w:shd w:val="clear" w:color="auto" w:fill="201547" w:themeFill="text2"/>
          </w:tcPr>
          <w:p w14:paraId="210630B6" w14:textId="786623F4" w:rsidR="00421E13" w:rsidRPr="00421E13" w:rsidRDefault="00421E13" w:rsidP="0001756F">
            <w:pPr>
              <w:pStyle w:val="TableHeadingLeft"/>
              <w:rPr>
                <w:color w:val="FFFFFF" w:themeColor="background1"/>
              </w:rPr>
            </w:pPr>
            <w:r w:rsidRPr="00421E13">
              <w:rPr>
                <w:color w:val="FFFFFF" w:themeColor="background1"/>
              </w:rPr>
              <w:t>Documents</w:t>
            </w:r>
          </w:p>
        </w:tc>
      </w:tr>
      <w:tr w:rsidR="00421E13" w14:paraId="158255DE" w14:textId="77777777" w:rsidTr="00316D77">
        <w:trPr>
          <w:trHeight w:val="460"/>
        </w:trPr>
        <w:tc>
          <w:tcPr>
            <w:cnfStyle w:val="001000000000" w:firstRow="0" w:lastRow="0" w:firstColumn="1" w:lastColumn="0" w:oddVBand="0" w:evenVBand="0" w:oddHBand="0" w:evenHBand="0" w:firstRowFirstColumn="0" w:firstRowLastColumn="0" w:lastRowFirstColumn="0" w:lastRowLastColumn="0"/>
            <w:tcW w:w="3261" w:type="dxa"/>
            <w:gridSpan w:val="2"/>
            <w:vAlign w:val="center"/>
          </w:tcPr>
          <w:p w14:paraId="3B3AA33C" w14:textId="77777777" w:rsidR="00421E13" w:rsidRPr="006E38D9" w:rsidRDefault="00421E13" w:rsidP="006E38D9">
            <w:pPr>
              <w:pStyle w:val="NoteHeading"/>
            </w:pPr>
            <w:r w:rsidRPr="006E38D9">
              <w:t>Overall measurement requirement</w:t>
            </w:r>
          </w:p>
        </w:tc>
        <w:tc>
          <w:tcPr>
            <w:cnfStyle w:val="000010000000" w:firstRow="0" w:lastRow="0" w:firstColumn="0" w:lastColumn="0" w:oddVBand="1" w:evenVBand="0" w:oddHBand="0" w:evenHBand="0" w:firstRowFirstColumn="0" w:firstRowLastColumn="0" w:lastRowFirstColumn="0" w:lastRowLastColumn="0"/>
            <w:tcW w:w="6237" w:type="dxa"/>
            <w:vAlign w:val="center"/>
          </w:tcPr>
          <w:p w14:paraId="5394FB87" w14:textId="32B2F803" w:rsidR="00421E13" w:rsidRPr="006E38D9" w:rsidRDefault="00421E13" w:rsidP="006E38D9">
            <w:pPr>
              <w:pStyle w:val="NoteHeading"/>
            </w:pPr>
            <w:r w:rsidRPr="006E38D9">
              <w:t>Measurement Assurance Framework [2009]</w:t>
            </w:r>
          </w:p>
        </w:tc>
      </w:tr>
      <w:tr w:rsidR="00421E13" w14:paraId="6D0790C3" w14:textId="77777777" w:rsidTr="00316D77">
        <w:trPr>
          <w:trHeight w:val="690"/>
        </w:trPr>
        <w:tc>
          <w:tcPr>
            <w:cnfStyle w:val="001000000000" w:firstRow="0" w:lastRow="0" w:firstColumn="1" w:lastColumn="0" w:oddVBand="0" w:evenVBand="0" w:oddHBand="0" w:evenHBand="0" w:firstRowFirstColumn="0" w:firstRowLastColumn="0" w:lastRowFirstColumn="0" w:lastRowLastColumn="0"/>
            <w:tcW w:w="3261" w:type="dxa"/>
            <w:gridSpan w:val="2"/>
            <w:vAlign w:val="center"/>
          </w:tcPr>
          <w:p w14:paraId="4424E7BC" w14:textId="77777777" w:rsidR="00421E13" w:rsidRPr="006E38D9" w:rsidRDefault="00421E13" w:rsidP="006E38D9">
            <w:pPr>
              <w:pStyle w:val="NoteHeading"/>
            </w:pPr>
            <w:r w:rsidRPr="006E38D9">
              <w:t>Measuring instruments are fit for purpose</w:t>
            </w:r>
          </w:p>
        </w:tc>
        <w:tc>
          <w:tcPr>
            <w:cnfStyle w:val="000010000000" w:firstRow="0" w:lastRow="0" w:firstColumn="0" w:lastColumn="0" w:oddVBand="1" w:evenVBand="0" w:oddHBand="0" w:evenHBand="0" w:firstRowFirstColumn="0" w:firstRowLastColumn="0" w:lastRowFirstColumn="0" w:lastRowLastColumn="0"/>
            <w:tcW w:w="6237" w:type="dxa"/>
            <w:vAlign w:val="center"/>
          </w:tcPr>
          <w:p w14:paraId="56DAF914" w14:textId="77777777" w:rsidR="00421E13" w:rsidRPr="006E38D9" w:rsidRDefault="00421E13" w:rsidP="006E38D9">
            <w:pPr>
              <w:pStyle w:val="NoteHeading"/>
            </w:pPr>
            <w:r w:rsidRPr="006E38D9">
              <w:t>NMI M 10 for full flowing pipe meters [2010] and</w:t>
            </w:r>
          </w:p>
          <w:p w14:paraId="29924FAE" w14:textId="77777777" w:rsidR="00421E13" w:rsidRPr="006E38D9" w:rsidRDefault="00421E13" w:rsidP="006E38D9">
            <w:pPr>
              <w:pStyle w:val="NoteHeading"/>
            </w:pPr>
            <w:r w:rsidRPr="006E38D9">
              <w:t>NMI M 11 for open channel meters [2009] Approved meters are called - pattern approved</w:t>
            </w:r>
          </w:p>
        </w:tc>
      </w:tr>
      <w:tr w:rsidR="00421E13" w14:paraId="7F15C8BE" w14:textId="77777777" w:rsidTr="00316D77">
        <w:trPr>
          <w:trHeight w:val="1149"/>
        </w:trPr>
        <w:tc>
          <w:tcPr>
            <w:cnfStyle w:val="001000000000" w:firstRow="0" w:lastRow="0" w:firstColumn="1" w:lastColumn="0" w:oddVBand="0" w:evenVBand="0" w:oddHBand="0" w:evenHBand="0" w:firstRowFirstColumn="0" w:firstRowLastColumn="0" w:lastRowFirstColumn="0" w:lastRowLastColumn="0"/>
            <w:tcW w:w="3261" w:type="dxa"/>
            <w:gridSpan w:val="2"/>
            <w:vAlign w:val="center"/>
          </w:tcPr>
          <w:p w14:paraId="56497EC7" w14:textId="77777777" w:rsidR="00421E13" w:rsidRPr="006E38D9" w:rsidRDefault="00421E13" w:rsidP="006E38D9">
            <w:pPr>
              <w:pStyle w:val="NoteHeading"/>
            </w:pPr>
            <w:r w:rsidRPr="006E38D9">
              <w:t>Measurements are made correctly</w:t>
            </w:r>
          </w:p>
        </w:tc>
        <w:tc>
          <w:tcPr>
            <w:cnfStyle w:val="000010000000" w:firstRow="0" w:lastRow="0" w:firstColumn="0" w:lastColumn="0" w:oddVBand="1" w:evenVBand="0" w:oddHBand="0" w:evenHBand="0" w:firstRowFirstColumn="0" w:firstRowLastColumn="0" w:lastRowFirstColumn="0" w:lastRowLastColumn="0"/>
            <w:tcW w:w="6237" w:type="dxa"/>
            <w:vAlign w:val="center"/>
          </w:tcPr>
          <w:p w14:paraId="5C916E89" w14:textId="6E0267FF" w:rsidR="00421E13" w:rsidRPr="006E38D9" w:rsidRDefault="00421E13" w:rsidP="006E38D9">
            <w:pPr>
              <w:pStyle w:val="NoteHeading"/>
            </w:pPr>
            <w:r w:rsidRPr="006E38D9">
              <w:t>AS 4747 – Sections 1, 2, 5 &amp; 8 for full flowing pipe meters</w:t>
            </w:r>
          </w:p>
          <w:p w14:paraId="524A5A3B" w14:textId="1882ED35" w:rsidR="00421E13" w:rsidRPr="006E38D9" w:rsidRDefault="00421E13" w:rsidP="006E38D9">
            <w:pPr>
              <w:pStyle w:val="NoteHeading"/>
            </w:pPr>
            <w:r w:rsidRPr="006E38D9">
              <w:t>AS</w:t>
            </w:r>
            <w:r w:rsidR="006E38D9">
              <w:t xml:space="preserve"> </w:t>
            </w:r>
            <w:r w:rsidRPr="006E38D9">
              <w:t>4747 – Sections 1, 3, 6 &amp; 8 for open channel meters</w:t>
            </w:r>
          </w:p>
          <w:p w14:paraId="097468D2" w14:textId="77777777" w:rsidR="00421E13" w:rsidRPr="00405211" w:rsidRDefault="00421E13" w:rsidP="006E38D9">
            <w:pPr>
              <w:pStyle w:val="NoteHeading"/>
            </w:pPr>
            <w:r w:rsidRPr="006E38D9">
              <w:t xml:space="preserve">These standards include the requirement for duly qualified personnel for most tasks – called Certified </w:t>
            </w:r>
            <w:r w:rsidRPr="00405211">
              <w:t>Installers and Validators.</w:t>
            </w:r>
          </w:p>
          <w:p w14:paraId="51E5FC88" w14:textId="0134DC8E" w:rsidR="00421E13" w:rsidRPr="006E38D9" w:rsidRDefault="00421E13" w:rsidP="006E38D9">
            <w:pPr>
              <w:pStyle w:val="NoteHeading"/>
            </w:pPr>
            <w:r w:rsidRPr="00405211">
              <w:t>AS4747 first edition was 2008 and the current 93</w:t>
            </w:r>
            <w:r w:rsidR="00FD5090" w:rsidRPr="00405211">
              <w:rPr>
                <w:vertAlign w:val="superscript"/>
              </w:rPr>
              <w:t>rd</w:t>
            </w:r>
            <w:r w:rsidR="00405211" w:rsidRPr="00405211">
              <w:t xml:space="preserve"> </w:t>
            </w:r>
            <w:r w:rsidRPr="00405211">
              <w:t>edition was in 2013</w:t>
            </w:r>
          </w:p>
        </w:tc>
      </w:tr>
      <w:tr w:rsidR="00421E13" w14:paraId="442C5BA1" w14:textId="77777777" w:rsidTr="00316D77">
        <w:trPr>
          <w:trHeight w:val="460"/>
        </w:trPr>
        <w:tc>
          <w:tcPr>
            <w:cnfStyle w:val="001000000000" w:firstRow="0" w:lastRow="0" w:firstColumn="1" w:lastColumn="0" w:oddVBand="0" w:evenVBand="0" w:oddHBand="0" w:evenHBand="0" w:firstRowFirstColumn="0" w:firstRowLastColumn="0" w:lastRowFirstColumn="0" w:lastRowLastColumn="0"/>
            <w:tcW w:w="3261" w:type="dxa"/>
            <w:gridSpan w:val="2"/>
            <w:vAlign w:val="center"/>
          </w:tcPr>
          <w:p w14:paraId="01C30AFA" w14:textId="7DA8D05C" w:rsidR="00421E13" w:rsidRPr="006E38D9" w:rsidRDefault="00421E13" w:rsidP="006E38D9">
            <w:pPr>
              <w:pStyle w:val="NoteHeading"/>
            </w:pPr>
            <w:r w:rsidRPr="006E38D9">
              <w:t>Record-keeping to prove measurements are accurate</w:t>
            </w:r>
          </w:p>
        </w:tc>
        <w:tc>
          <w:tcPr>
            <w:cnfStyle w:val="000010000000" w:firstRow="0" w:lastRow="0" w:firstColumn="0" w:lastColumn="0" w:oddVBand="1" w:evenVBand="0" w:oddHBand="0" w:evenHBand="0" w:firstRowFirstColumn="0" w:firstRowLastColumn="0" w:lastRowFirstColumn="0" w:lastRowLastColumn="0"/>
            <w:tcW w:w="6237" w:type="dxa"/>
            <w:vAlign w:val="center"/>
          </w:tcPr>
          <w:p w14:paraId="3288C64E" w14:textId="77777777" w:rsidR="00421E13" w:rsidRPr="006E38D9" w:rsidRDefault="00421E13" w:rsidP="006E38D9">
            <w:pPr>
              <w:pStyle w:val="NoteHeading"/>
            </w:pPr>
            <w:r w:rsidRPr="006E38D9">
              <w:t>NMI retains records on meter testing for pattern approval AS4747 specifies the data to record</w:t>
            </w:r>
          </w:p>
        </w:tc>
      </w:tr>
    </w:tbl>
    <w:p w14:paraId="0AD61B91" w14:textId="227EF0C6" w:rsidR="0010250B" w:rsidRPr="00F12FD1" w:rsidRDefault="00316D77" w:rsidP="00475916">
      <w:r>
        <w:rPr>
          <w:noProof/>
        </w:rPr>
        <mc:AlternateContent>
          <mc:Choice Requires="wps">
            <w:drawing>
              <wp:anchor distT="0" distB="0" distL="114300" distR="114300" simplePos="0" relativeHeight="251658261" behindDoc="0" locked="0" layoutInCell="1" allowOverlap="1" wp14:anchorId="3D2CCB9C" wp14:editId="0B5660AE">
                <wp:simplePos x="0" y="0"/>
                <wp:positionH relativeFrom="margin">
                  <wp:posOffset>-4283</wp:posOffset>
                </wp:positionH>
                <wp:positionV relativeFrom="page">
                  <wp:posOffset>8420735</wp:posOffset>
                </wp:positionV>
                <wp:extent cx="6030000" cy="1637030"/>
                <wp:effectExtent l="0" t="0" r="8890" b="1270"/>
                <wp:wrapNone/>
                <wp:docPr id="52" name="Rectangle 52"/>
                <wp:cNvGraphicFramePr/>
                <a:graphic xmlns:a="http://schemas.openxmlformats.org/drawingml/2006/main">
                  <a:graphicData uri="http://schemas.microsoft.com/office/word/2010/wordprocessingShape">
                    <wps:wsp>
                      <wps:cNvSpPr/>
                      <wps:spPr>
                        <a:xfrm>
                          <a:off x="0" y="0"/>
                          <a:ext cx="6030000" cy="16370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7C26F" id="Rectangle 52" o:spid="_x0000_s1026" style="position:absolute;margin-left:-.35pt;margin-top:663.05pt;width:474.8pt;height:128.9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" fillcolor="#e2f3fa [660]" stroked="f" strokeweight="2pt">
                <w10:wrap anchorx="margin" anchory="page"/>
              </v:rect>
            </w:pict>
          </mc:Fallback>
        </mc:AlternateContent>
      </w:r>
      <w:r w:rsidR="00DC730C">
        <w:rPr>
          <w:noProof/>
        </w:rPr>
        <mc:AlternateContent>
          <mc:Choice Requires="wps">
            <w:drawing>
              <wp:anchor distT="45720" distB="45720" distL="114300" distR="114300" simplePos="0" relativeHeight="251658262" behindDoc="0" locked="0" layoutInCell="1" allowOverlap="1" wp14:anchorId="53274256" wp14:editId="0BC7A617">
                <wp:simplePos x="0" y="0"/>
                <wp:positionH relativeFrom="margin">
                  <wp:posOffset>-12700</wp:posOffset>
                </wp:positionH>
                <wp:positionV relativeFrom="margin">
                  <wp:posOffset>7778588</wp:posOffset>
                </wp:positionV>
                <wp:extent cx="5928360" cy="1499235"/>
                <wp:effectExtent l="0" t="0" r="0" b="571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99235"/>
                        </a:xfrm>
                        <a:prstGeom prst="rect">
                          <a:avLst/>
                        </a:prstGeom>
                        <a:noFill/>
                        <a:ln w="9525">
                          <a:noFill/>
                          <a:miter lim="800000"/>
                          <a:headEnd/>
                          <a:tailEnd/>
                        </a:ln>
                      </wps:spPr>
                      <wps:txbx>
                        <w:txbxContent>
                          <w:p w14:paraId="35530769" w14:textId="77777777" w:rsidR="001769A0" w:rsidRPr="00DC730C" w:rsidRDefault="001769A0" w:rsidP="00AE7F96">
                            <w:pPr>
                              <w:pStyle w:val="NoSpacing"/>
                              <w:rPr>
                                <w:i/>
                                <w:iCs/>
                              </w:rPr>
                            </w:pPr>
                            <w:r w:rsidRPr="00DC730C">
                              <w:rPr>
                                <w:i/>
                                <w:iCs/>
                              </w:rPr>
                              <w:t>The objectives of metering water take are to ensure that:</w:t>
                            </w:r>
                          </w:p>
                          <w:p w14:paraId="4D500B1B" w14:textId="77777777" w:rsidR="001769A0" w:rsidRPr="00DC730C" w:rsidRDefault="001769A0" w:rsidP="004C6A1D">
                            <w:pPr>
                              <w:pStyle w:val="NoSpacing"/>
                              <w:numPr>
                                <w:ilvl w:val="0"/>
                                <w:numId w:val="19"/>
                              </w:numPr>
                              <w:ind w:left="426" w:hanging="153"/>
                              <w:rPr>
                                <w:i/>
                                <w:iCs/>
                              </w:rPr>
                            </w:pPr>
                            <w:r w:rsidRPr="00DC730C">
                              <w:rPr>
                                <w:i/>
                                <w:iCs/>
                              </w:rPr>
                              <w:t>The take of water can be accurately and reliably determined</w:t>
                            </w:r>
                          </w:p>
                          <w:p w14:paraId="12C6DAFC" w14:textId="77777777" w:rsidR="001769A0" w:rsidRPr="00DC730C" w:rsidRDefault="001769A0" w:rsidP="004C6A1D">
                            <w:pPr>
                              <w:pStyle w:val="NoSpacing"/>
                              <w:numPr>
                                <w:ilvl w:val="0"/>
                                <w:numId w:val="19"/>
                              </w:numPr>
                              <w:ind w:left="426" w:hanging="153"/>
                              <w:rPr>
                                <w:i/>
                                <w:iCs/>
                              </w:rPr>
                            </w:pPr>
                            <w:r w:rsidRPr="00DC730C">
                              <w:rPr>
                                <w:i/>
                                <w:iCs/>
                              </w:rPr>
                              <w:t>Meters used to measure water take are auditable, verifiable and accurate</w:t>
                            </w:r>
                          </w:p>
                          <w:p w14:paraId="71CBB6A8" w14:textId="77777777" w:rsidR="001769A0" w:rsidRPr="00DC730C" w:rsidRDefault="001769A0" w:rsidP="004C6A1D">
                            <w:pPr>
                              <w:pStyle w:val="NoSpacing"/>
                              <w:numPr>
                                <w:ilvl w:val="0"/>
                                <w:numId w:val="19"/>
                              </w:numPr>
                              <w:ind w:left="426" w:hanging="153"/>
                              <w:rPr>
                                <w:i/>
                                <w:iCs/>
                              </w:rPr>
                            </w:pPr>
                            <w:r w:rsidRPr="00DC730C">
                              <w:rPr>
                                <w:i/>
                                <w:iCs/>
                              </w:rPr>
                              <w:t>Data from meters can be easily communicated to relevant authorities and is able to be incorporated into state licensing systems (including compliance)</w:t>
                            </w:r>
                          </w:p>
                          <w:p w14:paraId="2F2B4551" w14:textId="77777777" w:rsidR="001769A0" w:rsidRPr="00DC730C" w:rsidRDefault="001769A0" w:rsidP="004C6A1D">
                            <w:pPr>
                              <w:pStyle w:val="NoSpacing"/>
                              <w:numPr>
                                <w:ilvl w:val="0"/>
                                <w:numId w:val="19"/>
                              </w:numPr>
                              <w:ind w:left="426" w:hanging="153"/>
                              <w:rPr>
                                <w:i/>
                                <w:iCs/>
                              </w:rPr>
                            </w:pPr>
                            <w:r w:rsidRPr="00DC730C">
                              <w:rPr>
                                <w:i/>
                                <w:iCs/>
                              </w:rPr>
                              <w:t>Mandatory requirements and resources are targeted to higher risk users (that is those that have a greater capacity to take water) and high-risk water systems</w:t>
                            </w:r>
                          </w:p>
                          <w:p w14:paraId="2A0EF8B0" w14:textId="77777777" w:rsidR="001769A0" w:rsidRPr="00DC730C" w:rsidRDefault="001769A0" w:rsidP="004C6A1D">
                            <w:pPr>
                              <w:pStyle w:val="NoSpacing"/>
                              <w:numPr>
                                <w:ilvl w:val="0"/>
                                <w:numId w:val="19"/>
                              </w:numPr>
                              <w:ind w:left="426" w:hanging="153"/>
                              <w:rPr>
                                <w:i/>
                                <w:iCs/>
                              </w:rPr>
                            </w:pPr>
                            <w:r w:rsidRPr="00DC730C">
                              <w:rPr>
                                <w:i/>
                                <w:iCs/>
                              </w:rPr>
                              <w:t>The benefits of water measurement outweigh the costs</w:t>
                            </w:r>
                          </w:p>
                          <w:p w14:paraId="3830EE08" w14:textId="2EAAF96C" w:rsidR="001E532A" w:rsidRPr="00DC730C" w:rsidRDefault="001769A0" w:rsidP="004C6A1D">
                            <w:pPr>
                              <w:pStyle w:val="NoSpacing"/>
                              <w:numPr>
                                <w:ilvl w:val="0"/>
                                <w:numId w:val="19"/>
                              </w:numPr>
                              <w:ind w:left="426" w:hanging="153"/>
                              <w:rPr>
                                <w:i/>
                                <w:iCs/>
                              </w:rPr>
                            </w:pPr>
                            <w:r w:rsidRPr="00DC730C">
                              <w:rPr>
                                <w:i/>
                                <w:iCs/>
                              </w:rPr>
                              <w:t>The framework is simple to understand, comply with, administer and enforce</w:t>
                            </w:r>
                            <w:r w:rsidR="00AE7F96" w:rsidRPr="00DC730C">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4256" id="Text Box 53" o:spid="_x0000_s1049" type="#_x0000_t202" style="position:absolute;margin-left:-1pt;margin-top:612.5pt;width:466.8pt;height:118.0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" filled="f" stroked="f">
                <v:textbox>
                  <w:txbxContent>
                    <w:p w14:paraId="35530769" w14:textId="77777777" w:rsidR="001769A0" w:rsidRPr="00DC730C" w:rsidRDefault="001769A0" w:rsidP="00AE7F96">
                      <w:pPr>
                        <w:pStyle w:val="NoSpacing"/>
                        <w:rPr>
                          <w:i/>
                          <w:iCs/>
                        </w:rPr>
                      </w:pPr>
                      <w:r w:rsidRPr="00DC730C">
                        <w:rPr>
                          <w:i/>
                          <w:iCs/>
                        </w:rPr>
                        <w:t>The objectives of metering water take are to ensure that:</w:t>
                      </w:r>
                    </w:p>
                    <w:p w14:paraId="4D500B1B" w14:textId="77777777" w:rsidR="001769A0" w:rsidRPr="00DC730C" w:rsidRDefault="001769A0" w:rsidP="004C6A1D">
                      <w:pPr>
                        <w:pStyle w:val="NoSpacing"/>
                        <w:numPr>
                          <w:ilvl w:val="0"/>
                          <w:numId w:val="19"/>
                        </w:numPr>
                        <w:ind w:left="426" w:hanging="153"/>
                        <w:rPr>
                          <w:i/>
                          <w:iCs/>
                        </w:rPr>
                      </w:pPr>
                      <w:r w:rsidRPr="00DC730C">
                        <w:rPr>
                          <w:i/>
                          <w:iCs/>
                        </w:rPr>
                        <w:t>The take of water can be accurately and reliably determined</w:t>
                      </w:r>
                    </w:p>
                    <w:p w14:paraId="12C6DAFC" w14:textId="77777777" w:rsidR="001769A0" w:rsidRPr="00DC730C" w:rsidRDefault="001769A0" w:rsidP="004C6A1D">
                      <w:pPr>
                        <w:pStyle w:val="NoSpacing"/>
                        <w:numPr>
                          <w:ilvl w:val="0"/>
                          <w:numId w:val="19"/>
                        </w:numPr>
                        <w:ind w:left="426" w:hanging="153"/>
                        <w:rPr>
                          <w:i/>
                          <w:iCs/>
                        </w:rPr>
                      </w:pPr>
                      <w:r w:rsidRPr="00DC730C">
                        <w:rPr>
                          <w:i/>
                          <w:iCs/>
                        </w:rPr>
                        <w:t>Meters used to measure water take are auditable, verifiable and accurate</w:t>
                      </w:r>
                    </w:p>
                    <w:p w14:paraId="71CBB6A8" w14:textId="77777777" w:rsidR="001769A0" w:rsidRPr="00DC730C" w:rsidRDefault="001769A0" w:rsidP="004C6A1D">
                      <w:pPr>
                        <w:pStyle w:val="NoSpacing"/>
                        <w:numPr>
                          <w:ilvl w:val="0"/>
                          <w:numId w:val="19"/>
                        </w:numPr>
                        <w:ind w:left="426" w:hanging="153"/>
                        <w:rPr>
                          <w:i/>
                          <w:iCs/>
                        </w:rPr>
                      </w:pPr>
                      <w:r w:rsidRPr="00DC730C">
                        <w:rPr>
                          <w:i/>
                          <w:iCs/>
                        </w:rPr>
                        <w:t>Data from meters can be easily communicated to relevant authorities and is able to be incorporated into state licensing systems (including compliance)</w:t>
                      </w:r>
                    </w:p>
                    <w:p w14:paraId="2F2B4551" w14:textId="77777777" w:rsidR="001769A0" w:rsidRPr="00DC730C" w:rsidRDefault="001769A0" w:rsidP="004C6A1D">
                      <w:pPr>
                        <w:pStyle w:val="NoSpacing"/>
                        <w:numPr>
                          <w:ilvl w:val="0"/>
                          <w:numId w:val="19"/>
                        </w:numPr>
                        <w:ind w:left="426" w:hanging="153"/>
                        <w:rPr>
                          <w:i/>
                          <w:iCs/>
                        </w:rPr>
                      </w:pPr>
                      <w:r w:rsidRPr="00DC730C">
                        <w:rPr>
                          <w:i/>
                          <w:iCs/>
                        </w:rPr>
                        <w:t>Mandatory requirements and resources are targeted to higher risk users (that is those that have a greater capacity to take water) and high-risk water systems</w:t>
                      </w:r>
                    </w:p>
                    <w:p w14:paraId="2A0EF8B0" w14:textId="77777777" w:rsidR="001769A0" w:rsidRPr="00DC730C" w:rsidRDefault="001769A0" w:rsidP="004C6A1D">
                      <w:pPr>
                        <w:pStyle w:val="NoSpacing"/>
                        <w:numPr>
                          <w:ilvl w:val="0"/>
                          <w:numId w:val="19"/>
                        </w:numPr>
                        <w:ind w:left="426" w:hanging="153"/>
                        <w:rPr>
                          <w:i/>
                          <w:iCs/>
                        </w:rPr>
                      </w:pPr>
                      <w:r w:rsidRPr="00DC730C">
                        <w:rPr>
                          <w:i/>
                          <w:iCs/>
                        </w:rPr>
                        <w:t>The benefits of water measurement outweigh the costs</w:t>
                      </w:r>
                    </w:p>
                    <w:p w14:paraId="3830EE08" w14:textId="2EAAF96C" w:rsidR="001E532A" w:rsidRPr="00DC730C" w:rsidRDefault="001769A0" w:rsidP="004C6A1D">
                      <w:pPr>
                        <w:pStyle w:val="NoSpacing"/>
                        <w:numPr>
                          <w:ilvl w:val="0"/>
                          <w:numId w:val="19"/>
                        </w:numPr>
                        <w:ind w:left="426" w:hanging="153"/>
                        <w:rPr>
                          <w:i/>
                          <w:iCs/>
                        </w:rPr>
                      </w:pPr>
                      <w:r w:rsidRPr="00DC730C">
                        <w:rPr>
                          <w:i/>
                          <w:iCs/>
                        </w:rPr>
                        <w:t>The framework is simple to understand, comply with, administer and enforce</w:t>
                      </w:r>
                      <w:r w:rsidR="00AE7F96" w:rsidRPr="00DC730C">
                        <w:rPr>
                          <w:i/>
                          <w:iCs/>
                        </w:rPr>
                        <w:t>.</w:t>
                      </w:r>
                    </w:p>
                  </w:txbxContent>
                </v:textbox>
                <w10:wrap type="square" anchorx="margin" anchory="margin"/>
              </v:shape>
            </w:pict>
          </mc:Fallback>
        </mc:AlternateContent>
      </w:r>
      <w:r w:rsidR="00EE194A">
        <w:t>The</w:t>
      </w:r>
      <w:r w:rsidR="00EE194A">
        <w:rPr>
          <w:spacing w:val="-9"/>
        </w:rPr>
        <w:t xml:space="preserve"> </w:t>
      </w:r>
      <w:r w:rsidR="00EE194A">
        <w:t>MDB</w:t>
      </w:r>
      <w:r w:rsidR="00EE194A">
        <w:rPr>
          <w:spacing w:val="-4"/>
        </w:rPr>
        <w:t xml:space="preserve"> </w:t>
      </w:r>
      <w:r w:rsidR="00EE194A">
        <w:t>Compliance</w:t>
      </w:r>
      <w:r w:rsidR="00EE194A">
        <w:rPr>
          <w:spacing w:val="-7"/>
        </w:rPr>
        <w:t xml:space="preserve"> </w:t>
      </w:r>
      <w:r w:rsidR="00EE194A">
        <w:t>Compact in</w:t>
      </w:r>
      <w:r w:rsidR="00EE194A">
        <w:rPr>
          <w:spacing w:val="-6"/>
        </w:rPr>
        <w:t xml:space="preserve"> </w:t>
      </w:r>
      <w:r w:rsidR="00EE194A">
        <w:t>2018</w:t>
      </w:r>
      <w:r w:rsidR="00EE194A">
        <w:rPr>
          <w:spacing w:val="-6"/>
        </w:rPr>
        <w:t xml:space="preserve"> </w:t>
      </w:r>
      <w:r w:rsidR="00EE194A">
        <w:t>specified</w:t>
      </w:r>
      <w:r w:rsidR="00EE194A">
        <w:rPr>
          <w:spacing w:val="-7"/>
        </w:rPr>
        <w:t xml:space="preserve"> </w:t>
      </w:r>
      <w:r w:rsidR="00EE194A">
        <w:t>the</w:t>
      </w:r>
      <w:r w:rsidR="00EE194A">
        <w:rPr>
          <w:spacing w:val="-2"/>
        </w:rPr>
        <w:t xml:space="preserve"> </w:t>
      </w:r>
      <w:r w:rsidR="00EE194A">
        <w:t>following</w:t>
      </w:r>
      <w:r w:rsidR="00EE194A">
        <w:rPr>
          <w:spacing w:val="-6"/>
        </w:rPr>
        <w:t xml:space="preserve"> </w:t>
      </w:r>
      <w:r w:rsidR="00EE194A">
        <w:t>metering</w:t>
      </w:r>
      <w:r w:rsidR="00EE194A">
        <w:rPr>
          <w:spacing w:val="-2"/>
        </w:rPr>
        <w:t xml:space="preserve"> objectives:</w:t>
      </w:r>
    </w:p>
    <w:p w14:paraId="7D7E33AF" w14:textId="6DDC94E2" w:rsidR="00F56A50" w:rsidRDefault="00F56A50" w:rsidP="008D0648">
      <w:pPr>
        <w:pStyle w:val="Heading2"/>
        <w:numPr>
          <w:ilvl w:val="0"/>
          <w:numId w:val="0"/>
        </w:numPr>
        <w:rPr>
          <w:b w:val="0"/>
          <w:bCs w:val="0"/>
        </w:rPr>
      </w:pPr>
      <w:bookmarkStart w:id="103" w:name="_Toc170485609"/>
      <w:r>
        <w:lastRenderedPageBreak/>
        <w:t xml:space="preserve">Attachment B: </w:t>
      </w:r>
      <w:r w:rsidRPr="008D0648">
        <w:rPr>
          <w:b w:val="0"/>
          <w:bCs w:val="0"/>
        </w:rPr>
        <w:t>Example validation schedule</w:t>
      </w:r>
      <w:bookmarkEnd w:id="103"/>
      <w:r w:rsidRPr="008D0648">
        <w:rPr>
          <w:b w:val="0"/>
          <w:bCs w:val="0"/>
        </w:rPr>
        <w:t xml:space="preserve"> </w:t>
      </w:r>
    </w:p>
    <w:p w14:paraId="276499F9" w14:textId="77777777" w:rsidR="002B6629" w:rsidRDefault="002B6629" w:rsidP="002B6629">
      <w:r>
        <w:t>The</w:t>
      </w:r>
      <w:r>
        <w:rPr>
          <w:spacing w:val="-5"/>
        </w:rPr>
        <w:t xml:space="preserve"> </w:t>
      </w:r>
      <w:r>
        <w:t>following</w:t>
      </w:r>
      <w:r>
        <w:rPr>
          <w:spacing w:val="-5"/>
        </w:rPr>
        <w:t xml:space="preserve"> </w:t>
      </w:r>
      <w:r>
        <w:t>table</w:t>
      </w:r>
      <w:r>
        <w:rPr>
          <w:spacing w:val="-5"/>
        </w:rPr>
        <w:t xml:space="preserve"> </w:t>
      </w:r>
      <w:r>
        <w:t>sets</w:t>
      </w:r>
      <w:r>
        <w:rPr>
          <w:spacing w:val="-4"/>
        </w:rPr>
        <w:t xml:space="preserve"> </w:t>
      </w:r>
      <w:r>
        <w:t>out</w:t>
      </w:r>
      <w:r>
        <w:rPr>
          <w:spacing w:val="-5"/>
        </w:rPr>
        <w:t xml:space="preserve"> </w:t>
      </w:r>
      <w:r>
        <w:t>the required meter</w:t>
      </w:r>
      <w:r>
        <w:rPr>
          <w:spacing w:val="-5"/>
        </w:rPr>
        <w:t xml:space="preserve"> </w:t>
      </w:r>
      <w:r>
        <w:t>validation schedules, noting that</w:t>
      </w:r>
      <w:r>
        <w:rPr>
          <w:spacing w:val="-5"/>
        </w:rPr>
        <w:t xml:space="preserve"> </w:t>
      </w:r>
      <w:r>
        <w:t>this</w:t>
      </w:r>
      <w:r>
        <w:rPr>
          <w:spacing w:val="-4"/>
        </w:rPr>
        <w:t xml:space="preserve"> </w:t>
      </w:r>
      <w:r>
        <w:t>will</w:t>
      </w:r>
      <w:r>
        <w:rPr>
          <w:spacing w:val="-3"/>
        </w:rPr>
        <w:t xml:space="preserve"> </w:t>
      </w:r>
      <w:r>
        <w:t>often be</w:t>
      </w:r>
      <w:r>
        <w:rPr>
          <w:spacing w:val="-5"/>
        </w:rPr>
        <w:t xml:space="preserve"> </w:t>
      </w:r>
      <w:r>
        <w:t>combined with maintenance tasks.</w:t>
      </w:r>
    </w:p>
    <w:p w14:paraId="59739B41" w14:textId="0ED6EA86" w:rsidR="002B6629" w:rsidRDefault="002B6629" w:rsidP="002B6629">
      <w:pPr>
        <w:pStyle w:val="Caption"/>
      </w:pPr>
      <w:r>
        <w:t>Table</w:t>
      </w:r>
      <w:r>
        <w:rPr>
          <w:spacing w:val="-10"/>
        </w:rPr>
        <w:t xml:space="preserve"> </w:t>
      </w:r>
      <w:r w:rsidR="00990F3E">
        <w:t>3</w:t>
      </w:r>
      <w:r>
        <w:t>:</w:t>
      </w:r>
      <w:r>
        <w:rPr>
          <w:spacing w:val="-5"/>
        </w:rPr>
        <w:t xml:space="preserve"> </w:t>
      </w:r>
      <w:r>
        <w:t>Validation</w:t>
      </w:r>
      <w:r>
        <w:rPr>
          <w:spacing w:val="-5"/>
        </w:rPr>
        <w:t xml:space="preserve"> </w:t>
      </w:r>
      <w:r>
        <w:t>Schedule</w:t>
      </w:r>
      <w:r>
        <w:rPr>
          <w:spacing w:val="-3"/>
        </w:rPr>
        <w:t xml:space="preserve"> </w:t>
      </w:r>
      <w:r>
        <w:rPr>
          <w:spacing w:val="-2"/>
        </w:rPr>
        <w:t>Content</w:t>
      </w:r>
    </w:p>
    <w:tbl>
      <w:tblPr>
        <w:tblStyle w:val="TableGrid"/>
        <w:tblW w:w="8930" w:type="dxa"/>
        <w:tblLayout w:type="fixed"/>
        <w:tblLook w:val="01E0" w:firstRow="1" w:lastRow="1" w:firstColumn="1" w:lastColumn="1" w:noHBand="0" w:noVBand="0"/>
      </w:tblPr>
      <w:tblGrid>
        <w:gridCol w:w="6804"/>
        <w:gridCol w:w="2126"/>
      </w:tblGrid>
      <w:tr w:rsidR="002B6629" w14:paraId="0C24A68F" w14:textId="77777777" w:rsidTr="008277A4">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6804" w:type="dxa"/>
            <w:shd w:val="clear" w:color="auto" w:fill="201547"/>
          </w:tcPr>
          <w:p w14:paraId="4317F67D" w14:textId="77777777" w:rsidR="002B6629" w:rsidRPr="00296A6D" w:rsidRDefault="002B6629" w:rsidP="0001756F">
            <w:pPr>
              <w:pStyle w:val="TableHeadingLeft"/>
              <w:rPr>
                <w:color w:val="FFFFFF" w:themeColor="background1"/>
              </w:rPr>
            </w:pPr>
            <w:r w:rsidRPr="00296A6D">
              <w:rPr>
                <w:color w:val="FFFFFF" w:themeColor="background1"/>
              </w:rPr>
              <w:t>Activity</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201547"/>
          </w:tcPr>
          <w:p w14:paraId="0957E624" w14:textId="77777777" w:rsidR="002B6629" w:rsidRPr="00296A6D" w:rsidRDefault="002B6629" w:rsidP="0001756F">
            <w:pPr>
              <w:pStyle w:val="TableHeadingLeft"/>
              <w:rPr>
                <w:color w:val="FFFFFF" w:themeColor="background1"/>
              </w:rPr>
            </w:pPr>
            <w:r w:rsidRPr="00296A6D">
              <w:rPr>
                <w:color w:val="FFFFFF" w:themeColor="background1"/>
              </w:rPr>
              <w:t>Interval</w:t>
            </w:r>
            <w:r w:rsidRPr="00296A6D">
              <w:rPr>
                <w:color w:val="FFFFFF" w:themeColor="background1"/>
                <w:spacing w:val="-1"/>
              </w:rPr>
              <w:t xml:space="preserve"> </w:t>
            </w:r>
            <w:r w:rsidRPr="00296A6D">
              <w:rPr>
                <w:color w:val="FFFFFF" w:themeColor="background1"/>
              </w:rPr>
              <w:t>year(s)</w:t>
            </w:r>
          </w:p>
        </w:tc>
      </w:tr>
      <w:tr w:rsidR="00691356" w14:paraId="42666A16" w14:textId="77777777" w:rsidTr="008277A4">
        <w:trPr>
          <w:trHeight w:val="330"/>
        </w:trPr>
        <w:tc>
          <w:tcPr>
            <w:cnfStyle w:val="001000000000" w:firstRow="0" w:lastRow="0" w:firstColumn="1" w:lastColumn="0" w:oddVBand="0" w:evenVBand="0" w:oddHBand="0" w:evenHBand="0" w:firstRowFirstColumn="0" w:firstRowLastColumn="0" w:lastRowFirstColumn="0" w:lastRowLastColumn="0"/>
            <w:tcW w:w="6804" w:type="dxa"/>
          </w:tcPr>
          <w:p w14:paraId="52147930" w14:textId="56A606F9" w:rsidR="00691356" w:rsidRDefault="00691356" w:rsidP="00691356">
            <w:pPr>
              <w:pStyle w:val="TableTextLeft"/>
            </w:pPr>
            <w:r>
              <w:t>Validation upon meter installation</w:t>
            </w:r>
            <w:r>
              <w:rPr>
                <w:spacing w:val="-9"/>
              </w:rPr>
              <w:t xml:space="preserve"> </w:t>
            </w:r>
            <w:r>
              <w:t>(as</w:t>
            </w:r>
            <w:r>
              <w:rPr>
                <w:spacing w:val="-9"/>
              </w:rPr>
              <w:t xml:space="preserve"> </w:t>
            </w:r>
            <w:r>
              <w:t>per</w:t>
            </w:r>
            <w:r>
              <w:rPr>
                <w:spacing w:val="-8"/>
              </w:rPr>
              <w:t xml:space="preserve"> </w:t>
            </w:r>
            <w:r>
              <w:t>AS4747</w:t>
            </w:r>
            <w:r>
              <w:rPr>
                <w:spacing w:val="-5"/>
              </w:rPr>
              <w:t>)</w:t>
            </w:r>
          </w:p>
        </w:tc>
        <w:tc>
          <w:tcPr>
            <w:cnfStyle w:val="000010000000" w:firstRow="0" w:lastRow="0" w:firstColumn="0" w:lastColumn="0" w:oddVBand="1" w:evenVBand="0" w:oddHBand="0" w:evenHBand="0" w:firstRowFirstColumn="0" w:firstRowLastColumn="0" w:lastRowFirstColumn="0" w:lastRowLastColumn="0"/>
            <w:tcW w:w="2126" w:type="dxa"/>
          </w:tcPr>
          <w:p w14:paraId="767A06DE" w14:textId="3E6F31D3" w:rsidR="00691356" w:rsidRDefault="00691356" w:rsidP="00691356">
            <w:pPr>
              <w:pStyle w:val="TableTextLeft"/>
            </w:pPr>
          </w:p>
        </w:tc>
      </w:tr>
      <w:tr w:rsidR="002B6629" w14:paraId="240D6C73" w14:textId="77777777" w:rsidTr="008277A4">
        <w:trPr>
          <w:trHeight w:val="330"/>
        </w:trPr>
        <w:tc>
          <w:tcPr>
            <w:cnfStyle w:val="001000000000" w:firstRow="0" w:lastRow="0" w:firstColumn="1" w:lastColumn="0" w:oddVBand="0" w:evenVBand="0" w:oddHBand="0" w:evenHBand="0" w:firstRowFirstColumn="0" w:firstRowLastColumn="0" w:lastRowFirstColumn="0" w:lastRowLastColumn="0"/>
            <w:tcW w:w="6804" w:type="dxa"/>
          </w:tcPr>
          <w:p w14:paraId="75166741" w14:textId="77777777" w:rsidR="002B6629" w:rsidRDefault="002B6629" w:rsidP="0001756F">
            <w:pPr>
              <w:pStyle w:val="TableTextLeft"/>
              <w:rPr>
                <w:sz w:val="12"/>
              </w:rPr>
            </w:pPr>
            <w:r>
              <w:t>Annual</w:t>
            </w:r>
            <w:r>
              <w:rPr>
                <w:spacing w:val="-7"/>
              </w:rPr>
              <w:t xml:space="preserve"> </w:t>
            </w:r>
            <w:r>
              <w:t>inspection</w:t>
            </w:r>
            <w:r>
              <w:rPr>
                <w:spacing w:val="-6"/>
              </w:rPr>
              <w:t xml:space="preserve"> </w:t>
            </w:r>
            <w:r>
              <w:t>and</w:t>
            </w:r>
            <w:r>
              <w:rPr>
                <w:spacing w:val="-6"/>
              </w:rPr>
              <w:t xml:space="preserve"> </w:t>
            </w:r>
            <w:r>
              <w:t>maintenance</w:t>
            </w:r>
            <w:r>
              <w:rPr>
                <w:spacing w:val="-7"/>
              </w:rPr>
              <w:t xml:space="preserve"> </w:t>
            </w:r>
            <w:r>
              <w:t>as</w:t>
            </w:r>
            <w:r>
              <w:rPr>
                <w:spacing w:val="-3"/>
              </w:rPr>
              <w:t xml:space="preserve"> </w:t>
            </w:r>
            <w:r>
              <w:rPr>
                <w:spacing w:val="-2"/>
              </w:rPr>
              <w:t>required</w:t>
            </w:r>
            <w:r>
              <w:rPr>
                <w:spacing w:val="-2"/>
                <w:position w:val="6"/>
                <w:sz w:val="12"/>
              </w:rPr>
              <w:t>1</w:t>
            </w:r>
          </w:p>
        </w:tc>
        <w:tc>
          <w:tcPr>
            <w:cnfStyle w:val="000010000000" w:firstRow="0" w:lastRow="0" w:firstColumn="0" w:lastColumn="0" w:oddVBand="1" w:evenVBand="0" w:oddHBand="0" w:evenHBand="0" w:firstRowFirstColumn="0" w:firstRowLastColumn="0" w:lastRowFirstColumn="0" w:lastRowLastColumn="0"/>
            <w:tcW w:w="2126" w:type="dxa"/>
          </w:tcPr>
          <w:p w14:paraId="7784285D" w14:textId="77777777" w:rsidR="002B6629" w:rsidRDefault="002B6629" w:rsidP="0001756F">
            <w:pPr>
              <w:pStyle w:val="TableTextLeft"/>
            </w:pPr>
            <w:r>
              <w:t>1</w:t>
            </w:r>
            <w:r>
              <w:rPr>
                <w:spacing w:val="-3"/>
              </w:rPr>
              <w:t xml:space="preserve"> </w:t>
            </w:r>
            <w:r>
              <w:rPr>
                <w:spacing w:val="-2"/>
              </w:rPr>
              <w:t>(suggested)</w:t>
            </w:r>
          </w:p>
        </w:tc>
      </w:tr>
      <w:tr w:rsidR="00B04E99" w14:paraId="566ABD49" w14:textId="77777777" w:rsidTr="008277A4">
        <w:trPr>
          <w:trHeight w:val="330"/>
        </w:trPr>
        <w:tc>
          <w:tcPr>
            <w:cnfStyle w:val="001000000000" w:firstRow="0" w:lastRow="0" w:firstColumn="1" w:lastColumn="0" w:oddVBand="0" w:evenVBand="0" w:oddHBand="0" w:evenHBand="0" w:firstRowFirstColumn="0" w:firstRowLastColumn="0" w:lastRowFirstColumn="0" w:lastRowLastColumn="0"/>
            <w:tcW w:w="6804" w:type="dxa"/>
          </w:tcPr>
          <w:p w14:paraId="477188B7" w14:textId="062D6C91" w:rsidR="00B04E99" w:rsidRDefault="00B04E99" w:rsidP="0001756F">
            <w:pPr>
              <w:pStyle w:val="TableTextLeft"/>
            </w:pPr>
            <w:r>
              <w:t>Re-Validation (as</w:t>
            </w:r>
            <w:r w:rsidRPr="00CF3C4F">
              <w:t xml:space="preserve"> </w:t>
            </w:r>
            <w:r>
              <w:t>per</w:t>
            </w:r>
            <w:r w:rsidRPr="00CF3C4F">
              <w:t xml:space="preserve"> </w:t>
            </w:r>
            <w:r>
              <w:t>AS4747</w:t>
            </w:r>
            <w:r w:rsidRPr="00CF3C4F">
              <w:t>)</w:t>
            </w:r>
          </w:p>
        </w:tc>
        <w:tc>
          <w:tcPr>
            <w:cnfStyle w:val="000010000000" w:firstRow="0" w:lastRow="0" w:firstColumn="0" w:lastColumn="0" w:oddVBand="1" w:evenVBand="0" w:oddHBand="0" w:evenHBand="0" w:firstRowFirstColumn="0" w:firstRowLastColumn="0" w:lastRowFirstColumn="0" w:lastRowLastColumn="0"/>
            <w:tcW w:w="2126" w:type="dxa"/>
          </w:tcPr>
          <w:p w14:paraId="6996BA02" w14:textId="4AD74D35" w:rsidR="00B04E99" w:rsidRDefault="00B04E99" w:rsidP="0001756F">
            <w:pPr>
              <w:pStyle w:val="TableTextLeft"/>
            </w:pPr>
            <w:r>
              <w:t>5</w:t>
            </w:r>
            <w:r>
              <w:rPr>
                <w:spacing w:val="-4"/>
              </w:rPr>
              <w:t xml:space="preserve"> </w:t>
            </w:r>
            <w:r>
              <w:rPr>
                <w:spacing w:val="-2"/>
              </w:rPr>
              <w:t>(mandated)</w:t>
            </w:r>
          </w:p>
        </w:tc>
      </w:tr>
      <w:tr w:rsidR="002B6629" w14:paraId="173EEA37" w14:textId="77777777" w:rsidTr="008277A4">
        <w:trPr>
          <w:trHeight w:val="1460"/>
        </w:trPr>
        <w:tc>
          <w:tcPr>
            <w:cnfStyle w:val="001000000000" w:firstRow="0" w:lastRow="0" w:firstColumn="1" w:lastColumn="0" w:oddVBand="0" w:evenVBand="0" w:oddHBand="0" w:evenHBand="0" w:firstRowFirstColumn="0" w:firstRowLastColumn="0" w:lastRowFirstColumn="0" w:lastRowLastColumn="0"/>
            <w:tcW w:w="6804" w:type="dxa"/>
          </w:tcPr>
          <w:p w14:paraId="3744D0A0" w14:textId="77777777" w:rsidR="002B6629" w:rsidRDefault="002B6629" w:rsidP="0001756F">
            <w:pPr>
              <w:pStyle w:val="TableTextLeft"/>
            </w:pPr>
            <w:r>
              <w:t>Validation</w:t>
            </w:r>
            <w:r>
              <w:rPr>
                <w:spacing w:val="-6"/>
              </w:rPr>
              <w:t xml:space="preserve"> </w:t>
            </w:r>
            <w:r>
              <w:t>tasks</w:t>
            </w:r>
            <w:r>
              <w:rPr>
                <w:spacing w:val="-6"/>
              </w:rPr>
              <w:t xml:space="preserve"> </w:t>
            </w:r>
            <w:r>
              <w:t>may</w:t>
            </w:r>
            <w:r>
              <w:rPr>
                <w:spacing w:val="-3"/>
              </w:rPr>
              <w:t xml:space="preserve"> </w:t>
            </w:r>
            <w:r>
              <w:rPr>
                <w:spacing w:val="-2"/>
              </w:rPr>
              <w:t>include:</w:t>
            </w:r>
          </w:p>
          <w:p w14:paraId="66046E01" w14:textId="77777777" w:rsidR="002B6629" w:rsidRDefault="002B6629" w:rsidP="0001756F">
            <w:pPr>
              <w:pStyle w:val="TableTextBullet"/>
            </w:pPr>
            <w:r>
              <w:t>Physical</w:t>
            </w:r>
            <w:r>
              <w:rPr>
                <w:spacing w:val="-5"/>
              </w:rPr>
              <w:t xml:space="preserve"> </w:t>
            </w:r>
            <w:r>
              <w:t>check</w:t>
            </w:r>
            <w:r>
              <w:rPr>
                <w:spacing w:val="-4"/>
              </w:rPr>
              <w:t xml:space="preserve"> </w:t>
            </w:r>
            <w:r>
              <w:t>of</w:t>
            </w:r>
            <w:r>
              <w:rPr>
                <w:spacing w:val="-3"/>
              </w:rPr>
              <w:t xml:space="preserve"> </w:t>
            </w:r>
            <w:r>
              <w:t>the</w:t>
            </w:r>
            <w:r>
              <w:rPr>
                <w:spacing w:val="-4"/>
              </w:rPr>
              <w:t xml:space="preserve"> </w:t>
            </w:r>
            <w:r>
              <w:rPr>
                <w:spacing w:val="-2"/>
              </w:rPr>
              <w:t>meter</w:t>
            </w:r>
          </w:p>
          <w:p w14:paraId="52FCFB12" w14:textId="77777777" w:rsidR="002B6629" w:rsidRDefault="002B6629" w:rsidP="0001756F">
            <w:pPr>
              <w:pStyle w:val="TableTextBullet"/>
            </w:pPr>
            <w:r>
              <w:t>Check</w:t>
            </w:r>
            <w:r>
              <w:rPr>
                <w:spacing w:val="-1"/>
              </w:rPr>
              <w:t xml:space="preserve"> </w:t>
            </w:r>
            <w:r>
              <w:t>on</w:t>
            </w:r>
            <w:r>
              <w:rPr>
                <w:spacing w:val="-1"/>
              </w:rPr>
              <w:t xml:space="preserve"> </w:t>
            </w:r>
            <w:r>
              <w:t xml:space="preserve">configurable </w:t>
            </w:r>
            <w:r>
              <w:rPr>
                <w:spacing w:val="-2"/>
              </w:rPr>
              <w:t>parameters</w:t>
            </w:r>
          </w:p>
          <w:p w14:paraId="4E38D228" w14:textId="77777777" w:rsidR="002B6629" w:rsidRDefault="002B6629" w:rsidP="0001756F">
            <w:pPr>
              <w:pStyle w:val="TableTextBullet"/>
            </w:pPr>
            <w:r>
              <w:t>Check</w:t>
            </w:r>
            <w:r>
              <w:rPr>
                <w:spacing w:val="-1"/>
              </w:rPr>
              <w:t xml:space="preserve"> </w:t>
            </w:r>
            <w:r>
              <w:t>on</w:t>
            </w:r>
            <w:r>
              <w:rPr>
                <w:spacing w:val="-1"/>
              </w:rPr>
              <w:t xml:space="preserve"> </w:t>
            </w:r>
            <w:r>
              <w:t>error</w:t>
            </w:r>
            <w:r>
              <w:rPr>
                <w:spacing w:val="-1"/>
              </w:rPr>
              <w:t xml:space="preserve"> </w:t>
            </w:r>
            <w:r>
              <w:t>detection</w:t>
            </w:r>
            <w:r>
              <w:rPr>
                <w:spacing w:val="-1"/>
              </w:rPr>
              <w:t xml:space="preserve"> </w:t>
            </w:r>
            <w:r>
              <w:t>conditions</w:t>
            </w:r>
            <w:r>
              <w:rPr>
                <w:spacing w:val="-1"/>
              </w:rPr>
              <w:t xml:space="preserve"> </w:t>
            </w:r>
            <w:r>
              <w:t xml:space="preserve">and </w:t>
            </w:r>
            <w:r>
              <w:rPr>
                <w:spacing w:val="-5"/>
              </w:rPr>
              <w:t>log</w:t>
            </w:r>
          </w:p>
          <w:p w14:paraId="74E32298" w14:textId="77777777" w:rsidR="002B6629" w:rsidRDefault="002B6629" w:rsidP="0001756F">
            <w:pPr>
              <w:pStyle w:val="TableTextBullet"/>
            </w:pPr>
            <w:r>
              <w:t>Undertake</w:t>
            </w:r>
            <w:r>
              <w:rPr>
                <w:spacing w:val="-1"/>
              </w:rPr>
              <w:t xml:space="preserve"> </w:t>
            </w:r>
            <w:r>
              <w:t>system</w:t>
            </w:r>
            <w:r>
              <w:rPr>
                <w:spacing w:val="-2"/>
              </w:rPr>
              <w:t xml:space="preserve"> </w:t>
            </w:r>
            <w:r>
              <w:t xml:space="preserve">diagnostic </w:t>
            </w:r>
            <w:r>
              <w:rPr>
                <w:spacing w:val="-2"/>
              </w:rPr>
              <w:t>check</w:t>
            </w:r>
          </w:p>
        </w:tc>
        <w:tc>
          <w:tcPr>
            <w:cnfStyle w:val="000010000000" w:firstRow="0" w:lastRow="0" w:firstColumn="0" w:lastColumn="0" w:oddVBand="1" w:evenVBand="0" w:oddHBand="0" w:evenHBand="0" w:firstRowFirstColumn="0" w:firstRowLastColumn="0" w:lastRowFirstColumn="0" w:lastRowLastColumn="0"/>
            <w:tcW w:w="2126" w:type="dxa"/>
          </w:tcPr>
          <w:p w14:paraId="48B307CC" w14:textId="77777777" w:rsidR="002B6629" w:rsidRDefault="002B6629" w:rsidP="0001756F">
            <w:pPr>
              <w:pStyle w:val="TableTextLeft"/>
              <w:rPr>
                <w:rFonts w:ascii="Times New Roman"/>
              </w:rPr>
            </w:pPr>
          </w:p>
        </w:tc>
      </w:tr>
      <w:tr w:rsidR="00815A62" w14:paraId="57EEF6C2" w14:textId="77777777" w:rsidTr="008277A4">
        <w:trPr>
          <w:trHeight w:val="340"/>
        </w:trPr>
        <w:tc>
          <w:tcPr>
            <w:cnfStyle w:val="001000000000" w:firstRow="0" w:lastRow="0" w:firstColumn="1" w:lastColumn="0" w:oddVBand="0" w:evenVBand="0" w:oddHBand="0" w:evenHBand="0" w:firstRowFirstColumn="0" w:firstRowLastColumn="0" w:lastRowFirstColumn="0" w:lastRowLastColumn="0"/>
            <w:tcW w:w="6804" w:type="dxa"/>
          </w:tcPr>
          <w:p w14:paraId="2336C7C6" w14:textId="603BA44F" w:rsidR="00815A62" w:rsidRDefault="00815A62" w:rsidP="00815A62">
            <w:pPr>
              <w:pStyle w:val="TableTextLeft"/>
            </w:pPr>
            <w:r>
              <w:t>Meter (re-)verification (as per MAF2 Section 10)</w:t>
            </w:r>
          </w:p>
        </w:tc>
        <w:tc>
          <w:tcPr>
            <w:cnfStyle w:val="000010000000" w:firstRow="0" w:lastRow="0" w:firstColumn="0" w:lastColumn="0" w:oddVBand="1" w:evenVBand="0" w:oddHBand="0" w:evenHBand="0" w:firstRowFirstColumn="0" w:firstRowLastColumn="0" w:lastRowFirstColumn="0" w:lastRowLastColumn="0"/>
            <w:tcW w:w="2126" w:type="dxa"/>
          </w:tcPr>
          <w:p w14:paraId="079AC7C8" w14:textId="10BC6CD3" w:rsidR="00815A62" w:rsidRDefault="00815A62" w:rsidP="00815A62">
            <w:pPr>
              <w:pStyle w:val="TableTextLeft"/>
              <w:rPr>
                <w:rFonts w:ascii="Times New Roman"/>
              </w:rPr>
            </w:pPr>
            <w:r>
              <w:rPr>
                <w:spacing w:val="-2"/>
              </w:rPr>
              <w:t xml:space="preserve">3 - </w:t>
            </w:r>
            <w:r w:rsidRPr="003D7EEE">
              <w:rPr>
                <w:spacing w:val="-2"/>
              </w:rPr>
              <w:t>5 (suggested)</w:t>
            </w:r>
          </w:p>
        </w:tc>
      </w:tr>
      <w:tr w:rsidR="002B6629" w14:paraId="38F1A3E0" w14:textId="77777777" w:rsidTr="008277A4">
        <w:trPr>
          <w:trHeight w:val="340"/>
        </w:trPr>
        <w:tc>
          <w:tcPr>
            <w:cnfStyle w:val="001000000000" w:firstRow="0" w:lastRow="0" w:firstColumn="1" w:lastColumn="0" w:oddVBand="0" w:evenVBand="0" w:oddHBand="0" w:evenHBand="0" w:firstRowFirstColumn="0" w:firstRowLastColumn="0" w:lastRowFirstColumn="0" w:lastRowLastColumn="0"/>
            <w:tcW w:w="6804" w:type="dxa"/>
          </w:tcPr>
          <w:p w14:paraId="63ABEFEF" w14:textId="11EB8B3F" w:rsidR="002B6629" w:rsidRDefault="002B6629" w:rsidP="0001756F">
            <w:pPr>
              <w:pStyle w:val="TableTextLeft"/>
            </w:pPr>
            <w:r>
              <w:t>Complete</w:t>
            </w:r>
            <w:r>
              <w:rPr>
                <w:spacing w:val="-8"/>
              </w:rPr>
              <w:t xml:space="preserve"> </w:t>
            </w:r>
            <w:r>
              <w:t>validation</w:t>
            </w:r>
            <w:r>
              <w:rPr>
                <w:spacing w:val="-6"/>
              </w:rPr>
              <w:t xml:space="preserve"> </w:t>
            </w:r>
            <w:r>
              <w:t>form</w:t>
            </w:r>
            <w:r>
              <w:rPr>
                <w:spacing w:val="-8"/>
              </w:rPr>
              <w:t xml:space="preserve"> </w:t>
            </w:r>
            <w:r>
              <w:t>and</w:t>
            </w:r>
            <w:r>
              <w:rPr>
                <w:spacing w:val="-6"/>
              </w:rPr>
              <w:t xml:space="preserve"> </w:t>
            </w:r>
            <w:r>
              <w:t>certificate</w:t>
            </w:r>
            <w:r>
              <w:rPr>
                <w:spacing w:val="-8"/>
              </w:rPr>
              <w:t xml:space="preserve"> </w:t>
            </w:r>
            <w:r>
              <w:t>by</w:t>
            </w:r>
            <w:r>
              <w:rPr>
                <w:spacing w:val="-6"/>
              </w:rPr>
              <w:t xml:space="preserve"> </w:t>
            </w:r>
            <w:r>
              <w:t>certificate</w:t>
            </w:r>
            <w:r>
              <w:rPr>
                <w:spacing w:val="-7"/>
              </w:rPr>
              <w:t xml:space="preserve"> </w:t>
            </w:r>
            <w:r>
              <w:t>meter</w:t>
            </w:r>
            <w:r>
              <w:rPr>
                <w:spacing w:val="-6"/>
              </w:rPr>
              <w:t xml:space="preserve"> </w:t>
            </w:r>
            <w:r>
              <w:rPr>
                <w:spacing w:val="-2"/>
              </w:rPr>
              <w:t>validator</w:t>
            </w:r>
            <w:r w:rsidR="005B2B25">
              <w:rPr>
                <w:spacing w:val="-2"/>
              </w:rPr>
              <w:t xml:space="preserve"> (CMI)</w:t>
            </w:r>
          </w:p>
        </w:tc>
        <w:tc>
          <w:tcPr>
            <w:cnfStyle w:val="000010000000" w:firstRow="0" w:lastRow="0" w:firstColumn="0" w:lastColumn="0" w:oddVBand="1" w:evenVBand="0" w:oddHBand="0" w:evenHBand="0" w:firstRowFirstColumn="0" w:firstRowLastColumn="0" w:lastRowFirstColumn="0" w:lastRowLastColumn="0"/>
            <w:tcW w:w="2126" w:type="dxa"/>
          </w:tcPr>
          <w:p w14:paraId="56208741" w14:textId="77777777" w:rsidR="002B6629" w:rsidRDefault="002B6629" w:rsidP="0001756F">
            <w:pPr>
              <w:pStyle w:val="TableTextLeft"/>
              <w:rPr>
                <w:rFonts w:ascii="Times New Roman"/>
              </w:rPr>
            </w:pPr>
          </w:p>
        </w:tc>
      </w:tr>
    </w:tbl>
    <w:p w14:paraId="184299E1" w14:textId="57DDD119" w:rsidR="002B6629" w:rsidRPr="002B6629" w:rsidRDefault="002B6629" w:rsidP="002B6629">
      <w:pPr>
        <w:pStyle w:val="xDisclaimerText"/>
      </w:pPr>
      <w:r>
        <w:t>Note</w:t>
      </w:r>
      <w:r>
        <w:rPr>
          <w:spacing w:val="-2"/>
        </w:rPr>
        <w:t xml:space="preserve"> </w:t>
      </w:r>
      <w:r>
        <w:t>1</w:t>
      </w:r>
      <w:r>
        <w:rPr>
          <w:spacing w:val="-2"/>
        </w:rPr>
        <w:t xml:space="preserve"> </w:t>
      </w:r>
      <w:r>
        <w:t>–</w:t>
      </w:r>
      <w:r>
        <w:rPr>
          <w:spacing w:val="-1"/>
        </w:rPr>
        <w:t xml:space="preserve"> </w:t>
      </w:r>
      <w:r>
        <w:t>The</w:t>
      </w:r>
      <w:r>
        <w:rPr>
          <w:spacing w:val="-1"/>
        </w:rPr>
        <w:t xml:space="preserve"> </w:t>
      </w:r>
      <w:r>
        <w:t>suggested</w:t>
      </w:r>
      <w:r>
        <w:rPr>
          <w:spacing w:val="-1"/>
        </w:rPr>
        <w:t xml:space="preserve"> </w:t>
      </w:r>
      <w:r>
        <w:t>frequency</w:t>
      </w:r>
      <w:r>
        <w:rPr>
          <w:spacing w:val="-2"/>
        </w:rPr>
        <w:t xml:space="preserve"> </w:t>
      </w:r>
      <w:r>
        <w:t>for</w:t>
      </w:r>
      <w:r>
        <w:rPr>
          <w:spacing w:val="-2"/>
        </w:rPr>
        <w:t xml:space="preserve"> </w:t>
      </w:r>
      <w:r>
        <w:t>annual</w:t>
      </w:r>
      <w:r>
        <w:rPr>
          <w:spacing w:val="-2"/>
        </w:rPr>
        <w:t xml:space="preserve"> </w:t>
      </w:r>
      <w:r>
        <w:t>inspection</w:t>
      </w:r>
      <w:r>
        <w:rPr>
          <w:spacing w:val="-2"/>
        </w:rPr>
        <w:t xml:space="preserve"> </w:t>
      </w:r>
      <w:r>
        <w:t>and</w:t>
      </w:r>
      <w:r>
        <w:rPr>
          <w:spacing w:val="-2"/>
        </w:rPr>
        <w:t xml:space="preserve"> </w:t>
      </w:r>
      <w:r>
        <w:t>maintenance</w:t>
      </w:r>
      <w:r>
        <w:rPr>
          <w:spacing w:val="-2"/>
        </w:rPr>
        <w:t xml:space="preserve"> </w:t>
      </w:r>
      <w:r>
        <w:t>is</w:t>
      </w:r>
      <w:r>
        <w:rPr>
          <w:spacing w:val="-2"/>
        </w:rPr>
        <w:t xml:space="preserve"> </w:t>
      </w:r>
      <w:r>
        <w:t>one</w:t>
      </w:r>
      <w:r>
        <w:rPr>
          <w:spacing w:val="-2"/>
        </w:rPr>
        <w:t xml:space="preserve"> </w:t>
      </w:r>
      <w:r>
        <w:t>year in</w:t>
      </w:r>
      <w:r>
        <w:rPr>
          <w:spacing w:val="-1"/>
        </w:rPr>
        <w:t xml:space="preserve"> </w:t>
      </w:r>
      <w:r>
        <w:t>AS4747.</w:t>
      </w:r>
      <w:r>
        <w:rPr>
          <w:spacing w:val="-2"/>
        </w:rPr>
        <w:t xml:space="preserve"> </w:t>
      </w:r>
      <w:r>
        <w:t>The</w:t>
      </w:r>
      <w:r>
        <w:rPr>
          <w:spacing w:val="-2"/>
        </w:rPr>
        <w:t xml:space="preserve"> </w:t>
      </w:r>
      <w:r>
        <w:t>objective</w:t>
      </w:r>
      <w:r>
        <w:rPr>
          <w:spacing w:val="-2"/>
        </w:rPr>
        <w:t xml:space="preserve"> </w:t>
      </w:r>
      <w:r>
        <w:t>is to provide metrological assurance of in-service performance. If the Water Corporation is to adopt a longer maintenance frequency than one year for some meters, then in the plan it is to specify the controls to assure performance and to support this with relevant context and data for these meters.</w:t>
      </w:r>
    </w:p>
    <w:p w14:paraId="4E15FBB8" w14:textId="5F055B92" w:rsidR="002B6629" w:rsidRDefault="002B6629" w:rsidP="002B6629">
      <w:r>
        <w:t>AS4747</w:t>
      </w:r>
      <w:r w:rsidR="003D6E9B">
        <w:t xml:space="preserve"> </w:t>
      </w:r>
      <w:r>
        <w:t>–</w:t>
      </w:r>
      <w:r>
        <w:rPr>
          <w:spacing w:val="-5"/>
        </w:rPr>
        <w:t xml:space="preserve"> </w:t>
      </w:r>
      <w:r>
        <w:t>Appendix</w:t>
      </w:r>
      <w:r>
        <w:rPr>
          <w:spacing w:val="-3"/>
        </w:rPr>
        <w:t xml:space="preserve"> </w:t>
      </w:r>
      <w:r>
        <w:t>B</w:t>
      </w:r>
      <w:r>
        <w:rPr>
          <w:spacing w:val="-3"/>
        </w:rPr>
        <w:t xml:space="preserve"> </w:t>
      </w:r>
      <w:r>
        <w:t>provides</w:t>
      </w:r>
      <w:r>
        <w:rPr>
          <w:spacing w:val="-4"/>
        </w:rPr>
        <w:t xml:space="preserve"> </w:t>
      </w:r>
      <w:r>
        <w:t>an</w:t>
      </w:r>
      <w:r>
        <w:rPr>
          <w:spacing w:val="-6"/>
        </w:rPr>
        <w:t xml:space="preserve"> </w:t>
      </w:r>
      <w:r>
        <w:t>example</w:t>
      </w:r>
      <w:r>
        <w:rPr>
          <w:spacing w:val="-4"/>
        </w:rPr>
        <w:t xml:space="preserve"> </w:t>
      </w:r>
      <w:r>
        <w:t>list</w:t>
      </w:r>
      <w:r>
        <w:rPr>
          <w:spacing w:val="-4"/>
        </w:rPr>
        <w:t xml:space="preserve"> </w:t>
      </w:r>
      <w:r>
        <w:t>of</w:t>
      </w:r>
      <w:r>
        <w:rPr>
          <w:spacing w:val="-6"/>
        </w:rPr>
        <w:t xml:space="preserve"> </w:t>
      </w:r>
      <w:r>
        <w:t xml:space="preserve">validation </w:t>
      </w:r>
      <w:r>
        <w:rPr>
          <w:spacing w:val="-2"/>
        </w:rPr>
        <w:t>records.</w:t>
      </w:r>
    </w:p>
    <w:p w14:paraId="66E8D416" w14:textId="77777777" w:rsidR="00262CE8" w:rsidRDefault="002B6629" w:rsidP="00EE44FE">
      <w:pPr>
        <w:pStyle w:val="ListParagraph"/>
        <w:numPr>
          <w:ilvl w:val="0"/>
          <w:numId w:val="30"/>
        </w:numPr>
        <w:ind w:left="567"/>
      </w:pPr>
      <w:r>
        <w:t>Some</w:t>
      </w:r>
      <w:r w:rsidRPr="00262CE8">
        <w:rPr>
          <w:spacing w:val="-4"/>
        </w:rPr>
        <w:t xml:space="preserve"> </w:t>
      </w:r>
      <w:r>
        <w:t>of</w:t>
      </w:r>
      <w:r w:rsidRPr="00262CE8">
        <w:rPr>
          <w:spacing w:val="-4"/>
        </w:rPr>
        <w:t xml:space="preserve"> </w:t>
      </w:r>
      <w:r>
        <w:t>the</w:t>
      </w:r>
      <w:r w:rsidRPr="00262CE8">
        <w:rPr>
          <w:spacing w:val="-4"/>
        </w:rPr>
        <w:t xml:space="preserve"> </w:t>
      </w:r>
      <w:r>
        <w:t>validation</w:t>
      </w:r>
      <w:r w:rsidRPr="00262CE8">
        <w:rPr>
          <w:spacing w:val="-4"/>
        </w:rPr>
        <w:t xml:space="preserve"> </w:t>
      </w:r>
      <w:r>
        <w:t>tasks may</w:t>
      </w:r>
      <w:r w:rsidRPr="00262CE8">
        <w:rPr>
          <w:spacing w:val="-3"/>
        </w:rPr>
        <w:t xml:space="preserve"> </w:t>
      </w:r>
      <w:r>
        <w:t>be</w:t>
      </w:r>
      <w:r w:rsidRPr="00262CE8">
        <w:rPr>
          <w:spacing w:val="-4"/>
        </w:rPr>
        <w:t xml:space="preserve"> </w:t>
      </w:r>
      <w:r>
        <w:t>completed and</w:t>
      </w:r>
      <w:r w:rsidRPr="00262CE8">
        <w:rPr>
          <w:spacing w:val="-4"/>
        </w:rPr>
        <w:t xml:space="preserve"> </w:t>
      </w:r>
      <w:r>
        <w:t>logged</w:t>
      </w:r>
      <w:r w:rsidRPr="00262CE8">
        <w:rPr>
          <w:spacing w:val="-4"/>
        </w:rPr>
        <w:t xml:space="preserve"> </w:t>
      </w:r>
      <w:r>
        <w:t>remotely</w:t>
      </w:r>
      <w:r w:rsidRPr="00262CE8">
        <w:rPr>
          <w:spacing w:val="-2"/>
        </w:rPr>
        <w:t xml:space="preserve"> </w:t>
      </w:r>
      <w:r>
        <w:t>using</w:t>
      </w:r>
      <w:r w:rsidRPr="00262CE8">
        <w:rPr>
          <w:spacing w:val="-4"/>
        </w:rPr>
        <w:t xml:space="preserve"> </w:t>
      </w:r>
      <w:r>
        <w:t>the telemetry</w:t>
      </w:r>
      <w:r w:rsidRPr="00262CE8">
        <w:rPr>
          <w:spacing w:val="-3"/>
        </w:rPr>
        <w:t xml:space="preserve"> </w:t>
      </w:r>
      <w:r>
        <w:t>system. The generic process for these remote testing processes requires approval by a certified meter validator.</w:t>
      </w:r>
      <w:r w:rsidR="00262CE8">
        <w:t xml:space="preserve"> </w:t>
      </w:r>
    </w:p>
    <w:p w14:paraId="659FF96F" w14:textId="5B9464B8" w:rsidR="00EE5147" w:rsidRDefault="002B6629" w:rsidP="00EE44FE">
      <w:pPr>
        <w:pStyle w:val="ListParagraph"/>
        <w:numPr>
          <w:ilvl w:val="0"/>
          <w:numId w:val="30"/>
        </w:numPr>
        <w:ind w:left="567"/>
      </w:pPr>
      <w:r>
        <w:t>The</w:t>
      </w:r>
      <w:r w:rsidRPr="002B6629">
        <w:t xml:space="preserve"> </w:t>
      </w:r>
      <w:r>
        <w:t>schedule</w:t>
      </w:r>
      <w:r w:rsidRPr="002B6629">
        <w:t xml:space="preserve"> </w:t>
      </w:r>
      <w:r>
        <w:t>is</w:t>
      </w:r>
      <w:r w:rsidRPr="002B6629">
        <w:t xml:space="preserve"> </w:t>
      </w:r>
      <w:r>
        <w:t>to</w:t>
      </w:r>
      <w:r w:rsidRPr="002B6629">
        <w:t xml:space="preserve"> </w:t>
      </w:r>
      <w:r>
        <w:t>indicate</w:t>
      </w:r>
      <w:r w:rsidRPr="002B6629">
        <w:t xml:space="preserve"> </w:t>
      </w:r>
      <w:r>
        <w:t>which</w:t>
      </w:r>
      <w:r w:rsidRPr="002B6629">
        <w:t xml:space="preserve"> </w:t>
      </w:r>
      <w:r>
        <w:t>validation</w:t>
      </w:r>
      <w:r w:rsidRPr="002B6629">
        <w:t xml:space="preserve"> </w:t>
      </w:r>
      <w:r>
        <w:t>tasks</w:t>
      </w:r>
      <w:r w:rsidRPr="002B6629">
        <w:t xml:space="preserve"> </w:t>
      </w:r>
      <w:r>
        <w:t>are</w:t>
      </w:r>
      <w:r w:rsidRPr="002B6629">
        <w:t xml:space="preserve"> </w:t>
      </w:r>
      <w:r>
        <w:t>completed</w:t>
      </w:r>
      <w:r w:rsidRPr="002B6629">
        <w:t xml:space="preserve"> remotely.</w:t>
      </w:r>
    </w:p>
    <w:p w14:paraId="194C59C0" w14:textId="77777777" w:rsidR="003D6758" w:rsidRDefault="00F16BEB" w:rsidP="00F16BEB">
      <w:r>
        <w:t xml:space="preserve">MAF2 – </w:t>
      </w:r>
    </w:p>
    <w:p w14:paraId="227C77F8" w14:textId="4F6964C9" w:rsidR="00F16BEB" w:rsidRDefault="00F16BEB" w:rsidP="00EE44FE">
      <w:pPr>
        <w:pStyle w:val="ListParagraph"/>
        <w:numPr>
          <w:ilvl w:val="0"/>
          <w:numId w:val="40"/>
        </w:numPr>
      </w:pPr>
      <w:r>
        <w:t>Schedule A</w:t>
      </w:r>
      <w:r w:rsidR="003D6E9B">
        <w:t>:</w:t>
      </w:r>
    </w:p>
    <w:p w14:paraId="1712F722" w14:textId="4513C514" w:rsidR="00F16BEB" w:rsidRDefault="00F16BEB" w:rsidP="00EE44FE">
      <w:pPr>
        <w:pStyle w:val="ListParagraph"/>
        <w:numPr>
          <w:ilvl w:val="0"/>
          <w:numId w:val="41"/>
        </w:numPr>
        <w:ind w:left="1276"/>
      </w:pPr>
      <w:r>
        <w:t>Table 5 provides a maintenance checklist for closed conduit meters.</w:t>
      </w:r>
    </w:p>
    <w:p w14:paraId="23029565" w14:textId="63959BB6" w:rsidR="00432860" w:rsidRDefault="00432860" w:rsidP="00EE44FE">
      <w:pPr>
        <w:pStyle w:val="ListParagraph"/>
        <w:numPr>
          <w:ilvl w:val="0"/>
          <w:numId w:val="41"/>
        </w:numPr>
        <w:ind w:left="1276"/>
      </w:pPr>
      <w:r>
        <w:t>Table 6 provides a maintenance checklist for open channel meters.</w:t>
      </w:r>
    </w:p>
    <w:p w14:paraId="47AE1C16" w14:textId="77777777" w:rsidR="009E5F7B" w:rsidRDefault="009E5F7B" w:rsidP="00EE44FE">
      <w:pPr>
        <w:pStyle w:val="ListParagraph"/>
        <w:numPr>
          <w:ilvl w:val="0"/>
          <w:numId w:val="40"/>
        </w:numPr>
      </w:pPr>
      <w:r>
        <w:t xml:space="preserve">Part 8, 9 and 10 provides guidance around the meter verification processes and in-situ volumetric measurement instruments. </w:t>
      </w:r>
    </w:p>
    <w:p w14:paraId="04765341" w14:textId="38FAEE54" w:rsidR="00D83C79" w:rsidRDefault="00D83C79" w:rsidP="00D83C79">
      <w:pPr>
        <w:pStyle w:val="Heading2"/>
        <w:numPr>
          <w:ilvl w:val="0"/>
          <w:numId w:val="0"/>
        </w:numPr>
        <w:rPr>
          <w:b w:val="0"/>
          <w:bCs w:val="0"/>
        </w:rPr>
      </w:pPr>
      <w:bookmarkStart w:id="104" w:name="_Toc170485610"/>
      <w:r>
        <w:t xml:space="preserve">Attachment C: </w:t>
      </w:r>
      <w:r>
        <w:rPr>
          <w:b w:val="0"/>
          <w:bCs w:val="0"/>
        </w:rPr>
        <w:t>Telemetry Cost-Benefit Analysis Tool</w:t>
      </w:r>
      <w:r w:rsidRPr="008D0648">
        <w:rPr>
          <w:b w:val="0"/>
          <w:bCs w:val="0"/>
        </w:rPr>
        <w:t xml:space="preserve"> </w:t>
      </w:r>
      <w:bookmarkEnd w:id="104"/>
    </w:p>
    <w:p w14:paraId="7E10AB67" w14:textId="36098A20" w:rsidR="00610ADF" w:rsidRDefault="00D83C79" w:rsidP="00D83C79">
      <w:pPr>
        <w:pStyle w:val="ListBullet"/>
        <w:numPr>
          <w:ilvl w:val="0"/>
          <w:numId w:val="0"/>
        </w:numPr>
        <w:spacing w:line="240" w:lineRule="auto"/>
      </w:pPr>
      <w:r>
        <w:t xml:space="preserve">The </w:t>
      </w:r>
      <w:r w:rsidRPr="00D83C79">
        <w:rPr>
          <w:i/>
          <w:iCs/>
        </w:rPr>
        <w:t>Victorian Telemetry Cost-Benefit Analysis</w:t>
      </w:r>
      <w:r w:rsidR="005E1602">
        <w:rPr>
          <w:i/>
          <w:iCs/>
        </w:rPr>
        <w:t xml:space="preserve"> (CBA)</w:t>
      </w:r>
      <w:r w:rsidR="00D662B8">
        <w:rPr>
          <w:i/>
          <w:iCs/>
        </w:rPr>
        <w:t xml:space="preserve"> </w:t>
      </w:r>
      <w:r>
        <w:rPr>
          <w:i/>
          <w:iCs/>
        </w:rPr>
        <w:t>t</w:t>
      </w:r>
      <w:r w:rsidRPr="00D83C79">
        <w:rPr>
          <w:i/>
          <w:iCs/>
        </w:rPr>
        <w:t>ool</w:t>
      </w:r>
      <w:r>
        <w:t xml:space="preserve"> </w:t>
      </w:r>
      <w:r w:rsidR="00D662B8">
        <w:t xml:space="preserve">and guidance </w:t>
      </w:r>
      <w:r>
        <w:t>(202</w:t>
      </w:r>
      <w:r w:rsidR="00D662B8">
        <w:t>2</w:t>
      </w:r>
      <w:r>
        <w:t xml:space="preserve">) were developed to assist water corporations to undertake a CBA for the application of telemetry. </w:t>
      </w:r>
    </w:p>
    <w:p w14:paraId="52776951" w14:textId="35080E1C" w:rsidR="00610ADF" w:rsidRDefault="00610ADF" w:rsidP="00D83C79">
      <w:pPr>
        <w:pStyle w:val="ListBullet"/>
        <w:numPr>
          <w:ilvl w:val="0"/>
          <w:numId w:val="0"/>
        </w:numPr>
        <w:spacing w:line="240" w:lineRule="auto"/>
      </w:pPr>
      <w:r>
        <w:t xml:space="preserve">The tool aims to assist in: </w:t>
      </w:r>
    </w:p>
    <w:p w14:paraId="75A82F8E" w14:textId="50A7C33E" w:rsidR="00610ADF" w:rsidRDefault="00610ADF" w:rsidP="00CF6F55">
      <w:pPr>
        <w:pStyle w:val="NoSpacing"/>
        <w:numPr>
          <w:ilvl w:val="0"/>
          <w:numId w:val="46"/>
        </w:numPr>
        <w:ind w:left="567"/>
      </w:pPr>
      <w:r>
        <w:t>Identifying and considering all potential costs and benefits of having non-urban water meters telemetered.</w:t>
      </w:r>
    </w:p>
    <w:p w14:paraId="3D889916" w14:textId="1FF12E01" w:rsidR="00610ADF" w:rsidRDefault="00610ADF" w:rsidP="00CF6F55">
      <w:pPr>
        <w:pStyle w:val="NoSpacing"/>
        <w:numPr>
          <w:ilvl w:val="0"/>
          <w:numId w:val="46"/>
        </w:numPr>
        <w:ind w:left="567"/>
      </w:pPr>
      <w:r>
        <w:t>Highlight the scenarios where the benefits of installing telemetry would outweigh the costs.</w:t>
      </w:r>
    </w:p>
    <w:p w14:paraId="2A3C3393" w14:textId="41809978" w:rsidR="00D662B8" w:rsidRDefault="00610ADF" w:rsidP="00CF6F55">
      <w:pPr>
        <w:pStyle w:val="NoSpacing"/>
        <w:numPr>
          <w:ilvl w:val="0"/>
          <w:numId w:val="46"/>
        </w:numPr>
        <w:ind w:left="567"/>
      </w:pPr>
      <w:r>
        <w:t xml:space="preserve">Establishing a consistent </w:t>
      </w:r>
      <w:r w:rsidR="00152E5C">
        <w:t>approach to the consideration and analysis of the costs and benefits and the rationale for conclusions to inform business cases</w:t>
      </w:r>
      <w:r w:rsidR="00CF6F55">
        <w:t xml:space="preserve"> for investment in telemetry. </w:t>
      </w:r>
    </w:p>
    <w:p w14:paraId="4D3CB1E2" w14:textId="2EEB0EDB" w:rsidR="009454A6" w:rsidRDefault="009454A6" w:rsidP="009454A6">
      <w:pPr>
        <w:pStyle w:val="BodyText"/>
      </w:pPr>
      <w:r>
        <w:t xml:space="preserve">The tool can be applied to the following water resources: regulated rivers, regulated channel or pipeline systems, unregulated rivers and streams, and groundwater resources. </w:t>
      </w:r>
    </w:p>
    <w:p w14:paraId="71DF544D" w14:textId="0FCF352B" w:rsidR="00447271" w:rsidRDefault="00FC5A89" w:rsidP="009454A6">
      <w:pPr>
        <w:pStyle w:val="BodyText"/>
      </w:pPr>
      <w:r>
        <w:t xml:space="preserve">For water corporations to make an informed decision around telemetry installation, the </w:t>
      </w:r>
      <w:r w:rsidR="005E1602">
        <w:t xml:space="preserve">CBA </w:t>
      </w:r>
      <w:r>
        <w:t xml:space="preserve">tool </w:t>
      </w:r>
      <w:r w:rsidR="005E1602">
        <w:t>considers the physical viability of the site, capital and operation and maintenance costs, water resource management, regulation</w:t>
      </w:r>
      <w:r w:rsidR="003C220F">
        <w:t>,</w:t>
      </w:r>
      <w:r w:rsidR="005E1602">
        <w:t xml:space="preserve"> and organisational reputation benefits. </w:t>
      </w:r>
    </w:p>
    <w:p w14:paraId="255CFAF3" w14:textId="77777777" w:rsidR="00F907E3" w:rsidRDefault="00F907E3" w:rsidP="009454A6">
      <w:pPr>
        <w:pStyle w:val="BodyText"/>
      </w:pPr>
    </w:p>
    <w:p w14:paraId="4C81AFFE" w14:textId="77777777" w:rsidR="00F907E3" w:rsidRDefault="00F907E3" w:rsidP="009454A6">
      <w:pPr>
        <w:pStyle w:val="BodyText"/>
      </w:pPr>
    </w:p>
    <w:p w14:paraId="02FFA723" w14:textId="07E5E9A9" w:rsidR="00F56658" w:rsidRPr="005075A4" w:rsidRDefault="00F56658" w:rsidP="005075A4">
      <w:pPr>
        <w:pStyle w:val="Heading2"/>
        <w:numPr>
          <w:ilvl w:val="0"/>
          <w:numId w:val="0"/>
        </w:numPr>
        <w:rPr>
          <w:b w:val="0"/>
          <w:bCs w:val="0"/>
        </w:rPr>
        <w:sectPr w:rsidR="00F56658" w:rsidRPr="005075A4" w:rsidSect="00995065">
          <w:type w:val="continuous"/>
          <w:pgSz w:w="11907" w:h="16839" w:code="9"/>
          <w:pgMar w:top="1134" w:right="1134" w:bottom="1134" w:left="1134" w:header="283" w:footer="283" w:gutter="0"/>
          <w:cols w:space="720"/>
          <w:noEndnote/>
          <w:docGrid w:linePitch="360"/>
        </w:sectPr>
      </w:pPr>
      <w:bookmarkStart w:id="105" w:name="_Toc170485611"/>
      <w:r w:rsidRPr="009D306E">
        <w:lastRenderedPageBreak/>
        <w:t xml:space="preserve">Attachment </w:t>
      </w:r>
      <w:r w:rsidR="00D83C79">
        <w:t>D</w:t>
      </w:r>
      <w:r w:rsidRPr="009D306E">
        <w:t xml:space="preserve">: </w:t>
      </w:r>
      <w:r w:rsidRPr="009D306E">
        <w:rPr>
          <w:b w:val="0"/>
          <w:bCs w:val="0"/>
        </w:rPr>
        <w:t>Meter</w:t>
      </w:r>
      <w:r w:rsidR="00E169EB">
        <w:rPr>
          <w:b w:val="0"/>
          <w:bCs w:val="0"/>
        </w:rPr>
        <w:t>ing</w:t>
      </w:r>
      <w:r w:rsidRPr="009D306E">
        <w:rPr>
          <w:b w:val="0"/>
          <w:bCs w:val="0"/>
        </w:rPr>
        <w:t xml:space="preserve"> Action Plan (MAP) template</w:t>
      </w:r>
      <w:bookmarkEnd w:id="105"/>
    </w:p>
    <w:bookmarkEnd w:id="100"/>
    <w:p w14:paraId="3684673E" w14:textId="77777777" w:rsidR="00B12550" w:rsidRDefault="00B12550" w:rsidP="00B12550">
      <w:r>
        <w:t xml:space="preserve">The following headings outline a MAP template that is encouraged to be used by Water Corporations. </w:t>
      </w:r>
    </w:p>
    <w:p w14:paraId="17424B66" w14:textId="77777777" w:rsidR="004F6B63" w:rsidRDefault="00B12550" w:rsidP="00B12550">
      <w:r>
        <w:t>This template aims to support the development of consistent MAPs across Water Corporations and includes mandatory requirements (</w:t>
      </w:r>
      <w:r w:rsidRPr="00B12550">
        <w:rPr>
          <w:b/>
          <w:bCs/>
          <w:color w:val="78BE20" w:themeColor="accent2"/>
        </w:rPr>
        <w:t>REQUIRED</w:t>
      </w:r>
      <w:r>
        <w:t xml:space="preserve"> headings) of MAPs and drafting notes as guidance. </w:t>
      </w:r>
    </w:p>
    <w:p w14:paraId="10798C5E" w14:textId="27F43D75" w:rsidR="00B12550" w:rsidRPr="00653DD6" w:rsidRDefault="00B12550" w:rsidP="00B12550">
      <w:r>
        <w:t>The</w:t>
      </w:r>
      <w:r>
        <w:rPr>
          <w:spacing w:val="-5"/>
        </w:rPr>
        <w:t xml:space="preserve"> </w:t>
      </w:r>
      <w:r>
        <w:t>content of</w:t>
      </w:r>
      <w:r>
        <w:rPr>
          <w:spacing w:val="-5"/>
        </w:rPr>
        <w:t xml:space="preserve"> </w:t>
      </w:r>
      <w:r>
        <w:t>the action plans</w:t>
      </w:r>
      <w:r>
        <w:rPr>
          <w:spacing w:val="-4"/>
        </w:rPr>
        <w:t xml:space="preserve"> </w:t>
      </w:r>
      <w:r>
        <w:t>should</w:t>
      </w:r>
      <w:r>
        <w:rPr>
          <w:spacing w:val="-4"/>
        </w:rPr>
        <w:t xml:space="preserve"> </w:t>
      </w:r>
      <w:r>
        <w:t>include</w:t>
      </w:r>
      <w:r>
        <w:rPr>
          <w:spacing w:val="-5"/>
        </w:rPr>
        <w:t xml:space="preserve"> </w:t>
      </w:r>
      <w:r>
        <w:t>as a</w:t>
      </w:r>
      <w:r>
        <w:rPr>
          <w:spacing w:val="-5"/>
        </w:rPr>
        <w:t xml:space="preserve"> </w:t>
      </w:r>
      <w:r>
        <w:t>minimum</w:t>
      </w:r>
      <w:r>
        <w:rPr>
          <w:spacing w:val="-5"/>
        </w:rPr>
        <w:t xml:space="preserve"> </w:t>
      </w:r>
      <w:r>
        <w:t>the elements outlined</w:t>
      </w:r>
      <w:r>
        <w:rPr>
          <w:spacing w:val="-5"/>
        </w:rPr>
        <w:t xml:space="preserve"> </w:t>
      </w:r>
      <w:r>
        <w:t xml:space="preserve">in </w:t>
      </w:r>
      <w:r w:rsidR="000370F8">
        <w:t xml:space="preserve">Table </w:t>
      </w:r>
      <w:r w:rsidR="000370F8">
        <w:rPr>
          <w:b/>
          <w:sz w:val="18"/>
          <w14:numSpacing w14:val="tabular"/>
        </w:rPr>
        <w:t>4</w:t>
      </w:r>
      <w:r>
        <w:t xml:space="preserve"> below.</w:t>
      </w:r>
    </w:p>
    <w:p w14:paraId="17D42F5E" w14:textId="29B70496" w:rsidR="00B460DA" w:rsidRDefault="00B460DA" w:rsidP="00B460DA">
      <w:pPr>
        <w:pStyle w:val="Caption"/>
        <w:rPr>
          <w:spacing w:val="-2"/>
        </w:rPr>
      </w:pPr>
      <w:bookmarkStart w:id="106" w:name="_Ref148355878"/>
      <w:r>
        <w:t xml:space="preserve">Table </w:t>
      </w:r>
      <w:bookmarkEnd w:id="106"/>
      <w:r w:rsidR="00DE6DE7">
        <w:t>4</w:t>
      </w:r>
      <w:r>
        <w:t xml:space="preserve"> -</w:t>
      </w:r>
      <w:r>
        <w:rPr>
          <w:spacing w:val="1"/>
        </w:rPr>
        <w:t xml:space="preserve"> </w:t>
      </w:r>
      <w:r>
        <w:t>Non-urban</w:t>
      </w:r>
      <w:r>
        <w:rPr>
          <w:spacing w:val="-5"/>
        </w:rPr>
        <w:t xml:space="preserve"> </w:t>
      </w:r>
      <w:r>
        <w:t>water</w:t>
      </w:r>
      <w:r>
        <w:rPr>
          <w:spacing w:val="-3"/>
        </w:rPr>
        <w:t xml:space="preserve"> </w:t>
      </w:r>
      <w:r>
        <w:t>meter</w:t>
      </w:r>
      <w:r w:rsidR="00E169EB">
        <w:t>ing</w:t>
      </w:r>
      <w:r>
        <w:rPr>
          <w:spacing w:val="-3"/>
        </w:rPr>
        <w:t xml:space="preserve"> </w:t>
      </w:r>
      <w:r>
        <w:t>action plan</w:t>
      </w:r>
      <w:r>
        <w:rPr>
          <w:spacing w:val="-5"/>
        </w:rPr>
        <w:t xml:space="preserve"> </w:t>
      </w:r>
      <w:r>
        <w:rPr>
          <w:spacing w:val="-2"/>
        </w:rPr>
        <w:t>content</w:t>
      </w:r>
    </w:p>
    <w:tbl>
      <w:tblPr>
        <w:tblStyle w:val="TableGrid"/>
        <w:tblW w:w="9640" w:type="dxa"/>
        <w:tblLayout w:type="fixed"/>
        <w:tblLook w:val="04A0" w:firstRow="1" w:lastRow="0" w:firstColumn="1" w:lastColumn="0" w:noHBand="0" w:noVBand="1"/>
      </w:tblPr>
      <w:tblGrid>
        <w:gridCol w:w="709"/>
        <w:gridCol w:w="2552"/>
        <w:gridCol w:w="6379"/>
      </w:tblGrid>
      <w:tr w:rsidR="0078163D" w:rsidRPr="00CE5B81" w14:paraId="15F9F2C6" w14:textId="77777777" w:rsidTr="0007163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9" w:type="dxa"/>
            <w:shd w:val="clear" w:color="auto" w:fill="201547" w:themeFill="accent4"/>
            <w:vAlign w:val="center"/>
          </w:tcPr>
          <w:p w14:paraId="7E2F6DDB" w14:textId="77777777" w:rsidR="0078163D" w:rsidRPr="0007163A" w:rsidRDefault="0078163D" w:rsidP="00CE5B81">
            <w:pPr>
              <w:pStyle w:val="NoSpacing"/>
              <w:jc w:val="center"/>
              <w:rPr>
                <w:b/>
                <w:bCs/>
                <w:color w:val="FFFFFF" w:themeColor="background1"/>
              </w:rPr>
            </w:pPr>
            <w:r w:rsidRPr="0007163A">
              <w:rPr>
                <w:b/>
                <w:bCs/>
                <w:color w:val="FFFFFF" w:themeColor="background1"/>
              </w:rPr>
              <w:t>No</w:t>
            </w:r>
          </w:p>
        </w:tc>
        <w:tc>
          <w:tcPr>
            <w:tcW w:w="2552" w:type="dxa"/>
            <w:shd w:val="clear" w:color="auto" w:fill="201547" w:themeFill="accent4"/>
            <w:vAlign w:val="center"/>
          </w:tcPr>
          <w:p w14:paraId="7C965BB2" w14:textId="77777777" w:rsidR="0078163D" w:rsidRPr="0007163A" w:rsidRDefault="0078163D" w:rsidP="00CE5B81">
            <w:pPr>
              <w:pStyle w:val="NoSpac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07163A">
              <w:rPr>
                <w:b/>
                <w:bCs/>
                <w:color w:val="FFFFFF" w:themeColor="background1"/>
              </w:rPr>
              <w:t>Item</w:t>
            </w:r>
          </w:p>
        </w:tc>
        <w:tc>
          <w:tcPr>
            <w:tcW w:w="6379" w:type="dxa"/>
            <w:shd w:val="clear" w:color="auto" w:fill="201547" w:themeFill="accent4"/>
            <w:vAlign w:val="center"/>
          </w:tcPr>
          <w:p w14:paraId="2F48C6A8" w14:textId="77777777" w:rsidR="0078163D" w:rsidRPr="0007163A" w:rsidRDefault="0078163D" w:rsidP="00CE5B81">
            <w:pPr>
              <w:pStyle w:val="NoSpac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07163A">
              <w:rPr>
                <w:b/>
                <w:bCs/>
                <w:color w:val="FFFFFF" w:themeColor="background1"/>
              </w:rPr>
              <w:t>Description</w:t>
            </w:r>
          </w:p>
        </w:tc>
      </w:tr>
      <w:tr w:rsidR="0078163D" w:rsidRPr="00CE5B81" w14:paraId="5CB3636C" w14:textId="77777777" w:rsidTr="0007163A">
        <w:trPr>
          <w:trHeight w:val="51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30E3644E" w14:textId="77777777" w:rsidR="0078163D" w:rsidRPr="0007163A" w:rsidRDefault="0078163D" w:rsidP="00CE5B81">
            <w:pPr>
              <w:pStyle w:val="NoSpacing"/>
              <w:jc w:val="center"/>
            </w:pPr>
            <w:r w:rsidRPr="0007163A">
              <w:t>1</w:t>
            </w:r>
          </w:p>
        </w:tc>
        <w:tc>
          <w:tcPr>
            <w:tcW w:w="2552" w:type="dxa"/>
            <w:shd w:val="clear" w:color="auto" w:fill="E2F3FA" w:themeFill="accent1" w:themeFillTint="33"/>
            <w:vAlign w:val="center"/>
          </w:tcPr>
          <w:p w14:paraId="1E8BDE07"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Introduction</w:t>
            </w:r>
          </w:p>
        </w:tc>
        <w:tc>
          <w:tcPr>
            <w:tcW w:w="6379" w:type="dxa"/>
            <w:vAlign w:val="center"/>
          </w:tcPr>
          <w:p w14:paraId="76D17646"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Overview of the purpose and scope of the metering action plan.</w:t>
            </w:r>
          </w:p>
        </w:tc>
      </w:tr>
      <w:tr w:rsidR="0078163D" w:rsidRPr="00CE5B81" w14:paraId="22841A89" w14:textId="77777777" w:rsidTr="004F6B63">
        <w:trPr>
          <w:trHeight w:val="897"/>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68FA1A25" w14:textId="77777777" w:rsidR="0078163D" w:rsidRPr="0007163A" w:rsidRDefault="0078163D" w:rsidP="00CE5B81">
            <w:pPr>
              <w:pStyle w:val="NoSpacing"/>
              <w:jc w:val="center"/>
            </w:pPr>
            <w:r w:rsidRPr="0007163A">
              <w:t>2</w:t>
            </w:r>
          </w:p>
        </w:tc>
        <w:tc>
          <w:tcPr>
            <w:tcW w:w="2552" w:type="dxa"/>
            <w:shd w:val="clear" w:color="auto" w:fill="E2F3FA" w:themeFill="accent1" w:themeFillTint="33"/>
            <w:vAlign w:val="center"/>
          </w:tcPr>
          <w:p w14:paraId="5DC9FD91"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Business Context</w:t>
            </w:r>
          </w:p>
        </w:tc>
        <w:tc>
          <w:tcPr>
            <w:tcW w:w="6379" w:type="dxa"/>
            <w:vAlign w:val="center"/>
          </w:tcPr>
          <w:p w14:paraId="291194BF"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Provides business context relevant to current metering requirements and to future metering upgrades and their timing.</w:t>
            </w:r>
          </w:p>
        </w:tc>
      </w:tr>
      <w:tr w:rsidR="0078163D" w:rsidRPr="00CE5B81" w14:paraId="3A471D48" w14:textId="77777777" w:rsidTr="004F6B63">
        <w:trPr>
          <w:trHeight w:val="1216"/>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40FAC79F" w14:textId="77777777" w:rsidR="0078163D" w:rsidRPr="0007163A" w:rsidRDefault="0078163D" w:rsidP="00CE5B81">
            <w:pPr>
              <w:pStyle w:val="NoSpacing"/>
              <w:jc w:val="center"/>
            </w:pPr>
            <w:r w:rsidRPr="0007163A">
              <w:t>3</w:t>
            </w:r>
          </w:p>
        </w:tc>
        <w:tc>
          <w:tcPr>
            <w:tcW w:w="2552" w:type="dxa"/>
            <w:shd w:val="clear" w:color="auto" w:fill="E2F3FA" w:themeFill="accent1" w:themeFillTint="33"/>
            <w:vAlign w:val="center"/>
          </w:tcPr>
          <w:p w14:paraId="6FC8EE09"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Meter fleet profile</w:t>
            </w:r>
          </w:p>
        </w:tc>
        <w:tc>
          <w:tcPr>
            <w:tcW w:w="6379" w:type="dxa"/>
            <w:vAlign w:val="center"/>
          </w:tcPr>
          <w:p w14:paraId="0A60AFDB"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For each water resource management area, summarise the volumes measured by meters of different compliance categories plus the metered volume that has telemetry.</w:t>
            </w:r>
          </w:p>
        </w:tc>
      </w:tr>
      <w:tr w:rsidR="0078163D" w:rsidRPr="00CE5B81" w14:paraId="7CA570DF" w14:textId="77777777" w:rsidTr="004F6B63">
        <w:trPr>
          <w:trHeight w:val="104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553B19E3" w14:textId="77777777" w:rsidR="0078163D" w:rsidRPr="0007163A" w:rsidRDefault="0078163D" w:rsidP="00CE5B81">
            <w:pPr>
              <w:pStyle w:val="NoSpacing"/>
              <w:jc w:val="center"/>
            </w:pPr>
            <w:r w:rsidRPr="0007163A">
              <w:t>4</w:t>
            </w:r>
          </w:p>
        </w:tc>
        <w:tc>
          <w:tcPr>
            <w:tcW w:w="2552" w:type="dxa"/>
            <w:shd w:val="clear" w:color="auto" w:fill="E2F3FA" w:themeFill="accent1" w:themeFillTint="33"/>
            <w:vAlign w:val="center"/>
          </w:tcPr>
          <w:p w14:paraId="575D0549"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Processes to assure accurate meters</w:t>
            </w:r>
          </w:p>
        </w:tc>
        <w:tc>
          <w:tcPr>
            <w:tcW w:w="6379" w:type="dxa"/>
            <w:vAlign w:val="center"/>
          </w:tcPr>
          <w:p w14:paraId="26A0A9F9" w14:textId="1DA5D3A6"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An outline of the processes used for selection, installation</w:t>
            </w:r>
            <w:r w:rsidR="00B24637" w:rsidRPr="0007163A">
              <w:t>,</w:t>
            </w:r>
            <w:r w:rsidRPr="0007163A">
              <w:t xml:space="preserve"> and initial validation and for the on-going maintenance, validation</w:t>
            </w:r>
            <w:r w:rsidR="00D47E7F" w:rsidRPr="0007163A">
              <w:t>,</w:t>
            </w:r>
            <w:r w:rsidRPr="0007163A">
              <w:t xml:space="preserve"> and verification of meters.</w:t>
            </w:r>
          </w:p>
        </w:tc>
      </w:tr>
      <w:tr w:rsidR="0078163D" w:rsidRPr="00CE5B81" w14:paraId="2C932FE1" w14:textId="77777777" w:rsidTr="004F6B63">
        <w:trPr>
          <w:trHeight w:val="88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71E81CC9" w14:textId="77777777" w:rsidR="0078163D" w:rsidRPr="0007163A" w:rsidRDefault="0078163D" w:rsidP="00CE5B81">
            <w:pPr>
              <w:pStyle w:val="NoSpacing"/>
              <w:jc w:val="center"/>
            </w:pPr>
            <w:r w:rsidRPr="0007163A">
              <w:t>5</w:t>
            </w:r>
          </w:p>
        </w:tc>
        <w:tc>
          <w:tcPr>
            <w:tcW w:w="2552" w:type="dxa"/>
            <w:shd w:val="clear" w:color="auto" w:fill="E2F3FA" w:themeFill="accent1" w:themeFillTint="33"/>
            <w:vAlign w:val="center"/>
          </w:tcPr>
          <w:p w14:paraId="70A53BEF"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Meter data management</w:t>
            </w:r>
          </w:p>
        </w:tc>
        <w:tc>
          <w:tcPr>
            <w:tcW w:w="6379" w:type="dxa"/>
            <w:vAlign w:val="center"/>
          </w:tcPr>
          <w:p w14:paraId="0DF935D7"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Overview of the data collected, and the systems and databases used to transfer and store meter data.</w:t>
            </w:r>
          </w:p>
        </w:tc>
      </w:tr>
      <w:tr w:rsidR="0078163D" w:rsidRPr="00CE5B81" w14:paraId="3430AB94" w14:textId="77777777" w:rsidTr="004F6B63">
        <w:trPr>
          <w:trHeight w:val="93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25A09C1D" w14:textId="77777777" w:rsidR="0078163D" w:rsidRPr="0007163A" w:rsidRDefault="0078163D" w:rsidP="00CE5B81">
            <w:pPr>
              <w:pStyle w:val="NoSpacing"/>
              <w:jc w:val="center"/>
            </w:pPr>
            <w:r w:rsidRPr="0007163A">
              <w:t>6</w:t>
            </w:r>
          </w:p>
        </w:tc>
        <w:tc>
          <w:tcPr>
            <w:tcW w:w="2552" w:type="dxa"/>
            <w:shd w:val="clear" w:color="auto" w:fill="E2F3FA" w:themeFill="accent1" w:themeFillTint="33"/>
            <w:vAlign w:val="center"/>
          </w:tcPr>
          <w:p w14:paraId="1D91C20E"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Meter investment plan and finances</w:t>
            </w:r>
          </w:p>
        </w:tc>
        <w:tc>
          <w:tcPr>
            <w:tcW w:w="6379" w:type="dxa"/>
            <w:vAlign w:val="center"/>
          </w:tcPr>
          <w:p w14:paraId="7BCE4B6E"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This is a summary of the rolling 5-year capital upgrade plan for meter replacements.</w:t>
            </w:r>
          </w:p>
        </w:tc>
      </w:tr>
      <w:tr w:rsidR="0078163D" w:rsidRPr="00CE5B81" w14:paraId="62485570" w14:textId="77777777" w:rsidTr="0007163A">
        <w:trPr>
          <w:trHeight w:val="51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4A3326E7" w14:textId="77777777" w:rsidR="0078163D" w:rsidRPr="0007163A" w:rsidRDefault="0078163D" w:rsidP="00CE5B81">
            <w:pPr>
              <w:pStyle w:val="NoSpacing"/>
              <w:jc w:val="center"/>
            </w:pPr>
            <w:r w:rsidRPr="0007163A">
              <w:t>7</w:t>
            </w:r>
          </w:p>
        </w:tc>
        <w:tc>
          <w:tcPr>
            <w:tcW w:w="2552" w:type="dxa"/>
            <w:shd w:val="clear" w:color="auto" w:fill="E2F3FA" w:themeFill="accent1" w:themeFillTint="33"/>
            <w:vAlign w:val="center"/>
          </w:tcPr>
          <w:p w14:paraId="27685977" w14:textId="77777777"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Appendix A</w:t>
            </w:r>
          </w:p>
        </w:tc>
        <w:tc>
          <w:tcPr>
            <w:tcW w:w="6379" w:type="dxa"/>
            <w:vAlign w:val="center"/>
          </w:tcPr>
          <w:p w14:paraId="693CF322" w14:textId="7269147E" w:rsidR="0078163D" w:rsidRPr="0007163A" w:rsidRDefault="0078163D" w:rsidP="00CE5B81">
            <w:pPr>
              <w:pStyle w:val="NoSpacing"/>
              <w:cnfStyle w:val="000000000000" w:firstRow="0" w:lastRow="0" w:firstColumn="0" w:lastColumn="0" w:oddVBand="0" w:evenVBand="0" w:oddHBand="0" w:evenHBand="0" w:firstRowFirstColumn="0" w:firstRowLastColumn="0" w:lastRowFirstColumn="0" w:lastRowLastColumn="0"/>
            </w:pPr>
            <w:r w:rsidRPr="0007163A">
              <w:t>Meter statistics</w:t>
            </w:r>
            <w:r w:rsidR="2571812F" w:rsidRPr="0007163A">
              <w:t>.</w:t>
            </w:r>
          </w:p>
        </w:tc>
      </w:tr>
    </w:tbl>
    <w:p w14:paraId="7DAF2860" w14:textId="59FFD7BD" w:rsidR="00555D0B" w:rsidRDefault="00B460DA" w:rsidP="00555D0B">
      <w:pPr>
        <w:rPr>
          <w:spacing w:val="-2"/>
        </w:rPr>
      </w:pPr>
      <w:r w:rsidRPr="00BE53FD">
        <w:rPr>
          <w:spacing w:val="-2"/>
        </w:rPr>
        <w:t>The following boxes consisting of headings and drafting notes detail the required and suggested content for MAPs. Water</w:t>
      </w:r>
      <w:r>
        <w:rPr>
          <w:spacing w:val="-2"/>
        </w:rPr>
        <w:t xml:space="preserve"> Corporations are encouraged to replicate the structure and headings within their MAPs.</w:t>
      </w:r>
      <w:bookmarkStart w:id="107" w:name="_Toc148355946"/>
      <w:bookmarkStart w:id="108" w:name="_Toc148600332"/>
    </w:p>
    <w:p w14:paraId="68AEA048" w14:textId="77777777" w:rsidR="0007163A" w:rsidRDefault="0007163A" w:rsidP="00555D0B">
      <w:pPr>
        <w:rPr>
          <w:spacing w:val="-2"/>
        </w:rPr>
      </w:pPr>
    </w:p>
    <w:p w14:paraId="32169646" w14:textId="77777777" w:rsidR="0007163A" w:rsidRDefault="0007163A" w:rsidP="00555D0B">
      <w:pPr>
        <w:rPr>
          <w:spacing w:val="-2"/>
        </w:rPr>
      </w:pPr>
    </w:p>
    <w:p w14:paraId="6F676569" w14:textId="77777777" w:rsidR="0007163A" w:rsidRDefault="0007163A" w:rsidP="00555D0B">
      <w:pPr>
        <w:rPr>
          <w:spacing w:val="-2"/>
        </w:rPr>
      </w:pPr>
    </w:p>
    <w:p w14:paraId="4A242A7F" w14:textId="77777777" w:rsidR="0007163A" w:rsidRDefault="0007163A" w:rsidP="00555D0B">
      <w:pPr>
        <w:rPr>
          <w:spacing w:val="-2"/>
        </w:rPr>
      </w:pPr>
    </w:p>
    <w:p w14:paraId="716D9E6A" w14:textId="77777777" w:rsidR="004F5245" w:rsidRDefault="004F5245" w:rsidP="00555D0B">
      <w:pPr>
        <w:rPr>
          <w:spacing w:val="-2"/>
        </w:rPr>
      </w:pPr>
    </w:p>
    <w:p w14:paraId="0DAE45F6" w14:textId="77777777" w:rsidR="004F5245" w:rsidRDefault="004F5245" w:rsidP="00555D0B">
      <w:pPr>
        <w:rPr>
          <w:spacing w:val="-2"/>
        </w:rPr>
      </w:pPr>
    </w:p>
    <w:p w14:paraId="444BCE70" w14:textId="77777777" w:rsidR="004F5245" w:rsidRDefault="004F5245" w:rsidP="00555D0B">
      <w:pPr>
        <w:rPr>
          <w:spacing w:val="-2"/>
        </w:rPr>
      </w:pPr>
    </w:p>
    <w:p w14:paraId="3A7F06A7" w14:textId="77777777" w:rsidR="004F5245" w:rsidRDefault="004F5245" w:rsidP="00555D0B">
      <w:pPr>
        <w:rPr>
          <w:spacing w:val="-2"/>
        </w:rPr>
      </w:pPr>
    </w:p>
    <w:p w14:paraId="350B4C73" w14:textId="77777777" w:rsidR="004F5245" w:rsidRDefault="004F5245" w:rsidP="00555D0B">
      <w:pPr>
        <w:rPr>
          <w:spacing w:val="-2"/>
        </w:rPr>
      </w:pPr>
    </w:p>
    <w:p w14:paraId="7DBEB893" w14:textId="77777777" w:rsidR="004F5245" w:rsidRDefault="004F5245" w:rsidP="00555D0B">
      <w:pPr>
        <w:rPr>
          <w:spacing w:val="-2"/>
        </w:rPr>
      </w:pPr>
    </w:p>
    <w:p w14:paraId="6A510FCC" w14:textId="77777777" w:rsidR="004F5245" w:rsidRDefault="004F5245" w:rsidP="00555D0B">
      <w:pPr>
        <w:rPr>
          <w:spacing w:val="-2"/>
        </w:rPr>
      </w:pPr>
    </w:p>
    <w:p w14:paraId="05D3B726" w14:textId="77777777" w:rsidR="004F5245" w:rsidRDefault="004F5245" w:rsidP="00555D0B">
      <w:pPr>
        <w:rPr>
          <w:spacing w:val="-2"/>
        </w:rPr>
      </w:pPr>
    </w:p>
    <w:p w14:paraId="2751C235" w14:textId="77777777" w:rsidR="004F5245" w:rsidRPr="00555D0B" w:rsidRDefault="004F5245" w:rsidP="00555D0B">
      <w:pPr>
        <w:rPr>
          <w:spacing w:val="-2"/>
        </w:rPr>
      </w:pPr>
    </w:p>
    <w:p w14:paraId="0514EFED" w14:textId="687A3EDA" w:rsidR="00F048BF" w:rsidRPr="00F048BF" w:rsidRDefault="00555D0B" w:rsidP="00F048BF">
      <w:pPr>
        <w:pStyle w:val="Heading3"/>
        <w:numPr>
          <w:ilvl w:val="0"/>
          <w:numId w:val="0"/>
        </w:numPr>
        <w:rPr>
          <w:b/>
          <w:bCs w:val="0"/>
          <w:i/>
          <w:iCs/>
        </w:rPr>
      </w:pPr>
      <w:bookmarkStart w:id="109" w:name="_Toc170485612"/>
      <w:r w:rsidRPr="00555D0B">
        <w:rPr>
          <w:b/>
          <w:bCs w:val="0"/>
          <w:i/>
          <w:iCs/>
        </w:rPr>
        <w:lastRenderedPageBreak/>
        <w:t>Meter</w:t>
      </w:r>
      <w:r w:rsidR="00E169EB">
        <w:rPr>
          <w:b/>
          <w:bCs w:val="0"/>
          <w:i/>
          <w:iCs/>
        </w:rPr>
        <w:t>ing</w:t>
      </w:r>
      <w:r w:rsidRPr="00555D0B">
        <w:rPr>
          <w:b/>
          <w:bCs w:val="0"/>
          <w:i/>
          <w:iCs/>
        </w:rPr>
        <w:t xml:space="preserve"> Action Plan (MAP) template</w:t>
      </w:r>
      <w:bookmarkEnd w:id="107"/>
      <w:bookmarkEnd w:id="108"/>
      <w:bookmarkEnd w:id="109"/>
    </w:p>
    <w:p w14:paraId="7252BAA9" w14:textId="77777777" w:rsidR="00CE206D" w:rsidRDefault="00CD4BD7" w:rsidP="004C6A1D">
      <w:pPr>
        <w:pStyle w:val="Heading4"/>
        <w:numPr>
          <w:ilvl w:val="0"/>
          <w:numId w:val="20"/>
        </w:numPr>
        <w:ind w:left="426" w:hanging="426"/>
        <w:rPr>
          <w:b w:val="0"/>
          <w:bCs w:val="0"/>
          <w:u w:val="single"/>
        </w:rPr>
      </w:pPr>
      <w:bookmarkStart w:id="110" w:name="_Toc162442562"/>
      <w:bookmarkStart w:id="111" w:name="_Toc162619166"/>
      <w:bookmarkStart w:id="112" w:name="_Toc162953873"/>
      <w:bookmarkStart w:id="113" w:name="_Toc163675088"/>
      <w:bookmarkStart w:id="114" w:name="_Toc163676720"/>
      <w:bookmarkStart w:id="115" w:name="_Toc170375395"/>
      <w:bookmarkStart w:id="116" w:name="_Toc170378862"/>
      <w:bookmarkStart w:id="117" w:name="_Toc170485613"/>
      <w:r>
        <w:rPr>
          <w:b w:val="0"/>
          <w:bCs w:val="0"/>
          <w:u w:val="single"/>
        </w:rPr>
        <w:t>Introduction</w:t>
      </w:r>
      <w:bookmarkEnd w:id="110"/>
      <w:bookmarkEnd w:id="111"/>
      <w:bookmarkEnd w:id="112"/>
      <w:bookmarkEnd w:id="113"/>
      <w:bookmarkEnd w:id="114"/>
      <w:bookmarkEnd w:id="115"/>
      <w:bookmarkEnd w:id="116"/>
      <w:bookmarkEnd w:id="117"/>
      <w:r>
        <w:rPr>
          <w:b w:val="0"/>
          <w:bCs w:val="0"/>
          <w:u w:val="single"/>
        </w:rPr>
        <w:t xml:space="preserve"> </w:t>
      </w:r>
    </w:p>
    <w:p w14:paraId="293BE4DF" w14:textId="4A993352" w:rsidR="00CE206D" w:rsidRPr="00CE206D" w:rsidRDefault="00CE206D" w:rsidP="004C6A1D">
      <w:pPr>
        <w:pStyle w:val="Heading4"/>
        <w:numPr>
          <w:ilvl w:val="1"/>
          <w:numId w:val="20"/>
        </w:numPr>
        <w:ind w:left="851" w:hanging="425"/>
        <w:rPr>
          <w:i/>
          <w:iCs/>
        </w:rPr>
      </w:pPr>
      <w:bookmarkStart w:id="118" w:name="_Toc162442563"/>
      <w:bookmarkStart w:id="119" w:name="_Toc162619167"/>
      <w:bookmarkStart w:id="120" w:name="_Toc162953874"/>
      <w:bookmarkStart w:id="121" w:name="_Toc163675089"/>
      <w:bookmarkStart w:id="122" w:name="_Toc163676721"/>
      <w:bookmarkStart w:id="123" w:name="_Toc170375396"/>
      <w:bookmarkStart w:id="124" w:name="_Toc170378863"/>
      <w:bookmarkStart w:id="125" w:name="_Toc170485614"/>
      <w:r w:rsidRPr="00CE206D">
        <w:rPr>
          <w:i/>
          <w:iCs/>
        </w:rPr>
        <w:t>Executive Summary</w:t>
      </w:r>
      <w:bookmarkEnd w:id="118"/>
      <w:bookmarkEnd w:id="119"/>
      <w:bookmarkEnd w:id="120"/>
      <w:bookmarkEnd w:id="121"/>
      <w:bookmarkEnd w:id="122"/>
      <w:bookmarkEnd w:id="123"/>
      <w:bookmarkEnd w:id="124"/>
      <w:bookmarkEnd w:id="125"/>
    </w:p>
    <w:p w14:paraId="73E11CB2" w14:textId="77777777" w:rsidR="00134294" w:rsidRDefault="00134294" w:rsidP="00CE206D">
      <w:pPr>
        <w:pStyle w:val="ListBullet"/>
        <w:numPr>
          <w:ilvl w:val="0"/>
          <w:numId w:val="0"/>
        </w:numPr>
        <w:ind w:left="426"/>
      </w:pPr>
      <w:r>
        <w:t>Suggested format:</w:t>
      </w:r>
    </w:p>
    <w:p w14:paraId="1E16D319" w14:textId="77777777" w:rsidR="00134294" w:rsidRDefault="00134294" w:rsidP="00CE206D">
      <w:pPr>
        <w:pStyle w:val="ListBullet"/>
        <w:spacing w:line="240" w:lineRule="auto"/>
        <w:ind w:left="709"/>
      </w:pPr>
      <w:r>
        <w:t>Meter Compliance (number of sites, number of metered sites and their compliance code, and any exemptions)</w:t>
      </w:r>
    </w:p>
    <w:p w14:paraId="6CAD386D" w14:textId="77777777" w:rsidR="00134294" w:rsidRDefault="00134294" w:rsidP="00CE206D">
      <w:pPr>
        <w:pStyle w:val="ListBullet"/>
        <w:spacing w:line="240" w:lineRule="auto"/>
        <w:ind w:left="709"/>
      </w:pPr>
      <w:r>
        <w:t>Telemetry Compliance (number of sites, number of telemetered sites and their compliance code, and any exemptions); and</w:t>
      </w:r>
    </w:p>
    <w:p w14:paraId="3C3C91B5" w14:textId="6343DCB0" w:rsidR="006407C0" w:rsidRDefault="00134294" w:rsidP="00CE206D">
      <w:pPr>
        <w:pStyle w:val="ListBullet"/>
        <w:spacing w:line="240" w:lineRule="auto"/>
        <w:ind w:left="709"/>
      </w:pPr>
      <w:r>
        <w:t>Summary of actions and funding to implement actions</w:t>
      </w:r>
      <w:r w:rsidR="006407C0">
        <w:t>.</w:t>
      </w:r>
    </w:p>
    <w:p w14:paraId="655562B9" w14:textId="3838E114" w:rsidR="006407C0" w:rsidRPr="00CE206D" w:rsidRDefault="006407C0" w:rsidP="004C6A1D">
      <w:pPr>
        <w:pStyle w:val="Heading4"/>
        <w:numPr>
          <w:ilvl w:val="1"/>
          <w:numId w:val="20"/>
        </w:numPr>
        <w:ind w:left="851" w:hanging="425"/>
        <w:rPr>
          <w:i/>
          <w:iCs/>
        </w:rPr>
      </w:pPr>
      <w:bookmarkStart w:id="126" w:name="_Toc162442564"/>
      <w:bookmarkStart w:id="127" w:name="_Toc162619168"/>
      <w:bookmarkStart w:id="128" w:name="_Toc162953875"/>
      <w:bookmarkStart w:id="129" w:name="_Toc163675090"/>
      <w:bookmarkStart w:id="130" w:name="_Toc163676722"/>
      <w:bookmarkStart w:id="131" w:name="_Toc170375397"/>
      <w:bookmarkStart w:id="132" w:name="_Toc170378864"/>
      <w:bookmarkStart w:id="133" w:name="_Toc170485615"/>
      <w:r w:rsidRPr="00CE206D">
        <w:rPr>
          <w:i/>
          <w:iCs/>
        </w:rPr>
        <w:t xml:space="preserve">Plan </w:t>
      </w:r>
      <w:r w:rsidR="004A4EC0" w:rsidRPr="00CE206D">
        <w:rPr>
          <w:i/>
          <w:iCs/>
        </w:rPr>
        <w:t>authorisation and review</w:t>
      </w:r>
      <w:bookmarkEnd w:id="126"/>
      <w:bookmarkEnd w:id="127"/>
      <w:bookmarkEnd w:id="128"/>
      <w:bookmarkEnd w:id="129"/>
      <w:bookmarkEnd w:id="130"/>
      <w:bookmarkEnd w:id="131"/>
      <w:bookmarkEnd w:id="132"/>
      <w:bookmarkEnd w:id="133"/>
    </w:p>
    <w:p w14:paraId="7EC270AE" w14:textId="3580E1AB" w:rsidR="00342316" w:rsidRDefault="000E032C" w:rsidP="00B65BDD">
      <w:pPr>
        <w:rPr>
          <w:b/>
          <w:bCs/>
        </w:rPr>
      </w:pPr>
      <w:r>
        <w:rPr>
          <w:b/>
          <w:bCs/>
          <w:noProof/>
        </w:rPr>
        <mc:AlternateContent>
          <mc:Choice Requires="wpg">
            <w:drawing>
              <wp:anchor distT="0" distB="0" distL="114300" distR="114300" simplePos="0" relativeHeight="251658275" behindDoc="0" locked="0" layoutInCell="1" allowOverlap="1" wp14:anchorId="2C5E347D" wp14:editId="08D619F0">
                <wp:simplePos x="0" y="0"/>
                <wp:positionH relativeFrom="column">
                  <wp:posOffset>351064</wp:posOffset>
                </wp:positionH>
                <wp:positionV relativeFrom="paragraph">
                  <wp:posOffset>40549</wp:posOffset>
                </wp:positionV>
                <wp:extent cx="5782492" cy="801189"/>
                <wp:effectExtent l="0" t="0" r="8890" b="0"/>
                <wp:wrapNone/>
                <wp:docPr id="1003186887" name="Group 1003186887"/>
                <wp:cNvGraphicFramePr/>
                <a:graphic xmlns:a="http://schemas.openxmlformats.org/drawingml/2006/main">
                  <a:graphicData uri="http://schemas.microsoft.com/office/word/2010/wordprocessingGroup">
                    <wpg:wgp>
                      <wpg:cNvGrpSpPr/>
                      <wpg:grpSpPr>
                        <a:xfrm>
                          <a:off x="0" y="0"/>
                          <a:ext cx="5782492" cy="801189"/>
                          <a:chOff x="0" y="0"/>
                          <a:chExt cx="5782492" cy="801189"/>
                        </a:xfrm>
                      </wpg:grpSpPr>
                      <wps:wsp>
                        <wps:cNvPr id="1003186888" name="Rectangle 26"/>
                        <wps:cNvSpPr/>
                        <wps:spPr>
                          <a:xfrm>
                            <a:off x="0" y="0"/>
                            <a:ext cx="5782492" cy="783772"/>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186889" name="Text Box 2"/>
                        <wps:cNvSpPr txBox="1">
                          <a:spLocks noChangeArrowheads="1"/>
                        </wps:cNvSpPr>
                        <wps:spPr bwMode="auto">
                          <a:xfrm>
                            <a:off x="43543" y="8709"/>
                            <a:ext cx="5686425" cy="792480"/>
                          </a:xfrm>
                          <a:prstGeom prst="rect">
                            <a:avLst/>
                          </a:prstGeom>
                          <a:noFill/>
                          <a:ln w="9525">
                            <a:noFill/>
                            <a:miter lim="800000"/>
                            <a:headEnd/>
                            <a:tailEnd/>
                          </a:ln>
                        </wps:spPr>
                        <wps:txbx>
                          <w:txbxContent>
                            <w:p w14:paraId="3F92087D" w14:textId="77777777" w:rsidR="000E032C" w:rsidRDefault="000E032C" w:rsidP="000E032C">
                              <w:pPr>
                                <w:pStyle w:val="ListBullet"/>
                                <w:numPr>
                                  <w:ilvl w:val="0"/>
                                  <w:numId w:val="0"/>
                                </w:numPr>
                                <w:ind w:left="340" w:hanging="227"/>
                              </w:pPr>
                              <w:r w:rsidRPr="000E032C">
                                <w:rPr>
                                  <w:b/>
                                  <w:bCs/>
                                  <w:color w:val="78BE20" w:themeColor="accent2"/>
                                </w:rPr>
                                <w:t>REQUIRED:</w:t>
                              </w:r>
                              <w:r w:rsidRPr="000E032C">
                                <w:rPr>
                                  <w:color w:val="78BE20" w:themeColor="accent2"/>
                                </w:rPr>
                                <w:t xml:space="preserve"> </w:t>
                              </w:r>
                              <w:r w:rsidRPr="006922A9">
                                <w:t xml:space="preserve">MAPs </w:t>
                              </w:r>
                              <w:r>
                                <w:t>must</w:t>
                              </w:r>
                              <w:r w:rsidRPr="006922A9">
                                <w:t xml:space="preserve"> include authorisation information (person, role</w:t>
                              </w:r>
                              <w:r>
                                <w:t>,</w:t>
                              </w:r>
                              <w:r w:rsidRPr="006922A9">
                                <w:t xml:space="preserve"> and date)</w:t>
                              </w:r>
                              <w:r>
                                <w:rPr>
                                  <w:rStyle w:val="CommentReference"/>
                                </w:rPr>
                                <w:annotationRef/>
                              </w:r>
                            </w:p>
                            <w:p w14:paraId="1A05157B" w14:textId="38A28E20" w:rsidR="00DC5A5C" w:rsidRPr="000E032C" w:rsidRDefault="000E032C" w:rsidP="000E032C">
                              <w:pPr>
                                <w:pStyle w:val="ListBullet"/>
                                <w:numPr>
                                  <w:ilvl w:val="0"/>
                                  <w:numId w:val="0"/>
                                </w:numPr>
                                <w:ind w:left="113"/>
                                <w:rPr>
                                  <w:spacing w:val="-2"/>
                                </w:rPr>
                              </w:pPr>
                              <w:r w:rsidRPr="000E032C">
                                <w:rPr>
                                  <w:b/>
                                  <w:bCs/>
                                  <w:color w:val="78BE20" w:themeColor="accent2"/>
                                </w:rPr>
                                <w:t>REQUIRED:</w:t>
                              </w:r>
                              <w:r w:rsidRPr="000E032C">
                                <w:rPr>
                                  <w:color w:val="78BE20" w:themeColor="accent2"/>
                                </w:rPr>
                                <w:t xml:space="preserve"> </w:t>
                              </w:r>
                              <w:r w:rsidRPr="006922A9">
                                <w:t xml:space="preserve">MAPs </w:t>
                              </w:r>
                              <w:r>
                                <w:t>must</w:t>
                              </w:r>
                              <w:r w:rsidRPr="006922A9">
                                <w:t xml:space="preserve"> include a date for the next review of the MAP</w:t>
                              </w:r>
                              <w:r>
                                <w:rPr>
                                  <w:spacing w:val="-2"/>
                                </w:rPr>
                                <w:t xml:space="preserve"> aligned </w:t>
                              </w:r>
                              <w:r w:rsidRPr="0046132C">
                                <w:rPr>
                                  <w:spacing w:val="-2"/>
                                </w:rPr>
                                <w:t>with ESC pricing submission timeframes</w:t>
                              </w:r>
                              <w:r>
                                <w:rPr>
                                  <w:spacing w:val="-2"/>
                                </w:rPr>
                                <w:t>.</w:t>
                              </w:r>
                              <w:r>
                                <w:rPr>
                                  <w:rStyle w:val="CommentReference"/>
                                </w:rPr>
                                <w:annotationRef/>
                              </w:r>
                            </w:p>
                          </w:txbxContent>
                        </wps:txbx>
                        <wps:bodyPr rot="0" vert="horz" wrap="square" lIns="91440" tIns="45720" rIns="91440" bIns="45720" anchor="t" anchorCtr="0">
                          <a:noAutofit/>
                        </wps:bodyPr>
                      </wps:wsp>
                    </wpg:wgp>
                  </a:graphicData>
                </a:graphic>
              </wp:anchor>
            </w:drawing>
          </mc:Choice>
          <mc:Fallback>
            <w:pict>
              <v:group w14:anchorId="2C5E347D" id="Group 1003186887" o:spid="_x0000_s1050" style="position:absolute;margin-left:27.65pt;margin-top:3.2pt;width:455.3pt;height:63.1pt;z-index:251658275;mso-position-horizontal-relative:text;mso-position-vertical-relative:text" coordsize="57824,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">
                <v:rect id="Rectangle 26" o:spid="_x0000_s1051" style="position:absolute;width:57824;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" fillcolor="#eef7e4 [665]" stroked="f" strokeweight="2pt"/>
                <v:shape id="_x0000_s1052" type="#_x0000_t202" style="position:absolute;left:435;top:87;width:56864;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" filled="f" stroked="f">
                  <v:textbox>
                    <w:txbxContent>
                      <w:p w14:paraId="3F92087D" w14:textId="77777777" w:rsidR="000E032C" w:rsidRDefault="000E032C" w:rsidP="000E032C">
                        <w:pPr>
                          <w:pStyle w:val="ListBullet"/>
                          <w:numPr>
                            <w:ilvl w:val="0"/>
                            <w:numId w:val="0"/>
                          </w:numPr>
                          <w:ind w:left="340" w:hanging="227"/>
                        </w:pPr>
                        <w:r w:rsidRPr="000E032C">
                          <w:rPr>
                            <w:b/>
                            <w:bCs/>
                            <w:color w:val="78BE20" w:themeColor="accent2"/>
                          </w:rPr>
                          <w:t>REQUIRED:</w:t>
                        </w:r>
                        <w:r w:rsidRPr="000E032C">
                          <w:rPr>
                            <w:color w:val="78BE20" w:themeColor="accent2"/>
                          </w:rPr>
                          <w:t xml:space="preserve"> </w:t>
                        </w:r>
                        <w:r w:rsidRPr="006922A9">
                          <w:t xml:space="preserve">MAPs </w:t>
                        </w:r>
                        <w:r>
                          <w:t>must</w:t>
                        </w:r>
                        <w:r w:rsidRPr="006922A9">
                          <w:t xml:space="preserve"> include authorisation information (person, role</w:t>
                        </w:r>
                        <w:r>
                          <w:t>,</w:t>
                        </w:r>
                        <w:r w:rsidRPr="006922A9">
                          <w:t xml:space="preserve"> and date)</w:t>
                        </w:r>
                        <w:r>
                          <w:rPr>
                            <w:rStyle w:val="CommentReference"/>
                          </w:rPr>
                          <w:annotationRef/>
                        </w:r>
                      </w:p>
                      <w:p w14:paraId="1A05157B" w14:textId="38A28E20" w:rsidR="00DC5A5C" w:rsidRPr="000E032C" w:rsidRDefault="000E032C" w:rsidP="000E032C">
                        <w:pPr>
                          <w:pStyle w:val="ListBullet"/>
                          <w:numPr>
                            <w:ilvl w:val="0"/>
                            <w:numId w:val="0"/>
                          </w:numPr>
                          <w:ind w:left="113"/>
                          <w:rPr>
                            <w:spacing w:val="-2"/>
                          </w:rPr>
                        </w:pPr>
                        <w:r w:rsidRPr="000E032C">
                          <w:rPr>
                            <w:b/>
                            <w:bCs/>
                            <w:color w:val="78BE20" w:themeColor="accent2"/>
                          </w:rPr>
                          <w:t>REQUIRED:</w:t>
                        </w:r>
                        <w:r w:rsidRPr="000E032C">
                          <w:rPr>
                            <w:color w:val="78BE20" w:themeColor="accent2"/>
                          </w:rPr>
                          <w:t xml:space="preserve"> </w:t>
                        </w:r>
                        <w:r w:rsidRPr="006922A9">
                          <w:t xml:space="preserve">MAPs </w:t>
                        </w:r>
                        <w:r>
                          <w:t>must</w:t>
                        </w:r>
                        <w:r w:rsidRPr="006922A9">
                          <w:t xml:space="preserve"> include a date for the next review of the MAP</w:t>
                        </w:r>
                        <w:r>
                          <w:rPr>
                            <w:spacing w:val="-2"/>
                          </w:rPr>
                          <w:t xml:space="preserve"> aligned </w:t>
                        </w:r>
                        <w:r w:rsidRPr="0046132C">
                          <w:rPr>
                            <w:spacing w:val="-2"/>
                          </w:rPr>
                          <w:t>with ESC pricing submission timeframes</w:t>
                        </w:r>
                        <w:r>
                          <w:rPr>
                            <w:spacing w:val="-2"/>
                          </w:rPr>
                          <w:t>.</w:t>
                        </w:r>
                        <w:r>
                          <w:rPr>
                            <w:rStyle w:val="CommentReference"/>
                          </w:rPr>
                          <w:annotationRef/>
                        </w:r>
                      </w:p>
                    </w:txbxContent>
                  </v:textbox>
                </v:shape>
              </v:group>
            </w:pict>
          </mc:Fallback>
        </mc:AlternateContent>
      </w:r>
    </w:p>
    <w:p w14:paraId="14DA89E6" w14:textId="77777777" w:rsidR="00790A2F" w:rsidRPr="00790A2F" w:rsidRDefault="00790A2F" w:rsidP="00790A2F"/>
    <w:p w14:paraId="2BF1ABDF" w14:textId="77777777" w:rsidR="00790A2F" w:rsidRPr="00790A2F" w:rsidRDefault="00790A2F" w:rsidP="00790A2F"/>
    <w:p w14:paraId="6B6EC726" w14:textId="77777777" w:rsidR="00790A2F" w:rsidRDefault="00790A2F" w:rsidP="00CC504F"/>
    <w:p w14:paraId="71110CAC" w14:textId="77777777" w:rsidR="00767020" w:rsidRDefault="00767020" w:rsidP="00CC504F"/>
    <w:p w14:paraId="699941AD" w14:textId="634EEFC9" w:rsidR="00790A2F" w:rsidRDefault="00790A2F" w:rsidP="004C6A1D">
      <w:pPr>
        <w:pStyle w:val="Heading4"/>
        <w:numPr>
          <w:ilvl w:val="0"/>
          <w:numId w:val="20"/>
        </w:numPr>
        <w:ind w:left="426" w:hanging="426"/>
        <w:rPr>
          <w:b w:val="0"/>
          <w:bCs w:val="0"/>
          <w:u w:val="single"/>
        </w:rPr>
      </w:pPr>
      <w:bookmarkStart w:id="134" w:name="_Toc162442565"/>
      <w:bookmarkStart w:id="135" w:name="_Toc162619169"/>
      <w:bookmarkStart w:id="136" w:name="_Toc162953876"/>
      <w:bookmarkStart w:id="137" w:name="_Toc163675091"/>
      <w:bookmarkStart w:id="138" w:name="_Toc163676723"/>
      <w:bookmarkStart w:id="139" w:name="_Toc170375398"/>
      <w:bookmarkStart w:id="140" w:name="_Toc170378865"/>
      <w:bookmarkStart w:id="141" w:name="_Toc170485616"/>
      <w:r>
        <w:rPr>
          <w:b w:val="0"/>
          <w:bCs w:val="0"/>
          <w:u w:val="single"/>
        </w:rPr>
        <w:t>Business Context</w:t>
      </w:r>
      <w:bookmarkEnd w:id="134"/>
      <w:bookmarkEnd w:id="135"/>
      <w:bookmarkEnd w:id="136"/>
      <w:bookmarkEnd w:id="137"/>
      <w:bookmarkEnd w:id="138"/>
      <w:bookmarkEnd w:id="139"/>
      <w:bookmarkEnd w:id="140"/>
      <w:bookmarkEnd w:id="141"/>
    </w:p>
    <w:p w14:paraId="51DB688F" w14:textId="77777777" w:rsidR="00CF068C" w:rsidRDefault="00CF068C" w:rsidP="00CF068C">
      <w:pPr>
        <w:pStyle w:val="BodyText"/>
        <w:rPr>
          <w:b/>
          <w:bCs/>
          <w:noProof/>
          <w:color w:val="00B050"/>
        </w:rPr>
      </w:pPr>
      <w:r>
        <w:t>P</w:t>
      </w:r>
      <w:r w:rsidRPr="00714E10">
        <w:t>rovides a summary of the water resources and services that the business manages, sets the objectives of metering</w:t>
      </w:r>
      <w:r>
        <w:t>,</w:t>
      </w:r>
      <w:r w:rsidRPr="00714E10">
        <w:t xml:space="preserve"> and provides the opportunity to identify strategic projects or specific management requirements that impact on metering</w:t>
      </w:r>
      <w:r>
        <w:t>.</w:t>
      </w:r>
      <w:r w:rsidRPr="00F44A90">
        <w:rPr>
          <w:b/>
          <w:bCs/>
          <w:noProof/>
          <w:color w:val="00B050"/>
        </w:rPr>
        <w:t xml:space="preserve"> </w:t>
      </w:r>
    </w:p>
    <w:p w14:paraId="52C1A30E" w14:textId="1A87A040" w:rsidR="00790A2F" w:rsidRDefault="008319B0" w:rsidP="00A34990">
      <w:r>
        <w:rPr>
          <w:noProof/>
        </w:rPr>
        <mc:AlternateContent>
          <mc:Choice Requires="wpg">
            <w:drawing>
              <wp:anchor distT="0" distB="0" distL="114300" distR="114300" simplePos="0" relativeHeight="251658276" behindDoc="0" locked="0" layoutInCell="1" allowOverlap="1" wp14:anchorId="15CF33EE" wp14:editId="15AA63E9">
                <wp:simplePos x="0" y="0"/>
                <wp:positionH relativeFrom="column">
                  <wp:posOffset>8043</wp:posOffset>
                </wp:positionH>
                <wp:positionV relativeFrom="paragraph">
                  <wp:posOffset>-2117</wp:posOffset>
                </wp:positionV>
                <wp:extent cx="6125210" cy="3039534"/>
                <wp:effectExtent l="0" t="0" r="8890" b="8890"/>
                <wp:wrapNone/>
                <wp:docPr id="34" name="Group 34"/>
                <wp:cNvGraphicFramePr/>
                <a:graphic xmlns:a="http://schemas.openxmlformats.org/drawingml/2006/main">
                  <a:graphicData uri="http://schemas.microsoft.com/office/word/2010/wordprocessingGroup">
                    <wpg:wgp>
                      <wpg:cNvGrpSpPr/>
                      <wpg:grpSpPr>
                        <a:xfrm>
                          <a:off x="0" y="0"/>
                          <a:ext cx="6125210" cy="3039534"/>
                          <a:chOff x="0" y="0"/>
                          <a:chExt cx="6125210" cy="3069842"/>
                        </a:xfrm>
                      </wpg:grpSpPr>
                      <wps:wsp>
                        <wps:cNvPr id="31" name="Rectangle 31"/>
                        <wps:cNvSpPr/>
                        <wps:spPr>
                          <a:xfrm>
                            <a:off x="0" y="0"/>
                            <a:ext cx="6125210" cy="3069842"/>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2"/>
                        <wps:cNvSpPr txBox="1">
                          <a:spLocks noChangeArrowheads="1"/>
                        </wps:cNvSpPr>
                        <wps:spPr bwMode="auto">
                          <a:xfrm>
                            <a:off x="43535" y="8707"/>
                            <a:ext cx="6024919" cy="3017297"/>
                          </a:xfrm>
                          <a:prstGeom prst="rect">
                            <a:avLst/>
                          </a:prstGeom>
                          <a:noFill/>
                          <a:ln w="9525">
                            <a:noFill/>
                            <a:miter lim="800000"/>
                            <a:headEnd/>
                            <a:tailEnd/>
                          </a:ln>
                        </wps:spPr>
                        <wps:txbx>
                          <w:txbxContent>
                            <w:p w14:paraId="08338DFF" w14:textId="77777777" w:rsidR="00292F2D" w:rsidRDefault="00292F2D" w:rsidP="00EE4553">
                              <w:pPr>
                                <w:spacing w:line="240" w:lineRule="auto"/>
                              </w:pPr>
                              <w:r w:rsidRPr="00292F2D">
                                <w:rPr>
                                  <w:b/>
                                  <w:bCs/>
                                  <w:color w:val="78BE20" w:themeColor="accent2"/>
                                </w:rPr>
                                <w:t>REQUIRED:</w:t>
                              </w:r>
                              <w:r w:rsidRPr="00292F2D">
                                <w:rPr>
                                  <w:color w:val="78BE20" w:themeColor="accent2"/>
                                </w:rPr>
                                <w:t xml:space="preserve"> </w:t>
                              </w:r>
                              <w:r>
                                <w:t>The</w:t>
                              </w:r>
                              <w:r>
                                <w:rPr>
                                  <w:spacing w:val="-7"/>
                                </w:rPr>
                                <w:t xml:space="preserve"> </w:t>
                              </w:r>
                              <w:r>
                                <w:t>plan</w:t>
                              </w:r>
                              <w:r>
                                <w:rPr>
                                  <w:spacing w:val="-5"/>
                                </w:rPr>
                                <w:t xml:space="preserve"> </w:t>
                              </w:r>
                              <w:r>
                                <w:t>is</w:t>
                              </w:r>
                              <w:r>
                                <w:rPr>
                                  <w:spacing w:val="-3"/>
                                </w:rPr>
                                <w:t xml:space="preserve"> </w:t>
                              </w:r>
                              <w:r>
                                <w:t>to</w:t>
                              </w:r>
                              <w:r>
                                <w:rPr>
                                  <w:spacing w:val="-5"/>
                                </w:rPr>
                                <w:t xml:space="preserve"> </w:t>
                              </w:r>
                              <w:r>
                                <w:t>provide</w:t>
                              </w:r>
                              <w:r>
                                <w:rPr>
                                  <w:spacing w:val="-1"/>
                                </w:rPr>
                                <w:t xml:space="preserve"> </w:t>
                              </w:r>
                              <w:r>
                                <w:t>the business</w:t>
                              </w:r>
                              <w:r>
                                <w:rPr>
                                  <w:spacing w:val="-4"/>
                                </w:rPr>
                                <w:t xml:space="preserve"> </w:t>
                              </w:r>
                              <w:r>
                                <w:t>context relevant</w:t>
                              </w:r>
                              <w:r>
                                <w:rPr>
                                  <w:spacing w:val="-5"/>
                                </w:rPr>
                                <w:t xml:space="preserve"> </w:t>
                              </w:r>
                              <w:r>
                                <w:t>to</w:t>
                              </w:r>
                              <w:r>
                                <w:rPr>
                                  <w:spacing w:val="-5"/>
                                </w:rPr>
                                <w:t xml:space="preserve"> </w:t>
                              </w:r>
                              <w:r>
                                <w:t>metering, such as</w:t>
                              </w:r>
                              <w:r>
                                <w:rPr>
                                  <w:spacing w:val="-5"/>
                                </w:rPr>
                                <w:t>:</w:t>
                              </w:r>
                            </w:p>
                            <w:p w14:paraId="3CDB29C8" w14:textId="77777777" w:rsidR="00292F2D" w:rsidRDefault="00292F2D" w:rsidP="00EE4553">
                              <w:pPr>
                                <w:pStyle w:val="ListBullet"/>
                                <w:spacing w:line="240" w:lineRule="auto"/>
                              </w:pPr>
                              <w:r>
                                <w:t>Water resources summary (summary of water resource management areas),</w:t>
                              </w:r>
                            </w:p>
                            <w:p w14:paraId="3EDEB5B3" w14:textId="77777777" w:rsidR="00292F2D" w:rsidRDefault="00292F2D" w:rsidP="00EE4553">
                              <w:pPr>
                                <w:pStyle w:val="ListBullet"/>
                                <w:spacing w:line="240" w:lineRule="auto"/>
                              </w:pPr>
                              <w:r>
                                <w:t>Water services provided,</w:t>
                              </w:r>
                            </w:p>
                            <w:p w14:paraId="00ED57EB" w14:textId="77777777" w:rsidR="00292F2D" w:rsidRDefault="00292F2D" w:rsidP="00EE4553">
                              <w:pPr>
                                <w:pStyle w:val="ListBullet"/>
                                <w:spacing w:line="240" w:lineRule="auto"/>
                              </w:pPr>
                              <w:r>
                                <w:t>Areas</w:t>
                              </w:r>
                              <w:r>
                                <w:rPr>
                                  <w:spacing w:val="-6"/>
                                </w:rPr>
                                <w:t xml:space="preserve"> </w:t>
                              </w:r>
                              <w:r>
                                <w:t>that</w:t>
                              </w:r>
                              <w:r>
                                <w:rPr>
                                  <w:spacing w:val="-1"/>
                                </w:rPr>
                                <w:t xml:space="preserve"> </w:t>
                              </w:r>
                              <w:r>
                                <w:t>are being</w:t>
                              </w:r>
                              <w:r>
                                <w:rPr>
                                  <w:spacing w:val="-2"/>
                                </w:rPr>
                                <w:t xml:space="preserve"> </w:t>
                              </w:r>
                              <w:r>
                                <w:t>modernised</w:t>
                              </w:r>
                              <w:r>
                                <w:rPr>
                                  <w:spacing w:val="-1"/>
                                </w:rPr>
                                <w:t xml:space="preserve"> </w:t>
                              </w:r>
                              <w:r>
                                <w:t>or</w:t>
                              </w:r>
                              <w:r>
                                <w:rPr>
                                  <w:spacing w:val="-6"/>
                                </w:rPr>
                                <w:t xml:space="preserve"> </w:t>
                              </w:r>
                              <w:r>
                                <w:t>that</w:t>
                              </w:r>
                              <w:r>
                                <w:rPr>
                                  <w:spacing w:val="-6"/>
                                </w:rPr>
                                <w:t xml:space="preserve"> </w:t>
                              </w:r>
                              <w:r>
                                <w:t>have</w:t>
                              </w:r>
                              <w:r>
                                <w:rPr>
                                  <w:spacing w:val="-6"/>
                                </w:rPr>
                                <w:t xml:space="preserve"> </w:t>
                              </w:r>
                              <w:r>
                                <w:t>modernisation</w:t>
                              </w:r>
                              <w:r>
                                <w:rPr>
                                  <w:spacing w:val="-6"/>
                                </w:rPr>
                                <w:t xml:space="preserve"> </w:t>
                              </w:r>
                              <w:r>
                                <w:t>upgrade</w:t>
                              </w:r>
                              <w:r>
                                <w:rPr>
                                  <w:spacing w:val="-1"/>
                                </w:rPr>
                                <w:t xml:space="preserve"> </w:t>
                              </w:r>
                              <w:r>
                                <w:rPr>
                                  <w:spacing w:val="-2"/>
                                </w:rPr>
                                <w:t>plans,</w:t>
                              </w:r>
                            </w:p>
                            <w:p w14:paraId="2C527537" w14:textId="77777777" w:rsidR="00292F2D" w:rsidRDefault="00292F2D" w:rsidP="00EE4553">
                              <w:pPr>
                                <w:pStyle w:val="ListBullet"/>
                                <w:spacing w:line="240" w:lineRule="auto"/>
                              </w:pPr>
                              <w:r>
                                <w:t>Areas</w:t>
                              </w:r>
                              <w:r>
                                <w:rPr>
                                  <w:spacing w:val="-8"/>
                                </w:rPr>
                                <w:t xml:space="preserve"> </w:t>
                              </w:r>
                              <w:r>
                                <w:t>either</w:t>
                              </w:r>
                              <w:r>
                                <w:rPr>
                                  <w:spacing w:val="-6"/>
                                </w:rPr>
                                <w:t xml:space="preserve"> </w:t>
                              </w:r>
                              <w:r>
                                <w:t>planned</w:t>
                              </w:r>
                              <w:r>
                                <w:rPr>
                                  <w:spacing w:val="-2"/>
                                </w:rPr>
                                <w:t xml:space="preserve"> </w:t>
                              </w:r>
                              <w:r>
                                <w:t>or</w:t>
                              </w:r>
                              <w:r>
                                <w:rPr>
                                  <w:spacing w:val="-7"/>
                                </w:rPr>
                                <w:t xml:space="preserve"> </w:t>
                              </w:r>
                              <w:r>
                                <w:t>under</w:t>
                              </w:r>
                              <w:r>
                                <w:rPr>
                                  <w:spacing w:val="-5"/>
                                </w:rPr>
                                <w:t xml:space="preserve"> </w:t>
                              </w:r>
                              <w:r>
                                <w:t>investigation</w:t>
                              </w:r>
                              <w:r>
                                <w:rPr>
                                  <w:spacing w:val="-6"/>
                                </w:rPr>
                                <w:t xml:space="preserve"> </w:t>
                              </w:r>
                              <w:r>
                                <w:t>for</w:t>
                              </w:r>
                              <w:r>
                                <w:rPr>
                                  <w:spacing w:val="-7"/>
                                </w:rPr>
                                <w:t xml:space="preserve"> </w:t>
                              </w:r>
                              <w:r>
                                <w:t>reconfiguration,</w:t>
                              </w:r>
                              <w:r>
                                <w:rPr>
                                  <w:spacing w:val="-6"/>
                                </w:rPr>
                                <w:t xml:space="preserve"> </w:t>
                              </w:r>
                              <w:r>
                                <w:t>including</w:t>
                              </w:r>
                              <w:r>
                                <w:rPr>
                                  <w:spacing w:val="-7"/>
                                </w:rPr>
                                <w:t xml:space="preserve"> </w:t>
                              </w:r>
                              <w:r>
                                <w:t>termination</w:t>
                              </w:r>
                              <w:r>
                                <w:rPr>
                                  <w:spacing w:val="-6"/>
                                </w:rPr>
                                <w:t xml:space="preserve"> </w:t>
                              </w:r>
                              <w:r>
                                <w:t>of</w:t>
                              </w:r>
                              <w:r>
                                <w:rPr>
                                  <w:spacing w:val="-6"/>
                                </w:rPr>
                                <w:t xml:space="preserve"> </w:t>
                              </w:r>
                              <w:r>
                                <w:rPr>
                                  <w:spacing w:val="-2"/>
                                </w:rPr>
                                <w:t>services,</w:t>
                              </w:r>
                            </w:p>
                            <w:p w14:paraId="72678436" w14:textId="77777777" w:rsidR="00292F2D" w:rsidRDefault="00292F2D" w:rsidP="00EE4553">
                              <w:pPr>
                                <w:pStyle w:val="ListBullet"/>
                                <w:spacing w:line="240" w:lineRule="auto"/>
                              </w:pPr>
                              <w:r>
                                <w:t>Water</w:t>
                              </w:r>
                              <w:r>
                                <w:rPr>
                                  <w:spacing w:val="-4"/>
                                </w:rPr>
                                <w:t xml:space="preserve"> </w:t>
                              </w:r>
                              <w:r>
                                <w:t>systems with</w:t>
                              </w:r>
                              <w:r>
                                <w:rPr>
                                  <w:spacing w:val="-4"/>
                                </w:rPr>
                                <w:t xml:space="preserve"> </w:t>
                              </w:r>
                              <w:r>
                                <w:t>a</w:t>
                              </w:r>
                              <w:r>
                                <w:rPr>
                                  <w:spacing w:val="-4"/>
                                </w:rPr>
                                <w:t xml:space="preserve"> </w:t>
                              </w:r>
                              <w:r>
                                <w:t>significant</w:t>
                              </w:r>
                              <w:r>
                                <w:rPr>
                                  <w:spacing w:val="-3"/>
                                </w:rPr>
                                <w:t xml:space="preserve"> </w:t>
                              </w:r>
                              <w:r>
                                <w:t>reduction</w:t>
                              </w:r>
                              <w:r>
                                <w:rPr>
                                  <w:spacing w:val="-4"/>
                                </w:rPr>
                                <w:t xml:space="preserve"> </w:t>
                              </w:r>
                              <w:r>
                                <w:t>in</w:t>
                              </w:r>
                              <w:r>
                                <w:rPr>
                                  <w:spacing w:val="-4"/>
                                </w:rPr>
                                <w:t xml:space="preserve"> </w:t>
                              </w:r>
                              <w:r>
                                <w:t>reliability</w:t>
                              </w:r>
                              <w:r>
                                <w:rPr>
                                  <w:spacing w:val="-3"/>
                                </w:rPr>
                                <w:t xml:space="preserve"> </w:t>
                              </w:r>
                              <w:r>
                                <w:t>and</w:t>
                              </w:r>
                              <w:r>
                                <w:rPr>
                                  <w:spacing w:val="-4"/>
                                </w:rPr>
                                <w:t xml:space="preserve"> </w:t>
                              </w:r>
                              <w:r>
                                <w:t>water</w:t>
                              </w:r>
                              <w:r>
                                <w:rPr>
                                  <w:spacing w:val="-1"/>
                                </w:rPr>
                                <w:t xml:space="preserve"> </w:t>
                              </w:r>
                              <w:r>
                                <w:t>use,</w:t>
                              </w:r>
                              <w:r>
                                <w:rPr>
                                  <w:spacing w:val="-4"/>
                                </w:rPr>
                                <w:t xml:space="preserve"> </w:t>
                              </w:r>
                              <w:r>
                                <w:t>resulting</w:t>
                              </w:r>
                              <w:r>
                                <w:rPr>
                                  <w:spacing w:val="-4"/>
                                </w:rPr>
                                <w:t xml:space="preserve"> </w:t>
                              </w:r>
                              <w:r>
                                <w:t>in only</w:t>
                              </w:r>
                              <w:r>
                                <w:rPr>
                                  <w:spacing w:val="-2"/>
                                </w:rPr>
                                <w:t xml:space="preserve"> </w:t>
                              </w:r>
                              <w:r>
                                <w:t>the</w:t>
                              </w:r>
                              <w:r>
                                <w:rPr>
                                  <w:spacing w:val="-4"/>
                                </w:rPr>
                                <w:t xml:space="preserve"> </w:t>
                              </w:r>
                              <w:r>
                                <w:t>occasional use of water,</w:t>
                              </w:r>
                            </w:p>
                            <w:p w14:paraId="08481108" w14:textId="77777777" w:rsidR="00292F2D" w:rsidRDefault="00292F2D" w:rsidP="00EE4553">
                              <w:pPr>
                                <w:pStyle w:val="ListBullet"/>
                                <w:spacing w:line="240" w:lineRule="auto"/>
                              </w:pPr>
                              <w:r>
                                <w:t>Water</w:t>
                              </w:r>
                              <w:r>
                                <w:rPr>
                                  <w:spacing w:val="-4"/>
                                </w:rPr>
                                <w:t xml:space="preserve"> </w:t>
                              </w:r>
                              <w:r>
                                <w:t>system statistics</w:t>
                              </w:r>
                              <w:r>
                                <w:rPr>
                                  <w:spacing w:val="-3"/>
                                </w:rPr>
                                <w:t xml:space="preserve"> </w:t>
                              </w:r>
                              <w:r>
                                <w:t>on</w:t>
                              </w:r>
                              <w:r>
                                <w:rPr>
                                  <w:spacing w:val="-4"/>
                                </w:rPr>
                                <w:t xml:space="preserve"> </w:t>
                              </w:r>
                              <w:r>
                                <w:t>use</w:t>
                              </w:r>
                              <w:r>
                                <w:rPr>
                                  <w:spacing w:val="-4"/>
                                </w:rPr>
                                <w:t xml:space="preserve"> </w:t>
                              </w:r>
                              <w:r>
                                <w:t>trends relative</w:t>
                              </w:r>
                              <w:r>
                                <w:rPr>
                                  <w:spacing w:val="-4"/>
                                </w:rPr>
                                <w:t xml:space="preserve"> </w:t>
                              </w:r>
                              <w:r>
                                <w:t>to</w:t>
                              </w:r>
                              <w:r>
                                <w:rPr>
                                  <w:spacing w:val="-4"/>
                                </w:rPr>
                                <w:t xml:space="preserve"> </w:t>
                              </w:r>
                              <w:r>
                                <w:t>entitlements</w:t>
                              </w:r>
                              <w:r>
                                <w:rPr>
                                  <w:spacing w:val="-3"/>
                                </w:rPr>
                                <w:t xml:space="preserve"> </w:t>
                              </w:r>
                              <w:r>
                                <w:t>or</w:t>
                              </w:r>
                              <w:r>
                                <w:rPr>
                                  <w:spacing w:val="-4"/>
                                </w:rPr>
                                <w:t xml:space="preserve"> </w:t>
                              </w:r>
                              <w:r>
                                <w:t>licences</w:t>
                              </w:r>
                              <w:r>
                                <w:rPr>
                                  <w:spacing w:val="-3"/>
                                </w:rPr>
                                <w:t xml:space="preserve"> </w:t>
                              </w:r>
                              <w:r>
                                <w:t>caps and</w:t>
                              </w:r>
                              <w:r>
                                <w:rPr>
                                  <w:spacing w:val="-4"/>
                                </w:rPr>
                                <w:t xml:space="preserve"> </w:t>
                              </w:r>
                              <w:r>
                                <w:t>on</w:t>
                              </w:r>
                              <w:r>
                                <w:rPr>
                                  <w:spacing w:val="-4"/>
                                </w:rPr>
                                <w:t xml:space="preserve"> </w:t>
                              </w:r>
                              <w:r>
                                <w:t>trading</w:t>
                              </w:r>
                              <w:r>
                                <w:rPr>
                                  <w:spacing w:val="-4"/>
                                </w:rPr>
                                <w:t xml:space="preserve"> </w:t>
                              </w:r>
                              <w:r>
                                <w:t>within and out of the water resource area,</w:t>
                              </w:r>
                            </w:p>
                            <w:p w14:paraId="4FC21016" w14:textId="2C304E43" w:rsidR="00292F2D" w:rsidRDefault="00292F2D" w:rsidP="00EE4553">
                              <w:pPr>
                                <w:pStyle w:val="ListBullet"/>
                                <w:spacing w:line="240" w:lineRule="auto"/>
                              </w:pPr>
                              <w:r>
                                <w:t>High risk water resource areas that have experienced sustainability risks such as seawater intrusion,</w:t>
                              </w:r>
                              <w:r>
                                <w:rPr>
                                  <w:spacing w:val="-4"/>
                                </w:rPr>
                                <w:t xml:space="preserve"> </w:t>
                              </w:r>
                              <w:r>
                                <w:t>problems with</w:t>
                              </w:r>
                              <w:r>
                                <w:rPr>
                                  <w:spacing w:val="-6"/>
                                </w:rPr>
                                <w:t xml:space="preserve"> </w:t>
                              </w:r>
                              <w:r>
                                <w:t>unauthorised</w:t>
                              </w:r>
                              <w:r>
                                <w:rPr>
                                  <w:spacing w:val="-6"/>
                                </w:rPr>
                                <w:t xml:space="preserve"> </w:t>
                              </w:r>
                              <w:r>
                                <w:t>use,</w:t>
                              </w:r>
                              <w:r>
                                <w:rPr>
                                  <w:spacing w:val="-3"/>
                                </w:rPr>
                                <w:t xml:space="preserve"> </w:t>
                              </w:r>
                              <w:r>
                                <w:t>compliance</w:t>
                              </w:r>
                              <w:r>
                                <w:rPr>
                                  <w:spacing w:val="-6"/>
                                </w:rPr>
                                <w:t xml:space="preserve"> </w:t>
                              </w:r>
                              <w:r>
                                <w:t>challenges</w:t>
                              </w:r>
                              <w:r>
                                <w:rPr>
                                  <w:spacing w:val="-5"/>
                                </w:rPr>
                                <w:t xml:space="preserve"> </w:t>
                              </w:r>
                              <w:r>
                                <w:t>on</w:t>
                              </w:r>
                              <w:r>
                                <w:rPr>
                                  <w:spacing w:val="-1"/>
                                </w:rPr>
                                <w:t xml:space="preserve"> </w:t>
                              </w:r>
                              <w:r>
                                <w:t>customer</w:t>
                              </w:r>
                              <w:r>
                                <w:rPr>
                                  <w:spacing w:val="-6"/>
                                </w:rPr>
                                <w:t xml:space="preserve"> </w:t>
                              </w:r>
                              <w:r>
                                <w:t>use,</w:t>
                              </w:r>
                            </w:p>
                            <w:p w14:paraId="62EFEDF6" w14:textId="77777777" w:rsidR="00292F2D" w:rsidRDefault="00292F2D" w:rsidP="00EE4553">
                              <w:pPr>
                                <w:pStyle w:val="ListBullet"/>
                                <w:spacing w:line="240" w:lineRule="auto"/>
                              </w:pPr>
                              <w:r>
                                <w:t>Water</w:t>
                              </w:r>
                              <w:r>
                                <w:rPr>
                                  <w:spacing w:val="-5"/>
                                </w:rPr>
                                <w:t xml:space="preserve"> </w:t>
                              </w:r>
                              <w:r>
                                <w:t>systems that</w:t>
                              </w:r>
                              <w:r>
                                <w:rPr>
                                  <w:spacing w:val="-1"/>
                                </w:rPr>
                                <w:t xml:space="preserve"> </w:t>
                              </w:r>
                              <w:r>
                                <w:t>require</w:t>
                              </w:r>
                              <w:r>
                                <w:rPr>
                                  <w:spacing w:val="-5"/>
                                </w:rPr>
                                <w:t xml:space="preserve"> </w:t>
                              </w:r>
                              <w:r>
                                <w:t>regulatory</w:t>
                              </w:r>
                              <w:r>
                                <w:rPr>
                                  <w:spacing w:val="-5"/>
                                </w:rPr>
                                <w:t xml:space="preserve"> </w:t>
                              </w:r>
                              <w:r>
                                <w:t>compliance</w:t>
                              </w:r>
                              <w:r>
                                <w:rPr>
                                  <w:spacing w:val="-5"/>
                                </w:rPr>
                                <w:t xml:space="preserve"> </w:t>
                              </w:r>
                              <w:r>
                                <w:t>checks or</w:t>
                              </w:r>
                              <w:r>
                                <w:rPr>
                                  <w:spacing w:val="-5"/>
                                </w:rPr>
                                <w:t xml:space="preserve"> </w:t>
                              </w:r>
                              <w:r>
                                <w:t>have</w:t>
                              </w:r>
                              <w:r>
                                <w:rPr>
                                  <w:spacing w:val="-5"/>
                                </w:rPr>
                                <w:t xml:space="preserve"> </w:t>
                              </w:r>
                              <w:r>
                                <w:t>a</w:t>
                              </w:r>
                              <w:r>
                                <w:rPr>
                                  <w:spacing w:val="-5"/>
                                </w:rPr>
                                <w:t xml:space="preserve"> </w:t>
                              </w:r>
                              <w:r>
                                <w:t>history</w:t>
                              </w:r>
                              <w:r>
                                <w:rPr>
                                  <w:spacing w:val="-5"/>
                                </w:rPr>
                                <w:t xml:space="preserve"> </w:t>
                              </w:r>
                              <w:r>
                                <w:t>of</w:t>
                              </w:r>
                              <w:r>
                                <w:rPr>
                                  <w:spacing w:val="-1"/>
                                </w:rPr>
                                <w:t xml:space="preserve"> </w:t>
                              </w:r>
                              <w:r>
                                <w:t>breaches</w:t>
                              </w:r>
                              <w:r>
                                <w:rPr>
                                  <w:spacing w:val="-5"/>
                                </w:rPr>
                                <w:t xml:space="preserve"> </w:t>
                              </w:r>
                              <w:r>
                                <w:t>of water management rules – such as managing environmental flows; and</w:t>
                              </w:r>
                            </w:p>
                            <w:p w14:paraId="2988EBA2" w14:textId="12D505A5" w:rsidR="00292F2D" w:rsidRDefault="00292F2D" w:rsidP="00EE4553">
                              <w:pPr>
                                <w:pStyle w:val="ListBullet"/>
                                <w:spacing w:before="5" w:line="240" w:lineRule="auto"/>
                              </w:pPr>
                              <w:r>
                                <w:t>A</w:t>
                              </w:r>
                              <w:r w:rsidRPr="00B34040">
                                <w:rPr>
                                  <w:spacing w:val="-4"/>
                                </w:rPr>
                                <w:t xml:space="preserve"> </w:t>
                              </w:r>
                              <w:r w:rsidR="000A2E0C">
                                <w:rPr>
                                  <w:spacing w:val="-4"/>
                                </w:rPr>
                                <w:t xml:space="preserve">de-identified </w:t>
                              </w:r>
                              <w:r>
                                <w:t>schedule</w:t>
                              </w:r>
                              <w:r w:rsidRPr="00B34040">
                                <w:rPr>
                                  <w:spacing w:val="-5"/>
                                </w:rPr>
                                <w:t xml:space="preserve"> </w:t>
                              </w:r>
                              <w:r>
                                <w:t>of</w:t>
                              </w:r>
                              <w:r w:rsidRPr="00B34040">
                                <w:rPr>
                                  <w:spacing w:val="-6"/>
                                </w:rPr>
                                <w:t xml:space="preserve"> </w:t>
                              </w:r>
                              <w:r>
                                <w:t>users</w:t>
                              </w:r>
                              <w:r w:rsidRPr="00B34040">
                                <w:rPr>
                                  <w:spacing w:val="-5"/>
                                </w:rPr>
                                <w:t xml:space="preserve"> </w:t>
                              </w:r>
                              <w:r>
                                <w:t>that</w:t>
                              </w:r>
                              <w:r w:rsidRPr="00B34040">
                                <w:rPr>
                                  <w:spacing w:val="-6"/>
                                </w:rPr>
                                <w:t xml:space="preserve"> </w:t>
                              </w:r>
                              <w:r>
                                <w:t>have</w:t>
                              </w:r>
                              <w:r w:rsidRPr="00B34040">
                                <w:rPr>
                                  <w:spacing w:val="-6"/>
                                </w:rPr>
                                <w:t xml:space="preserve"> </w:t>
                              </w:r>
                              <w:r>
                                <w:t>an</w:t>
                              </w:r>
                              <w:r w:rsidRPr="00B34040">
                                <w:rPr>
                                  <w:spacing w:val="-2"/>
                                </w:rPr>
                                <w:t xml:space="preserve"> </w:t>
                              </w:r>
                              <w:r>
                                <w:t>entitlement</w:t>
                              </w:r>
                              <w:r w:rsidRPr="00B34040">
                                <w:rPr>
                                  <w:spacing w:val="-1"/>
                                </w:rPr>
                                <w:t xml:space="preserve"> </w:t>
                              </w:r>
                              <w:r>
                                <w:t>or</w:t>
                              </w:r>
                              <w:r w:rsidRPr="00B34040">
                                <w:rPr>
                                  <w:spacing w:val="-2"/>
                                </w:rPr>
                                <w:t xml:space="preserve"> </w:t>
                              </w:r>
                              <w:r>
                                <w:t>licence</w:t>
                              </w:r>
                              <w:r w:rsidRPr="00B34040">
                                <w:rPr>
                                  <w:spacing w:val="-6"/>
                                </w:rPr>
                                <w:t xml:space="preserve"> </w:t>
                              </w:r>
                              <w:r>
                                <w:t>greater</w:t>
                              </w:r>
                              <w:r w:rsidRPr="00B34040">
                                <w:rPr>
                                  <w:spacing w:val="-1"/>
                                </w:rPr>
                                <w:t xml:space="preserve"> </w:t>
                              </w:r>
                              <w:r>
                                <w:t>than</w:t>
                              </w:r>
                              <w:r w:rsidRPr="00B34040">
                                <w:rPr>
                                  <w:spacing w:val="-2"/>
                                </w:rPr>
                                <w:t xml:space="preserve"> </w:t>
                              </w:r>
                              <w:r>
                                <w:t>5,000</w:t>
                              </w:r>
                              <w:r w:rsidRPr="00B34040">
                                <w:rPr>
                                  <w:spacing w:val="-6"/>
                                </w:rPr>
                                <w:t xml:space="preserve"> </w:t>
                              </w:r>
                              <w:r w:rsidRPr="00B34040">
                                <w:rPr>
                                  <w:spacing w:val="-5"/>
                                </w:rPr>
                                <w:t>ML&gt;</w:t>
                              </w:r>
                            </w:p>
                            <w:p w14:paraId="66B2AE1D" w14:textId="0D476D2A" w:rsidR="00CF068C" w:rsidRPr="000E032C" w:rsidRDefault="00CF068C" w:rsidP="00CF068C">
                              <w:pPr>
                                <w:pStyle w:val="ListBullet"/>
                                <w:numPr>
                                  <w:ilvl w:val="0"/>
                                  <w:numId w:val="0"/>
                                </w:numPr>
                                <w:ind w:left="113"/>
                                <w:rPr>
                                  <w:spacing w:val="-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CF33EE" id="Group 34" o:spid="_x0000_s1053" style="position:absolute;margin-left:.65pt;margin-top:-.15pt;width:482.3pt;height:239.35pt;z-index:251658276;mso-position-horizontal-relative:text;mso-position-vertical-relative:text;mso-width-relative:margin;mso-height-relative:margin" coordsize="61252,3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">
                <v:rect id="Rectangle 31" o:spid="_x0000_s1054" style="position:absolute;width:61252;height:30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" fillcolor="#eef7e4 [665]" stroked="f" strokeweight="2pt"/>
                <v:shape id="_x0000_s1055" type="#_x0000_t202" style="position:absolute;left:435;top:87;width:60249;height:30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8338DFF" w14:textId="77777777" w:rsidR="00292F2D" w:rsidRDefault="00292F2D" w:rsidP="00EE4553">
                        <w:pPr>
                          <w:spacing w:line="240" w:lineRule="auto"/>
                        </w:pPr>
                        <w:r w:rsidRPr="00292F2D">
                          <w:rPr>
                            <w:b/>
                            <w:bCs/>
                            <w:color w:val="78BE20" w:themeColor="accent2"/>
                          </w:rPr>
                          <w:t>REQUIRED:</w:t>
                        </w:r>
                        <w:r w:rsidRPr="00292F2D">
                          <w:rPr>
                            <w:color w:val="78BE20" w:themeColor="accent2"/>
                          </w:rPr>
                          <w:t xml:space="preserve"> </w:t>
                        </w:r>
                        <w:r>
                          <w:t>The</w:t>
                        </w:r>
                        <w:r>
                          <w:rPr>
                            <w:spacing w:val="-7"/>
                          </w:rPr>
                          <w:t xml:space="preserve"> </w:t>
                        </w:r>
                        <w:r>
                          <w:t>plan</w:t>
                        </w:r>
                        <w:r>
                          <w:rPr>
                            <w:spacing w:val="-5"/>
                          </w:rPr>
                          <w:t xml:space="preserve"> </w:t>
                        </w:r>
                        <w:r>
                          <w:t>is</w:t>
                        </w:r>
                        <w:r>
                          <w:rPr>
                            <w:spacing w:val="-3"/>
                          </w:rPr>
                          <w:t xml:space="preserve"> </w:t>
                        </w:r>
                        <w:r>
                          <w:t>to</w:t>
                        </w:r>
                        <w:r>
                          <w:rPr>
                            <w:spacing w:val="-5"/>
                          </w:rPr>
                          <w:t xml:space="preserve"> </w:t>
                        </w:r>
                        <w:r>
                          <w:t>provide</w:t>
                        </w:r>
                        <w:r>
                          <w:rPr>
                            <w:spacing w:val="-1"/>
                          </w:rPr>
                          <w:t xml:space="preserve"> </w:t>
                        </w:r>
                        <w:r>
                          <w:t>the business</w:t>
                        </w:r>
                        <w:r>
                          <w:rPr>
                            <w:spacing w:val="-4"/>
                          </w:rPr>
                          <w:t xml:space="preserve"> </w:t>
                        </w:r>
                        <w:r>
                          <w:t>context relevant</w:t>
                        </w:r>
                        <w:r>
                          <w:rPr>
                            <w:spacing w:val="-5"/>
                          </w:rPr>
                          <w:t xml:space="preserve"> </w:t>
                        </w:r>
                        <w:r>
                          <w:t>to</w:t>
                        </w:r>
                        <w:r>
                          <w:rPr>
                            <w:spacing w:val="-5"/>
                          </w:rPr>
                          <w:t xml:space="preserve"> </w:t>
                        </w:r>
                        <w:r>
                          <w:t>metering, such as</w:t>
                        </w:r>
                        <w:r>
                          <w:rPr>
                            <w:spacing w:val="-5"/>
                          </w:rPr>
                          <w:t>:</w:t>
                        </w:r>
                      </w:p>
                      <w:p w14:paraId="3CDB29C8" w14:textId="77777777" w:rsidR="00292F2D" w:rsidRDefault="00292F2D" w:rsidP="00EE4553">
                        <w:pPr>
                          <w:pStyle w:val="ListBullet"/>
                          <w:spacing w:line="240" w:lineRule="auto"/>
                        </w:pPr>
                        <w:r>
                          <w:t>Water resources summary (summary of water resource management areas),</w:t>
                        </w:r>
                      </w:p>
                      <w:p w14:paraId="3EDEB5B3" w14:textId="77777777" w:rsidR="00292F2D" w:rsidRDefault="00292F2D" w:rsidP="00EE4553">
                        <w:pPr>
                          <w:pStyle w:val="ListBullet"/>
                          <w:spacing w:line="240" w:lineRule="auto"/>
                        </w:pPr>
                        <w:r>
                          <w:t>Water services provided,</w:t>
                        </w:r>
                      </w:p>
                      <w:p w14:paraId="00ED57EB" w14:textId="77777777" w:rsidR="00292F2D" w:rsidRDefault="00292F2D" w:rsidP="00EE4553">
                        <w:pPr>
                          <w:pStyle w:val="ListBullet"/>
                          <w:spacing w:line="240" w:lineRule="auto"/>
                        </w:pPr>
                        <w:r>
                          <w:t>Areas</w:t>
                        </w:r>
                        <w:r>
                          <w:rPr>
                            <w:spacing w:val="-6"/>
                          </w:rPr>
                          <w:t xml:space="preserve"> </w:t>
                        </w:r>
                        <w:r>
                          <w:t>that</w:t>
                        </w:r>
                        <w:r>
                          <w:rPr>
                            <w:spacing w:val="-1"/>
                          </w:rPr>
                          <w:t xml:space="preserve"> </w:t>
                        </w:r>
                        <w:r>
                          <w:t>are being</w:t>
                        </w:r>
                        <w:r>
                          <w:rPr>
                            <w:spacing w:val="-2"/>
                          </w:rPr>
                          <w:t xml:space="preserve"> </w:t>
                        </w:r>
                        <w:r>
                          <w:t>modernised</w:t>
                        </w:r>
                        <w:r>
                          <w:rPr>
                            <w:spacing w:val="-1"/>
                          </w:rPr>
                          <w:t xml:space="preserve"> </w:t>
                        </w:r>
                        <w:r>
                          <w:t>or</w:t>
                        </w:r>
                        <w:r>
                          <w:rPr>
                            <w:spacing w:val="-6"/>
                          </w:rPr>
                          <w:t xml:space="preserve"> </w:t>
                        </w:r>
                        <w:r>
                          <w:t>that</w:t>
                        </w:r>
                        <w:r>
                          <w:rPr>
                            <w:spacing w:val="-6"/>
                          </w:rPr>
                          <w:t xml:space="preserve"> </w:t>
                        </w:r>
                        <w:r>
                          <w:t>have</w:t>
                        </w:r>
                        <w:r>
                          <w:rPr>
                            <w:spacing w:val="-6"/>
                          </w:rPr>
                          <w:t xml:space="preserve"> </w:t>
                        </w:r>
                        <w:r>
                          <w:t>modernisation</w:t>
                        </w:r>
                        <w:r>
                          <w:rPr>
                            <w:spacing w:val="-6"/>
                          </w:rPr>
                          <w:t xml:space="preserve"> </w:t>
                        </w:r>
                        <w:r>
                          <w:t>upgrade</w:t>
                        </w:r>
                        <w:r>
                          <w:rPr>
                            <w:spacing w:val="-1"/>
                          </w:rPr>
                          <w:t xml:space="preserve"> </w:t>
                        </w:r>
                        <w:r>
                          <w:rPr>
                            <w:spacing w:val="-2"/>
                          </w:rPr>
                          <w:t>plans,</w:t>
                        </w:r>
                      </w:p>
                      <w:p w14:paraId="2C527537" w14:textId="77777777" w:rsidR="00292F2D" w:rsidRDefault="00292F2D" w:rsidP="00EE4553">
                        <w:pPr>
                          <w:pStyle w:val="ListBullet"/>
                          <w:spacing w:line="240" w:lineRule="auto"/>
                        </w:pPr>
                        <w:r>
                          <w:t>Areas</w:t>
                        </w:r>
                        <w:r>
                          <w:rPr>
                            <w:spacing w:val="-8"/>
                          </w:rPr>
                          <w:t xml:space="preserve"> </w:t>
                        </w:r>
                        <w:r>
                          <w:t>either</w:t>
                        </w:r>
                        <w:r>
                          <w:rPr>
                            <w:spacing w:val="-6"/>
                          </w:rPr>
                          <w:t xml:space="preserve"> </w:t>
                        </w:r>
                        <w:r>
                          <w:t>planned</w:t>
                        </w:r>
                        <w:r>
                          <w:rPr>
                            <w:spacing w:val="-2"/>
                          </w:rPr>
                          <w:t xml:space="preserve"> </w:t>
                        </w:r>
                        <w:r>
                          <w:t>or</w:t>
                        </w:r>
                        <w:r>
                          <w:rPr>
                            <w:spacing w:val="-7"/>
                          </w:rPr>
                          <w:t xml:space="preserve"> </w:t>
                        </w:r>
                        <w:r>
                          <w:t>under</w:t>
                        </w:r>
                        <w:r>
                          <w:rPr>
                            <w:spacing w:val="-5"/>
                          </w:rPr>
                          <w:t xml:space="preserve"> </w:t>
                        </w:r>
                        <w:r>
                          <w:t>investigation</w:t>
                        </w:r>
                        <w:r>
                          <w:rPr>
                            <w:spacing w:val="-6"/>
                          </w:rPr>
                          <w:t xml:space="preserve"> </w:t>
                        </w:r>
                        <w:r>
                          <w:t>for</w:t>
                        </w:r>
                        <w:r>
                          <w:rPr>
                            <w:spacing w:val="-7"/>
                          </w:rPr>
                          <w:t xml:space="preserve"> </w:t>
                        </w:r>
                        <w:r>
                          <w:t>reconfiguration,</w:t>
                        </w:r>
                        <w:r>
                          <w:rPr>
                            <w:spacing w:val="-6"/>
                          </w:rPr>
                          <w:t xml:space="preserve"> </w:t>
                        </w:r>
                        <w:r>
                          <w:t>including</w:t>
                        </w:r>
                        <w:r>
                          <w:rPr>
                            <w:spacing w:val="-7"/>
                          </w:rPr>
                          <w:t xml:space="preserve"> </w:t>
                        </w:r>
                        <w:r>
                          <w:t>termination</w:t>
                        </w:r>
                        <w:r>
                          <w:rPr>
                            <w:spacing w:val="-6"/>
                          </w:rPr>
                          <w:t xml:space="preserve"> </w:t>
                        </w:r>
                        <w:r>
                          <w:t>of</w:t>
                        </w:r>
                        <w:r>
                          <w:rPr>
                            <w:spacing w:val="-6"/>
                          </w:rPr>
                          <w:t xml:space="preserve"> </w:t>
                        </w:r>
                        <w:r>
                          <w:rPr>
                            <w:spacing w:val="-2"/>
                          </w:rPr>
                          <w:t>services,</w:t>
                        </w:r>
                      </w:p>
                      <w:p w14:paraId="72678436" w14:textId="77777777" w:rsidR="00292F2D" w:rsidRDefault="00292F2D" w:rsidP="00EE4553">
                        <w:pPr>
                          <w:pStyle w:val="ListBullet"/>
                          <w:spacing w:line="240" w:lineRule="auto"/>
                        </w:pPr>
                        <w:r>
                          <w:t>Water</w:t>
                        </w:r>
                        <w:r>
                          <w:rPr>
                            <w:spacing w:val="-4"/>
                          </w:rPr>
                          <w:t xml:space="preserve"> </w:t>
                        </w:r>
                        <w:r>
                          <w:t>systems with</w:t>
                        </w:r>
                        <w:r>
                          <w:rPr>
                            <w:spacing w:val="-4"/>
                          </w:rPr>
                          <w:t xml:space="preserve"> </w:t>
                        </w:r>
                        <w:r>
                          <w:t>a</w:t>
                        </w:r>
                        <w:r>
                          <w:rPr>
                            <w:spacing w:val="-4"/>
                          </w:rPr>
                          <w:t xml:space="preserve"> </w:t>
                        </w:r>
                        <w:r>
                          <w:t>significant</w:t>
                        </w:r>
                        <w:r>
                          <w:rPr>
                            <w:spacing w:val="-3"/>
                          </w:rPr>
                          <w:t xml:space="preserve"> </w:t>
                        </w:r>
                        <w:r>
                          <w:t>reduction</w:t>
                        </w:r>
                        <w:r>
                          <w:rPr>
                            <w:spacing w:val="-4"/>
                          </w:rPr>
                          <w:t xml:space="preserve"> </w:t>
                        </w:r>
                        <w:r>
                          <w:t>in</w:t>
                        </w:r>
                        <w:r>
                          <w:rPr>
                            <w:spacing w:val="-4"/>
                          </w:rPr>
                          <w:t xml:space="preserve"> </w:t>
                        </w:r>
                        <w:r>
                          <w:t>reliability</w:t>
                        </w:r>
                        <w:r>
                          <w:rPr>
                            <w:spacing w:val="-3"/>
                          </w:rPr>
                          <w:t xml:space="preserve"> </w:t>
                        </w:r>
                        <w:r>
                          <w:t>and</w:t>
                        </w:r>
                        <w:r>
                          <w:rPr>
                            <w:spacing w:val="-4"/>
                          </w:rPr>
                          <w:t xml:space="preserve"> </w:t>
                        </w:r>
                        <w:r>
                          <w:t>water</w:t>
                        </w:r>
                        <w:r>
                          <w:rPr>
                            <w:spacing w:val="-1"/>
                          </w:rPr>
                          <w:t xml:space="preserve"> </w:t>
                        </w:r>
                        <w:r>
                          <w:t>use,</w:t>
                        </w:r>
                        <w:r>
                          <w:rPr>
                            <w:spacing w:val="-4"/>
                          </w:rPr>
                          <w:t xml:space="preserve"> </w:t>
                        </w:r>
                        <w:r>
                          <w:t>resulting</w:t>
                        </w:r>
                        <w:r>
                          <w:rPr>
                            <w:spacing w:val="-4"/>
                          </w:rPr>
                          <w:t xml:space="preserve"> </w:t>
                        </w:r>
                        <w:r>
                          <w:t>in only</w:t>
                        </w:r>
                        <w:r>
                          <w:rPr>
                            <w:spacing w:val="-2"/>
                          </w:rPr>
                          <w:t xml:space="preserve"> </w:t>
                        </w:r>
                        <w:r>
                          <w:t>the</w:t>
                        </w:r>
                        <w:r>
                          <w:rPr>
                            <w:spacing w:val="-4"/>
                          </w:rPr>
                          <w:t xml:space="preserve"> </w:t>
                        </w:r>
                        <w:r>
                          <w:t>occasional use of water,</w:t>
                        </w:r>
                      </w:p>
                      <w:p w14:paraId="08481108" w14:textId="77777777" w:rsidR="00292F2D" w:rsidRDefault="00292F2D" w:rsidP="00EE4553">
                        <w:pPr>
                          <w:pStyle w:val="ListBullet"/>
                          <w:spacing w:line="240" w:lineRule="auto"/>
                        </w:pPr>
                        <w:r>
                          <w:t>Water</w:t>
                        </w:r>
                        <w:r>
                          <w:rPr>
                            <w:spacing w:val="-4"/>
                          </w:rPr>
                          <w:t xml:space="preserve"> </w:t>
                        </w:r>
                        <w:r>
                          <w:t>system statistics</w:t>
                        </w:r>
                        <w:r>
                          <w:rPr>
                            <w:spacing w:val="-3"/>
                          </w:rPr>
                          <w:t xml:space="preserve"> </w:t>
                        </w:r>
                        <w:r>
                          <w:t>on</w:t>
                        </w:r>
                        <w:r>
                          <w:rPr>
                            <w:spacing w:val="-4"/>
                          </w:rPr>
                          <w:t xml:space="preserve"> </w:t>
                        </w:r>
                        <w:r>
                          <w:t>use</w:t>
                        </w:r>
                        <w:r>
                          <w:rPr>
                            <w:spacing w:val="-4"/>
                          </w:rPr>
                          <w:t xml:space="preserve"> </w:t>
                        </w:r>
                        <w:r>
                          <w:t>trends relative</w:t>
                        </w:r>
                        <w:r>
                          <w:rPr>
                            <w:spacing w:val="-4"/>
                          </w:rPr>
                          <w:t xml:space="preserve"> </w:t>
                        </w:r>
                        <w:r>
                          <w:t>to</w:t>
                        </w:r>
                        <w:r>
                          <w:rPr>
                            <w:spacing w:val="-4"/>
                          </w:rPr>
                          <w:t xml:space="preserve"> </w:t>
                        </w:r>
                        <w:r>
                          <w:t>entitlements</w:t>
                        </w:r>
                        <w:r>
                          <w:rPr>
                            <w:spacing w:val="-3"/>
                          </w:rPr>
                          <w:t xml:space="preserve"> </w:t>
                        </w:r>
                        <w:r>
                          <w:t>or</w:t>
                        </w:r>
                        <w:r>
                          <w:rPr>
                            <w:spacing w:val="-4"/>
                          </w:rPr>
                          <w:t xml:space="preserve"> </w:t>
                        </w:r>
                        <w:r>
                          <w:t>licences</w:t>
                        </w:r>
                        <w:r>
                          <w:rPr>
                            <w:spacing w:val="-3"/>
                          </w:rPr>
                          <w:t xml:space="preserve"> </w:t>
                        </w:r>
                        <w:r>
                          <w:t>caps and</w:t>
                        </w:r>
                        <w:r>
                          <w:rPr>
                            <w:spacing w:val="-4"/>
                          </w:rPr>
                          <w:t xml:space="preserve"> </w:t>
                        </w:r>
                        <w:r>
                          <w:t>on</w:t>
                        </w:r>
                        <w:r>
                          <w:rPr>
                            <w:spacing w:val="-4"/>
                          </w:rPr>
                          <w:t xml:space="preserve"> </w:t>
                        </w:r>
                        <w:r>
                          <w:t>trading</w:t>
                        </w:r>
                        <w:r>
                          <w:rPr>
                            <w:spacing w:val="-4"/>
                          </w:rPr>
                          <w:t xml:space="preserve"> </w:t>
                        </w:r>
                        <w:r>
                          <w:t>within and out of the water resource area,</w:t>
                        </w:r>
                      </w:p>
                      <w:p w14:paraId="4FC21016" w14:textId="2C304E43" w:rsidR="00292F2D" w:rsidRDefault="00292F2D" w:rsidP="00EE4553">
                        <w:pPr>
                          <w:pStyle w:val="ListBullet"/>
                          <w:spacing w:line="240" w:lineRule="auto"/>
                        </w:pPr>
                        <w:r>
                          <w:t>High risk water resource areas that have experienced sustainability risks such as seawater intrusion,</w:t>
                        </w:r>
                        <w:r>
                          <w:rPr>
                            <w:spacing w:val="-4"/>
                          </w:rPr>
                          <w:t xml:space="preserve"> </w:t>
                        </w:r>
                        <w:r>
                          <w:t>problems with</w:t>
                        </w:r>
                        <w:r>
                          <w:rPr>
                            <w:spacing w:val="-6"/>
                          </w:rPr>
                          <w:t xml:space="preserve"> </w:t>
                        </w:r>
                        <w:r>
                          <w:t>unauthorised</w:t>
                        </w:r>
                        <w:r>
                          <w:rPr>
                            <w:spacing w:val="-6"/>
                          </w:rPr>
                          <w:t xml:space="preserve"> </w:t>
                        </w:r>
                        <w:r>
                          <w:t>use,</w:t>
                        </w:r>
                        <w:r>
                          <w:rPr>
                            <w:spacing w:val="-3"/>
                          </w:rPr>
                          <w:t xml:space="preserve"> </w:t>
                        </w:r>
                        <w:r>
                          <w:t>compliance</w:t>
                        </w:r>
                        <w:r>
                          <w:rPr>
                            <w:spacing w:val="-6"/>
                          </w:rPr>
                          <w:t xml:space="preserve"> </w:t>
                        </w:r>
                        <w:r>
                          <w:t>challenges</w:t>
                        </w:r>
                        <w:r>
                          <w:rPr>
                            <w:spacing w:val="-5"/>
                          </w:rPr>
                          <w:t xml:space="preserve"> </w:t>
                        </w:r>
                        <w:r>
                          <w:t>on</w:t>
                        </w:r>
                        <w:r>
                          <w:rPr>
                            <w:spacing w:val="-1"/>
                          </w:rPr>
                          <w:t xml:space="preserve"> </w:t>
                        </w:r>
                        <w:r>
                          <w:t>customer</w:t>
                        </w:r>
                        <w:r>
                          <w:rPr>
                            <w:spacing w:val="-6"/>
                          </w:rPr>
                          <w:t xml:space="preserve"> </w:t>
                        </w:r>
                        <w:r>
                          <w:t>use,</w:t>
                        </w:r>
                      </w:p>
                      <w:p w14:paraId="62EFEDF6" w14:textId="77777777" w:rsidR="00292F2D" w:rsidRDefault="00292F2D" w:rsidP="00EE4553">
                        <w:pPr>
                          <w:pStyle w:val="ListBullet"/>
                          <w:spacing w:line="240" w:lineRule="auto"/>
                        </w:pPr>
                        <w:r>
                          <w:t>Water</w:t>
                        </w:r>
                        <w:r>
                          <w:rPr>
                            <w:spacing w:val="-5"/>
                          </w:rPr>
                          <w:t xml:space="preserve"> </w:t>
                        </w:r>
                        <w:r>
                          <w:t>systems that</w:t>
                        </w:r>
                        <w:r>
                          <w:rPr>
                            <w:spacing w:val="-1"/>
                          </w:rPr>
                          <w:t xml:space="preserve"> </w:t>
                        </w:r>
                        <w:r>
                          <w:t>require</w:t>
                        </w:r>
                        <w:r>
                          <w:rPr>
                            <w:spacing w:val="-5"/>
                          </w:rPr>
                          <w:t xml:space="preserve"> </w:t>
                        </w:r>
                        <w:r>
                          <w:t>regulatory</w:t>
                        </w:r>
                        <w:r>
                          <w:rPr>
                            <w:spacing w:val="-5"/>
                          </w:rPr>
                          <w:t xml:space="preserve"> </w:t>
                        </w:r>
                        <w:r>
                          <w:t>compliance</w:t>
                        </w:r>
                        <w:r>
                          <w:rPr>
                            <w:spacing w:val="-5"/>
                          </w:rPr>
                          <w:t xml:space="preserve"> </w:t>
                        </w:r>
                        <w:r>
                          <w:t>checks or</w:t>
                        </w:r>
                        <w:r>
                          <w:rPr>
                            <w:spacing w:val="-5"/>
                          </w:rPr>
                          <w:t xml:space="preserve"> </w:t>
                        </w:r>
                        <w:r>
                          <w:t>have</w:t>
                        </w:r>
                        <w:r>
                          <w:rPr>
                            <w:spacing w:val="-5"/>
                          </w:rPr>
                          <w:t xml:space="preserve"> </w:t>
                        </w:r>
                        <w:r>
                          <w:t>a</w:t>
                        </w:r>
                        <w:r>
                          <w:rPr>
                            <w:spacing w:val="-5"/>
                          </w:rPr>
                          <w:t xml:space="preserve"> </w:t>
                        </w:r>
                        <w:r>
                          <w:t>history</w:t>
                        </w:r>
                        <w:r>
                          <w:rPr>
                            <w:spacing w:val="-5"/>
                          </w:rPr>
                          <w:t xml:space="preserve"> </w:t>
                        </w:r>
                        <w:r>
                          <w:t>of</w:t>
                        </w:r>
                        <w:r>
                          <w:rPr>
                            <w:spacing w:val="-1"/>
                          </w:rPr>
                          <w:t xml:space="preserve"> </w:t>
                        </w:r>
                        <w:r>
                          <w:t>breaches</w:t>
                        </w:r>
                        <w:r>
                          <w:rPr>
                            <w:spacing w:val="-5"/>
                          </w:rPr>
                          <w:t xml:space="preserve"> </w:t>
                        </w:r>
                        <w:r>
                          <w:t>of water management rules – such as managing environmental flows; and</w:t>
                        </w:r>
                      </w:p>
                      <w:p w14:paraId="2988EBA2" w14:textId="12D505A5" w:rsidR="00292F2D" w:rsidRDefault="00292F2D" w:rsidP="00EE4553">
                        <w:pPr>
                          <w:pStyle w:val="ListBullet"/>
                          <w:spacing w:before="5" w:line="240" w:lineRule="auto"/>
                        </w:pPr>
                        <w:r>
                          <w:t>A</w:t>
                        </w:r>
                        <w:r w:rsidRPr="00B34040">
                          <w:rPr>
                            <w:spacing w:val="-4"/>
                          </w:rPr>
                          <w:t xml:space="preserve"> </w:t>
                        </w:r>
                        <w:r w:rsidR="000A2E0C">
                          <w:rPr>
                            <w:spacing w:val="-4"/>
                          </w:rPr>
                          <w:t xml:space="preserve">de-identified </w:t>
                        </w:r>
                        <w:r>
                          <w:t>schedule</w:t>
                        </w:r>
                        <w:r w:rsidRPr="00B34040">
                          <w:rPr>
                            <w:spacing w:val="-5"/>
                          </w:rPr>
                          <w:t xml:space="preserve"> </w:t>
                        </w:r>
                        <w:r>
                          <w:t>of</w:t>
                        </w:r>
                        <w:r w:rsidRPr="00B34040">
                          <w:rPr>
                            <w:spacing w:val="-6"/>
                          </w:rPr>
                          <w:t xml:space="preserve"> </w:t>
                        </w:r>
                        <w:r>
                          <w:t>users</w:t>
                        </w:r>
                        <w:r w:rsidRPr="00B34040">
                          <w:rPr>
                            <w:spacing w:val="-5"/>
                          </w:rPr>
                          <w:t xml:space="preserve"> </w:t>
                        </w:r>
                        <w:r>
                          <w:t>that</w:t>
                        </w:r>
                        <w:r w:rsidRPr="00B34040">
                          <w:rPr>
                            <w:spacing w:val="-6"/>
                          </w:rPr>
                          <w:t xml:space="preserve"> </w:t>
                        </w:r>
                        <w:r>
                          <w:t>have</w:t>
                        </w:r>
                        <w:r w:rsidRPr="00B34040">
                          <w:rPr>
                            <w:spacing w:val="-6"/>
                          </w:rPr>
                          <w:t xml:space="preserve"> </w:t>
                        </w:r>
                        <w:r>
                          <w:t>an</w:t>
                        </w:r>
                        <w:r w:rsidRPr="00B34040">
                          <w:rPr>
                            <w:spacing w:val="-2"/>
                          </w:rPr>
                          <w:t xml:space="preserve"> </w:t>
                        </w:r>
                        <w:r>
                          <w:t>entitlement</w:t>
                        </w:r>
                        <w:r w:rsidRPr="00B34040">
                          <w:rPr>
                            <w:spacing w:val="-1"/>
                          </w:rPr>
                          <w:t xml:space="preserve"> </w:t>
                        </w:r>
                        <w:r>
                          <w:t>or</w:t>
                        </w:r>
                        <w:r w:rsidRPr="00B34040">
                          <w:rPr>
                            <w:spacing w:val="-2"/>
                          </w:rPr>
                          <w:t xml:space="preserve"> </w:t>
                        </w:r>
                        <w:r>
                          <w:t>licence</w:t>
                        </w:r>
                        <w:r w:rsidRPr="00B34040">
                          <w:rPr>
                            <w:spacing w:val="-6"/>
                          </w:rPr>
                          <w:t xml:space="preserve"> </w:t>
                        </w:r>
                        <w:r>
                          <w:t>greater</w:t>
                        </w:r>
                        <w:r w:rsidRPr="00B34040">
                          <w:rPr>
                            <w:spacing w:val="-1"/>
                          </w:rPr>
                          <w:t xml:space="preserve"> </w:t>
                        </w:r>
                        <w:r>
                          <w:t>than</w:t>
                        </w:r>
                        <w:r w:rsidRPr="00B34040">
                          <w:rPr>
                            <w:spacing w:val="-2"/>
                          </w:rPr>
                          <w:t xml:space="preserve"> </w:t>
                        </w:r>
                        <w:r>
                          <w:t>5,000</w:t>
                        </w:r>
                        <w:r w:rsidRPr="00B34040">
                          <w:rPr>
                            <w:spacing w:val="-6"/>
                          </w:rPr>
                          <w:t xml:space="preserve"> </w:t>
                        </w:r>
                        <w:r w:rsidRPr="00B34040">
                          <w:rPr>
                            <w:spacing w:val="-5"/>
                          </w:rPr>
                          <w:t>ML&gt;</w:t>
                        </w:r>
                      </w:p>
                      <w:p w14:paraId="66B2AE1D" w14:textId="0D476D2A" w:rsidR="00CF068C" w:rsidRPr="000E032C" w:rsidRDefault="00CF068C" w:rsidP="00CF068C">
                        <w:pPr>
                          <w:pStyle w:val="ListBullet"/>
                          <w:numPr>
                            <w:ilvl w:val="0"/>
                            <w:numId w:val="0"/>
                          </w:numPr>
                          <w:ind w:left="113"/>
                          <w:rPr>
                            <w:spacing w:val="-2"/>
                          </w:rPr>
                        </w:pPr>
                      </w:p>
                    </w:txbxContent>
                  </v:textbox>
                </v:shape>
              </v:group>
            </w:pict>
          </mc:Fallback>
        </mc:AlternateContent>
      </w:r>
    </w:p>
    <w:p w14:paraId="10987091" w14:textId="7353A778" w:rsidR="008319B0" w:rsidRPr="008319B0" w:rsidRDefault="008319B0" w:rsidP="008319B0"/>
    <w:p w14:paraId="7A612DFD" w14:textId="2F0D27FD" w:rsidR="008319B0" w:rsidRPr="008319B0" w:rsidRDefault="008319B0" w:rsidP="008319B0"/>
    <w:p w14:paraId="742A71C3" w14:textId="44C634F8" w:rsidR="008319B0" w:rsidRPr="008319B0" w:rsidRDefault="008319B0" w:rsidP="008319B0"/>
    <w:p w14:paraId="13791556" w14:textId="77777777" w:rsidR="008319B0" w:rsidRPr="008319B0" w:rsidRDefault="008319B0" w:rsidP="008319B0"/>
    <w:p w14:paraId="1D525117" w14:textId="77777777" w:rsidR="008319B0" w:rsidRPr="008319B0" w:rsidRDefault="008319B0" w:rsidP="008319B0"/>
    <w:p w14:paraId="12668AFD" w14:textId="50809C9D" w:rsidR="008319B0" w:rsidRPr="008319B0" w:rsidRDefault="008319B0" w:rsidP="008319B0"/>
    <w:p w14:paraId="20195DA2" w14:textId="7A2C46F8" w:rsidR="008319B0" w:rsidRPr="008319B0" w:rsidRDefault="008319B0" w:rsidP="008319B0"/>
    <w:p w14:paraId="48B26E19" w14:textId="7B3CC9D1" w:rsidR="008319B0" w:rsidRPr="008319B0" w:rsidRDefault="008319B0" w:rsidP="008319B0"/>
    <w:p w14:paraId="4AADC788" w14:textId="11A18EE5" w:rsidR="008319B0" w:rsidRPr="008319B0" w:rsidRDefault="008319B0" w:rsidP="008319B0"/>
    <w:p w14:paraId="4D46D36F" w14:textId="77777777" w:rsidR="008319B0" w:rsidRPr="008319B0" w:rsidRDefault="008319B0" w:rsidP="008319B0"/>
    <w:p w14:paraId="3A515FE3" w14:textId="77777777" w:rsidR="008319B0" w:rsidRPr="008319B0" w:rsidRDefault="008319B0" w:rsidP="008319B0"/>
    <w:p w14:paraId="10AE6BAE" w14:textId="6641F695" w:rsidR="0014274E" w:rsidRPr="008319B0" w:rsidRDefault="0014274E" w:rsidP="0014274E"/>
    <w:p w14:paraId="5C79399C" w14:textId="77777777" w:rsidR="00EF2454" w:rsidRDefault="00EF2454" w:rsidP="008319B0"/>
    <w:p w14:paraId="6F07F274" w14:textId="77777777" w:rsidR="009047D6" w:rsidRDefault="009047D6" w:rsidP="008319B0"/>
    <w:p w14:paraId="0A5661EA" w14:textId="77777777" w:rsidR="009047D6" w:rsidRDefault="009047D6" w:rsidP="008319B0"/>
    <w:p w14:paraId="48013813" w14:textId="77777777" w:rsidR="009047D6" w:rsidRDefault="009047D6" w:rsidP="008319B0"/>
    <w:p w14:paraId="15850DE9" w14:textId="77777777" w:rsidR="009047D6" w:rsidRDefault="009047D6" w:rsidP="008319B0"/>
    <w:p w14:paraId="255F01AC" w14:textId="77777777" w:rsidR="009047D6" w:rsidRDefault="009047D6" w:rsidP="008319B0"/>
    <w:p w14:paraId="3F7D2646" w14:textId="77777777" w:rsidR="009047D6" w:rsidRDefault="009047D6" w:rsidP="008319B0"/>
    <w:p w14:paraId="66778493" w14:textId="77777777" w:rsidR="00767020" w:rsidRDefault="00767020" w:rsidP="008319B0"/>
    <w:p w14:paraId="30D5B812" w14:textId="77777777" w:rsidR="00CC504F" w:rsidRDefault="008319B0" w:rsidP="004C6A1D">
      <w:pPr>
        <w:pStyle w:val="Heading4"/>
        <w:numPr>
          <w:ilvl w:val="0"/>
          <w:numId w:val="20"/>
        </w:numPr>
        <w:ind w:left="426" w:hanging="426"/>
        <w:rPr>
          <w:b w:val="0"/>
          <w:bCs w:val="0"/>
          <w:u w:val="single"/>
        </w:rPr>
      </w:pPr>
      <w:bookmarkStart w:id="142" w:name="_Toc162442566"/>
      <w:bookmarkStart w:id="143" w:name="_Toc162619170"/>
      <w:bookmarkStart w:id="144" w:name="_Toc162953877"/>
      <w:bookmarkStart w:id="145" w:name="_Toc163675092"/>
      <w:bookmarkStart w:id="146" w:name="_Toc163676724"/>
      <w:bookmarkStart w:id="147" w:name="_Toc170375399"/>
      <w:bookmarkStart w:id="148" w:name="_Toc170378866"/>
      <w:bookmarkStart w:id="149" w:name="_Toc170485617"/>
      <w:r>
        <w:rPr>
          <w:b w:val="0"/>
          <w:bCs w:val="0"/>
          <w:u w:val="single"/>
        </w:rPr>
        <w:lastRenderedPageBreak/>
        <w:t>Meter fleet profile</w:t>
      </w:r>
      <w:bookmarkEnd w:id="142"/>
      <w:bookmarkEnd w:id="143"/>
      <w:bookmarkEnd w:id="144"/>
      <w:bookmarkEnd w:id="145"/>
      <w:bookmarkEnd w:id="146"/>
      <w:bookmarkEnd w:id="147"/>
      <w:bookmarkEnd w:id="148"/>
      <w:bookmarkEnd w:id="149"/>
    </w:p>
    <w:p w14:paraId="79CAE0AD" w14:textId="19DB68E3" w:rsidR="00247180" w:rsidRPr="00CC504F" w:rsidRDefault="00767020" w:rsidP="00CC504F">
      <w:pPr>
        <w:pStyle w:val="Heading4"/>
        <w:numPr>
          <w:ilvl w:val="0"/>
          <w:numId w:val="0"/>
        </w:numPr>
        <w:ind w:left="426"/>
        <w:rPr>
          <w:b w:val="0"/>
          <w:bCs w:val="0"/>
          <w:u w:val="single"/>
        </w:rPr>
      </w:pPr>
      <w:r>
        <w:rPr>
          <w:b w:val="0"/>
          <w:bCs w:val="0"/>
          <w:noProof/>
          <w:u w:val="single"/>
        </w:rPr>
        <mc:AlternateContent>
          <mc:Choice Requires="wps">
            <w:drawing>
              <wp:anchor distT="0" distB="0" distL="114300" distR="114300" simplePos="0" relativeHeight="251658242" behindDoc="1" locked="0" layoutInCell="1" allowOverlap="1" wp14:anchorId="09C535D1" wp14:editId="1BB078B8">
                <wp:simplePos x="0" y="0"/>
                <wp:positionH relativeFrom="column">
                  <wp:posOffset>35690</wp:posOffset>
                </wp:positionH>
                <wp:positionV relativeFrom="paragraph">
                  <wp:posOffset>36156</wp:posOffset>
                </wp:positionV>
                <wp:extent cx="6107702" cy="1099185"/>
                <wp:effectExtent l="0" t="0" r="0" b="571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702" cy="1099185"/>
                        </a:xfrm>
                        <a:prstGeom prst="rect">
                          <a:avLst/>
                        </a:prstGeom>
                        <a:noFill/>
                        <a:ln w="9525">
                          <a:noFill/>
                          <a:miter lim="800000"/>
                          <a:headEnd/>
                          <a:tailEnd/>
                        </a:ln>
                      </wps:spPr>
                      <wps:txbx>
                        <w:txbxContent>
                          <w:p w14:paraId="6FDD6E78" w14:textId="77777777" w:rsidR="00EE4553" w:rsidRPr="0071600C" w:rsidRDefault="00EE4553" w:rsidP="00EE4553">
                            <w:pPr>
                              <w:pStyle w:val="BodyText"/>
                              <w:spacing w:line="240" w:lineRule="auto"/>
                              <w:rPr>
                                <w:color w:val="78BE20" w:themeColor="accent2"/>
                              </w:rPr>
                            </w:pPr>
                            <w:r w:rsidRPr="0071600C">
                              <w:rPr>
                                <w:b/>
                                <w:bCs/>
                                <w:color w:val="78BE20" w:themeColor="accent2"/>
                              </w:rPr>
                              <w:t>REQUIRED:</w:t>
                            </w:r>
                          </w:p>
                          <w:p w14:paraId="1CE3DCF8" w14:textId="77777777" w:rsidR="00EE4553" w:rsidRDefault="00EE4553" w:rsidP="00EE4553">
                            <w:pPr>
                              <w:pStyle w:val="ListBullet"/>
                              <w:spacing w:line="240" w:lineRule="auto"/>
                            </w:pPr>
                            <w:r>
                              <w:t>Summary of sites meeting high-risk take definition Volume measured (ML)</w:t>
                            </w:r>
                          </w:p>
                          <w:p w14:paraId="6CA0D4CE" w14:textId="77777777" w:rsidR="00EE4553" w:rsidRDefault="00EE4553" w:rsidP="00EE4553">
                            <w:pPr>
                              <w:pStyle w:val="ListBullet"/>
                              <w:spacing w:line="240" w:lineRule="auto"/>
                            </w:pPr>
                            <w:r>
                              <w:t xml:space="preserve">Table summary </w:t>
                            </w:r>
                            <w:r>
                              <w:rPr>
                                <w:rStyle w:val="CommentReference"/>
                              </w:rPr>
                              <w:annotationRef/>
                            </w:r>
                            <w:r>
                              <w:t xml:space="preserve">of </w:t>
                            </w:r>
                            <w:r w:rsidRPr="00C731BE">
                              <w:t xml:space="preserve">the volumes measured by meters of different compliance categories </w:t>
                            </w:r>
                            <w:r>
                              <w:t xml:space="preserve">(using </w:t>
                            </w:r>
                            <w:r w:rsidRPr="00745B9B">
                              <w:t>standard codes and categories in the Policy</w:t>
                            </w:r>
                            <w:r>
                              <w:t xml:space="preserve">), </w:t>
                            </w:r>
                            <w:r w:rsidRPr="00C731BE">
                              <w:t>plus the metered volume that has telemetry</w:t>
                            </w:r>
                            <w:r>
                              <w:t xml:space="preserve">, presented by </w:t>
                            </w:r>
                            <w:r w:rsidRPr="00C731BE">
                              <w:t>water resource management area</w:t>
                            </w:r>
                            <w:r>
                              <w:t>.</w:t>
                            </w:r>
                          </w:p>
                          <w:p w14:paraId="59241174" w14:textId="77777777" w:rsidR="008319B0" w:rsidRPr="000E032C" w:rsidRDefault="008319B0" w:rsidP="00EE4553">
                            <w:pPr>
                              <w:pStyle w:val="ListBullet"/>
                              <w:numPr>
                                <w:ilvl w:val="0"/>
                                <w:numId w:val="0"/>
                              </w:numPr>
                              <w:spacing w:line="240" w:lineRule="auto"/>
                              <w:ind w:left="340" w:hanging="227"/>
                              <w:rPr>
                                <w:spacing w:val="-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9C535D1" id="Text Box 2" o:spid="_x0000_s1056" type="#_x0000_t202" style="position:absolute;left:0;text-align:left;margin-left:2.8pt;margin-top:2.85pt;width:480.9pt;height:86.55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" filled="f" stroked="f">
                <v:textbox>
                  <w:txbxContent>
                    <w:p w14:paraId="6FDD6E78" w14:textId="77777777" w:rsidR="00EE4553" w:rsidRPr="0071600C" w:rsidRDefault="00EE4553" w:rsidP="00EE4553">
                      <w:pPr>
                        <w:pStyle w:val="BodyText"/>
                        <w:spacing w:line="240" w:lineRule="auto"/>
                        <w:rPr>
                          <w:color w:val="78BE20" w:themeColor="accent2"/>
                        </w:rPr>
                      </w:pPr>
                      <w:r w:rsidRPr="0071600C">
                        <w:rPr>
                          <w:b/>
                          <w:bCs/>
                          <w:color w:val="78BE20" w:themeColor="accent2"/>
                        </w:rPr>
                        <w:t>REQUIRED:</w:t>
                      </w:r>
                    </w:p>
                    <w:p w14:paraId="1CE3DCF8" w14:textId="77777777" w:rsidR="00EE4553" w:rsidRDefault="00EE4553" w:rsidP="00EE4553">
                      <w:pPr>
                        <w:pStyle w:val="ListBullet"/>
                        <w:spacing w:line="240" w:lineRule="auto"/>
                      </w:pPr>
                      <w:r>
                        <w:t>Summary of sites meeting high-risk take definition Volume measured (ML)</w:t>
                      </w:r>
                    </w:p>
                    <w:p w14:paraId="6CA0D4CE" w14:textId="77777777" w:rsidR="00EE4553" w:rsidRDefault="00EE4553" w:rsidP="00EE4553">
                      <w:pPr>
                        <w:pStyle w:val="ListBullet"/>
                        <w:spacing w:line="240" w:lineRule="auto"/>
                      </w:pPr>
                      <w:r>
                        <w:t xml:space="preserve">Table summary </w:t>
                      </w:r>
                      <w:r>
                        <w:rPr>
                          <w:rStyle w:val="CommentReference"/>
                        </w:rPr>
                        <w:annotationRef/>
                      </w:r>
                      <w:r>
                        <w:t xml:space="preserve">of </w:t>
                      </w:r>
                      <w:r w:rsidRPr="00C731BE">
                        <w:t xml:space="preserve">the volumes measured by meters of different compliance categories </w:t>
                      </w:r>
                      <w:r>
                        <w:t xml:space="preserve">(using </w:t>
                      </w:r>
                      <w:r w:rsidRPr="00745B9B">
                        <w:t>standard codes and categories in the Policy</w:t>
                      </w:r>
                      <w:r>
                        <w:t xml:space="preserve">), </w:t>
                      </w:r>
                      <w:r w:rsidRPr="00C731BE">
                        <w:t>plus the metered volume that has telemetry</w:t>
                      </w:r>
                      <w:r>
                        <w:t xml:space="preserve">, presented by </w:t>
                      </w:r>
                      <w:r w:rsidRPr="00C731BE">
                        <w:t>water resource management area</w:t>
                      </w:r>
                      <w:r>
                        <w:t>.</w:t>
                      </w:r>
                    </w:p>
                    <w:p w14:paraId="59241174" w14:textId="77777777" w:rsidR="008319B0" w:rsidRPr="000E032C" w:rsidRDefault="008319B0" w:rsidP="00EE4553">
                      <w:pPr>
                        <w:pStyle w:val="ListBullet"/>
                        <w:numPr>
                          <w:ilvl w:val="0"/>
                          <w:numId w:val="0"/>
                        </w:numPr>
                        <w:spacing w:line="240" w:lineRule="auto"/>
                        <w:ind w:left="340" w:hanging="227"/>
                        <w:rPr>
                          <w:spacing w:val="-2"/>
                        </w:rPr>
                      </w:pPr>
                    </w:p>
                  </w:txbxContent>
                </v:textbox>
              </v:shape>
            </w:pict>
          </mc:Fallback>
        </mc:AlternateContent>
      </w:r>
      <w:r w:rsidR="000F18CF">
        <w:rPr>
          <w:b w:val="0"/>
          <w:bCs w:val="0"/>
          <w:noProof/>
          <w:u w:val="single"/>
        </w:rPr>
        <mc:AlternateContent>
          <mc:Choice Requires="wps">
            <w:drawing>
              <wp:anchor distT="0" distB="0" distL="114300" distR="114300" simplePos="0" relativeHeight="251658241" behindDoc="1" locked="0" layoutInCell="1" allowOverlap="1" wp14:anchorId="018A3FAF" wp14:editId="25F3D933">
                <wp:simplePos x="0" y="0"/>
                <wp:positionH relativeFrom="margin">
                  <wp:posOffset>-110490</wp:posOffset>
                </wp:positionH>
                <wp:positionV relativeFrom="paragraph">
                  <wp:posOffset>47625</wp:posOffset>
                </wp:positionV>
                <wp:extent cx="6343650" cy="1126490"/>
                <wp:effectExtent l="0" t="0" r="0" b="0"/>
                <wp:wrapNone/>
                <wp:docPr id="37" name="Rectangle 4"/>
                <wp:cNvGraphicFramePr/>
                <a:graphic xmlns:a="http://schemas.openxmlformats.org/drawingml/2006/main">
                  <a:graphicData uri="http://schemas.microsoft.com/office/word/2010/wordprocessingShape">
                    <wps:wsp>
                      <wps:cNvSpPr/>
                      <wps:spPr>
                        <a:xfrm>
                          <a:off x="0" y="0"/>
                          <a:ext cx="6343650" cy="112649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02C12" id="Rectangle 4" o:spid="_x0000_s1026" style="position:absolute;margin-left:-8.7pt;margin-top:3.75pt;width:499.5pt;height:88.7pt;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" fillcolor="#eef7e4 [665]" stroked="f" strokeweight="2pt">
                <w10:wrap anchorx="margin"/>
              </v:rect>
            </w:pict>
          </mc:Fallback>
        </mc:AlternateContent>
      </w:r>
    </w:p>
    <w:p w14:paraId="44840608" w14:textId="7921653F" w:rsidR="00247180" w:rsidRPr="00247180" w:rsidRDefault="00247180" w:rsidP="00247180"/>
    <w:p w14:paraId="43E5FA44" w14:textId="34CC235A" w:rsidR="00247180" w:rsidRPr="00247180" w:rsidRDefault="00247180" w:rsidP="00247180"/>
    <w:p w14:paraId="7B4DE71E" w14:textId="796CC590" w:rsidR="00247180" w:rsidRDefault="00247180" w:rsidP="00247180"/>
    <w:p w14:paraId="3D54991D" w14:textId="01630F68" w:rsidR="009B38E2" w:rsidRDefault="001926B7" w:rsidP="00247180">
      <w:r>
        <w:rPr>
          <w:noProof/>
        </w:rPr>
        <mc:AlternateContent>
          <mc:Choice Requires="wps">
            <w:drawing>
              <wp:anchor distT="0" distB="0" distL="114300" distR="114300" simplePos="0" relativeHeight="251658263" behindDoc="1" locked="0" layoutInCell="1" allowOverlap="1" wp14:anchorId="54BB9C62" wp14:editId="5A897255">
                <wp:simplePos x="0" y="0"/>
                <wp:positionH relativeFrom="margin">
                  <wp:posOffset>-109682</wp:posOffset>
                </wp:positionH>
                <wp:positionV relativeFrom="paragraph">
                  <wp:posOffset>186055</wp:posOffset>
                </wp:positionV>
                <wp:extent cx="6343650" cy="4665306"/>
                <wp:effectExtent l="0" t="0" r="0" b="2540"/>
                <wp:wrapNone/>
                <wp:docPr id="41" name="Rectangle 41"/>
                <wp:cNvGraphicFramePr/>
                <a:graphic xmlns:a="http://schemas.openxmlformats.org/drawingml/2006/main">
                  <a:graphicData uri="http://schemas.microsoft.com/office/word/2010/wordprocessingShape">
                    <wps:wsp>
                      <wps:cNvSpPr/>
                      <wps:spPr>
                        <a:xfrm>
                          <a:off x="0" y="0"/>
                          <a:ext cx="6343650" cy="466530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1A4AD" id="Rectangle 41" o:spid="_x0000_s1026" style="position:absolute;margin-left:-8.65pt;margin-top:14.65pt;width:499.5pt;height:367.3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" fillcolor="#eef7e4 [665]" stroked="f" strokeweight="2pt">
                <w10:wrap anchorx="margin"/>
              </v:rect>
            </w:pict>
          </mc:Fallback>
        </mc:AlternateContent>
      </w:r>
    </w:p>
    <w:tbl>
      <w:tblPr>
        <w:tblStyle w:val="TableGrid10"/>
        <w:tblpPr w:leftFromText="180" w:rightFromText="180" w:vertAnchor="text" w:horzAnchor="margin" w:tblpY="3"/>
        <w:tblW w:w="9639" w:type="dxa"/>
        <w:tblLayout w:type="fixed"/>
        <w:tblLook w:val="04A0" w:firstRow="1" w:lastRow="0" w:firstColumn="1" w:lastColumn="0" w:noHBand="0" w:noVBand="1"/>
      </w:tblPr>
      <w:tblGrid>
        <w:gridCol w:w="1701"/>
        <w:gridCol w:w="1036"/>
        <w:gridCol w:w="1096"/>
        <w:gridCol w:w="1134"/>
        <w:gridCol w:w="703"/>
        <w:gridCol w:w="1102"/>
        <w:gridCol w:w="1102"/>
        <w:gridCol w:w="1102"/>
        <w:gridCol w:w="663"/>
      </w:tblGrid>
      <w:tr w:rsidR="001926B7" w:rsidRPr="006728C0" w14:paraId="14314CDA" w14:textId="77777777" w:rsidTr="001926B7">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201547"/>
            <w:vAlign w:val="center"/>
          </w:tcPr>
          <w:p w14:paraId="1F6F53CA" w14:textId="77777777" w:rsidR="001926B7" w:rsidRPr="006728C0" w:rsidRDefault="001926B7" w:rsidP="001926B7">
            <w:pPr>
              <w:rPr>
                <w:rFonts w:ascii="Arial" w:hAnsi="Arial"/>
                <w:b/>
                <w:bCs/>
                <w:color w:val="FFFFFF"/>
                <w:sz w:val="18"/>
                <w:szCs w:val="18"/>
              </w:rPr>
            </w:pPr>
            <w:r w:rsidRPr="006728C0">
              <w:rPr>
                <w:rFonts w:ascii="Arial" w:hAnsi="Arial"/>
                <w:b/>
                <w:bCs/>
                <w:color w:val="FFFFFF"/>
                <w:sz w:val="18"/>
                <w:szCs w:val="18"/>
              </w:rPr>
              <w:t>Meter requirement status by water resource</w:t>
            </w:r>
          </w:p>
        </w:tc>
        <w:tc>
          <w:tcPr>
            <w:tcW w:w="3969" w:type="dxa"/>
            <w:gridSpan w:val="4"/>
            <w:shd w:val="clear" w:color="auto" w:fill="201547"/>
            <w:vAlign w:val="center"/>
          </w:tcPr>
          <w:p w14:paraId="0CEE2EC6" w14:textId="77777777" w:rsidR="001926B7" w:rsidRPr="006728C0" w:rsidRDefault="001926B7" w:rsidP="001926B7">
            <w:pPr>
              <w:jc w:val="center"/>
              <w:cnfStyle w:val="100000000000" w:firstRow="1" w:lastRow="0" w:firstColumn="0" w:lastColumn="0" w:oddVBand="0" w:evenVBand="0" w:oddHBand="0" w:evenHBand="0" w:firstRowFirstColumn="0" w:firstRowLastColumn="0" w:lastRowFirstColumn="0" w:lastRowLastColumn="0"/>
              <w:rPr>
                <w:rFonts w:ascii="Arial" w:hAnsi="Arial"/>
                <w:b/>
                <w:bCs/>
                <w:color w:val="FFFFFF"/>
                <w:sz w:val="18"/>
                <w:szCs w:val="18"/>
              </w:rPr>
            </w:pPr>
            <w:r w:rsidRPr="006728C0">
              <w:rPr>
                <w:rFonts w:ascii="Arial" w:hAnsi="Arial"/>
                <w:b/>
                <w:bCs/>
                <w:color w:val="FFFFFF"/>
                <w:sz w:val="18"/>
                <w:szCs w:val="18"/>
              </w:rPr>
              <w:t>Meter compliance status (Number)</w:t>
            </w:r>
          </w:p>
        </w:tc>
        <w:tc>
          <w:tcPr>
            <w:tcW w:w="3969" w:type="dxa"/>
            <w:gridSpan w:val="4"/>
            <w:shd w:val="clear" w:color="auto" w:fill="201547"/>
            <w:vAlign w:val="center"/>
          </w:tcPr>
          <w:p w14:paraId="288512DC" w14:textId="77777777" w:rsidR="001926B7" w:rsidRPr="006728C0" w:rsidRDefault="001926B7" w:rsidP="001926B7">
            <w:pPr>
              <w:jc w:val="center"/>
              <w:cnfStyle w:val="100000000000" w:firstRow="1" w:lastRow="0" w:firstColumn="0" w:lastColumn="0" w:oddVBand="0" w:evenVBand="0" w:oddHBand="0" w:evenHBand="0" w:firstRowFirstColumn="0" w:firstRowLastColumn="0" w:lastRowFirstColumn="0" w:lastRowLastColumn="0"/>
              <w:rPr>
                <w:rFonts w:ascii="Arial" w:hAnsi="Arial"/>
                <w:b/>
                <w:bCs/>
                <w:color w:val="FFFFFF"/>
                <w:sz w:val="18"/>
                <w:szCs w:val="18"/>
              </w:rPr>
            </w:pPr>
            <w:r w:rsidRPr="006728C0">
              <w:rPr>
                <w:rFonts w:ascii="Arial" w:hAnsi="Arial"/>
                <w:b/>
                <w:bCs/>
                <w:color w:val="FFFFFF"/>
                <w:sz w:val="18"/>
                <w:szCs w:val="18"/>
              </w:rPr>
              <w:t>Meter compliance status (Volume ML)</w:t>
            </w:r>
          </w:p>
        </w:tc>
      </w:tr>
      <w:tr w:rsidR="001926B7" w:rsidRPr="006728C0" w14:paraId="661C4BE3" w14:textId="77777777" w:rsidTr="001926B7">
        <w:trPr>
          <w:trHeight w:val="358"/>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201547"/>
          </w:tcPr>
          <w:p w14:paraId="425E133F" w14:textId="77777777" w:rsidR="001926B7" w:rsidRPr="006728C0" w:rsidRDefault="001926B7" w:rsidP="001926B7">
            <w:pPr>
              <w:rPr>
                <w:rFonts w:ascii="Arial" w:hAnsi="Arial"/>
                <w:b/>
                <w:bCs/>
                <w:color w:val="FFFFFF"/>
                <w:sz w:val="18"/>
                <w:szCs w:val="18"/>
              </w:rPr>
            </w:pPr>
          </w:p>
        </w:tc>
        <w:tc>
          <w:tcPr>
            <w:tcW w:w="1036" w:type="dxa"/>
            <w:shd w:val="clear" w:color="auto" w:fill="E3DEF5"/>
            <w:vAlign w:val="center"/>
          </w:tcPr>
          <w:p w14:paraId="2E153FBD"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AS4747 (AS)</w:t>
            </w:r>
          </w:p>
        </w:tc>
        <w:tc>
          <w:tcPr>
            <w:tcW w:w="1096" w:type="dxa"/>
            <w:shd w:val="clear" w:color="auto" w:fill="E3DEF5"/>
            <w:vAlign w:val="center"/>
          </w:tcPr>
          <w:p w14:paraId="003B0610"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Contemporary (CO)</w:t>
            </w:r>
          </w:p>
        </w:tc>
        <w:tc>
          <w:tcPr>
            <w:tcW w:w="1134" w:type="dxa"/>
            <w:shd w:val="clear" w:color="auto" w:fill="E3DEF5"/>
            <w:vAlign w:val="center"/>
          </w:tcPr>
          <w:p w14:paraId="73644377"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Outside Contemporary standard (OT)</w:t>
            </w:r>
          </w:p>
        </w:tc>
        <w:tc>
          <w:tcPr>
            <w:tcW w:w="703" w:type="dxa"/>
            <w:shd w:val="clear" w:color="auto" w:fill="E3DEF5"/>
            <w:vAlign w:val="center"/>
          </w:tcPr>
          <w:p w14:paraId="687D1A26"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Total</w:t>
            </w:r>
          </w:p>
        </w:tc>
        <w:tc>
          <w:tcPr>
            <w:tcW w:w="1102" w:type="dxa"/>
            <w:shd w:val="clear" w:color="auto" w:fill="E4F6CD"/>
            <w:vAlign w:val="center"/>
          </w:tcPr>
          <w:p w14:paraId="22611E04"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AS4747 (AS)</w:t>
            </w:r>
          </w:p>
        </w:tc>
        <w:tc>
          <w:tcPr>
            <w:tcW w:w="1102" w:type="dxa"/>
            <w:shd w:val="clear" w:color="auto" w:fill="E4F6CD"/>
            <w:vAlign w:val="center"/>
          </w:tcPr>
          <w:p w14:paraId="02C93CC0"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Contemporary (CO)</w:t>
            </w:r>
          </w:p>
        </w:tc>
        <w:tc>
          <w:tcPr>
            <w:tcW w:w="1102" w:type="dxa"/>
            <w:shd w:val="clear" w:color="auto" w:fill="E4F6CD"/>
            <w:vAlign w:val="center"/>
          </w:tcPr>
          <w:p w14:paraId="7D2C3530"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Outside Contemporary standard (OT)</w:t>
            </w:r>
          </w:p>
        </w:tc>
        <w:tc>
          <w:tcPr>
            <w:tcW w:w="663" w:type="dxa"/>
            <w:shd w:val="clear" w:color="auto" w:fill="E4F6CD"/>
            <w:vAlign w:val="center"/>
          </w:tcPr>
          <w:p w14:paraId="24016F6C"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201547"/>
                <w:sz w:val="12"/>
                <w:szCs w:val="12"/>
              </w:rPr>
            </w:pPr>
            <w:r w:rsidRPr="006728C0">
              <w:rPr>
                <w:rFonts w:ascii="Arial" w:hAnsi="Arial"/>
                <w:b/>
                <w:bCs/>
                <w:color w:val="201547"/>
                <w:sz w:val="12"/>
                <w:szCs w:val="12"/>
              </w:rPr>
              <w:t>Total</w:t>
            </w:r>
          </w:p>
        </w:tc>
      </w:tr>
      <w:tr w:rsidR="001926B7" w:rsidRPr="006728C0" w14:paraId="1F064136" w14:textId="77777777" w:rsidTr="001926B7">
        <w:tc>
          <w:tcPr>
            <w:cnfStyle w:val="001000000000" w:firstRow="0" w:lastRow="0" w:firstColumn="1" w:lastColumn="0" w:oddVBand="0" w:evenVBand="0" w:oddHBand="0" w:evenHBand="0" w:firstRowFirstColumn="0" w:firstRowLastColumn="0" w:lastRowFirstColumn="0" w:lastRowLastColumn="0"/>
            <w:tcW w:w="1701" w:type="dxa"/>
            <w:shd w:val="clear" w:color="auto" w:fill="E2F3FA"/>
          </w:tcPr>
          <w:p w14:paraId="66983282" w14:textId="77777777" w:rsidR="001926B7" w:rsidRPr="006728C0" w:rsidRDefault="001926B7" w:rsidP="001926B7">
            <w:pPr>
              <w:rPr>
                <w:rFonts w:ascii="Arial" w:hAnsi="Arial"/>
                <w:b/>
                <w:bCs/>
                <w:sz w:val="18"/>
                <w:szCs w:val="18"/>
              </w:rPr>
            </w:pPr>
            <w:r w:rsidRPr="006728C0">
              <w:rPr>
                <w:rFonts w:ascii="Arial" w:hAnsi="Arial"/>
                <w:b/>
                <w:bCs/>
                <w:sz w:val="18"/>
                <w:szCs w:val="18"/>
              </w:rPr>
              <w:t xml:space="preserve">Groundwater </w:t>
            </w:r>
          </w:p>
        </w:tc>
        <w:tc>
          <w:tcPr>
            <w:tcW w:w="1036" w:type="dxa"/>
            <w:shd w:val="clear" w:color="auto" w:fill="E2F3FA"/>
            <w:vAlign w:val="center"/>
          </w:tcPr>
          <w:p w14:paraId="77D68668"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096" w:type="dxa"/>
            <w:shd w:val="clear" w:color="auto" w:fill="E2F3FA"/>
            <w:vAlign w:val="center"/>
          </w:tcPr>
          <w:p w14:paraId="7BEF342C"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34" w:type="dxa"/>
            <w:shd w:val="clear" w:color="auto" w:fill="E2F3FA"/>
            <w:vAlign w:val="center"/>
          </w:tcPr>
          <w:p w14:paraId="22B16782"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703" w:type="dxa"/>
            <w:shd w:val="clear" w:color="auto" w:fill="E2F3FA"/>
            <w:vAlign w:val="center"/>
          </w:tcPr>
          <w:p w14:paraId="0ADCB2E2"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shd w:val="clear" w:color="auto" w:fill="E2F3FA"/>
            <w:vAlign w:val="center"/>
          </w:tcPr>
          <w:p w14:paraId="4FC7349C"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shd w:val="clear" w:color="auto" w:fill="E2F3FA"/>
            <w:vAlign w:val="center"/>
          </w:tcPr>
          <w:p w14:paraId="283A1A77"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shd w:val="clear" w:color="auto" w:fill="E2F3FA"/>
            <w:vAlign w:val="center"/>
          </w:tcPr>
          <w:p w14:paraId="5816203E"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663" w:type="dxa"/>
            <w:shd w:val="clear" w:color="auto" w:fill="E2F3FA"/>
            <w:vAlign w:val="center"/>
          </w:tcPr>
          <w:p w14:paraId="63DFE2A2"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926B7" w:rsidRPr="006728C0" w14:paraId="39137757" w14:textId="77777777" w:rsidTr="001926B7">
        <w:tc>
          <w:tcPr>
            <w:cnfStyle w:val="001000000000" w:firstRow="0" w:lastRow="0" w:firstColumn="1" w:lastColumn="0" w:oddVBand="0" w:evenVBand="0" w:oddHBand="0" w:evenHBand="0" w:firstRowFirstColumn="0" w:firstRowLastColumn="0" w:lastRowFirstColumn="0" w:lastRowLastColumn="0"/>
            <w:tcW w:w="1701" w:type="dxa"/>
          </w:tcPr>
          <w:p w14:paraId="4E007EB9" w14:textId="77777777" w:rsidR="001926B7" w:rsidRPr="006728C0" w:rsidRDefault="001926B7" w:rsidP="001926B7">
            <w:pPr>
              <w:rPr>
                <w:rFonts w:ascii="Arial" w:hAnsi="Arial"/>
                <w:sz w:val="18"/>
                <w:szCs w:val="18"/>
              </w:rPr>
            </w:pPr>
            <w:r w:rsidRPr="006728C0">
              <w:rPr>
                <w:rFonts w:ascii="Arial" w:hAnsi="Arial"/>
                <w:sz w:val="18"/>
                <w:szCs w:val="18"/>
              </w:rPr>
              <w:t xml:space="preserve">Accurate Meter / Required (AM) </w:t>
            </w:r>
          </w:p>
        </w:tc>
        <w:tc>
          <w:tcPr>
            <w:tcW w:w="1036" w:type="dxa"/>
            <w:vAlign w:val="center"/>
          </w:tcPr>
          <w:p w14:paraId="040A4B57"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096" w:type="dxa"/>
            <w:vAlign w:val="center"/>
          </w:tcPr>
          <w:p w14:paraId="19F8EAB3"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34" w:type="dxa"/>
            <w:vAlign w:val="center"/>
          </w:tcPr>
          <w:p w14:paraId="7D50A14D"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703" w:type="dxa"/>
            <w:vAlign w:val="center"/>
          </w:tcPr>
          <w:p w14:paraId="194903BB"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2120E10C"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0566411C"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3EDC880B"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663" w:type="dxa"/>
            <w:vAlign w:val="center"/>
          </w:tcPr>
          <w:p w14:paraId="2D5BE2AB"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926B7" w:rsidRPr="006728C0" w14:paraId="10918C43" w14:textId="77777777" w:rsidTr="001926B7">
        <w:tc>
          <w:tcPr>
            <w:cnfStyle w:val="001000000000" w:firstRow="0" w:lastRow="0" w:firstColumn="1" w:lastColumn="0" w:oddVBand="0" w:evenVBand="0" w:oddHBand="0" w:evenHBand="0" w:firstRowFirstColumn="0" w:firstRowLastColumn="0" w:lastRowFirstColumn="0" w:lastRowLastColumn="0"/>
            <w:tcW w:w="1701" w:type="dxa"/>
          </w:tcPr>
          <w:p w14:paraId="3AD60771" w14:textId="77777777" w:rsidR="001926B7" w:rsidRPr="006728C0" w:rsidRDefault="001926B7" w:rsidP="001926B7">
            <w:pPr>
              <w:rPr>
                <w:rFonts w:ascii="Arial" w:hAnsi="Arial"/>
                <w:sz w:val="18"/>
                <w:szCs w:val="18"/>
              </w:rPr>
            </w:pPr>
            <w:r w:rsidRPr="006728C0">
              <w:rPr>
                <w:rFonts w:ascii="Arial" w:hAnsi="Arial"/>
                <w:sz w:val="18"/>
                <w:szCs w:val="18"/>
              </w:rPr>
              <w:t>Exempt (EXOS/</w:t>
            </w:r>
            <w:r w:rsidRPr="006728C0">
              <w:rPr>
                <w:rFonts w:ascii="Arial" w:hAnsi="Arial"/>
                <w:sz w:val="18"/>
                <w:szCs w:val="18"/>
              </w:rPr>
              <w:br/>
              <w:t>EXLU/EXHC/MO)</w:t>
            </w:r>
          </w:p>
        </w:tc>
        <w:tc>
          <w:tcPr>
            <w:tcW w:w="1036" w:type="dxa"/>
            <w:vAlign w:val="center"/>
          </w:tcPr>
          <w:p w14:paraId="3FE854CA"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096" w:type="dxa"/>
            <w:vAlign w:val="center"/>
          </w:tcPr>
          <w:p w14:paraId="4F09A1F3"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134" w:type="dxa"/>
            <w:vAlign w:val="center"/>
          </w:tcPr>
          <w:p w14:paraId="3F96B594"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703" w:type="dxa"/>
            <w:vAlign w:val="center"/>
          </w:tcPr>
          <w:p w14:paraId="13C0C17D"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64CBA044"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102" w:type="dxa"/>
            <w:vAlign w:val="center"/>
          </w:tcPr>
          <w:p w14:paraId="72D031F5"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102" w:type="dxa"/>
            <w:vAlign w:val="center"/>
          </w:tcPr>
          <w:p w14:paraId="38197B5E"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663" w:type="dxa"/>
            <w:vAlign w:val="center"/>
          </w:tcPr>
          <w:p w14:paraId="449E8643"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926B7" w:rsidRPr="006728C0" w14:paraId="5D76985F" w14:textId="77777777" w:rsidTr="001926B7">
        <w:tc>
          <w:tcPr>
            <w:cnfStyle w:val="001000000000" w:firstRow="0" w:lastRow="0" w:firstColumn="1" w:lastColumn="0" w:oddVBand="0" w:evenVBand="0" w:oddHBand="0" w:evenHBand="0" w:firstRowFirstColumn="0" w:firstRowLastColumn="0" w:lastRowFirstColumn="0" w:lastRowLastColumn="0"/>
            <w:tcW w:w="1701" w:type="dxa"/>
            <w:shd w:val="clear" w:color="auto" w:fill="E2F3FA"/>
          </w:tcPr>
          <w:p w14:paraId="3ABEAA9A" w14:textId="77777777" w:rsidR="001926B7" w:rsidRPr="006728C0" w:rsidRDefault="001926B7" w:rsidP="001926B7">
            <w:pPr>
              <w:rPr>
                <w:rFonts w:ascii="Arial" w:hAnsi="Arial"/>
                <w:b/>
                <w:bCs/>
                <w:sz w:val="18"/>
                <w:szCs w:val="18"/>
              </w:rPr>
            </w:pPr>
            <w:r w:rsidRPr="006728C0">
              <w:rPr>
                <w:rFonts w:ascii="Arial" w:hAnsi="Arial"/>
                <w:b/>
                <w:bCs/>
                <w:sz w:val="18"/>
                <w:szCs w:val="18"/>
              </w:rPr>
              <w:t xml:space="preserve">Surface water </w:t>
            </w:r>
          </w:p>
        </w:tc>
        <w:tc>
          <w:tcPr>
            <w:tcW w:w="1036" w:type="dxa"/>
            <w:shd w:val="clear" w:color="auto" w:fill="E2F3FA"/>
            <w:vAlign w:val="center"/>
          </w:tcPr>
          <w:p w14:paraId="3FA39BA1"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096" w:type="dxa"/>
            <w:shd w:val="clear" w:color="auto" w:fill="E2F3FA"/>
            <w:vAlign w:val="center"/>
          </w:tcPr>
          <w:p w14:paraId="0296467C"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34" w:type="dxa"/>
            <w:shd w:val="clear" w:color="auto" w:fill="E2F3FA"/>
            <w:vAlign w:val="center"/>
          </w:tcPr>
          <w:p w14:paraId="5A1AB21A"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703" w:type="dxa"/>
            <w:shd w:val="clear" w:color="auto" w:fill="E2F3FA"/>
            <w:vAlign w:val="center"/>
          </w:tcPr>
          <w:p w14:paraId="4D2F6BFC"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shd w:val="clear" w:color="auto" w:fill="E2F3FA"/>
            <w:vAlign w:val="center"/>
          </w:tcPr>
          <w:p w14:paraId="2F4E798A"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shd w:val="clear" w:color="auto" w:fill="E2F3FA"/>
            <w:vAlign w:val="center"/>
          </w:tcPr>
          <w:p w14:paraId="7099788C"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shd w:val="clear" w:color="auto" w:fill="E2F3FA"/>
            <w:vAlign w:val="center"/>
          </w:tcPr>
          <w:p w14:paraId="4AB295C2"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663" w:type="dxa"/>
            <w:shd w:val="clear" w:color="auto" w:fill="E2F3FA"/>
            <w:vAlign w:val="center"/>
          </w:tcPr>
          <w:p w14:paraId="402819E7"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926B7" w:rsidRPr="006728C0" w14:paraId="372BD01A" w14:textId="77777777" w:rsidTr="001926B7">
        <w:tc>
          <w:tcPr>
            <w:cnfStyle w:val="001000000000" w:firstRow="0" w:lastRow="0" w:firstColumn="1" w:lastColumn="0" w:oddVBand="0" w:evenVBand="0" w:oddHBand="0" w:evenHBand="0" w:firstRowFirstColumn="0" w:firstRowLastColumn="0" w:lastRowFirstColumn="0" w:lastRowLastColumn="0"/>
            <w:tcW w:w="1701" w:type="dxa"/>
          </w:tcPr>
          <w:p w14:paraId="29C04C1B" w14:textId="77777777" w:rsidR="001926B7" w:rsidRPr="006728C0" w:rsidRDefault="001926B7" w:rsidP="001926B7">
            <w:pPr>
              <w:rPr>
                <w:rFonts w:ascii="Arial" w:hAnsi="Arial"/>
                <w:sz w:val="18"/>
                <w:szCs w:val="18"/>
              </w:rPr>
            </w:pPr>
            <w:r w:rsidRPr="006728C0">
              <w:rPr>
                <w:rFonts w:ascii="Arial" w:hAnsi="Arial"/>
                <w:sz w:val="18"/>
                <w:szCs w:val="18"/>
              </w:rPr>
              <w:t xml:space="preserve">Accurate Meter / Required (AM) </w:t>
            </w:r>
          </w:p>
        </w:tc>
        <w:tc>
          <w:tcPr>
            <w:tcW w:w="1036" w:type="dxa"/>
            <w:vAlign w:val="center"/>
          </w:tcPr>
          <w:p w14:paraId="5134683F"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096" w:type="dxa"/>
            <w:vAlign w:val="center"/>
          </w:tcPr>
          <w:p w14:paraId="62901AD1"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34" w:type="dxa"/>
            <w:vAlign w:val="center"/>
          </w:tcPr>
          <w:p w14:paraId="4D61AD46"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703" w:type="dxa"/>
            <w:vAlign w:val="center"/>
          </w:tcPr>
          <w:p w14:paraId="37413F1B"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5D1EBF21"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7F974A66"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6A0E1D18"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663" w:type="dxa"/>
            <w:vAlign w:val="center"/>
          </w:tcPr>
          <w:p w14:paraId="3A7F0D3E"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926B7" w:rsidRPr="006728C0" w14:paraId="7077D2E4" w14:textId="77777777" w:rsidTr="001926B7">
        <w:tc>
          <w:tcPr>
            <w:cnfStyle w:val="001000000000" w:firstRow="0" w:lastRow="0" w:firstColumn="1" w:lastColumn="0" w:oddVBand="0" w:evenVBand="0" w:oddHBand="0" w:evenHBand="0" w:firstRowFirstColumn="0" w:firstRowLastColumn="0" w:lastRowFirstColumn="0" w:lastRowLastColumn="0"/>
            <w:tcW w:w="1701" w:type="dxa"/>
          </w:tcPr>
          <w:p w14:paraId="26DB4159" w14:textId="77777777" w:rsidR="001926B7" w:rsidRPr="006728C0" w:rsidRDefault="001926B7" w:rsidP="001926B7">
            <w:pPr>
              <w:rPr>
                <w:rFonts w:ascii="Arial" w:hAnsi="Arial"/>
                <w:sz w:val="18"/>
                <w:szCs w:val="18"/>
              </w:rPr>
            </w:pPr>
            <w:r w:rsidRPr="006728C0">
              <w:rPr>
                <w:rFonts w:ascii="Arial" w:hAnsi="Arial"/>
                <w:sz w:val="18"/>
                <w:szCs w:val="18"/>
              </w:rPr>
              <w:t>Exempt (EXOS/</w:t>
            </w:r>
            <w:r w:rsidRPr="006728C0">
              <w:rPr>
                <w:rFonts w:ascii="Arial" w:hAnsi="Arial"/>
                <w:sz w:val="18"/>
                <w:szCs w:val="18"/>
              </w:rPr>
              <w:br/>
              <w:t>EXLU/EXHC/MO)</w:t>
            </w:r>
          </w:p>
        </w:tc>
        <w:tc>
          <w:tcPr>
            <w:tcW w:w="1036" w:type="dxa"/>
            <w:vAlign w:val="center"/>
          </w:tcPr>
          <w:p w14:paraId="4466CD3F"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096" w:type="dxa"/>
            <w:vAlign w:val="center"/>
          </w:tcPr>
          <w:p w14:paraId="36DCC287"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134" w:type="dxa"/>
            <w:vAlign w:val="center"/>
          </w:tcPr>
          <w:p w14:paraId="4E1F8A50"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703" w:type="dxa"/>
            <w:vAlign w:val="center"/>
          </w:tcPr>
          <w:p w14:paraId="2B09EDAA"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1102" w:type="dxa"/>
            <w:vAlign w:val="center"/>
          </w:tcPr>
          <w:p w14:paraId="36EF5AFD"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102" w:type="dxa"/>
            <w:vAlign w:val="center"/>
          </w:tcPr>
          <w:p w14:paraId="178279A6" w14:textId="77777777" w:rsidR="001926B7" w:rsidRPr="006728C0" w:rsidRDefault="001926B7" w:rsidP="004E58E7">
            <w:pPr>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6728C0">
              <w:rPr>
                <w:rFonts w:ascii="Arial" w:hAnsi="Arial"/>
                <w:sz w:val="18"/>
                <w:szCs w:val="18"/>
              </w:rPr>
              <w:t>N/A</w:t>
            </w:r>
          </w:p>
        </w:tc>
        <w:tc>
          <w:tcPr>
            <w:tcW w:w="1102" w:type="dxa"/>
            <w:vAlign w:val="center"/>
          </w:tcPr>
          <w:p w14:paraId="038191B3"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663" w:type="dxa"/>
            <w:vAlign w:val="center"/>
          </w:tcPr>
          <w:p w14:paraId="1CBF42F1"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926B7" w:rsidRPr="006728C0" w14:paraId="66876DA9" w14:textId="77777777" w:rsidTr="003227AC">
        <w:tc>
          <w:tcPr>
            <w:cnfStyle w:val="001000000000" w:firstRow="0" w:lastRow="0" w:firstColumn="1" w:lastColumn="0" w:oddVBand="0" w:evenVBand="0" w:oddHBand="0" w:evenHBand="0" w:firstRowFirstColumn="0" w:firstRowLastColumn="0" w:lastRowFirstColumn="0" w:lastRowLastColumn="0"/>
            <w:tcW w:w="1701" w:type="dxa"/>
            <w:shd w:val="clear" w:color="auto" w:fill="E8E8E8"/>
          </w:tcPr>
          <w:p w14:paraId="3FE26FA3" w14:textId="77777777" w:rsidR="001926B7" w:rsidRPr="006728C0" w:rsidRDefault="001926B7" w:rsidP="001926B7">
            <w:pPr>
              <w:rPr>
                <w:rFonts w:ascii="Arial" w:hAnsi="Arial"/>
                <w:b/>
                <w:bCs/>
                <w:sz w:val="18"/>
                <w:szCs w:val="18"/>
              </w:rPr>
            </w:pPr>
            <w:r w:rsidRPr="006728C0">
              <w:rPr>
                <w:rFonts w:ascii="Arial" w:hAnsi="Arial"/>
                <w:b/>
                <w:bCs/>
                <w:sz w:val="18"/>
                <w:szCs w:val="18"/>
              </w:rPr>
              <w:t>Total</w:t>
            </w:r>
          </w:p>
        </w:tc>
        <w:tc>
          <w:tcPr>
            <w:tcW w:w="1036" w:type="dxa"/>
            <w:shd w:val="clear" w:color="auto" w:fill="E8E8E8"/>
            <w:vAlign w:val="center"/>
          </w:tcPr>
          <w:p w14:paraId="6CE18EF6" w14:textId="0B05A7A8"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b/>
                <w:bCs/>
              </w:rPr>
            </w:pPr>
          </w:p>
        </w:tc>
        <w:tc>
          <w:tcPr>
            <w:tcW w:w="1096" w:type="dxa"/>
            <w:shd w:val="clear" w:color="auto" w:fill="E8E8E8"/>
          </w:tcPr>
          <w:p w14:paraId="24366FE6"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b/>
                <w:bCs/>
              </w:rPr>
            </w:pPr>
          </w:p>
        </w:tc>
        <w:tc>
          <w:tcPr>
            <w:tcW w:w="1134" w:type="dxa"/>
            <w:shd w:val="clear" w:color="auto" w:fill="E8E8E8"/>
          </w:tcPr>
          <w:p w14:paraId="576FA032"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b/>
                <w:bCs/>
              </w:rPr>
            </w:pPr>
          </w:p>
        </w:tc>
        <w:tc>
          <w:tcPr>
            <w:tcW w:w="703" w:type="dxa"/>
            <w:shd w:val="clear" w:color="auto" w:fill="E8E8E8"/>
          </w:tcPr>
          <w:p w14:paraId="70618F9A"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b/>
                <w:bCs/>
              </w:rPr>
            </w:pPr>
          </w:p>
        </w:tc>
        <w:tc>
          <w:tcPr>
            <w:tcW w:w="1102" w:type="dxa"/>
            <w:shd w:val="clear" w:color="auto" w:fill="E8E8E8"/>
            <w:vAlign w:val="center"/>
          </w:tcPr>
          <w:p w14:paraId="69CF074C" w14:textId="77777777" w:rsidR="001926B7" w:rsidRPr="006728C0" w:rsidRDefault="001926B7" w:rsidP="001926B7">
            <w:pPr>
              <w:jc w:val="center"/>
              <w:cnfStyle w:val="000000000000" w:firstRow="0" w:lastRow="0" w:firstColumn="0" w:lastColumn="0" w:oddVBand="0" w:evenVBand="0" w:oddHBand="0" w:evenHBand="0" w:firstRowFirstColumn="0" w:firstRowLastColumn="0" w:lastRowFirstColumn="0" w:lastRowLastColumn="0"/>
              <w:rPr>
                <w:rFonts w:ascii="Arial" w:hAnsi="Arial"/>
                <w:sz w:val="16"/>
                <w:szCs w:val="16"/>
              </w:rPr>
            </w:pPr>
          </w:p>
        </w:tc>
        <w:tc>
          <w:tcPr>
            <w:tcW w:w="1102" w:type="dxa"/>
            <w:shd w:val="clear" w:color="auto" w:fill="E8E8E8"/>
          </w:tcPr>
          <w:p w14:paraId="4657CE4B"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b/>
                <w:bCs/>
              </w:rPr>
            </w:pPr>
            <w:r w:rsidRPr="006728C0">
              <w:rPr>
                <w:rFonts w:ascii="Arial" w:hAnsi="Arial"/>
                <w:sz w:val="16"/>
                <w:szCs w:val="16"/>
              </w:rPr>
              <w:annotationRef/>
            </w:r>
          </w:p>
        </w:tc>
        <w:tc>
          <w:tcPr>
            <w:tcW w:w="1102" w:type="dxa"/>
            <w:shd w:val="clear" w:color="auto" w:fill="E8E8E8" w:themeFill="text1" w:themeFillTint="1A"/>
          </w:tcPr>
          <w:p w14:paraId="3191EB5D"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b/>
                <w:bCs/>
              </w:rPr>
            </w:pPr>
          </w:p>
        </w:tc>
        <w:tc>
          <w:tcPr>
            <w:tcW w:w="663" w:type="dxa"/>
            <w:shd w:val="clear" w:color="auto" w:fill="E8E8E8" w:themeFill="text1" w:themeFillTint="1A"/>
          </w:tcPr>
          <w:p w14:paraId="45FF19A3" w14:textId="77777777" w:rsidR="001926B7" w:rsidRPr="006728C0" w:rsidRDefault="001926B7" w:rsidP="001926B7">
            <w:pPr>
              <w:cnfStyle w:val="000000000000" w:firstRow="0" w:lastRow="0" w:firstColumn="0" w:lastColumn="0" w:oddVBand="0" w:evenVBand="0" w:oddHBand="0" w:evenHBand="0" w:firstRowFirstColumn="0" w:firstRowLastColumn="0" w:lastRowFirstColumn="0" w:lastRowLastColumn="0"/>
              <w:rPr>
                <w:rFonts w:ascii="Arial" w:hAnsi="Arial"/>
                <w:b/>
                <w:bCs/>
              </w:rPr>
            </w:pPr>
          </w:p>
        </w:tc>
      </w:tr>
    </w:tbl>
    <w:p w14:paraId="02379CBB" w14:textId="72FD9C23" w:rsidR="000F18CF" w:rsidRDefault="00CA5202" w:rsidP="00247180">
      <w:r>
        <w:rPr>
          <w:noProof/>
        </w:rPr>
        <mc:AlternateContent>
          <mc:Choice Requires="wps">
            <w:drawing>
              <wp:anchor distT="0" distB="0" distL="114300" distR="114300" simplePos="0" relativeHeight="251658268" behindDoc="0" locked="0" layoutInCell="1" allowOverlap="1" wp14:anchorId="6AF630DB" wp14:editId="3DCB4D24">
                <wp:simplePos x="0" y="0"/>
                <wp:positionH relativeFrom="margin">
                  <wp:posOffset>33020</wp:posOffset>
                </wp:positionH>
                <wp:positionV relativeFrom="paragraph">
                  <wp:posOffset>3293322</wp:posOffset>
                </wp:positionV>
                <wp:extent cx="5886722" cy="1199693"/>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722" cy="1199693"/>
                        </a:xfrm>
                        <a:prstGeom prst="rect">
                          <a:avLst/>
                        </a:prstGeom>
                        <a:noFill/>
                        <a:ln w="9525">
                          <a:noFill/>
                          <a:miter lim="800000"/>
                          <a:headEnd/>
                          <a:tailEnd/>
                        </a:ln>
                      </wps:spPr>
                      <wps:txbx>
                        <w:txbxContent>
                          <w:p w14:paraId="5FC7E070" w14:textId="77777777" w:rsidR="005A1A86" w:rsidRDefault="005A1A86" w:rsidP="000A366E">
                            <w:pPr>
                              <w:pStyle w:val="ListBullet"/>
                            </w:pPr>
                            <w:r>
                              <w:t>Table summary of metering compliance exemptions, including reason for variation.</w:t>
                            </w:r>
                          </w:p>
                          <w:tbl>
                            <w:tblPr>
                              <w:tblStyle w:val="TableGrid"/>
                              <w:tblW w:w="0" w:type="auto"/>
                              <w:tblLook w:val="04A0" w:firstRow="1" w:lastRow="0" w:firstColumn="1" w:lastColumn="0" w:noHBand="0" w:noVBand="1"/>
                            </w:tblPr>
                            <w:tblGrid>
                              <w:gridCol w:w="1787"/>
                              <w:gridCol w:w="2835"/>
                              <w:gridCol w:w="1842"/>
                              <w:gridCol w:w="2410"/>
                            </w:tblGrid>
                            <w:tr w:rsidR="005A1A86" w14:paraId="6036D3C0" w14:textId="77777777" w:rsidTr="0037676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87" w:type="dxa"/>
                                  <w:shd w:val="clear" w:color="auto" w:fill="201547" w:themeFill="text2"/>
                                  <w:vAlign w:val="center"/>
                                </w:tcPr>
                                <w:p w14:paraId="035DB4CB" w14:textId="77777777" w:rsidR="005A1A86" w:rsidRPr="00376768" w:rsidRDefault="005A1A86" w:rsidP="00D6605F">
                                  <w:pPr>
                                    <w:pStyle w:val="TableTextBullet"/>
                                    <w:numPr>
                                      <w:ilvl w:val="0"/>
                                      <w:numId w:val="0"/>
                                    </w:numPr>
                                    <w:jc w:val="center"/>
                                    <w:rPr>
                                      <w:b/>
                                      <w:bCs/>
                                      <w:color w:val="FFFFFF" w:themeColor="background1"/>
                                    </w:rPr>
                                  </w:pPr>
                                  <w:r w:rsidRPr="00376768">
                                    <w:rPr>
                                      <w:b/>
                                      <w:bCs/>
                                      <w:color w:val="FFFFFF" w:themeColor="background1"/>
                                    </w:rPr>
                                    <w:t>Water resource</w:t>
                                  </w:r>
                                </w:p>
                              </w:tc>
                              <w:tc>
                                <w:tcPr>
                                  <w:tcW w:w="2835" w:type="dxa"/>
                                  <w:shd w:val="clear" w:color="auto" w:fill="201547" w:themeFill="text2"/>
                                  <w:vAlign w:val="center"/>
                                </w:tcPr>
                                <w:p w14:paraId="3CED7762" w14:textId="77777777" w:rsidR="005A1A86" w:rsidRPr="00376768" w:rsidRDefault="005A1A86" w:rsidP="00D6605F">
                                  <w:pPr>
                                    <w:pStyle w:val="TableTextBullet"/>
                                    <w:numPr>
                                      <w:ilvl w:val="0"/>
                                      <w:numId w:val="0"/>
                                    </w:numPr>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376768">
                                    <w:rPr>
                                      <w:b/>
                                      <w:bCs/>
                                      <w:color w:val="FFFFFF" w:themeColor="background1"/>
                                    </w:rPr>
                                    <w:t>Reason for exemption</w:t>
                                  </w:r>
                                </w:p>
                              </w:tc>
                              <w:tc>
                                <w:tcPr>
                                  <w:tcW w:w="1842" w:type="dxa"/>
                                  <w:shd w:val="clear" w:color="auto" w:fill="201547" w:themeFill="text2"/>
                                  <w:vAlign w:val="center"/>
                                </w:tcPr>
                                <w:p w14:paraId="7D09C7CF" w14:textId="77777777" w:rsidR="005A1A86" w:rsidRPr="00376768" w:rsidRDefault="005A1A86" w:rsidP="00D6605F">
                                  <w:pPr>
                                    <w:pStyle w:val="TableTextBullet"/>
                                    <w:numPr>
                                      <w:ilvl w:val="0"/>
                                      <w:numId w:val="0"/>
                                    </w:numPr>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376768">
                                    <w:rPr>
                                      <w:b/>
                                      <w:bCs/>
                                      <w:color w:val="FFFFFF" w:themeColor="background1"/>
                                    </w:rPr>
                                    <w:t>Meters exempt</w:t>
                                  </w:r>
                                </w:p>
                              </w:tc>
                              <w:tc>
                                <w:tcPr>
                                  <w:tcW w:w="2410" w:type="dxa"/>
                                  <w:shd w:val="clear" w:color="auto" w:fill="201547" w:themeFill="text2"/>
                                  <w:vAlign w:val="center"/>
                                </w:tcPr>
                                <w:p w14:paraId="7B434EE6" w14:textId="77777777" w:rsidR="005A1A86" w:rsidRPr="00376768" w:rsidRDefault="005A1A86" w:rsidP="00D6605F">
                                  <w:pPr>
                                    <w:pStyle w:val="TableTextBullet"/>
                                    <w:numPr>
                                      <w:ilvl w:val="0"/>
                                      <w:numId w:val="0"/>
                                    </w:numPr>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376768">
                                    <w:rPr>
                                      <w:b/>
                                      <w:bCs/>
                                      <w:color w:val="FFFFFF" w:themeColor="background1"/>
                                    </w:rPr>
                                    <w:t>Comment</w:t>
                                  </w:r>
                                </w:p>
                              </w:tc>
                            </w:tr>
                            <w:tr w:rsidR="005A1A86" w14:paraId="71A4A97D" w14:textId="77777777" w:rsidTr="00376768">
                              <w:trPr>
                                <w:trHeight w:val="405"/>
                              </w:trPr>
                              <w:tc>
                                <w:tcPr>
                                  <w:cnfStyle w:val="001000000000" w:firstRow="0" w:lastRow="0" w:firstColumn="1" w:lastColumn="0" w:oddVBand="0" w:evenVBand="0" w:oddHBand="0" w:evenHBand="0" w:firstRowFirstColumn="0" w:firstRowLastColumn="0" w:lastRowFirstColumn="0" w:lastRowLastColumn="0"/>
                                  <w:tcW w:w="1787" w:type="dxa"/>
                                </w:tcPr>
                                <w:p w14:paraId="326652E1" w14:textId="77777777" w:rsidR="005A1A86" w:rsidRDefault="005A1A86" w:rsidP="00D6605F">
                                  <w:pPr>
                                    <w:pStyle w:val="TableTextBullet"/>
                                    <w:numPr>
                                      <w:ilvl w:val="0"/>
                                      <w:numId w:val="0"/>
                                    </w:numPr>
                                    <w:jc w:val="center"/>
                                  </w:pPr>
                                </w:p>
                              </w:tc>
                              <w:tc>
                                <w:tcPr>
                                  <w:tcW w:w="2835" w:type="dxa"/>
                                  <w:shd w:val="clear" w:color="auto" w:fill="FFFFFF" w:themeFill="background1"/>
                                </w:tcPr>
                                <w:p w14:paraId="1A864B52"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2D044A81"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FFFFFF" w:themeFill="background1"/>
                                </w:tcPr>
                                <w:p w14:paraId="18AAF5CE"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5A1A86" w14:paraId="1C1D12C8" w14:textId="77777777" w:rsidTr="00376768">
                              <w:trPr>
                                <w:trHeight w:val="405"/>
                              </w:trPr>
                              <w:tc>
                                <w:tcPr>
                                  <w:cnfStyle w:val="001000000000" w:firstRow="0" w:lastRow="0" w:firstColumn="1" w:lastColumn="0" w:oddVBand="0" w:evenVBand="0" w:oddHBand="0" w:evenHBand="0" w:firstRowFirstColumn="0" w:firstRowLastColumn="0" w:lastRowFirstColumn="0" w:lastRowLastColumn="0"/>
                                  <w:tcW w:w="1787" w:type="dxa"/>
                                </w:tcPr>
                                <w:p w14:paraId="55070F74" w14:textId="77777777" w:rsidR="005A1A86" w:rsidRDefault="005A1A86" w:rsidP="00D6605F">
                                  <w:pPr>
                                    <w:pStyle w:val="TableTextBullet"/>
                                    <w:numPr>
                                      <w:ilvl w:val="0"/>
                                      <w:numId w:val="0"/>
                                    </w:numPr>
                                    <w:jc w:val="center"/>
                                  </w:pPr>
                                </w:p>
                              </w:tc>
                              <w:tc>
                                <w:tcPr>
                                  <w:tcW w:w="2835" w:type="dxa"/>
                                  <w:shd w:val="clear" w:color="auto" w:fill="FFFFFF" w:themeFill="background1"/>
                                </w:tcPr>
                                <w:p w14:paraId="0AE8B67A"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1CAD17ED"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FFFFFF" w:themeFill="background1"/>
                                </w:tcPr>
                                <w:p w14:paraId="377B9C04"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bl>
                          <w:p w14:paraId="3580E74E" w14:textId="77777777" w:rsidR="005A1A86" w:rsidRPr="000E032C" w:rsidRDefault="005A1A86" w:rsidP="0038458F">
                            <w:pPr>
                              <w:pStyle w:val="ListBullet"/>
                              <w:numPr>
                                <w:ilvl w:val="0"/>
                                <w:numId w:val="0"/>
                              </w:numPr>
                              <w:spacing w:line="240" w:lineRule="auto"/>
                              <w:ind w:left="340" w:hanging="227"/>
                              <w:rPr>
                                <w:spacing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630DB" id="_x0000_t202" coordsize="21600,21600" o:spt="202" path="m,l,21600r21600,l21600,xe">
                <v:stroke joinstyle="miter"/>
                <v:path gradientshapeok="t" o:connecttype="rect"/>
              </v:shapetype>
              <v:shape id="Text Box 42" o:spid="_x0000_s1057" type="#_x0000_t202" style="position:absolute;margin-left:2.6pt;margin-top:259.3pt;width:463.5pt;height:94.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" filled="f" stroked="f">
                <v:textbox>
                  <w:txbxContent>
                    <w:p w14:paraId="5FC7E070" w14:textId="77777777" w:rsidR="005A1A86" w:rsidRDefault="005A1A86" w:rsidP="000A366E">
                      <w:pPr>
                        <w:pStyle w:val="ListBullet"/>
                      </w:pPr>
                      <w:r>
                        <w:t>Table summary of metering compliance exemptions, including reason for variation.</w:t>
                      </w:r>
                    </w:p>
                    <w:tbl>
                      <w:tblPr>
                        <w:tblStyle w:val="TableGrid"/>
                        <w:tblW w:w="0" w:type="auto"/>
                        <w:tblLook w:val="04A0" w:firstRow="1" w:lastRow="0" w:firstColumn="1" w:lastColumn="0" w:noHBand="0" w:noVBand="1"/>
                      </w:tblPr>
                      <w:tblGrid>
                        <w:gridCol w:w="1787"/>
                        <w:gridCol w:w="2835"/>
                        <w:gridCol w:w="1842"/>
                        <w:gridCol w:w="2410"/>
                      </w:tblGrid>
                      <w:tr w:rsidR="005A1A86" w14:paraId="6036D3C0" w14:textId="77777777" w:rsidTr="0037676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87" w:type="dxa"/>
                            <w:shd w:val="clear" w:color="auto" w:fill="201547" w:themeFill="text2"/>
                            <w:vAlign w:val="center"/>
                          </w:tcPr>
                          <w:p w14:paraId="035DB4CB" w14:textId="77777777" w:rsidR="005A1A86" w:rsidRPr="00376768" w:rsidRDefault="005A1A86" w:rsidP="00D6605F">
                            <w:pPr>
                              <w:pStyle w:val="TableTextBullet"/>
                              <w:numPr>
                                <w:ilvl w:val="0"/>
                                <w:numId w:val="0"/>
                              </w:numPr>
                              <w:jc w:val="center"/>
                              <w:rPr>
                                <w:b/>
                                <w:bCs/>
                                <w:color w:val="FFFFFF" w:themeColor="background1"/>
                              </w:rPr>
                            </w:pPr>
                            <w:r w:rsidRPr="00376768">
                              <w:rPr>
                                <w:b/>
                                <w:bCs/>
                                <w:color w:val="FFFFFF" w:themeColor="background1"/>
                              </w:rPr>
                              <w:t>Water resource</w:t>
                            </w:r>
                          </w:p>
                        </w:tc>
                        <w:tc>
                          <w:tcPr>
                            <w:tcW w:w="2835" w:type="dxa"/>
                            <w:shd w:val="clear" w:color="auto" w:fill="201547" w:themeFill="text2"/>
                            <w:vAlign w:val="center"/>
                          </w:tcPr>
                          <w:p w14:paraId="3CED7762" w14:textId="77777777" w:rsidR="005A1A86" w:rsidRPr="00376768" w:rsidRDefault="005A1A86" w:rsidP="00D6605F">
                            <w:pPr>
                              <w:pStyle w:val="TableTextBullet"/>
                              <w:numPr>
                                <w:ilvl w:val="0"/>
                                <w:numId w:val="0"/>
                              </w:numPr>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376768">
                              <w:rPr>
                                <w:b/>
                                <w:bCs/>
                                <w:color w:val="FFFFFF" w:themeColor="background1"/>
                              </w:rPr>
                              <w:t>Reason for exemption</w:t>
                            </w:r>
                          </w:p>
                        </w:tc>
                        <w:tc>
                          <w:tcPr>
                            <w:tcW w:w="1842" w:type="dxa"/>
                            <w:shd w:val="clear" w:color="auto" w:fill="201547" w:themeFill="text2"/>
                            <w:vAlign w:val="center"/>
                          </w:tcPr>
                          <w:p w14:paraId="7D09C7CF" w14:textId="77777777" w:rsidR="005A1A86" w:rsidRPr="00376768" w:rsidRDefault="005A1A86" w:rsidP="00D6605F">
                            <w:pPr>
                              <w:pStyle w:val="TableTextBullet"/>
                              <w:numPr>
                                <w:ilvl w:val="0"/>
                                <w:numId w:val="0"/>
                              </w:numPr>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376768">
                              <w:rPr>
                                <w:b/>
                                <w:bCs/>
                                <w:color w:val="FFFFFF" w:themeColor="background1"/>
                              </w:rPr>
                              <w:t>Meters exempt</w:t>
                            </w:r>
                          </w:p>
                        </w:tc>
                        <w:tc>
                          <w:tcPr>
                            <w:tcW w:w="2410" w:type="dxa"/>
                            <w:shd w:val="clear" w:color="auto" w:fill="201547" w:themeFill="text2"/>
                            <w:vAlign w:val="center"/>
                          </w:tcPr>
                          <w:p w14:paraId="7B434EE6" w14:textId="77777777" w:rsidR="005A1A86" w:rsidRPr="00376768" w:rsidRDefault="005A1A86" w:rsidP="00D6605F">
                            <w:pPr>
                              <w:pStyle w:val="TableTextBullet"/>
                              <w:numPr>
                                <w:ilvl w:val="0"/>
                                <w:numId w:val="0"/>
                              </w:numPr>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376768">
                              <w:rPr>
                                <w:b/>
                                <w:bCs/>
                                <w:color w:val="FFFFFF" w:themeColor="background1"/>
                              </w:rPr>
                              <w:t>Comment</w:t>
                            </w:r>
                          </w:p>
                        </w:tc>
                      </w:tr>
                      <w:tr w:rsidR="005A1A86" w14:paraId="71A4A97D" w14:textId="77777777" w:rsidTr="00376768">
                        <w:trPr>
                          <w:trHeight w:val="405"/>
                        </w:trPr>
                        <w:tc>
                          <w:tcPr>
                            <w:cnfStyle w:val="001000000000" w:firstRow="0" w:lastRow="0" w:firstColumn="1" w:lastColumn="0" w:oddVBand="0" w:evenVBand="0" w:oddHBand="0" w:evenHBand="0" w:firstRowFirstColumn="0" w:firstRowLastColumn="0" w:lastRowFirstColumn="0" w:lastRowLastColumn="0"/>
                            <w:tcW w:w="1787" w:type="dxa"/>
                          </w:tcPr>
                          <w:p w14:paraId="326652E1" w14:textId="77777777" w:rsidR="005A1A86" w:rsidRDefault="005A1A86" w:rsidP="00D6605F">
                            <w:pPr>
                              <w:pStyle w:val="TableTextBullet"/>
                              <w:numPr>
                                <w:ilvl w:val="0"/>
                                <w:numId w:val="0"/>
                              </w:numPr>
                              <w:jc w:val="center"/>
                            </w:pPr>
                          </w:p>
                        </w:tc>
                        <w:tc>
                          <w:tcPr>
                            <w:tcW w:w="2835" w:type="dxa"/>
                            <w:shd w:val="clear" w:color="auto" w:fill="FFFFFF" w:themeFill="background1"/>
                          </w:tcPr>
                          <w:p w14:paraId="1A864B52"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2D044A81"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FFFFFF" w:themeFill="background1"/>
                          </w:tcPr>
                          <w:p w14:paraId="18AAF5CE"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5A1A86" w14:paraId="1C1D12C8" w14:textId="77777777" w:rsidTr="00376768">
                        <w:trPr>
                          <w:trHeight w:val="405"/>
                        </w:trPr>
                        <w:tc>
                          <w:tcPr>
                            <w:cnfStyle w:val="001000000000" w:firstRow="0" w:lastRow="0" w:firstColumn="1" w:lastColumn="0" w:oddVBand="0" w:evenVBand="0" w:oddHBand="0" w:evenHBand="0" w:firstRowFirstColumn="0" w:firstRowLastColumn="0" w:lastRowFirstColumn="0" w:lastRowLastColumn="0"/>
                            <w:tcW w:w="1787" w:type="dxa"/>
                          </w:tcPr>
                          <w:p w14:paraId="55070F74" w14:textId="77777777" w:rsidR="005A1A86" w:rsidRDefault="005A1A86" w:rsidP="00D6605F">
                            <w:pPr>
                              <w:pStyle w:val="TableTextBullet"/>
                              <w:numPr>
                                <w:ilvl w:val="0"/>
                                <w:numId w:val="0"/>
                              </w:numPr>
                              <w:jc w:val="center"/>
                            </w:pPr>
                          </w:p>
                        </w:tc>
                        <w:tc>
                          <w:tcPr>
                            <w:tcW w:w="2835" w:type="dxa"/>
                            <w:shd w:val="clear" w:color="auto" w:fill="FFFFFF" w:themeFill="background1"/>
                          </w:tcPr>
                          <w:p w14:paraId="0AE8B67A"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1CAD17ED"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FFFFFF" w:themeFill="background1"/>
                          </w:tcPr>
                          <w:p w14:paraId="377B9C04" w14:textId="77777777" w:rsidR="005A1A86" w:rsidRDefault="005A1A86" w:rsidP="00D6605F">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p>
                        </w:tc>
                      </w:tr>
                    </w:tbl>
                    <w:p w14:paraId="3580E74E" w14:textId="77777777" w:rsidR="005A1A86" w:rsidRPr="000E032C" w:rsidRDefault="005A1A86" w:rsidP="0038458F">
                      <w:pPr>
                        <w:pStyle w:val="ListBullet"/>
                        <w:numPr>
                          <w:ilvl w:val="0"/>
                          <w:numId w:val="0"/>
                        </w:numPr>
                        <w:spacing w:line="240" w:lineRule="auto"/>
                        <w:ind w:left="340" w:hanging="227"/>
                        <w:rPr>
                          <w:spacing w:val="-2"/>
                        </w:rPr>
                      </w:pPr>
                    </w:p>
                  </w:txbxContent>
                </v:textbox>
                <w10:wrap anchorx="margin"/>
              </v:shape>
            </w:pict>
          </mc:Fallback>
        </mc:AlternateContent>
      </w:r>
    </w:p>
    <w:p w14:paraId="04447883" w14:textId="508D89F7" w:rsidR="000F18CF" w:rsidRDefault="000F18CF" w:rsidP="00247180"/>
    <w:p w14:paraId="73C75D74" w14:textId="77777777" w:rsidR="000D7FE9" w:rsidRDefault="000D7FE9" w:rsidP="00247180"/>
    <w:p w14:paraId="6DB07107" w14:textId="77777777" w:rsidR="000D7FE9" w:rsidRDefault="000D7FE9" w:rsidP="00247180"/>
    <w:p w14:paraId="62C5FEFB" w14:textId="77777777" w:rsidR="007145C5" w:rsidRPr="007145C5" w:rsidRDefault="007145C5" w:rsidP="00376768">
      <w:pPr>
        <w:rPr>
          <w:sz w:val="6"/>
          <w:szCs w:val="6"/>
        </w:rPr>
      </w:pPr>
    </w:p>
    <w:p w14:paraId="5A628F77" w14:textId="77777777" w:rsidR="00CC1B26" w:rsidRDefault="00CC1B26" w:rsidP="00C1344B">
      <w:pPr>
        <w:pStyle w:val="Heading4"/>
        <w:numPr>
          <w:ilvl w:val="0"/>
          <w:numId w:val="0"/>
        </w:numPr>
        <w:rPr>
          <w:b w:val="0"/>
          <w:bCs w:val="0"/>
          <w:u w:val="single"/>
        </w:rPr>
      </w:pPr>
      <w:bookmarkStart w:id="150" w:name="_Toc162442567"/>
      <w:bookmarkStart w:id="151" w:name="_Toc162619171"/>
      <w:bookmarkStart w:id="152" w:name="_Toc162953879"/>
      <w:bookmarkStart w:id="153" w:name="_Toc163675094"/>
      <w:bookmarkStart w:id="154" w:name="_Toc163676726"/>
      <w:bookmarkStart w:id="155" w:name="_Toc170375401"/>
      <w:bookmarkStart w:id="156" w:name="_Toc170378868"/>
      <w:bookmarkStart w:id="157" w:name="_Toc170485619"/>
    </w:p>
    <w:p w14:paraId="06191D7F" w14:textId="6B1687BF" w:rsidR="00C5010D" w:rsidRDefault="00C5010D" w:rsidP="004C6A1D">
      <w:pPr>
        <w:pStyle w:val="Heading4"/>
        <w:numPr>
          <w:ilvl w:val="0"/>
          <w:numId w:val="20"/>
        </w:numPr>
        <w:ind w:left="426" w:hanging="426"/>
        <w:rPr>
          <w:b w:val="0"/>
          <w:bCs w:val="0"/>
          <w:u w:val="single"/>
        </w:rPr>
      </w:pPr>
      <w:r>
        <w:rPr>
          <w:b w:val="0"/>
          <w:bCs w:val="0"/>
          <w:u w:val="single"/>
        </w:rPr>
        <w:t>Processes to assure meter accuracy</w:t>
      </w:r>
      <w:bookmarkEnd w:id="150"/>
      <w:bookmarkEnd w:id="151"/>
      <w:bookmarkEnd w:id="152"/>
      <w:bookmarkEnd w:id="153"/>
      <w:bookmarkEnd w:id="154"/>
      <w:bookmarkEnd w:id="155"/>
      <w:bookmarkEnd w:id="156"/>
      <w:bookmarkEnd w:id="157"/>
      <w:r>
        <w:rPr>
          <w:b w:val="0"/>
          <w:bCs w:val="0"/>
          <w:u w:val="single"/>
        </w:rPr>
        <w:t xml:space="preserve"> </w:t>
      </w:r>
    </w:p>
    <w:p w14:paraId="103C8ABA" w14:textId="38CE91BF" w:rsidR="00EC50DE" w:rsidRPr="00CB32CE" w:rsidRDefault="00EC50DE" w:rsidP="00EC50DE">
      <w:pPr>
        <w:rPr>
          <w:spacing w:val="-5"/>
        </w:rPr>
      </w:pPr>
      <w:r>
        <w:t>All</w:t>
      </w:r>
      <w:r>
        <w:rPr>
          <w:spacing w:val="-2"/>
        </w:rPr>
        <w:t xml:space="preserve"> </w:t>
      </w:r>
      <w:r>
        <w:t>meters</w:t>
      </w:r>
      <w:r>
        <w:rPr>
          <w:spacing w:val="-4"/>
        </w:rPr>
        <w:t xml:space="preserve"> </w:t>
      </w:r>
      <w:r>
        <w:t>require processes</w:t>
      </w:r>
      <w:r>
        <w:rPr>
          <w:spacing w:val="-4"/>
        </w:rPr>
        <w:t xml:space="preserve"> </w:t>
      </w:r>
      <w:r>
        <w:t>to</w:t>
      </w:r>
      <w:r>
        <w:rPr>
          <w:spacing w:val="-1"/>
        </w:rPr>
        <w:t xml:space="preserve"> </w:t>
      </w:r>
      <w:r>
        <w:t>assure</w:t>
      </w:r>
      <w:r>
        <w:rPr>
          <w:spacing w:val="-5"/>
        </w:rPr>
        <w:t xml:space="preserve"> </w:t>
      </w:r>
      <w:r>
        <w:t>accuracy.</w:t>
      </w:r>
      <w:r>
        <w:rPr>
          <w:spacing w:val="-5"/>
        </w:rPr>
        <w:t xml:space="preserve"> </w:t>
      </w:r>
      <w:r>
        <w:t>The</w:t>
      </w:r>
      <w:r>
        <w:rPr>
          <w:spacing w:val="-5"/>
        </w:rPr>
        <w:t xml:space="preserve"> </w:t>
      </w:r>
      <w:r>
        <w:t>following</w:t>
      </w:r>
      <w:r>
        <w:rPr>
          <w:spacing w:val="-5"/>
        </w:rPr>
        <w:t xml:space="preserve"> </w:t>
      </w:r>
      <w:r>
        <w:t>sections</w:t>
      </w:r>
      <w:r>
        <w:rPr>
          <w:spacing w:val="-5"/>
        </w:rPr>
        <w:t xml:space="preserve"> </w:t>
      </w:r>
      <w:r>
        <w:t xml:space="preserve">detail the required assurance processes for MAPs to ensure accuracy of meters. </w:t>
      </w:r>
    </w:p>
    <w:bookmarkStart w:id="158" w:name="_Toc162442568"/>
    <w:bookmarkStart w:id="159" w:name="_Toc162619172"/>
    <w:bookmarkStart w:id="160" w:name="_Toc162953880"/>
    <w:bookmarkStart w:id="161" w:name="_Toc163675095"/>
    <w:bookmarkStart w:id="162" w:name="_Toc163676727"/>
    <w:bookmarkStart w:id="163" w:name="_Toc170375402"/>
    <w:bookmarkStart w:id="164" w:name="_Toc170378869"/>
    <w:bookmarkStart w:id="165" w:name="_Toc170485620"/>
    <w:p w14:paraId="57855EAA" w14:textId="0E426C2E" w:rsidR="007D18DF" w:rsidRDefault="00CB32CE" w:rsidP="004C6A1D">
      <w:pPr>
        <w:pStyle w:val="Heading4"/>
        <w:numPr>
          <w:ilvl w:val="1"/>
          <w:numId w:val="20"/>
        </w:numPr>
        <w:ind w:left="851" w:hanging="425"/>
        <w:rPr>
          <w:i/>
          <w:iCs/>
        </w:rPr>
      </w:pPr>
      <w:r>
        <w:rPr>
          <w:b w:val="0"/>
          <w:bCs w:val="0"/>
          <w:noProof/>
        </w:rPr>
        <mc:AlternateContent>
          <mc:Choice Requires="wpg">
            <w:drawing>
              <wp:anchor distT="0" distB="0" distL="114300" distR="114300" simplePos="0" relativeHeight="251658277" behindDoc="0" locked="0" layoutInCell="1" allowOverlap="1" wp14:anchorId="3CB59A39" wp14:editId="65CA03E7">
                <wp:simplePos x="0" y="0"/>
                <wp:positionH relativeFrom="column">
                  <wp:posOffset>268269</wp:posOffset>
                </wp:positionH>
                <wp:positionV relativeFrom="paragraph">
                  <wp:posOffset>219598</wp:posOffset>
                </wp:positionV>
                <wp:extent cx="5969578" cy="2024380"/>
                <wp:effectExtent l="0" t="0" r="0" b="0"/>
                <wp:wrapNone/>
                <wp:docPr id="43" name="Group 43"/>
                <wp:cNvGraphicFramePr/>
                <a:graphic xmlns:a="http://schemas.openxmlformats.org/drawingml/2006/main">
                  <a:graphicData uri="http://schemas.microsoft.com/office/word/2010/wordprocessingGroup">
                    <wpg:wgp>
                      <wpg:cNvGrpSpPr/>
                      <wpg:grpSpPr>
                        <a:xfrm>
                          <a:off x="0" y="0"/>
                          <a:ext cx="5969578" cy="2024380"/>
                          <a:chOff x="0" y="-96089"/>
                          <a:chExt cx="5969766" cy="2024756"/>
                        </a:xfrm>
                      </wpg:grpSpPr>
                      <wps:wsp>
                        <wps:cNvPr id="46" name="Rectangle 46"/>
                        <wps:cNvSpPr/>
                        <wps:spPr>
                          <a:xfrm>
                            <a:off x="0" y="1"/>
                            <a:ext cx="5969766" cy="192430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43529" y="-96089"/>
                            <a:ext cx="5923791" cy="2024756"/>
                          </a:xfrm>
                          <a:prstGeom prst="rect">
                            <a:avLst/>
                          </a:prstGeom>
                          <a:noFill/>
                          <a:ln w="9525">
                            <a:noFill/>
                            <a:miter lim="800000"/>
                            <a:headEnd/>
                            <a:tailEnd/>
                          </a:ln>
                        </wps:spPr>
                        <wps:txbx>
                          <w:txbxContent>
                            <w:p w14:paraId="626477E6" w14:textId="77777777" w:rsidR="00622AB1" w:rsidRPr="00230168" w:rsidRDefault="00622AB1" w:rsidP="00622AB1">
                              <w:pPr>
                                <w:rPr>
                                  <w:b/>
                                  <w:bCs/>
                                  <w:color w:val="78BE20" w:themeColor="accent2"/>
                                </w:rPr>
                              </w:pPr>
                              <w:r w:rsidRPr="00230168">
                                <w:rPr>
                                  <w:b/>
                                  <w:bCs/>
                                  <w:color w:val="78BE20" w:themeColor="accent2"/>
                                </w:rPr>
                                <w:t xml:space="preserve">REQUIRED: </w:t>
                              </w:r>
                            </w:p>
                            <w:p w14:paraId="4358AFE9" w14:textId="77777777" w:rsidR="00622AB1" w:rsidRDefault="00622AB1" w:rsidP="00622AB1">
                              <w:r>
                                <w:t>The</w:t>
                              </w:r>
                              <w:r>
                                <w:rPr>
                                  <w:spacing w:val="-4"/>
                                </w:rPr>
                                <w:t xml:space="preserve"> </w:t>
                              </w:r>
                              <w:r>
                                <w:t>plan</w:t>
                              </w:r>
                              <w:r>
                                <w:rPr>
                                  <w:spacing w:val="-4"/>
                                </w:rPr>
                                <w:t xml:space="preserve"> </w:t>
                              </w:r>
                              <w:r>
                                <w:t>is</w:t>
                              </w:r>
                              <w:r>
                                <w:rPr>
                                  <w:spacing w:val="-3"/>
                                </w:rPr>
                                <w:t xml:space="preserve"> </w:t>
                              </w:r>
                              <w:r>
                                <w:t>to</w:t>
                              </w:r>
                              <w:r>
                                <w:rPr>
                                  <w:spacing w:val="-4"/>
                                </w:rPr>
                                <w:t xml:space="preserve"> </w:t>
                              </w:r>
                              <w:r>
                                <w:t>specify</w:t>
                              </w:r>
                              <w:r>
                                <w:rPr>
                                  <w:spacing w:val="-2"/>
                                </w:rPr>
                                <w:t xml:space="preserve"> </w:t>
                              </w:r>
                              <w:r>
                                <w:t>either</w:t>
                              </w:r>
                              <w:r>
                                <w:rPr>
                                  <w:spacing w:val="-4"/>
                                </w:rPr>
                                <w:t xml:space="preserve"> </w:t>
                              </w:r>
                              <w:r>
                                <w:t>the</w:t>
                              </w:r>
                              <w:r>
                                <w:rPr>
                                  <w:spacing w:val="-4"/>
                                </w:rPr>
                                <w:t xml:space="preserve"> </w:t>
                              </w:r>
                              <w:r>
                                <w:t>asset</w:t>
                              </w:r>
                              <w:r>
                                <w:rPr>
                                  <w:spacing w:val="-4"/>
                                </w:rPr>
                                <w:t xml:space="preserve"> </w:t>
                              </w:r>
                              <w:r>
                                <w:t>class</w:t>
                              </w:r>
                              <w:r>
                                <w:rPr>
                                  <w:spacing w:val="-3"/>
                                </w:rPr>
                                <w:t xml:space="preserve"> </w:t>
                              </w:r>
                              <w:r>
                                <w:t>management plan</w:t>
                              </w:r>
                              <w:r>
                                <w:rPr>
                                  <w:spacing w:val="-4"/>
                                </w:rPr>
                                <w:t xml:space="preserve"> </w:t>
                              </w:r>
                              <w:r>
                                <w:t>for meters</w:t>
                              </w:r>
                              <w:r>
                                <w:rPr>
                                  <w:spacing w:val="-3"/>
                                </w:rPr>
                                <w:t xml:space="preserve"> </w:t>
                              </w:r>
                              <w:r>
                                <w:t>or provide</w:t>
                              </w:r>
                              <w:r>
                                <w:rPr>
                                  <w:spacing w:val="-4"/>
                                </w:rPr>
                                <w:t xml:space="preserve"> </w:t>
                              </w:r>
                              <w:r>
                                <w:t>relevant</w:t>
                              </w:r>
                              <w:r>
                                <w:rPr>
                                  <w:spacing w:val="-4"/>
                                </w:rPr>
                                <w:t xml:space="preserve"> </w:t>
                              </w:r>
                              <w:r>
                                <w:t>cross-references to other water plans that provide the content.</w:t>
                              </w:r>
                            </w:p>
                            <w:p w14:paraId="3C615310" w14:textId="77777777" w:rsidR="00622AB1" w:rsidRDefault="00622AB1" w:rsidP="00622AB1">
                              <w:r>
                                <w:t>The</w:t>
                              </w:r>
                              <w:r>
                                <w:rPr>
                                  <w:spacing w:val="-4"/>
                                </w:rPr>
                                <w:t xml:space="preserve"> </w:t>
                              </w:r>
                              <w:r>
                                <w:t>plan</w:t>
                              </w:r>
                              <w:r>
                                <w:rPr>
                                  <w:spacing w:val="-4"/>
                                </w:rPr>
                                <w:t xml:space="preserve"> </w:t>
                              </w:r>
                              <w:r>
                                <w:t>is</w:t>
                              </w:r>
                              <w:r>
                                <w:rPr>
                                  <w:spacing w:val="-3"/>
                                </w:rPr>
                                <w:t xml:space="preserve"> </w:t>
                              </w:r>
                              <w:r>
                                <w:t>to</w:t>
                              </w:r>
                              <w:r>
                                <w:rPr>
                                  <w:spacing w:val="-4"/>
                                </w:rPr>
                                <w:t xml:space="preserve"> </w:t>
                              </w:r>
                              <w:r>
                                <w:t>document</w:t>
                              </w:r>
                              <w:r>
                                <w:rPr>
                                  <w:spacing w:val="-3"/>
                                </w:rPr>
                                <w:t xml:space="preserve"> </w:t>
                              </w:r>
                              <w:r>
                                <w:t>the</w:t>
                              </w:r>
                              <w:r>
                                <w:rPr>
                                  <w:spacing w:val="-4"/>
                                </w:rPr>
                                <w:t xml:space="preserve"> </w:t>
                              </w:r>
                              <w:r>
                                <w:t>internal</w:t>
                              </w:r>
                              <w:r>
                                <w:rPr>
                                  <w:spacing w:val="-2"/>
                                </w:rPr>
                                <w:t xml:space="preserve"> processes:</w:t>
                              </w:r>
                            </w:p>
                            <w:p w14:paraId="7CBC6958" w14:textId="77777777" w:rsidR="00622AB1" w:rsidRDefault="00622AB1" w:rsidP="00622AB1">
                              <w:pPr>
                                <w:pStyle w:val="ListBullet"/>
                              </w:pPr>
                              <w:r>
                                <w:t>to</w:t>
                              </w:r>
                              <w:r>
                                <w:rPr>
                                  <w:spacing w:val="-8"/>
                                </w:rPr>
                                <w:t xml:space="preserve"> </w:t>
                              </w:r>
                              <w:r>
                                <w:t>implement</w:t>
                              </w:r>
                              <w:r>
                                <w:rPr>
                                  <w:spacing w:val="-7"/>
                                </w:rPr>
                                <w:t xml:space="preserve"> </w:t>
                              </w:r>
                              <w:r>
                                <w:t>AS4747</w:t>
                              </w:r>
                              <w:r>
                                <w:rPr>
                                  <w:spacing w:val="-3"/>
                                </w:rPr>
                                <w:t xml:space="preserve"> </w:t>
                              </w:r>
                              <w:r>
                                <w:rPr>
                                  <w:spacing w:val="-2"/>
                                </w:rPr>
                                <w:t>requirements</w:t>
                              </w:r>
                            </w:p>
                            <w:p w14:paraId="632261AF" w14:textId="77777777" w:rsidR="00622AB1" w:rsidRDefault="00622AB1" w:rsidP="00622AB1">
                              <w:pPr>
                                <w:pStyle w:val="ListBullet"/>
                              </w:pPr>
                              <w:r>
                                <w:t>to</w:t>
                              </w:r>
                              <w:r>
                                <w:rPr>
                                  <w:spacing w:val="-10"/>
                                </w:rPr>
                                <w:t xml:space="preserve"> </w:t>
                              </w:r>
                              <w:r>
                                <w:t>implement</w:t>
                              </w:r>
                              <w:r>
                                <w:rPr>
                                  <w:spacing w:val="-5"/>
                                </w:rPr>
                                <w:t xml:space="preserve"> </w:t>
                              </w:r>
                              <w:r>
                                <w:t>similar</w:t>
                              </w:r>
                              <w:r>
                                <w:rPr>
                                  <w:spacing w:val="-6"/>
                                </w:rPr>
                                <w:t xml:space="preserve"> </w:t>
                              </w:r>
                              <w:r>
                                <w:t>requirements</w:t>
                              </w:r>
                              <w:r>
                                <w:rPr>
                                  <w:spacing w:val="-5"/>
                                </w:rPr>
                                <w:t xml:space="preserve"> </w:t>
                              </w:r>
                              <w:r>
                                <w:t>to</w:t>
                              </w:r>
                              <w:r>
                                <w:rPr>
                                  <w:spacing w:val="-6"/>
                                </w:rPr>
                                <w:t xml:space="preserve"> </w:t>
                              </w:r>
                              <w:r>
                                <w:t>AS4747</w:t>
                              </w:r>
                              <w:r>
                                <w:rPr>
                                  <w:spacing w:val="-7"/>
                                </w:rPr>
                                <w:t xml:space="preserve"> </w:t>
                              </w:r>
                              <w:r>
                                <w:t>for</w:t>
                              </w:r>
                              <w:r>
                                <w:rPr>
                                  <w:spacing w:val="-6"/>
                                </w:rPr>
                                <w:t xml:space="preserve"> </w:t>
                              </w:r>
                              <w:r>
                                <w:t xml:space="preserve">Contemporary </w:t>
                              </w:r>
                              <w:r>
                                <w:rPr>
                                  <w:spacing w:val="-2"/>
                                </w:rPr>
                                <w:t>meters</w:t>
                              </w:r>
                            </w:p>
                            <w:p w14:paraId="390A5536" w14:textId="77777777" w:rsidR="00622AB1" w:rsidRDefault="00622AB1" w:rsidP="00622AB1">
                              <w:pPr>
                                <w:pStyle w:val="ListBullet"/>
                              </w:pPr>
                              <w:r>
                                <w:t>for</w:t>
                              </w:r>
                              <w:r>
                                <w:rPr>
                                  <w:spacing w:val="-5"/>
                                </w:rPr>
                                <w:t xml:space="preserve"> </w:t>
                              </w:r>
                              <w:r>
                                <w:t>other</w:t>
                              </w:r>
                              <w:r>
                                <w:rPr>
                                  <w:spacing w:val="-5"/>
                                </w:rPr>
                                <w:t xml:space="preserve"> </w:t>
                              </w:r>
                              <w:r>
                                <w:rPr>
                                  <w:spacing w:val="-2"/>
                                </w:rPr>
                                <w:t>meters.</w:t>
                              </w:r>
                            </w:p>
                            <w:p w14:paraId="5C73BBE7" w14:textId="32C6F02B" w:rsidR="00622AB1" w:rsidRDefault="00622AB1" w:rsidP="0062557D">
                              <w:pPr>
                                <w:pStyle w:val="ListBullet"/>
                              </w:pPr>
                              <w:r>
                                <w:t>All meter asset information (i.e., design specifications, installation, maintenance</w:t>
                              </w:r>
                              <w:r w:rsidR="0062557D">
                                <w:t>,</w:t>
                              </w:r>
                              <w:r>
                                <w:t xml:space="preserve"> and validation requirements) are captured in the Water Corporation’s meter</w:t>
                              </w:r>
                              <w:r w:rsidR="00E973FD">
                                <w:t>ing</w:t>
                              </w:r>
                              <w:r>
                                <w:t xml:space="preserve"> database.</w:t>
                              </w:r>
                            </w:p>
                            <w:p w14:paraId="5EFC6B1A" w14:textId="77777777" w:rsidR="008E16C8" w:rsidRPr="008E16C8" w:rsidRDefault="008E16C8" w:rsidP="0062557D">
                              <w:pPr>
                                <w:pStyle w:val="ListBullet"/>
                                <w:numPr>
                                  <w:ilvl w:val="0"/>
                                  <w:numId w:val="0"/>
                                </w:numPr>
                                <w:rPr>
                                  <w:spacing w:val="-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B59A39" id="Group 43" o:spid="_x0000_s1058" style="position:absolute;left:0;text-align:left;margin-left:21.1pt;margin-top:17.3pt;width:470.05pt;height:159.4pt;z-index:251658277;mso-position-horizontal-relative:text;mso-position-vertical-relative:text;mso-width-relative:margin;mso-height-relative:margin" coordorigin=",-960" coordsize="59697,2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">
                <v:rect id="Rectangle 46" o:spid="_x0000_s1059" style="position:absolute;width:59697;height:19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" fillcolor="#eef7e4 [665]" stroked="f" strokeweight="2pt"/>
                <v:shape id="_x0000_s1060" type="#_x0000_t202" style="position:absolute;left:435;top:-960;width:59238;height:20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26477E6" w14:textId="77777777" w:rsidR="00622AB1" w:rsidRPr="00230168" w:rsidRDefault="00622AB1" w:rsidP="00622AB1">
                        <w:pPr>
                          <w:rPr>
                            <w:b/>
                            <w:bCs/>
                            <w:color w:val="78BE20" w:themeColor="accent2"/>
                          </w:rPr>
                        </w:pPr>
                        <w:r w:rsidRPr="00230168">
                          <w:rPr>
                            <w:b/>
                            <w:bCs/>
                            <w:color w:val="78BE20" w:themeColor="accent2"/>
                          </w:rPr>
                          <w:t xml:space="preserve">REQUIRED: </w:t>
                        </w:r>
                      </w:p>
                      <w:p w14:paraId="4358AFE9" w14:textId="77777777" w:rsidR="00622AB1" w:rsidRDefault="00622AB1" w:rsidP="00622AB1">
                        <w:r>
                          <w:t>The</w:t>
                        </w:r>
                        <w:r>
                          <w:rPr>
                            <w:spacing w:val="-4"/>
                          </w:rPr>
                          <w:t xml:space="preserve"> </w:t>
                        </w:r>
                        <w:r>
                          <w:t>plan</w:t>
                        </w:r>
                        <w:r>
                          <w:rPr>
                            <w:spacing w:val="-4"/>
                          </w:rPr>
                          <w:t xml:space="preserve"> </w:t>
                        </w:r>
                        <w:r>
                          <w:t>is</w:t>
                        </w:r>
                        <w:r>
                          <w:rPr>
                            <w:spacing w:val="-3"/>
                          </w:rPr>
                          <w:t xml:space="preserve"> </w:t>
                        </w:r>
                        <w:r>
                          <w:t>to</w:t>
                        </w:r>
                        <w:r>
                          <w:rPr>
                            <w:spacing w:val="-4"/>
                          </w:rPr>
                          <w:t xml:space="preserve"> </w:t>
                        </w:r>
                        <w:r>
                          <w:t>specify</w:t>
                        </w:r>
                        <w:r>
                          <w:rPr>
                            <w:spacing w:val="-2"/>
                          </w:rPr>
                          <w:t xml:space="preserve"> </w:t>
                        </w:r>
                        <w:r>
                          <w:t>either</w:t>
                        </w:r>
                        <w:r>
                          <w:rPr>
                            <w:spacing w:val="-4"/>
                          </w:rPr>
                          <w:t xml:space="preserve"> </w:t>
                        </w:r>
                        <w:r>
                          <w:t>the</w:t>
                        </w:r>
                        <w:r>
                          <w:rPr>
                            <w:spacing w:val="-4"/>
                          </w:rPr>
                          <w:t xml:space="preserve"> </w:t>
                        </w:r>
                        <w:r>
                          <w:t>asset</w:t>
                        </w:r>
                        <w:r>
                          <w:rPr>
                            <w:spacing w:val="-4"/>
                          </w:rPr>
                          <w:t xml:space="preserve"> </w:t>
                        </w:r>
                        <w:r>
                          <w:t>class</w:t>
                        </w:r>
                        <w:r>
                          <w:rPr>
                            <w:spacing w:val="-3"/>
                          </w:rPr>
                          <w:t xml:space="preserve"> </w:t>
                        </w:r>
                        <w:r>
                          <w:t>management plan</w:t>
                        </w:r>
                        <w:r>
                          <w:rPr>
                            <w:spacing w:val="-4"/>
                          </w:rPr>
                          <w:t xml:space="preserve"> </w:t>
                        </w:r>
                        <w:r>
                          <w:t>for meters</w:t>
                        </w:r>
                        <w:r>
                          <w:rPr>
                            <w:spacing w:val="-3"/>
                          </w:rPr>
                          <w:t xml:space="preserve"> </w:t>
                        </w:r>
                        <w:r>
                          <w:t>or provide</w:t>
                        </w:r>
                        <w:r>
                          <w:rPr>
                            <w:spacing w:val="-4"/>
                          </w:rPr>
                          <w:t xml:space="preserve"> </w:t>
                        </w:r>
                        <w:r>
                          <w:t>relevant</w:t>
                        </w:r>
                        <w:r>
                          <w:rPr>
                            <w:spacing w:val="-4"/>
                          </w:rPr>
                          <w:t xml:space="preserve"> </w:t>
                        </w:r>
                        <w:r>
                          <w:t>cross-references to other water plans that provide the content.</w:t>
                        </w:r>
                      </w:p>
                      <w:p w14:paraId="3C615310" w14:textId="77777777" w:rsidR="00622AB1" w:rsidRDefault="00622AB1" w:rsidP="00622AB1">
                        <w:r>
                          <w:t>The</w:t>
                        </w:r>
                        <w:r>
                          <w:rPr>
                            <w:spacing w:val="-4"/>
                          </w:rPr>
                          <w:t xml:space="preserve"> </w:t>
                        </w:r>
                        <w:r>
                          <w:t>plan</w:t>
                        </w:r>
                        <w:r>
                          <w:rPr>
                            <w:spacing w:val="-4"/>
                          </w:rPr>
                          <w:t xml:space="preserve"> </w:t>
                        </w:r>
                        <w:r>
                          <w:t>is</w:t>
                        </w:r>
                        <w:r>
                          <w:rPr>
                            <w:spacing w:val="-3"/>
                          </w:rPr>
                          <w:t xml:space="preserve"> </w:t>
                        </w:r>
                        <w:r>
                          <w:t>to</w:t>
                        </w:r>
                        <w:r>
                          <w:rPr>
                            <w:spacing w:val="-4"/>
                          </w:rPr>
                          <w:t xml:space="preserve"> </w:t>
                        </w:r>
                        <w:r>
                          <w:t>document</w:t>
                        </w:r>
                        <w:r>
                          <w:rPr>
                            <w:spacing w:val="-3"/>
                          </w:rPr>
                          <w:t xml:space="preserve"> </w:t>
                        </w:r>
                        <w:r>
                          <w:t>the</w:t>
                        </w:r>
                        <w:r>
                          <w:rPr>
                            <w:spacing w:val="-4"/>
                          </w:rPr>
                          <w:t xml:space="preserve"> </w:t>
                        </w:r>
                        <w:r>
                          <w:t>internal</w:t>
                        </w:r>
                        <w:r>
                          <w:rPr>
                            <w:spacing w:val="-2"/>
                          </w:rPr>
                          <w:t xml:space="preserve"> processes:</w:t>
                        </w:r>
                      </w:p>
                      <w:p w14:paraId="7CBC6958" w14:textId="77777777" w:rsidR="00622AB1" w:rsidRDefault="00622AB1" w:rsidP="00622AB1">
                        <w:pPr>
                          <w:pStyle w:val="ListBullet"/>
                        </w:pPr>
                        <w:r>
                          <w:t>to</w:t>
                        </w:r>
                        <w:r>
                          <w:rPr>
                            <w:spacing w:val="-8"/>
                          </w:rPr>
                          <w:t xml:space="preserve"> </w:t>
                        </w:r>
                        <w:r>
                          <w:t>implement</w:t>
                        </w:r>
                        <w:r>
                          <w:rPr>
                            <w:spacing w:val="-7"/>
                          </w:rPr>
                          <w:t xml:space="preserve"> </w:t>
                        </w:r>
                        <w:r>
                          <w:t>AS4747</w:t>
                        </w:r>
                        <w:r>
                          <w:rPr>
                            <w:spacing w:val="-3"/>
                          </w:rPr>
                          <w:t xml:space="preserve"> </w:t>
                        </w:r>
                        <w:r>
                          <w:rPr>
                            <w:spacing w:val="-2"/>
                          </w:rPr>
                          <w:t>requirements</w:t>
                        </w:r>
                      </w:p>
                      <w:p w14:paraId="632261AF" w14:textId="77777777" w:rsidR="00622AB1" w:rsidRDefault="00622AB1" w:rsidP="00622AB1">
                        <w:pPr>
                          <w:pStyle w:val="ListBullet"/>
                        </w:pPr>
                        <w:r>
                          <w:t>to</w:t>
                        </w:r>
                        <w:r>
                          <w:rPr>
                            <w:spacing w:val="-10"/>
                          </w:rPr>
                          <w:t xml:space="preserve"> </w:t>
                        </w:r>
                        <w:r>
                          <w:t>implement</w:t>
                        </w:r>
                        <w:r>
                          <w:rPr>
                            <w:spacing w:val="-5"/>
                          </w:rPr>
                          <w:t xml:space="preserve"> </w:t>
                        </w:r>
                        <w:r>
                          <w:t>similar</w:t>
                        </w:r>
                        <w:r>
                          <w:rPr>
                            <w:spacing w:val="-6"/>
                          </w:rPr>
                          <w:t xml:space="preserve"> </w:t>
                        </w:r>
                        <w:r>
                          <w:t>requirements</w:t>
                        </w:r>
                        <w:r>
                          <w:rPr>
                            <w:spacing w:val="-5"/>
                          </w:rPr>
                          <w:t xml:space="preserve"> </w:t>
                        </w:r>
                        <w:r>
                          <w:t>to</w:t>
                        </w:r>
                        <w:r>
                          <w:rPr>
                            <w:spacing w:val="-6"/>
                          </w:rPr>
                          <w:t xml:space="preserve"> </w:t>
                        </w:r>
                        <w:r>
                          <w:t>AS4747</w:t>
                        </w:r>
                        <w:r>
                          <w:rPr>
                            <w:spacing w:val="-7"/>
                          </w:rPr>
                          <w:t xml:space="preserve"> </w:t>
                        </w:r>
                        <w:r>
                          <w:t>for</w:t>
                        </w:r>
                        <w:r>
                          <w:rPr>
                            <w:spacing w:val="-6"/>
                          </w:rPr>
                          <w:t xml:space="preserve"> </w:t>
                        </w:r>
                        <w:r>
                          <w:t xml:space="preserve">Contemporary </w:t>
                        </w:r>
                        <w:r>
                          <w:rPr>
                            <w:spacing w:val="-2"/>
                          </w:rPr>
                          <w:t>meters</w:t>
                        </w:r>
                      </w:p>
                      <w:p w14:paraId="390A5536" w14:textId="77777777" w:rsidR="00622AB1" w:rsidRDefault="00622AB1" w:rsidP="00622AB1">
                        <w:pPr>
                          <w:pStyle w:val="ListBullet"/>
                        </w:pPr>
                        <w:r>
                          <w:t>for</w:t>
                        </w:r>
                        <w:r>
                          <w:rPr>
                            <w:spacing w:val="-5"/>
                          </w:rPr>
                          <w:t xml:space="preserve"> </w:t>
                        </w:r>
                        <w:r>
                          <w:t>other</w:t>
                        </w:r>
                        <w:r>
                          <w:rPr>
                            <w:spacing w:val="-5"/>
                          </w:rPr>
                          <w:t xml:space="preserve"> </w:t>
                        </w:r>
                        <w:r>
                          <w:rPr>
                            <w:spacing w:val="-2"/>
                          </w:rPr>
                          <w:t>meters.</w:t>
                        </w:r>
                      </w:p>
                      <w:p w14:paraId="5C73BBE7" w14:textId="32C6F02B" w:rsidR="00622AB1" w:rsidRDefault="00622AB1" w:rsidP="0062557D">
                        <w:pPr>
                          <w:pStyle w:val="ListBullet"/>
                        </w:pPr>
                        <w:r>
                          <w:t>All meter asset information (i.e., design specifications, installation, maintenance</w:t>
                        </w:r>
                        <w:r w:rsidR="0062557D">
                          <w:t>,</w:t>
                        </w:r>
                        <w:r>
                          <w:t xml:space="preserve"> and validation requirements) are captured in the Water Corporation’s meter</w:t>
                        </w:r>
                        <w:r w:rsidR="00E973FD">
                          <w:t>ing</w:t>
                        </w:r>
                        <w:r>
                          <w:t xml:space="preserve"> database.</w:t>
                        </w:r>
                      </w:p>
                      <w:p w14:paraId="5EFC6B1A" w14:textId="77777777" w:rsidR="008E16C8" w:rsidRPr="008E16C8" w:rsidRDefault="008E16C8" w:rsidP="0062557D">
                        <w:pPr>
                          <w:pStyle w:val="ListBullet"/>
                          <w:numPr>
                            <w:ilvl w:val="0"/>
                            <w:numId w:val="0"/>
                          </w:numPr>
                          <w:rPr>
                            <w:spacing w:val="-2"/>
                          </w:rPr>
                        </w:pPr>
                      </w:p>
                    </w:txbxContent>
                  </v:textbox>
                </v:shape>
              </v:group>
            </w:pict>
          </mc:Fallback>
        </mc:AlternateContent>
      </w:r>
      <w:r w:rsidR="00EC50DE">
        <w:rPr>
          <w:i/>
          <w:iCs/>
        </w:rPr>
        <w:t>Asset management for meters</w:t>
      </w:r>
      <w:bookmarkEnd w:id="158"/>
      <w:bookmarkEnd w:id="159"/>
      <w:bookmarkEnd w:id="160"/>
      <w:bookmarkEnd w:id="161"/>
      <w:bookmarkEnd w:id="162"/>
      <w:bookmarkEnd w:id="163"/>
      <w:bookmarkEnd w:id="164"/>
      <w:bookmarkEnd w:id="165"/>
    </w:p>
    <w:p w14:paraId="4BB7B698" w14:textId="6D0B6F4F" w:rsidR="00622AB1" w:rsidRDefault="00622AB1" w:rsidP="007D18DF">
      <w:pPr>
        <w:pStyle w:val="BodyText"/>
      </w:pPr>
    </w:p>
    <w:p w14:paraId="20C185C5" w14:textId="1100B94F" w:rsidR="00622AB1" w:rsidRDefault="00622AB1" w:rsidP="007D18DF">
      <w:pPr>
        <w:pStyle w:val="BodyText"/>
      </w:pPr>
    </w:p>
    <w:p w14:paraId="105C7567" w14:textId="77777777" w:rsidR="00622AB1" w:rsidRDefault="00622AB1" w:rsidP="007D18DF">
      <w:pPr>
        <w:pStyle w:val="BodyText"/>
      </w:pPr>
    </w:p>
    <w:p w14:paraId="09F8DC83" w14:textId="77777777" w:rsidR="00622AB1" w:rsidRDefault="00622AB1" w:rsidP="007D18DF">
      <w:pPr>
        <w:pStyle w:val="BodyText"/>
      </w:pPr>
    </w:p>
    <w:p w14:paraId="72F57519" w14:textId="77777777" w:rsidR="00622AB1" w:rsidRDefault="00622AB1" w:rsidP="007D18DF">
      <w:pPr>
        <w:pStyle w:val="BodyText"/>
      </w:pPr>
    </w:p>
    <w:p w14:paraId="7F9CBA29" w14:textId="77777777" w:rsidR="007145C5" w:rsidRDefault="007145C5" w:rsidP="007D18DF">
      <w:pPr>
        <w:pStyle w:val="BodyText"/>
      </w:pPr>
    </w:p>
    <w:p w14:paraId="5BD5C8C6" w14:textId="678AB105" w:rsidR="007D18DF" w:rsidRDefault="007D18DF" w:rsidP="007D18DF">
      <w:pPr>
        <w:pStyle w:val="BodyText"/>
      </w:pPr>
    </w:p>
    <w:p w14:paraId="75034FEC" w14:textId="77777777" w:rsidR="00CC504F" w:rsidRPr="007D18DF" w:rsidRDefault="00CC504F" w:rsidP="007D18DF">
      <w:pPr>
        <w:pStyle w:val="BodyText"/>
      </w:pPr>
    </w:p>
    <w:bookmarkStart w:id="166" w:name="_Toc162442569"/>
    <w:bookmarkStart w:id="167" w:name="_Toc162619173"/>
    <w:bookmarkStart w:id="168" w:name="_Toc162953881"/>
    <w:bookmarkStart w:id="169" w:name="_Toc163675096"/>
    <w:bookmarkStart w:id="170" w:name="_Toc163676728"/>
    <w:bookmarkStart w:id="171" w:name="_Toc170375403"/>
    <w:bookmarkStart w:id="172" w:name="_Toc170378870"/>
    <w:bookmarkStart w:id="173" w:name="_Toc170485621"/>
    <w:p w14:paraId="47D526A5" w14:textId="56276421" w:rsidR="007D18DF" w:rsidRDefault="007B012B" w:rsidP="004C6A1D">
      <w:pPr>
        <w:pStyle w:val="Heading4"/>
        <w:numPr>
          <w:ilvl w:val="1"/>
          <w:numId w:val="20"/>
        </w:numPr>
        <w:ind w:left="851" w:hanging="425"/>
        <w:rPr>
          <w:i/>
          <w:iCs/>
        </w:rPr>
      </w:pPr>
      <w:r>
        <w:rPr>
          <w:b w:val="0"/>
          <w:bCs w:val="0"/>
          <w:noProof/>
        </w:rPr>
        <w:lastRenderedPageBreak/>
        <mc:AlternateContent>
          <mc:Choice Requires="wpg">
            <w:drawing>
              <wp:anchor distT="0" distB="0" distL="114300" distR="114300" simplePos="0" relativeHeight="251658278" behindDoc="0" locked="0" layoutInCell="1" allowOverlap="1" wp14:anchorId="1C8949BE" wp14:editId="1C086EB1">
                <wp:simplePos x="0" y="0"/>
                <wp:positionH relativeFrom="column">
                  <wp:posOffset>269614</wp:posOffset>
                </wp:positionH>
                <wp:positionV relativeFrom="paragraph">
                  <wp:posOffset>265729</wp:posOffset>
                </wp:positionV>
                <wp:extent cx="5782310" cy="2151529"/>
                <wp:effectExtent l="0" t="0" r="8890" b="1270"/>
                <wp:wrapNone/>
                <wp:docPr id="49" name="Group 49"/>
                <wp:cNvGraphicFramePr/>
                <a:graphic xmlns:a="http://schemas.openxmlformats.org/drawingml/2006/main">
                  <a:graphicData uri="http://schemas.microsoft.com/office/word/2010/wordprocessingGroup">
                    <wpg:wgp>
                      <wpg:cNvGrpSpPr/>
                      <wpg:grpSpPr>
                        <a:xfrm>
                          <a:off x="0" y="0"/>
                          <a:ext cx="5782310" cy="2151529"/>
                          <a:chOff x="0" y="0"/>
                          <a:chExt cx="5782492" cy="2152076"/>
                        </a:xfrm>
                      </wpg:grpSpPr>
                      <wps:wsp>
                        <wps:cNvPr id="50" name="Rectangle 50"/>
                        <wps:cNvSpPr/>
                        <wps:spPr>
                          <a:xfrm>
                            <a:off x="0" y="0"/>
                            <a:ext cx="5782492" cy="215207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43542" y="8704"/>
                            <a:ext cx="5686425" cy="2089571"/>
                          </a:xfrm>
                          <a:prstGeom prst="rect">
                            <a:avLst/>
                          </a:prstGeom>
                          <a:noFill/>
                          <a:ln w="9525">
                            <a:noFill/>
                            <a:miter lim="800000"/>
                            <a:headEnd/>
                            <a:tailEnd/>
                          </a:ln>
                        </wps:spPr>
                        <wps:txbx>
                          <w:txbxContent>
                            <w:p w14:paraId="725435DC" w14:textId="77777777" w:rsidR="00FD2818" w:rsidRPr="00FD2818" w:rsidRDefault="00FD2818" w:rsidP="00FD2818">
                              <w:pPr>
                                <w:rPr>
                                  <w:color w:val="78BE20" w:themeColor="accent2"/>
                                </w:rPr>
                              </w:pPr>
                              <w:r w:rsidRPr="00FD2818">
                                <w:rPr>
                                  <w:b/>
                                  <w:bCs/>
                                  <w:color w:val="78BE20" w:themeColor="accent2"/>
                                </w:rPr>
                                <w:t>REQUIRED:</w:t>
                              </w:r>
                              <w:r w:rsidRPr="00FD2818">
                                <w:rPr>
                                  <w:color w:val="78BE20" w:themeColor="accent2"/>
                                </w:rPr>
                                <w:t xml:space="preserve"> </w:t>
                              </w:r>
                            </w:p>
                            <w:p w14:paraId="23A338AD" w14:textId="77777777" w:rsidR="00FD2818" w:rsidRDefault="00FD2818" w:rsidP="00FD2818">
                              <w:pPr>
                                <w:rPr>
                                  <w:b/>
                                  <w:bCs/>
                                </w:rPr>
                              </w:pPr>
                              <w:r>
                                <w:t>The plan</w:t>
                              </w:r>
                              <w:r w:rsidRPr="00AD1351">
                                <w:t xml:space="preserve"> must</w:t>
                              </w:r>
                              <w:r>
                                <w:t xml:space="preserve"> detail processes for meter installation to ensure that:</w:t>
                              </w:r>
                            </w:p>
                            <w:p w14:paraId="47C21326" w14:textId="77777777" w:rsidR="00FD2818" w:rsidRDefault="00FD2818" w:rsidP="00FD2818">
                              <w:pPr>
                                <w:pStyle w:val="ListBullet"/>
                              </w:pPr>
                              <w:r w:rsidRPr="005D495A">
                                <w:t xml:space="preserve">Meters meet standard meter design specifications, which may be adapted to suit site conditions. </w:t>
                              </w:r>
                            </w:p>
                            <w:p w14:paraId="7B656B86" w14:textId="77777777" w:rsidR="00FD2818" w:rsidRPr="005D495A" w:rsidRDefault="00FD2818" w:rsidP="00FD2818">
                              <w:pPr>
                                <w:pStyle w:val="ListBullet"/>
                              </w:pPr>
                              <w:r>
                                <w:t>Meters</w:t>
                              </w:r>
                              <w:r>
                                <w:rPr>
                                  <w:rStyle w:val="CommentReference"/>
                                </w:rPr>
                                <w:annotationRef/>
                              </w:r>
                              <w:r>
                                <w:rPr>
                                  <w:rStyle w:val="CommentReference"/>
                                </w:rPr>
                                <w:annotationRef/>
                              </w:r>
                              <w:r>
                                <w:t xml:space="preserve"> are installed by a CMI, where practical, if not feasible, a non-certified person may install a meter.</w:t>
                              </w:r>
                            </w:p>
                            <w:p w14:paraId="7CDAE1E5" w14:textId="77777777" w:rsidR="00FD2818" w:rsidRDefault="00FD2818" w:rsidP="00FD2818">
                              <w:pPr>
                                <w:pStyle w:val="ListBullet"/>
                              </w:pPr>
                              <w:r w:rsidRPr="005D495A">
                                <w:t>Meters are validated by a CMI to ensure meters meet manufacturer specifications and national standards (operating with the ±5% limits of error) at the time of installation.</w:t>
                              </w:r>
                            </w:p>
                            <w:p w14:paraId="01697D82" w14:textId="3EA437D0" w:rsidR="00FD2818" w:rsidRDefault="00FD2818" w:rsidP="00FD2818">
                              <w:pPr>
                                <w:pStyle w:val="ListBullet"/>
                              </w:pPr>
                              <w:r>
                                <w:t>Meter installation and design specifications are stored within the water corporation</w:t>
                              </w:r>
                              <w:r w:rsidR="00C33721">
                                <w:t>’s</w:t>
                              </w:r>
                              <w:r>
                                <w:t xml:space="preserve"> meter</w:t>
                              </w:r>
                              <w:r w:rsidR="00D45840">
                                <w:t>ing</w:t>
                              </w:r>
                              <w:r>
                                <w:t xml:space="preserve"> database.</w:t>
                              </w:r>
                            </w:p>
                            <w:p w14:paraId="3C46FDF0" w14:textId="77777777" w:rsidR="007B012B" w:rsidRPr="008E16C8" w:rsidRDefault="007B012B" w:rsidP="007B012B">
                              <w:pPr>
                                <w:pStyle w:val="ListBullet"/>
                                <w:numPr>
                                  <w:ilvl w:val="0"/>
                                  <w:numId w:val="0"/>
                                </w:numPr>
                                <w:rPr>
                                  <w:spacing w:val="-2"/>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8949BE" id="Group 49" o:spid="_x0000_s1061" style="position:absolute;left:0;text-align:left;margin-left:21.25pt;margin-top:20.9pt;width:455.3pt;height:169.4pt;z-index:251658278;mso-position-horizontal-relative:text;mso-position-vertical-relative:text;mso-height-relative:margin" coordsize="57824,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">
                <v:rect id="Rectangle 50" o:spid="_x0000_s1062" style="position:absolute;width:57824;height:2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" fillcolor="#eef7e4 [665]" stroked="f" strokeweight="2pt"/>
                <v:shape id="_x0000_s1063" type="#_x0000_t202" style="position:absolute;left:435;top:87;width:56864;height:20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25435DC" w14:textId="77777777" w:rsidR="00FD2818" w:rsidRPr="00FD2818" w:rsidRDefault="00FD2818" w:rsidP="00FD2818">
                        <w:pPr>
                          <w:rPr>
                            <w:color w:val="78BE20" w:themeColor="accent2"/>
                          </w:rPr>
                        </w:pPr>
                        <w:r w:rsidRPr="00FD2818">
                          <w:rPr>
                            <w:b/>
                            <w:bCs/>
                            <w:color w:val="78BE20" w:themeColor="accent2"/>
                          </w:rPr>
                          <w:t>REQUIRED:</w:t>
                        </w:r>
                        <w:r w:rsidRPr="00FD2818">
                          <w:rPr>
                            <w:color w:val="78BE20" w:themeColor="accent2"/>
                          </w:rPr>
                          <w:t xml:space="preserve"> </w:t>
                        </w:r>
                      </w:p>
                      <w:p w14:paraId="23A338AD" w14:textId="77777777" w:rsidR="00FD2818" w:rsidRDefault="00FD2818" w:rsidP="00FD2818">
                        <w:pPr>
                          <w:rPr>
                            <w:b/>
                            <w:bCs/>
                          </w:rPr>
                        </w:pPr>
                        <w:r>
                          <w:t>The plan</w:t>
                        </w:r>
                        <w:r w:rsidRPr="00AD1351">
                          <w:t xml:space="preserve"> must</w:t>
                        </w:r>
                        <w:r>
                          <w:t xml:space="preserve"> detail processes for meter installation to ensure that:</w:t>
                        </w:r>
                      </w:p>
                      <w:p w14:paraId="47C21326" w14:textId="77777777" w:rsidR="00FD2818" w:rsidRDefault="00FD2818" w:rsidP="00FD2818">
                        <w:pPr>
                          <w:pStyle w:val="ListBullet"/>
                        </w:pPr>
                        <w:r w:rsidRPr="005D495A">
                          <w:t xml:space="preserve">Meters meet standard meter design specifications, which may be adapted to suit site conditions. </w:t>
                        </w:r>
                      </w:p>
                      <w:p w14:paraId="7B656B86" w14:textId="77777777" w:rsidR="00FD2818" w:rsidRPr="005D495A" w:rsidRDefault="00FD2818" w:rsidP="00FD2818">
                        <w:pPr>
                          <w:pStyle w:val="ListBullet"/>
                        </w:pPr>
                        <w:r>
                          <w:t>Meters</w:t>
                        </w:r>
                        <w:r>
                          <w:rPr>
                            <w:rStyle w:val="CommentReference"/>
                          </w:rPr>
                          <w:annotationRef/>
                        </w:r>
                        <w:r>
                          <w:rPr>
                            <w:rStyle w:val="CommentReference"/>
                          </w:rPr>
                          <w:annotationRef/>
                        </w:r>
                        <w:r>
                          <w:t xml:space="preserve"> are installed by a CMI, where practical, if not feasible, a non-certified person may install a meter.</w:t>
                        </w:r>
                      </w:p>
                      <w:p w14:paraId="7CDAE1E5" w14:textId="77777777" w:rsidR="00FD2818" w:rsidRDefault="00FD2818" w:rsidP="00FD2818">
                        <w:pPr>
                          <w:pStyle w:val="ListBullet"/>
                        </w:pPr>
                        <w:r w:rsidRPr="005D495A">
                          <w:t>Meters are validated by a CMI to ensure meters meet manufacturer specifications and national standards (operating with the ±5% limits of error) at the time of installation.</w:t>
                        </w:r>
                      </w:p>
                      <w:p w14:paraId="01697D82" w14:textId="3EA437D0" w:rsidR="00FD2818" w:rsidRDefault="00FD2818" w:rsidP="00FD2818">
                        <w:pPr>
                          <w:pStyle w:val="ListBullet"/>
                        </w:pPr>
                        <w:r>
                          <w:t>Meter installation and design specifications are stored within the water corporation</w:t>
                        </w:r>
                        <w:r w:rsidR="00C33721">
                          <w:t>’s</w:t>
                        </w:r>
                        <w:r>
                          <w:t xml:space="preserve"> meter</w:t>
                        </w:r>
                        <w:r w:rsidR="00D45840">
                          <w:t>ing</w:t>
                        </w:r>
                        <w:r>
                          <w:t xml:space="preserve"> database.</w:t>
                        </w:r>
                      </w:p>
                      <w:p w14:paraId="3C46FDF0" w14:textId="77777777" w:rsidR="007B012B" w:rsidRPr="008E16C8" w:rsidRDefault="007B012B" w:rsidP="007B012B">
                        <w:pPr>
                          <w:pStyle w:val="ListBullet"/>
                          <w:numPr>
                            <w:ilvl w:val="0"/>
                            <w:numId w:val="0"/>
                          </w:numPr>
                          <w:rPr>
                            <w:spacing w:val="-2"/>
                          </w:rPr>
                        </w:pPr>
                      </w:p>
                    </w:txbxContent>
                  </v:textbox>
                </v:shape>
              </v:group>
            </w:pict>
          </mc:Fallback>
        </mc:AlternateContent>
      </w:r>
      <w:r w:rsidR="007D18DF">
        <w:rPr>
          <w:i/>
          <w:iCs/>
        </w:rPr>
        <w:t>Meter installation</w:t>
      </w:r>
      <w:bookmarkEnd w:id="166"/>
      <w:bookmarkEnd w:id="167"/>
      <w:bookmarkEnd w:id="168"/>
      <w:bookmarkEnd w:id="169"/>
      <w:bookmarkEnd w:id="170"/>
      <w:bookmarkEnd w:id="171"/>
      <w:bookmarkEnd w:id="172"/>
      <w:bookmarkEnd w:id="173"/>
    </w:p>
    <w:p w14:paraId="5D067510" w14:textId="77777777" w:rsidR="007145C5" w:rsidRDefault="007145C5" w:rsidP="007145C5">
      <w:pPr>
        <w:pStyle w:val="BodyText"/>
      </w:pPr>
    </w:p>
    <w:p w14:paraId="4F53D79F" w14:textId="77777777" w:rsidR="007145C5" w:rsidRPr="007145C5" w:rsidRDefault="007145C5" w:rsidP="007145C5">
      <w:pPr>
        <w:pStyle w:val="BodyText"/>
      </w:pPr>
    </w:p>
    <w:p w14:paraId="0D5F207C" w14:textId="7C0F437C" w:rsidR="00622AB1" w:rsidRDefault="00622AB1" w:rsidP="00622AB1">
      <w:pPr>
        <w:pStyle w:val="BodyText"/>
      </w:pPr>
    </w:p>
    <w:p w14:paraId="36B19501" w14:textId="72424B72" w:rsidR="00622AB1" w:rsidRPr="00622AB1" w:rsidRDefault="00622AB1" w:rsidP="00622AB1">
      <w:pPr>
        <w:pStyle w:val="BodyText"/>
      </w:pPr>
    </w:p>
    <w:p w14:paraId="6D4525BB" w14:textId="77777777" w:rsidR="007D18DF" w:rsidRDefault="007D18DF" w:rsidP="007D18DF">
      <w:pPr>
        <w:pStyle w:val="BodyText"/>
      </w:pPr>
    </w:p>
    <w:p w14:paraId="7EBDF665" w14:textId="77777777" w:rsidR="007D18DF" w:rsidRDefault="007D18DF" w:rsidP="007D18DF">
      <w:pPr>
        <w:pStyle w:val="BodyText"/>
      </w:pPr>
    </w:p>
    <w:p w14:paraId="6C434E01" w14:textId="77777777" w:rsidR="007D18DF" w:rsidRDefault="007D18DF" w:rsidP="007D18DF">
      <w:pPr>
        <w:pStyle w:val="BodyText"/>
      </w:pPr>
    </w:p>
    <w:p w14:paraId="3A634319" w14:textId="22934A25" w:rsidR="007B012B" w:rsidRDefault="007B012B" w:rsidP="007D18DF">
      <w:pPr>
        <w:pStyle w:val="BodyText"/>
      </w:pPr>
    </w:p>
    <w:p w14:paraId="7CEE904B" w14:textId="2BE053F2" w:rsidR="007B012B" w:rsidRDefault="007B012B" w:rsidP="007D18DF">
      <w:pPr>
        <w:pStyle w:val="BodyText"/>
      </w:pPr>
    </w:p>
    <w:p w14:paraId="465D4DA8" w14:textId="77777777" w:rsidR="00125C46" w:rsidRPr="00EB3D28" w:rsidRDefault="00125C46" w:rsidP="007D18DF">
      <w:pPr>
        <w:pStyle w:val="BodyText"/>
        <w:rPr>
          <w:sz w:val="10"/>
          <w:szCs w:val="10"/>
        </w:rPr>
      </w:pPr>
    </w:p>
    <w:bookmarkStart w:id="174" w:name="_Toc162953882"/>
    <w:bookmarkStart w:id="175" w:name="_Toc163675097"/>
    <w:bookmarkStart w:id="176" w:name="_Toc163676729"/>
    <w:bookmarkStart w:id="177" w:name="_Toc170375404"/>
    <w:bookmarkStart w:id="178" w:name="_Toc170378871"/>
    <w:bookmarkStart w:id="179" w:name="_Toc170485622"/>
    <w:p w14:paraId="1778C351" w14:textId="7076F5DB" w:rsidR="002D624D" w:rsidRDefault="002D624D" w:rsidP="004C6A1D">
      <w:pPr>
        <w:pStyle w:val="Heading4"/>
        <w:numPr>
          <w:ilvl w:val="1"/>
          <w:numId w:val="20"/>
        </w:numPr>
        <w:ind w:left="851" w:hanging="425"/>
        <w:rPr>
          <w:i/>
          <w:iCs/>
        </w:rPr>
      </w:pPr>
      <w:r>
        <w:rPr>
          <w:b w:val="0"/>
          <w:bCs w:val="0"/>
          <w:noProof/>
        </w:rPr>
        <mc:AlternateContent>
          <mc:Choice Requires="wpg">
            <w:drawing>
              <wp:anchor distT="0" distB="0" distL="114300" distR="114300" simplePos="0" relativeHeight="251658279" behindDoc="0" locked="0" layoutInCell="1" allowOverlap="1" wp14:anchorId="0EE9B4E0" wp14:editId="58672A7E">
                <wp:simplePos x="0" y="0"/>
                <wp:positionH relativeFrom="column">
                  <wp:posOffset>268955</wp:posOffset>
                </wp:positionH>
                <wp:positionV relativeFrom="paragraph">
                  <wp:posOffset>263201</wp:posOffset>
                </wp:positionV>
                <wp:extent cx="5782310" cy="2457061"/>
                <wp:effectExtent l="0" t="0" r="8890" b="635"/>
                <wp:wrapNone/>
                <wp:docPr id="1003186921" name="Group 1003186921"/>
                <wp:cNvGraphicFramePr/>
                <a:graphic xmlns:a="http://schemas.openxmlformats.org/drawingml/2006/main">
                  <a:graphicData uri="http://schemas.microsoft.com/office/word/2010/wordprocessingGroup">
                    <wpg:wgp>
                      <wpg:cNvGrpSpPr/>
                      <wpg:grpSpPr>
                        <a:xfrm>
                          <a:off x="0" y="0"/>
                          <a:ext cx="5782310" cy="2457061"/>
                          <a:chOff x="0" y="0"/>
                          <a:chExt cx="5782492" cy="1760833"/>
                        </a:xfrm>
                      </wpg:grpSpPr>
                      <wps:wsp>
                        <wps:cNvPr id="1003186922" name="Rectangle 1003186922"/>
                        <wps:cNvSpPr/>
                        <wps:spPr>
                          <a:xfrm>
                            <a:off x="0" y="0"/>
                            <a:ext cx="5782492" cy="176083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186923" name="Text Box 2"/>
                        <wps:cNvSpPr txBox="1">
                          <a:spLocks noChangeArrowheads="1"/>
                        </wps:cNvSpPr>
                        <wps:spPr bwMode="auto">
                          <a:xfrm>
                            <a:off x="43542" y="8703"/>
                            <a:ext cx="5686425" cy="1751783"/>
                          </a:xfrm>
                          <a:prstGeom prst="rect">
                            <a:avLst/>
                          </a:prstGeom>
                          <a:noFill/>
                          <a:ln w="9525">
                            <a:noFill/>
                            <a:miter lim="800000"/>
                            <a:headEnd/>
                            <a:tailEnd/>
                          </a:ln>
                        </wps:spPr>
                        <wps:txbx>
                          <w:txbxContent>
                            <w:p w14:paraId="209E057B" w14:textId="73773CF1" w:rsidR="002D624D" w:rsidRDefault="002D624D" w:rsidP="00EB3D28">
                              <w:pPr>
                                <w:spacing w:line="240" w:lineRule="auto"/>
                              </w:pPr>
                              <w:r w:rsidRPr="00FD2818">
                                <w:rPr>
                                  <w:b/>
                                  <w:bCs/>
                                  <w:color w:val="78BE20" w:themeColor="accent2"/>
                                </w:rPr>
                                <w:t>REQUIRED:</w:t>
                              </w:r>
                              <w:r w:rsidRPr="00FD2818">
                                <w:rPr>
                                  <w:color w:val="78BE20" w:themeColor="accent2"/>
                                </w:rPr>
                                <w:t xml:space="preserve"> </w:t>
                              </w:r>
                              <w:r w:rsidRPr="002D624D">
                                <w:t xml:space="preserve">Practices for the use of </w:t>
                              </w:r>
                              <w:r>
                                <w:t xml:space="preserve">tamper evident seals should be explained in </w:t>
                              </w:r>
                              <w:r w:rsidR="00902BAA">
                                <w:t xml:space="preserve">water corporation </w:t>
                              </w:r>
                              <w:r w:rsidR="00D606EB">
                                <w:t>metering action plans (alongside their general processes for assuring the accuracy of meters already required by the policy and guidelines) to provide assurance</w:t>
                              </w:r>
                              <w:r w:rsidR="00874D7B">
                                <w:t xml:space="preserve"> that the requirements are met. As a minimum, </w:t>
                              </w:r>
                              <w:r w:rsidR="005B38A2">
                                <w:t>water</w:t>
                              </w:r>
                              <w:r w:rsidR="001E5641">
                                <w:t xml:space="preserve"> corporations </w:t>
                              </w:r>
                              <w:r w:rsidR="00874D7B">
                                <w:t xml:space="preserve">should detail the following processes to satisfy the requirements for tamper evident seals: </w:t>
                              </w:r>
                            </w:p>
                            <w:p w14:paraId="3743E34F" w14:textId="18684B9E" w:rsidR="00874D7B" w:rsidRDefault="00EB3D28" w:rsidP="004C6A1D">
                              <w:pPr>
                                <w:pStyle w:val="NoSpacing"/>
                                <w:numPr>
                                  <w:ilvl w:val="0"/>
                                  <w:numId w:val="26"/>
                                </w:numPr>
                                <w:ind w:left="426"/>
                              </w:pPr>
                              <w:r w:rsidRPr="00EB3D28">
                                <w:t xml:space="preserve">Description/processes for tracing the unique ID numbers of seals to designated meters. This would include the unique identifier and a process for recording those numbers against meters whenever applied/broken (installation, maintenance, validation events) to ensure robust accountability. </w:t>
                              </w:r>
                              <w:r w:rsidRPr="00EB3D28">
                                <w:softHyphen/>
                                <w:t xml:space="preserve"> </w:t>
                              </w:r>
                            </w:p>
                            <w:p w14:paraId="4F72989B" w14:textId="77777777" w:rsidR="00CC504F" w:rsidRDefault="00CC504F" w:rsidP="004C6A1D">
                              <w:pPr>
                                <w:pStyle w:val="NoSpacing"/>
                                <w:numPr>
                                  <w:ilvl w:val="0"/>
                                  <w:numId w:val="26"/>
                                </w:numPr>
                                <w:ind w:left="426"/>
                              </w:pPr>
                              <w:r w:rsidRPr="00EB3D28">
                                <w:t xml:space="preserve">Processes for controlled issuance of the seals (for assurance of seal quality etc.) and a source of truth for their issuance, especially if there are multiple tamper evident seal suppliers. </w:t>
                              </w:r>
                              <w:r w:rsidRPr="00EB3D28">
                                <w:softHyphen/>
                                <w:t xml:space="preserve"> </w:t>
                              </w:r>
                            </w:p>
                            <w:p w14:paraId="7A554387" w14:textId="7B861488" w:rsidR="00CC504F" w:rsidRPr="00EB3D28" w:rsidRDefault="00CC504F" w:rsidP="004C6A1D">
                              <w:pPr>
                                <w:pStyle w:val="NoSpacing"/>
                                <w:numPr>
                                  <w:ilvl w:val="0"/>
                                  <w:numId w:val="26"/>
                                </w:numPr>
                                <w:ind w:left="426"/>
                              </w:pPr>
                              <w:r w:rsidRPr="00EB3D28">
                                <w:t>Processes for recording of seals against meters and installers/CMIs</w:t>
                              </w:r>
                              <w:r w:rsidR="006F3716">
                                <w:t xml:space="preserve"> </w:t>
                              </w:r>
                              <w:r w:rsidRPr="00EB3D28">
                                <w:t>during installation and maintenance</w:t>
                              </w:r>
                              <w:r w:rsidR="00FF67C3">
                                <w:t xml:space="preserve"> in the water corporation’s metering database.</w:t>
                              </w:r>
                            </w:p>
                            <w:p w14:paraId="5E571FFA" w14:textId="77777777" w:rsidR="00CC504F" w:rsidRPr="00CC504F" w:rsidRDefault="00CC504F" w:rsidP="00CC504F">
                              <w:pPr>
                                <w:pStyle w:val="BodyText"/>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E9B4E0" id="Group 1003186921" o:spid="_x0000_s1064" style="position:absolute;left:0;text-align:left;margin-left:21.2pt;margin-top:20.7pt;width:455.3pt;height:193.45pt;z-index:251658279;mso-position-horizontal-relative:text;mso-position-vertical-relative:text;mso-height-relative:margin" coordsize="57824,1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">
                <v:rect id="Rectangle 1003186922" o:spid="_x0000_s1065" style="position:absolute;width:57824;height:17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" fillcolor="#eef7e4 [665]" stroked="f" strokeweight="2pt"/>
                <v:shape id="_x0000_s1066" type="#_x0000_t202" style="position:absolute;left:435;top:87;width:56864;height:1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" filled="f" stroked="f">
                  <v:textbox>
                    <w:txbxContent>
                      <w:p w14:paraId="209E057B" w14:textId="73773CF1" w:rsidR="002D624D" w:rsidRDefault="002D624D" w:rsidP="00EB3D28">
                        <w:pPr>
                          <w:spacing w:line="240" w:lineRule="auto"/>
                        </w:pPr>
                        <w:r w:rsidRPr="00FD2818">
                          <w:rPr>
                            <w:b/>
                            <w:bCs/>
                            <w:color w:val="78BE20" w:themeColor="accent2"/>
                          </w:rPr>
                          <w:t>REQUIRED:</w:t>
                        </w:r>
                        <w:r w:rsidRPr="00FD2818">
                          <w:rPr>
                            <w:color w:val="78BE20" w:themeColor="accent2"/>
                          </w:rPr>
                          <w:t xml:space="preserve"> </w:t>
                        </w:r>
                        <w:r w:rsidRPr="002D624D">
                          <w:t xml:space="preserve">Practices for the use of </w:t>
                        </w:r>
                        <w:r>
                          <w:t xml:space="preserve">tamper evident seals should be explained in </w:t>
                        </w:r>
                        <w:r w:rsidR="00902BAA">
                          <w:t xml:space="preserve">water corporation </w:t>
                        </w:r>
                        <w:r w:rsidR="00D606EB">
                          <w:t>metering action plans (alongside their general processes for assuring the accuracy of meters already required by the policy and guidelines) to provide assurance</w:t>
                        </w:r>
                        <w:r w:rsidR="00874D7B">
                          <w:t xml:space="preserve"> that the requirements are met. As a minimum, </w:t>
                        </w:r>
                        <w:r w:rsidR="005B38A2">
                          <w:t>water</w:t>
                        </w:r>
                        <w:r w:rsidR="001E5641">
                          <w:t xml:space="preserve"> corporations </w:t>
                        </w:r>
                        <w:r w:rsidR="00874D7B">
                          <w:t xml:space="preserve">should detail the following processes to satisfy the requirements for tamper evident seals: </w:t>
                        </w:r>
                      </w:p>
                      <w:p w14:paraId="3743E34F" w14:textId="18684B9E" w:rsidR="00874D7B" w:rsidRDefault="00EB3D28" w:rsidP="004C6A1D">
                        <w:pPr>
                          <w:pStyle w:val="NoSpacing"/>
                          <w:numPr>
                            <w:ilvl w:val="0"/>
                            <w:numId w:val="26"/>
                          </w:numPr>
                          <w:ind w:left="426"/>
                        </w:pPr>
                        <w:r w:rsidRPr="00EB3D28">
                          <w:t xml:space="preserve">Description/processes for tracing the unique ID numbers of seals to designated meters. This would include the unique identifier and a process for recording those numbers against meters whenever applied/broken (installation, maintenance, validation events) to ensure robust accountability. </w:t>
                        </w:r>
                        <w:r w:rsidRPr="00EB3D28">
                          <w:softHyphen/>
                          <w:t xml:space="preserve"> </w:t>
                        </w:r>
                      </w:p>
                      <w:p w14:paraId="4F72989B" w14:textId="77777777" w:rsidR="00CC504F" w:rsidRDefault="00CC504F" w:rsidP="004C6A1D">
                        <w:pPr>
                          <w:pStyle w:val="NoSpacing"/>
                          <w:numPr>
                            <w:ilvl w:val="0"/>
                            <w:numId w:val="26"/>
                          </w:numPr>
                          <w:ind w:left="426"/>
                        </w:pPr>
                        <w:r w:rsidRPr="00EB3D28">
                          <w:t xml:space="preserve">Processes for controlled issuance of the seals (for assurance of seal quality etc.) and a source of truth for their issuance, especially if there are multiple tamper evident seal suppliers. </w:t>
                        </w:r>
                        <w:r w:rsidRPr="00EB3D28">
                          <w:softHyphen/>
                          <w:t xml:space="preserve"> </w:t>
                        </w:r>
                      </w:p>
                      <w:p w14:paraId="7A554387" w14:textId="7B861488" w:rsidR="00CC504F" w:rsidRPr="00EB3D28" w:rsidRDefault="00CC504F" w:rsidP="004C6A1D">
                        <w:pPr>
                          <w:pStyle w:val="NoSpacing"/>
                          <w:numPr>
                            <w:ilvl w:val="0"/>
                            <w:numId w:val="26"/>
                          </w:numPr>
                          <w:ind w:left="426"/>
                        </w:pPr>
                        <w:r w:rsidRPr="00EB3D28">
                          <w:t>Processes for recording of seals against meters and installers/CMIs</w:t>
                        </w:r>
                        <w:r w:rsidR="006F3716">
                          <w:t xml:space="preserve"> </w:t>
                        </w:r>
                        <w:r w:rsidRPr="00EB3D28">
                          <w:t>during installation and maintenance</w:t>
                        </w:r>
                        <w:r w:rsidR="00FF67C3">
                          <w:t xml:space="preserve"> in the water corporation’s metering database.</w:t>
                        </w:r>
                      </w:p>
                      <w:p w14:paraId="5E571FFA" w14:textId="77777777" w:rsidR="00CC504F" w:rsidRPr="00CC504F" w:rsidRDefault="00CC504F" w:rsidP="00CC504F">
                        <w:pPr>
                          <w:pStyle w:val="BodyText"/>
                        </w:pPr>
                      </w:p>
                    </w:txbxContent>
                  </v:textbox>
                </v:shape>
              </v:group>
            </w:pict>
          </mc:Fallback>
        </mc:AlternateContent>
      </w:r>
      <w:r>
        <w:rPr>
          <w:i/>
          <w:iCs/>
        </w:rPr>
        <w:t>Meter tamper evident seals</w:t>
      </w:r>
      <w:bookmarkEnd w:id="174"/>
      <w:bookmarkEnd w:id="175"/>
      <w:bookmarkEnd w:id="176"/>
      <w:bookmarkEnd w:id="177"/>
      <w:bookmarkEnd w:id="178"/>
      <w:bookmarkEnd w:id="179"/>
    </w:p>
    <w:p w14:paraId="3141DC95" w14:textId="77777777" w:rsidR="00125C46" w:rsidRDefault="00125C46" w:rsidP="007D18DF">
      <w:pPr>
        <w:pStyle w:val="BodyText"/>
      </w:pPr>
    </w:p>
    <w:p w14:paraId="2F70E036" w14:textId="77777777" w:rsidR="00125C46" w:rsidRDefault="00125C46" w:rsidP="007D18DF">
      <w:pPr>
        <w:pStyle w:val="BodyText"/>
      </w:pPr>
    </w:p>
    <w:p w14:paraId="1E8FD7FA" w14:textId="77777777" w:rsidR="00125C46" w:rsidRDefault="00125C46" w:rsidP="007D18DF">
      <w:pPr>
        <w:pStyle w:val="BodyText"/>
      </w:pPr>
    </w:p>
    <w:p w14:paraId="31730E61" w14:textId="77777777" w:rsidR="00125C46" w:rsidRDefault="00125C46" w:rsidP="007D18DF">
      <w:pPr>
        <w:pStyle w:val="BodyText"/>
      </w:pPr>
    </w:p>
    <w:p w14:paraId="12A5A591" w14:textId="77777777" w:rsidR="00125C46" w:rsidRDefault="00125C46" w:rsidP="007D18DF">
      <w:pPr>
        <w:pStyle w:val="BodyText"/>
      </w:pPr>
    </w:p>
    <w:p w14:paraId="7DBA2947" w14:textId="77777777" w:rsidR="00125C46" w:rsidRDefault="00125C46" w:rsidP="007D18DF">
      <w:pPr>
        <w:pStyle w:val="BodyText"/>
      </w:pPr>
    </w:p>
    <w:p w14:paraId="60BDD35B" w14:textId="77777777" w:rsidR="00CC504F" w:rsidRDefault="00CC504F" w:rsidP="007D18DF">
      <w:pPr>
        <w:pStyle w:val="BodyText"/>
      </w:pPr>
    </w:p>
    <w:p w14:paraId="6D606E2D" w14:textId="77777777" w:rsidR="00CC504F" w:rsidRDefault="00CC504F" w:rsidP="007D18DF">
      <w:pPr>
        <w:pStyle w:val="BodyText"/>
      </w:pPr>
    </w:p>
    <w:p w14:paraId="0015BD83" w14:textId="77777777" w:rsidR="00CC504F" w:rsidRDefault="00CC504F" w:rsidP="007D18DF">
      <w:pPr>
        <w:pStyle w:val="BodyText"/>
      </w:pPr>
    </w:p>
    <w:p w14:paraId="03162ACF" w14:textId="77777777" w:rsidR="00125C46" w:rsidRDefault="00125C46" w:rsidP="007D18DF">
      <w:pPr>
        <w:pStyle w:val="BodyText"/>
      </w:pPr>
    </w:p>
    <w:p w14:paraId="3DCBC46E" w14:textId="77777777" w:rsidR="00EB3D28" w:rsidRPr="00EB3D28" w:rsidRDefault="00EB3D28" w:rsidP="00EB3D28">
      <w:pPr>
        <w:pStyle w:val="BodyText"/>
      </w:pPr>
      <w:bookmarkStart w:id="180" w:name="_Toc162442571"/>
      <w:bookmarkStart w:id="181" w:name="_Toc162619175"/>
    </w:p>
    <w:p w14:paraId="69108B2A" w14:textId="57C1E7F5" w:rsidR="007D18DF" w:rsidRPr="00CE206D" w:rsidRDefault="007D18DF" w:rsidP="004C6A1D">
      <w:pPr>
        <w:pStyle w:val="Heading4"/>
        <w:numPr>
          <w:ilvl w:val="1"/>
          <w:numId w:val="20"/>
        </w:numPr>
        <w:ind w:left="851" w:hanging="425"/>
        <w:rPr>
          <w:i/>
          <w:iCs/>
        </w:rPr>
      </w:pPr>
      <w:bookmarkStart w:id="182" w:name="_Toc162953883"/>
      <w:bookmarkStart w:id="183" w:name="_Toc163675098"/>
      <w:bookmarkStart w:id="184" w:name="_Toc163676730"/>
      <w:bookmarkStart w:id="185" w:name="_Toc170375405"/>
      <w:bookmarkStart w:id="186" w:name="_Toc170378872"/>
      <w:bookmarkStart w:id="187" w:name="_Toc170485623"/>
      <w:r>
        <w:rPr>
          <w:i/>
          <w:iCs/>
        </w:rPr>
        <w:t>Meter validation</w:t>
      </w:r>
      <w:bookmarkEnd w:id="180"/>
      <w:bookmarkEnd w:id="181"/>
      <w:bookmarkEnd w:id="182"/>
      <w:bookmarkEnd w:id="183"/>
      <w:bookmarkEnd w:id="184"/>
      <w:bookmarkEnd w:id="185"/>
      <w:bookmarkEnd w:id="186"/>
      <w:bookmarkEnd w:id="187"/>
      <w:r>
        <w:rPr>
          <w:i/>
          <w:iCs/>
        </w:rPr>
        <w:t xml:space="preserve"> </w:t>
      </w:r>
    </w:p>
    <w:p w14:paraId="479638DF" w14:textId="71CA42B7" w:rsidR="007D18DF" w:rsidRPr="007D18DF" w:rsidRDefault="00D0239A" w:rsidP="007D18DF">
      <w:pPr>
        <w:pStyle w:val="BodyText"/>
        <w:rPr>
          <w:b/>
          <w:bCs/>
        </w:rPr>
      </w:pPr>
      <w:r>
        <w:rPr>
          <w:b/>
          <w:bCs/>
          <w:noProof/>
        </w:rPr>
        <mc:AlternateContent>
          <mc:Choice Requires="wpg">
            <w:drawing>
              <wp:anchor distT="0" distB="0" distL="114300" distR="114300" simplePos="0" relativeHeight="251658280" behindDoc="0" locked="0" layoutInCell="1" allowOverlap="1" wp14:anchorId="4460651B" wp14:editId="55B8908A">
                <wp:simplePos x="0" y="0"/>
                <wp:positionH relativeFrom="margin">
                  <wp:posOffset>273823</wp:posOffset>
                </wp:positionH>
                <wp:positionV relativeFrom="paragraph">
                  <wp:posOffset>10878</wp:posOffset>
                </wp:positionV>
                <wp:extent cx="5782310" cy="1757238"/>
                <wp:effectExtent l="0" t="0" r="8890" b="0"/>
                <wp:wrapNone/>
                <wp:docPr id="61" name="Group 61"/>
                <wp:cNvGraphicFramePr/>
                <a:graphic xmlns:a="http://schemas.openxmlformats.org/drawingml/2006/main">
                  <a:graphicData uri="http://schemas.microsoft.com/office/word/2010/wordprocessingGroup">
                    <wpg:wgp>
                      <wpg:cNvGrpSpPr/>
                      <wpg:grpSpPr>
                        <a:xfrm>
                          <a:off x="0" y="0"/>
                          <a:ext cx="5782310" cy="1757238"/>
                          <a:chOff x="0" y="1"/>
                          <a:chExt cx="5782492" cy="1504016"/>
                        </a:xfrm>
                      </wpg:grpSpPr>
                      <wps:wsp>
                        <wps:cNvPr id="62" name="Rectangle 62"/>
                        <wps:cNvSpPr/>
                        <wps:spPr>
                          <a:xfrm>
                            <a:off x="0" y="1"/>
                            <a:ext cx="5782492" cy="150401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43542" y="8688"/>
                            <a:ext cx="5686425" cy="1495163"/>
                          </a:xfrm>
                          <a:prstGeom prst="rect">
                            <a:avLst/>
                          </a:prstGeom>
                          <a:noFill/>
                          <a:ln w="9525">
                            <a:noFill/>
                            <a:miter lim="800000"/>
                            <a:headEnd/>
                            <a:tailEnd/>
                          </a:ln>
                        </wps:spPr>
                        <wps:txbx>
                          <w:txbxContent>
                            <w:p w14:paraId="757C3604" w14:textId="77777777" w:rsidR="00B9045A" w:rsidRPr="00B9045A" w:rsidRDefault="00B9045A" w:rsidP="00B9045A">
                              <w:pPr>
                                <w:rPr>
                                  <w:color w:val="78BE20" w:themeColor="accent2"/>
                                </w:rPr>
                              </w:pPr>
                              <w:r w:rsidRPr="00B9045A">
                                <w:rPr>
                                  <w:b/>
                                  <w:bCs/>
                                  <w:color w:val="78BE20" w:themeColor="accent2"/>
                                </w:rPr>
                                <w:t>REQUIRED:</w:t>
                              </w:r>
                              <w:r w:rsidRPr="00B9045A">
                                <w:rPr>
                                  <w:color w:val="78BE20" w:themeColor="accent2"/>
                                </w:rPr>
                                <w:t xml:space="preserve"> </w:t>
                              </w:r>
                            </w:p>
                            <w:p w14:paraId="39312DEA" w14:textId="77777777" w:rsidR="00B9045A" w:rsidRDefault="00B9045A" w:rsidP="00B9045A">
                              <w:r w:rsidRPr="005122F1">
                                <w:t>The plan is to include the validation requirements, tests and checks required to validate a meter.</w:t>
                              </w:r>
                              <w:r>
                                <w:t xml:space="preserve"> </w:t>
                              </w:r>
                              <w:r>
                                <w:rPr>
                                  <w:rFonts w:cstheme="minorHAnsi"/>
                                </w:rPr>
                                <w:t xml:space="preserve">The </w:t>
                              </w:r>
                              <w:r w:rsidRPr="00373736">
                                <w:rPr>
                                  <w:rFonts w:cstheme="minorHAnsi"/>
                                </w:rPr>
                                <w:t xml:space="preserve">validation requirements </w:t>
                              </w:r>
                              <w:r>
                                <w:rPr>
                                  <w:rFonts w:cstheme="minorHAnsi"/>
                                </w:rPr>
                                <w:t>should include those listed</w:t>
                              </w:r>
                              <w:r w:rsidRPr="00373736">
                                <w:rPr>
                                  <w:rFonts w:cstheme="minorHAnsi"/>
                                </w:rPr>
                                <w:t xml:space="preserve"> in Rule 8.1.5 of MAF2.</w:t>
                              </w:r>
                            </w:p>
                            <w:p w14:paraId="622961DD" w14:textId="2E24C016" w:rsidR="00B9045A" w:rsidRDefault="00B9045A" w:rsidP="00B9045A">
                              <w:pPr>
                                <w:pStyle w:val="BodyText"/>
                              </w:pPr>
                              <w:r>
                                <w:t>The</w:t>
                              </w:r>
                              <w:r>
                                <w:rPr>
                                  <w:spacing w:val="-5"/>
                                </w:rPr>
                                <w:t xml:space="preserve"> </w:t>
                              </w:r>
                              <w:r>
                                <w:t>plan</w:t>
                              </w:r>
                              <w:r>
                                <w:rPr>
                                  <w:spacing w:val="-5"/>
                                </w:rPr>
                                <w:t xml:space="preserve"> </w:t>
                              </w:r>
                              <w:r>
                                <w:t>is</w:t>
                              </w:r>
                              <w:r>
                                <w:rPr>
                                  <w:spacing w:val="-3"/>
                                </w:rPr>
                                <w:t xml:space="preserve"> </w:t>
                              </w:r>
                              <w:r>
                                <w:t>to</w:t>
                              </w:r>
                              <w:r>
                                <w:rPr>
                                  <w:spacing w:val="-5"/>
                                </w:rPr>
                                <w:t xml:space="preserve"> </w:t>
                              </w:r>
                              <w:r>
                                <w:t>include</w:t>
                              </w:r>
                              <w:r>
                                <w:rPr>
                                  <w:spacing w:val="-5"/>
                                </w:rPr>
                                <w:t xml:space="preserve"> </w:t>
                              </w:r>
                              <w:r w:rsidRPr="00937984">
                                <w:t>the</w:t>
                              </w:r>
                              <w:r w:rsidRPr="00937984">
                                <w:rPr>
                                  <w:spacing w:val="-4"/>
                                </w:rPr>
                                <w:t xml:space="preserve"> </w:t>
                              </w:r>
                              <w:r w:rsidRPr="00937984">
                                <w:t>schedules</w:t>
                              </w:r>
                              <w:r w:rsidRPr="00937984">
                                <w:rPr>
                                  <w:spacing w:val="-4"/>
                                </w:rPr>
                                <w:t xml:space="preserve"> </w:t>
                              </w:r>
                              <w:r w:rsidRPr="00937984">
                                <w:t>to validate the meters</w:t>
                              </w:r>
                              <w:r w:rsidRPr="00937984">
                                <w:rPr>
                                  <w:spacing w:val="-4"/>
                                </w:rPr>
                                <w:t xml:space="preserve"> </w:t>
                              </w:r>
                              <w:r w:rsidRPr="00937984">
                                <w:t>by</w:t>
                              </w:r>
                              <w:r w:rsidRPr="00937984">
                                <w:rPr>
                                  <w:spacing w:val="-4"/>
                                </w:rPr>
                                <w:t xml:space="preserve"> </w:t>
                              </w:r>
                              <w:r w:rsidRPr="00937984">
                                <w:t>certified</w:t>
                              </w:r>
                              <w:r w:rsidRPr="00937984">
                                <w:rPr>
                                  <w:spacing w:val="-5"/>
                                </w:rPr>
                                <w:t xml:space="preserve"> </w:t>
                              </w:r>
                              <w:r w:rsidRPr="00937984">
                                <w:t>validators (CMIs).</w:t>
                              </w:r>
                              <w:r w:rsidRPr="00937984">
                                <w:rPr>
                                  <w:spacing w:val="-1"/>
                                </w:rPr>
                                <w:t xml:space="preserve"> </w:t>
                              </w:r>
                              <w:r w:rsidRPr="00937984">
                                <w:t>AS4747 specifies the requirement and Attachment B provides</w:t>
                              </w:r>
                              <w:r>
                                <w:t xml:space="preserve"> an example of a possible schedule.</w:t>
                              </w:r>
                            </w:p>
                            <w:p w14:paraId="2578FB28" w14:textId="77777777" w:rsidR="00FD0F8A" w:rsidRDefault="00FD0F8A" w:rsidP="00FD0F8A">
                              <w:pPr>
                                <w:pStyle w:val="BodyText"/>
                              </w:pPr>
                              <w:r>
                                <w:t>The plan is to also include verification requirements and processes listed in Part 10 of MAF2.</w:t>
                              </w:r>
                            </w:p>
                            <w:p w14:paraId="12D58C1B" w14:textId="7F25CC08" w:rsidR="00D0239A" w:rsidRPr="00191F89" w:rsidRDefault="009C2A1A" w:rsidP="00D0239A">
                              <w:r>
                                <w:t xml:space="preserve">Any exemptions </w:t>
                              </w:r>
                              <w:r w:rsidR="00CD0953">
                                <w:t>in relation to</w:t>
                              </w:r>
                              <w:r>
                                <w:t xml:space="preserve"> (re-)validation </w:t>
                              </w:r>
                              <w:r w:rsidR="00CD0953">
                                <w:t xml:space="preserve">guidelines of Part 8 of MAF 2 </w:t>
                              </w:r>
                              <w:r>
                                <w:t xml:space="preserve">made by the water corporation </w:t>
                              </w:r>
                              <w:r w:rsidR="00CD0953">
                                <w:t>must be</w:t>
                              </w:r>
                              <w:r>
                                <w:t xml:space="preserve"> supported by a justification and published in the MAP.</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60651B" id="Group 61" o:spid="_x0000_s1067" style="position:absolute;margin-left:21.55pt;margin-top:.85pt;width:455.3pt;height:138.35pt;z-index:251658280;mso-position-horizontal-relative:margin;mso-position-vertical-relative:text;mso-height-relative:margin" coordorigin="" coordsize="57824,1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">
                <v:rect id="Rectangle 62" o:spid="_x0000_s1068" style="position:absolute;width:57824;height:1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" fillcolor="#eef7e4 [665]" stroked="f" strokeweight="2pt"/>
                <v:shape id="_x0000_s1069" type="#_x0000_t202" style="position:absolute;left:435;top:86;width:56864;height:1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57C3604" w14:textId="77777777" w:rsidR="00B9045A" w:rsidRPr="00B9045A" w:rsidRDefault="00B9045A" w:rsidP="00B9045A">
                        <w:pPr>
                          <w:rPr>
                            <w:color w:val="78BE20" w:themeColor="accent2"/>
                          </w:rPr>
                        </w:pPr>
                        <w:r w:rsidRPr="00B9045A">
                          <w:rPr>
                            <w:b/>
                            <w:bCs/>
                            <w:color w:val="78BE20" w:themeColor="accent2"/>
                          </w:rPr>
                          <w:t>REQUIRED:</w:t>
                        </w:r>
                        <w:r w:rsidRPr="00B9045A">
                          <w:rPr>
                            <w:color w:val="78BE20" w:themeColor="accent2"/>
                          </w:rPr>
                          <w:t xml:space="preserve"> </w:t>
                        </w:r>
                      </w:p>
                      <w:p w14:paraId="39312DEA" w14:textId="77777777" w:rsidR="00B9045A" w:rsidRDefault="00B9045A" w:rsidP="00B9045A">
                        <w:r w:rsidRPr="005122F1">
                          <w:t>The plan is to include the validation requirements, tests and checks required to validate a meter.</w:t>
                        </w:r>
                        <w:r>
                          <w:t xml:space="preserve"> </w:t>
                        </w:r>
                        <w:r>
                          <w:rPr>
                            <w:rFonts w:cstheme="minorHAnsi"/>
                          </w:rPr>
                          <w:t xml:space="preserve">The </w:t>
                        </w:r>
                        <w:r w:rsidRPr="00373736">
                          <w:rPr>
                            <w:rFonts w:cstheme="minorHAnsi"/>
                          </w:rPr>
                          <w:t xml:space="preserve">validation requirements </w:t>
                        </w:r>
                        <w:r>
                          <w:rPr>
                            <w:rFonts w:cstheme="minorHAnsi"/>
                          </w:rPr>
                          <w:t>should include those listed</w:t>
                        </w:r>
                        <w:r w:rsidRPr="00373736">
                          <w:rPr>
                            <w:rFonts w:cstheme="minorHAnsi"/>
                          </w:rPr>
                          <w:t xml:space="preserve"> in Rule 8.1.5 of MAF2.</w:t>
                        </w:r>
                      </w:p>
                      <w:p w14:paraId="622961DD" w14:textId="2E24C016" w:rsidR="00B9045A" w:rsidRDefault="00B9045A" w:rsidP="00B9045A">
                        <w:pPr>
                          <w:pStyle w:val="BodyText"/>
                        </w:pPr>
                        <w:r>
                          <w:t>The</w:t>
                        </w:r>
                        <w:r>
                          <w:rPr>
                            <w:spacing w:val="-5"/>
                          </w:rPr>
                          <w:t xml:space="preserve"> </w:t>
                        </w:r>
                        <w:r>
                          <w:t>plan</w:t>
                        </w:r>
                        <w:r>
                          <w:rPr>
                            <w:spacing w:val="-5"/>
                          </w:rPr>
                          <w:t xml:space="preserve"> </w:t>
                        </w:r>
                        <w:r>
                          <w:t>is</w:t>
                        </w:r>
                        <w:r>
                          <w:rPr>
                            <w:spacing w:val="-3"/>
                          </w:rPr>
                          <w:t xml:space="preserve"> </w:t>
                        </w:r>
                        <w:r>
                          <w:t>to</w:t>
                        </w:r>
                        <w:r>
                          <w:rPr>
                            <w:spacing w:val="-5"/>
                          </w:rPr>
                          <w:t xml:space="preserve"> </w:t>
                        </w:r>
                        <w:r>
                          <w:t>include</w:t>
                        </w:r>
                        <w:r>
                          <w:rPr>
                            <w:spacing w:val="-5"/>
                          </w:rPr>
                          <w:t xml:space="preserve"> </w:t>
                        </w:r>
                        <w:r w:rsidRPr="00937984">
                          <w:t>the</w:t>
                        </w:r>
                        <w:r w:rsidRPr="00937984">
                          <w:rPr>
                            <w:spacing w:val="-4"/>
                          </w:rPr>
                          <w:t xml:space="preserve"> </w:t>
                        </w:r>
                        <w:r w:rsidRPr="00937984">
                          <w:t>schedules</w:t>
                        </w:r>
                        <w:r w:rsidRPr="00937984">
                          <w:rPr>
                            <w:spacing w:val="-4"/>
                          </w:rPr>
                          <w:t xml:space="preserve"> </w:t>
                        </w:r>
                        <w:r w:rsidRPr="00937984">
                          <w:t>to validate the meters</w:t>
                        </w:r>
                        <w:r w:rsidRPr="00937984">
                          <w:rPr>
                            <w:spacing w:val="-4"/>
                          </w:rPr>
                          <w:t xml:space="preserve"> </w:t>
                        </w:r>
                        <w:r w:rsidRPr="00937984">
                          <w:t>by</w:t>
                        </w:r>
                        <w:r w:rsidRPr="00937984">
                          <w:rPr>
                            <w:spacing w:val="-4"/>
                          </w:rPr>
                          <w:t xml:space="preserve"> </w:t>
                        </w:r>
                        <w:r w:rsidRPr="00937984">
                          <w:t>certified</w:t>
                        </w:r>
                        <w:r w:rsidRPr="00937984">
                          <w:rPr>
                            <w:spacing w:val="-5"/>
                          </w:rPr>
                          <w:t xml:space="preserve"> </w:t>
                        </w:r>
                        <w:r w:rsidRPr="00937984">
                          <w:t>validators (CMIs).</w:t>
                        </w:r>
                        <w:r w:rsidRPr="00937984">
                          <w:rPr>
                            <w:spacing w:val="-1"/>
                          </w:rPr>
                          <w:t xml:space="preserve"> </w:t>
                        </w:r>
                        <w:r w:rsidRPr="00937984">
                          <w:t>AS4747 specifies the requirement and Attachment B provides</w:t>
                        </w:r>
                        <w:r>
                          <w:t xml:space="preserve"> an example of a possible schedule.</w:t>
                        </w:r>
                      </w:p>
                      <w:p w14:paraId="2578FB28" w14:textId="77777777" w:rsidR="00FD0F8A" w:rsidRDefault="00FD0F8A" w:rsidP="00FD0F8A">
                        <w:pPr>
                          <w:pStyle w:val="BodyText"/>
                        </w:pPr>
                        <w:r>
                          <w:t>The plan is to also include verification requirements and processes listed in Part 10 of MAF2.</w:t>
                        </w:r>
                      </w:p>
                      <w:p w14:paraId="12D58C1B" w14:textId="7F25CC08" w:rsidR="00D0239A" w:rsidRPr="00191F89" w:rsidRDefault="009C2A1A" w:rsidP="00D0239A">
                        <w:r>
                          <w:t xml:space="preserve">Any exemptions </w:t>
                        </w:r>
                        <w:r w:rsidR="00CD0953">
                          <w:t>in relation to</w:t>
                        </w:r>
                        <w:r>
                          <w:t xml:space="preserve"> (re-)validation </w:t>
                        </w:r>
                        <w:r w:rsidR="00CD0953">
                          <w:t xml:space="preserve">guidelines of Part 8 of MAF 2 </w:t>
                        </w:r>
                        <w:r>
                          <w:t xml:space="preserve">made by the water corporation </w:t>
                        </w:r>
                        <w:r w:rsidR="00CD0953">
                          <w:t>must be</w:t>
                        </w:r>
                        <w:r>
                          <w:t xml:space="preserve"> supported by a justification and published in the MAP.</w:t>
                        </w:r>
                      </w:p>
                    </w:txbxContent>
                  </v:textbox>
                </v:shape>
                <w10:wrap anchorx="margin"/>
              </v:group>
            </w:pict>
          </mc:Fallback>
        </mc:AlternateContent>
      </w:r>
    </w:p>
    <w:p w14:paraId="40F666DE" w14:textId="2D2B50DF" w:rsidR="007D18DF" w:rsidRPr="007D18DF" w:rsidRDefault="007D18DF" w:rsidP="007D18DF">
      <w:pPr>
        <w:pStyle w:val="BodyText"/>
      </w:pPr>
    </w:p>
    <w:p w14:paraId="45118303" w14:textId="77777777" w:rsidR="00EC50DE" w:rsidRPr="00EC50DE" w:rsidRDefault="00EC50DE" w:rsidP="00EC50DE">
      <w:pPr>
        <w:pStyle w:val="BodyText"/>
      </w:pPr>
    </w:p>
    <w:p w14:paraId="7D5B2D9D" w14:textId="77777777" w:rsidR="00376768" w:rsidRPr="00376768" w:rsidRDefault="00376768" w:rsidP="00376768"/>
    <w:p w14:paraId="32E99945" w14:textId="77777777" w:rsidR="00376768" w:rsidRPr="00376768" w:rsidRDefault="00376768" w:rsidP="00376768"/>
    <w:p w14:paraId="1D8CCFB0" w14:textId="77777777" w:rsidR="0067615F" w:rsidRDefault="0067615F" w:rsidP="00376768"/>
    <w:p w14:paraId="533C70A1" w14:textId="77777777" w:rsidR="00431A14" w:rsidRDefault="00431A14" w:rsidP="00376768"/>
    <w:p w14:paraId="7D2A114C" w14:textId="77777777" w:rsidR="00431A14" w:rsidRDefault="00431A14" w:rsidP="00376768"/>
    <w:p w14:paraId="4361D83D" w14:textId="3E58CBA5" w:rsidR="0067615F" w:rsidRDefault="0067615F" w:rsidP="004C6A1D">
      <w:pPr>
        <w:pStyle w:val="Heading4"/>
        <w:numPr>
          <w:ilvl w:val="1"/>
          <w:numId w:val="20"/>
        </w:numPr>
        <w:ind w:left="851"/>
        <w:rPr>
          <w:i/>
          <w:iCs/>
        </w:rPr>
      </w:pPr>
      <w:bookmarkStart w:id="188" w:name="_Toc162442570"/>
      <w:bookmarkStart w:id="189" w:name="_Toc162619174"/>
      <w:bookmarkStart w:id="190" w:name="_Toc162953884"/>
      <w:bookmarkStart w:id="191" w:name="_Toc163675099"/>
      <w:bookmarkStart w:id="192" w:name="_Toc163676731"/>
      <w:bookmarkStart w:id="193" w:name="_Toc170375406"/>
      <w:bookmarkStart w:id="194" w:name="_Toc170378873"/>
      <w:bookmarkStart w:id="195" w:name="_Toc170485624"/>
      <w:r>
        <w:rPr>
          <w:i/>
          <w:iCs/>
        </w:rPr>
        <w:t>Meter maintenance</w:t>
      </w:r>
      <w:bookmarkEnd w:id="188"/>
      <w:bookmarkEnd w:id="189"/>
      <w:bookmarkEnd w:id="190"/>
      <w:bookmarkEnd w:id="191"/>
      <w:bookmarkEnd w:id="192"/>
      <w:bookmarkEnd w:id="193"/>
      <w:bookmarkEnd w:id="194"/>
      <w:bookmarkEnd w:id="195"/>
    </w:p>
    <w:p w14:paraId="1BB17E52" w14:textId="77777777" w:rsidR="0067615F" w:rsidRDefault="0067615F" w:rsidP="0067615F">
      <w:pPr>
        <w:pStyle w:val="BodyText"/>
      </w:pPr>
      <w:r>
        <w:rPr>
          <w:b/>
          <w:bCs/>
          <w:noProof/>
        </w:rPr>
        <mc:AlternateContent>
          <mc:Choice Requires="wpg">
            <w:drawing>
              <wp:anchor distT="0" distB="0" distL="114300" distR="114300" simplePos="0" relativeHeight="251658281" behindDoc="0" locked="0" layoutInCell="1" allowOverlap="1" wp14:anchorId="7A77DBD2" wp14:editId="7875C082">
                <wp:simplePos x="0" y="0"/>
                <wp:positionH relativeFrom="margin">
                  <wp:posOffset>274031</wp:posOffset>
                </wp:positionH>
                <wp:positionV relativeFrom="paragraph">
                  <wp:posOffset>34290</wp:posOffset>
                </wp:positionV>
                <wp:extent cx="5782310" cy="1107440"/>
                <wp:effectExtent l="0" t="0" r="8890" b="0"/>
                <wp:wrapNone/>
                <wp:docPr id="55" name="Group 55"/>
                <wp:cNvGraphicFramePr/>
                <a:graphic xmlns:a="http://schemas.openxmlformats.org/drawingml/2006/main">
                  <a:graphicData uri="http://schemas.microsoft.com/office/word/2010/wordprocessingGroup">
                    <wpg:wgp>
                      <wpg:cNvGrpSpPr/>
                      <wpg:grpSpPr>
                        <a:xfrm>
                          <a:off x="0" y="0"/>
                          <a:ext cx="5782310" cy="1107440"/>
                          <a:chOff x="0" y="1"/>
                          <a:chExt cx="5782492" cy="1108320"/>
                        </a:xfrm>
                      </wpg:grpSpPr>
                      <wps:wsp>
                        <wps:cNvPr id="56" name="Rectangle 56"/>
                        <wps:cNvSpPr/>
                        <wps:spPr>
                          <a:xfrm>
                            <a:off x="0" y="1"/>
                            <a:ext cx="5782492" cy="11083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43542" y="8704"/>
                            <a:ext cx="5686425" cy="1056575"/>
                          </a:xfrm>
                          <a:prstGeom prst="rect">
                            <a:avLst/>
                          </a:prstGeom>
                          <a:noFill/>
                          <a:ln w="9525">
                            <a:noFill/>
                            <a:miter lim="800000"/>
                            <a:headEnd/>
                            <a:tailEnd/>
                          </a:ln>
                        </wps:spPr>
                        <wps:txbx>
                          <w:txbxContent>
                            <w:p w14:paraId="532557CF" w14:textId="77777777" w:rsidR="0067615F" w:rsidRPr="00191F89" w:rsidRDefault="0067615F" w:rsidP="0067615F">
                              <w:pPr>
                                <w:rPr>
                                  <w:color w:val="78BE20" w:themeColor="accent2"/>
                                </w:rPr>
                              </w:pPr>
                              <w:r w:rsidRPr="00191F89">
                                <w:rPr>
                                  <w:b/>
                                  <w:bCs/>
                                  <w:color w:val="78BE20" w:themeColor="accent2"/>
                                </w:rPr>
                                <w:t>REQUIRED:</w:t>
                              </w:r>
                              <w:r w:rsidRPr="00191F89">
                                <w:rPr>
                                  <w:color w:val="78BE20" w:themeColor="accent2"/>
                                </w:rPr>
                                <w:t xml:space="preserve"> </w:t>
                              </w:r>
                            </w:p>
                            <w:p w14:paraId="5AA692FD" w14:textId="77777777" w:rsidR="0067615F" w:rsidRPr="00191F89" w:rsidRDefault="0067615F" w:rsidP="0067615F">
                              <w:r>
                                <w:t>The</w:t>
                              </w:r>
                              <w:r>
                                <w:rPr>
                                  <w:spacing w:val="-4"/>
                                </w:rPr>
                                <w:t xml:space="preserve"> </w:t>
                              </w:r>
                              <w:r>
                                <w:t>plan</w:t>
                              </w:r>
                              <w:r>
                                <w:rPr>
                                  <w:spacing w:val="-4"/>
                                </w:rPr>
                                <w:t xml:space="preserve"> </w:t>
                              </w:r>
                              <w:r>
                                <w:t>is</w:t>
                              </w:r>
                              <w:r>
                                <w:rPr>
                                  <w:spacing w:val="-3"/>
                                </w:rPr>
                                <w:t xml:space="preserve"> </w:t>
                              </w:r>
                              <w:r>
                                <w:t>to</w:t>
                              </w:r>
                              <w:r>
                                <w:rPr>
                                  <w:spacing w:val="-4"/>
                                </w:rPr>
                                <w:t xml:space="preserve"> </w:t>
                              </w:r>
                              <w:r>
                                <w:t>include</w:t>
                              </w:r>
                              <w:r>
                                <w:rPr>
                                  <w:spacing w:val="-4"/>
                                </w:rPr>
                                <w:t xml:space="preserve"> </w:t>
                              </w:r>
                              <w:r>
                                <w:t>a typical</w:t>
                              </w:r>
                              <w:r>
                                <w:rPr>
                                  <w:spacing w:val="-2"/>
                                </w:rPr>
                                <w:t xml:space="preserve"> </w:t>
                              </w:r>
                              <w:r>
                                <w:t>maintenance</w:t>
                              </w:r>
                              <w:r>
                                <w:rPr>
                                  <w:spacing w:val="-4"/>
                                </w:rPr>
                                <w:t xml:space="preserve"> </w:t>
                              </w:r>
                              <w:r>
                                <w:t>schedule</w:t>
                              </w:r>
                              <w:r>
                                <w:rPr>
                                  <w:spacing w:val="-3"/>
                                </w:rPr>
                                <w:t xml:space="preserve"> </w:t>
                              </w:r>
                              <w:r>
                                <w:t>for each</w:t>
                              </w:r>
                              <w:r>
                                <w:rPr>
                                  <w:spacing w:val="-4"/>
                                </w:rPr>
                                <w:t xml:space="preserve"> </w:t>
                              </w:r>
                              <w:r>
                                <w:t>meter</w:t>
                              </w:r>
                              <w:r>
                                <w:rPr>
                                  <w:spacing w:val="-4"/>
                                </w:rPr>
                                <w:t xml:space="preserve"> </w:t>
                              </w:r>
                              <w:r>
                                <w:t>sub-class. This</w:t>
                              </w:r>
                              <w:r>
                                <w:rPr>
                                  <w:spacing w:val="-2"/>
                                </w:rPr>
                                <w:t xml:space="preserve"> </w:t>
                              </w:r>
                              <w:r>
                                <w:t>need</w:t>
                              </w:r>
                              <w:r>
                                <w:rPr>
                                  <w:spacing w:val="-4"/>
                                </w:rPr>
                                <w:t xml:space="preserve"> </w:t>
                              </w:r>
                              <w:r>
                                <w:t>not</w:t>
                              </w:r>
                              <w:r>
                                <w:rPr>
                                  <w:spacing w:val="-4"/>
                                </w:rPr>
                                <w:t xml:space="preserve"> </w:t>
                              </w:r>
                              <w:r>
                                <w:t>be at</w:t>
                              </w:r>
                              <w:r>
                                <w:rPr>
                                  <w:spacing w:val="-4"/>
                                </w:rPr>
                                <w:t xml:space="preserve"> </w:t>
                              </w:r>
                              <w:r>
                                <w:t>the</w:t>
                              </w:r>
                              <w:r>
                                <w:rPr>
                                  <w:spacing w:val="-4"/>
                                </w:rPr>
                                <w:t xml:space="preserve"> </w:t>
                              </w:r>
                              <w:r>
                                <w:t>level of each make and model but should account for differences in measurement technology for example Magnetic flow meters. The schedule is to group tasks by preventive, corrective and predictive maintenance categories to match the AS4747 terminology.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A77DBD2" id="Group 55" o:spid="_x0000_s1070" style="position:absolute;margin-left:21.6pt;margin-top:2.7pt;width:455.3pt;height:87.2pt;z-index:251658281;mso-position-horizontal-relative:margin;mso-position-vertical-relative:text;mso-height-relative:margin" coordorigin="" coordsize="57824,1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">
                <v:rect id="Rectangle 56" o:spid="_x0000_s1071" style="position:absolute;width:57824;height:1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" fillcolor="#eef7e4 [665]" stroked="f" strokeweight="2pt"/>
                <v:shape id="_x0000_s1072" type="#_x0000_t202" style="position:absolute;left:435;top:87;width:56864;height:10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532557CF" w14:textId="77777777" w:rsidR="0067615F" w:rsidRPr="00191F89" w:rsidRDefault="0067615F" w:rsidP="0067615F">
                        <w:pPr>
                          <w:rPr>
                            <w:color w:val="78BE20" w:themeColor="accent2"/>
                          </w:rPr>
                        </w:pPr>
                        <w:r w:rsidRPr="00191F89">
                          <w:rPr>
                            <w:b/>
                            <w:bCs/>
                            <w:color w:val="78BE20" w:themeColor="accent2"/>
                          </w:rPr>
                          <w:t>REQUIRED:</w:t>
                        </w:r>
                        <w:r w:rsidRPr="00191F89">
                          <w:rPr>
                            <w:color w:val="78BE20" w:themeColor="accent2"/>
                          </w:rPr>
                          <w:t xml:space="preserve"> </w:t>
                        </w:r>
                      </w:p>
                      <w:p w14:paraId="5AA692FD" w14:textId="77777777" w:rsidR="0067615F" w:rsidRPr="00191F89" w:rsidRDefault="0067615F" w:rsidP="0067615F">
                        <w:r>
                          <w:t>The</w:t>
                        </w:r>
                        <w:r>
                          <w:rPr>
                            <w:spacing w:val="-4"/>
                          </w:rPr>
                          <w:t xml:space="preserve"> </w:t>
                        </w:r>
                        <w:r>
                          <w:t>plan</w:t>
                        </w:r>
                        <w:r>
                          <w:rPr>
                            <w:spacing w:val="-4"/>
                          </w:rPr>
                          <w:t xml:space="preserve"> </w:t>
                        </w:r>
                        <w:r>
                          <w:t>is</w:t>
                        </w:r>
                        <w:r>
                          <w:rPr>
                            <w:spacing w:val="-3"/>
                          </w:rPr>
                          <w:t xml:space="preserve"> </w:t>
                        </w:r>
                        <w:r>
                          <w:t>to</w:t>
                        </w:r>
                        <w:r>
                          <w:rPr>
                            <w:spacing w:val="-4"/>
                          </w:rPr>
                          <w:t xml:space="preserve"> </w:t>
                        </w:r>
                        <w:r>
                          <w:t>include</w:t>
                        </w:r>
                        <w:r>
                          <w:rPr>
                            <w:spacing w:val="-4"/>
                          </w:rPr>
                          <w:t xml:space="preserve"> </w:t>
                        </w:r>
                        <w:r>
                          <w:t>a typical</w:t>
                        </w:r>
                        <w:r>
                          <w:rPr>
                            <w:spacing w:val="-2"/>
                          </w:rPr>
                          <w:t xml:space="preserve"> </w:t>
                        </w:r>
                        <w:r>
                          <w:t>maintenance</w:t>
                        </w:r>
                        <w:r>
                          <w:rPr>
                            <w:spacing w:val="-4"/>
                          </w:rPr>
                          <w:t xml:space="preserve"> </w:t>
                        </w:r>
                        <w:r>
                          <w:t>schedule</w:t>
                        </w:r>
                        <w:r>
                          <w:rPr>
                            <w:spacing w:val="-3"/>
                          </w:rPr>
                          <w:t xml:space="preserve"> </w:t>
                        </w:r>
                        <w:r>
                          <w:t>for each</w:t>
                        </w:r>
                        <w:r>
                          <w:rPr>
                            <w:spacing w:val="-4"/>
                          </w:rPr>
                          <w:t xml:space="preserve"> </w:t>
                        </w:r>
                        <w:r>
                          <w:t>meter</w:t>
                        </w:r>
                        <w:r>
                          <w:rPr>
                            <w:spacing w:val="-4"/>
                          </w:rPr>
                          <w:t xml:space="preserve"> </w:t>
                        </w:r>
                        <w:r>
                          <w:t>sub-class. This</w:t>
                        </w:r>
                        <w:r>
                          <w:rPr>
                            <w:spacing w:val="-2"/>
                          </w:rPr>
                          <w:t xml:space="preserve"> </w:t>
                        </w:r>
                        <w:r>
                          <w:t>need</w:t>
                        </w:r>
                        <w:r>
                          <w:rPr>
                            <w:spacing w:val="-4"/>
                          </w:rPr>
                          <w:t xml:space="preserve"> </w:t>
                        </w:r>
                        <w:r>
                          <w:t>not</w:t>
                        </w:r>
                        <w:r>
                          <w:rPr>
                            <w:spacing w:val="-4"/>
                          </w:rPr>
                          <w:t xml:space="preserve"> </w:t>
                        </w:r>
                        <w:r>
                          <w:t>be at</w:t>
                        </w:r>
                        <w:r>
                          <w:rPr>
                            <w:spacing w:val="-4"/>
                          </w:rPr>
                          <w:t xml:space="preserve"> </w:t>
                        </w:r>
                        <w:r>
                          <w:t>the</w:t>
                        </w:r>
                        <w:r>
                          <w:rPr>
                            <w:spacing w:val="-4"/>
                          </w:rPr>
                          <w:t xml:space="preserve"> </w:t>
                        </w:r>
                        <w:r>
                          <w:t>level of each make and model but should account for differences in measurement technology for example Magnetic flow meters. The schedule is to group tasks by preventive, corrective and predictive maintenance categories to match the AS4747 terminology.</w:t>
                        </w:r>
                      </w:p>
                    </w:txbxContent>
                  </v:textbox>
                </v:shape>
                <w10:wrap anchorx="margin"/>
              </v:group>
            </w:pict>
          </mc:Fallback>
        </mc:AlternateContent>
      </w:r>
    </w:p>
    <w:p w14:paraId="0347C152" w14:textId="77777777" w:rsidR="0067615F" w:rsidRDefault="0067615F" w:rsidP="0067615F">
      <w:pPr>
        <w:pStyle w:val="BodyText"/>
      </w:pPr>
    </w:p>
    <w:p w14:paraId="72D01CBC" w14:textId="77777777" w:rsidR="0067615F" w:rsidRDefault="0067615F" w:rsidP="0067615F">
      <w:pPr>
        <w:pStyle w:val="BodyText"/>
      </w:pPr>
    </w:p>
    <w:p w14:paraId="34EB501C" w14:textId="77777777" w:rsidR="0067615F" w:rsidRDefault="0067615F" w:rsidP="0067615F">
      <w:pPr>
        <w:pStyle w:val="BodyText"/>
      </w:pPr>
    </w:p>
    <w:p w14:paraId="3BF552A4" w14:textId="77777777" w:rsidR="005A392A" w:rsidRDefault="005A392A" w:rsidP="00376768"/>
    <w:p w14:paraId="4FD65820" w14:textId="77777777" w:rsidR="001042D5" w:rsidRPr="00376768" w:rsidRDefault="001042D5" w:rsidP="00376768"/>
    <w:p w14:paraId="12F2B3F6" w14:textId="5BE6850A" w:rsidR="002E5D25" w:rsidRPr="00AE5EE2" w:rsidRDefault="002E5D25" w:rsidP="002E5D25">
      <w:pPr>
        <w:pStyle w:val="Heading4"/>
        <w:numPr>
          <w:ilvl w:val="0"/>
          <w:numId w:val="20"/>
        </w:numPr>
        <w:ind w:left="426" w:hanging="426"/>
        <w:rPr>
          <w:b w:val="0"/>
          <w:bCs w:val="0"/>
          <w:u w:val="single"/>
        </w:rPr>
      </w:pPr>
      <w:bookmarkStart w:id="196" w:name="_Toc162442572"/>
      <w:bookmarkStart w:id="197" w:name="_Toc162619176"/>
      <w:bookmarkStart w:id="198" w:name="_Toc162953885"/>
      <w:bookmarkStart w:id="199" w:name="_Toc163675100"/>
      <w:bookmarkStart w:id="200" w:name="_Toc163676732"/>
      <w:bookmarkStart w:id="201" w:name="_Toc170378874"/>
      <w:bookmarkStart w:id="202" w:name="_Toc170485625"/>
      <w:bookmarkStart w:id="203" w:name="_Toc170375407"/>
      <w:r>
        <w:rPr>
          <w:b w:val="0"/>
          <w:bCs w:val="0"/>
          <w:u w:val="single"/>
        </w:rPr>
        <w:lastRenderedPageBreak/>
        <w:t>Meter</w:t>
      </w:r>
      <w:r w:rsidR="00F27F79">
        <w:rPr>
          <w:b w:val="0"/>
          <w:bCs w:val="0"/>
          <w:u w:val="single"/>
        </w:rPr>
        <w:t>ed</w:t>
      </w:r>
      <w:r>
        <w:rPr>
          <w:b w:val="0"/>
          <w:bCs w:val="0"/>
          <w:u w:val="single"/>
        </w:rPr>
        <w:t xml:space="preserve"> data management</w:t>
      </w:r>
      <w:bookmarkEnd w:id="196"/>
      <w:bookmarkEnd w:id="197"/>
      <w:bookmarkEnd w:id="198"/>
      <w:bookmarkEnd w:id="199"/>
      <w:bookmarkEnd w:id="200"/>
      <w:bookmarkEnd w:id="201"/>
      <w:bookmarkEnd w:id="202"/>
      <w:r>
        <w:rPr>
          <w:b w:val="0"/>
          <w:bCs w:val="0"/>
          <w:u w:val="single"/>
        </w:rPr>
        <w:t xml:space="preserve"> </w:t>
      </w:r>
      <w:bookmarkEnd w:id="203"/>
    </w:p>
    <w:p w14:paraId="2D7861C7" w14:textId="482CFAE0" w:rsidR="000832C6" w:rsidRDefault="00573B54" w:rsidP="004A58EA">
      <w:r>
        <w:t xml:space="preserve">Water corporations </w:t>
      </w:r>
      <w:r w:rsidR="002C5384">
        <w:t>must</w:t>
      </w:r>
      <w:r>
        <w:t xml:space="preserve"> maintain their own</w:t>
      </w:r>
      <w:r w:rsidR="00CD705B">
        <w:t xml:space="preserve"> metering </w:t>
      </w:r>
      <w:r w:rsidR="00C55550">
        <w:t>asset</w:t>
      </w:r>
      <w:r w:rsidR="00CD705B">
        <w:t xml:space="preserve"> </w:t>
      </w:r>
      <w:r w:rsidR="00E56DFE">
        <w:t xml:space="preserve">databases. The plan should detail the water corporation’s approach to data management, </w:t>
      </w:r>
      <w:r w:rsidR="009E4AF7">
        <w:t xml:space="preserve">meter read frequencies and </w:t>
      </w:r>
      <w:r w:rsidR="00454B91">
        <w:t xml:space="preserve">telemetry information. </w:t>
      </w:r>
    </w:p>
    <w:p w14:paraId="301BB495" w14:textId="4FBA4A81" w:rsidR="00DF1316" w:rsidRPr="00C17A5C" w:rsidRDefault="00DF1316" w:rsidP="004C6A1D">
      <w:pPr>
        <w:pStyle w:val="Heading4"/>
        <w:numPr>
          <w:ilvl w:val="1"/>
          <w:numId w:val="20"/>
        </w:numPr>
        <w:ind w:left="851" w:hanging="425"/>
      </w:pPr>
      <w:bookmarkStart w:id="204" w:name="_Toc162442573"/>
      <w:bookmarkStart w:id="205" w:name="_Toc162619177"/>
      <w:bookmarkStart w:id="206" w:name="_Toc162953886"/>
      <w:bookmarkStart w:id="207" w:name="_Toc163675101"/>
      <w:bookmarkStart w:id="208" w:name="_Toc163676733"/>
      <w:bookmarkStart w:id="209" w:name="_Toc170375408"/>
      <w:bookmarkStart w:id="210" w:name="_Toc170378875"/>
      <w:bookmarkStart w:id="211" w:name="_Toc170485626"/>
      <w:r w:rsidRPr="00C17A5C">
        <w:t>A</w:t>
      </w:r>
      <w:r w:rsidR="004A58EA" w:rsidRPr="00C17A5C">
        <w:t>pproach to data management</w:t>
      </w:r>
      <w:bookmarkEnd w:id="204"/>
      <w:bookmarkEnd w:id="205"/>
      <w:bookmarkEnd w:id="206"/>
      <w:bookmarkEnd w:id="207"/>
      <w:bookmarkEnd w:id="208"/>
      <w:bookmarkEnd w:id="209"/>
      <w:bookmarkEnd w:id="210"/>
      <w:bookmarkEnd w:id="211"/>
      <w:r w:rsidR="004A58EA" w:rsidRPr="00C17A5C">
        <w:t xml:space="preserve"> </w:t>
      </w:r>
    </w:p>
    <w:p w14:paraId="5F2AB7F3" w14:textId="38F0151F" w:rsidR="00C17A5C" w:rsidRDefault="00C17A5C" w:rsidP="00376768">
      <w:pPr>
        <w:tabs>
          <w:tab w:val="left" w:pos="1961"/>
        </w:tabs>
      </w:pPr>
      <w:r>
        <w:rPr>
          <w:b/>
          <w:bCs/>
          <w:noProof/>
        </w:rPr>
        <mc:AlternateContent>
          <mc:Choice Requires="wpg">
            <w:drawing>
              <wp:anchor distT="0" distB="0" distL="114300" distR="114300" simplePos="0" relativeHeight="251658282" behindDoc="0" locked="0" layoutInCell="1" allowOverlap="1" wp14:anchorId="19A5922F" wp14:editId="1D43C276">
                <wp:simplePos x="0" y="0"/>
                <wp:positionH relativeFrom="margin">
                  <wp:posOffset>311353</wp:posOffset>
                </wp:positionH>
                <wp:positionV relativeFrom="paragraph">
                  <wp:posOffset>27686</wp:posOffset>
                </wp:positionV>
                <wp:extent cx="5782310" cy="782726"/>
                <wp:effectExtent l="0" t="0" r="8890" b="0"/>
                <wp:wrapNone/>
                <wp:docPr id="1672884736" name="Group 1672884736"/>
                <wp:cNvGraphicFramePr/>
                <a:graphic xmlns:a="http://schemas.openxmlformats.org/drawingml/2006/main">
                  <a:graphicData uri="http://schemas.microsoft.com/office/word/2010/wordprocessingGroup">
                    <wpg:wgp>
                      <wpg:cNvGrpSpPr/>
                      <wpg:grpSpPr>
                        <a:xfrm>
                          <a:off x="0" y="0"/>
                          <a:ext cx="5782310" cy="782726"/>
                          <a:chOff x="0" y="1"/>
                          <a:chExt cx="5782492" cy="783348"/>
                        </a:xfrm>
                      </wpg:grpSpPr>
                      <wps:wsp>
                        <wps:cNvPr id="1672884737" name="Rectangle 1672884737"/>
                        <wps:cNvSpPr/>
                        <wps:spPr>
                          <a:xfrm>
                            <a:off x="0" y="1"/>
                            <a:ext cx="5782492" cy="78334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884738" name="Text Box 2"/>
                        <wps:cNvSpPr txBox="1">
                          <a:spLocks noChangeArrowheads="1"/>
                        </wps:cNvSpPr>
                        <wps:spPr bwMode="auto">
                          <a:xfrm>
                            <a:off x="43542" y="8704"/>
                            <a:ext cx="5686425" cy="734164"/>
                          </a:xfrm>
                          <a:prstGeom prst="rect">
                            <a:avLst/>
                          </a:prstGeom>
                          <a:noFill/>
                          <a:ln w="9525">
                            <a:noFill/>
                            <a:miter lim="800000"/>
                            <a:headEnd/>
                            <a:tailEnd/>
                          </a:ln>
                        </wps:spPr>
                        <wps:txbx>
                          <w:txbxContent>
                            <w:p w14:paraId="13AF7E61" w14:textId="77777777" w:rsidR="0013672E" w:rsidRPr="0013672E" w:rsidRDefault="0013672E" w:rsidP="0013672E">
                              <w:pPr>
                                <w:rPr>
                                  <w:b/>
                                  <w:bCs/>
                                  <w:color w:val="78BE20" w:themeColor="accent2"/>
                                </w:rPr>
                              </w:pPr>
                              <w:r w:rsidRPr="0013672E">
                                <w:rPr>
                                  <w:b/>
                                  <w:bCs/>
                                  <w:color w:val="78BE20" w:themeColor="accent2"/>
                                </w:rPr>
                                <w:t xml:space="preserve">REQUIRED: </w:t>
                              </w:r>
                            </w:p>
                            <w:p w14:paraId="073207BB" w14:textId="6918FA02" w:rsidR="0013672E" w:rsidRDefault="0013672E" w:rsidP="0013672E">
                              <w:r>
                                <w:t>Plans must provide an o</w:t>
                              </w:r>
                              <w:r w:rsidRPr="00BC67B4">
                                <w:t>verview of the data collected, and the systems and databases</w:t>
                              </w:r>
                              <w:r w:rsidR="002D4DE4">
                                <w:t xml:space="preserve"> </w:t>
                              </w:r>
                              <w:r w:rsidRPr="00BC67B4">
                                <w:t>used to transfer and store meter data.</w:t>
                              </w:r>
                            </w:p>
                            <w:p w14:paraId="109AE101" w14:textId="4DC4D86C" w:rsidR="001C0F50" w:rsidRPr="00191F89" w:rsidRDefault="001C0F50" w:rsidP="001C0F50"/>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9A5922F" id="Group 1672884736" o:spid="_x0000_s1073" style="position:absolute;margin-left:24.5pt;margin-top:2.2pt;width:455.3pt;height:61.65pt;z-index:251658282;mso-position-horizontal-relative:margin;mso-position-vertical-relative:text;mso-height-relative:margin" coordorigin="" coordsize="57824,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">
                <v:rect id="Rectangle 1672884737" o:spid="_x0000_s1074" style="position:absolute;width:57824;height:7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" fillcolor="#eef7e4 [665]" stroked="f" strokeweight="2pt"/>
                <v:shape id="_x0000_s1075" type="#_x0000_t202" style="position:absolute;left:435;top:87;width:56864;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" filled="f" stroked="f">
                  <v:textbox>
                    <w:txbxContent>
                      <w:p w14:paraId="13AF7E61" w14:textId="77777777" w:rsidR="0013672E" w:rsidRPr="0013672E" w:rsidRDefault="0013672E" w:rsidP="0013672E">
                        <w:pPr>
                          <w:rPr>
                            <w:b/>
                            <w:bCs/>
                            <w:color w:val="78BE20" w:themeColor="accent2"/>
                          </w:rPr>
                        </w:pPr>
                        <w:r w:rsidRPr="0013672E">
                          <w:rPr>
                            <w:b/>
                            <w:bCs/>
                            <w:color w:val="78BE20" w:themeColor="accent2"/>
                          </w:rPr>
                          <w:t xml:space="preserve">REQUIRED: </w:t>
                        </w:r>
                      </w:p>
                      <w:p w14:paraId="073207BB" w14:textId="6918FA02" w:rsidR="0013672E" w:rsidRDefault="0013672E" w:rsidP="0013672E">
                        <w:r>
                          <w:t>Plans must provide an o</w:t>
                        </w:r>
                        <w:r w:rsidRPr="00BC67B4">
                          <w:t>verview of the data collected, and the systems and databases</w:t>
                        </w:r>
                        <w:r w:rsidR="002D4DE4">
                          <w:t xml:space="preserve"> </w:t>
                        </w:r>
                        <w:r w:rsidRPr="00BC67B4">
                          <w:t>used to transfer and store meter data.</w:t>
                        </w:r>
                      </w:p>
                      <w:p w14:paraId="109AE101" w14:textId="4DC4D86C" w:rsidR="001C0F50" w:rsidRPr="00191F89" w:rsidRDefault="001C0F50" w:rsidP="001C0F50"/>
                    </w:txbxContent>
                  </v:textbox>
                </v:shape>
                <w10:wrap anchorx="margin"/>
              </v:group>
            </w:pict>
          </mc:Fallback>
        </mc:AlternateContent>
      </w:r>
    </w:p>
    <w:p w14:paraId="18DE7A9D" w14:textId="13756BD7" w:rsidR="00C17A5C" w:rsidRDefault="00C17A5C" w:rsidP="00376768">
      <w:pPr>
        <w:tabs>
          <w:tab w:val="left" w:pos="1961"/>
        </w:tabs>
      </w:pPr>
    </w:p>
    <w:p w14:paraId="5514FE1E" w14:textId="77777777" w:rsidR="00354314" w:rsidRDefault="00354314" w:rsidP="00376768">
      <w:pPr>
        <w:tabs>
          <w:tab w:val="left" w:pos="1961"/>
        </w:tabs>
      </w:pPr>
    </w:p>
    <w:p w14:paraId="261DDE52" w14:textId="50681198" w:rsidR="005A392A" w:rsidRPr="005A392A" w:rsidRDefault="005A392A" w:rsidP="00376768">
      <w:pPr>
        <w:tabs>
          <w:tab w:val="left" w:pos="1961"/>
        </w:tabs>
        <w:rPr>
          <w:sz w:val="10"/>
          <w:szCs w:val="10"/>
        </w:rPr>
      </w:pPr>
    </w:p>
    <w:p w14:paraId="62E6C668" w14:textId="030E6A76" w:rsidR="00C17A5C" w:rsidRDefault="00C17A5C" w:rsidP="004C6A1D">
      <w:pPr>
        <w:pStyle w:val="Heading4"/>
        <w:numPr>
          <w:ilvl w:val="1"/>
          <w:numId w:val="20"/>
        </w:numPr>
        <w:ind w:left="851" w:hanging="425"/>
        <w:rPr>
          <w:i/>
          <w:iCs/>
        </w:rPr>
      </w:pPr>
      <w:bookmarkStart w:id="212" w:name="_Toc162442574"/>
      <w:bookmarkStart w:id="213" w:name="_Toc162619178"/>
      <w:bookmarkStart w:id="214" w:name="_Toc162953887"/>
      <w:bookmarkStart w:id="215" w:name="_Toc163675102"/>
      <w:bookmarkStart w:id="216" w:name="_Toc163676734"/>
      <w:bookmarkStart w:id="217" w:name="_Toc170375409"/>
      <w:bookmarkStart w:id="218" w:name="_Toc170378876"/>
      <w:bookmarkStart w:id="219" w:name="_Toc170485627"/>
      <w:r>
        <w:rPr>
          <w:i/>
          <w:iCs/>
        </w:rPr>
        <w:t>Meter reads</w:t>
      </w:r>
      <w:bookmarkEnd w:id="212"/>
      <w:bookmarkEnd w:id="213"/>
      <w:bookmarkEnd w:id="214"/>
      <w:bookmarkEnd w:id="215"/>
      <w:bookmarkEnd w:id="216"/>
      <w:bookmarkEnd w:id="217"/>
      <w:bookmarkEnd w:id="218"/>
      <w:bookmarkEnd w:id="219"/>
      <w:r>
        <w:rPr>
          <w:i/>
          <w:iCs/>
        </w:rPr>
        <w:t xml:space="preserve"> </w:t>
      </w:r>
    </w:p>
    <w:p w14:paraId="42E95070" w14:textId="37856172" w:rsidR="001A4045" w:rsidRDefault="001A4045" w:rsidP="00376768">
      <w:pPr>
        <w:tabs>
          <w:tab w:val="left" w:pos="1961"/>
        </w:tabs>
      </w:pPr>
      <w:r>
        <w:rPr>
          <w:b/>
          <w:bCs/>
          <w:noProof/>
        </w:rPr>
        <mc:AlternateContent>
          <mc:Choice Requires="wpg">
            <w:drawing>
              <wp:anchor distT="0" distB="0" distL="114300" distR="114300" simplePos="0" relativeHeight="251658283" behindDoc="0" locked="0" layoutInCell="1" allowOverlap="1" wp14:anchorId="5901A2CF" wp14:editId="65DF0C6B">
                <wp:simplePos x="0" y="0"/>
                <wp:positionH relativeFrom="margin">
                  <wp:posOffset>316230</wp:posOffset>
                </wp:positionH>
                <wp:positionV relativeFrom="paragraph">
                  <wp:posOffset>8890</wp:posOffset>
                </wp:positionV>
                <wp:extent cx="5766100" cy="757381"/>
                <wp:effectExtent l="0" t="0" r="6350" b="5080"/>
                <wp:wrapNone/>
                <wp:docPr id="1672884739" name="Group 1672884739"/>
                <wp:cNvGraphicFramePr/>
                <a:graphic xmlns:a="http://schemas.openxmlformats.org/drawingml/2006/main">
                  <a:graphicData uri="http://schemas.microsoft.com/office/word/2010/wordprocessingGroup">
                    <wpg:wgp>
                      <wpg:cNvGrpSpPr/>
                      <wpg:grpSpPr>
                        <a:xfrm>
                          <a:off x="0" y="0"/>
                          <a:ext cx="5766100" cy="757381"/>
                          <a:chOff x="0" y="1"/>
                          <a:chExt cx="5782492" cy="757983"/>
                        </a:xfrm>
                      </wpg:grpSpPr>
                      <wps:wsp>
                        <wps:cNvPr id="1672884740" name="Rectangle 1672884740"/>
                        <wps:cNvSpPr/>
                        <wps:spPr>
                          <a:xfrm>
                            <a:off x="0" y="1"/>
                            <a:ext cx="5782492" cy="75798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884741" name="Text Box 2"/>
                        <wps:cNvSpPr txBox="1">
                          <a:spLocks noChangeArrowheads="1"/>
                        </wps:cNvSpPr>
                        <wps:spPr bwMode="auto">
                          <a:xfrm>
                            <a:off x="51163" y="16005"/>
                            <a:ext cx="5678804" cy="734164"/>
                          </a:xfrm>
                          <a:prstGeom prst="rect">
                            <a:avLst/>
                          </a:prstGeom>
                          <a:noFill/>
                          <a:ln w="9525">
                            <a:noFill/>
                            <a:miter lim="800000"/>
                            <a:headEnd/>
                            <a:tailEnd/>
                          </a:ln>
                        </wps:spPr>
                        <wps:txbx>
                          <w:txbxContent>
                            <w:p w14:paraId="69731487" w14:textId="77777777" w:rsidR="007C48F9" w:rsidRPr="007C48F9" w:rsidRDefault="007C48F9" w:rsidP="007C48F9">
                              <w:pPr>
                                <w:rPr>
                                  <w:b/>
                                  <w:bCs/>
                                  <w:color w:val="78BE20" w:themeColor="accent2"/>
                                </w:rPr>
                              </w:pPr>
                              <w:r w:rsidRPr="007C48F9">
                                <w:rPr>
                                  <w:b/>
                                  <w:bCs/>
                                  <w:color w:val="78BE20" w:themeColor="accent2"/>
                                </w:rPr>
                                <w:t xml:space="preserve">REQUIRED: </w:t>
                              </w:r>
                            </w:p>
                            <w:p w14:paraId="7EE76F95" w14:textId="77777777" w:rsidR="007C48F9" w:rsidRDefault="007C48F9" w:rsidP="007C48F9">
                              <w:r>
                                <w:t>Plans must document meter read frequencies and supporting rationale (considerations and risks used to determine meter read frequencies).</w:t>
                              </w:r>
                            </w:p>
                            <w:p w14:paraId="0FB0A097" w14:textId="77777777" w:rsidR="007C48F9" w:rsidRDefault="007C48F9" w:rsidP="007C48F9">
                              <w:pPr>
                                <w:pStyle w:val="ListBullet"/>
                                <w:spacing w:before="5"/>
                                <w:ind w:firstLine="0"/>
                              </w:pPr>
                            </w:p>
                            <w:p w14:paraId="72AAE923" w14:textId="77777777" w:rsidR="00C17A5C" w:rsidRPr="00191F89" w:rsidRDefault="00C17A5C" w:rsidP="00C17A5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01A2CF" id="Group 1672884739" o:spid="_x0000_s1076" style="position:absolute;margin-left:24.9pt;margin-top:.7pt;width:454pt;height:59.65pt;z-index:251658283;mso-position-horizontal-relative:margin;mso-position-vertical-relative:text;mso-width-relative:margin;mso-height-relative:margin" coordorigin="" coordsize="5782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">
                <v:rect id="Rectangle 1672884740" o:spid="_x0000_s1077" style="position:absolute;width:57824;height:7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" fillcolor="#eef7e4 [665]" stroked="f" strokeweight="2pt"/>
                <v:shape id="_x0000_s1078" type="#_x0000_t202" style="position:absolute;left:511;top:160;width:56788;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" filled="f" stroked="f">
                  <v:textbox>
                    <w:txbxContent>
                      <w:p w14:paraId="69731487" w14:textId="77777777" w:rsidR="007C48F9" w:rsidRPr="007C48F9" w:rsidRDefault="007C48F9" w:rsidP="007C48F9">
                        <w:pPr>
                          <w:rPr>
                            <w:b/>
                            <w:bCs/>
                            <w:color w:val="78BE20" w:themeColor="accent2"/>
                          </w:rPr>
                        </w:pPr>
                        <w:r w:rsidRPr="007C48F9">
                          <w:rPr>
                            <w:b/>
                            <w:bCs/>
                            <w:color w:val="78BE20" w:themeColor="accent2"/>
                          </w:rPr>
                          <w:t xml:space="preserve">REQUIRED: </w:t>
                        </w:r>
                      </w:p>
                      <w:p w14:paraId="7EE76F95" w14:textId="77777777" w:rsidR="007C48F9" w:rsidRDefault="007C48F9" w:rsidP="007C48F9">
                        <w:r>
                          <w:t>Plans must document meter read frequencies and supporting rationale (considerations and risks used to determine meter read frequencies).</w:t>
                        </w:r>
                      </w:p>
                      <w:p w14:paraId="0FB0A097" w14:textId="77777777" w:rsidR="007C48F9" w:rsidRDefault="007C48F9" w:rsidP="007C48F9">
                        <w:pPr>
                          <w:pStyle w:val="ListBullet"/>
                          <w:spacing w:before="5"/>
                          <w:ind w:firstLine="0"/>
                        </w:pPr>
                      </w:p>
                      <w:p w14:paraId="72AAE923" w14:textId="77777777" w:rsidR="00C17A5C" w:rsidRPr="00191F89" w:rsidRDefault="00C17A5C" w:rsidP="00C17A5C"/>
                    </w:txbxContent>
                  </v:textbox>
                </v:shape>
                <w10:wrap anchorx="margin"/>
              </v:group>
            </w:pict>
          </mc:Fallback>
        </mc:AlternateContent>
      </w:r>
    </w:p>
    <w:p w14:paraId="53422173" w14:textId="259D711B" w:rsidR="001A4045" w:rsidRPr="003E006E" w:rsidRDefault="001A4045" w:rsidP="003E006E">
      <w:pPr>
        <w:pStyle w:val="NoSpacing"/>
      </w:pPr>
    </w:p>
    <w:p w14:paraId="3BEC2F68" w14:textId="0DD2E2D2" w:rsidR="001A4045" w:rsidRPr="003E006E" w:rsidRDefault="001A4045" w:rsidP="003E006E">
      <w:pPr>
        <w:pStyle w:val="NoSpacing"/>
      </w:pPr>
    </w:p>
    <w:p w14:paraId="468B1539" w14:textId="77777777" w:rsidR="003E006E" w:rsidRPr="003E006E" w:rsidRDefault="003E006E" w:rsidP="00376768">
      <w:pPr>
        <w:tabs>
          <w:tab w:val="left" w:pos="1961"/>
        </w:tabs>
        <w:rPr>
          <w:sz w:val="10"/>
          <w:szCs w:val="10"/>
        </w:rPr>
      </w:pPr>
    </w:p>
    <w:p w14:paraId="6EE38C49" w14:textId="6CCA41B0" w:rsidR="001A4045" w:rsidRDefault="001A4045" w:rsidP="004C6A1D">
      <w:pPr>
        <w:pStyle w:val="Heading4"/>
        <w:numPr>
          <w:ilvl w:val="1"/>
          <w:numId w:val="20"/>
        </w:numPr>
        <w:ind w:left="851" w:hanging="425"/>
        <w:rPr>
          <w:i/>
          <w:iCs/>
        </w:rPr>
      </w:pPr>
      <w:bookmarkStart w:id="220" w:name="_Toc162442575"/>
      <w:bookmarkStart w:id="221" w:name="_Toc162619179"/>
      <w:bookmarkStart w:id="222" w:name="_Toc162953888"/>
      <w:bookmarkStart w:id="223" w:name="_Toc163675103"/>
      <w:bookmarkStart w:id="224" w:name="_Toc163676735"/>
      <w:bookmarkStart w:id="225" w:name="_Toc170375410"/>
      <w:bookmarkStart w:id="226" w:name="_Toc170378877"/>
      <w:bookmarkStart w:id="227" w:name="_Toc170485628"/>
      <w:r>
        <w:rPr>
          <w:i/>
          <w:iCs/>
        </w:rPr>
        <w:t>Telemetry</w:t>
      </w:r>
      <w:bookmarkEnd w:id="220"/>
      <w:bookmarkEnd w:id="221"/>
      <w:bookmarkEnd w:id="222"/>
      <w:r>
        <w:rPr>
          <w:i/>
          <w:iCs/>
        </w:rPr>
        <w:t xml:space="preserve"> </w:t>
      </w:r>
      <w:r w:rsidR="00DB13FC">
        <w:rPr>
          <w:i/>
          <w:iCs/>
        </w:rPr>
        <w:t>/ Automated reporting</w:t>
      </w:r>
      <w:bookmarkEnd w:id="223"/>
      <w:bookmarkEnd w:id="224"/>
      <w:bookmarkEnd w:id="225"/>
      <w:bookmarkEnd w:id="226"/>
      <w:bookmarkEnd w:id="227"/>
    </w:p>
    <w:p w14:paraId="2107DAA3" w14:textId="2408DC79" w:rsidR="00376768" w:rsidRDefault="00EB3D28" w:rsidP="00376768">
      <w:pPr>
        <w:tabs>
          <w:tab w:val="left" w:pos="1961"/>
        </w:tabs>
      </w:pPr>
      <w:r>
        <w:rPr>
          <w:b/>
          <w:bCs/>
          <w:noProof/>
        </w:rPr>
        <mc:AlternateContent>
          <mc:Choice Requires="wpg">
            <w:drawing>
              <wp:anchor distT="0" distB="0" distL="114300" distR="114300" simplePos="0" relativeHeight="251658284" behindDoc="0" locked="0" layoutInCell="1" allowOverlap="1" wp14:anchorId="00C7DCB7" wp14:editId="5A7D67F5">
                <wp:simplePos x="0" y="0"/>
                <wp:positionH relativeFrom="margin">
                  <wp:posOffset>319356</wp:posOffset>
                </wp:positionH>
                <wp:positionV relativeFrom="paragraph">
                  <wp:posOffset>20808</wp:posOffset>
                </wp:positionV>
                <wp:extent cx="5766100" cy="1860062"/>
                <wp:effectExtent l="0" t="0" r="6350" b="6985"/>
                <wp:wrapNone/>
                <wp:docPr id="1672884742" name="Group 1672884742"/>
                <wp:cNvGraphicFramePr/>
                <a:graphic xmlns:a="http://schemas.openxmlformats.org/drawingml/2006/main">
                  <a:graphicData uri="http://schemas.microsoft.com/office/word/2010/wordprocessingGroup">
                    <wpg:wgp>
                      <wpg:cNvGrpSpPr/>
                      <wpg:grpSpPr>
                        <a:xfrm>
                          <a:off x="0" y="0"/>
                          <a:ext cx="5766100" cy="1860062"/>
                          <a:chOff x="0" y="-10267"/>
                          <a:chExt cx="5782492" cy="1624588"/>
                        </a:xfrm>
                      </wpg:grpSpPr>
                      <wps:wsp>
                        <wps:cNvPr id="1672884743" name="Rectangle 1672884743"/>
                        <wps:cNvSpPr/>
                        <wps:spPr>
                          <a:xfrm>
                            <a:off x="0" y="-2"/>
                            <a:ext cx="5782492" cy="161432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884745" name="Text Box 2"/>
                        <wps:cNvSpPr txBox="1">
                          <a:spLocks noChangeArrowheads="1"/>
                        </wps:cNvSpPr>
                        <wps:spPr bwMode="auto">
                          <a:xfrm>
                            <a:off x="43531" y="-10267"/>
                            <a:ext cx="5722748" cy="1576754"/>
                          </a:xfrm>
                          <a:prstGeom prst="rect">
                            <a:avLst/>
                          </a:prstGeom>
                          <a:noFill/>
                          <a:ln w="9525">
                            <a:noFill/>
                            <a:miter lim="800000"/>
                            <a:headEnd/>
                            <a:tailEnd/>
                          </a:ln>
                        </wps:spPr>
                        <wps:txbx>
                          <w:txbxContent>
                            <w:p w14:paraId="5A744015" w14:textId="77777777" w:rsidR="00AA726C" w:rsidRPr="00AA726C" w:rsidRDefault="00AA726C" w:rsidP="00AA726C">
                              <w:pPr>
                                <w:rPr>
                                  <w:color w:val="78BE20" w:themeColor="accent2"/>
                                </w:rPr>
                              </w:pPr>
                              <w:r w:rsidRPr="00AA726C">
                                <w:rPr>
                                  <w:b/>
                                  <w:bCs/>
                                  <w:color w:val="78BE20" w:themeColor="accent2"/>
                                </w:rPr>
                                <w:t>REQUIRED:</w:t>
                              </w:r>
                              <w:r w:rsidRPr="00AA726C">
                                <w:rPr>
                                  <w:color w:val="78BE20" w:themeColor="accent2"/>
                                </w:rPr>
                                <w:t xml:space="preserve"> </w:t>
                              </w:r>
                            </w:p>
                            <w:p w14:paraId="38CB55F2" w14:textId="77777777" w:rsidR="00AA726C" w:rsidRDefault="00AA726C" w:rsidP="00AA726C">
                              <w:r>
                                <w:t xml:space="preserve">The </w:t>
                              </w:r>
                              <w:r>
                                <w:rPr>
                                  <w:spacing w:val="-4"/>
                                </w:rPr>
                                <w:t xml:space="preserve">MAP </w:t>
                              </w:r>
                              <w:r>
                                <w:t xml:space="preserve">must </w:t>
                              </w:r>
                              <w:r>
                                <w:rPr>
                                  <w:spacing w:val="-2"/>
                                </w:rPr>
                                <w:t>include:</w:t>
                              </w:r>
                            </w:p>
                            <w:p w14:paraId="6BAD0977" w14:textId="77777777" w:rsidR="00AA726C" w:rsidRPr="003E006E" w:rsidRDefault="00AA726C" w:rsidP="00AA726C">
                              <w:pPr>
                                <w:pStyle w:val="ListBullet"/>
                              </w:pPr>
                              <w:r>
                                <w:t>Statement</w:t>
                              </w:r>
                              <w:r>
                                <w:rPr>
                                  <w:spacing w:val="-2"/>
                                </w:rPr>
                                <w:t xml:space="preserve"> </w:t>
                              </w:r>
                              <w:r>
                                <w:t>on</w:t>
                              </w:r>
                              <w:r>
                                <w:rPr>
                                  <w:spacing w:val="-6"/>
                                </w:rPr>
                                <w:t xml:space="preserve"> </w:t>
                              </w:r>
                              <w:r>
                                <w:t>the</w:t>
                              </w:r>
                              <w:r>
                                <w:rPr>
                                  <w:spacing w:val="-5"/>
                                </w:rPr>
                                <w:t xml:space="preserve"> </w:t>
                              </w:r>
                              <w:r>
                                <w:t>number</w:t>
                              </w:r>
                              <w:r>
                                <w:rPr>
                                  <w:spacing w:val="-1"/>
                                </w:rPr>
                                <w:t xml:space="preserve"> </w:t>
                              </w:r>
                              <w:r>
                                <w:t>and</w:t>
                              </w:r>
                              <w:r>
                                <w:rPr>
                                  <w:spacing w:val="-4"/>
                                </w:rPr>
                                <w:t xml:space="preserve"> </w:t>
                              </w:r>
                              <w:r>
                                <w:t>water</w:t>
                              </w:r>
                              <w:r>
                                <w:rPr>
                                  <w:spacing w:val="-2"/>
                                </w:rPr>
                                <w:t xml:space="preserve"> </w:t>
                              </w:r>
                              <w:r>
                                <w:t>resource</w:t>
                              </w:r>
                              <w:r>
                                <w:rPr>
                                  <w:spacing w:val="-5"/>
                                </w:rPr>
                                <w:t xml:space="preserve"> </w:t>
                              </w:r>
                              <w:r>
                                <w:t>areas</w:t>
                              </w:r>
                              <w:r>
                                <w:rPr>
                                  <w:spacing w:val="-3"/>
                                </w:rPr>
                                <w:t xml:space="preserve"> </w:t>
                              </w:r>
                              <w:r>
                                <w:t>with</w:t>
                              </w:r>
                              <w:r>
                                <w:rPr>
                                  <w:spacing w:val="-1"/>
                                </w:rPr>
                                <w:t xml:space="preserve"> </w:t>
                              </w:r>
                              <w:r>
                                <w:t>telemetry</w:t>
                              </w:r>
                              <w:r>
                                <w:rPr>
                                  <w:spacing w:val="1"/>
                                </w:rPr>
                                <w:t xml:space="preserve"> </w:t>
                              </w:r>
                              <w:r>
                                <w:t>for</w:t>
                              </w:r>
                              <w:r>
                                <w:rPr>
                                  <w:spacing w:val="-5"/>
                                </w:rPr>
                                <w:t xml:space="preserve"> </w:t>
                              </w:r>
                              <w:r>
                                <w:t>the</w:t>
                              </w:r>
                              <w:r>
                                <w:rPr>
                                  <w:spacing w:val="-5"/>
                                </w:rPr>
                                <w:t xml:space="preserve"> </w:t>
                              </w:r>
                              <w:r>
                                <w:rPr>
                                  <w:spacing w:val="-2"/>
                                </w:rPr>
                                <w:t>meters</w:t>
                              </w:r>
                            </w:p>
                            <w:p w14:paraId="4F68A466" w14:textId="77777777" w:rsidR="003E006E" w:rsidRPr="00191F89" w:rsidRDefault="003E006E" w:rsidP="003E006E">
                              <w:pPr>
                                <w:pStyle w:val="ListBullet"/>
                              </w:pPr>
                              <w:r>
                                <w:t>Outline</w:t>
                              </w:r>
                              <w:r>
                                <w:rPr>
                                  <w:spacing w:val="-5"/>
                                </w:rPr>
                                <w:t xml:space="preserve"> </w:t>
                              </w:r>
                              <w:r>
                                <w:t>of</w:t>
                              </w:r>
                              <w:r>
                                <w:rPr>
                                  <w:spacing w:val="-5"/>
                                </w:rPr>
                                <w:t xml:space="preserve"> </w:t>
                              </w:r>
                              <w:r>
                                <w:t>the</w:t>
                              </w:r>
                              <w:r>
                                <w:rPr>
                                  <w:spacing w:val="-4"/>
                                </w:rPr>
                                <w:t xml:space="preserve"> </w:t>
                              </w:r>
                              <w:r>
                                <w:t>investment framework and</w:t>
                              </w:r>
                              <w:r>
                                <w:rPr>
                                  <w:spacing w:val="-5"/>
                                </w:rPr>
                                <w:t xml:space="preserve"> </w:t>
                              </w:r>
                              <w:r>
                                <w:t>the</w:t>
                              </w:r>
                              <w:r>
                                <w:rPr>
                                  <w:spacing w:val="-5"/>
                                </w:rPr>
                                <w:t xml:space="preserve"> </w:t>
                              </w:r>
                              <w:r>
                                <w:t>assumptions used</w:t>
                              </w:r>
                              <w:r>
                                <w:rPr>
                                  <w:spacing w:val="-3"/>
                                </w:rPr>
                                <w:t xml:space="preserve"> </w:t>
                              </w:r>
                              <w:r>
                                <w:t>to</w:t>
                              </w:r>
                              <w:r>
                                <w:rPr>
                                  <w:spacing w:val="-1"/>
                                </w:rPr>
                                <w:t xml:space="preserve"> </w:t>
                              </w:r>
                              <w:r>
                                <w:t>decide</w:t>
                              </w:r>
                              <w:r>
                                <w:rPr>
                                  <w:spacing w:val="-5"/>
                                </w:rPr>
                                <w:t xml:space="preserve"> </w:t>
                              </w:r>
                              <w:r>
                                <w:t>where and</w:t>
                              </w:r>
                              <w:r>
                                <w:rPr>
                                  <w:spacing w:val="-5"/>
                                </w:rPr>
                                <w:t xml:space="preserve"> </w:t>
                              </w:r>
                              <w:r>
                                <w:t>when</w:t>
                              </w:r>
                              <w:r>
                                <w:rPr>
                                  <w:spacing w:val="-5"/>
                                </w:rPr>
                                <w:t xml:space="preserve"> </w:t>
                              </w:r>
                              <w:r>
                                <w:t>to add telemetry considering:</w:t>
                              </w:r>
                            </w:p>
                            <w:p w14:paraId="7C77B89D" w14:textId="40C6F835" w:rsidR="003E006E" w:rsidRPr="00C92827" w:rsidRDefault="003E006E" w:rsidP="003E006E">
                              <w:pPr>
                                <w:pStyle w:val="ListBullet2"/>
                              </w:pPr>
                              <w:r>
                                <w:t xml:space="preserve">Cost-effectiveness (including use of </w:t>
                              </w:r>
                              <w:r w:rsidRPr="003D3676">
                                <w:rPr>
                                  <w:b/>
                                  <w:bCs/>
                                </w:rPr>
                                <w:t>Victoria’s Cost-Benefit Analysis tool and guidance</w:t>
                              </w:r>
                              <w:r w:rsidR="0008641C">
                                <w:t xml:space="preserve">, </w:t>
                              </w:r>
                              <w:r w:rsidR="0008641C" w:rsidRPr="00FA0B11">
                                <w:t xml:space="preserve">– see </w:t>
                              </w:r>
                              <w:r w:rsidR="0008641C" w:rsidRPr="0008641C">
                                <w:rPr>
                                  <w:b/>
                                  <w:bCs/>
                                  <w:color w:val="78BE20" w:themeColor="accent2"/>
                                </w:rPr>
                                <w:t xml:space="preserve">Attachment C </w:t>
                              </w:r>
                              <w:r w:rsidR="0008641C" w:rsidRPr="00FA0B11">
                                <w:t>for details</w:t>
                              </w:r>
                              <w:r>
                                <w:t>)</w:t>
                              </w:r>
                              <w:r w:rsidR="009E7C5C">
                                <w:rPr>
                                  <w:spacing w:val="21"/>
                                </w:rPr>
                                <w:t xml:space="preserve">; </w:t>
                              </w:r>
                              <w:r>
                                <w:rPr>
                                  <w:spacing w:val="21"/>
                                </w:rPr>
                                <w:t>and</w:t>
                              </w:r>
                            </w:p>
                            <w:p w14:paraId="09AFD40F" w14:textId="08A5E18F" w:rsidR="00624BC2" w:rsidRPr="00191F89" w:rsidRDefault="003E006E" w:rsidP="00E8787B">
                              <w:pPr>
                                <w:pStyle w:val="ListBullet2"/>
                              </w:pPr>
                              <w:r>
                                <w:rPr>
                                  <w:spacing w:val="-5"/>
                                </w:rPr>
                                <w:t>Compliance requirements</w:t>
                              </w:r>
                              <w:r w:rsidR="00E8787B">
                                <w:rPr>
                                  <w:spacing w:val="-5"/>
                                </w:rPr>
                                <w:t>.</w:t>
                              </w:r>
                            </w:p>
                            <w:p w14:paraId="4E84633F" w14:textId="77777777" w:rsidR="003E006E" w:rsidRDefault="003E006E" w:rsidP="003E006E">
                              <w:pPr>
                                <w:pStyle w:val="ListBullet"/>
                                <w:numPr>
                                  <w:ilvl w:val="0"/>
                                  <w:numId w:val="0"/>
                                </w:numPr>
                                <w:ind w:left="340" w:hanging="227"/>
                              </w:pPr>
                            </w:p>
                            <w:p w14:paraId="3FC1BD75" w14:textId="32DA988E" w:rsidR="00CD6C46" w:rsidRPr="00191F89" w:rsidRDefault="00CD6C46" w:rsidP="00EB3D28">
                              <w:pPr>
                                <w:pStyle w:val="ListBullet"/>
                                <w:numPr>
                                  <w:ilvl w:val="0"/>
                                  <w:numId w:val="0"/>
                                </w:num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C7DCB7" id="Group 1672884742" o:spid="_x0000_s1079" style="position:absolute;margin-left:25.15pt;margin-top:1.65pt;width:454pt;height:146.45pt;z-index:251658284;mso-position-horizontal-relative:margin;mso-position-vertical-relative:text;mso-width-relative:margin;mso-height-relative:margin" coordorigin=",-102" coordsize="57824,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">
                <v:rect id="Rectangle 1672884743" o:spid="_x0000_s1080" style="position:absolute;width:57824;height:1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" fillcolor="#eef7e4 [665]" stroked="f" strokeweight="2pt"/>
                <v:shape id="_x0000_s1081" type="#_x0000_t202" style="position:absolute;left:435;top:-102;width:57227;height:1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" filled="f" stroked="f">
                  <v:textbox>
                    <w:txbxContent>
                      <w:p w14:paraId="5A744015" w14:textId="77777777" w:rsidR="00AA726C" w:rsidRPr="00AA726C" w:rsidRDefault="00AA726C" w:rsidP="00AA726C">
                        <w:pPr>
                          <w:rPr>
                            <w:color w:val="78BE20" w:themeColor="accent2"/>
                          </w:rPr>
                        </w:pPr>
                        <w:r w:rsidRPr="00AA726C">
                          <w:rPr>
                            <w:b/>
                            <w:bCs/>
                            <w:color w:val="78BE20" w:themeColor="accent2"/>
                          </w:rPr>
                          <w:t>REQUIRED:</w:t>
                        </w:r>
                        <w:r w:rsidRPr="00AA726C">
                          <w:rPr>
                            <w:color w:val="78BE20" w:themeColor="accent2"/>
                          </w:rPr>
                          <w:t xml:space="preserve"> </w:t>
                        </w:r>
                      </w:p>
                      <w:p w14:paraId="38CB55F2" w14:textId="77777777" w:rsidR="00AA726C" w:rsidRDefault="00AA726C" w:rsidP="00AA726C">
                        <w:r>
                          <w:t xml:space="preserve">The </w:t>
                        </w:r>
                        <w:r>
                          <w:rPr>
                            <w:spacing w:val="-4"/>
                          </w:rPr>
                          <w:t xml:space="preserve">MAP </w:t>
                        </w:r>
                        <w:r>
                          <w:t xml:space="preserve">must </w:t>
                        </w:r>
                        <w:r>
                          <w:rPr>
                            <w:spacing w:val="-2"/>
                          </w:rPr>
                          <w:t>include:</w:t>
                        </w:r>
                      </w:p>
                      <w:p w14:paraId="6BAD0977" w14:textId="77777777" w:rsidR="00AA726C" w:rsidRPr="003E006E" w:rsidRDefault="00AA726C" w:rsidP="00AA726C">
                        <w:pPr>
                          <w:pStyle w:val="ListBullet"/>
                        </w:pPr>
                        <w:r>
                          <w:t>Statement</w:t>
                        </w:r>
                        <w:r>
                          <w:rPr>
                            <w:spacing w:val="-2"/>
                          </w:rPr>
                          <w:t xml:space="preserve"> </w:t>
                        </w:r>
                        <w:r>
                          <w:t>on</w:t>
                        </w:r>
                        <w:r>
                          <w:rPr>
                            <w:spacing w:val="-6"/>
                          </w:rPr>
                          <w:t xml:space="preserve"> </w:t>
                        </w:r>
                        <w:r>
                          <w:t>the</w:t>
                        </w:r>
                        <w:r>
                          <w:rPr>
                            <w:spacing w:val="-5"/>
                          </w:rPr>
                          <w:t xml:space="preserve"> </w:t>
                        </w:r>
                        <w:r>
                          <w:t>number</w:t>
                        </w:r>
                        <w:r>
                          <w:rPr>
                            <w:spacing w:val="-1"/>
                          </w:rPr>
                          <w:t xml:space="preserve"> </w:t>
                        </w:r>
                        <w:r>
                          <w:t>and</w:t>
                        </w:r>
                        <w:r>
                          <w:rPr>
                            <w:spacing w:val="-4"/>
                          </w:rPr>
                          <w:t xml:space="preserve"> </w:t>
                        </w:r>
                        <w:r>
                          <w:t>water</w:t>
                        </w:r>
                        <w:r>
                          <w:rPr>
                            <w:spacing w:val="-2"/>
                          </w:rPr>
                          <w:t xml:space="preserve"> </w:t>
                        </w:r>
                        <w:r>
                          <w:t>resource</w:t>
                        </w:r>
                        <w:r>
                          <w:rPr>
                            <w:spacing w:val="-5"/>
                          </w:rPr>
                          <w:t xml:space="preserve"> </w:t>
                        </w:r>
                        <w:r>
                          <w:t>areas</w:t>
                        </w:r>
                        <w:r>
                          <w:rPr>
                            <w:spacing w:val="-3"/>
                          </w:rPr>
                          <w:t xml:space="preserve"> </w:t>
                        </w:r>
                        <w:r>
                          <w:t>with</w:t>
                        </w:r>
                        <w:r>
                          <w:rPr>
                            <w:spacing w:val="-1"/>
                          </w:rPr>
                          <w:t xml:space="preserve"> </w:t>
                        </w:r>
                        <w:r>
                          <w:t>telemetry</w:t>
                        </w:r>
                        <w:r>
                          <w:rPr>
                            <w:spacing w:val="1"/>
                          </w:rPr>
                          <w:t xml:space="preserve"> </w:t>
                        </w:r>
                        <w:r>
                          <w:t>for</w:t>
                        </w:r>
                        <w:r>
                          <w:rPr>
                            <w:spacing w:val="-5"/>
                          </w:rPr>
                          <w:t xml:space="preserve"> </w:t>
                        </w:r>
                        <w:r>
                          <w:t>the</w:t>
                        </w:r>
                        <w:r>
                          <w:rPr>
                            <w:spacing w:val="-5"/>
                          </w:rPr>
                          <w:t xml:space="preserve"> </w:t>
                        </w:r>
                        <w:r>
                          <w:rPr>
                            <w:spacing w:val="-2"/>
                          </w:rPr>
                          <w:t>meters</w:t>
                        </w:r>
                      </w:p>
                      <w:p w14:paraId="4F68A466" w14:textId="77777777" w:rsidR="003E006E" w:rsidRPr="00191F89" w:rsidRDefault="003E006E" w:rsidP="003E006E">
                        <w:pPr>
                          <w:pStyle w:val="ListBullet"/>
                        </w:pPr>
                        <w:r>
                          <w:t>Outline</w:t>
                        </w:r>
                        <w:r>
                          <w:rPr>
                            <w:spacing w:val="-5"/>
                          </w:rPr>
                          <w:t xml:space="preserve"> </w:t>
                        </w:r>
                        <w:r>
                          <w:t>of</w:t>
                        </w:r>
                        <w:r>
                          <w:rPr>
                            <w:spacing w:val="-5"/>
                          </w:rPr>
                          <w:t xml:space="preserve"> </w:t>
                        </w:r>
                        <w:r>
                          <w:t>the</w:t>
                        </w:r>
                        <w:r>
                          <w:rPr>
                            <w:spacing w:val="-4"/>
                          </w:rPr>
                          <w:t xml:space="preserve"> </w:t>
                        </w:r>
                        <w:r>
                          <w:t>investment framework and</w:t>
                        </w:r>
                        <w:r>
                          <w:rPr>
                            <w:spacing w:val="-5"/>
                          </w:rPr>
                          <w:t xml:space="preserve"> </w:t>
                        </w:r>
                        <w:r>
                          <w:t>the</w:t>
                        </w:r>
                        <w:r>
                          <w:rPr>
                            <w:spacing w:val="-5"/>
                          </w:rPr>
                          <w:t xml:space="preserve"> </w:t>
                        </w:r>
                        <w:r>
                          <w:t>assumptions used</w:t>
                        </w:r>
                        <w:r>
                          <w:rPr>
                            <w:spacing w:val="-3"/>
                          </w:rPr>
                          <w:t xml:space="preserve"> </w:t>
                        </w:r>
                        <w:r>
                          <w:t>to</w:t>
                        </w:r>
                        <w:r>
                          <w:rPr>
                            <w:spacing w:val="-1"/>
                          </w:rPr>
                          <w:t xml:space="preserve"> </w:t>
                        </w:r>
                        <w:r>
                          <w:t>decide</w:t>
                        </w:r>
                        <w:r>
                          <w:rPr>
                            <w:spacing w:val="-5"/>
                          </w:rPr>
                          <w:t xml:space="preserve"> </w:t>
                        </w:r>
                        <w:r>
                          <w:t>where and</w:t>
                        </w:r>
                        <w:r>
                          <w:rPr>
                            <w:spacing w:val="-5"/>
                          </w:rPr>
                          <w:t xml:space="preserve"> </w:t>
                        </w:r>
                        <w:r>
                          <w:t>when</w:t>
                        </w:r>
                        <w:r>
                          <w:rPr>
                            <w:spacing w:val="-5"/>
                          </w:rPr>
                          <w:t xml:space="preserve"> </w:t>
                        </w:r>
                        <w:r>
                          <w:t>to add telemetry considering:</w:t>
                        </w:r>
                      </w:p>
                      <w:p w14:paraId="7C77B89D" w14:textId="40C6F835" w:rsidR="003E006E" w:rsidRPr="00C92827" w:rsidRDefault="003E006E" w:rsidP="003E006E">
                        <w:pPr>
                          <w:pStyle w:val="ListBullet2"/>
                        </w:pPr>
                        <w:r>
                          <w:t xml:space="preserve">Cost-effectiveness (including use of </w:t>
                        </w:r>
                        <w:r w:rsidRPr="003D3676">
                          <w:rPr>
                            <w:b/>
                            <w:bCs/>
                          </w:rPr>
                          <w:t>Victoria’s Cost-Benefit Analysis tool and guidance</w:t>
                        </w:r>
                        <w:r w:rsidR="0008641C">
                          <w:t xml:space="preserve">, </w:t>
                        </w:r>
                        <w:r w:rsidR="0008641C" w:rsidRPr="00FA0B11">
                          <w:t xml:space="preserve">– see </w:t>
                        </w:r>
                        <w:r w:rsidR="0008641C" w:rsidRPr="0008641C">
                          <w:rPr>
                            <w:b/>
                            <w:bCs/>
                            <w:color w:val="78BE20" w:themeColor="accent2"/>
                          </w:rPr>
                          <w:t xml:space="preserve">Attachment C </w:t>
                        </w:r>
                        <w:r w:rsidR="0008641C" w:rsidRPr="00FA0B11">
                          <w:t>for details</w:t>
                        </w:r>
                        <w:r>
                          <w:t>)</w:t>
                        </w:r>
                        <w:r w:rsidR="009E7C5C">
                          <w:rPr>
                            <w:spacing w:val="21"/>
                          </w:rPr>
                          <w:t xml:space="preserve">; </w:t>
                        </w:r>
                        <w:r>
                          <w:rPr>
                            <w:spacing w:val="21"/>
                          </w:rPr>
                          <w:t>and</w:t>
                        </w:r>
                      </w:p>
                      <w:p w14:paraId="09AFD40F" w14:textId="08A5E18F" w:rsidR="00624BC2" w:rsidRPr="00191F89" w:rsidRDefault="003E006E" w:rsidP="00E8787B">
                        <w:pPr>
                          <w:pStyle w:val="ListBullet2"/>
                        </w:pPr>
                        <w:r>
                          <w:rPr>
                            <w:spacing w:val="-5"/>
                          </w:rPr>
                          <w:t>Compliance requirements</w:t>
                        </w:r>
                        <w:r w:rsidR="00E8787B">
                          <w:rPr>
                            <w:spacing w:val="-5"/>
                          </w:rPr>
                          <w:t>.</w:t>
                        </w:r>
                      </w:p>
                      <w:p w14:paraId="4E84633F" w14:textId="77777777" w:rsidR="003E006E" w:rsidRDefault="003E006E" w:rsidP="003E006E">
                        <w:pPr>
                          <w:pStyle w:val="ListBullet"/>
                          <w:numPr>
                            <w:ilvl w:val="0"/>
                            <w:numId w:val="0"/>
                          </w:numPr>
                          <w:ind w:left="340" w:hanging="227"/>
                        </w:pPr>
                      </w:p>
                      <w:p w14:paraId="3FC1BD75" w14:textId="32DA988E" w:rsidR="00CD6C46" w:rsidRPr="00191F89" w:rsidRDefault="00CD6C46" w:rsidP="00EB3D28">
                        <w:pPr>
                          <w:pStyle w:val="ListBullet"/>
                          <w:numPr>
                            <w:ilvl w:val="0"/>
                            <w:numId w:val="0"/>
                          </w:numPr>
                        </w:pPr>
                      </w:p>
                    </w:txbxContent>
                  </v:textbox>
                </v:shape>
                <w10:wrap anchorx="margin"/>
              </v:group>
            </w:pict>
          </mc:Fallback>
        </mc:AlternateContent>
      </w:r>
    </w:p>
    <w:p w14:paraId="383ECF72" w14:textId="2866E4DC" w:rsidR="005B52C3" w:rsidRPr="005B52C3" w:rsidRDefault="005B52C3" w:rsidP="005B52C3"/>
    <w:p w14:paraId="6450149E" w14:textId="7F49A5EE" w:rsidR="00277071" w:rsidRDefault="00277071" w:rsidP="005B52C3"/>
    <w:p w14:paraId="770D9AA3" w14:textId="60995F5C" w:rsidR="00EB3D28" w:rsidRDefault="00EB3D28" w:rsidP="005B52C3"/>
    <w:p w14:paraId="7F18CAFF" w14:textId="7C90D472" w:rsidR="00EB3D28" w:rsidRDefault="00EB3D28" w:rsidP="00EB3D28">
      <w:pPr>
        <w:pStyle w:val="Heading4"/>
        <w:numPr>
          <w:ilvl w:val="0"/>
          <w:numId w:val="0"/>
        </w:numPr>
        <w:ind w:left="426"/>
        <w:rPr>
          <w:b w:val="0"/>
          <w:bCs w:val="0"/>
          <w:u w:val="single"/>
        </w:rPr>
      </w:pPr>
      <w:bookmarkStart w:id="228" w:name="_Toc162442576"/>
      <w:bookmarkStart w:id="229" w:name="_Toc162619180"/>
    </w:p>
    <w:p w14:paraId="61F19E0B" w14:textId="77777777" w:rsidR="00EB3D28" w:rsidRDefault="00EB3D28" w:rsidP="00EB3D28">
      <w:pPr>
        <w:pStyle w:val="BodyText"/>
      </w:pPr>
    </w:p>
    <w:p w14:paraId="440A2D5C" w14:textId="6844F784" w:rsidR="00EB3D28" w:rsidRDefault="00EB3D28" w:rsidP="00EB3D28">
      <w:pPr>
        <w:pStyle w:val="BodyText"/>
      </w:pPr>
    </w:p>
    <w:p w14:paraId="3AD664CF" w14:textId="77777777" w:rsidR="00624BC2" w:rsidRPr="005A392A" w:rsidRDefault="00624BC2" w:rsidP="00624BC2">
      <w:pPr>
        <w:pStyle w:val="BodyText"/>
        <w:rPr>
          <w:sz w:val="4"/>
          <w:szCs w:val="4"/>
        </w:rPr>
      </w:pPr>
      <w:bookmarkStart w:id="230" w:name="_Toc162953889"/>
    </w:p>
    <w:p w14:paraId="1A925D61" w14:textId="113EE7F4" w:rsidR="00A97FDE" w:rsidRDefault="005A392A" w:rsidP="00A97FDE">
      <w:pPr>
        <w:pStyle w:val="Heading4"/>
        <w:numPr>
          <w:ilvl w:val="1"/>
          <w:numId w:val="20"/>
        </w:numPr>
        <w:ind w:left="851"/>
        <w:rPr>
          <w:i/>
          <w:iCs/>
        </w:rPr>
      </w:pPr>
      <w:bookmarkStart w:id="231" w:name="_Toc163675104"/>
      <w:bookmarkStart w:id="232" w:name="_Toc163676736"/>
      <w:bookmarkStart w:id="233" w:name="_Toc170375411"/>
      <w:bookmarkStart w:id="234" w:name="_Toc170378878"/>
      <w:bookmarkStart w:id="235" w:name="_Toc170485629"/>
      <w:r>
        <w:rPr>
          <w:i/>
          <w:iCs/>
        </w:rPr>
        <w:t>Annual reporting</w:t>
      </w:r>
      <w:bookmarkEnd w:id="231"/>
      <w:bookmarkEnd w:id="232"/>
      <w:bookmarkEnd w:id="233"/>
      <w:bookmarkEnd w:id="234"/>
      <w:bookmarkEnd w:id="235"/>
    </w:p>
    <w:p w14:paraId="7C150C4E" w14:textId="77777777" w:rsidR="00A97FDE" w:rsidRDefault="00A97FDE" w:rsidP="00A97FDE">
      <w:pPr>
        <w:tabs>
          <w:tab w:val="left" w:pos="1961"/>
        </w:tabs>
      </w:pPr>
      <w:r>
        <w:rPr>
          <w:b/>
          <w:bCs/>
          <w:noProof/>
        </w:rPr>
        <mc:AlternateContent>
          <mc:Choice Requires="wpg">
            <w:drawing>
              <wp:anchor distT="0" distB="0" distL="114300" distR="114300" simplePos="0" relativeHeight="251658285" behindDoc="0" locked="0" layoutInCell="1" allowOverlap="1" wp14:anchorId="2FD022E7" wp14:editId="18ADD0D3">
                <wp:simplePos x="0" y="0"/>
                <wp:positionH relativeFrom="margin">
                  <wp:posOffset>313951</wp:posOffset>
                </wp:positionH>
                <wp:positionV relativeFrom="paragraph">
                  <wp:posOffset>4688</wp:posOffset>
                </wp:positionV>
                <wp:extent cx="5782310" cy="760576"/>
                <wp:effectExtent l="0" t="0" r="8890" b="1905"/>
                <wp:wrapNone/>
                <wp:docPr id="1003186890" name="Group 1003186890"/>
                <wp:cNvGraphicFramePr/>
                <a:graphic xmlns:a="http://schemas.openxmlformats.org/drawingml/2006/main">
                  <a:graphicData uri="http://schemas.microsoft.com/office/word/2010/wordprocessingGroup">
                    <wpg:wgp>
                      <wpg:cNvGrpSpPr/>
                      <wpg:grpSpPr>
                        <a:xfrm>
                          <a:off x="0" y="0"/>
                          <a:ext cx="5782310" cy="760576"/>
                          <a:chOff x="0" y="-10267"/>
                          <a:chExt cx="5782492" cy="780444"/>
                        </a:xfrm>
                      </wpg:grpSpPr>
                      <wps:wsp>
                        <wps:cNvPr id="1003186891" name="Rectangle 1003186891"/>
                        <wps:cNvSpPr/>
                        <wps:spPr>
                          <a:xfrm>
                            <a:off x="0" y="-14"/>
                            <a:ext cx="5782492" cy="77019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186892" name="Text Box 2"/>
                        <wps:cNvSpPr txBox="1">
                          <a:spLocks noChangeArrowheads="1"/>
                        </wps:cNvSpPr>
                        <wps:spPr bwMode="auto">
                          <a:xfrm>
                            <a:off x="43533" y="-10267"/>
                            <a:ext cx="5722748" cy="754138"/>
                          </a:xfrm>
                          <a:prstGeom prst="rect">
                            <a:avLst/>
                          </a:prstGeom>
                          <a:noFill/>
                          <a:ln w="9525">
                            <a:noFill/>
                            <a:miter lim="800000"/>
                            <a:headEnd/>
                            <a:tailEnd/>
                          </a:ln>
                        </wps:spPr>
                        <wps:txbx>
                          <w:txbxContent>
                            <w:p w14:paraId="478EF81E" w14:textId="77777777" w:rsidR="00A97FDE" w:rsidRPr="00AA726C" w:rsidRDefault="00A97FDE" w:rsidP="00A97FDE">
                              <w:pPr>
                                <w:rPr>
                                  <w:color w:val="78BE20" w:themeColor="accent2"/>
                                </w:rPr>
                              </w:pPr>
                              <w:r w:rsidRPr="00AA726C">
                                <w:rPr>
                                  <w:b/>
                                  <w:bCs/>
                                  <w:color w:val="78BE20" w:themeColor="accent2"/>
                                </w:rPr>
                                <w:t>REQUIRED:</w:t>
                              </w:r>
                              <w:r w:rsidRPr="00AA726C">
                                <w:rPr>
                                  <w:color w:val="78BE20" w:themeColor="accent2"/>
                                </w:rPr>
                                <w:t xml:space="preserve"> </w:t>
                              </w:r>
                            </w:p>
                            <w:p w14:paraId="32D917A5" w14:textId="59789AB8" w:rsidR="00A97FDE" w:rsidRDefault="00A97FDE" w:rsidP="004B27E2">
                              <w:r>
                                <w:t xml:space="preserve">The </w:t>
                              </w:r>
                              <w:r>
                                <w:rPr>
                                  <w:spacing w:val="-4"/>
                                </w:rPr>
                                <w:t xml:space="preserve">MAP </w:t>
                              </w:r>
                              <w:r>
                                <w:t xml:space="preserve">must </w:t>
                              </w:r>
                              <w:r w:rsidR="005A392A">
                                <w:rPr>
                                  <w:spacing w:val="-2"/>
                                </w:rPr>
                                <w:t xml:space="preserve">document </w:t>
                              </w:r>
                              <w:r w:rsidR="00E57386">
                                <w:rPr>
                                  <w:spacing w:val="-2"/>
                                </w:rPr>
                                <w:t>all</w:t>
                              </w:r>
                              <w:r w:rsidR="005A392A">
                                <w:rPr>
                                  <w:spacing w:val="-2"/>
                                </w:rPr>
                                <w:t xml:space="preserve"> internal and external metering reporting requirements</w:t>
                              </w:r>
                              <w:r w:rsidR="006B7EA7">
                                <w:rPr>
                                  <w:spacing w:val="-2"/>
                                </w:rPr>
                                <w:t>. This could be in a table format</w:t>
                              </w:r>
                              <w:r w:rsidR="008E3AED">
                                <w:rPr>
                                  <w:spacing w:val="-2"/>
                                </w:rPr>
                                <w:t xml:space="preserve"> capturing frequency</w:t>
                              </w:r>
                              <w:r w:rsidR="004B27E2">
                                <w:rPr>
                                  <w:spacing w:val="-2"/>
                                </w:rPr>
                                <w:t>, author</w:t>
                              </w:r>
                              <w:r w:rsidR="00AE4211">
                                <w:rPr>
                                  <w:spacing w:val="-2"/>
                                </w:rPr>
                                <w:t>,</w:t>
                              </w:r>
                              <w:r w:rsidR="004B27E2">
                                <w:rPr>
                                  <w:spacing w:val="-2"/>
                                </w:rPr>
                                <w:t xml:space="preserve"> and audience. </w:t>
                              </w:r>
                            </w:p>
                            <w:p w14:paraId="4D6CD3BB" w14:textId="77777777" w:rsidR="00A97FDE" w:rsidRPr="00191F89" w:rsidRDefault="00A97FDE" w:rsidP="00A97FDE">
                              <w:pPr>
                                <w:pStyle w:val="ListBullet"/>
                                <w:numPr>
                                  <w:ilvl w:val="0"/>
                                  <w:numId w:val="0"/>
                                </w:num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D022E7" id="Group 1003186890" o:spid="_x0000_s1082" style="position:absolute;margin-left:24.7pt;margin-top:.35pt;width:455.3pt;height:59.9pt;z-index:251658285;mso-position-horizontal-relative:margin;mso-position-vertical-relative:text;mso-width-relative:margin;mso-height-relative:margin" coordorigin=",-102" coordsize="57824,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">
                <v:rect id="Rectangle 1003186891" o:spid="_x0000_s1083" style="position:absolute;width:57824;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" fillcolor="#eef7e4 [665]" stroked="f" strokeweight="2pt"/>
                <v:shape id="_x0000_s1084" type="#_x0000_t202" style="position:absolute;left:435;top:-102;width:57227;height: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" filled="f" stroked="f">
                  <v:textbox>
                    <w:txbxContent>
                      <w:p w14:paraId="478EF81E" w14:textId="77777777" w:rsidR="00A97FDE" w:rsidRPr="00AA726C" w:rsidRDefault="00A97FDE" w:rsidP="00A97FDE">
                        <w:pPr>
                          <w:rPr>
                            <w:color w:val="78BE20" w:themeColor="accent2"/>
                          </w:rPr>
                        </w:pPr>
                        <w:r w:rsidRPr="00AA726C">
                          <w:rPr>
                            <w:b/>
                            <w:bCs/>
                            <w:color w:val="78BE20" w:themeColor="accent2"/>
                          </w:rPr>
                          <w:t>REQUIRED:</w:t>
                        </w:r>
                        <w:r w:rsidRPr="00AA726C">
                          <w:rPr>
                            <w:color w:val="78BE20" w:themeColor="accent2"/>
                          </w:rPr>
                          <w:t xml:space="preserve"> </w:t>
                        </w:r>
                      </w:p>
                      <w:p w14:paraId="32D917A5" w14:textId="59789AB8" w:rsidR="00A97FDE" w:rsidRDefault="00A97FDE" w:rsidP="004B27E2">
                        <w:r>
                          <w:t xml:space="preserve">The </w:t>
                        </w:r>
                        <w:r>
                          <w:rPr>
                            <w:spacing w:val="-4"/>
                          </w:rPr>
                          <w:t xml:space="preserve">MAP </w:t>
                        </w:r>
                        <w:r>
                          <w:t xml:space="preserve">must </w:t>
                        </w:r>
                        <w:r w:rsidR="005A392A">
                          <w:rPr>
                            <w:spacing w:val="-2"/>
                          </w:rPr>
                          <w:t xml:space="preserve">document </w:t>
                        </w:r>
                        <w:r w:rsidR="00E57386">
                          <w:rPr>
                            <w:spacing w:val="-2"/>
                          </w:rPr>
                          <w:t>all</w:t>
                        </w:r>
                        <w:r w:rsidR="005A392A">
                          <w:rPr>
                            <w:spacing w:val="-2"/>
                          </w:rPr>
                          <w:t xml:space="preserve"> internal and external metering reporting requirements</w:t>
                        </w:r>
                        <w:r w:rsidR="006B7EA7">
                          <w:rPr>
                            <w:spacing w:val="-2"/>
                          </w:rPr>
                          <w:t>. This could be in a table format</w:t>
                        </w:r>
                        <w:r w:rsidR="008E3AED">
                          <w:rPr>
                            <w:spacing w:val="-2"/>
                          </w:rPr>
                          <w:t xml:space="preserve"> capturing frequency</w:t>
                        </w:r>
                        <w:r w:rsidR="004B27E2">
                          <w:rPr>
                            <w:spacing w:val="-2"/>
                          </w:rPr>
                          <w:t>, author</w:t>
                        </w:r>
                        <w:r w:rsidR="00AE4211">
                          <w:rPr>
                            <w:spacing w:val="-2"/>
                          </w:rPr>
                          <w:t>,</w:t>
                        </w:r>
                        <w:r w:rsidR="004B27E2">
                          <w:rPr>
                            <w:spacing w:val="-2"/>
                          </w:rPr>
                          <w:t xml:space="preserve"> and audience. </w:t>
                        </w:r>
                      </w:p>
                      <w:p w14:paraId="4D6CD3BB" w14:textId="77777777" w:rsidR="00A97FDE" w:rsidRPr="00191F89" w:rsidRDefault="00A97FDE" w:rsidP="00A97FDE">
                        <w:pPr>
                          <w:pStyle w:val="ListBullet"/>
                          <w:numPr>
                            <w:ilvl w:val="0"/>
                            <w:numId w:val="0"/>
                          </w:numPr>
                        </w:pPr>
                      </w:p>
                    </w:txbxContent>
                  </v:textbox>
                </v:shape>
                <w10:wrap anchorx="margin"/>
              </v:group>
            </w:pict>
          </mc:Fallback>
        </mc:AlternateContent>
      </w:r>
    </w:p>
    <w:p w14:paraId="4E8603C5" w14:textId="77777777" w:rsidR="00A97FDE" w:rsidRPr="005B52C3" w:rsidRDefault="00A97FDE" w:rsidP="00A97FDE"/>
    <w:p w14:paraId="094F4FCC" w14:textId="264D6CD2" w:rsidR="00294FC4" w:rsidRPr="00294FC4" w:rsidRDefault="00294FC4" w:rsidP="00294FC4">
      <w:pPr>
        <w:pStyle w:val="BodyText"/>
      </w:pPr>
      <w:r>
        <w:br/>
      </w:r>
    </w:p>
    <w:p w14:paraId="6EFE6880" w14:textId="51945146" w:rsidR="00EB3D28" w:rsidRPr="00EB3D28" w:rsidRDefault="005B52C3" w:rsidP="004C6A1D">
      <w:pPr>
        <w:pStyle w:val="Heading4"/>
        <w:numPr>
          <w:ilvl w:val="0"/>
          <w:numId w:val="20"/>
        </w:numPr>
        <w:ind w:left="426" w:hanging="426"/>
        <w:rPr>
          <w:b w:val="0"/>
          <w:bCs w:val="0"/>
          <w:u w:val="single"/>
        </w:rPr>
      </w:pPr>
      <w:bookmarkStart w:id="236" w:name="_Toc163675105"/>
      <w:bookmarkStart w:id="237" w:name="_Toc163676737"/>
      <w:bookmarkStart w:id="238" w:name="_Toc170375412"/>
      <w:bookmarkStart w:id="239" w:name="_Toc170378879"/>
      <w:bookmarkStart w:id="240" w:name="_Toc170485630"/>
      <w:r>
        <w:rPr>
          <w:b w:val="0"/>
          <w:bCs w:val="0"/>
          <w:u w:val="single"/>
        </w:rPr>
        <w:t>Meter investment program and finances</w:t>
      </w:r>
      <w:bookmarkEnd w:id="228"/>
      <w:bookmarkEnd w:id="229"/>
      <w:bookmarkEnd w:id="230"/>
      <w:bookmarkEnd w:id="236"/>
      <w:bookmarkEnd w:id="237"/>
      <w:bookmarkEnd w:id="238"/>
      <w:bookmarkEnd w:id="239"/>
      <w:bookmarkEnd w:id="240"/>
      <w:r>
        <w:rPr>
          <w:b w:val="0"/>
          <w:bCs w:val="0"/>
          <w:u w:val="single"/>
        </w:rPr>
        <w:t xml:space="preserve"> </w:t>
      </w:r>
    </w:p>
    <w:p w14:paraId="0A9970BE" w14:textId="5D91E86A" w:rsidR="009529AE" w:rsidRDefault="00A32003" w:rsidP="00A32003">
      <w:r>
        <w:t xml:space="preserve">The plan should </w:t>
      </w:r>
      <w:r w:rsidRPr="00A14ADD">
        <w:t>adopt a consistent approach and provide an appropriate level for detailing meter investment plan and finance sections.</w:t>
      </w:r>
      <w:r>
        <w:t xml:space="preserve"> </w:t>
      </w:r>
    </w:p>
    <w:p w14:paraId="09365812" w14:textId="03F9C18F" w:rsidR="00A32003" w:rsidRPr="00A32003" w:rsidRDefault="00AB7C7D" w:rsidP="00A32003">
      <w:pPr>
        <w:rPr>
          <w:b/>
          <w:bCs/>
        </w:rPr>
      </w:pPr>
      <w:r>
        <w:rPr>
          <w:b/>
          <w:bCs/>
          <w:noProof/>
        </w:rPr>
        <mc:AlternateContent>
          <mc:Choice Requires="wpg">
            <w:drawing>
              <wp:anchor distT="0" distB="0" distL="114300" distR="114300" simplePos="0" relativeHeight="251658286" behindDoc="0" locked="0" layoutInCell="1" allowOverlap="1" wp14:anchorId="5813E30C" wp14:editId="36FF60FC">
                <wp:simplePos x="0" y="0"/>
                <wp:positionH relativeFrom="margin">
                  <wp:posOffset>28613</wp:posOffset>
                </wp:positionH>
                <wp:positionV relativeFrom="paragraph">
                  <wp:posOffset>172371</wp:posOffset>
                </wp:positionV>
                <wp:extent cx="6012085" cy="2351611"/>
                <wp:effectExtent l="0" t="0" r="8255" b="0"/>
                <wp:wrapNone/>
                <wp:docPr id="1672884746" name="Group 1672884746"/>
                <wp:cNvGraphicFramePr/>
                <a:graphic xmlns:a="http://schemas.openxmlformats.org/drawingml/2006/main">
                  <a:graphicData uri="http://schemas.microsoft.com/office/word/2010/wordprocessingGroup">
                    <wpg:wgp>
                      <wpg:cNvGrpSpPr/>
                      <wpg:grpSpPr>
                        <a:xfrm>
                          <a:off x="0" y="0"/>
                          <a:ext cx="6012085" cy="2351611"/>
                          <a:chOff x="43532" y="43178"/>
                          <a:chExt cx="6047644" cy="2354486"/>
                        </a:xfrm>
                      </wpg:grpSpPr>
                      <wps:wsp>
                        <wps:cNvPr id="1672884747" name="Rectangle 1672884747"/>
                        <wps:cNvSpPr/>
                        <wps:spPr>
                          <a:xfrm>
                            <a:off x="43532" y="79157"/>
                            <a:ext cx="6047644" cy="231850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884748" name="Text Box 2"/>
                        <wps:cNvSpPr txBox="1">
                          <a:spLocks noChangeArrowheads="1"/>
                        </wps:cNvSpPr>
                        <wps:spPr bwMode="auto">
                          <a:xfrm>
                            <a:off x="43533" y="43178"/>
                            <a:ext cx="5888519" cy="2331980"/>
                          </a:xfrm>
                          <a:prstGeom prst="rect">
                            <a:avLst/>
                          </a:prstGeom>
                          <a:noFill/>
                          <a:ln w="9525">
                            <a:noFill/>
                            <a:miter lim="800000"/>
                            <a:headEnd/>
                            <a:tailEnd/>
                          </a:ln>
                        </wps:spPr>
                        <wps:txbx>
                          <w:txbxContent>
                            <w:p w14:paraId="578F3C58" w14:textId="77777777" w:rsidR="00EA7B7B" w:rsidRPr="00EA7B7B" w:rsidRDefault="00EA7B7B" w:rsidP="00EA7B7B">
                              <w:pPr>
                                <w:rPr>
                                  <w:b/>
                                  <w:bCs/>
                                  <w:color w:val="78BE20" w:themeColor="accent2"/>
                                </w:rPr>
                              </w:pPr>
                              <w:r w:rsidRPr="00EA7B7B">
                                <w:rPr>
                                  <w:b/>
                                  <w:bCs/>
                                  <w:color w:val="78BE20" w:themeColor="accent2"/>
                                </w:rPr>
                                <w:t>REQUIRED:</w:t>
                              </w:r>
                            </w:p>
                            <w:p w14:paraId="2D0AED69" w14:textId="77777777" w:rsidR="00EA7B7B" w:rsidRDefault="00EA7B7B" w:rsidP="00EA7B7B">
                              <w:r>
                                <w:t>The</w:t>
                              </w:r>
                              <w:r>
                                <w:rPr>
                                  <w:spacing w:val="-4"/>
                                </w:rPr>
                                <w:t xml:space="preserve"> </w:t>
                              </w:r>
                              <w:r>
                                <w:t>investment program</w:t>
                              </w:r>
                              <w:r>
                                <w:rPr>
                                  <w:spacing w:val="-4"/>
                                </w:rPr>
                                <w:t xml:space="preserve"> </w:t>
                              </w:r>
                              <w:r>
                                <w:t>is</w:t>
                              </w:r>
                              <w:r>
                                <w:rPr>
                                  <w:spacing w:val="-3"/>
                                </w:rPr>
                                <w:t xml:space="preserve"> </w:t>
                              </w:r>
                              <w:r>
                                <w:t>to</w:t>
                              </w:r>
                              <w:r>
                                <w:rPr>
                                  <w:spacing w:val="-4"/>
                                </w:rPr>
                                <w:t xml:space="preserve"> </w:t>
                              </w:r>
                              <w:r>
                                <w:t>document</w:t>
                              </w:r>
                              <w:r>
                                <w:rPr>
                                  <w:spacing w:val="-4"/>
                                </w:rPr>
                                <w:t xml:space="preserve"> </w:t>
                              </w:r>
                              <w:r>
                                <w:t>the priority</w:t>
                              </w:r>
                              <w:r>
                                <w:rPr>
                                  <w:spacing w:val="-3"/>
                                </w:rPr>
                                <w:t xml:space="preserve"> </w:t>
                              </w:r>
                              <w:r>
                                <w:t>setting</w:t>
                              </w:r>
                              <w:r>
                                <w:rPr>
                                  <w:spacing w:val="-4"/>
                                </w:rPr>
                                <w:t xml:space="preserve"> </w:t>
                              </w:r>
                              <w:r>
                                <w:t>method</w:t>
                              </w:r>
                              <w:r>
                                <w:rPr>
                                  <w:spacing w:val="-4"/>
                                </w:rPr>
                                <w:t xml:space="preserve"> </w:t>
                              </w:r>
                              <w:r>
                                <w:t>used</w:t>
                              </w:r>
                              <w:r>
                                <w:rPr>
                                  <w:spacing w:val="-4"/>
                                </w:rPr>
                                <w:t xml:space="preserve"> </w:t>
                              </w:r>
                              <w:r>
                                <w:t>to</w:t>
                              </w:r>
                              <w:r>
                                <w:rPr>
                                  <w:spacing w:val="-4"/>
                                </w:rPr>
                                <w:t xml:space="preserve"> </w:t>
                              </w:r>
                              <w:r>
                                <w:t>design</w:t>
                              </w:r>
                              <w:r>
                                <w:rPr>
                                  <w:spacing w:val="-4"/>
                                </w:rPr>
                                <w:t xml:space="preserve"> </w:t>
                              </w:r>
                              <w:r>
                                <w:t>the</w:t>
                              </w:r>
                              <w:r>
                                <w:rPr>
                                  <w:spacing w:val="-4"/>
                                </w:rPr>
                                <w:t xml:space="preserve"> </w:t>
                              </w:r>
                              <w:r>
                                <w:t>program</w:t>
                              </w:r>
                              <w:r>
                                <w:rPr>
                                  <w:spacing w:val="-4"/>
                                </w:rPr>
                                <w:t xml:space="preserve"> </w:t>
                              </w:r>
                              <w:r>
                                <w:t>to upgrade the meter fleet over time to have:</w:t>
                              </w:r>
                            </w:p>
                            <w:p w14:paraId="1742AF23" w14:textId="51E115E3" w:rsidR="00EA7B7B" w:rsidRDefault="00114FF2" w:rsidP="00EE44FE">
                              <w:pPr>
                                <w:pStyle w:val="NoSpacing"/>
                                <w:numPr>
                                  <w:ilvl w:val="0"/>
                                  <w:numId w:val="32"/>
                                </w:numPr>
                                <w:ind w:left="567"/>
                              </w:pPr>
                              <w:r>
                                <w:t xml:space="preserve">Meters that conform with </w:t>
                              </w:r>
                              <w:r w:rsidR="00EA7B7B">
                                <w:t>AS4747</w:t>
                              </w:r>
                              <w:r w:rsidR="00A514AE">
                                <w:t xml:space="preserve">, </w:t>
                              </w:r>
                              <w:r w:rsidR="00EA7B7B">
                                <w:rPr>
                                  <w:spacing w:val="-5"/>
                                </w:rPr>
                                <w:t>or</w:t>
                              </w:r>
                            </w:p>
                            <w:p w14:paraId="74458AF5" w14:textId="431192DC" w:rsidR="00EA7B7B" w:rsidRDefault="00EA7B7B" w:rsidP="00EE44FE">
                              <w:pPr>
                                <w:pStyle w:val="NoSpacing"/>
                                <w:numPr>
                                  <w:ilvl w:val="0"/>
                                  <w:numId w:val="32"/>
                                </w:numPr>
                                <w:ind w:left="567"/>
                              </w:pPr>
                              <w:r>
                                <w:t>Contemporary</w:t>
                              </w:r>
                              <w:r>
                                <w:rPr>
                                  <w:spacing w:val="-4"/>
                                </w:rPr>
                                <w:t xml:space="preserve"> </w:t>
                              </w:r>
                              <w:r>
                                <w:t>meters,</w:t>
                              </w:r>
                              <w:r>
                                <w:rPr>
                                  <w:spacing w:val="-8"/>
                                </w:rPr>
                                <w:t xml:space="preserve"> </w:t>
                              </w:r>
                              <w:r>
                                <w:t>where</w:t>
                              </w:r>
                              <w:r>
                                <w:rPr>
                                  <w:spacing w:val="-9"/>
                                </w:rPr>
                                <w:t xml:space="preserve"> </w:t>
                              </w:r>
                              <w:r>
                                <w:t>AS4747</w:t>
                              </w:r>
                              <w:r>
                                <w:rPr>
                                  <w:spacing w:val="-4"/>
                                </w:rPr>
                                <w:t xml:space="preserve"> </w:t>
                              </w:r>
                              <w:r>
                                <w:t>are</w:t>
                              </w:r>
                              <w:r>
                                <w:rPr>
                                  <w:spacing w:val="-4"/>
                                </w:rPr>
                                <w:t xml:space="preserve"> </w:t>
                              </w:r>
                              <w:r>
                                <w:t>unavailable</w:t>
                              </w:r>
                              <w:r>
                                <w:rPr>
                                  <w:spacing w:val="-8"/>
                                </w:rPr>
                                <w:t xml:space="preserve"> </w:t>
                              </w:r>
                              <w:r>
                                <w:t>or</w:t>
                              </w:r>
                              <w:r>
                                <w:rPr>
                                  <w:spacing w:val="-5"/>
                                </w:rPr>
                                <w:t xml:space="preserve"> </w:t>
                              </w:r>
                              <w:r>
                                <w:t>unfeasible</w:t>
                              </w:r>
                              <w:r w:rsidR="00A514AE">
                                <w:t>,</w:t>
                              </w:r>
                              <w:r>
                                <w:rPr>
                                  <w:spacing w:val="1"/>
                                </w:rPr>
                                <w:t xml:space="preserve"> </w:t>
                              </w:r>
                              <w:r>
                                <w:rPr>
                                  <w:spacing w:val="-5"/>
                                </w:rPr>
                                <w:t>or</w:t>
                              </w:r>
                            </w:p>
                            <w:p w14:paraId="2AF0D084" w14:textId="77777777" w:rsidR="00EA7B7B" w:rsidRDefault="00EA7B7B" w:rsidP="00EE44FE">
                              <w:pPr>
                                <w:pStyle w:val="NoSpacing"/>
                                <w:numPr>
                                  <w:ilvl w:val="0"/>
                                  <w:numId w:val="32"/>
                                </w:numPr>
                                <w:ind w:left="567"/>
                              </w:pPr>
                              <w:r>
                                <w:t>alternative</w:t>
                              </w:r>
                              <w:r>
                                <w:rPr>
                                  <w:spacing w:val="-9"/>
                                </w:rPr>
                                <w:t xml:space="preserve"> </w:t>
                              </w:r>
                              <w:r>
                                <w:t>measurement</w:t>
                              </w:r>
                              <w:r>
                                <w:rPr>
                                  <w:spacing w:val="-8"/>
                                </w:rPr>
                                <w:t xml:space="preserve"> </w:t>
                              </w:r>
                              <w:r>
                                <w:t>standard;</w:t>
                              </w:r>
                              <w:r>
                                <w:rPr>
                                  <w:spacing w:val="-8"/>
                                </w:rPr>
                                <w:t xml:space="preserve"> </w:t>
                              </w:r>
                              <w:r>
                                <w:rPr>
                                  <w:spacing w:val="-5"/>
                                </w:rPr>
                                <w:t>and</w:t>
                              </w:r>
                            </w:p>
                            <w:p w14:paraId="737C2700" w14:textId="77777777" w:rsidR="00EA7B7B" w:rsidRDefault="00EA7B7B" w:rsidP="00EE44FE">
                              <w:pPr>
                                <w:pStyle w:val="NoSpacing"/>
                                <w:numPr>
                                  <w:ilvl w:val="0"/>
                                  <w:numId w:val="32"/>
                                </w:numPr>
                                <w:ind w:left="567"/>
                              </w:pPr>
                              <w:r>
                                <w:t>telemetry</w:t>
                              </w:r>
                              <w:r>
                                <w:rPr>
                                  <w:spacing w:val="-4"/>
                                </w:rPr>
                                <w:t xml:space="preserve"> </w:t>
                              </w:r>
                              <w:r>
                                <w:t>for</w:t>
                              </w:r>
                              <w:r>
                                <w:rPr>
                                  <w:spacing w:val="-5"/>
                                </w:rPr>
                                <w:t xml:space="preserve"> </w:t>
                              </w:r>
                              <w:r>
                                <w:t>either</w:t>
                              </w:r>
                              <w:r>
                                <w:rPr>
                                  <w:spacing w:val="-4"/>
                                </w:rPr>
                                <w:t xml:space="preserve"> </w:t>
                              </w:r>
                              <w:r>
                                <w:t>cost-effectiveness</w:t>
                              </w:r>
                              <w:r>
                                <w:rPr>
                                  <w:spacing w:val="-8"/>
                                </w:rPr>
                                <w:t xml:space="preserve"> </w:t>
                              </w:r>
                              <w:r>
                                <w:t>or</w:t>
                              </w:r>
                              <w:r>
                                <w:rPr>
                                  <w:spacing w:val="-4"/>
                                </w:rPr>
                                <w:t xml:space="preserve"> </w:t>
                              </w:r>
                              <w:r>
                                <w:t>compliance</w:t>
                              </w:r>
                              <w:r>
                                <w:rPr>
                                  <w:spacing w:val="-8"/>
                                </w:rPr>
                                <w:t xml:space="preserve"> </w:t>
                              </w:r>
                              <w:r>
                                <w:rPr>
                                  <w:spacing w:val="-2"/>
                                </w:rPr>
                                <w:t>reasons</w:t>
                              </w:r>
                            </w:p>
                            <w:p w14:paraId="7CF11D0A" w14:textId="77777777" w:rsidR="00EA7B7B" w:rsidRDefault="00EA7B7B" w:rsidP="00EA7B7B">
                              <w:r>
                                <w:t>Outline</w:t>
                              </w:r>
                              <w:r>
                                <w:rPr>
                                  <w:spacing w:val="-4"/>
                                </w:rPr>
                                <w:t xml:space="preserve"> </w:t>
                              </w:r>
                              <w:r>
                                <w:t>a rolling</w:t>
                              </w:r>
                              <w:r>
                                <w:rPr>
                                  <w:spacing w:val="-4"/>
                                </w:rPr>
                                <w:t xml:space="preserve"> </w:t>
                              </w:r>
                              <w:r>
                                <w:t>five-year</w:t>
                              </w:r>
                              <w:r>
                                <w:rPr>
                                  <w:spacing w:val="-4"/>
                                </w:rPr>
                                <w:t xml:space="preserve"> </w:t>
                              </w:r>
                              <w:r>
                                <w:t>forward</w:t>
                              </w:r>
                              <w:r>
                                <w:rPr>
                                  <w:spacing w:val="-4"/>
                                </w:rPr>
                                <w:t xml:space="preserve"> </w:t>
                              </w:r>
                              <w:r>
                                <w:t>look</w:t>
                              </w:r>
                              <w:r>
                                <w:rPr>
                                  <w:spacing w:val="-3"/>
                                </w:rPr>
                                <w:t xml:space="preserve"> </w:t>
                              </w:r>
                              <w:r>
                                <w:t>capital</w:t>
                              </w:r>
                              <w:r>
                                <w:rPr>
                                  <w:spacing w:val="-2"/>
                                </w:rPr>
                                <w:t xml:space="preserve"> </w:t>
                              </w:r>
                              <w:r>
                                <w:t>program</w:t>
                              </w:r>
                              <w:r>
                                <w:rPr>
                                  <w:spacing w:val="-4"/>
                                </w:rPr>
                                <w:t xml:space="preserve"> </w:t>
                              </w:r>
                              <w:r>
                                <w:t>plus</w:t>
                              </w:r>
                              <w:r>
                                <w:rPr>
                                  <w:spacing w:val="-3"/>
                                </w:rPr>
                                <w:t xml:space="preserve"> </w:t>
                              </w:r>
                              <w:r>
                                <w:t>details</w:t>
                              </w:r>
                              <w:r>
                                <w:rPr>
                                  <w:spacing w:val="-3"/>
                                </w:rPr>
                                <w:t xml:space="preserve"> </w:t>
                              </w:r>
                              <w:r>
                                <w:t>on the</w:t>
                              </w:r>
                              <w:r>
                                <w:rPr>
                                  <w:spacing w:val="-4"/>
                                </w:rPr>
                                <w:t xml:space="preserve"> </w:t>
                              </w:r>
                              <w:r>
                                <w:t>budget and expenditure over the previous five years and to cross-reference the Water Plan periods.</w:t>
                              </w:r>
                            </w:p>
                            <w:p w14:paraId="5D10A701" w14:textId="16B77994" w:rsidR="00277071" w:rsidRPr="00191F89" w:rsidRDefault="00EA7B7B" w:rsidP="00277071">
                              <w:r>
                                <w:t>The plan must include improvement actions and expected timeframes to support transparency about how the requirements of the Policy will be met. The improvement actions and expected timeframes may be documented in an executive summary.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13E30C" id="Group 1672884746" o:spid="_x0000_s1085" style="position:absolute;margin-left:2.25pt;margin-top:13.55pt;width:473.4pt;height:185.15pt;z-index:251658286;mso-position-horizontal-relative:margin;mso-position-vertical-relative:text;mso-width-relative:margin;mso-height-relative:margin" coordorigin="435,431" coordsize="60476,2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">
                <v:rect id="Rectangle 1672884747" o:spid="_x0000_s1086" style="position:absolute;left:435;top:791;width:60476;height:2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" fillcolor="#eef7e4 [665]" stroked="f" strokeweight="2pt"/>
                <v:shape id="_x0000_s1087" type="#_x0000_t202" style="position:absolute;left:435;top:431;width:58885;height:2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" filled="f" stroked="f">
                  <v:textbox>
                    <w:txbxContent>
                      <w:p w14:paraId="578F3C58" w14:textId="77777777" w:rsidR="00EA7B7B" w:rsidRPr="00EA7B7B" w:rsidRDefault="00EA7B7B" w:rsidP="00EA7B7B">
                        <w:pPr>
                          <w:rPr>
                            <w:b/>
                            <w:bCs/>
                            <w:color w:val="78BE20" w:themeColor="accent2"/>
                          </w:rPr>
                        </w:pPr>
                        <w:r w:rsidRPr="00EA7B7B">
                          <w:rPr>
                            <w:b/>
                            <w:bCs/>
                            <w:color w:val="78BE20" w:themeColor="accent2"/>
                          </w:rPr>
                          <w:t>REQUIRED:</w:t>
                        </w:r>
                      </w:p>
                      <w:p w14:paraId="2D0AED69" w14:textId="77777777" w:rsidR="00EA7B7B" w:rsidRDefault="00EA7B7B" w:rsidP="00EA7B7B">
                        <w:r>
                          <w:t>The</w:t>
                        </w:r>
                        <w:r>
                          <w:rPr>
                            <w:spacing w:val="-4"/>
                          </w:rPr>
                          <w:t xml:space="preserve"> </w:t>
                        </w:r>
                        <w:r>
                          <w:t>investment program</w:t>
                        </w:r>
                        <w:r>
                          <w:rPr>
                            <w:spacing w:val="-4"/>
                          </w:rPr>
                          <w:t xml:space="preserve"> </w:t>
                        </w:r>
                        <w:r>
                          <w:t>is</w:t>
                        </w:r>
                        <w:r>
                          <w:rPr>
                            <w:spacing w:val="-3"/>
                          </w:rPr>
                          <w:t xml:space="preserve"> </w:t>
                        </w:r>
                        <w:r>
                          <w:t>to</w:t>
                        </w:r>
                        <w:r>
                          <w:rPr>
                            <w:spacing w:val="-4"/>
                          </w:rPr>
                          <w:t xml:space="preserve"> </w:t>
                        </w:r>
                        <w:r>
                          <w:t>document</w:t>
                        </w:r>
                        <w:r>
                          <w:rPr>
                            <w:spacing w:val="-4"/>
                          </w:rPr>
                          <w:t xml:space="preserve"> </w:t>
                        </w:r>
                        <w:r>
                          <w:t>the priority</w:t>
                        </w:r>
                        <w:r>
                          <w:rPr>
                            <w:spacing w:val="-3"/>
                          </w:rPr>
                          <w:t xml:space="preserve"> </w:t>
                        </w:r>
                        <w:r>
                          <w:t>setting</w:t>
                        </w:r>
                        <w:r>
                          <w:rPr>
                            <w:spacing w:val="-4"/>
                          </w:rPr>
                          <w:t xml:space="preserve"> </w:t>
                        </w:r>
                        <w:r>
                          <w:t>method</w:t>
                        </w:r>
                        <w:r>
                          <w:rPr>
                            <w:spacing w:val="-4"/>
                          </w:rPr>
                          <w:t xml:space="preserve"> </w:t>
                        </w:r>
                        <w:r>
                          <w:t>used</w:t>
                        </w:r>
                        <w:r>
                          <w:rPr>
                            <w:spacing w:val="-4"/>
                          </w:rPr>
                          <w:t xml:space="preserve"> </w:t>
                        </w:r>
                        <w:r>
                          <w:t>to</w:t>
                        </w:r>
                        <w:r>
                          <w:rPr>
                            <w:spacing w:val="-4"/>
                          </w:rPr>
                          <w:t xml:space="preserve"> </w:t>
                        </w:r>
                        <w:r>
                          <w:t>design</w:t>
                        </w:r>
                        <w:r>
                          <w:rPr>
                            <w:spacing w:val="-4"/>
                          </w:rPr>
                          <w:t xml:space="preserve"> </w:t>
                        </w:r>
                        <w:r>
                          <w:t>the</w:t>
                        </w:r>
                        <w:r>
                          <w:rPr>
                            <w:spacing w:val="-4"/>
                          </w:rPr>
                          <w:t xml:space="preserve"> </w:t>
                        </w:r>
                        <w:r>
                          <w:t>program</w:t>
                        </w:r>
                        <w:r>
                          <w:rPr>
                            <w:spacing w:val="-4"/>
                          </w:rPr>
                          <w:t xml:space="preserve"> </w:t>
                        </w:r>
                        <w:r>
                          <w:t>to upgrade the meter fleet over time to have:</w:t>
                        </w:r>
                      </w:p>
                      <w:p w14:paraId="1742AF23" w14:textId="51E115E3" w:rsidR="00EA7B7B" w:rsidRDefault="00114FF2" w:rsidP="00EE44FE">
                        <w:pPr>
                          <w:pStyle w:val="NoSpacing"/>
                          <w:numPr>
                            <w:ilvl w:val="0"/>
                            <w:numId w:val="32"/>
                          </w:numPr>
                          <w:ind w:left="567"/>
                        </w:pPr>
                        <w:r>
                          <w:t xml:space="preserve">Meters that conform with </w:t>
                        </w:r>
                        <w:r w:rsidR="00EA7B7B">
                          <w:t>AS4747</w:t>
                        </w:r>
                        <w:r w:rsidR="00A514AE">
                          <w:t xml:space="preserve">, </w:t>
                        </w:r>
                        <w:r w:rsidR="00EA7B7B">
                          <w:rPr>
                            <w:spacing w:val="-5"/>
                          </w:rPr>
                          <w:t>or</w:t>
                        </w:r>
                      </w:p>
                      <w:p w14:paraId="74458AF5" w14:textId="431192DC" w:rsidR="00EA7B7B" w:rsidRDefault="00EA7B7B" w:rsidP="00EE44FE">
                        <w:pPr>
                          <w:pStyle w:val="NoSpacing"/>
                          <w:numPr>
                            <w:ilvl w:val="0"/>
                            <w:numId w:val="32"/>
                          </w:numPr>
                          <w:ind w:left="567"/>
                        </w:pPr>
                        <w:r>
                          <w:t>Contemporary</w:t>
                        </w:r>
                        <w:r>
                          <w:rPr>
                            <w:spacing w:val="-4"/>
                          </w:rPr>
                          <w:t xml:space="preserve"> </w:t>
                        </w:r>
                        <w:r>
                          <w:t>meters,</w:t>
                        </w:r>
                        <w:r>
                          <w:rPr>
                            <w:spacing w:val="-8"/>
                          </w:rPr>
                          <w:t xml:space="preserve"> </w:t>
                        </w:r>
                        <w:r>
                          <w:t>where</w:t>
                        </w:r>
                        <w:r>
                          <w:rPr>
                            <w:spacing w:val="-9"/>
                          </w:rPr>
                          <w:t xml:space="preserve"> </w:t>
                        </w:r>
                        <w:r>
                          <w:t>AS4747</w:t>
                        </w:r>
                        <w:r>
                          <w:rPr>
                            <w:spacing w:val="-4"/>
                          </w:rPr>
                          <w:t xml:space="preserve"> </w:t>
                        </w:r>
                        <w:r>
                          <w:t>are</w:t>
                        </w:r>
                        <w:r>
                          <w:rPr>
                            <w:spacing w:val="-4"/>
                          </w:rPr>
                          <w:t xml:space="preserve"> </w:t>
                        </w:r>
                        <w:r>
                          <w:t>unavailable</w:t>
                        </w:r>
                        <w:r>
                          <w:rPr>
                            <w:spacing w:val="-8"/>
                          </w:rPr>
                          <w:t xml:space="preserve"> </w:t>
                        </w:r>
                        <w:r>
                          <w:t>or</w:t>
                        </w:r>
                        <w:r>
                          <w:rPr>
                            <w:spacing w:val="-5"/>
                          </w:rPr>
                          <w:t xml:space="preserve"> </w:t>
                        </w:r>
                        <w:r>
                          <w:t>unfeasible</w:t>
                        </w:r>
                        <w:r w:rsidR="00A514AE">
                          <w:t>,</w:t>
                        </w:r>
                        <w:r>
                          <w:rPr>
                            <w:spacing w:val="1"/>
                          </w:rPr>
                          <w:t xml:space="preserve"> </w:t>
                        </w:r>
                        <w:r>
                          <w:rPr>
                            <w:spacing w:val="-5"/>
                          </w:rPr>
                          <w:t>or</w:t>
                        </w:r>
                      </w:p>
                      <w:p w14:paraId="2AF0D084" w14:textId="77777777" w:rsidR="00EA7B7B" w:rsidRDefault="00EA7B7B" w:rsidP="00EE44FE">
                        <w:pPr>
                          <w:pStyle w:val="NoSpacing"/>
                          <w:numPr>
                            <w:ilvl w:val="0"/>
                            <w:numId w:val="32"/>
                          </w:numPr>
                          <w:ind w:left="567"/>
                        </w:pPr>
                        <w:r>
                          <w:t>alternative</w:t>
                        </w:r>
                        <w:r>
                          <w:rPr>
                            <w:spacing w:val="-9"/>
                          </w:rPr>
                          <w:t xml:space="preserve"> </w:t>
                        </w:r>
                        <w:r>
                          <w:t>measurement</w:t>
                        </w:r>
                        <w:r>
                          <w:rPr>
                            <w:spacing w:val="-8"/>
                          </w:rPr>
                          <w:t xml:space="preserve"> </w:t>
                        </w:r>
                        <w:r>
                          <w:t>standard;</w:t>
                        </w:r>
                        <w:r>
                          <w:rPr>
                            <w:spacing w:val="-8"/>
                          </w:rPr>
                          <w:t xml:space="preserve"> </w:t>
                        </w:r>
                        <w:r>
                          <w:rPr>
                            <w:spacing w:val="-5"/>
                          </w:rPr>
                          <w:t>and</w:t>
                        </w:r>
                      </w:p>
                      <w:p w14:paraId="737C2700" w14:textId="77777777" w:rsidR="00EA7B7B" w:rsidRDefault="00EA7B7B" w:rsidP="00EE44FE">
                        <w:pPr>
                          <w:pStyle w:val="NoSpacing"/>
                          <w:numPr>
                            <w:ilvl w:val="0"/>
                            <w:numId w:val="32"/>
                          </w:numPr>
                          <w:ind w:left="567"/>
                        </w:pPr>
                        <w:r>
                          <w:t>telemetry</w:t>
                        </w:r>
                        <w:r>
                          <w:rPr>
                            <w:spacing w:val="-4"/>
                          </w:rPr>
                          <w:t xml:space="preserve"> </w:t>
                        </w:r>
                        <w:r>
                          <w:t>for</w:t>
                        </w:r>
                        <w:r>
                          <w:rPr>
                            <w:spacing w:val="-5"/>
                          </w:rPr>
                          <w:t xml:space="preserve"> </w:t>
                        </w:r>
                        <w:r>
                          <w:t>either</w:t>
                        </w:r>
                        <w:r>
                          <w:rPr>
                            <w:spacing w:val="-4"/>
                          </w:rPr>
                          <w:t xml:space="preserve"> </w:t>
                        </w:r>
                        <w:r>
                          <w:t>cost-effectiveness</w:t>
                        </w:r>
                        <w:r>
                          <w:rPr>
                            <w:spacing w:val="-8"/>
                          </w:rPr>
                          <w:t xml:space="preserve"> </w:t>
                        </w:r>
                        <w:r>
                          <w:t>or</w:t>
                        </w:r>
                        <w:r>
                          <w:rPr>
                            <w:spacing w:val="-4"/>
                          </w:rPr>
                          <w:t xml:space="preserve"> </w:t>
                        </w:r>
                        <w:r>
                          <w:t>compliance</w:t>
                        </w:r>
                        <w:r>
                          <w:rPr>
                            <w:spacing w:val="-8"/>
                          </w:rPr>
                          <w:t xml:space="preserve"> </w:t>
                        </w:r>
                        <w:r>
                          <w:rPr>
                            <w:spacing w:val="-2"/>
                          </w:rPr>
                          <w:t>reasons</w:t>
                        </w:r>
                      </w:p>
                      <w:p w14:paraId="7CF11D0A" w14:textId="77777777" w:rsidR="00EA7B7B" w:rsidRDefault="00EA7B7B" w:rsidP="00EA7B7B">
                        <w:r>
                          <w:t>Outline</w:t>
                        </w:r>
                        <w:r>
                          <w:rPr>
                            <w:spacing w:val="-4"/>
                          </w:rPr>
                          <w:t xml:space="preserve"> </w:t>
                        </w:r>
                        <w:r>
                          <w:t>a rolling</w:t>
                        </w:r>
                        <w:r>
                          <w:rPr>
                            <w:spacing w:val="-4"/>
                          </w:rPr>
                          <w:t xml:space="preserve"> </w:t>
                        </w:r>
                        <w:r>
                          <w:t>five-year</w:t>
                        </w:r>
                        <w:r>
                          <w:rPr>
                            <w:spacing w:val="-4"/>
                          </w:rPr>
                          <w:t xml:space="preserve"> </w:t>
                        </w:r>
                        <w:r>
                          <w:t>forward</w:t>
                        </w:r>
                        <w:r>
                          <w:rPr>
                            <w:spacing w:val="-4"/>
                          </w:rPr>
                          <w:t xml:space="preserve"> </w:t>
                        </w:r>
                        <w:r>
                          <w:t>look</w:t>
                        </w:r>
                        <w:r>
                          <w:rPr>
                            <w:spacing w:val="-3"/>
                          </w:rPr>
                          <w:t xml:space="preserve"> </w:t>
                        </w:r>
                        <w:r>
                          <w:t>capital</w:t>
                        </w:r>
                        <w:r>
                          <w:rPr>
                            <w:spacing w:val="-2"/>
                          </w:rPr>
                          <w:t xml:space="preserve"> </w:t>
                        </w:r>
                        <w:r>
                          <w:t>program</w:t>
                        </w:r>
                        <w:r>
                          <w:rPr>
                            <w:spacing w:val="-4"/>
                          </w:rPr>
                          <w:t xml:space="preserve"> </w:t>
                        </w:r>
                        <w:r>
                          <w:t>plus</w:t>
                        </w:r>
                        <w:r>
                          <w:rPr>
                            <w:spacing w:val="-3"/>
                          </w:rPr>
                          <w:t xml:space="preserve"> </w:t>
                        </w:r>
                        <w:r>
                          <w:t>details</w:t>
                        </w:r>
                        <w:r>
                          <w:rPr>
                            <w:spacing w:val="-3"/>
                          </w:rPr>
                          <w:t xml:space="preserve"> </w:t>
                        </w:r>
                        <w:r>
                          <w:t>on the</w:t>
                        </w:r>
                        <w:r>
                          <w:rPr>
                            <w:spacing w:val="-4"/>
                          </w:rPr>
                          <w:t xml:space="preserve"> </w:t>
                        </w:r>
                        <w:r>
                          <w:t>budget and expenditure over the previous five years and to cross-reference the Water Plan periods.</w:t>
                        </w:r>
                      </w:p>
                      <w:p w14:paraId="5D10A701" w14:textId="16B77994" w:rsidR="00277071" w:rsidRPr="00191F89" w:rsidRDefault="00EA7B7B" w:rsidP="00277071">
                        <w:r>
                          <w:t>The plan must include improvement actions and expected timeframes to support transparency about how the requirements of the Policy will be met. The improvement actions and expected timeframes may be documented in an executive summary.</w:t>
                        </w:r>
                      </w:p>
                    </w:txbxContent>
                  </v:textbox>
                </v:shape>
                <w10:wrap anchorx="margin"/>
              </v:group>
            </w:pict>
          </mc:Fallback>
        </mc:AlternateContent>
      </w:r>
      <w:r w:rsidR="00A32003">
        <w:t>This includes the following requirements</w:t>
      </w:r>
      <w:r w:rsidR="009529AE">
        <w:t>:</w:t>
      </w:r>
    </w:p>
    <w:p w14:paraId="554DD496" w14:textId="30353332" w:rsidR="00A32003" w:rsidRDefault="00A32003" w:rsidP="00A32003">
      <w:pPr>
        <w:pStyle w:val="BodyText"/>
      </w:pPr>
    </w:p>
    <w:p w14:paraId="4584FBD4" w14:textId="77777777" w:rsidR="009529AE" w:rsidRDefault="009529AE" w:rsidP="00A32003">
      <w:pPr>
        <w:pStyle w:val="BodyText"/>
      </w:pPr>
    </w:p>
    <w:p w14:paraId="2291D098" w14:textId="371F8A83" w:rsidR="009529AE" w:rsidRDefault="009529AE" w:rsidP="00A32003">
      <w:pPr>
        <w:pStyle w:val="BodyText"/>
      </w:pPr>
    </w:p>
    <w:p w14:paraId="380A8B21" w14:textId="77777777" w:rsidR="009529AE" w:rsidRDefault="009529AE" w:rsidP="00A32003">
      <w:pPr>
        <w:pStyle w:val="BodyText"/>
      </w:pPr>
    </w:p>
    <w:p w14:paraId="367BEE96" w14:textId="015B5F2B" w:rsidR="0020236B" w:rsidRDefault="0020236B" w:rsidP="0020236B">
      <w:pPr>
        <w:tabs>
          <w:tab w:val="left" w:pos="3558"/>
        </w:tabs>
      </w:pPr>
    </w:p>
    <w:p w14:paraId="0CEF561D" w14:textId="77777777" w:rsidR="0020236B" w:rsidRDefault="0020236B" w:rsidP="0020236B">
      <w:pPr>
        <w:tabs>
          <w:tab w:val="left" w:pos="3558"/>
        </w:tabs>
      </w:pPr>
    </w:p>
    <w:p w14:paraId="7FED1E8A" w14:textId="77777777" w:rsidR="0020236B" w:rsidRDefault="0020236B" w:rsidP="0020236B">
      <w:pPr>
        <w:tabs>
          <w:tab w:val="left" w:pos="3558"/>
        </w:tabs>
      </w:pPr>
    </w:p>
    <w:p w14:paraId="561274B8" w14:textId="77777777" w:rsidR="0020236B" w:rsidRDefault="0020236B" w:rsidP="0020236B">
      <w:pPr>
        <w:tabs>
          <w:tab w:val="left" w:pos="3558"/>
        </w:tabs>
      </w:pPr>
    </w:p>
    <w:p w14:paraId="397AF5B0" w14:textId="77777777" w:rsidR="0020236B" w:rsidRDefault="0020236B" w:rsidP="0020236B">
      <w:pPr>
        <w:tabs>
          <w:tab w:val="left" w:pos="3558"/>
        </w:tabs>
      </w:pPr>
    </w:p>
    <w:p w14:paraId="7AAB3FBC" w14:textId="24AE888D" w:rsidR="0020236B" w:rsidRDefault="0020236B" w:rsidP="0020236B">
      <w:pPr>
        <w:tabs>
          <w:tab w:val="left" w:pos="3558"/>
        </w:tabs>
      </w:pPr>
    </w:p>
    <w:p w14:paraId="52C5A824" w14:textId="310E0179" w:rsidR="0020236B" w:rsidRPr="0020236B" w:rsidRDefault="00FC2651" w:rsidP="0020236B">
      <w:pPr>
        <w:tabs>
          <w:tab w:val="left" w:pos="3558"/>
        </w:tabs>
      </w:pPr>
      <w:r>
        <w:rPr>
          <w:noProof/>
        </w:rPr>
        <mc:AlternateContent>
          <mc:Choice Requires="wps">
            <w:drawing>
              <wp:anchor distT="0" distB="0" distL="114300" distR="114300" simplePos="0" relativeHeight="251658266" behindDoc="0" locked="0" layoutInCell="1" allowOverlap="1" wp14:anchorId="1B81D59B" wp14:editId="73B0885A">
                <wp:simplePos x="0" y="0"/>
                <wp:positionH relativeFrom="page">
                  <wp:posOffset>1899920</wp:posOffset>
                </wp:positionH>
                <wp:positionV relativeFrom="paragraph">
                  <wp:posOffset>9106881</wp:posOffset>
                </wp:positionV>
                <wp:extent cx="5460066" cy="427979"/>
                <wp:effectExtent l="0" t="0" r="0" b="0"/>
                <wp:wrapNone/>
                <wp:docPr id="1003186918" name="Text Box 1003186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066" cy="427979"/>
                        </a:xfrm>
                        <a:prstGeom prst="rect">
                          <a:avLst/>
                        </a:prstGeom>
                        <a:noFill/>
                        <a:ln w="9525">
                          <a:noFill/>
                          <a:miter lim="800000"/>
                          <a:headEnd/>
                          <a:tailEnd/>
                        </a:ln>
                      </wps:spPr>
                      <wps:txbx>
                        <w:txbxContent>
                          <w:p w14:paraId="30392A96" w14:textId="6923F19C" w:rsidR="00FC2651" w:rsidRPr="0081559E" w:rsidRDefault="00FC2651" w:rsidP="00FC2651">
                            <w:pPr>
                              <w:rPr>
                                <w:b/>
                                <w:bCs/>
                                <w:color w:val="FFFFFF" w:themeColor="background1"/>
                                <w:sz w:val="24"/>
                                <w:szCs w:val="24"/>
                              </w:rPr>
                            </w:pPr>
                            <w:r>
                              <w:rPr>
                                <w:b/>
                                <w:bCs/>
                                <w:color w:val="FFFFFF" w:themeColor="background1"/>
                                <w:sz w:val="24"/>
                                <w:szCs w:val="24"/>
                              </w:rPr>
                              <w:t>Preparing Non-Urban Water Meter Action Plan Guidelines</w:t>
                            </w:r>
                            <w:r w:rsidRPr="0081559E">
                              <w:rPr>
                                <w:b/>
                                <w:bCs/>
                                <w:color w:val="FFFFFF" w:themeColor="background1"/>
                                <w:sz w:val="24"/>
                                <w:szCs w:val="24"/>
                              </w:rPr>
                              <w:t xml:space="preserve"> | </w:t>
                            </w:r>
                            <w:r>
                              <w:rPr>
                                <w:b/>
                                <w:bCs/>
                                <w:color w:val="FFFFFF" w:themeColor="background1"/>
                                <w:sz w:val="24"/>
                                <w:szCs w:val="24"/>
                              </w:rPr>
                              <w:t>202</w:t>
                            </w:r>
                            <w:r w:rsidR="004E0B24">
                              <w:rPr>
                                <w:b/>
                                <w:bCs/>
                                <w:color w:val="FFFFFF" w:themeColor="background1"/>
                                <w:sz w:val="24"/>
                                <w:szCs w:val="24"/>
                              </w:rPr>
                              <w:t>5</w:t>
                            </w:r>
                            <w:r>
                              <w:rPr>
                                <w:b/>
                                <w:bCs/>
                                <w:color w:val="FFFFFF" w:themeColor="background1"/>
                                <w:sz w:val="24"/>
                                <w:szCs w:val="24"/>
                              </w:rPr>
                              <w:t xml:space="preserve"> Update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81D59B" id="Text Box 1003186918" o:spid="_x0000_s1088" type="#_x0000_t202" style="position:absolute;margin-left:149.6pt;margin-top:717.1pt;width:429.95pt;height:33.7pt;z-index:25165826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" filled="f" stroked="f">
                <v:textbox style="mso-fit-shape-to-text:t">
                  <w:txbxContent>
                    <w:p w14:paraId="30392A96" w14:textId="6923F19C" w:rsidR="00FC2651" w:rsidRPr="0081559E" w:rsidRDefault="00FC2651" w:rsidP="00FC2651">
                      <w:pPr>
                        <w:rPr>
                          <w:b/>
                          <w:bCs/>
                          <w:color w:val="FFFFFF" w:themeColor="background1"/>
                          <w:sz w:val="24"/>
                          <w:szCs w:val="24"/>
                        </w:rPr>
                      </w:pPr>
                      <w:r>
                        <w:rPr>
                          <w:b/>
                          <w:bCs/>
                          <w:color w:val="FFFFFF" w:themeColor="background1"/>
                          <w:sz w:val="24"/>
                          <w:szCs w:val="24"/>
                        </w:rPr>
                        <w:t>Preparing Non-Urban Water Meter Action Plan Guidelines</w:t>
                      </w:r>
                      <w:r w:rsidRPr="0081559E">
                        <w:rPr>
                          <w:b/>
                          <w:bCs/>
                          <w:color w:val="FFFFFF" w:themeColor="background1"/>
                          <w:sz w:val="24"/>
                          <w:szCs w:val="24"/>
                        </w:rPr>
                        <w:t xml:space="preserve"> | </w:t>
                      </w:r>
                      <w:r>
                        <w:rPr>
                          <w:b/>
                          <w:bCs/>
                          <w:color w:val="FFFFFF" w:themeColor="background1"/>
                          <w:sz w:val="24"/>
                          <w:szCs w:val="24"/>
                        </w:rPr>
                        <w:t>202</w:t>
                      </w:r>
                      <w:r w:rsidR="004E0B24">
                        <w:rPr>
                          <w:b/>
                          <w:bCs/>
                          <w:color w:val="FFFFFF" w:themeColor="background1"/>
                          <w:sz w:val="24"/>
                          <w:szCs w:val="24"/>
                        </w:rPr>
                        <w:t>5</w:t>
                      </w:r>
                      <w:r>
                        <w:rPr>
                          <w:b/>
                          <w:bCs/>
                          <w:color w:val="FFFFFF" w:themeColor="background1"/>
                          <w:sz w:val="24"/>
                          <w:szCs w:val="24"/>
                        </w:rPr>
                        <w:t xml:space="preserve"> Update</w:t>
                      </w:r>
                    </w:p>
                  </w:txbxContent>
                </v:textbox>
                <w10:wrap anchorx="page"/>
              </v:shape>
            </w:pict>
          </mc:Fallback>
        </mc:AlternateContent>
      </w:r>
      <w:r>
        <w:rPr>
          <w:noProof/>
        </w:rPr>
        <mc:AlternateContent>
          <mc:Choice Requires="wps">
            <w:drawing>
              <wp:anchor distT="0" distB="0" distL="114300" distR="114300" simplePos="0" relativeHeight="251658265" behindDoc="0" locked="0" layoutInCell="1" allowOverlap="1" wp14:anchorId="6BF4EC3C" wp14:editId="7393444F">
                <wp:simplePos x="0" y="0"/>
                <wp:positionH relativeFrom="page">
                  <wp:posOffset>-116205</wp:posOffset>
                </wp:positionH>
                <wp:positionV relativeFrom="paragraph">
                  <wp:posOffset>-944033</wp:posOffset>
                </wp:positionV>
                <wp:extent cx="7676515" cy="10897870"/>
                <wp:effectExtent l="0" t="0" r="635" b="0"/>
                <wp:wrapNone/>
                <wp:docPr id="1407420578" name="Rectangle 1407420578"/>
                <wp:cNvGraphicFramePr/>
                <a:graphic xmlns:a="http://schemas.openxmlformats.org/drawingml/2006/main">
                  <a:graphicData uri="http://schemas.microsoft.com/office/word/2010/wordprocessingShape">
                    <wps:wsp>
                      <wps:cNvSpPr/>
                      <wps:spPr>
                        <a:xfrm>
                          <a:off x="0" y="0"/>
                          <a:ext cx="7676515" cy="108978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33A3" id="Rectangle 1407420578" o:spid="_x0000_s1026" style="position:absolute;margin-left:-9.15pt;margin-top:-74.35pt;width:604.45pt;height:858.1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" fillcolor="#201547 [3215]" stroked="f" strokeweight="2pt">
                <w10:wrap anchorx="page"/>
              </v:rect>
            </w:pict>
          </mc:Fallback>
        </mc:AlternateContent>
      </w:r>
    </w:p>
    <w:sectPr w:rsidR="0020236B" w:rsidRPr="0020236B" w:rsidSect="00CD6957">
      <w:type w:val="continuous"/>
      <w:pgSz w:w="11907" w:h="16839" w:code="9"/>
      <w:pgMar w:top="1134" w:right="1134" w:bottom="1134" w:left="1134" w:header="283" w:footer="283"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7" w:author="Emily E Renshaw (DEECA)" w:date="2024-04-02T12:39:00Z" w:initials="EER(">
    <w:p w14:paraId="39C8454C" w14:textId="77777777" w:rsidR="00434252" w:rsidRDefault="00434252" w:rsidP="00434252">
      <w:pPr>
        <w:pStyle w:val="CommentText"/>
      </w:pPr>
      <w:r>
        <w:rPr>
          <w:rStyle w:val="CommentReference"/>
        </w:rPr>
        <w:annotationRef/>
      </w:r>
      <w:r>
        <w:rPr>
          <w:highlight w:val="cyan"/>
        </w:rPr>
        <w:t>Updated from 'Executive' to 'General Manager'.</w:t>
      </w:r>
    </w:p>
  </w:comment>
  <w:comment w:id="80" w:author="Emily E Renshaw (DEECA) [2]" w:date="2024-04-03T12:16:00Z" w:initials="EER(">
    <w:p w14:paraId="56667DC4" w14:textId="77777777" w:rsidR="00D67A89" w:rsidRDefault="00B04BC8">
      <w:pPr>
        <w:pStyle w:val="CommentText"/>
      </w:pPr>
      <w:r>
        <w:rPr>
          <w:rStyle w:val="CommentReference"/>
        </w:rPr>
        <w:annotationRef/>
      </w:r>
      <w:r w:rsidR="00D67A89">
        <w:rPr>
          <w:highlight w:val="cyan"/>
        </w:rPr>
        <w:t>This sub-section and text is new (aligning to updated in the Policy on page 9)</w:t>
      </w:r>
      <w:r w:rsidR="00D67A89">
        <w:t xml:space="preserve"> - links to the 'meter reading and automated recording and reporting of water take' section in the Policy.</w:t>
      </w:r>
    </w:p>
    <w:p w14:paraId="34F3B23A" w14:textId="77777777" w:rsidR="00D67A89" w:rsidRDefault="00D67A89">
      <w:pPr>
        <w:pStyle w:val="CommentText"/>
      </w:pPr>
      <w:r>
        <w:rPr>
          <w:highlight w:val="cyan"/>
        </w:rPr>
        <w:br/>
        <w:t>We have removed the following text:</w:t>
      </w:r>
    </w:p>
    <w:p w14:paraId="040935BD" w14:textId="77777777" w:rsidR="00D67A89" w:rsidRDefault="00D67A89">
      <w:pPr>
        <w:pStyle w:val="CommentText"/>
      </w:pPr>
      <w:r>
        <w:t xml:space="preserve">DEECA will establish and maintain a central meter database that can link with the Water Register. This will enable linking of the meter with the data already in the Water Register. </w:t>
      </w:r>
    </w:p>
    <w:p w14:paraId="705F3EE4" w14:textId="77777777" w:rsidR="00D67A89" w:rsidRDefault="00D67A89">
      <w:pPr>
        <w:pStyle w:val="CommentText"/>
      </w:pPr>
    </w:p>
    <w:p w14:paraId="10FCA99E" w14:textId="77777777" w:rsidR="00D67A89" w:rsidRDefault="00D67A89">
      <w:pPr>
        <w:pStyle w:val="CommentText"/>
      </w:pPr>
      <w:r>
        <w:t>This approach will allow DEECA to produce summary statistics at various groupings with a focus on meters that are 50mm nominal diameter or greater:</w:t>
      </w:r>
    </w:p>
    <w:p w14:paraId="4803BE62" w14:textId="77777777" w:rsidR="00D67A89" w:rsidRDefault="00D67A89" w:rsidP="00EE44FE">
      <w:pPr>
        <w:pStyle w:val="CommentText"/>
        <w:numPr>
          <w:ilvl w:val="0"/>
          <w:numId w:val="31"/>
        </w:numPr>
      </w:pPr>
      <w:r>
        <w:t>Volumes measured by different meter compliance categories</w:t>
      </w:r>
    </w:p>
    <w:p w14:paraId="52AB80FB" w14:textId="77777777" w:rsidR="00D67A89" w:rsidRDefault="00D67A89" w:rsidP="00EE44FE">
      <w:pPr>
        <w:pStyle w:val="CommentText"/>
        <w:numPr>
          <w:ilvl w:val="0"/>
          <w:numId w:val="31"/>
        </w:numPr>
      </w:pPr>
      <w:r>
        <w:t>Change in meter fleet profile over time.</w:t>
      </w:r>
    </w:p>
    <w:p w14:paraId="187FECAF" w14:textId="77777777" w:rsidR="00D67A89" w:rsidRDefault="00D67A89">
      <w:pPr>
        <w:pStyle w:val="CommentText"/>
      </w:pPr>
    </w:p>
    <w:p w14:paraId="7EA7C4B2" w14:textId="77777777" w:rsidR="00D67A89" w:rsidRDefault="00D67A89">
      <w:pPr>
        <w:pStyle w:val="CommentText"/>
      </w:pPr>
      <w:r>
        <w:t>Figure 3 shows a schematic of the data flow and link with the Water Register.</w:t>
      </w:r>
    </w:p>
    <w:p w14:paraId="0531D9AD" w14:textId="77777777" w:rsidR="00D67A89" w:rsidRDefault="00D67A89">
      <w:pPr>
        <w:pStyle w:val="CommentText"/>
      </w:pPr>
    </w:p>
    <w:p w14:paraId="647882CF" w14:textId="77777777" w:rsidR="00D67A89" w:rsidRDefault="00D67A89">
      <w:pPr>
        <w:pStyle w:val="CommentText"/>
      </w:pPr>
      <w:r>
        <w:rPr>
          <w:b/>
          <w:bCs/>
        </w:rPr>
        <w:t>Figure 3 - Meter data transfer schematic</w:t>
      </w:r>
    </w:p>
    <w:p w14:paraId="7E3F2B8B" w14:textId="77777777" w:rsidR="00D67A89" w:rsidRDefault="00D67A89">
      <w:pPr>
        <w:pStyle w:val="CommentText"/>
      </w:pPr>
    </w:p>
    <w:p w14:paraId="5876665C" w14:textId="77777777" w:rsidR="00D67A89" w:rsidRDefault="00D67A89">
      <w:pPr>
        <w:pStyle w:val="CommentText"/>
      </w:pPr>
      <w:r>
        <w:t>This system will fulfil the annual reporting requirements under the Compact Action 3.7.</w:t>
      </w:r>
    </w:p>
    <w:p w14:paraId="5141C2CB" w14:textId="77777777" w:rsidR="00D67A89" w:rsidRDefault="00D67A89">
      <w:pPr>
        <w:pStyle w:val="CommentText"/>
      </w:pPr>
    </w:p>
    <w:p w14:paraId="62DACABF" w14:textId="77777777" w:rsidR="00D67A89" w:rsidRDefault="00D67A89">
      <w:pPr>
        <w:pStyle w:val="CommentText"/>
      </w:pPr>
      <w:r>
        <w:t>This approach will require the Water Corporations to collate and send files to DEECA that have the fields specified in Appendix B of the Victorian Non-Urban Water Metering Policy</w:t>
      </w:r>
      <w:r>
        <w:rPr>
          <w:b/>
          <w:bCs/>
        </w:rPr>
        <w:t>.</w:t>
      </w:r>
    </w:p>
    <w:p w14:paraId="7EA0FBE4" w14:textId="77777777" w:rsidR="00D67A89" w:rsidRDefault="00D67A89">
      <w:pPr>
        <w:pStyle w:val="CommentText"/>
      </w:pPr>
    </w:p>
    <w:p w14:paraId="00EC595C" w14:textId="77777777" w:rsidR="00D67A89" w:rsidRDefault="00D67A89">
      <w:pPr>
        <w:pStyle w:val="CommentText"/>
      </w:pPr>
      <w:r>
        <w:t>For the water corporation overall and for each water resource management area, the plan is to summarise the volumes measured by meters by meter compliance code. Appendix A provides an example presentation.</w:t>
      </w:r>
    </w:p>
    <w:p w14:paraId="062CD7E5" w14:textId="77777777" w:rsidR="00D67A89" w:rsidRDefault="00D67A89">
      <w:pPr>
        <w:pStyle w:val="CommentText"/>
      </w:pPr>
    </w:p>
    <w:p w14:paraId="1E50BE87" w14:textId="77777777" w:rsidR="00D67A89" w:rsidRDefault="00D67A89" w:rsidP="0001756F">
      <w:pPr>
        <w:pStyle w:val="CommentText"/>
      </w:pPr>
      <w:r>
        <w:t>The summary is to include the number of meters for each water resource management area that requires an accurate meter but does not have either a compliant or contemporary meter.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9C8454C" w15:done="1"/>
  <w15:commentEx w15:paraId="1E50BE8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B67B1A" w16cex:dateUtc="2024-04-02T01:39:00Z"/>
  <w16cex:commentExtensible w16cex:durableId="29B7C702" w16cex:dateUtc="2024-04-03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9C8454C" w16cid:durableId="29B67B1A"/>
  <w16cid:commentId w16cid:paraId="1E50BE87" w16cid:durableId="29B7C7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845FA" w14:textId="77777777" w:rsidR="0089674F" w:rsidRDefault="0089674F" w:rsidP="00CD157B">
      <w:pPr>
        <w:pStyle w:val="NoSpacing"/>
      </w:pPr>
    </w:p>
  </w:endnote>
  <w:endnote w:type="continuationSeparator" w:id="0">
    <w:p w14:paraId="01A18013" w14:textId="77777777" w:rsidR="0089674F" w:rsidRDefault="0089674F" w:rsidP="00CD157B">
      <w:pPr>
        <w:pStyle w:val="NoSpacing"/>
      </w:pPr>
    </w:p>
  </w:endnote>
  <w:endnote w:type="continuationNotice" w:id="1">
    <w:p w14:paraId="41527CDC" w14:textId="77777777" w:rsidR="0089674F" w:rsidRDefault="0089674F"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C50BA" w14:paraId="28ED8190" w14:textId="77777777" w:rsidTr="0001756F">
      <w:trPr>
        <w:trHeight w:val="397"/>
      </w:trPr>
      <w:tc>
        <w:tcPr>
          <w:tcW w:w="340" w:type="dxa"/>
        </w:tcPr>
        <w:p w14:paraId="30C18659" w14:textId="77777777" w:rsidR="007C50BA" w:rsidRPr="00D55628" w:rsidRDefault="007C50BA" w:rsidP="00376EF3">
          <w:pPr>
            <w:pStyle w:val="FooterEvenPageNumber"/>
            <w:framePr w:wrap="auto" w:vAnchor="margin" w:hAnchor="text" w:yAlign="inline"/>
          </w:pPr>
          <w:r>
            <w:rPr>
              <w:noProof/>
            </w:rPr>
            <mc:AlternateContent>
              <mc:Choice Requires="wps">
                <w:drawing>
                  <wp:anchor distT="0" distB="0" distL="0" distR="0" simplePos="0" relativeHeight="251658251" behindDoc="0" locked="0" layoutInCell="1" allowOverlap="1" wp14:anchorId="03EFA687" wp14:editId="1BD437E0">
                    <wp:simplePos x="724829" y="10259122"/>
                    <wp:positionH relativeFrom="page">
                      <wp:align>center</wp:align>
                    </wp:positionH>
                    <wp:positionV relativeFrom="page">
                      <wp:align>bottom</wp:align>
                    </wp:positionV>
                    <wp:extent cx="443865" cy="443865"/>
                    <wp:effectExtent l="0" t="0" r="12700" b="0"/>
                    <wp:wrapNone/>
                    <wp:docPr id="881137090" name="Text Box 8811370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46044" w14:textId="77777777" w:rsidR="007C50BA" w:rsidRPr="002822F7" w:rsidRDefault="007C50BA"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FA687" id="_x0000_t202" coordsize="21600,21600" o:spt="202" path="m,l,21600r21600,l21600,xe">
                    <v:stroke joinstyle="miter"/>
                    <v:path gradientshapeok="t" o:connecttype="rect"/>
                  </v:shapetype>
                  <v:shape id="Text Box 881137090" o:spid="_x0000_s1089"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B246044" w14:textId="77777777" w:rsidR="007C50BA" w:rsidRPr="002822F7" w:rsidRDefault="007C50BA"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0B4BDF73" w14:textId="2C8A7C65" w:rsidR="007C50BA" w:rsidRDefault="00893D02" w:rsidP="00376EF3">
          <w:pPr>
            <w:pStyle w:val="FooterEven"/>
          </w:pPr>
          <w:fldSimple w:instr="DOCPROPERTY  xFooterTitle  \* MERGEFORMAT">
            <w:r>
              <w:t>Preparing Non-Urban Water Meter Action Plans Guidelines</w:t>
            </w:r>
          </w:fldSimple>
        </w:p>
        <w:p w14:paraId="78C7ED74" w14:textId="55294485" w:rsidR="007C50BA" w:rsidRPr="00810C40" w:rsidRDefault="00893D02" w:rsidP="00376EF3">
          <w:pPr>
            <w:pStyle w:val="FooterEven"/>
          </w:pPr>
          <w:fldSimple w:instr="DOCPROPERTY  xFooterSubtitle  \* MERGEFORMAT">
            <w:r>
              <w:t>June 2024</w:t>
            </w:r>
          </w:fldSimple>
        </w:p>
      </w:tc>
    </w:tr>
  </w:tbl>
  <w:p w14:paraId="3A90460F" w14:textId="77777777" w:rsidR="007C50BA" w:rsidRDefault="007C50BA" w:rsidP="00376EF3">
    <w:pPr>
      <w:pStyle w:val="FooterEven"/>
    </w:pPr>
  </w:p>
  <w:p w14:paraId="4BDC71A2" w14:textId="77777777" w:rsidR="007C50BA" w:rsidRDefault="007C50B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25D7" w14:textId="77777777" w:rsidR="00420A25" w:rsidRDefault="00420A25">
    <w:pPr>
      <w:pStyle w:val="BodyText"/>
      <w:spacing w:line="14" w:lineRule="auto"/>
    </w:pPr>
    <w:r>
      <w:rPr>
        <w:noProof/>
      </w:rPr>
      <mc:AlternateContent>
        <mc:Choice Requires="wps">
          <w:drawing>
            <wp:anchor distT="0" distB="0" distL="0" distR="0" simplePos="0" relativeHeight="251658249" behindDoc="1" locked="0" layoutInCell="1" allowOverlap="1" wp14:anchorId="24631CBA" wp14:editId="431011AE">
              <wp:simplePos x="0" y="0"/>
              <wp:positionH relativeFrom="page">
                <wp:posOffset>685800</wp:posOffset>
              </wp:positionH>
              <wp:positionV relativeFrom="page">
                <wp:posOffset>10258425</wp:posOffset>
              </wp:positionV>
              <wp:extent cx="3305175" cy="352425"/>
              <wp:effectExtent l="0" t="0" r="0" b="0"/>
              <wp:wrapNone/>
              <wp:docPr id="1407420602" name="Text Box 1407420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352425"/>
                      </a:xfrm>
                      <a:prstGeom prst="rect">
                        <a:avLst/>
                      </a:prstGeom>
                    </wps:spPr>
                    <wps:txbx>
                      <w:txbxContent>
                        <w:p w14:paraId="4F8B5BF4" w14:textId="40E97B93" w:rsidR="00420A25" w:rsidRDefault="00420A25">
                          <w:pPr>
                            <w:spacing w:before="14"/>
                            <w:ind w:left="60"/>
                            <w:rPr>
                              <w:b/>
                              <w:sz w:val="16"/>
                            </w:rPr>
                          </w:pPr>
                          <w:r>
                            <w:rPr>
                              <w:b/>
                              <w:color w:val="00B1A9"/>
                              <w:sz w:val="16"/>
                            </w:rPr>
                            <w:fldChar w:fldCharType="begin"/>
                          </w:r>
                          <w:r>
                            <w:rPr>
                              <w:b/>
                              <w:color w:val="00B1A9"/>
                              <w:sz w:val="16"/>
                            </w:rPr>
                            <w:instrText xml:space="preserve"> PAGE </w:instrText>
                          </w:r>
                          <w:r>
                            <w:rPr>
                              <w:b/>
                              <w:color w:val="00B1A9"/>
                              <w:sz w:val="16"/>
                            </w:rPr>
                            <w:fldChar w:fldCharType="separate"/>
                          </w:r>
                          <w:r>
                            <w:rPr>
                              <w:b/>
                              <w:color w:val="00B1A9"/>
                              <w:sz w:val="16"/>
                            </w:rPr>
                            <w:t>10</w:t>
                          </w:r>
                          <w:r>
                            <w:rPr>
                              <w:b/>
                              <w:color w:val="00B1A9"/>
                              <w:sz w:val="16"/>
                            </w:rPr>
                            <w:fldChar w:fldCharType="end"/>
                          </w:r>
                          <w:r>
                            <w:rPr>
                              <w:b/>
                              <w:color w:val="00B1A9"/>
                              <w:spacing w:val="32"/>
                              <w:sz w:val="16"/>
                            </w:rPr>
                            <w:t xml:space="preserve">  </w:t>
                          </w:r>
                          <w:r>
                            <w:rPr>
                              <w:b/>
                              <w:color w:val="363534"/>
                              <w:sz w:val="16"/>
                            </w:rPr>
                            <w:t>Preparing</w:t>
                          </w:r>
                          <w:r>
                            <w:rPr>
                              <w:b/>
                              <w:color w:val="363534"/>
                              <w:spacing w:val="1"/>
                              <w:sz w:val="16"/>
                            </w:rPr>
                            <w:t xml:space="preserve"> </w:t>
                          </w:r>
                          <w:r>
                            <w:rPr>
                              <w:b/>
                              <w:color w:val="363534"/>
                              <w:sz w:val="16"/>
                            </w:rPr>
                            <w:t>non-urban</w:t>
                          </w:r>
                          <w:r>
                            <w:rPr>
                              <w:b/>
                              <w:color w:val="363534"/>
                              <w:spacing w:val="-5"/>
                              <w:sz w:val="16"/>
                            </w:rPr>
                            <w:t xml:space="preserve"> </w:t>
                          </w:r>
                          <w:r>
                            <w:rPr>
                              <w:b/>
                              <w:color w:val="363534"/>
                              <w:sz w:val="16"/>
                            </w:rPr>
                            <w:t>water</w:t>
                          </w:r>
                          <w:r>
                            <w:rPr>
                              <w:b/>
                              <w:color w:val="363534"/>
                              <w:spacing w:val="-3"/>
                              <w:sz w:val="16"/>
                            </w:rPr>
                            <w:t xml:space="preserve"> </w:t>
                          </w:r>
                          <w:r>
                            <w:rPr>
                              <w:b/>
                              <w:color w:val="363534"/>
                              <w:sz w:val="16"/>
                            </w:rPr>
                            <w:t>meter</w:t>
                          </w:r>
                          <w:r w:rsidR="00DF788F">
                            <w:rPr>
                              <w:b/>
                              <w:color w:val="363534"/>
                              <w:sz w:val="16"/>
                            </w:rPr>
                            <w:t>ing</w:t>
                          </w:r>
                          <w:r>
                            <w:rPr>
                              <w:b/>
                              <w:color w:val="363534"/>
                              <w:spacing w:val="-4"/>
                              <w:sz w:val="16"/>
                            </w:rPr>
                            <w:t xml:space="preserve"> </w:t>
                          </w:r>
                          <w:r>
                            <w:rPr>
                              <w:b/>
                              <w:color w:val="363534"/>
                              <w:sz w:val="16"/>
                            </w:rPr>
                            <w:t xml:space="preserve">action </w:t>
                          </w:r>
                          <w:r>
                            <w:rPr>
                              <w:b/>
                              <w:color w:val="363534"/>
                              <w:spacing w:val="-4"/>
                              <w:sz w:val="16"/>
                            </w:rPr>
                            <w:t>plans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4631CBA" id="_x0000_t202" coordsize="21600,21600" o:spt="202" path="m,l,21600r21600,l21600,xe">
              <v:stroke joinstyle="miter"/>
              <v:path gradientshapeok="t" o:connecttype="rect"/>
            </v:shapetype>
            <v:shape id="Text Box 1407420602" o:spid="_x0000_s1098" type="#_x0000_t202" style="position:absolute;margin-left:54pt;margin-top:807.75pt;width:260.25pt;height:27.7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" filled="f" stroked="f">
              <v:textbox inset="0,0,0,0">
                <w:txbxContent>
                  <w:p w14:paraId="4F8B5BF4" w14:textId="40E97B93" w:rsidR="00420A25" w:rsidRDefault="00420A25">
                    <w:pPr>
                      <w:spacing w:before="14"/>
                      <w:ind w:left="60"/>
                      <w:rPr>
                        <w:b/>
                        <w:sz w:val="16"/>
                      </w:rPr>
                    </w:pPr>
                    <w:r>
                      <w:rPr>
                        <w:b/>
                        <w:color w:val="00B1A9"/>
                        <w:sz w:val="16"/>
                      </w:rPr>
                      <w:fldChar w:fldCharType="begin"/>
                    </w:r>
                    <w:r>
                      <w:rPr>
                        <w:b/>
                        <w:color w:val="00B1A9"/>
                        <w:sz w:val="16"/>
                      </w:rPr>
                      <w:instrText xml:space="preserve"> PAGE </w:instrText>
                    </w:r>
                    <w:r>
                      <w:rPr>
                        <w:b/>
                        <w:color w:val="00B1A9"/>
                        <w:sz w:val="16"/>
                      </w:rPr>
                      <w:fldChar w:fldCharType="separate"/>
                    </w:r>
                    <w:r>
                      <w:rPr>
                        <w:b/>
                        <w:color w:val="00B1A9"/>
                        <w:sz w:val="16"/>
                      </w:rPr>
                      <w:t>10</w:t>
                    </w:r>
                    <w:r>
                      <w:rPr>
                        <w:b/>
                        <w:color w:val="00B1A9"/>
                        <w:sz w:val="16"/>
                      </w:rPr>
                      <w:fldChar w:fldCharType="end"/>
                    </w:r>
                    <w:r>
                      <w:rPr>
                        <w:b/>
                        <w:color w:val="00B1A9"/>
                        <w:spacing w:val="32"/>
                        <w:sz w:val="16"/>
                      </w:rPr>
                      <w:t xml:space="preserve">  </w:t>
                    </w:r>
                    <w:r>
                      <w:rPr>
                        <w:b/>
                        <w:color w:val="363534"/>
                        <w:sz w:val="16"/>
                      </w:rPr>
                      <w:t>Preparing</w:t>
                    </w:r>
                    <w:r>
                      <w:rPr>
                        <w:b/>
                        <w:color w:val="363534"/>
                        <w:spacing w:val="1"/>
                        <w:sz w:val="16"/>
                      </w:rPr>
                      <w:t xml:space="preserve"> </w:t>
                    </w:r>
                    <w:r>
                      <w:rPr>
                        <w:b/>
                        <w:color w:val="363534"/>
                        <w:sz w:val="16"/>
                      </w:rPr>
                      <w:t>non-urban</w:t>
                    </w:r>
                    <w:r>
                      <w:rPr>
                        <w:b/>
                        <w:color w:val="363534"/>
                        <w:spacing w:val="-5"/>
                        <w:sz w:val="16"/>
                      </w:rPr>
                      <w:t xml:space="preserve"> </w:t>
                    </w:r>
                    <w:r>
                      <w:rPr>
                        <w:b/>
                        <w:color w:val="363534"/>
                        <w:sz w:val="16"/>
                      </w:rPr>
                      <w:t>water</w:t>
                    </w:r>
                    <w:r>
                      <w:rPr>
                        <w:b/>
                        <w:color w:val="363534"/>
                        <w:spacing w:val="-3"/>
                        <w:sz w:val="16"/>
                      </w:rPr>
                      <w:t xml:space="preserve"> </w:t>
                    </w:r>
                    <w:r>
                      <w:rPr>
                        <w:b/>
                        <w:color w:val="363534"/>
                        <w:sz w:val="16"/>
                      </w:rPr>
                      <w:t>meter</w:t>
                    </w:r>
                    <w:r w:rsidR="00DF788F">
                      <w:rPr>
                        <w:b/>
                        <w:color w:val="363534"/>
                        <w:sz w:val="16"/>
                      </w:rPr>
                      <w:t>ing</w:t>
                    </w:r>
                    <w:r>
                      <w:rPr>
                        <w:b/>
                        <w:color w:val="363534"/>
                        <w:spacing w:val="-4"/>
                        <w:sz w:val="16"/>
                      </w:rPr>
                      <w:t xml:space="preserve"> </w:t>
                    </w:r>
                    <w:r>
                      <w:rPr>
                        <w:b/>
                        <w:color w:val="363534"/>
                        <w:sz w:val="16"/>
                      </w:rPr>
                      <w:t xml:space="preserve">action </w:t>
                    </w:r>
                    <w:r>
                      <w:rPr>
                        <w:b/>
                        <w:color w:val="363534"/>
                        <w:spacing w:val="-4"/>
                        <w:sz w:val="16"/>
                      </w:rPr>
                      <w:t>plans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D4B55" w14:textId="77777777" w:rsidR="00420A25" w:rsidRDefault="00420A25">
    <w:pPr>
      <w:pStyle w:val="BodyText"/>
      <w:spacing w:line="14" w:lineRule="auto"/>
    </w:pPr>
    <w:r>
      <w:rPr>
        <w:noProof/>
      </w:rPr>
      <mc:AlternateContent>
        <mc:Choice Requires="wps">
          <w:drawing>
            <wp:anchor distT="0" distB="0" distL="0" distR="0" simplePos="0" relativeHeight="251658245" behindDoc="1" locked="0" layoutInCell="1" allowOverlap="1" wp14:anchorId="21659229" wp14:editId="3FB4B208">
              <wp:simplePos x="0" y="0"/>
              <wp:positionH relativeFrom="page">
                <wp:posOffset>4220308</wp:posOffset>
              </wp:positionH>
              <wp:positionV relativeFrom="page">
                <wp:posOffset>10261600</wp:posOffset>
              </wp:positionV>
              <wp:extent cx="2646045" cy="365613"/>
              <wp:effectExtent l="0" t="0" r="0" b="0"/>
              <wp:wrapNone/>
              <wp:docPr id="1672884744" name="Text Box 1672884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365613"/>
                      </a:xfrm>
                      <a:prstGeom prst="rect">
                        <a:avLst/>
                      </a:prstGeom>
                    </wps:spPr>
                    <wps:txbx>
                      <w:txbxContent>
                        <w:p w14:paraId="30538279" w14:textId="68E25299" w:rsidR="00420A25" w:rsidRDefault="00420A25">
                          <w:pPr>
                            <w:spacing w:before="14"/>
                            <w:ind w:left="20"/>
                            <w:rPr>
                              <w:b/>
                              <w:sz w:val="16"/>
                            </w:rPr>
                          </w:pPr>
                          <w:r>
                            <w:rPr>
                              <w:b/>
                              <w:color w:val="363534"/>
                              <w:sz w:val="16"/>
                            </w:rPr>
                            <w:t>Preparing</w:t>
                          </w:r>
                          <w:r>
                            <w:rPr>
                              <w:b/>
                              <w:color w:val="363534"/>
                              <w:spacing w:val="7"/>
                              <w:sz w:val="16"/>
                            </w:rPr>
                            <w:t xml:space="preserve"> </w:t>
                          </w:r>
                          <w:r>
                            <w:rPr>
                              <w:b/>
                              <w:color w:val="363534"/>
                              <w:sz w:val="16"/>
                            </w:rPr>
                            <w:t>non-urban</w:t>
                          </w:r>
                          <w:r>
                            <w:rPr>
                              <w:b/>
                              <w:color w:val="363534"/>
                              <w:spacing w:val="7"/>
                              <w:sz w:val="16"/>
                            </w:rPr>
                            <w:t xml:space="preserve"> </w:t>
                          </w:r>
                          <w:r>
                            <w:rPr>
                              <w:b/>
                              <w:color w:val="363534"/>
                              <w:sz w:val="16"/>
                            </w:rPr>
                            <w:t>water</w:t>
                          </w:r>
                          <w:r>
                            <w:rPr>
                              <w:b/>
                              <w:color w:val="363534"/>
                              <w:spacing w:val="8"/>
                              <w:sz w:val="16"/>
                            </w:rPr>
                            <w:t xml:space="preserve"> </w:t>
                          </w:r>
                          <w:r>
                            <w:rPr>
                              <w:b/>
                              <w:color w:val="363534"/>
                              <w:sz w:val="16"/>
                            </w:rPr>
                            <w:t>meter</w:t>
                          </w:r>
                          <w:r w:rsidR="00E169EB">
                            <w:rPr>
                              <w:b/>
                              <w:color w:val="363534"/>
                              <w:sz w:val="16"/>
                            </w:rPr>
                            <w:t>ing</w:t>
                          </w:r>
                          <w:r>
                            <w:rPr>
                              <w:b/>
                              <w:color w:val="363534"/>
                              <w:spacing w:val="7"/>
                              <w:sz w:val="16"/>
                            </w:rPr>
                            <w:t xml:space="preserve"> </w:t>
                          </w:r>
                          <w:r>
                            <w:rPr>
                              <w:b/>
                              <w:color w:val="363534"/>
                              <w:sz w:val="16"/>
                            </w:rPr>
                            <w:t>action</w:t>
                          </w:r>
                          <w:r>
                            <w:rPr>
                              <w:b/>
                              <w:color w:val="363534"/>
                              <w:spacing w:val="13"/>
                              <w:sz w:val="16"/>
                            </w:rPr>
                            <w:t xml:space="preserve"> </w:t>
                          </w:r>
                          <w:r>
                            <w:rPr>
                              <w:b/>
                              <w:color w:val="363534"/>
                              <w:sz w:val="16"/>
                            </w:rPr>
                            <w:t>plans</w:t>
                          </w:r>
                          <w:r>
                            <w:rPr>
                              <w:b/>
                              <w:color w:val="363534"/>
                              <w:spacing w:val="35"/>
                              <w:sz w:val="16"/>
                            </w:rPr>
                            <w:t xml:space="preserve">  </w:t>
                          </w:r>
                          <w:r>
                            <w:rPr>
                              <w:b/>
                              <w:color w:val="00B1A9"/>
                              <w:spacing w:val="-5"/>
                              <w:sz w:val="16"/>
                            </w:rPr>
                            <w:fldChar w:fldCharType="begin"/>
                          </w:r>
                          <w:r>
                            <w:rPr>
                              <w:b/>
                              <w:color w:val="00B1A9"/>
                              <w:spacing w:val="-5"/>
                              <w:sz w:val="16"/>
                            </w:rPr>
                            <w:instrText xml:space="preserve"> PAGE </w:instrText>
                          </w:r>
                          <w:r>
                            <w:rPr>
                              <w:b/>
                              <w:color w:val="00B1A9"/>
                              <w:spacing w:val="-5"/>
                              <w:sz w:val="16"/>
                            </w:rPr>
                            <w:fldChar w:fldCharType="separate"/>
                          </w:r>
                          <w:r>
                            <w:rPr>
                              <w:b/>
                              <w:color w:val="00B1A9"/>
                              <w:spacing w:val="-5"/>
                              <w:sz w:val="16"/>
                            </w:rPr>
                            <w:t>11</w:t>
                          </w:r>
                          <w:r>
                            <w:rPr>
                              <w:b/>
                              <w:color w:val="00B1A9"/>
                              <w:spacing w:val="-5"/>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1659229" id="_x0000_t202" coordsize="21600,21600" o:spt="202" path="m,l,21600r21600,l21600,xe">
              <v:stroke joinstyle="miter"/>
              <v:path gradientshapeok="t" o:connecttype="rect"/>
            </v:shapetype>
            <v:shape id="Text Box 1672884744" o:spid="_x0000_s1099" type="#_x0000_t202" style="position:absolute;margin-left:332.3pt;margin-top:808pt;width:208.35pt;height:28.8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" filled="f" stroked="f">
              <v:textbox inset="0,0,0,0">
                <w:txbxContent>
                  <w:p w14:paraId="30538279" w14:textId="68E25299" w:rsidR="00420A25" w:rsidRDefault="00420A25">
                    <w:pPr>
                      <w:spacing w:before="14"/>
                      <w:ind w:left="20"/>
                      <w:rPr>
                        <w:b/>
                        <w:sz w:val="16"/>
                      </w:rPr>
                    </w:pPr>
                    <w:r>
                      <w:rPr>
                        <w:b/>
                        <w:color w:val="363534"/>
                        <w:sz w:val="16"/>
                      </w:rPr>
                      <w:t>Preparing</w:t>
                    </w:r>
                    <w:r>
                      <w:rPr>
                        <w:b/>
                        <w:color w:val="363534"/>
                        <w:spacing w:val="7"/>
                        <w:sz w:val="16"/>
                      </w:rPr>
                      <w:t xml:space="preserve"> </w:t>
                    </w:r>
                    <w:r>
                      <w:rPr>
                        <w:b/>
                        <w:color w:val="363534"/>
                        <w:sz w:val="16"/>
                      </w:rPr>
                      <w:t>non-urban</w:t>
                    </w:r>
                    <w:r>
                      <w:rPr>
                        <w:b/>
                        <w:color w:val="363534"/>
                        <w:spacing w:val="7"/>
                        <w:sz w:val="16"/>
                      </w:rPr>
                      <w:t xml:space="preserve"> </w:t>
                    </w:r>
                    <w:r>
                      <w:rPr>
                        <w:b/>
                        <w:color w:val="363534"/>
                        <w:sz w:val="16"/>
                      </w:rPr>
                      <w:t>water</w:t>
                    </w:r>
                    <w:r>
                      <w:rPr>
                        <w:b/>
                        <w:color w:val="363534"/>
                        <w:spacing w:val="8"/>
                        <w:sz w:val="16"/>
                      </w:rPr>
                      <w:t xml:space="preserve"> </w:t>
                    </w:r>
                    <w:r>
                      <w:rPr>
                        <w:b/>
                        <w:color w:val="363534"/>
                        <w:sz w:val="16"/>
                      </w:rPr>
                      <w:t>meter</w:t>
                    </w:r>
                    <w:r w:rsidR="00E169EB">
                      <w:rPr>
                        <w:b/>
                        <w:color w:val="363534"/>
                        <w:sz w:val="16"/>
                      </w:rPr>
                      <w:t>ing</w:t>
                    </w:r>
                    <w:r>
                      <w:rPr>
                        <w:b/>
                        <w:color w:val="363534"/>
                        <w:spacing w:val="7"/>
                        <w:sz w:val="16"/>
                      </w:rPr>
                      <w:t xml:space="preserve"> </w:t>
                    </w:r>
                    <w:r>
                      <w:rPr>
                        <w:b/>
                        <w:color w:val="363534"/>
                        <w:sz w:val="16"/>
                      </w:rPr>
                      <w:t>action</w:t>
                    </w:r>
                    <w:r>
                      <w:rPr>
                        <w:b/>
                        <w:color w:val="363534"/>
                        <w:spacing w:val="13"/>
                        <w:sz w:val="16"/>
                      </w:rPr>
                      <w:t xml:space="preserve"> </w:t>
                    </w:r>
                    <w:r>
                      <w:rPr>
                        <w:b/>
                        <w:color w:val="363534"/>
                        <w:sz w:val="16"/>
                      </w:rPr>
                      <w:t>plans</w:t>
                    </w:r>
                    <w:r>
                      <w:rPr>
                        <w:b/>
                        <w:color w:val="363534"/>
                        <w:spacing w:val="35"/>
                        <w:sz w:val="16"/>
                      </w:rPr>
                      <w:t xml:space="preserve">  </w:t>
                    </w:r>
                    <w:r>
                      <w:rPr>
                        <w:b/>
                        <w:color w:val="00B1A9"/>
                        <w:spacing w:val="-5"/>
                        <w:sz w:val="16"/>
                      </w:rPr>
                      <w:fldChar w:fldCharType="begin"/>
                    </w:r>
                    <w:r>
                      <w:rPr>
                        <w:b/>
                        <w:color w:val="00B1A9"/>
                        <w:spacing w:val="-5"/>
                        <w:sz w:val="16"/>
                      </w:rPr>
                      <w:instrText xml:space="preserve"> PAGE </w:instrText>
                    </w:r>
                    <w:r>
                      <w:rPr>
                        <w:b/>
                        <w:color w:val="00B1A9"/>
                        <w:spacing w:val="-5"/>
                        <w:sz w:val="16"/>
                      </w:rPr>
                      <w:fldChar w:fldCharType="separate"/>
                    </w:r>
                    <w:r>
                      <w:rPr>
                        <w:b/>
                        <w:color w:val="00B1A9"/>
                        <w:spacing w:val="-5"/>
                        <w:sz w:val="16"/>
                      </w:rPr>
                      <w:t>11</w:t>
                    </w:r>
                    <w:r>
                      <w:rPr>
                        <w:b/>
                        <w:color w:val="00B1A9"/>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C50BA" w14:paraId="0EBA048E" w14:textId="77777777" w:rsidTr="0001756F">
      <w:trPr>
        <w:trHeight w:val="397"/>
      </w:trPr>
      <w:tc>
        <w:tcPr>
          <w:tcW w:w="9071" w:type="dxa"/>
        </w:tcPr>
        <w:p w14:paraId="1A94DD94" w14:textId="634BC774" w:rsidR="007C50BA" w:rsidRDefault="007C50BA" w:rsidP="00376EF3">
          <w:pPr>
            <w:pStyle w:val="FooterOdd"/>
          </w:pPr>
          <w:r>
            <w:rPr>
              <w:noProof/>
            </w:rPr>
            <mc:AlternateContent>
              <mc:Choice Requires="wps">
                <w:drawing>
                  <wp:anchor distT="0" distB="0" distL="0" distR="0" simplePos="0" relativeHeight="251658252" behindDoc="0" locked="0" layoutInCell="1" allowOverlap="1" wp14:anchorId="37705402" wp14:editId="6B539D14">
                    <wp:simplePos x="858644" y="10259122"/>
                    <wp:positionH relativeFrom="page">
                      <wp:align>center</wp:align>
                    </wp:positionH>
                    <wp:positionV relativeFrom="page">
                      <wp:align>bottom</wp:align>
                    </wp:positionV>
                    <wp:extent cx="443865" cy="443865"/>
                    <wp:effectExtent l="0" t="0" r="635" b="0"/>
                    <wp:wrapNone/>
                    <wp:docPr id="1972492060" name="Text Box 19724920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9EE34F" w14:textId="77777777" w:rsidR="007C50BA" w:rsidRPr="002822F7" w:rsidRDefault="007C50BA"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05402" id="_x0000_t202" coordsize="21600,21600" o:spt="202" path="m,l,21600r21600,l21600,xe">
                    <v:stroke joinstyle="miter"/>
                    <v:path gradientshapeok="t" o:connecttype="rect"/>
                  </v:shapetype>
                  <v:shape id="Text Box 1972492060" o:spid="_x0000_s1090" type="#_x0000_t202" alt="OFFICIAL"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B9EE34F" w14:textId="77777777" w:rsidR="007C50BA" w:rsidRPr="002822F7" w:rsidRDefault="007C50BA"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fldSimple w:instr="DOCPROPERTY  xFooterTitle  \* MERGEFORMAT">
            <w:r w:rsidR="00893D02">
              <w:t>Preparing Non-Urban Water Meter Action Plans Guidelines</w:t>
            </w:r>
          </w:fldSimple>
        </w:p>
        <w:p w14:paraId="5C052572" w14:textId="5545A6BD" w:rsidR="007C50BA" w:rsidRPr="00CB1FB7" w:rsidRDefault="00893D02" w:rsidP="00376EF3">
          <w:pPr>
            <w:pStyle w:val="FooterOdd"/>
            <w:rPr>
              <w:b/>
            </w:rPr>
          </w:pPr>
          <w:fldSimple w:instr="DOCPROPERTY  xFooterSubtitle  \* MERGEFORMAT">
            <w:r>
              <w:t>June 2024</w:t>
            </w:r>
          </w:fldSimple>
        </w:p>
      </w:tc>
      <w:tc>
        <w:tcPr>
          <w:tcW w:w="340" w:type="dxa"/>
        </w:tcPr>
        <w:p w14:paraId="4C7A6679" w14:textId="77777777" w:rsidR="007C50BA" w:rsidRPr="00D55628" w:rsidRDefault="007C50BA"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14D71D6" w14:textId="77777777" w:rsidR="007C50BA" w:rsidRDefault="007C50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8B6A" w14:textId="77777777" w:rsidR="007C50BA" w:rsidRDefault="007C50BA">
    <w:pPr>
      <w:pStyle w:val="Footer"/>
    </w:pPr>
    <w:r>
      <w:rPr>
        <w:noProof/>
      </w:rPr>
      <mc:AlternateContent>
        <mc:Choice Requires="wps">
          <w:drawing>
            <wp:anchor distT="0" distB="0" distL="0" distR="0" simplePos="0" relativeHeight="251658250" behindDoc="0" locked="0" layoutInCell="1" allowOverlap="1" wp14:anchorId="01BDE5A1" wp14:editId="6D1F118D">
              <wp:simplePos x="724829" y="10381785"/>
              <wp:positionH relativeFrom="page">
                <wp:align>center</wp:align>
              </wp:positionH>
              <wp:positionV relativeFrom="page">
                <wp:align>bottom</wp:align>
              </wp:positionV>
              <wp:extent cx="443865" cy="443865"/>
              <wp:effectExtent l="0" t="0" r="635" b="0"/>
              <wp:wrapNone/>
              <wp:docPr id="425719859" name="Text Box 4257198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5B241" w14:textId="77777777" w:rsidR="007C50BA" w:rsidRPr="002822F7" w:rsidRDefault="007C50BA"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DE5A1" id="_x0000_t202" coordsize="21600,21600" o:spt="202" path="m,l,21600r21600,l21600,xe">
              <v:stroke joinstyle="miter"/>
              <v:path gradientshapeok="t" o:connecttype="rect"/>
            </v:shapetype>
            <v:shape id="Text Box 425719859" o:spid="_x0000_s1091"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9B5B241" w14:textId="77777777" w:rsidR="007C50BA" w:rsidRPr="002822F7" w:rsidRDefault="007C50BA"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5F7F63F3" w14:textId="77777777" w:rsidTr="0001756F">
      <w:trPr>
        <w:trHeight w:val="397"/>
      </w:trPr>
      <w:tc>
        <w:tcPr>
          <w:tcW w:w="340" w:type="dxa"/>
        </w:tcPr>
        <w:p w14:paraId="633884B4" w14:textId="7C45AB91" w:rsidR="00CD157B" w:rsidRPr="00D55628" w:rsidRDefault="002822F7" w:rsidP="00376EF3">
          <w:pPr>
            <w:pStyle w:val="FooterEvenPageNumber"/>
            <w:framePr w:wrap="auto" w:vAnchor="margin" w:hAnchor="text" w:yAlign="inline"/>
          </w:pPr>
          <w:r>
            <w:rPr>
              <w:noProof/>
            </w:rPr>
            <mc:AlternateContent>
              <mc:Choice Requires="wps">
                <w:drawing>
                  <wp:anchor distT="0" distB="0" distL="0" distR="0" simplePos="0" relativeHeight="251658241" behindDoc="0" locked="0" layoutInCell="1" allowOverlap="1" wp14:anchorId="17D3E20D" wp14:editId="32062201">
                    <wp:simplePos x="724829" y="10259122"/>
                    <wp:positionH relativeFrom="page">
                      <wp:align>center</wp:align>
                    </wp:positionH>
                    <wp:positionV relativeFrom="page">
                      <wp:align>bottom</wp:align>
                    </wp:positionV>
                    <wp:extent cx="443865" cy="443865"/>
                    <wp:effectExtent l="0" t="0" r="1270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51E43" w14:textId="63F6A8D5"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3E20D" id="_x0000_t202" coordsize="21600,21600" o:spt="202" path="m,l,21600r21600,l21600,xe">
                    <v:stroke joinstyle="miter"/>
                    <v:path gradientshapeok="t" o:connecttype="rect"/>
                  </v:shapetype>
                  <v:shape id="Text Box 4" o:spid="_x0000_s1092"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DD51E43" w14:textId="63F6A8D5"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0A47CAD4" w14:textId="526C690C" w:rsidR="00CD157B" w:rsidRDefault="00893D02" w:rsidP="00376EF3">
          <w:pPr>
            <w:pStyle w:val="FooterEven"/>
          </w:pPr>
          <w:fldSimple w:instr=" DOCPROPERTY  xFooterTitle  \* MERGEFORMAT ">
            <w:r>
              <w:t>Preparing Non-Urban Water Meter Action Plans Guidelines</w:t>
            </w:r>
          </w:fldSimple>
        </w:p>
        <w:p w14:paraId="7F3CEDE5" w14:textId="32B14095" w:rsidR="00CD157B" w:rsidRPr="00810C40" w:rsidRDefault="00893D02" w:rsidP="00376EF3">
          <w:pPr>
            <w:pStyle w:val="FooterEven"/>
          </w:pPr>
          <w:fldSimple w:instr=" DOCPROPERTY  xFooterSubtitle  \* MERGEFORMAT ">
            <w:r>
              <w:t>June 2024</w:t>
            </w:r>
          </w:fldSimple>
        </w:p>
      </w:tc>
    </w:tr>
  </w:tbl>
  <w:p w14:paraId="352A4190" w14:textId="77777777" w:rsidR="00CD157B" w:rsidRDefault="00CD157B" w:rsidP="00376EF3">
    <w:pPr>
      <w:pStyle w:val="FooterEven"/>
    </w:pPr>
  </w:p>
  <w:p w14:paraId="3121F473" w14:textId="77777777" w:rsidR="00CD157B" w:rsidRDefault="00CD15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1168F3F" w14:textId="77777777" w:rsidTr="0001756F">
      <w:trPr>
        <w:trHeight w:val="397"/>
      </w:trPr>
      <w:tc>
        <w:tcPr>
          <w:tcW w:w="9071" w:type="dxa"/>
        </w:tcPr>
        <w:p w14:paraId="025FFE14" w14:textId="15DC79C1" w:rsidR="00CD157B" w:rsidRPr="004E0B24" w:rsidRDefault="002822F7" w:rsidP="004E0B24">
          <w:pPr>
            <w:pStyle w:val="FooterOdd"/>
          </w:pPr>
          <w:r>
            <w:rPr>
              <w:noProof/>
            </w:rPr>
            <mc:AlternateContent>
              <mc:Choice Requires="wps">
                <w:drawing>
                  <wp:anchor distT="0" distB="0" distL="0" distR="0" simplePos="0" relativeHeight="251658253" behindDoc="0" locked="0" layoutInCell="1" allowOverlap="1" wp14:anchorId="4111ED94" wp14:editId="344A1FC9">
                    <wp:simplePos x="858644" y="10259122"/>
                    <wp:positionH relativeFrom="page">
                      <wp:align>center</wp:align>
                    </wp:positionH>
                    <wp:positionV relativeFrom="page">
                      <wp:align>bottom</wp:align>
                    </wp:positionV>
                    <wp:extent cx="443865" cy="443865"/>
                    <wp:effectExtent l="0" t="0" r="635"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7B49E8" w14:textId="56CF1FF9"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11ED94" id="_x0000_t202" coordsize="21600,21600" o:spt="202" path="m,l,21600r21600,l21600,xe">
                    <v:stroke joinstyle="miter"/>
                    <v:path gradientshapeok="t" o:connecttype="rect"/>
                  </v:shapetype>
                  <v:shape id="Text Box 10" o:spid="_x0000_s1093" type="#_x0000_t202" alt="OFFICIAL" style="position:absolute;left:0;text-align:left;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A7B49E8" w14:textId="56CF1FF9"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fldSimple w:instr=" DOCPROPERTY  xFooterTitle  \* MERGEFORMAT ">
            <w:r w:rsidR="00893D02">
              <w:t>Preparing Non-Urban Water Meter Action Plans Guidelines</w:t>
            </w:r>
          </w:fldSimple>
        </w:p>
      </w:tc>
      <w:tc>
        <w:tcPr>
          <w:tcW w:w="340" w:type="dxa"/>
        </w:tcPr>
        <w:p w14:paraId="37A2F179"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98217A9" w14:textId="77777777" w:rsidR="00CD157B" w:rsidRDefault="00CD15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22E26" w14:textId="2682D255" w:rsidR="002822F7" w:rsidRDefault="002822F7">
    <w:pPr>
      <w:pStyle w:val="Footer"/>
    </w:pPr>
    <w:r>
      <w:rPr>
        <w:noProof/>
      </w:rPr>
      <mc:AlternateContent>
        <mc:Choice Requires="wps">
          <w:drawing>
            <wp:anchor distT="0" distB="0" distL="0" distR="0" simplePos="0" relativeHeight="251658240" behindDoc="0" locked="0" layoutInCell="1" allowOverlap="1" wp14:anchorId="03CBBB8F" wp14:editId="73578B20">
              <wp:simplePos x="724829" y="10381785"/>
              <wp:positionH relativeFrom="page">
                <wp:align>center</wp:align>
              </wp:positionH>
              <wp:positionV relativeFrom="page">
                <wp:align>bottom</wp:align>
              </wp:positionV>
              <wp:extent cx="443865" cy="443865"/>
              <wp:effectExtent l="0" t="0" r="63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4FAA0" w14:textId="1C8F85E6"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BBB8F" id="_x0000_t202" coordsize="21600,21600" o:spt="202" path="m,l,21600r21600,l21600,xe">
              <v:stroke joinstyle="miter"/>
              <v:path gradientshapeok="t" o:connecttype="rect"/>
            </v:shapetype>
            <v:shape id="Text Box 3" o:spid="_x0000_s1094"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484FAA0" w14:textId="1C8F85E6"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7DE11" w14:textId="5772320B" w:rsidR="002822F7" w:rsidRDefault="002822F7">
    <w:pPr>
      <w:pStyle w:val="Footer"/>
    </w:pPr>
    <w:r>
      <w:rPr>
        <w:noProof/>
      </w:rPr>
      <mc:AlternateContent>
        <mc:Choice Requires="wps">
          <w:drawing>
            <wp:anchor distT="0" distB="0" distL="0" distR="0" simplePos="0" relativeHeight="251658243" behindDoc="0" locked="0" layoutInCell="1" allowOverlap="1" wp14:anchorId="52F6B526" wp14:editId="775E9589">
              <wp:simplePos x="724829" y="10381785"/>
              <wp:positionH relativeFrom="page">
                <wp:align>center</wp:align>
              </wp:positionH>
              <wp:positionV relativeFrom="page">
                <wp:align>bottom</wp:align>
              </wp:positionV>
              <wp:extent cx="443865" cy="443865"/>
              <wp:effectExtent l="0" t="0" r="635"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30B66" w14:textId="38A91921"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6B526" id="_x0000_t202" coordsize="21600,21600" o:spt="202" path="m,l,21600r21600,l21600,xe">
              <v:stroke joinstyle="miter"/>
              <v:path gradientshapeok="t" o:connecttype="rect"/>
            </v:shapetype>
            <v:shape id="Text Box 20" o:spid="_x0000_s1095"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1F130B66" w14:textId="38A91921"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A472D" w14:textId="7BF563EF" w:rsidR="002822F7" w:rsidRDefault="002822F7">
    <w:pPr>
      <w:pStyle w:val="Footer"/>
    </w:pPr>
    <w:r>
      <w:rPr>
        <w:noProof/>
      </w:rPr>
      <mc:AlternateContent>
        <mc:Choice Requires="wps">
          <w:drawing>
            <wp:anchor distT="0" distB="0" distL="0" distR="0" simplePos="0" relativeHeight="251658244" behindDoc="0" locked="0" layoutInCell="1" allowOverlap="1" wp14:anchorId="1007C6D5" wp14:editId="48813716">
              <wp:simplePos x="720725" y="10386695"/>
              <wp:positionH relativeFrom="page">
                <wp:align>center</wp:align>
              </wp:positionH>
              <wp:positionV relativeFrom="page">
                <wp:align>bottom</wp:align>
              </wp:positionV>
              <wp:extent cx="443865" cy="443865"/>
              <wp:effectExtent l="0" t="0" r="635"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E00263" w14:textId="1DC847B7"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7C6D5" id="_x0000_t202" coordsize="21600,21600" o:spt="202" path="m,l,21600r21600,l21600,xe">
              <v:stroke joinstyle="miter"/>
              <v:path gradientshapeok="t" o:connecttype="rect"/>
            </v:shapetype>
            <v:shape id="Text Box 21" o:spid="_x0000_s109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25E00263" w14:textId="1DC847B7"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B4F69" w14:textId="2AEA854C" w:rsidR="002822F7" w:rsidRDefault="002822F7">
    <w:pPr>
      <w:pStyle w:val="Footer"/>
    </w:pPr>
    <w:r>
      <w:rPr>
        <w:noProof/>
      </w:rPr>
      <mc:AlternateContent>
        <mc:Choice Requires="wps">
          <w:drawing>
            <wp:anchor distT="0" distB="0" distL="0" distR="0" simplePos="0" relativeHeight="251658242" behindDoc="0" locked="0" layoutInCell="1" allowOverlap="1" wp14:anchorId="02086C96" wp14:editId="67C8199E">
              <wp:simplePos x="635" y="635"/>
              <wp:positionH relativeFrom="page">
                <wp:align>center</wp:align>
              </wp:positionH>
              <wp:positionV relativeFrom="page">
                <wp:align>bottom</wp:align>
              </wp:positionV>
              <wp:extent cx="443865" cy="443865"/>
              <wp:effectExtent l="0" t="0" r="635"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D5734" w14:textId="59F71518"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086C96" id="_x0000_t202" coordsize="21600,21600" o:spt="202" path="m,l,21600r21600,l21600,xe">
              <v:stroke joinstyle="miter"/>
              <v:path gradientshapeok="t" o:connecttype="rect"/>
            </v:shapetype>
            <v:shape id="Text Box 11" o:spid="_x0000_s1097"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9AD5734" w14:textId="59F71518" w:rsidR="002822F7" w:rsidRPr="002822F7" w:rsidRDefault="002822F7" w:rsidP="002822F7">
                    <w:pPr>
                      <w:spacing w:after="0"/>
                      <w:rPr>
                        <w:rFonts w:ascii="Calibri" w:eastAsia="Calibri" w:hAnsi="Calibri" w:cs="Calibri"/>
                        <w:noProof/>
                        <w:color w:val="000000"/>
                        <w:sz w:val="24"/>
                        <w:szCs w:val="24"/>
                      </w:rPr>
                    </w:pPr>
                    <w:r w:rsidRPr="002822F7">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608E1" w14:textId="77777777" w:rsidR="0089674F" w:rsidRPr="0056073C" w:rsidRDefault="0089674F" w:rsidP="005D764F">
      <w:pPr>
        <w:pStyle w:val="FootnoteSeparator"/>
      </w:pPr>
    </w:p>
  </w:footnote>
  <w:footnote w:type="continuationSeparator" w:id="0">
    <w:p w14:paraId="036CFDA4" w14:textId="77777777" w:rsidR="0089674F" w:rsidRPr="00CA30B7" w:rsidRDefault="0089674F" w:rsidP="006D5A90">
      <w:pPr>
        <w:rPr>
          <w:lang w:val="en-US"/>
        </w:rPr>
      </w:pPr>
      <w:r w:rsidRPr="00CA30B7">
        <w:rPr>
          <w:lang w:val="en-US"/>
        </w:rPr>
        <w:t>_______</w:t>
      </w:r>
    </w:p>
  </w:footnote>
  <w:footnote w:type="continuationNotice" w:id="1">
    <w:p w14:paraId="6948E8B9" w14:textId="77777777" w:rsidR="0089674F" w:rsidRDefault="0089674F" w:rsidP="006D5A90"/>
  </w:footnote>
  <w:footnote w:id="2">
    <w:p w14:paraId="4993DD85" w14:textId="4724F3CE" w:rsidR="002D56C3" w:rsidRDefault="002D56C3" w:rsidP="002D56C3">
      <w:pPr>
        <w:pStyle w:val="FootnoteText"/>
      </w:pPr>
      <w:r>
        <w:rPr>
          <w:rStyle w:val="FootnoteReference"/>
        </w:rPr>
        <w:footnoteRef/>
      </w:r>
      <w:r>
        <w:t xml:space="preserve"> Victorian Non-Urban Water Metering Policy (202</w:t>
      </w:r>
      <w:r w:rsidR="004E0B24">
        <w:t>5</w:t>
      </w:r>
      <w:r>
        <w:t>).</w:t>
      </w:r>
    </w:p>
  </w:footnote>
  <w:footnote w:id="3">
    <w:p w14:paraId="483426E5" w14:textId="77777777" w:rsidR="00127126" w:rsidRPr="007A5851" w:rsidRDefault="00127126" w:rsidP="00127126">
      <w:pPr>
        <w:pStyle w:val="FootnoteText"/>
        <w:rPr>
          <w:u w:val="single"/>
        </w:rPr>
      </w:pPr>
      <w:r>
        <w:rPr>
          <w:rStyle w:val="FootnoteReference"/>
        </w:rPr>
        <w:footnoteRef/>
      </w:r>
      <w:r>
        <w:t xml:space="preserve"> Victorian </w:t>
      </w:r>
      <w:hyperlink r:id="rId1" w:history="1">
        <w:r w:rsidRPr="008235DC">
          <w:rPr>
            <w:u w:val="single"/>
          </w:rPr>
          <w:t>non-urban water metering</w:t>
        </w:r>
      </w:hyperlink>
      <w:r w:rsidRPr="008235DC">
        <w:t xml:space="preserve"> –</w:t>
      </w:r>
      <w:r w:rsidRPr="008235DC">
        <w:rPr>
          <w:u w:val="single"/>
        </w:rPr>
        <w:t xml:space="preserve"> </w:t>
      </w:r>
      <w:r>
        <w:rPr>
          <w:color w:val="0000FF"/>
          <w:u w:val="single"/>
        </w:rPr>
        <w:t>www/water.vic.gov.au/for-agriculture-and-industry/non-urban-water-metering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5208760"/>
      <w:docPartObj>
        <w:docPartGallery w:val="Watermarks"/>
        <w:docPartUnique/>
      </w:docPartObj>
    </w:sdtPr>
    <w:sdtEndPr/>
    <w:sdtContent>
      <w:p w14:paraId="1DDB7BCF" w14:textId="77777777" w:rsidR="007C50BA" w:rsidRDefault="00BC70A9">
        <w:pPr>
          <w:pStyle w:val="Header"/>
        </w:pPr>
        <w:r>
          <w:rPr>
            <w:noProof/>
          </w:rPr>
          <w:pict w14:anchorId="54AA7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85.35pt;height:194.1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854462"/>
      <w:docPartObj>
        <w:docPartGallery w:val="Watermarks"/>
        <w:docPartUnique/>
      </w:docPartObj>
    </w:sdtPr>
    <w:sdtEndPr/>
    <w:sdtContent>
      <w:p w14:paraId="382A81A2" w14:textId="77777777" w:rsidR="007C50BA" w:rsidRDefault="00BC70A9">
        <w:pPr>
          <w:pStyle w:val="Header"/>
        </w:pPr>
        <w:r>
          <w:rPr>
            <w:noProof/>
          </w:rPr>
          <w:pict w14:anchorId="2AC1A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8179410"/>
      <w:docPartObj>
        <w:docPartGallery w:val="Watermarks"/>
        <w:docPartUnique/>
      </w:docPartObj>
    </w:sdtPr>
    <w:sdtEndPr/>
    <w:sdtContent>
      <w:p w14:paraId="33BCDE64" w14:textId="77777777" w:rsidR="007C50BA" w:rsidRDefault="00BC70A9">
        <w:pPr>
          <w:pStyle w:val="Header"/>
        </w:pPr>
        <w:r>
          <w:rPr>
            <w:noProof/>
          </w:rPr>
          <w:pict w14:anchorId="637AD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85.35pt;height:194.1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1D803" w14:textId="0C8DFEB0" w:rsidR="002822F7" w:rsidRDefault="002822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59F69" w14:textId="59BCC717" w:rsidR="002822F7" w:rsidRDefault="002822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0F7F3" w14:textId="2DD6E80D" w:rsidR="002822F7" w:rsidRDefault="002822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038CF" w14:textId="1004DA74"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E5A87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811E6"/>
    <w:multiLevelType w:val="hybridMultilevel"/>
    <w:tmpl w:val="DCF065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D702B99"/>
    <w:multiLevelType w:val="hybridMultilevel"/>
    <w:tmpl w:val="753CE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E0EEC156"/>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decimal"/>
      <w:pStyle w:val="Heading4"/>
      <w:suff w:val="space"/>
      <w:lvlText w:val="%1.%2.%3.%4"/>
      <w:lvlJc w:val="left"/>
      <w:pPr>
        <w:tabs>
          <w:tab w:val="num" w:pos="0"/>
        </w:tabs>
        <w:ind w:left="0" w:firstLine="0"/>
      </w:pPr>
      <w:rPr>
        <w:rFonts w:hint="default"/>
        <w:spacing w:val="0"/>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7AF5C06"/>
    <w:multiLevelType w:val="hybridMultilevel"/>
    <w:tmpl w:val="254C2B9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EB57DF"/>
    <w:multiLevelType w:val="hybridMultilevel"/>
    <w:tmpl w:val="9CF87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F011AB"/>
    <w:multiLevelType w:val="hybridMultilevel"/>
    <w:tmpl w:val="F828B10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DE3CE4"/>
    <w:multiLevelType w:val="hybridMultilevel"/>
    <w:tmpl w:val="7EFC2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B177EBF"/>
    <w:multiLevelType w:val="hybridMultilevel"/>
    <w:tmpl w:val="714A9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6" w15:restartNumberingAfterBreak="0">
    <w:nsid w:val="1CE948AB"/>
    <w:multiLevelType w:val="hybridMultilevel"/>
    <w:tmpl w:val="1DA6F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481480"/>
    <w:multiLevelType w:val="hybridMultilevel"/>
    <w:tmpl w:val="5DFCE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1831F9"/>
    <w:multiLevelType w:val="hybridMultilevel"/>
    <w:tmpl w:val="A962B2B2"/>
    <w:lvl w:ilvl="0" w:tplc="EA2409A0">
      <w:start w:val="1"/>
      <w:numFmt w:val="bullet"/>
      <w:lvlText w:val=""/>
      <w:lvlJc w:val="left"/>
      <w:pPr>
        <w:ind w:left="1080" w:hanging="360"/>
      </w:pPr>
      <w:rPr>
        <w:rFonts w:ascii="Symbol" w:hAnsi="Symbol"/>
      </w:rPr>
    </w:lvl>
    <w:lvl w:ilvl="1" w:tplc="B4B0483A">
      <w:start w:val="1"/>
      <w:numFmt w:val="bullet"/>
      <w:lvlText w:val=""/>
      <w:lvlJc w:val="left"/>
      <w:pPr>
        <w:ind w:left="1080" w:hanging="360"/>
      </w:pPr>
      <w:rPr>
        <w:rFonts w:ascii="Symbol" w:hAnsi="Symbol"/>
      </w:rPr>
    </w:lvl>
    <w:lvl w:ilvl="2" w:tplc="6318195A">
      <w:start w:val="1"/>
      <w:numFmt w:val="bullet"/>
      <w:lvlText w:val=""/>
      <w:lvlJc w:val="left"/>
      <w:pPr>
        <w:ind w:left="1080" w:hanging="360"/>
      </w:pPr>
      <w:rPr>
        <w:rFonts w:ascii="Symbol" w:hAnsi="Symbol"/>
      </w:rPr>
    </w:lvl>
    <w:lvl w:ilvl="3" w:tplc="E208FA5A">
      <w:start w:val="1"/>
      <w:numFmt w:val="bullet"/>
      <w:lvlText w:val=""/>
      <w:lvlJc w:val="left"/>
      <w:pPr>
        <w:ind w:left="1080" w:hanging="360"/>
      </w:pPr>
      <w:rPr>
        <w:rFonts w:ascii="Symbol" w:hAnsi="Symbol"/>
      </w:rPr>
    </w:lvl>
    <w:lvl w:ilvl="4" w:tplc="D4427606">
      <w:start w:val="1"/>
      <w:numFmt w:val="bullet"/>
      <w:lvlText w:val=""/>
      <w:lvlJc w:val="left"/>
      <w:pPr>
        <w:ind w:left="1080" w:hanging="360"/>
      </w:pPr>
      <w:rPr>
        <w:rFonts w:ascii="Symbol" w:hAnsi="Symbol"/>
      </w:rPr>
    </w:lvl>
    <w:lvl w:ilvl="5" w:tplc="49CA171E">
      <w:start w:val="1"/>
      <w:numFmt w:val="bullet"/>
      <w:lvlText w:val=""/>
      <w:lvlJc w:val="left"/>
      <w:pPr>
        <w:ind w:left="1080" w:hanging="360"/>
      </w:pPr>
      <w:rPr>
        <w:rFonts w:ascii="Symbol" w:hAnsi="Symbol"/>
      </w:rPr>
    </w:lvl>
    <w:lvl w:ilvl="6" w:tplc="250CA7B2">
      <w:start w:val="1"/>
      <w:numFmt w:val="bullet"/>
      <w:lvlText w:val=""/>
      <w:lvlJc w:val="left"/>
      <w:pPr>
        <w:ind w:left="1080" w:hanging="360"/>
      </w:pPr>
      <w:rPr>
        <w:rFonts w:ascii="Symbol" w:hAnsi="Symbol"/>
      </w:rPr>
    </w:lvl>
    <w:lvl w:ilvl="7" w:tplc="D90C43FC">
      <w:start w:val="1"/>
      <w:numFmt w:val="bullet"/>
      <w:lvlText w:val=""/>
      <w:lvlJc w:val="left"/>
      <w:pPr>
        <w:ind w:left="1080" w:hanging="360"/>
      </w:pPr>
      <w:rPr>
        <w:rFonts w:ascii="Symbol" w:hAnsi="Symbol"/>
      </w:rPr>
    </w:lvl>
    <w:lvl w:ilvl="8" w:tplc="7F1CD94A">
      <w:start w:val="1"/>
      <w:numFmt w:val="bullet"/>
      <w:lvlText w:val=""/>
      <w:lvlJc w:val="left"/>
      <w:pPr>
        <w:ind w:left="1080" w:hanging="360"/>
      </w:pPr>
      <w:rPr>
        <w:rFonts w:ascii="Symbol" w:hAnsi="Symbol"/>
      </w:rPr>
    </w:lvl>
  </w:abstractNum>
  <w:abstractNum w:abstractNumId="1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1" w15:restartNumberingAfterBreak="0">
    <w:nsid w:val="2BDE31AE"/>
    <w:multiLevelType w:val="hybridMultilevel"/>
    <w:tmpl w:val="40986BDC"/>
    <w:lvl w:ilvl="0" w:tplc="65922768">
      <w:start w:val="1"/>
      <w:numFmt w:val="bullet"/>
      <w:lvlText w:val=""/>
      <w:lvlJc w:val="left"/>
      <w:pPr>
        <w:ind w:left="720" w:hanging="360"/>
      </w:pPr>
      <w:rPr>
        <w:rFonts w:ascii="Symbol" w:hAnsi="Symbol"/>
      </w:rPr>
    </w:lvl>
    <w:lvl w:ilvl="1" w:tplc="203888C6">
      <w:start w:val="1"/>
      <w:numFmt w:val="bullet"/>
      <w:lvlText w:val=""/>
      <w:lvlJc w:val="left"/>
      <w:pPr>
        <w:ind w:left="720" w:hanging="360"/>
      </w:pPr>
      <w:rPr>
        <w:rFonts w:ascii="Symbol" w:hAnsi="Symbol"/>
      </w:rPr>
    </w:lvl>
    <w:lvl w:ilvl="2" w:tplc="8BF8395E">
      <w:start w:val="1"/>
      <w:numFmt w:val="bullet"/>
      <w:lvlText w:val=""/>
      <w:lvlJc w:val="left"/>
      <w:pPr>
        <w:ind w:left="720" w:hanging="360"/>
      </w:pPr>
      <w:rPr>
        <w:rFonts w:ascii="Symbol" w:hAnsi="Symbol"/>
      </w:rPr>
    </w:lvl>
    <w:lvl w:ilvl="3" w:tplc="5C128EB2">
      <w:start w:val="1"/>
      <w:numFmt w:val="bullet"/>
      <w:lvlText w:val=""/>
      <w:lvlJc w:val="left"/>
      <w:pPr>
        <w:ind w:left="720" w:hanging="360"/>
      </w:pPr>
      <w:rPr>
        <w:rFonts w:ascii="Symbol" w:hAnsi="Symbol"/>
      </w:rPr>
    </w:lvl>
    <w:lvl w:ilvl="4" w:tplc="E130AC22">
      <w:start w:val="1"/>
      <w:numFmt w:val="bullet"/>
      <w:lvlText w:val=""/>
      <w:lvlJc w:val="left"/>
      <w:pPr>
        <w:ind w:left="720" w:hanging="360"/>
      </w:pPr>
      <w:rPr>
        <w:rFonts w:ascii="Symbol" w:hAnsi="Symbol"/>
      </w:rPr>
    </w:lvl>
    <w:lvl w:ilvl="5" w:tplc="368E632E">
      <w:start w:val="1"/>
      <w:numFmt w:val="bullet"/>
      <w:lvlText w:val=""/>
      <w:lvlJc w:val="left"/>
      <w:pPr>
        <w:ind w:left="720" w:hanging="360"/>
      </w:pPr>
      <w:rPr>
        <w:rFonts w:ascii="Symbol" w:hAnsi="Symbol"/>
      </w:rPr>
    </w:lvl>
    <w:lvl w:ilvl="6" w:tplc="3110B1EC">
      <w:start w:val="1"/>
      <w:numFmt w:val="bullet"/>
      <w:lvlText w:val=""/>
      <w:lvlJc w:val="left"/>
      <w:pPr>
        <w:ind w:left="720" w:hanging="360"/>
      </w:pPr>
      <w:rPr>
        <w:rFonts w:ascii="Symbol" w:hAnsi="Symbol"/>
      </w:rPr>
    </w:lvl>
    <w:lvl w:ilvl="7" w:tplc="198C5BE4">
      <w:start w:val="1"/>
      <w:numFmt w:val="bullet"/>
      <w:lvlText w:val=""/>
      <w:lvlJc w:val="left"/>
      <w:pPr>
        <w:ind w:left="720" w:hanging="360"/>
      </w:pPr>
      <w:rPr>
        <w:rFonts w:ascii="Symbol" w:hAnsi="Symbol"/>
      </w:rPr>
    </w:lvl>
    <w:lvl w:ilvl="8" w:tplc="9F74989A">
      <w:start w:val="1"/>
      <w:numFmt w:val="bullet"/>
      <w:lvlText w:val=""/>
      <w:lvlJc w:val="left"/>
      <w:pPr>
        <w:ind w:left="720" w:hanging="360"/>
      </w:pPr>
      <w:rPr>
        <w:rFonts w:ascii="Symbol" w:hAnsi="Symbol"/>
      </w:rPr>
    </w:lvl>
  </w:abstractNum>
  <w:abstractNum w:abstractNumId="2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EA03F81"/>
    <w:multiLevelType w:val="hybridMultilevel"/>
    <w:tmpl w:val="DBA85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7610E35"/>
    <w:multiLevelType w:val="hybridMultilevel"/>
    <w:tmpl w:val="89863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DF161C7"/>
    <w:multiLevelType w:val="hybridMultilevel"/>
    <w:tmpl w:val="9D52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1852127"/>
    <w:multiLevelType w:val="hybridMultilevel"/>
    <w:tmpl w:val="236C5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5F54F1A"/>
    <w:multiLevelType w:val="hybridMultilevel"/>
    <w:tmpl w:val="85C2D29C"/>
    <w:lvl w:ilvl="0" w:tplc="6F2ED706">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739633F"/>
    <w:multiLevelType w:val="hybridMultilevel"/>
    <w:tmpl w:val="6D721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D95B67"/>
    <w:multiLevelType w:val="hybridMultilevel"/>
    <w:tmpl w:val="6B1CA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7F64C12"/>
    <w:multiLevelType w:val="hybridMultilevel"/>
    <w:tmpl w:val="1A78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82267B9"/>
    <w:multiLevelType w:val="hybridMultilevel"/>
    <w:tmpl w:val="EE804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5B1B699D"/>
    <w:multiLevelType w:val="hybridMultilevel"/>
    <w:tmpl w:val="1A164112"/>
    <w:lvl w:ilvl="0" w:tplc="CB26E59A">
      <w:start w:val="1"/>
      <w:numFmt w:val="bullet"/>
      <w:lvlText w:val=""/>
      <w:lvlJc w:val="left"/>
      <w:pPr>
        <w:ind w:left="720" w:hanging="360"/>
      </w:pPr>
      <w:rPr>
        <w:rFonts w:ascii="Symbol" w:hAnsi="Symbol"/>
      </w:rPr>
    </w:lvl>
    <w:lvl w:ilvl="1" w:tplc="F966602C">
      <w:start w:val="1"/>
      <w:numFmt w:val="bullet"/>
      <w:lvlText w:val=""/>
      <w:lvlJc w:val="left"/>
      <w:pPr>
        <w:ind w:left="720" w:hanging="360"/>
      </w:pPr>
      <w:rPr>
        <w:rFonts w:ascii="Symbol" w:hAnsi="Symbol"/>
      </w:rPr>
    </w:lvl>
    <w:lvl w:ilvl="2" w:tplc="FD88040C">
      <w:start w:val="1"/>
      <w:numFmt w:val="bullet"/>
      <w:lvlText w:val=""/>
      <w:lvlJc w:val="left"/>
      <w:pPr>
        <w:ind w:left="720" w:hanging="360"/>
      </w:pPr>
      <w:rPr>
        <w:rFonts w:ascii="Symbol" w:hAnsi="Symbol"/>
      </w:rPr>
    </w:lvl>
    <w:lvl w:ilvl="3" w:tplc="C3BECC74">
      <w:start w:val="1"/>
      <w:numFmt w:val="bullet"/>
      <w:lvlText w:val=""/>
      <w:lvlJc w:val="left"/>
      <w:pPr>
        <w:ind w:left="720" w:hanging="360"/>
      </w:pPr>
      <w:rPr>
        <w:rFonts w:ascii="Symbol" w:hAnsi="Symbol"/>
      </w:rPr>
    </w:lvl>
    <w:lvl w:ilvl="4" w:tplc="FFCE3BBC">
      <w:start w:val="1"/>
      <w:numFmt w:val="bullet"/>
      <w:lvlText w:val=""/>
      <w:lvlJc w:val="left"/>
      <w:pPr>
        <w:ind w:left="720" w:hanging="360"/>
      </w:pPr>
      <w:rPr>
        <w:rFonts w:ascii="Symbol" w:hAnsi="Symbol"/>
      </w:rPr>
    </w:lvl>
    <w:lvl w:ilvl="5" w:tplc="06D0D272">
      <w:start w:val="1"/>
      <w:numFmt w:val="bullet"/>
      <w:lvlText w:val=""/>
      <w:lvlJc w:val="left"/>
      <w:pPr>
        <w:ind w:left="720" w:hanging="360"/>
      </w:pPr>
      <w:rPr>
        <w:rFonts w:ascii="Symbol" w:hAnsi="Symbol"/>
      </w:rPr>
    </w:lvl>
    <w:lvl w:ilvl="6" w:tplc="E0BC215A">
      <w:start w:val="1"/>
      <w:numFmt w:val="bullet"/>
      <w:lvlText w:val=""/>
      <w:lvlJc w:val="left"/>
      <w:pPr>
        <w:ind w:left="720" w:hanging="360"/>
      </w:pPr>
      <w:rPr>
        <w:rFonts w:ascii="Symbol" w:hAnsi="Symbol"/>
      </w:rPr>
    </w:lvl>
    <w:lvl w:ilvl="7" w:tplc="F0882A0C">
      <w:start w:val="1"/>
      <w:numFmt w:val="bullet"/>
      <w:lvlText w:val=""/>
      <w:lvlJc w:val="left"/>
      <w:pPr>
        <w:ind w:left="720" w:hanging="360"/>
      </w:pPr>
      <w:rPr>
        <w:rFonts w:ascii="Symbol" w:hAnsi="Symbol"/>
      </w:rPr>
    </w:lvl>
    <w:lvl w:ilvl="8" w:tplc="81C01C6C">
      <w:start w:val="1"/>
      <w:numFmt w:val="bullet"/>
      <w:lvlText w:val=""/>
      <w:lvlJc w:val="left"/>
      <w:pPr>
        <w:ind w:left="720" w:hanging="360"/>
      </w:pPr>
      <w:rPr>
        <w:rFonts w:ascii="Symbol" w:hAnsi="Symbol"/>
      </w:rPr>
    </w:lvl>
  </w:abstractNum>
  <w:abstractNum w:abstractNumId="5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4" w15:restartNumberingAfterBreak="0">
    <w:nsid w:val="5D37472D"/>
    <w:multiLevelType w:val="hybridMultilevel"/>
    <w:tmpl w:val="B4C21B68"/>
    <w:lvl w:ilvl="0" w:tplc="06CC0AEE">
      <w:start w:val="1"/>
      <w:numFmt w:val="lowerRoman"/>
      <w:lvlText w:val="%1."/>
      <w:lvlJc w:val="left"/>
      <w:pPr>
        <w:ind w:left="720" w:hanging="360"/>
      </w:pPr>
      <w:rPr>
        <w:rFonts w:hint="default"/>
        <w:spacing w:val="0"/>
        <w:w w:val="100"/>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D8D39C2"/>
    <w:multiLevelType w:val="hybridMultilevel"/>
    <w:tmpl w:val="DB525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B95C1D"/>
    <w:multiLevelType w:val="hybridMultilevel"/>
    <w:tmpl w:val="354C144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C17830"/>
    <w:multiLevelType w:val="hybridMultilevel"/>
    <w:tmpl w:val="431880B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1" w15:restartNumberingAfterBreak="0">
    <w:nsid w:val="67753738"/>
    <w:multiLevelType w:val="multilevel"/>
    <w:tmpl w:val="4A1A170C"/>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BDC2537"/>
    <w:multiLevelType w:val="hybridMultilevel"/>
    <w:tmpl w:val="B1244FEE"/>
    <w:lvl w:ilvl="0" w:tplc="6F2ED706">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8F43FD"/>
    <w:multiLevelType w:val="hybridMultilevel"/>
    <w:tmpl w:val="1B8E950C"/>
    <w:lvl w:ilvl="0" w:tplc="65F4CA16">
      <w:start w:val="1"/>
      <w:numFmt w:val="bullet"/>
      <w:lvlText w:val=""/>
      <w:lvlJc w:val="left"/>
      <w:pPr>
        <w:ind w:left="720" w:hanging="360"/>
      </w:pPr>
      <w:rPr>
        <w:rFonts w:ascii="Symbol" w:hAnsi="Symbol"/>
      </w:rPr>
    </w:lvl>
    <w:lvl w:ilvl="1" w:tplc="35BE22CA">
      <w:start w:val="1"/>
      <w:numFmt w:val="bullet"/>
      <w:lvlText w:val=""/>
      <w:lvlJc w:val="left"/>
      <w:pPr>
        <w:ind w:left="720" w:hanging="360"/>
      </w:pPr>
      <w:rPr>
        <w:rFonts w:ascii="Symbol" w:hAnsi="Symbol"/>
      </w:rPr>
    </w:lvl>
    <w:lvl w:ilvl="2" w:tplc="29921098">
      <w:start w:val="1"/>
      <w:numFmt w:val="bullet"/>
      <w:lvlText w:val=""/>
      <w:lvlJc w:val="left"/>
      <w:pPr>
        <w:ind w:left="720" w:hanging="360"/>
      </w:pPr>
      <w:rPr>
        <w:rFonts w:ascii="Symbol" w:hAnsi="Symbol"/>
      </w:rPr>
    </w:lvl>
    <w:lvl w:ilvl="3" w:tplc="1B32AFC6">
      <w:start w:val="1"/>
      <w:numFmt w:val="bullet"/>
      <w:lvlText w:val=""/>
      <w:lvlJc w:val="left"/>
      <w:pPr>
        <w:ind w:left="720" w:hanging="360"/>
      </w:pPr>
      <w:rPr>
        <w:rFonts w:ascii="Symbol" w:hAnsi="Symbol"/>
      </w:rPr>
    </w:lvl>
    <w:lvl w:ilvl="4" w:tplc="DFAEB35E">
      <w:start w:val="1"/>
      <w:numFmt w:val="bullet"/>
      <w:lvlText w:val=""/>
      <w:lvlJc w:val="left"/>
      <w:pPr>
        <w:ind w:left="720" w:hanging="360"/>
      </w:pPr>
      <w:rPr>
        <w:rFonts w:ascii="Symbol" w:hAnsi="Symbol"/>
      </w:rPr>
    </w:lvl>
    <w:lvl w:ilvl="5" w:tplc="9E9EA4A6">
      <w:start w:val="1"/>
      <w:numFmt w:val="bullet"/>
      <w:lvlText w:val=""/>
      <w:lvlJc w:val="left"/>
      <w:pPr>
        <w:ind w:left="720" w:hanging="360"/>
      </w:pPr>
      <w:rPr>
        <w:rFonts w:ascii="Symbol" w:hAnsi="Symbol"/>
      </w:rPr>
    </w:lvl>
    <w:lvl w:ilvl="6" w:tplc="EE560422">
      <w:start w:val="1"/>
      <w:numFmt w:val="bullet"/>
      <w:lvlText w:val=""/>
      <w:lvlJc w:val="left"/>
      <w:pPr>
        <w:ind w:left="720" w:hanging="360"/>
      </w:pPr>
      <w:rPr>
        <w:rFonts w:ascii="Symbol" w:hAnsi="Symbol"/>
      </w:rPr>
    </w:lvl>
    <w:lvl w:ilvl="7" w:tplc="D2468216">
      <w:start w:val="1"/>
      <w:numFmt w:val="bullet"/>
      <w:lvlText w:val=""/>
      <w:lvlJc w:val="left"/>
      <w:pPr>
        <w:ind w:left="720" w:hanging="360"/>
      </w:pPr>
      <w:rPr>
        <w:rFonts w:ascii="Symbol" w:hAnsi="Symbol"/>
      </w:rPr>
    </w:lvl>
    <w:lvl w:ilvl="8" w:tplc="08142954">
      <w:start w:val="1"/>
      <w:numFmt w:val="bullet"/>
      <w:lvlText w:val=""/>
      <w:lvlJc w:val="left"/>
      <w:pPr>
        <w:ind w:left="720" w:hanging="360"/>
      </w:pPr>
      <w:rPr>
        <w:rFonts w:ascii="Symbol" w:hAnsi="Symbol"/>
      </w:rPr>
    </w:lvl>
  </w:abstractNum>
  <w:abstractNum w:abstractNumId="6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5" w15:restartNumberingAfterBreak="0">
    <w:nsid w:val="70AC4970"/>
    <w:multiLevelType w:val="hybridMultilevel"/>
    <w:tmpl w:val="24A2B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29307C"/>
    <w:multiLevelType w:val="hybridMultilevel"/>
    <w:tmpl w:val="67B4D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9" w15:restartNumberingAfterBreak="0">
    <w:nsid w:val="792C5C42"/>
    <w:multiLevelType w:val="hybridMultilevel"/>
    <w:tmpl w:val="1D3AC122"/>
    <w:lvl w:ilvl="0" w:tplc="B630D766">
      <w:start w:val="1"/>
      <w:numFmt w:val="bullet"/>
      <w:lvlText w:val=""/>
      <w:lvlJc w:val="left"/>
      <w:pPr>
        <w:ind w:left="720" w:hanging="360"/>
      </w:pPr>
      <w:rPr>
        <w:rFonts w:ascii="Symbol" w:hAnsi="Symbol"/>
      </w:rPr>
    </w:lvl>
    <w:lvl w:ilvl="1" w:tplc="18C0C036">
      <w:start w:val="1"/>
      <w:numFmt w:val="bullet"/>
      <w:lvlText w:val=""/>
      <w:lvlJc w:val="left"/>
      <w:pPr>
        <w:ind w:left="720" w:hanging="360"/>
      </w:pPr>
      <w:rPr>
        <w:rFonts w:ascii="Symbol" w:hAnsi="Symbol"/>
      </w:rPr>
    </w:lvl>
    <w:lvl w:ilvl="2" w:tplc="4BA0A496">
      <w:start w:val="1"/>
      <w:numFmt w:val="bullet"/>
      <w:lvlText w:val=""/>
      <w:lvlJc w:val="left"/>
      <w:pPr>
        <w:ind w:left="720" w:hanging="360"/>
      </w:pPr>
      <w:rPr>
        <w:rFonts w:ascii="Symbol" w:hAnsi="Symbol"/>
      </w:rPr>
    </w:lvl>
    <w:lvl w:ilvl="3" w:tplc="A4885DE2">
      <w:start w:val="1"/>
      <w:numFmt w:val="bullet"/>
      <w:lvlText w:val=""/>
      <w:lvlJc w:val="left"/>
      <w:pPr>
        <w:ind w:left="720" w:hanging="360"/>
      </w:pPr>
      <w:rPr>
        <w:rFonts w:ascii="Symbol" w:hAnsi="Symbol"/>
      </w:rPr>
    </w:lvl>
    <w:lvl w:ilvl="4" w:tplc="0DB2D974">
      <w:start w:val="1"/>
      <w:numFmt w:val="bullet"/>
      <w:lvlText w:val=""/>
      <w:lvlJc w:val="left"/>
      <w:pPr>
        <w:ind w:left="720" w:hanging="360"/>
      </w:pPr>
      <w:rPr>
        <w:rFonts w:ascii="Symbol" w:hAnsi="Symbol"/>
      </w:rPr>
    </w:lvl>
    <w:lvl w:ilvl="5" w:tplc="C1685CC2">
      <w:start w:val="1"/>
      <w:numFmt w:val="bullet"/>
      <w:lvlText w:val=""/>
      <w:lvlJc w:val="left"/>
      <w:pPr>
        <w:ind w:left="720" w:hanging="360"/>
      </w:pPr>
      <w:rPr>
        <w:rFonts w:ascii="Symbol" w:hAnsi="Symbol"/>
      </w:rPr>
    </w:lvl>
    <w:lvl w:ilvl="6" w:tplc="ECDA0780">
      <w:start w:val="1"/>
      <w:numFmt w:val="bullet"/>
      <w:lvlText w:val=""/>
      <w:lvlJc w:val="left"/>
      <w:pPr>
        <w:ind w:left="720" w:hanging="360"/>
      </w:pPr>
      <w:rPr>
        <w:rFonts w:ascii="Symbol" w:hAnsi="Symbol"/>
      </w:rPr>
    </w:lvl>
    <w:lvl w:ilvl="7" w:tplc="164EFC60">
      <w:start w:val="1"/>
      <w:numFmt w:val="bullet"/>
      <w:lvlText w:val=""/>
      <w:lvlJc w:val="left"/>
      <w:pPr>
        <w:ind w:left="720" w:hanging="360"/>
      </w:pPr>
      <w:rPr>
        <w:rFonts w:ascii="Symbol" w:hAnsi="Symbol"/>
      </w:rPr>
    </w:lvl>
    <w:lvl w:ilvl="8" w:tplc="AABA26A4">
      <w:start w:val="1"/>
      <w:numFmt w:val="bullet"/>
      <w:lvlText w:val=""/>
      <w:lvlJc w:val="left"/>
      <w:pPr>
        <w:ind w:left="720" w:hanging="360"/>
      </w:pPr>
      <w:rPr>
        <w:rFonts w:ascii="Symbol" w:hAnsi="Symbol"/>
      </w:rPr>
    </w:lvl>
  </w:abstractNum>
  <w:abstractNum w:abstractNumId="70" w15:restartNumberingAfterBreak="0">
    <w:nsid w:val="7D284207"/>
    <w:multiLevelType w:val="multilevel"/>
    <w:tmpl w:val="173CA9C2"/>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2" w15:restartNumberingAfterBreak="0">
    <w:nsid w:val="7F4300A4"/>
    <w:multiLevelType w:val="hybridMultilevel"/>
    <w:tmpl w:val="61DE1208"/>
    <w:lvl w:ilvl="0" w:tplc="2C228F2C">
      <w:start w:val="1"/>
      <w:numFmt w:val="bullet"/>
      <w:lvlText w:val=""/>
      <w:lvlJc w:val="left"/>
      <w:pPr>
        <w:ind w:left="1060" w:hanging="360"/>
      </w:pPr>
      <w:rPr>
        <w:rFonts w:ascii="Symbol" w:hAnsi="Symbol"/>
      </w:rPr>
    </w:lvl>
    <w:lvl w:ilvl="1" w:tplc="19704A1A">
      <w:start w:val="1"/>
      <w:numFmt w:val="bullet"/>
      <w:lvlText w:val=""/>
      <w:lvlJc w:val="left"/>
      <w:pPr>
        <w:ind w:left="1060" w:hanging="360"/>
      </w:pPr>
      <w:rPr>
        <w:rFonts w:ascii="Symbol" w:hAnsi="Symbol"/>
      </w:rPr>
    </w:lvl>
    <w:lvl w:ilvl="2" w:tplc="4454A8FA">
      <w:start w:val="1"/>
      <w:numFmt w:val="bullet"/>
      <w:lvlText w:val=""/>
      <w:lvlJc w:val="left"/>
      <w:pPr>
        <w:ind w:left="1060" w:hanging="360"/>
      </w:pPr>
      <w:rPr>
        <w:rFonts w:ascii="Symbol" w:hAnsi="Symbol"/>
      </w:rPr>
    </w:lvl>
    <w:lvl w:ilvl="3" w:tplc="FCD2CA80">
      <w:start w:val="1"/>
      <w:numFmt w:val="bullet"/>
      <w:lvlText w:val=""/>
      <w:lvlJc w:val="left"/>
      <w:pPr>
        <w:ind w:left="1060" w:hanging="360"/>
      </w:pPr>
      <w:rPr>
        <w:rFonts w:ascii="Symbol" w:hAnsi="Symbol"/>
      </w:rPr>
    </w:lvl>
    <w:lvl w:ilvl="4" w:tplc="3C723480">
      <w:start w:val="1"/>
      <w:numFmt w:val="bullet"/>
      <w:lvlText w:val=""/>
      <w:lvlJc w:val="left"/>
      <w:pPr>
        <w:ind w:left="1060" w:hanging="360"/>
      </w:pPr>
      <w:rPr>
        <w:rFonts w:ascii="Symbol" w:hAnsi="Symbol"/>
      </w:rPr>
    </w:lvl>
    <w:lvl w:ilvl="5" w:tplc="98F44A82">
      <w:start w:val="1"/>
      <w:numFmt w:val="bullet"/>
      <w:lvlText w:val=""/>
      <w:lvlJc w:val="left"/>
      <w:pPr>
        <w:ind w:left="1060" w:hanging="360"/>
      </w:pPr>
      <w:rPr>
        <w:rFonts w:ascii="Symbol" w:hAnsi="Symbol"/>
      </w:rPr>
    </w:lvl>
    <w:lvl w:ilvl="6" w:tplc="D070D4A2">
      <w:start w:val="1"/>
      <w:numFmt w:val="bullet"/>
      <w:lvlText w:val=""/>
      <w:lvlJc w:val="left"/>
      <w:pPr>
        <w:ind w:left="1060" w:hanging="360"/>
      </w:pPr>
      <w:rPr>
        <w:rFonts w:ascii="Symbol" w:hAnsi="Symbol"/>
      </w:rPr>
    </w:lvl>
    <w:lvl w:ilvl="7" w:tplc="0B865ADA">
      <w:start w:val="1"/>
      <w:numFmt w:val="bullet"/>
      <w:lvlText w:val=""/>
      <w:lvlJc w:val="left"/>
      <w:pPr>
        <w:ind w:left="1060" w:hanging="360"/>
      </w:pPr>
      <w:rPr>
        <w:rFonts w:ascii="Symbol" w:hAnsi="Symbol"/>
      </w:rPr>
    </w:lvl>
    <w:lvl w:ilvl="8" w:tplc="B9A4645C">
      <w:start w:val="1"/>
      <w:numFmt w:val="bullet"/>
      <w:lvlText w:val=""/>
      <w:lvlJc w:val="left"/>
      <w:pPr>
        <w:ind w:left="1060" w:hanging="360"/>
      </w:pPr>
      <w:rPr>
        <w:rFonts w:ascii="Symbol" w:hAnsi="Symbol"/>
      </w:rPr>
    </w:lvl>
  </w:abstractNum>
  <w:num w:numId="1" w16cid:durableId="1128745877">
    <w:abstractNumId w:val="19"/>
  </w:num>
  <w:num w:numId="2" w16cid:durableId="170411264">
    <w:abstractNumId w:val="53"/>
  </w:num>
  <w:num w:numId="3" w16cid:durableId="985085104">
    <w:abstractNumId w:val="15"/>
  </w:num>
  <w:num w:numId="4" w16cid:durableId="1872112631">
    <w:abstractNumId w:val="20"/>
  </w:num>
  <w:num w:numId="5" w16cid:durableId="336812815">
    <w:abstractNumId w:val="32"/>
  </w:num>
  <w:num w:numId="6" w16cid:durableId="155153463">
    <w:abstractNumId w:val="2"/>
  </w:num>
  <w:num w:numId="7" w16cid:durableId="1428236886">
    <w:abstractNumId w:val="35"/>
  </w:num>
  <w:num w:numId="8" w16cid:durableId="103154041">
    <w:abstractNumId w:val="38"/>
  </w:num>
  <w:num w:numId="9" w16cid:durableId="1308436166">
    <w:abstractNumId w:val="34"/>
  </w:num>
  <w:num w:numId="10" w16cid:durableId="1335643199">
    <w:abstractNumId w:val="51"/>
  </w:num>
  <w:num w:numId="11" w16cid:durableId="384449836">
    <w:abstractNumId w:val="8"/>
  </w:num>
  <w:num w:numId="12" w16cid:durableId="1160577431">
    <w:abstractNumId w:val="36"/>
  </w:num>
  <w:num w:numId="13" w16cid:durableId="1673139647">
    <w:abstractNumId w:val="24"/>
  </w:num>
  <w:num w:numId="14" w16cid:durableId="1742215375">
    <w:abstractNumId w:val="70"/>
  </w:num>
  <w:num w:numId="15" w16cid:durableId="664823544">
    <w:abstractNumId w:val="64"/>
  </w:num>
  <w:num w:numId="16" w16cid:durableId="1456677941">
    <w:abstractNumId w:val="61"/>
  </w:num>
  <w:num w:numId="17" w16cid:durableId="1560020330">
    <w:abstractNumId w:val="1"/>
  </w:num>
  <w:num w:numId="18" w16cid:durableId="1665821722">
    <w:abstractNumId w:val="54"/>
  </w:num>
  <w:num w:numId="19" w16cid:durableId="37509685">
    <w:abstractNumId w:val="56"/>
  </w:num>
  <w:num w:numId="20" w16cid:durableId="960265674">
    <w:abstractNumId w:val="9"/>
  </w:num>
  <w:num w:numId="21" w16cid:durableId="132723725">
    <w:abstractNumId w:val="14"/>
  </w:num>
  <w:num w:numId="22" w16cid:durableId="1944607298">
    <w:abstractNumId w:val="46"/>
  </w:num>
  <w:num w:numId="23" w16cid:durableId="1980761202">
    <w:abstractNumId w:val="42"/>
  </w:num>
  <w:num w:numId="24" w16cid:durableId="693267590">
    <w:abstractNumId w:val="12"/>
  </w:num>
  <w:num w:numId="25" w16cid:durableId="441072546">
    <w:abstractNumId w:val="66"/>
  </w:num>
  <w:num w:numId="26" w16cid:durableId="1069041078">
    <w:abstractNumId w:val="10"/>
  </w:num>
  <w:num w:numId="27" w16cid:durableId="1901163688">
    <w:abstractNumId w:val="16"/>
  </w:num>
  <w:num w:numId="28" w16cid:durableId="1001740999">
    <w:abstractNumId w:val="18"/>
  </w:num>
  <w:num w:numId="29" w16cid:durableId="1785151818">
    <w:abstractNumId w:val="69"/>
  </w:num>
  <w:num w:numId="30" w16cid:durableId="669873949">
    <w:abstractNumId w:val="65"/>
  </w:num>
  <w:num w:numId="31" w16cid:durableId="1434519598">
    <w:abstractNumId w:val="72"/>
  </w:num>
  <w:num w:numId="32" w16cid:durableId="654652798">
    <w:abstractNumId w:val="45"/>
  </w:num>
  <w:num w:numId="33" w16cid:durableId="2010015286">
    <w:abstractNumId w:val="57"/>
  </w:num>
  <w:num w:numId="34" w16cid:durableId="588736407">
    <w:abstractNumId w:val="43"/>
  </w:num>
  <w:num w:numId="35" w16cid:durableId="1606499895">
    <w:abstractNumId w:val="6"/>
  </w:num>
  <w:num w:numId="36" w16cid:durableId="937372556">
    <w:abstractNumId w:val="39"/>
  </w:num>
  <w:num w:numId="37" w16cid:durableId="22630343">
    <w:abstractNumId w:val="37"/>
  </w:num>
  <w:num w:numId="38" w16cid:durableId="1321812749">
    <w:abstractNumId w:val="50"/>
  </w:num>
  <w:num w:numId="39" w16cid:durableId="908151760">
    <w:abstractNumId w:val="30"/>
  </w:num>
  <w:num w:numId="40" w16cid:durableId="1573468953">
    <w:abstractNumId w:val="55"/>
  </w:num>
  <w:num w:numId="41" w16cid:durableId="788283776">
    <w:abstractNumId w:val="11"/>
  </w:num>
  <w:num w:numId="42" w16cid:durableId="1611156536">
    <w:abstractNumId w:val="63"/>
  </w:num>
  <w:num w:numId="43" w16cid:durableId="1719089420">
    <w:abstractNumId w:val="33"/>
  </w:num>
  <w:num w:numId="44" w16cid:durableId="802314034">
    <w:abstractNumId w:val="62"/>
  </w:num>
  <w:num w:numId="45" w16cid:durableId="1897202121">
    <w:abstractNumId w:val="21"/>
  </w:num>
  <w:num w:numId="46" w16cid:durableId="1317539150">
    <w:abstractNumId w:val="17"/>
  </w:num>
  <w:num w:numId="47" w16cid:durableId="1079254449">
    <w:abstractNumId w:val="44"/>
  </w:num>
  <w:num w:numId="48" w16cid:durableId="1508594823">
    <w:abstractNumId w:val="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ily E Renshaw (DEECA)">
    <w15:presenceInfo w15:providerId="AD" w15:userId="S::emily.renshaw@deeca.vic.gov.au::2b41b462-d42d-47d6-80c8-b40853f81abc"/>
  </w15:person>
  <w15:person w15:author="Emily E Renshaw (DEECA) [2]">
    <w15:presenceInfo w15:providerId="AD" w15:userId="S::emily.renshaw@delwp.vic.gov.au::2b41b462-d42d-47d6-80c8-b40853f81a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None"/>
    <w:docVar w:name="CoverProjectBar" w:val="Tru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True"/>
    <w:docVar w:name="Heading4Numbered" w:val="Tru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2822F7"/>
    <w:rsid w:val="00000194"/>
    <w:rsid w:val="00000812"/>
    <w:rsid w:val="00000901"/>
    <w:rsid w:val="00001457"/>
    <w:rsid w:val="00001D81"/>
    <w:rsid w:val="00002691"/>
    <w:rsid w:val="00003260"/>
    <w:rsid w:val="000035F6"/>
    <w:rsid w:val="000038EA"/>
    <w:rsid w:val="00004327"/>
    <w:rsid w:val="00004810"/>
    <w:rsid w:val="00004A68"/>
    <w:rsid w:val="00004EEE"/>
    <w:rsid w:val="00005836"/>
    <w:rsid w:val="000058A9"/>
    <w:rsid w:val="00005CCD"/>
    <w:rsid w:val="000067BA"/>
    <w:rsid w:val="00006884"/>
    <w:rsid w:val="000068CA"/>
    <w:rsid w:val="0000736B"/>
    <w:rsid w:val="00007A11"/>
    <w:rsid w:val="000105A9"/>
    <w:rsid w:val="00010A51"/>
    <w:rsid w:val="00010BBF"/>
    <w:rsid w:val="000112BF"/>
    <w:rsid w:val="00011C29"/>
    <w:rsid w:val="00011D07"/>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56F"/>
    <w:rsid w:val="00017A37"/>
    <w:rsid w:val="00017E78"/>
    <w:rsid w:val="000200A9"/>
    <w:rsid w:val="00020162"/>
    <w:rsid w:val="00020166"/>
    <w:rsid w:val="00020425"/>
    <w:rsid w:val="0002048A"/>
    <w:rsid w:val="00020A83"/>
    <w:rsid w:val="00020D21"/>
    <w:rsid w:val="00020E54"/>
    <w:rsid w:val="000226B2"/>
    <w:rsid w:val="00022FC9"/>
    <w:rsid w:val="0002313E"/>
    <w:rsid w:val="00023619"/>
    <w:rsid w:val="00023CA4"/>
    <w:rsid w:val="0002463F"/>
    <w:rsid w:val="0002488B"/>
    <w:rsid w:val="00024DE5"/>
    <w:rsid w:val="00024F9A"/>
    <w:rsid w:val="00025509"/>
    <w:rsid w:val="0002586C"/>
    <w:rsid w:val="000265EA"/>
    <w:rsid w:val="00026AF9"/>
    <w:rsid w:val="00026DA1"/>
    <w:rsid w:val="00026DC2"/>
    <w:rsid w:val="00026F6C"/>
    <w:rsid w:val="00027091"/>
    <w:rsid w:val="000273C5"/>
    <w:rsid w:val="00027923"/>
    <w:rsid w:val="00030105"/>
    <w:rsid w:val="00030490"/>
    <w:rsid w:val="00030A38"/>
    <w:rsid w:val="0003160B"/>
    <w:rsid w:val="000326D5"/>
    <w:rsid w:val="0003300C"/>
    <w:rsid w:val="00033241"/>
    <w:rsid w:val="000332EC"/>
    <w:rsid w:val="000337A3"/>
    <w:rsid w:val="000337B1"/>
    <w:rsid w:val="00033B66"/>
    <w:rsid w:val="00033BB0"/>
    <w:rsid w:val="000343D3"/>
    <w:rsid w:val="000346D1"/>
    <w:rsid w:val="00034E7A"/>
    <w:rsid w:val="0003565D"/>
    <w:rsid w:val="0003575E"/>
    <w:rsid w:val="00036064"/>
    <w:rsid w:val="000360F2"/>
    <w:rsid w:val="00036D45"/>
    <w:rsid w:val="00036E03"/>
    <w:rsid w:val="000370F8"/>
    <w:rsid w:val="00037321"/>
    <w:rsid w:val="000374E9"/>
    <w:rsid w:val="00037830"/>
    <w:rsid w:val="00037F09"/>
    <w:rsid w:val="00037F96"/>
    <w:rsid w:val="000403E1"/>
    <w:rsid w:val="000408B7"/>
    <w:rsid w:val="00040E63"/>
    <w:rsid w:val="00040EB4"/>
    <w:rsid w:val="000411A2"/>
    <w:rsid w:val="00041613"/>
    <w:rsid w:val="00041B06"/>
    <w:rsid w:val="0004247D"/>
    <w:rsid w:val="00042903"/>
    <w:rsid w:val="00043F27"/>
    <w:rsid w:val="00043FEB"/>
    <w:rsid w:val="000441CA"/>
    <w:rsid w:val="00044607"/>
    <w:rsid w:val="00044A5B"/>
    <w:rsid w:val="0004603D"/>
    <w:rsid w:val="0004675A"/>
    <w:rsid w:val="00046AF6"/>
    <w:rsid w:val="00046F44"/>
    <w:rsid w:val="000473F4"/>
    <w:rsid w:val="000477C8"/>
    <w:rsid w:val="00047C2C"/>
    <w:rsid w:val="000505DC"/>
    <w:rsid w:val="00050713"/>
    <w:rsid w:val="00050F0B"/>
    <w:rsid w:val="00051BFC"/>
    <w:rsid w:val="00051D5C"/>
    <w:rsid w:val="00052454"/>
    <w:rsid w:val="0005252A"/>
    <w:rsid w:val="000528CB"/>
    <w:rsid w:val="000531C8"/>
    <w:rsid w:val="00053C58"/>
    <w:rsid w:val="00053CC3"/>
    <w:rsid w:val="00054A64"/>
    <w:rsid w:val="00054B4D"/>
    <w:rsid w:val="000550D2"/>
    <w:rsid w:val="0005578D"/>
    <w:rsid w:val="00055A62"/>
    <w:rsid w:val="00056024"/>
    <w:rsid w:val="000574CC"/>
    <w:rsid w:val="000574DD"/>
    <w:rsid w:val="00057916"/>
    <w:rsid w:val="00057EB4"/>
    <w:rsid w:val="00060B9F"/>
    <w:rsid w:val="000610DD"/>
    <w:rsid w:val="0006141F"/>
    <w:rsid w:val="00061740"/>
    <w:rsid w:val="00061FF5"/>
    <w:rsid w:val="00062D3F"/>
    <w:rsid w:val="000634B5"/>
    <w:rsid w:val="000636FD"/>
    <w:rsid w:val="00063A7B"/>
    <w:rsid w:val="00064148"/>
    <w:rsid w:val="000645D3"/>
    <w:rsid w:val="00064658"/>
    <w:rsid w:val="00064813"/>
    <w:rsid w:val="00065760"/>
    <w:rsid w:val="000664D0"/>
    <w:rsid w:val="0006651D"/>
    <w:rsid w:val="00066A4B"/>
    <w:rsid w:val="00066BD0"/>
    <w:rsid w:val="00066CAE"/>
    <w:rsid w:val="00066D49"/>
    <w:rsid w:val="0006707D"/>
    <w:rsid w:val="000672C6"/>
    <w:rsid w:val="0006796B"/>
    <w:rsid w:val="00067A55"/>
    <w:rsid w:val="00067B0C"/>
    <w:rsid w:val="00067EEC"/>
    <w:rsid w:val="00070773"/>
    <w:rsid w:val="0007095A"/>
    <w:rsid w:val="00070B05"/>
    <w:rsid w:val="00071118"/>
    <w:rsid w:val="000714A0"/>
    <w:rsid w:val="00071518"/>
    <w:rsid w:val="0007163A"/>
    <w:rsid w:val="0007166A"/>
    <w:rsid w:val="00071FC0"/>
    <w:rsid w:val="00072080"/>
    <w:rsid w:val="0007232D"/>
    <w:rsid w:val="0007247D"/>
    <w:rsid w:val="00072E7B"/>
    <w:rsid w:val="00073EF4"/>
    <w:rsid w:val="00073FC4"/>
    <w:rsid w:val="0007418F"/>
    <w:rsid w:val="00074537"/>
    <w:rsid w:val="00074EF6"/>
    <w:rsid w:val="000751D5"/>
    <w:rsid w:val="00075748"/>
    <w:rsid w:val="000759A7"/>
    <w:rsid w:val="00075B1E"/>
    <w:rsid w:val="00075E0B"/>
    <w:rsid w:val="000764DD"/>
    <w:rsid w:val="00076662"/>
    <w:rsid w:val="00076B5B"/>
    <w:rsid w:val="00076CEC"/>
    <w:rsid w:val="000770EF"/>
    <w:rsid w:val="00077BDB"/>
    <w:rsid w:val="00077C1A"/>
    <w:rsid w:val="00077D57"/>
    <w:rsid w:val="00080082"/>
    <w:rsid w:val="000809F5"/>
    <w:rsid w:val="00080B70"/>
    <w:rsid w:val="00080E96"/>
    <w:rsid w:val="000823F2"/>
    <w:rsid w:val="0008257E"/>
    <w:rsid w:val="00082701"/>
    <w:rsid w:val="00082CAC"/>
    <w:rsid w:val="00082EEC"/>
    <w:rsid w:val="00082F2B"/>
    <w:rsid w:val="00083038"/>
    <w:rsid w:val="00083241"/>
    <w:rsid w:val="000832C6"/>
    <w:rsid w:val="000835A3"/>
    <w:rsid w:val="000838F2"/>
    <w:rsid w:val="00084244"/>
    <w:rsid w:val="0008438B"/>
    <w:rsid w:val="000843B4"/>
    <w:rsid w:val="00084998"/>
    <w:rsid w:val="00084E5E"/>
    <w:rsid w:val="00085767"/>
    <w:rsid w:val="00085B6D"/>
    <w:rsid w:val="00086400"/>
    <w:rsid w:val="0008641C"/>
    <w:rsid w:val="0008678B"/>
    <w:rsid w:val="00086C5B"/>
    <w:rsid w:val="00087019"/>
    <w:rsid w:val="00087157"/>
    <w:rsid w:val="0008765C"/>
    <w:rsid w:val="00087AA2"/>
    <w:rsid w:val="00087CE5"/>
    <w:rsid w:val="00087DBC"/>
    <w:rsid w:val="0009026C"/>
    <w:rsid w:val="00090C31"/>
    <w:rsid w:val="00090CB5"/>
    <w:rsid w:val="00090D68"/>
    <w:rsid w:val="00090D88"/>
    <w:rsid w:val="0009129D"/>
    <w:rsid w:val="000913B9"/>
    <w:rsid w:val="00091C6D"/>
    <w:rsid w:val="00091E67"/>
    <w:rsid w:val="000922A4"/>
    <w:rsid w:val="00092C13"/>
    <w:rsid w:val="00093862"/>
    <w:rsid w:val="00093AB0"/>
    <w:rsid w:val="00093DB2"/>
    <w:rsid w:val="000940D6"/>
    <w:rsid w:val="00094652"/>
    <w:rsid w:val="00094887"/>
    <w:rsid w:val="00094C04"/>
    <w:rsid w:val="00095774"/>
    <w:rsid w:val="000957C3"/>
    <w:rsid w:val="00095814"/>
    <w:rsid w:val="00095B03"/>
    <w:rsid w:val="00095BF8"/>
    <w:rsid w:val="00095E93"/>
    <w:rsid w:val="00095F84"/>
    <w:rsid w:val="0009618E"/>
    <w:rsid w:val="0009636C"/>
    <w:rsid w:val="00097178"/>
    <w:rsid w:val="000971A5"/>
    <w:rsid w:val="000977A2"/>
    <w:rsid w:val="000A0157"/>
    <w:rsid w:val="000A01E2"/>
    <w:rsid w:val="000A043A"/>
    <w:rsid w:val="000A06F1"/>
    <w:rsid w:val="000A0740"/>
    <w:rsid w:val="000A0772"/>
    <w:rsid w:val="000A07D4"/>
    <w:rsid w:val="000A0853"/>
    <w:rsid w:val="000A0D39"/>
    <w:rsid w:val="000A0ECF"/>
    <w:rsid w:val="000A10AE"/>
    <w:rsid w:val="000A13C1"/>
    <w:rsid w:val="000A1A10"/>
    <w:rsid w:val="000A21B8"/>
    <w:rsid w:val="000A25A3"/>
    <w:rsid w:val="000A2A5F"/>
    <w:rsid w:val="000A2E0C"/>
    <w:rsid w:val="000A3203"/>
    <w:rsid w:val="000A366E"/>
    <w:rsid w:val="000A3692"/>
    <w:rsid w:val="000A3CF2"/>
    <w:rsid w:val="000A3E5B"/>
    <w:rsid w:val="000A43C4"/>
    <w:rsid w:val="000A4DD8"/>
    <w:rsid w:val="000A4EA7"/>
    <w:rsid w:val="000A513C"/>
    <w:rsid w:val="000A5285"/>
    <w:rsid w:val="000A54F0"/>
    <w:rsid w:val="000A55E9"/>
    <w:rsid w:val="000A56AA"/>
    <w:rsid w:val="000A572B"/>
    <w:rsid w:val="000A6056"/>
    <w:rsid w:val="000A64D2"/>
    <w:rsid w:val="000A64DF"/>
    <w:rsid w:val="000A65C4"/>
    <w:rsid w:val="000A6AD7"/>
    <w:rsid w:val="000A6C80"/>
    <w:rsid w:val="000A7528"/>
    <w:rsid w:val="000B010B"/>
    <w:rsid w:val="000B02C8"/>
    <w:rsid w:val="000B07C0"/>
    <w:rsid w:val="000B1783"/>
    <w:rsid w:val="000B18F2"/>
    <w:rsid w:val="000B2404"/>
    <w:rsid w:val="000B2770"/>
    <w:rsid w:val="000B303E"/>
    <w:rsid w:val="000B36D8"/>
    <w:rsid w:val="000B497E"/>
    <w:rsid w:val="000B51BB"/>
    <w:rsid w:val="000B5385"/>
    <w:rsid w:val="000B59CB"/>
    <w:rsid w:val="000B5AC1"/>
    <w:rsid w:val="000B5B6D"/>
    <w:rsid w:val="000B6301"/>
    <w:rsid w:val="000B65EE"/>
    <w:rsid w:val="000B6910"/>
    <w:rsid w:val="000B6A5F"/>
    <w:rsid w:val="000B6E1A"/>
    <w:rsid w:val="000B6FDA"/>
    <w:rsid w:val="000B74D9"/>
    <w:rsid w:val="000B7562"/>
    <w:rsid w:val="000C02EC"/>
    <w:rsid w:val="000C036C"/>
    <w:rsid w:val="000C043D"/>
    <w:rsid w:val="000C046E"/>
    <w:rsid w:val="000C1F7D"/>
    <w:rsid w:val="000C254D"/>
    <w:rsid w:val="000C269E"/>
    <w:rsid w:val="000C2D7C"/>
    <w:rsid w:val="000C3365"/>
    <w:rsid w:val="000C3390"/>
    <w:rsid w:val="000C3827"/>
    <w:rsid w:val="000C3BCA"/>
    <w:rsid w:val="000C3F3E"/>
    <w:rsid w:val="000C4032"/>
    <w:rsid w:val="000C4237"/>
    <w:rsid w:val="000C440C"/>
    <w:rsid w:val="000C447D"/>
    <w:rsid w:val="000C4598"/>
    <w:rsid w:val="000C46FD"/>
    <w:rsid w:val="000C4A68"/>
    <w:rsid w:val="000C4AFB"/>
    <w:rsid w:val="000C5296"/>
    <w:rsid w:val="000C5B85"/>
    <w:rsid w:val="000C5BF4"/>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1ECA"/>
    <w:rsid w:val="000D2B3D"/>
    <w:rsid w:val="000D319F"/>
    <w:rsid w:val="000D36F9"/>
    <w:rsid w:val="000D3881"/>
    <w:rsid w:val="000D3CAE"/>
    <w:rsid w:val="000D487A"/>
    <w:rsid w:val="000D4AC1"/>
    <w:rsid w:val="000D5000"/>
    <w:rsid w:val="000D5967"/>
    <w:rsid w:val="000D5CE1"/>
    <w:rsid w:val="000D640D"/>
    <w:rsid w:val="000D6417"/>
    <w:rsid w:val="000D6482"/>
    <w:rsid w:val="000D66AF"/>
    <w:rsid w:val="000D69D9"/>
    <w:rsid w:val="000D6C9A"/>
    <w:rsid w:val="000D7227"/>
    <w:rsid w:val="000D73BF"/>
    <w:rsid w:val="000D73C9"/>
    <w:rsid w:val="000D7514"/>
    <w:rsid w:val="000D752F"/>
    <w:rsid w:val="000D7AF3"/>
    <w:rsid w:val="000D7F5B"/>
    <w:rsid w:val="000D7F9F"/>
    <w:rsid w:val="000D7FE9"/>
    <w:rsid w:val="000E0068"/>
    <w:rsid w:val="000E032C"/>
    <w:rsid w:val="000E0AA1"/>
    <w:rsid w:val="000E1777"/>
    <w:rsid w:val="000E2BFA"/>
    <w:rsid w:val="000E2E35"/>
    <w:rsid w:val="000E2F22"/>
    <w:rsid w:val="000E2F7C"/>
    <w:rsid w:val="000E30B3"/>
    <w:rsid w:val="000E3433"/>
    <w:rsid w:val="000E35A8"/>
    <w:rsid w:val="000E35EE"/>
    <w:rsid w:val="000E38AA"/>
    <w:rsid w:val="000E3C36"/>
    <w:rsid w:val="000E439B"/>
    <w:rsid w:val="000E48C8"/>
    <w:rsid w:val="000E4946"/>
    <w:rsid w:val="000E4D36"/>
    <w:rsid w:val="000E5431"/>
    <w:rsid w:val="000E57A7"/>
    <w:rsid w:val="000E60F1"/>
    <w:rsid w:val="000E6D73"/>
    <w:rsid w:val="000E7131"/>
    <w:rsid w:val="000E7420"/>
    <w:rsid w:val="000E74B9"/>
    <w:rsid w:val="000E7771"/>
    <w:rsid w:val="000E79F7"/>
    <w:rsid w:val="000E7AC2"/>
    <w:rsid w:val="000E7E4A"/>
    <w:rsid w:val="000E7F29"/>
    <w:rsid w:val="000F040F"/>
    <w:rsid w:val="000F0977"/>
    <w:rsid w:val="000F0AB0"/>
    <w:rsid w:val="000F1017"/>
    <w:rsid w:val="000F13BB"/>
    <w:rsid w:val="000F18CF"/>
    <w:rsid w:val="000F1954"/>
    <w:rsid w:val="000F1B07"/>
    <w:rsid w:val="000F1B2C"/>
    <w:rsid w:val="000F1E52"/>
    <w:rsid w:val="000F26D5"/>
    <w:rsid w:val="000F2AE7"/>
    <w:rsid w:val="000F2BEC"/>
    <w:rsid w:val="000F2FCE"/>
    <w:rsid w:val="000F3362"/>
    <w:rsid w:val="000F37EA"/>
    <w:rsid w:val="000F39C2"/>
    <w:rsid w:val="000F3B10"/>
    <w:rsid w:val="000F436A"/>
    <w:rsid w:val="000F47F5"/>
    <w:rsid w:val="000F4BAE"/>
    <w:rsid w:val="000F4D26"/>
    <w:rsid w:val="000F515F"/>
    <w:rsid w:val="000F59FB"/>
    <w:rsid w:val="000F5E55"/>
    <w:rsid w:val="000F5FFD"/>
    <w:rsid w:val="000F6093"/>
    <w:rsid w:val="000F64DF"/>
    <w:rsid w:val="000F661E"/>
    <w:rsid w:val="000F66F3"/>
    <w:rsid w:val="000F677A"/>
    <w:rsid w:val="000F696C"/>
    <w:rsid w:val="000F72AB"/>
    <w:rsid w:val="000F7466"/>
    <w:rsid w:val="000F7BB5"/>
    <w:rsid w:val="000F7C2D"/>
    <w:rsid w:val="0010018C"/>
    <w:rsid w:val="00101154"/>
    <w:rsid w:val="00101215"/>
    <w:rsid w:val="00101A91"/>
    <w:rsid w:val="00101FF8"/>
    <w:rsid w:val="001023F4"/>
    <w:rsid w:val="0010250B"/>
    <w:rsid w:val="00102D94"/>
    <w:rsid w:val="00103C12"/>
    <w:rsid w:val="001042D5"/>
    <w:rsid w:val="001042E1"/>
    <w:rsid w:val="0010455D"/>
    <w:rsid w:val="00104C22"/>
    <w:rsid w:val="0010532E"/>
    <w:rsid w:val="00105C15"/>
    <w:rsid w:val="00105FBE"/>
    <w:rsid w:val="00106BF0"/>
    <w:rsid w:val="0010746D"/>
    <w:rsid w:val="00107C8F"/>
    <w:rsid w:val="0011038E"/>
    <w:rsid w:val="0011041E"/>
    <w:rsid w:val="0011045B"/>
    <w:rsid w:val="00110466"/>
    <w:rsid w:val="00110623"/>
    <w:rsid w:val="00110760"/>
    <w:rsid w:val="0011087C"/>
    <w:rsid w:val="00110A46"/>
    <w:rsid w:val="00110EDC"/>
    <w:rsid w:val="0011132C"/>
    <w:rsid w:val="001114CB"/>
    <w:rsid w:val="0011235E"/>
    <w:rsid w:val="001129F9"/>
    <w:rsid w:val="00112A56"/>
    <w:rsid w:val="00112EDB"/>
    <w:rsid w:val="00112FC9"/>
    <w:rsid w:val="001132D8"/>
    <w:rsid w:val="00113496"/>
    <w:rsid w:val="0011371C"/>
    <w:rsid w:val="00113A48"/>
    <w:rsid w:val="00113B7C"/>
    <w:rsid w:val="00113D4F"/>
    <w:rsid w:val="00113EE7"/>
    <w:rsid w:val="0011429D"/>
    <w:rsid w:val="00114377"/>
    <w:rsid w:val="001146A6"/>
    <w:rsid w:val="0011480F"/>
    <w:rsid w:val="00114FF2"/>
    <w:rsid w:val="0011501B"/>
    <w:rsid w:val="001153CE"/>
    <w:rsid w:val="001156B1"/>
    <w:rsid w:val="0011585A"/>
    <w:rsid w:val="00115C13"/>
    <w:rsid w:val="00116264"/>
    <w:rsid w:val="00116413"/>
    <w:rsid w:val="001167C6"/>
    <w:rsid w:val="001169AD"/>
    <w:rsid w:val="001176AC"/>
    <w:rsid w:val="001177D2"/>
    <w:rsid w:val="00117809"/>
    <w:rsid w:val="00120092"/>
    <w:rsid w:val="0012041B"/>
    <w:rsid w:val="00120D59"/>
    <w:rsid w:val="001213D0"/>
    <w:rsid w:val="001218C4"/>
    <w:rsid w:val="00122254"/>
    <w:rsid w:val="0012246B"/>
    <w:rsid w:val="001228AC"/>
    <w:rsid w:val="001230A0"/>
    <w:rsid w:val="00123111"/>
    <w:rsid w:val="00123633"/>
    <w:rsid w:val="001242E9"/>
    <w:rsid w:val="001244D8"/>
    <w:rsid w:val="00124782"/>
    <w:rsid w:val="0012486F"/>
    <w:rsid w:val="00124BC5"/>
    <w:rsid w:val="0012506F"/>
    <w:rsid w:val="0012511D"/>
    <w:rsid w:val="001252B3"/>
    <w:rsid w:val="00125676"/>
    <w:rsid w:val="00125C46"/>
    <w:rsid w:val="00125E75"/>
    <w:rsid w:val="0012652C"/>
    <w:rsid w:val="001267C9"/>
    <w:rsid w:val="001268C6"/>
    <w:rsid w:val="001268D0"/>
    <w:rsid w:val="00126943"/>
    <w:rsid w:val="00127126"/>
    <w:rsid w:val="00127337"/>
    <w:rsid w:val="001274AA"/>
    <w:rsid w:val="001278BC"/>
    <w:rsid w:val="001302AB"/>
    <w:rsid w:val="0013044E"/>
    <w:rsid w:val="00130471"/>
    <w:rsid w:val="001304AF"/>
    <w:rsid w:val="00130735"/>
    <w:rsid w:val="00130B14"/>
    <w:rsid w:val="00131071"/>
    <w:rsid w:val="0013134A"/>
    <w:rsid w:val="001320DB"/>
    <w:rsid w:val="0013219A"/>
    <w:rsid w:val="00132534"/>
    <w:rsid w:val="00132ECF"/>
    <w:rsid w:val="001339FC"/>
    <w:rsid w:val="00133CEB"/>
    <w:rsid w:val="00133DA1"/>
    <w:rsid w:val="00133E3E"/>
    <w:rsid w:val="00133EF1"/>
    <w:rsid w:val="00133FBF"/>
    <w:rsid w:val="00134222"/>
    <w:rsid w:val="00134294"/>
    <w:rsid w:val="0013448A"/>
    <w:rsid w:val="00134985"/>
    <w:rsid w:val="00134BD9"/>
    <w:rsid w:val="001359FC"/>
    <w:rsid w:val="00135A21"/>
    <w:rsid w:val="0013609B"/>
    <w:rsid w:val="0013672E"/>
    <w:rsid w:val="001369F7"/>
    <w:rsid w:val="00136DBE"/>
    <w:rsid w:val="001378AA"/>
    <w:rsid w:val="00137A24"/>
    <w:rsid w:val="00137E68"/>
    <w:rsid w:val="001406CA"/>
    <w:rsid w:val="001417FF"/>
    <w:rsid w:val="00141FDF"/>
    <w:rsid w:val="0014274E"/>
    <w:rsid w:val="00142793"/>
    <w:rsid w:val="00142974"/>
    <w:rsid w:val="0014423E"/>
    <w:rsid w:val="00144787"/>
    <w:rsid w:val="00145F74"/>
    <w:rsid w:val="00145F7D"/>
    <w:rsid w:val="0014604E"/>
    <w:rsid w:val="00146947"/>
    <w:rsid w:val="00147141"/>
    <w:rsid w:val="0014722D"/>
    <w:rsid w:val="00147539"/>
    <w:rsid w:val="00147B60"/>
    <w:rsid w:val="00150241"/>
    <w:rsid w:val="00150746"/>
    <w:rsid w:val="00150B0A"/>
    <w:rsid w:val="00151331"/>
    <w:rsid w:val="0015181B"/>
    <w:rsid w:val="00151BF0"/>
    <w:rsid w:val="001524C2"/>
    <w:rsid w:val="00152DC6"/>
    <w:rsid w:val="00152E41"/>
    <w:rsid w:val="00152E5C"/>
    <w:rsid w:val="001536B2"/>
    <w:rsid w:val="001538EE"/>
    <w:rsid w:val="00153C35"/>
    <w:rsid w:val="0015405B"/>
    <w:rsid w:val="001540A3"/>
    <w:rsid w:val="00155192"/>
    <w:rsid w:val="00155B41"/>
    <w:rsid w:val="00155B79"/>
    <w:rsid w:val="00155DDD"/>
    <w:rsid w:val="00156344"/>
    <w:rsid w:val="00156406"/>
    <w:rsid w:val="001565D2"/>
    <w:rsid w:val="0015669A"/>
    <w:rsid w:val="00156BC1"/>
    <w:rsid w:val="00156C8F"/>
    <w:rsid w:val="001571C1"/>
    <w:rsid w:val="001573C7"/>
    <w:rsid w:val="001574B6"/>
    <w:rsid w:val="00157F04"/>
    <w:rsid w:val="00160AC1"/>
    <w:rsid w:val="00160C09"/>
    <w:rsid w:val="00160EA5"/>
    <w:rsid w:val="00161183"/>
    <w:rsid w:val="00161450"/>
    <w:rsid w:val="00161A18"/>
    <w:rsid w:val="00161DFE"/>
    <w:rsid w:val="00162508"/>
    <w:rsid w:val="0016271B"/>
    <w:rsid w:val="00162EBC"/>
    <w:rsid w:val="0016336A"/>
    <w:rsid w:val="0016369D"/>
    <w:rsid w:val="00163A5B"/>
    <w:rsid w:val="00163A88"/>
    <w:rsid w:val="00164012"/>
    <w:rsid w:val="00164016"/>
    <w:rsid w:val="001640D2"/>
    <w:rsid w:val="001644C7"/>
    <w:rsid w:val="00164716"/>
    <w:rsid w:val="0016488A"/>
    <w:rsid w:val="00164A05"/>
    <w:rsid w:val="001651B6"/>
    <w:rsid w:val="00165E60"/>
    <w:rsid w:val="00166097"/>
    <w:rsid w:val="0016613C"/>
    <w:rsid w:val="00166DAD"/>
    <w:rsid w:val="00166E6D"/>
    <w:rsid w:val="00166FB5"/>
    <w:rsid w:val="00167022"/>
    <w:rsid w:val="0016718E"/>
    <w:rsid w:val="001676B6"/>
    <w:rsid w:val="00167C60"/>
    <w:rsid w:val="0017060B"/>
    <w:rsid w:val="00170701"/>
    <w:rsid w:val="00171B36"/>
    <w:rsid w:val="00171B71"/>
    <w:rsid w:val="00171C7C"/>
    <w:rsid w:val="00171CA0"/>
    <w:rsid w:val="00171F1D"/>
    <w:rsid w:val="001720B7"/>
    <w:rsid w:val="00172637"/>
    <w:rsid w:val="001726D4"/>
    <w:rsid w:val="001728B5"/>
    <w:rsid w:val="00172F03"/>
    <w:rsid w:val="0017336D"/>
    <w:rsid w:val="001733E5"/>
    <w:rsid w:val="00173F1A"/>
    <w:rsid w:val="00174052"/>
    <w:rsid w:val="001745CE"/>
    <w:rsid w:val="00174E84"/>
    <w:rsid w:val="001750A0"/>
    <w:rsid w:val="00175304"/>
    <w:rsid w:val="00175DCC"/>
    <w:rsid w:val="001762F3"/>
    <w:rsid w:val="001766D2"/>
    <w:rsid w:val="00176857"/>
    <w:rsid w:val="001768FA"/>
    <w:rsid w:val="001769A0"/>
    <w:rsid w:val="001769A8"/>
    <w:rsid w:val="00177179"/>
    <w:rsid w:val="0017749D"/>
    <w:rsid w:val="001778A7"/>
    <w:rsid w:val="00177DB1"/>
    <w:rsid w:val="00177F02"/>
    <w:rsid w:val="001806B5"/>
    <w:rsid w:val="00180E8D"/>
    <w:rsid w:val="00180FF8"/>
    <w:rsid w:val="001813B0"/>
    <w:rsid w:val="001818D8"/>
    <w:rsid w:val="0018239D"/>
    <w:rsid w:val="001827CC"/>
    <w:rsid w:val="0018284C"/>
    <w:rsid w:val="00183096"/>
    <w:rsid w:val="001835D2"/>
    <w:rsid w:val="0018426D"/>
    <w:rsid w:val="00184490"/>
    <w:rsid w:val="001844C6"/>
    <w:rsid w:val="001845EF"/>
    <w:rsid w:val="00184B03"/>
    <w:rsid w:val="001855A5"/>
    <w:rsid w:val="00185BF1"/>
    <w:rsid w:val="00186186"/>
    <w:rsid w:val="0018625D"/>
    <w:rsid w:val="00186A77"/>
    <w:rsid w:val="00186F78"/>
    <w:rsid w:val="0018704A"/>
    <w:rsid w:val="001874D7"/>
    <w:rsid w:val="00187B9E"/>
    <w:rsid w:val="001900C7"/>
    <w:rsid w:val="001901BD"/>
    <w:rsid w:val="001903F5"/>
    <w:rsid w:val="001910A2"/>
    <w:rsid w:val="00191188"/>
    <w:rsid w:val="001911BB"/>
    <w:rsid w:val="00191308"/>
    <w:rsid w:val="00191317"/>
    <w:rsid w:val="001916A8"/>
    <w:rsid w:val="00191D42"/>
    <w:rsid w:val="00191F89"/>
    <w:rsid w:val="001926B7"/>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29C0"/>
    <w:rsid w:val="001A3352"/>
    <w:rsid w:val="001A3695"/>
    <w:rsid w:val="001A4045"/>
    <w:rsid w:val="001A4052"/>
    <w:rsid w:val="001A40F6"/>
    <w:rsid w:val="001A44AA"/>
    <w:rsid w:val="001A45F7"/>
    <w:rsid w:val="001A4A74"/>
    <w:rsid w:val="001A50BC"/>
    <w:rsid w:val="001A59BB"/>
    <w:rsid w:val="001A5A0F"/>
    <w:rsid w:val="001A5B24"/>
    <w:rsid w:val="001A5B3F"/>
    <w:rsid w:val="001A5C62"/>
    <w:rsid w:val="001A63B0"/>
    <w:rsid w:val="001A6B09"/>
    <w:rsid w:val="001B017B"/>
    <w:rsid w:val="001B0696"/>
    <w:rsid w:val="001B08FF"/>
    <w:rsid w:val="001B0D67"/>
    <w:rsid w:val="001B1992"/>
    <w:rsid w:val="001B1B2B"/>
    <w:rsid w:val="001B1CD9"/>
    <w:rsid w:val="001B204A"/>
    <w:rsid w:val="001B21CD"/>
    <w:rsid w:val="001B2370"/>
    <w:rsid w:val="001B2AD7"/>
    <w:rsid w:val="001B2D49"/>
    <w:rsid w:val="001B2ED0"/>
    <w:rsid w:val="001B32D1"/>
    <w:rsid w:val="001B330C"/>
    <w:rsid w:val="001B332D"/>
    <w:rsid w:val="001B387D"/>
    <w:rsid w:val="001B3D6C"/>
    <w:rsid w:val="001B3EA4"/>
    <w:rsid w:val="001B45A7"/>
    <w:rsid w:val="001B57E8"/>
    <w:rsid w:val="001B6D41"/>
    <w:rsid w:val="001B6E7E"/>
    <w:rsid w:val="001B7C04"/>
    <w:rsid w:val="001B7E65"/>
    <w:rsid w:val="001C00A2"/>
    <w:rsid w:val="001C045F"/>
    <w:rsid w:val="001C047F"/>
    <w:rsid w:val="001C0F50"/>
    <w:rsid w:val="001C145F"/>
    <w:rsid w:val="001C158E"/>
    <w:rsid w:val="001C2103"/>
    <w:rsid w:val="001C2198"/>
    <w:rsid w:val="001C2489"/>
    <w:rsid w:val="001C2510"/>
    <w:rsid w:val="001C2788"/>
    <w:rsid w:val="001C2CCA"/>
    <w:rsid w:val="001C31C0"/>
    <w:rsid w:val="001C35C1"/>
    <w:rsid w:val="001C3788"/>
    <w:rsid w:val="001C3C14"/>
    <w:rsid w:val="001C40E3"/>
    <w:rsid w:val="001C4657"/>
    <w:rsid w:val="001C5162"/>
    <w:rsid w:val="001C5290"/>
    <w:rsid w:val="001C5E6E"/>
    <w:rsid w:val="001C674C"/>
    <w:rsid w:val="001C6D45"/>
    <w:rsid w:val="001C71FB"/>
    <w:rsid w:val="001C72A9"/>
    <w:rsid w:val="001C73A0"/>
    <w:rsid w:val="001C78A3"/>
    <w:rsid w:val="001D064C"/>
    <w:rsid w:val="001D0889"/>
    <w:rsid w:val="001D11E7"/>
    <w:rsid w:val="001D1318"/>
    <w:rsid w:val="001D134B"/>
    <w:rsid w:val="001D146E"/>
    <w:rsid w:val="001D15F7"/>
    <w:rsid w:val="001D1CAB"/>
    <w:rsid w:val="001D223D"/>
    <w:rsid w:val="001D2D53"/>
    <w:rsid w:val="001D34EA"/>
    <w:rsid w:val="001D39F8"/>
    <w:rsid w:val="001D3B02"/>
    <w:rsid w:val="001D46AE"/>
    <w:rsid w:val="001D47F4"/>
    <w:rsid w:val="001D5D1A"/>
    <w:rsid w:val="001D5FC7"/>
    <w:rsid w:val="001D610B"/>
    <w:rsid w:val="001D6139"/>
    <w:rsid w:val="001D6167"/>
    <w:rsid w:val="001D63D0"/>
    <w:rsid w:val="001D6714"/>
    <w:rsid w:val="001D74A8"/>
    <w:rsid w:val="001D76AB"/>
    <w:rsid w:val="001D78C3"/>
    <w:rsid w:val="001D7CE4"/>
    <w:rsid w:val="001D7E01"/>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5F1"/>
    <w:rsid w:val="001E48EA"/>
    <w:rsid w:val="001E51A2"/>
    <w:rsid w:val="001E52C4"/>
    <w:rsid w:val="001E532A"/>
    <w:rsid w:val="001E5641"/>
    <w:rsid w:val="001E57CA"/>
    <w:rsid w:val="001E59A1"/>
    <w:rsid w:val="001E5CD5"/>
    <w:rsid w:val="001E6421"/>
    <w:rsid w:val="001E6674"/>
    <w:rsid w:val="001E671C"/>
    <w:rsid w:val="001E67C2"/>
    <w:rsid w:val="001E6F78"/>
    <w:rsid w:val="001E70EA"/>
    <w:rsid w:val="001E73DF"/>
    <w:rsid w:val="001E7620"/>
    <w:rsid w:val="001E7FE0"/>
    <w:rsid w:val="001F0748"/>
    <w:rsid w:val="001F0A72"/>
    <w:rsid w:val="001F0EE1"/>
    <w:rsid w:val="001F2252"/>
    <w:rsid w:val="001F287F"/>
    <w:rsid w:val="001F2C32"/>
    <w:rsid w:val="001F2D02"/>
    <w:rsid w:val="001F302E"/>
    <w:rsid w:val="001F3545"/>
    <w:rsid w:val="001F35A0"/>
    <w:rsid w:val="001F364B"/>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36B"/>
    <w:rsid w:val="00202554"/>
    <w:rsid w:val="0020269C"/>
    <w:rsid w:val="0020272B"/>
    <w:rsid w:val="00202D57"/>
    <w:rsid w:val="00202F7A"/>
    <w:rsid w:val="0020352B"/>
    <w:rsid w:val="0020415C"/>
    <w:rsid w:val="002042D5"/>
    <w:rsid w:val="002047FF"/>
    <w:rsid w:val="002048EC"/>
    <w:rsid w:val="0020496E"/>
    <w:rsid w:val="00204B9C"/>
    <w:rsid w:val="00204C72"/>
    <w:rsid w:val="00204E23"/>
    <w:rsid w:val="002055B3"/>
    <w:rsid w:val="00205B11"/>
    <w:rsid w:val="002062AB"/>
    <w:rsid w:val="002067B9"/>
    <w:rsid w:val="00206CA3"/>
    <w:rsid w:val="00206D77"/>
    <w:rsid w:val="00206E8D"/>
    <w:rsid w:val="00206F2F"/>
    <w:rsid w:val="00206F58"/>
    <w:rsid w:val="002071C2"/>
    <w:rsid w:val="00207596"/>
    <w:rsid w:val="00207C2D"/>
    <w:rsid w:val="00207E74"/>
    <w:rsid w:val="00210137"/>
    <w:rsid w:val="00210B5C"/>
    <w:rsid w:val="00210C96"/>
    <w:rsid w:val="00210D2E"/>
    <w:rsid w:val="00211075"/>
    <w:rsid w:val="00211747"/>
    <w:rsid w:val="002117DD"/>
    <w:rsid w:val="00211AC7"/>
    <w:rsid w:val="00212101"/>
    <w:rsid w:val="0021266D"/>
    <w:rsid w:val="00213177"/>
    <w:rsid w:val="002136D6"/>
    <w:rsid w:val="002137EE"/>
    <w:rsid w:val="00213867"/>
    <w:rsid w:val="00213911"/>
    <w:rsid w:val="00213B2D"/>
    <w:rsid w:val="00214138"/>
    <w:rsid w:val="002146AD"/>
    <w:rsid w:val="002146FB"/>
    <w:rsid w:val="00214B49"/>
    <w:rsid w:val="00214B83"/>
    <w:rsid w:val="00214C08"/>
    <w:rsid w:val="002152A5"/>
    <w:rsid w:val="00215A33"/>
    <w:rsid w:val="00215E28"/>
    <w:rsid w:val="00215E95"/>
    <w:rsid w:val="00215EB3"/>
    <w:rsid w:val="002167E2"/>
    <w:rsid w:val="00216940"/>
    <w:rsid w:val="00216DB9"/>
    <w:rsid w:val="00216E50"/>
    <w:rsid w:val="00216F32"/>
    <w:rsid w:val="002174E7"/>
    <w:rsid w:val="00217836"/>
    <w:rsid w:val="00217D35"/>
    <w:rsid w:val="00217DF5"/>
    <w:rsid w:val="00220243"/>
    <w:rsid w:val="002204F3"/>
    <w:rsid w:val="00221061"/>
    <w:rsid w:val="00221E74"/>
    <w:rsid w:val="00221EB0"/>
    <w:rsid w:val="0022237A"/>
    <w:rsid w:val="00222825"/>
    <w:rsid w:val="00222F2D"/>
    <w:rsid w:val="0022327F"/>
    <w:rsid w:val="0022339A"/>
    <w:rsid w:val="002239F4"/>
    <w:rsid w:val="00223BFA"/>
    <w:rsid w:val="002242A1"/>
    <w:rsid w:val="00224375"/>
    <w:rsid w:val="002247B9"/>
    <w:rsid w:val="0022483C"/>
    <w:rsid w:val="00224F91"/>
    <w:rsid w:val="002255AF"/>
    <w:rsid w:val="00226225"/>
    <w:rsid w:val="0022661F"/>
    <w:rsid w:val="00226A73"/>
    <w:rsid w:val="00226BF6"/>
    <w:rsid w:val="00227018"/>
    <w:rsid w:val="002271E1"/>
    <w:rsid w:val="00230168"/>
    <w:rsid w:val="00230259"/>
    <w:rsid w:val="002309C1"/>
    <w:rsid w:val="00230EEA"/>
    <w:rsid w:val="002310A3"/>
    <w:rsid w:val="0023140C"/>
    <w:rsid w:val="00231477"/>
    <w:rsid w:val="002319D8"/>
    <w:rsid w:val="00231B63"/>
    <w:rsid w:val="002323B0"/>
    <w:rsid w:val="0023294F"/>
    <w:rsid w:val="00232D3E"/>
    <w:rsid w:val="002335AF"/>
    <w:rsid w:val="002339EF"/>
    <w:rsid w:val="00233B50"/>
    <w:rsid w:val="00233D41"/>
    <w:rsid w:val="00233D6B"/>
    <w:rsid w:val="0023443D"/>
    <w:rsid w:val="0023491A"/>
    <w:rsid w:val="00234C02"/>
    <w:rsid w:val="00235122"/>
    <w:rsid w:val="002353F9"/>
    <w:rsid w:val="002355D7"/>
    <w:rsid w:val="00235711"/>
    <w:rsid w:val="002357F2"/>
    <w:rsid w:val="00235C2B"/>
    <w:rsid w:val="002361E7"/>
    <w:rsid w:val="0023624D"/>
    <w:rsid w:val="0023627C"/>
    <w:rsid w:val="00236F82"/>
    <w:rsid w:val="002373DE"/>
    <w:rsid w:val="002400BB"/>
    <w:rsid w:val="00240744"/>
    <w:rsid w:val="00240884"/>
    <w:rsid w:val="002408CA"/>
    <w:rsid w:val="0024178C"/>
    <w:rsid w:val="002421A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A48"/>
    <w:rsid w:val="00245EE0"/>
    <w:rsid w:val="002468A7"/>
    <w:rsid w:val="002469E9"/>
    <w:rsid w:val="00246B20"/>
    <w:rsid w:val="00246FF0"/>
    <w:rsid w:val="002470F0"/>
    <w:rsid w:val="00247180"/>
    <w:rsid w:val="00247A71"/>
    <w:rsid w:val="00247B03"/>
    <w:rsid w:val="00247DAF"/>
    <w:rsid w:val="00247FFA"/>
    <w:rsid w:val="002505EC"/>
    <w:rsid w:val="002507F1"/>
    <w:rsid w:val="002508AB"/>
    <w:rsid w:val="00251294"/>
    <w:rsid w:val="00251326"/>
    <w:rsid w:val="00251804"/>
    <w:rsid w:val="00251AD4"/>
    <w:rsid w:val="00252DEC"/>
    <w:rsid w:val="002533C2"/>
    <w:rsid w:val="002536AC"/>
    <w:rsid w:val="0025376B"/>
    <w:rsid w:val="00253C6D"/>
    <w:rsid w:val="0025402C"/>
    <w:rsid w:val="00254178"/>
    <w:rsid w:val="00254F12"/>
    <w:rsid w:val="0025562D"/>
    <w:rsid w:val="00255632"/>
    <w:rsid w:val="0025563D"/>
    <w:rsid w:val="00255E1F"/>
    <w:rsid w:val="0025619F"/>
    <w:rsid w:val="0025626D"/>
    <w:rsid w:val="00256310"/>
    <w:rsid w:val="00256560"/>
    <w:rsid w:val="00256624"/>
    <w:rsid w:val="002568BE"/>
    <w:rsid w:val="00256FF2"/>
    <w:rsid w:val="00257458"/>
    <w:rsid w:val="00257F30"/>
    <w:rsid w:val="00257FED"/>
    <w:rsid w:val="002600A1"/>
    <w:rsid w:val="002602F2"/>
    <w:rsid w:val="0026099A"/>
    <w:rsid w:val="00260CB3"/>
    <w:rsid w:val="0026145C"/>
    <w:rsid w:val="0026181D"/>
    <w:rsid w:val="00261B1F"/>
    <w:rsid w:val="00261BCC"/>
    <w:rsid w:val="00261BE8"/>
    <w:rsid w:val="00261C7F"/>
    <w:rsid w:val="00262168"/>
    <w:rsid w:val="002622B0"/>
    <w:rsid w:val="0026258F"/>
    <w:rsid w:val="00262861"/>
    <w:rsid w:val="002629DD"/>
    <w:rsid w:val="00262ACE"/>
    <w:rsid w:val="00262B31"/>
    <w:rsid w:val="00262CE8"/>
    <w:rsid w:val="002633AF"/>
    <w:rsid w:val="002635FC"/>
    <w:rsid w:val="00263A79"/>
    <w:rsid w:val="00263DD0"/>
    <w:rsid w:val="00264C6B"/>
    <w:rsid w:val="00264C82"/>
    <w:rsid w:val="00264FD6"/>
    <w:rsid w:val="0026557C"/>
    <w:rsid w:val="00265C0D"/>
    <w:rsid w:val="00265DAD"/>
    <w:rsid w:val="00265DE2"/>
    <w:rsid w:val="0026655E"/>
    <w:rsid w:val="002671CE"/>
    <w:rsid w:val="0026756C"/>
    <w:rsid w:val="002676DE"/>
    <w:rsid w:val="0027011C"/>
    <w:rsid w:val="00270243"/>
    <w:rsid w:val="00270817"/>
    <w:rsid w:val="00270869"/>
    <w:rsid w:val="0027086E"/>
    <w:rsid w:val="00270ABD"/>
    <w:rsid w:val="00271259"/>
    <w:rsid w:val="002715E9"/>
    <w:rsid w:val="0027194F"/>
    <w:rsid w:val="0027240B"/>
    <w:rsid w:val="00272580"/>
    <w:rsid w:val="002725C1"/>
    <w:rsid w:val="002726AA"/>
    <w:rsid w:val="00272792"/>
    <w:rsid w:val="00272A50"/>
    <w:rsid w:val="0027305A"/>
    <w:rsid w:val="002737F3"/>
    <w:rsid w:val="0027394E"/>
    <w:rsid w:val="00273AC0"/>
    <w:rsid w:val="00273AD8"/>
    <w:rsid w:val="00273C00"/>
    <w:rsid w:val="002743CC"/>
    <w:rsid w:val="00274C38"/>
    <w:rsid w:val="00274DED"/>
    <w:rsid w:val="002753CD"/>
    <w:rsid w:val="00275582"/>
    <w:rsid w:val="002755F3"/>
    <w:rsid w:val="00276A9F"/>
    <w:rsid w:val="00276F6F"/>
    <w:rsid w:val="00277071"/>
    <w:rsid w:val="0027709F"/>
    <w:rsid w:val="0027759D"/>
    <w:rsid w:val="00277CC4"/>
    <w:rsid w:val="002800EC"/>
    <w:rsid w:val="002810E7"/>
    <w:rsid w:val="002812EA"/>
    <w:rsid w:val="00281C53"/>
    <w:rsid w:val="002822F7"/>
    <w:rsid w:val="0028253E"/>
    <w:rsid w:val="002826B7"/>
    <w:rsid w:val="002829A0"/>
    <w:rsid w:val="002829B5"/>
    <w:rsid w:val="00282B59"/>
    <w:rsid w:val="002834D8"/>
    <w:rsid w:val="00283AC7"/>
    <w:rsid w:val="00283C02"/>
    <w:rsid w:val="00283EA9"/>
    <w:rsid w:val="00283F74"/>
    <w:rsid w:val="00284456"/>
    <w:rsid w:val="00284B9E"/>
    <w:rsid w:val="002857D1"/>
    <w:rsid w:val="00286796"/>
    <w:rsid w:val="00286CD4"/>
    <w:rsid w:val="002876E6"/>
    <w:rsid w:val="00287757"/>
    <w:rsid w:val="00287881"/>
    <w:rsid w:val="00287937"/>
    <w:rsid w:val="00287E0B"/>
    <w:rsid w:val="002901CD"/>
    <w:rsid w:val="002901CF"/>
    <w:rsid w:val="002902D6"/>
    <w:rsid w:val="002908BA"/>
    <w:rsid w:val="00290A59"/>
    <w:rsid w:val="00290C29"/>
    <w:rsid w:val="00290CBC"/>
    <w:rsid w:val="00291105"/>
    <w:rsid w:val="00291AB8"/>
    <w:rsid w:val="00291CB7"/>
    <w:rsid w:val="00292442"/>
    <w:rsid w:val="00292951"/>
    <w:rsid w:val="00292A86"/>
    <w:rsid w:val="00292F2D"/>
    <w:rsid w:val="002932B2"/>
    <w:rsid w:val="0029452F"/>
    <w:rsid w:val="00294B76"/>
    <w:rsid w:val="00294BD5"/>
    <w:rsid w:val="00294FC4"/>
    <w:rsid w:val="0029507F"/>
    <w:rsid w:val="002953E2"/>
    <w:rsid w:val="002956B8"/>
    <w:rsid w:val="0029579B"/>
    <w:rsid w:val="00295CE4"/>
    <w:rsid w:val="00295F38"/>
    <w:rsid w:val="00295FA2"/>
    <w:rsid w:val="00296A1D"/>
    <w:rsid w:val="00296A6D"/>
    <w:rsid w:val="00296ABF"/>
    <w:rsid w:val="00296C8A"/>
    <w:rsid w:val="002975D7"/>
    <w:rsid w:val="002977C9"/>
    <w:rsid w:val="00297960"/>
    <w:rsid w:val="00297C2D"/>
    <w:rsid w:val="002A0097"/>
    <w:rsid w:val="002A012A"/>
    <w:rsid w:val="002A0642"/>
    <w:rsid w:val="002A0A44"/>
    <w:rsid w:val="002A1002"/>
    <w:rsid w:val="002A11B8"/>
    <w:rsid w:val="002A120A"/>
    <w:rsid w:val="002A16B3"/>
    <w:rsid w:val="002A175E"/>
    <w:rsid w:val="002A1929"/>
    <w:rsid w:val="002A1ACC"/>
    <w:rsid w:val="002A26A8"/>
    <w:rsid w:val="002A2AB5"/>
    <w:rsid w:val="002A2F6C"/>
    <w:rsid w:val="002A344D"/>
    <w:rsid w:val="002A3571"/>
    <w:rsid w:val="002A38CE"/>
    <w:rsid w:val="002A3D3F"/>
    <w:rsid w:val="002A42A3"/>
    <w:rsid w:val="002A4E2C"/>
    <w:rsid w:val="002A4F2A"/>
    <w:rsid w:val="002A5F7A"/>
    <w:rsid w:val="002A683A"/>
    <w:rsid w:val="002A73A1"/>
    <w:rsid w:val="002A7807"/>
    <w:rsid w:val="002A7ACA"/>
    <w:rsid w:val="002A7D81"/>
    <w:rsid w:val="002B05D3"/>
    <w:rsid w:val="002B0874"/>
    <w:rsid w:val="002B0881"/>
    <w:rsid w:val="002B0D60"/>
    <w:rsid w:val="002B118F"/>
    <w:rsid w:val="002B12FB"/>
    <w:rsid w:val="002B1D36"/>
    <w:rsid w:val="002B23F8"/>
    <w:rsid w:val="002B270E"/>
    <w:rsid w:val="002B2ED9"/>
    <w:rsid w:val="002B39EC"/>
    <w:rsid w:val="002B3F94"/>
    <w:rsid w:val="002B4A7C"/>
    <w:rsid w:val="002B4A89"/>
    <w:rsid w:val="002B5C9D"/>
    <w:rsid w:val="002B60CC"/>
    <w:rsid w:val="002B63C6"/>
    <w:rsid w:val="002B6629"/>
    <w:rsid w:val="002B6B22"/>
    <w:rsid w:val="002B7185"/>
    <w:rsid w:val="002B742D"/>
    <w:rsid w:val="002B76BC"/>
    <w:rsid w:val="002B785D"/>
    <w:rsid w:val="002B78A9"/>
    <w:rsid w:val="002B78E8"/>
    <w:rsid w:val="002B790E"/>
    <w:rsid w:val="002B79D7"/>
    <w:rsid w:val="002B7B5A"/>
    <w:rsid w:val="002B7D64"/>
    <w:rsid w:val="002B7E13"/>
    <w:rsid w:val="002C0111"/>
    <w:rsid w:val="002C02B3"/>
    <w:rsid w:val="002C03AB"/>
    <w:rsid w:val="002C0569"/>
    <w:rsid w:val="002C1035"/>
    <w:rsid w:val="002C13AE"/>
    <w:rsid w:val="002C13E8"/>
    <w:rsid w:val="002C16F4"/>
    <w:rsid w:val="002C19FC"/>
    <w:rsid w:val="002C1A34"/>
    <w:rsid w:val="002C1F9D"/>
    <w:rsid w:val="002C1FE4"/>
    <w:rsid w:val="002C273C"/>
    <w:rsid w:val="002C2A75"/>
    <w:rsid w:val="002C35FF"/>
    <w:rsid w:val="002C37A5"/>
    <w:rsid w:val="002C446F"/>
    <w:rsid w:val="002C4917"/>
    <w:rsid w:val="002C5384"/>
    <w:rsid w:val="002C55A7"/>
    <w:rsid w:val="002C5890"/>
    <w:rsid w:val="002C5D9A"/>
    <w:rsid w:val="002C65AA"/>
    <w:rsid w:val="002C67BA"/>
    <w:rsid w:val="002C6858"/>
    <w:rsid w:val="002C687F"/>
    <w:rsid w:val="002C6BBF"/>
    <w:rsid w:val="002C7140"/>
    <w:rsid w:val="002C76FE"/>
    <w:rsid w:val="002D078E"/>
    <w:rsid w:val="002D09DA"/>
    <w:rsid w:val="002D10C1"/>
    <w:rsid w:val="002D11F9"/>
    <w:rsid w:val="002D1256"/>
    <w:rsid w:val="002D1BB5"/>
    <w:rsid w:val="002D2190"/>
    <w:rsid w:val="002D21C9"/>
    <w:rsid w:val="002D2577"/>
    <w:rsid w:val="002D2A80"/>
    <w:rsid w:val="002D2AB4"/>
    <w:rsid w:val="002D2D1D"/>
    <w:rsid w:val="002D384F"/>
    <w:rsid w:val="002D4075"/>
    <w:rsid w:val="002D48D3"/>
    <w:rsid w:val="002D48DD"/>
    <w:rsid w:val="002D4B23"/>
    <w:rsid w:val="002D4DE4"/>
    <w:rsid w:val="002D56C3"/>
    <w:rsid w:val="002D60CA"/>
    <w:rsid w:val="002D624D"/>
    <w:rsid w:val="002D6516"/>
    <w:rsid w:val="002D6DA2"/>
    <w:rsid w:val="002D7337"/>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5"/>
    <w:rsid w:val="002E5D2F"/>
    <w:rsid w:val="002E5D33"/>
    <w:rsid w:val="002E5E0C"/>
    <w:rsid w:val="002E6414"/>
    <w:rsid w:val="002E6528"/>
    <w:rsid w:val="002E681F"/>
    <w:rsid w:val="002E73D5"/>
    <w:rsid w:val="002E7557"/>
    <w:rsid w:val="002E7B3E"/>
    <w:rsid w:val="002E7BB7"/>
    <w:rsid w:val="002F0183"/>
    <w:rsid w:val="002F07A6"/>
    <w:rsid w:val="002F0FDE"/>
    <w:rsid w:val="002F13C5"/>
    <w:rsid w:val="002F15F9"/>
    <w:rsid w:val="002F198D"/>
    <w:rsid w:val="002F1E3D"/>
    <w:rsid w:val="002F2263"/>
    <w:rsid w:val="002F2402"/>
    <w:rsid w:val="002F2A86"/>
    <w:rsid w:val="002F2BFD"/>
    <w:rsid w:val="002F2DC3"/>
    <w:rsid w:val="002F3211"/>
    <w:rsid w:val="002F3731"/>
    <w:rsid w:val="002F41ED"/>
    <w:rsid w:val="002F4714"/>
    <w:rsid w:val="002F4C0A"/>
    <w:rsid w:val="002F5105"/>
    <w:rsid w:val="002F5718"/>
    <w:rsid w:val="002F5730"/>
    <w:rsid w:val="002F647B"/>
    <w:rsid w:val="002F6E0A"/>
    <w:rsid w:val="002F7E61"/>
    <w:rsid w:val="00300A07"/>
    <w:rsid w:val="00300DB5"/>
    <w:rsid w:val="0030113D"/>
    <w:rsid w:val="00301647"/>
    <w:rsid w:val="0030192B"/>
    <w:rsid w:val="003019DA"/>
    <w:rsid w:val="0030259D"/>
    <w:rsid w:val="00302822"/>
    <w:rsid w:val="00302A0C"/>
    <w:rsid w:val="00302ACE"/>
    <w:rsid w:val="00302B66"/>
    <w:rsid w:val="003032CF"/>
    <w:rsid w:val="00303508"/>
    <w:rsid w:val="0030427C"/>
    <w:rsid w:val="00304AC1"/>
    <w:rsid w:val="00304E25"/>
    <w:rsid w:val="003055C4"/>
    <w:rsid w:val="00305B2B"/>
    <w:rsid w:val="003060A8"/>
    <w:rsid w:val="00306252"/>
    <w:rsid w:val="00306727"/>
    <w:rsid w:val="0030683C"/>
    <w:rsid w:val="00306A1C"/>
    <w:rsid w:val="00307DFA"/>
    <w:rsid w:val="00310173"/>
    <w:rsid w:val="003102CA"/>
    <w:rsid w:val="0031041C"/>
    <w:rsid w:val="0031053E"/>
    <w:rsid w:val="00311836"/>
    <w:rsid w:val="003119B0"/>
    <w:rsid w:val="00311ABF"/>
    <w:rsid w:val="0031211F"/>
    <w:rsid w:val="0031266F"/>
    <w:rsid w:val="00312A7C"/>
    <w:rsid w:val="003134AD"/>
    <w:rsid w:val="00313761"/>
    <w:rsid w:val="00313B7D"/>
    <w:rsid w:val="00313DB1"/>
    <w:rsid w:val="00313F3C"/>
    <w:rsid w:val="00314B3B"/>
    <w:rsid w:val="00315198"/>
    <w:rsid w:val="003153A1"/>
    <w:rsid w:val="00315B21"/>
    <w:rsid w:val="00315DC5"/>
    <w:rsid w:val="00316561"/>
    <w:rsid w:val="00316D77"/>
    <w:rsid w:val="00316DFD"/>
    <w:rsid w:val="00316E1E"/>
    <w:rsid w:val="00316EE4"/>
    <w:rsid w:val="003172A7"/>
    <w:rsid w:val="0031783D"/>
    <w:rsid w:val="003178C3"/>
    <w:rsid w:val="00317C05"/>
    <w:rsid w:val="00317D2D"/>
    <w:rsid w:val="00317EC0"/>
    <w:rsid w:val="00317F17"/>
    <w:rsid w:val="00320939"/>
    <w:rsid w:val="00320BBE"/>
    <w:rsid w:val="00320C9D"/>
    <w:rsid w:val="00321095"/>
    <w:rsid w:val="003214C0"/>
    <w:rsid w:val="00321517"/>
    <w:rsid w:val="00321801"/>
    <w:rsid w:val="00321A79"/>
    <w:rsid w:val="003227AC"/>
    <w:rsid w:val="003241E9"/>
    <w:rsid w:val="00324524"/>
    <w:rsid w:val="003246ED"/>
    <w:rsid w:val="0032487E"/>
    <w:rsid w:val="00325018"/>
    <w:rsid w:val="00325069"/>
    <w:rsid w:val="00325503"/>
    <w:rsid w:val="0032592F"/>
    <w:rsid w:val="00325A9E"/>
    <w:rsid w:val="00325BB2"/>
    <w:rsid w:val="00325E0A"/>
    <w:rsid w:val="0032622C"/>
    <w:rsid w:val="00326673"/>
    <w:rsid w:val="00326A25"/>
    <w:rsid w:val="00326E64"/>
    <w:rsid w:val="003278BA"/>
    <w:rsid w:val="00327AC2"/>
    <w:rsid w:val="00330065"/>
    <w:rsid w:val="003306A2"/>
    <w:rsid w:val="00330D46"/>
    <w:rsid w:val="00331625"/>
    <w:rsid w:val="00331931"/>
    <w:rsid w:val="00331C3A"/>
    <w:rsid w:val="00331E17"/>
    <w:rsid w:val="003320D3"/>
    <w:rsid w:val="00332F2C"/>
    <w:rsid w:val="00333033"/>
    <w:rsid w:val="0033314C"/>
    <w:rsid w:val="00333179"/>
    <w:rsid w:val="00333234"/>
    <w:rsid w:val="003337C6"/>
    <w:rsid w:val="00333D25"/>
    <w:rsid w:val="003340B8"/>
    <w:rsid w:val="0033440F"/>
    <w:rsid w:val="003347F7"/>
    <w:rsid w:val="00334875"/>
    <w:rsid w:val="00334987"/>
    <w:rsid w:val="00334A4B"/>
    <w:rsid w:val="00335991"/>
    <w:rsid w:val="0033628F"/>
    <w:rsid w:val="00336625"/>
    <w:rsid w:val="0033686F"/>
    <w:rsid w:val="0033688B"/>
    <w:rsid w:val="00336A1C"/>
    <w:rsid w:val="00337111"/>
    <w:rsid w:val="00337408"/>
    <w:rsid w:val="0033764A"/>
    <w:rsid w:val="00337868"/>
    <w:rsid w:val="0033797E"/>
    <w:rsid w:val="003408E8"/>
    <w:rsid w:val="003408F0"/>
    <w:rsid w:val="00340F88"/>
    <w:rsid w:val="0034114D"/>
    <w:rsid w:val="003411FE"/>
    <w:rsid w:val="00341322"/>
    <w:rsid w:val="00341D4C"/>
    <w:rsid w:val="00341F59"/>
    <w:rsid w:val="0034207F"/>
    <w:rsid w:val="00342297"/>
    <w:rsid w:val="00342316"/>
    <w:rsid w:val="0034248C"/>
    <w:rsid w:val="003425C3"/>
    <w:rsid w:val="003425DD"/>
    <w:rsid w:val="00343100"/>
    <w:rsid w:val="0034312E"/>
    <w:rsid w:val="0034338B"/>
    <w:rsid w:val="003439C9"/>
    <w:rsid w:val="00343AA5"/>
    <w:rsid w:val="00343DDD"/>
    <w:rsid w:val="00343F4D"/>
    <w:rsid w:val="00343F93"/>
    <w:rsid w:val="00344669"/>
    <w:rsid w:val="0034494D"/>
    <w:rsid w:val="00344AB7"/>
    <w:rsid w:val="00344D6E"/>
    <w:rsid w:val="003456FF"/>
    <w:rsid w:val="003457F1"/>
    <w:rsid w:val="00345FCD"/>
    <w:rsid w:val="003464C1"/>
    <w:rsid w:val="003466F7"/>
    <w:rsid w:val="00346ADF"/>
    <w:rsid w:val="00346B23"/>
    <w:rsid w:val="00347812"/>
    <w:rsid w:val="00347C3F"/>
    <w:rsid w:val="00347DAF"/>
    <w:rsid w:val="0035068B"/>
    <w:rsid w:val="00351996"/>
    <w:rsid w:val="00351B0C"/>
    <w:rsid w:val="00351C28"/>
    <w:rsid w:val="0035206E"/>
    <w:rsid w:val="003521D1"/>
    <w:rsid w:val="00352E5F"/>
    <w:rsid w:val="00353DDB"/>
    <w:rsid w:val="00353F59"/>
    <w:rsid w:val="003541B7"/>
    <w:rsid w:val="00354314"/>
    <w:rsid w:val="0035446C"/>
    <w:rsid w:val="00354A7F"/>
    <w:rsid w:val="00354CBE"/>
    <w:rsid w:val="00355335"/>
    <w:rsid w:val="00355826"/>
    <w:rsid w:val="00355864"/>
    <w:rsid w:val="003558F6"/>
    <w:rsid w:val="00355D04"/>
    <w:rsid w:val="00355FA7"/>
    <w:rsid w:val="00356026"/>
    <w:rsid w:val="003563B4"/>
    <w:rsid w:val="00356727"/>
    <w:rsid w:val="00356A79"/>
    <w:rsid w:val="003572FA"/>
    <w:rsid w:val="003609C1"/>
    <w:rsid w:val="00360DE0"/>
    <w:rsid w:val="0036126C"/>
    <w:rsid w:val="00361C59"/>
    <w:rsid w:val="00361ECA"/>
    <w:rsid w:val="0036200D"/>
    <w:rsid w:val="003620C6"/>
    <w:rsid w:val="0036258B"/>
    <w:rsid w:val="00362602"/>
    <w:rsid w:val="00362729"/>
    <w:rsid w:val="00362A66"/>
    <w:rsid w:val="00362A68"/>
    <w:rsid w:val="00362C01"/>
    <w:rsid w:val="003636D0"/>
    <w:rsid w:val="003636D4"/>
    <w:rsid w:val="00363DE9"/>
    <w:rsid w:val="00363F02"/>
    <w:rsid w:val="0036415F"/>
    <w:rsid w:val="00364559"/>
    <w:rsid w:val="00365FE5"/>
    <w:rsid w:val="0036600D"/>
    <w:rsid w:val="00366227"/>
    <w:rsid w:val="00366B4B"/>
    <w:rsid w:val="00366E1B"/>
    <w:rsid w:val="00366FFE"/>
    <w:rsid w:val="0036739A"/>
    <w:rsid w:val="0036747C"/>
    <w:rsid w:val="0036747E"/>
    <w:rsid w:val="00367554"/>
    <w:rsid w:val="00370000"/>
    <w:rsid w:val="00370C5B"/>
    <w:rsid w:val="003718C3"/>
    <w:rsid w:val="00371A0A"/>
    <w:rsid w:val="00371E29"/>
    <w:rsid w:val="00371F95"/>
    <w:rsid w:val="003727CD"/>
    <w:rsid w:val="003731E8"/>
    <w:rsid w:val="0037350B"/>
    <w:rsid w:val="00373597"/>
    <w:rsid w:val="00374905"/>
    <w:rsid w:val="00374907"/>
    <w:rsid w:val="00374B6F"/>
    <w:rsid w:val="00374F05"/>
    <w:rsid w:val="003753F7"/>
    <w:rsid w:val="003756A1"/>
    <w:rsid w:val="00375A62"/>
    <w:rsid w:val="00375A74"/>
    <w:rsid w:val="00375DE3"/>
    <w:rsid w:val="003763C4"/>
    <w:rsid w:val="00376768"/>
    <w:rsid w:val="00376EF3"/>
    <w:rsid w:val="00376FAE"/>
    <w:rsid w:val="00376FEE"/>
    <w:rsid w:val="0037727C"/>
    <w:rsid w:val="00377A63"/>
    <w:rsid w:val="003803CA"/>
    <w:rsid w:val="00380438"/>
    <w:rsid w:val="0038051D"/>
    <w:rsid w:val="00380BE2"/>
    <w:rsid w:val="003817EC"/>
    <w:rsid w:val="003820EB"/>
    <w:rsid w:val="003824AA"/>
    <w:rsid w:val="00382AA9"/>
    <w:rsid w:val="003832FD"/>
    <w:rsid w:val="003837A0"/>
    <w:rsid w:val="00383FF6"/>
    <w:rsid w:val="0038400F"/>
    <w:rsid w:val="0038402B"/>
    <w:rsid w:val="00384122"/>
    <w:rsid w:val="00384437"/>
    <w:rsid w:val="0038458F"/>
    <w:rsid w:val="00384ADF"/>
    <w:rsid w:val="00384E94"/>
    <w:rsid w:val="00384FF4"/>
    <w:rsid w:val="0038559E"/>
    <w:rsid w:val="00386A93"/>
    <w:rsid w:val="00386B09"/>
    <w:rsid w:val="00386D61"/>
    <w:rsid w:val="00387193"/>
    <w:rsid w:val="00390744"/>
    <w:rsid w:val="00390E12"/>
    <w:rsid w:val="003911E0"/>
    <w:rsid w:val="003912A1"/>
    <w:rsid w:val="003912A5"/>
    <w:rsid w:val="00392593"/>
    <w:rsid w:val="00392B47"/>
    <w:rsid w:val="00392F4B"/>
    <w:rsid w:val="00393FAA"/>
    <w:rsid w:val="0039415F"/>
    <w:rsid w:val="00394307"/>
    <w:rsid w:val="0039477E"/>
    <w:rsid w:val="00394873"/>
    <w:rsid w:val="003948BD"/>
    <w:rsid w:val="00395144"/>
    <w:rsid w:val="003954A4"/>
    <w:rsid w:val="00396279"/>
    <w:rsid w:val="00396C39"/>
    <w:rsid w:val="00396D03"/>
    <w:rsid w:val="003970D2"/>
    <w:rsid w:val="003971FF"/>
    <w:rsid w:val="003972D7"/>
    <w:rsid w:val="003972DF"/>
    <w:rsid w:val="003975FB"/>
    <w:rsid w:val="003978F8"/>
    <w:rsid w:val="00397F72"/>
    <w:rsid w:val="003A040B"/>
    <w:rsid w:val="003A0C8B"/>
    <w:rsid w:val="003A0CE8"/>
    <w:rsid w:val="003A1206"/>
    <w:rsid w:val="003A13E9"/>
    <w:rsid w:val="003A1483"/>
    <w:rsid w:val="003A2BFF"/>
    <w:rsid w:val="003A2FE3"/>
    <w:rsid w:val="003A3301"/>
    <w:rsid w:val="003A373B"/>
    <w:rsid w:val="003A3ACA"/>
    <w:rsid w:val="003A3D15"/>
    <w:rsid w:val="003A3D60"/>
    <w:rsid w:val="003A3D8A"/>
    <w:rsid w:val="003A3DD4"/>
    <w:rsid w:val="003A3E19"/>
    <w:rsid w:val="003A3E80"/>
    <w:rsid w:val="003A3ECF"/>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7E3"/>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2BB"/>
    <w:rsid w:val="003B68B1"/>
    <w:rsid w:val="003B6C97"/>
    <w:rsid w:val="003B6F7F"/>
    <w:rsid w:val="003B71A1"/>
    <w:rsid w:val="003B7362"/>
    <w:rsid w:val="003B74BE"/>
    <w:rsid w:val="003B75ED"/>
    <w:rsid w:val="003B7771"/>
    <w:rsid w:val="003B781C"/>
    <w:rsid w:val="003C0011"/>
    <w:rsid w:val="003C0A6C"/>
    <w:rsid w:val="003C1F69"/>
    <w:rsid w:val="003C220F"/>
    <w:rsid w:val="003C25F9"/>
    <w:rsid w:val="003C2BDA"/>
    <w:rsid w:val="003C2C0D"/>
    <w:rsid w:val="003C2C66"/>
    <w:rsid w:val="003C300B"/>
    <w:rsid w:val="003C30EC"/>
    <w:rsid w:val="003C3512"/>
    <w:rsid w:val="003C390B"/>
    <w:rsid w:val="003C3B57"/>
    <w:rsid w:val="003C440B"/>
    <w:rsid w:val="003C5140"/>
    <w:rsid w:val="003C59FE"/>
    <w:rsid w:val="003C655C"/>
    <w:rsid w:val="003C6914"/>
    <w:rsid w:val="003C6ECF"/>
    <w:rsid w:val="003C75D1"/>
    <w:rsid w:val="003C7903"/>
    <w:rsid w:val="003C7C14"/>
    <w:rsid w:val="003C7D07"/>
    <w:rsid w:val="003D1B95"/>
    <w:rsid w:val="003D2616"/>
    <w:rsid w:val="003D2A34"/>
    <w:rsid w:val="003D2FC3"/>
    <w:rsid w:val="003D3028"/>
    <w:rsid w:val="003D3264"/>
    <w:rsid w:val="003D3676"/>
    <w:rsid w:val="003D3FBD"/>
    <w:rsid w:val="003D4029"/>
    <w:rsid w:val="003D432D"/>
    <w:rsid w:val="003D44EC"/>
    <w:rsid w:val="003D4E8A"/>
    <w:rsid w:val="003D4F8B"/>
    <w:rsid w:val="003D5307"/>
    <w:rsid w:val="003D59DC"/>
    <w:rsid w:val="003D5E39"/>
    <w:rsid w:val="003D6672"/>
    <w:rsid w:val="003D66C9"/>
    <w:rsid w:val="003D6758"/>
    <w:rsid w:val="003D6E9B"/>
    <w:rsid w:val="003D70B4"/>
    <w:rsid w:val="003D70C8"/>
    <w:rsid w:val="003D7EEE"/>
    <w:rsid w:val="003E006E"/>
    <w:rsid w:val="003E00FF"/>
    <w:rsid w:val="003E0742"/>
    <w:rsid w:val="003E07D5"/>
    <w:rsid w:val="003E0F81"/>
    <w:rsid w:val="003E0F96"/>
    <w:rsid w:val="003E11F5"/>
    <w:rsid w:val="003E1457"/>
    <w:rsid w:val="003E1A29"/>
    <w:rsid w:val="003E1BAD"/>
    <w:rsid w:val="003E240E"/>
    <w:rsid w:val="003E26E7"/>
    <w:rsid w:val="003E2B1B"/>
    <w:rsid w:val="003E2FEB"/>
    <w:rsid w:val="003E3184"/>
    <w:rsid w:val="003E329B"/>
    <w:rsid w:val="003E3AD8"/>
    <w:rsid w:val="003E3DA0"/>
    <w:rsid w:val="003E45C3"/>
    <w:rsid w:val="003E4645"/>
    <w:rsid w:val="003E47FB"/>
    <w:rsid w:val="003E4809"/>
    <w:rsid w:val="003E482A"/>
    <w:rsid w:val="003E48F1"/>
    <w:rsid w:val="003E4F26"/>
    <w:rsid w:val="003E4FA5"/>
    <w:rsid w:val="003E5011"/>
    <w:rsid w:val="003E55A4"/>
    <w:rsid w:val="003E63BD"/>
    <w:rsid w:val="003E6915"/>
    <w:rsid w:val="003E6D85"/>
    <w:rsid w:val="003E6EDD"/>
    <w:rsid w:val="003E7083"/>
    <w:rsid w:val="003E7163"/>
    <w:rsid w:val="003E73DE"/>
    <w:rsid w:val="003E7911"/>
    <w:rsid w:val="003E7DAE"/>
    <w:rsid w:val="003F009A"/>
    <w:rsid w:val="003F065A"/>
    <w:rsid w:val="003F0B89"/>
    <w:rsid w:val="003F0C2C"/>
    <w:rsid w:val="003F0C6C"/>
    <w:rsid w:val="003F1A32"/>
    <w:rsid w:val="003F1A90"/>
    <w:rsid w:val="003F1C36"/>
    <w:rsid w:val="003F1C5B"/>
    <w:rsid w:val="003F1DFD"/>
    <w:rsid w:val="003F1ED4"/>
    <w:rsid w:val="003F1FD5"/>
    <w:rsid w:val="003F2772"/>
    <w:rsid w:val="003F3164"/>
    <w:rsid w:val="003F3345"/>
    <w:rsid w:val="003F345B"/>
    <w:rsid w:val="003F3506"/>
    <w:rsid w:val="003F38A2"/>
    <w:rsid w:val="003F3A15"/>
    <w:rsid w:val="003F3E86"/>
    <w:rsid w:val="003F3FCF"/>
    <w:rsid w:val="003F43E9"/>
    <w:rsid w:val="003F4409"/>
    <w:rsid w:val="003F449D"/>
    <w:rsid w:val="003F459A"/>
    <w:rsid w:val="003F493C"/>
    <w:rsid w:val="003F5080"/>
    <w:rsid w:val="003F5238"/>
    <w:rsid w:val="003F54F2"/>
    <w:rsid w:val="003F596E"/>
    <w:rsid w:val="003F5A35"/>
    <w:rsid w:val="003F5B7D"/>
    <w:rsid w:val="003F5E44"/>
    <w:rsid w:val="003F65DC"/>
    <w:rsid w:val="003F6637"/>
    <w:rsid w:val="003F6734"/>
    <w:rsid w:val="003F6BDD"/>
    <w:rsid w:val="003F71AF"/>
    <w:rsid w:val="003F774D"/>
    <w:rsid w:val="003F782D"/>
    <w:rsid w:val="003F7C1A"/>
    <w:rsid w:val="003F7EFB"/>
    <w:rsid w:val="00400258"/>
    <w:rsid w:val="004009E2"/>
    <w:rsid w:val="00400F59"/>
    <w:rsid w:val="00401203"/>
    <w:rsid w:val="004012A4"/>
    <w:rsid w:val="00401BF0"/>
    <w:rsid w:val="0040216D"/>
    <w:rsid w:val="004024A9"/>
    <w:rsid w:val="004025CF"/>
    <w:rsid w:val="004028A1"/>
    <w:rsid w:val="004028D1"/>
    <w:rsid w:val="0040292D"/>
    <w:rsid w:val="00402A47"/>
    <w:rsid w:val="00402CE5"/>
    <w:rsid w:val="00402D77"/>
    <w:rsid w:val="004030D9"/>
    <w:rsid w:val="0040337A"/>
    <w:rsid w:val="00403413"/>
    <w:rsid w:val="004034E3"/>
    <w:rsid w:val="0040375C"/>
    <w:rsid w:val="00403B47"/>
    <w:rsid w:val="00403C26"/>
    <w:rsid w:val="00403D9C"/>
    <w:rsid w:val="00404524"/>
    <w:rsid w:val="00404DEE"/>
    <w:rsid w:val="00405211"/>
    <w:rsid w:val="00405779"/>
    <w:rsid w:val="00405A58"/>
    <w:rsid w:val="0040698A"/>
    <w:rsid w:val="0040743E"/>
    <w:rsid w:val="004075D4"/>
    <w:rsid w:val="0040777B"/>
    <w:rsid w:val="00407885"/>
    <w:rsid w:val="004100F3"/>
    <w:rsid w:val="004105F7"/>
    <w:rsid w:val="00410659"/>
    <w:rsid w:val="0041103D"/>
    <w:rsid w:val="00411642"/>
    <w:rsid w:val="00411EF8"/>
    <w:rsid w:val="00412A85"/>
    <w:rsid w:val="00413AAE"/>
    <w:rsid w:val="0041436F"/>
    <w:rsid w:val="00414C7D"/>
    <w:rsid w:val="00414F4F"/>
    <w:rsid w:val="00415B2D"/>
    <w:rsid w:val="00415D09"/>
    <w:rsid w:val="0041601F"/>
    <w:rsid w:val="00416026"/>
    <w:rsid w:val="00416180"/>
    <w:rsid w:val="00416509"/>
    <w:rsid w:val="00416661"/>
    <w:rsid w:val="00416B32"/>
    <w:rsid w:val="00416FC0"/>
    <w:rsid w:val="00417039"/>
    <w:rsid w:val="00417333"/>
    <w:rsid w:val="004178AC"/>
    <w:rsid w:val="004178B0"/>
    <w:rsid w:val="00417BBD"/>
    <w:rsid w:val="00417EBE"/>
    <w:rsid w:val="00420898"/>
    <w:rsid w:val="00420A25"/>
    <w:rsid w:val="00421809"/>
    <w:rsid w:val="00421818"/>
    <w:rsid w:val="00421E13"/>
    <w:rsid w:val="004222DD"/>
    <w:rsid w:val="00423438"/>
    <w:rsid w:val="0042392C"/>
    <w:rsid w:val="00423BC4"/>
    <w:rsid w:val="00423F1F"/>
    <w:rsid w:val="0042404A"/>
    <w:rsid w:val="00424085"/>
    <w:rsid w:val="004247A7"/>
    <w:rsid w:val="00424B66"/>
    <w:rsid w:val="004250D8"/>
    <w:rsid w:val="00425114"/>
    <w:rsid w:val="004253CE"/>
    <w:rsid w:val="004255B5"/>
    <w:rsid w:val="0042583F"/>
    <w:rsid w:val="004258F2"/>
    <w:rsid w:val="0042596B"/>
    <w:rsid w:val="00425A28"/>
    <w:rsid w:val="00425C14"/>
    <w:rsid w:val="00425FE5"/>
    <w:rsid w:val="00426153"/>
    <w:rsid w:val="00426526"/>
    <w:rsid w:val="0042679F"/>
    <w:rsid w:val="00426A9B"/>
    <w:rsid w:val="00426B93"/>
    <w:rsid w:val="00426C8A"/>
    <w:rsid w:val="00427279"/>
    <w:rsid w:val="004272C2"/>
    <w:rsid w:val="00427555"/>
    <w:rsid w:val="00427C9C"/>
    <w:rsid w:val="00427F0F"/>
    <w:rsid w:val="00430026"/>
    <w:rsid w:val="004302B1"/>
    <w:rsid w:val="00430302"/>
    <w:rsid w:val="004306E4"/>
    <w:rsid w:val="0043079E"/>
    <w:rsid w:val="00430934"/>
    <w:rsid w:val="00430D33"/>
    <w:rsid w:val="0043117D"/>
    <w:rsid w:val="00431825"/>
    <w:rsid w:val="0043187D"/>
    <w:rsid w:val="00431A14"/>
    <w:rsid w:val="00431AF5"/>
    <w:rsid w:val="00431B86"/>
    <w:rsid w:val="00431EF3"/>
    <w:rsid w:val="00431F85"/>
    <w:rsid w:val="0043270B"/>
    <w:rsid w:val="0043284F"/>
    <w:rsid w:val="00432860"/>
    <w:rsid w:val="004328CE"/>
    <w:rsid w:val="0043293F"/>
    <w:rsid w:val="00432E2E"/>
    <w:rsid w:val="004335DB"/>
    <w:rsid w:val="00433BC1"/>
    <w:rsid w:val="00433BD5"/>
    <w:rsid w:val="00433C58"/>
    <w:rsid w:val="00433F43"/>
    <w:rsid w:val="00434252"/>
    <w:rsid w:val="004342DF"/>
    <w:rsid w:val="004343B1"/>
    <w:rsid w:val="0043446C"/>
    <w:rsid w:val="00434A81"/>
    <w:rsid w:val="00434E1A"/>
    <w:rsid w:val="00435A52"/>
    <w:rsid w:val="00435F95"/>
    <w:rsid w:val="00436175"/>
    <w:rsid w:val="0043648C"/>
    <w:rsid w:val="004364EA"/>
    <w:rsid w:val="00436860"/>
    <w:rsid w:val="004371A0"/>
    <w:rsid w:val="00437284"/>
    <w:rsid w:val="0043752E"/>
    <w:rsid w:val="00437842"/>
    <w:rsid w:val="00437C9B"/>
    <w:rsid w:val="00437F3B"/>
    <w:rsid w:val="00440146"/>
    <w:rsid w:val="0044145F"/>
    <w:rsid w:val="0044148B"/>
    <w:rsid w:val="004415AD"/>
    <w:rsid w:val="00441D94"/>
    <w:rsid w:val="0044218D"/>
    <w:rsid w:val="00442951"/>
    <w:rsid w:val="00442AFD"/>
    <w:rsid w:val="00442B03"/>
    <w:rsid w:val="00442B8D"/>
    <w:rsid w:val="004435BE"/>
    <w:rsid w:val="004439FC"/>
    <w:rsid w:val="00443F49"/>
    <w:rsid w:val="00444235"/>
    <w:rsid w:val="00444286"/>
    <w:rsid w:val="00444B64"/>
    <w:rsid w:val="00444D80"/>
    <w:rsid w:val="004455FD"/>
    <w:rsid w:val="00445724"/>
    <w:rsid w:val="00445A23"/>
    <w:rsid w:val="00445B0B"/>
    <w:rsid w:val="0044611A"/>
    <w:rsid w:val="00446336"/>
    <w:rsid w:val="00446B9A"/>
    <w:rsid w:val="00447172"/>
    <w:rsid w:val="00447271"/>
    <w:rsid w:val="004502DD"/>
    <w:rsid w:val="00450439"/>
    <w:rsid w:val="0045185B"/>
    <w:rsid w:val="00451D86"/>
    <w:rsid w:val="00451ED3"/>
    <w:rsid w:val="004521BF"/>
    <w:rsid w:val="00452294"/>
    <w:rsid w:val="00452473"/>
    <w:rsid w:val="00452568"/>
    <w:rsid w:val="00452C67"/>
    <w:rsid w:val="00453216"/>
    <w:rsid w:val="00453399"/>
    <w:rsid w:val="004536F4"/>
    <w:rsid w:val="0045376B"/>
    <w:rsid w:val="00453B3B"/>
    <w:rsid w:val="00453DED"/>
    <w:rsid w:val="00454104"/>
    <w:rsid w:val="004546C8"/>
    <w:rsid w:val="004547DD"/>
    <w:rsid w:val="00454B91"/>
    <w:rsid w:val="00454D17"/>
    <w:rsid w:val="00454E6C"/>
    <w:rsid w:val="004551B7"/>
    <w:rsid w:val="00455994"/>
    <w:rsid w:val="00455D16"/>
    <w:rsid w:val="00455FB7"/>
    <w:rsid w:val="004565E0"/>
    <w:rsid w:val="00456B20"/>
    <w:rsid w:val="00456F3C"/>
    <w:rsid w:val="0045706A"/>
    <w:rsid w:val="00457877"/>
    <w:rsid w:val="00457963"/>
    <w:rsid w:val="0045796F"/>
    <w:rsid w:val="00460348"/>
    <w:rsid w:val="00460B70"/>
    <w:rsid w:val="00460EB8"/>
    <w:rsid w:val="00461991"/>
    <w:rsid w:val="00461E32"/>
    <w:rsid w:val="004620C7"/>
    <w:rsid w:val="00462258"/>
    <w:rsid w:val="00462C55"/>
    <w:rsid w:val="00463436"/>
    <w:rsid w:val="00463E1E"/>
    <w:rsid w:val="0046413C"/>
    <w:rsid w:val="004646F8"/>
    <w:rsid w:val="00464A44"/>
    <w:rsid w:val="0046505F"/>
    <w:rsid w:val="004652C3"/>
    <w:rsid w:val="00465844"/>
    <w:rsid w:val="004658A0"/>
    <w:rsid w:val="00465BD6"/>
    <w:rsid w:val="00465F13"/>
    <w:rsid w:val="00466199"/>
    <w:rsid w:val="004664F8"/>
    <w:rsid w:val="00466F72"/>
    <w:rsid w:val="00467141"/>
    <w:rsid w:val="004673DE"/>
    <w:rsid w:val="00467742"/>
    <w:rsid w:val="00467BF7"/>
    <w:rsid w:val="00467E43"/>
    <w:rsid w:val="00467F1D"/>
    <w:rsid w:val="00467F35"/>
    <w:rsid w:val="004704E2"/>
    <w:rsid w:val="00470869"/>
    <w:rsid w:val="00471446"/>
    <w:rsid w:val="0047175B"/>
    <w:rsid w:val="0047196B"/>
    <w:rsid w:val="00471C6C"/>
    <w:rsid w:val="00472451"/>
    <w:rsid w:val="004727C4"/>
    <w:rsid w:val="00472D83"/>
    <w:rsid w:val="00472EC8"/>
    <w:rsid w:val="00472F53"/>
    <w:rsid w:val="00473074"/>
    <w:rsid w:val="00473E66"/>
    <w:rsid w:val="00474212"/>
    <w:rsid w:val="004744DC"/>
    <w:rsid w:val="004750B9"/>
    <w:rsid w:val="00475145"/>
    <w:rsid w:val="00475624"/>
    <w:rsid w:val="00475916"/>
    <w:rsid w:val="00475C60"/>
    <w:rsid w:val="00475CBB"/>
    <w:rsid w:val="00475F2F"/>
    <w:rsid w:val="00476141"/>
    <w:rsid w:val="00476168"/>
    <w:rsid w:val="004766CE"/>
    <w:rsid w:val="00477040"/>
    <w:rsid w:val="004777FB"/>
    <w:rsid w:val="0048059B"/>
    <w:rsid w:val="00480DC6"/>
    <w:rsid w:val="00481566"/>
    <w:rsid w:val="00481674"/>
    <w:rsid w:val="00481819"/>
    <w:rsid w:val="00481976"/>
    <w:rsid w:val="00481A08"/>
    <w:rsid w:val="00481C3D"/>
    <w:rsid w:val="00481DB8"/>
    <w:rsid w:val="00481EB7"/>
    <w:rsid w:val="00482114"/>
    <w:rsid w:val="004822B8"/>
    <w:rsid w:val="0048263F"/>
    <w:rsid w:val="00482677"/>
    <w:rsid w:val="00482D14"/>
    <w:rsid w:val="00482E90"/>
    <w:rsid w:val="004831EE"/>
    <w:rsid w:val="0048370C"/>
    <w:rsid w:val="00483D8C"/>
    <w:rsid w:val="00483E7C"/>
    <w:rsid w:val="00484D6B"/>
    <w:rsid w:val="00484F7A"/>
    <w:rsid w:val="00485885"/>
    <w:rsid w:val="00486301"/>
    <w:rsid w:val="0048667B"/>
    <w:rsid w:val="0048672E"/>
    <w:rsid w:val="00486FC3"/>
    <w:rsid w:val="00487290"/>
    <w:rsid w:val="004874B9"/>
    <w:rsid w:val="00487817"/>
    <w:rsid w:val="00487A04"/>
    <w:rsid w:val="00487AC3"/>
    <w:rsid w:val="00487B4F"/>
    <w:rsid w:val="00487C2C"/>
    <w:rsid w:val="00487C31"/>
    <w:rsid w:val="004902CA"/>
    <w:rsid w:val="00490510"/>
    <w:rsid w:val="00490907"/>
    <w:rsid w:val="00490C15"/>
    <w:rsid w:val="00490C8A"/>
    <w:rsid w:val="004918EE"/>
    <w:rsid w:val="00492826"/>
    <w:rsid w:val="00492AA6"/>
    <w:rsid w:val="00492DE1"/>
    <w:rsid w:val="00493124"/>
    <w:rsid w:val="0049351D"/>
    <w:rsid w:val="00493F24"/>
    <w:rsid w:val="00494252"/>
    <w:rsid w:val="004944B4"/>
    <w:rsid w:val="00494963"/>
    <w:rsid w:val="00494D37"/>
    <w:rsid w:val="00494F94"/>
    <w:rsid w:val="00495597"/>
    <w:rsid w:val="0049582F"/>
    <w:rsid w:val="00495C62"/>
    <w:rsid w:val="00496630"/>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2BAC"/>
    <w:rsid w:val="004A334A"/>
    <w:rsid w:val="004A33A3"/>
    <w:rsid w:val="004A3B23"/>
    <w:rsid w:val="004A4D43"/>
    <w:rsid w:val="004A4EC0"/>
    <w:rsid w:val="004A53B6"/>
    <w:rsid w:val="004A54A4"/>
    <w:rsid w:val="004A5530"/>
    <w:rsid w:val="004A58EA"/>
    <w:rsid w:val="004A5BD7"/>
    <w:rsid w:val="004A5DF5"/>
    <w:rsid w:val="004A6286"/>
    <w:rsid w:val="004A641C"/>
    <w:rsid w:val="004A6A7F"/>
    <w:rsid w:val="004A6F63"/>
    <w:rsid w:val="004A70B6"/>
    <w:rsid w:val="004A731E"/>
    <w:rsid w:val="004A7370"/>
    <w:rsid w:val="004A770C"/>
    <w:rsid w:val="004B0BF8"/>
    <w:rsid w:val="004B0DDF"/>
    <w:rsid w:val="004B1367"/>
    <w:rsid w:val="004B1A76"/>
    <w:rsid w:val="004B1B8B"/>
    <w:rsid w:val="004B1E98"/>
    <w:rsid w:val="004B1F54"/>
    <w:rsid w:val="004B244E"/>
    <w:rsid w:val="004B26FF"/>
    <w:rsid w:val="004B2721"/>
    <w:rsid w:val="004B2751"/>
    <w:rsid w:val="004B27E2"/>
    <w:rsid w:val="004B314F"/>
    <w:rsid w:val="004B40AB"/>
    <w:rsid w:val="004B444C"/>
    <w:rsid w:val="004B4954"/>
    <w:rsid w:val="004B4B56"/>
    <w:rsid w:val="004B4CE1"/>
    <w:rsid w:val="004B50DD"/>
    <w:rsid w:val="004B5154"/>
    <w:rsid w:val="004B5875"/>
    <w:rsid w:val="004B5BC3"/>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36C4"/>
    <w:rsid w:val="004C42B9"/>
    <w:rsid w:val="004C4381"/>
    <w:rsid w:val="004C445A"/>
    <w:rsid w:val="004C47E5"/>
    <w:rsid w:val="004C4AC5"/>
    <w:rsid w:val="004C5059"/>
    <w:rsid w:val="004C50DC"/>
    <w:rsid w:val="004C5672"/>
    <w:rsid w:val="004C57AD"/>
    <w:rsid w:val="004C60F5"/>
    <w:rsid w:val="004C630B"/>
    <w:rsid w:val="004C6494"/>
    <w:rsid w:val="004C66CE"/>
    <w:rsid w:val="004C66EB"/>
    <w:rsid w:val="004C6A1D"/>
    <w:rsid w:val="004C6BD5"/>
    <w:rsid w:val="004C6E0D"/>
    <w:rsid w:val="004C6EEC"/>
    <w:rsid w:val="004C72DA"/>
    <w:rsid w:val="004C734B"/>
    <w:rsid w:val="004C7516"/>
    <w:rsid w:val="004C77C7"/>
    <w:rsid w:val="004C79C1"/>
    <w:rsid w:val="004D085E"/>
    <w:rsid w:val="004D09C4"/>
    <w:rsid w:val="004D0D2A"/>
    <w:rsid w:val="004D0E09"/>
    <w:rsid w:val="004D0F99"/>
    <w:rsid w:val="004D17F8"/>
    <w:rsid w:val="004D1831"/>
    <w:rsid w:val="004D2021"/>
    <w:rsid w:val="004D237A"/>
    <w:rsid w:val="004D266E"/>
    <w:rsid w:val="004D27B3"/>
    <w:rsid w:val="004D3134"/>
    <w:rsid w:val="004D3AA5"/>
    <w:rsid w:val="004D3ACE"/>
    <w:rsid w:val="004D4288"/>
    <w:rsid w:val="004D4AE2"/>
    <w:rsid w:val="004D4E1A"/>
    <w:rsid w:val="004D4E40"/>
    <w:rsid w:val="004D4FBD"/>
    <w:rsid w:val="004D5882"/>
    <w:rsid w:val="004D590F"/>
    <w:rsid w:val="004D6821"/>
    <w:rsid w:val="004D752C"/>
    <w:rsid w:val="004D7626"/>
    <w:rsid w:val="004D76BB"/>
    <w:rsid w:val="004D76F0"/>
    <w:rsid w:val="004D7A0D"/>
    <w:rsid w:val="004D7EB7"/>
    <w:rsid w:val="004E0399"/>
    <w:rsid w:val="004E062C"/>
    <w:rsid w:val="004E08E2"/>
    <w:rsid w:val="004E0B24"/>
    <w:rsid w:val="004E0E3E"/>
    <w:rsid w:val="004E18CB"/>
    <w:rsid w:val="004E1CE0"/>
    <w:rsid w:val="004E22A8"/>
    <w:rsid w:val="004E236D"/>
    <w:rsid w:val="004E269E"/>
    <w:rsid w:val="004E283A"/>
    <w:rsid w:val="004E2E7E"/>
    <w:rsid w:val="004E310D"/>
    <w:rsid w:val="004E3F1F"/>
    <w:rsid w:val="004E405D"/>
    <w:rsid w:val="004E5182"/>
    <w:rsid w:val="004E51DB"/>
    <w:rsid w:val="004E5291"/>
    <w:rsid w:val="004E53A2"/>
    <w:rsid w:val="004E58E7"/>
    <w:rsid w:val="004E5BE8"/>
    <w:rsid w:val="004E5E2B"/>
    <w:rsid w:val="004E60F4"/>
    <w:rsid w:val="004E6C3A"/>
    <w:rsid w:val="004E6D2C"/>
    <w:rsid w:val="004E6DDB"/>
    <w:rsid w:val="004E6EDB"/>
    <w:rsid w:val="004E7000"/>
    <w:rsid w:val="004E78B5"/>
    <w:rsid w:val="004E7A32"/>
    <w:rsid w:val="004E7A6C"/>
    <w:rsid w:val="004E7D23"/>
    <w:rsid w:val="004E7FB0"/>
    <w:rsid w:val="004F03F3"/>
    <w:rsid w:val="004F0E0D"/>
    <w:rsid w:val="004F0FB3"/>
    <w:rsid w:val="004F12E7"/>
    <w:rsid w:val="004F1C43"/>
    <w:rsid w:val="004F22E4"/>
    <w:rsid w:val="004F2494"/>
    <w:rsid w:val="004F28B3"/>
    <w:rsid w:val="004F2B70"/>
    <w:rsid w:val="004F2D9E"/>
    <w:rsid w:val="004F3957"/>
    <w:rsid w:val="004F3E5D"/>
    <w:rsid w:val="004F44A9"/>
    <w:rsid w:val="004F4AED"/>
    <w:rsid w:val="004F51D2"/>
    <w:rsid w:val="004F5245"/>
    <w:rsid w:val="004F5359"/>
    <w:rsid w:val="004F54AE"/>
    <w:rsid w:val="004F560C"/>
    <w:rsid w:val="004F5DB0"/>
    <w:rsid w:val="004F5FD5"/>
    <w:rsid w:val="004F5FFF"/>
    <w:rsid w:val="004F6047"/>
    <w:rsid w:val="004F6048"/>
    <w:rsid w:val="004F6959"/>
    <w:rsid w:val="004F698C"/>
    <w:rsid w:val="004F6B63"/>
    <w:rsid w:val="004F6B8D"/>
    <w:rsid w:val="004F79D5"/>
    <w:rsid w:val="004F7BAE"/>
    <w:rsid w:val="004F7EE2"/>
    <w:rsid w:val="00500401"/>
    <w:rsid w:val="00500684"/>
    <w:rsid w:val="0050070A"/>
    <w:rsid w:val="00500C6B"/>
    <w:rsid w:val="00501177"/>
    <w:rsid w:val="005014F2"/>
    <w:rsid w:val="00501901"/>
    <w:rsid w:val="0050214D"/>
    <w:rsid w:val="005021BD"/>
    <w:rsid w:val="00502F94"/>
    <w:rsid w:val="005038D0"/>
    <w:rsid w:val="00503CC8"/>
    <w:rsid w:val="00503E11"/>
    <w:rsid w:val="00503EFC"/>
    <w:rsid w:val="00503F05"/>
    <w:rsid w:val="00504037"/>
    <w:rsid w:val="005040D3"/>
    <w:rsid w:val="005047D7"/>
    <w:rsid w:val="00505269"/>
    <w:rsid w:val="00505D82"/>
    <w:rsid w:val="00505E4F"/>
    <w:rsid w:val="00506A12"/>
    <w:rsid w:val="00506A24"/>
    <w:rsid w:val="00506B38"/>
    <w:rsid w:val="00507541"/>
    <w:rsid w:val="005075A4"/>
    <w:rsid w:val="00507966"/>
    <w:rsid w:val="00507B7B"/>
    <w:rsid w:val="00507F8E"/>
    <w:rsid w:val="005100A8"/>
    <w:rsid w:val="00510836"/>
    <w:rsid w:val="005109F4"/>
    <w:rsid w:val="00510D1E"/>
    <w:rsid w:val="00510E09"/>
    <w:rsid w:val="00510EB4"/>
    <w:rsid w:val="0051166C"/>
    <w:rsid w:val="00511DD3"/>
    <w:rsid w:val="0051335C"/>
    <w:rsid w:val="00513D22"/>
    <w:rsid w:val="00514400"/>
    <w:rsid w:val="00514C53"/>
    <w:rsid w:val="00516437"/>
    <w:rsid w:val="00516A1A"/>
    <w:rsid w:val="00516D71"/>
    <w:rsid w:val="00517156"/>
    <w:rsid w:val="00517176"/>
    <w:rsid w:val="005172CF"/>
    <w:rsid w:val="005177DE"/>
    <w:rsid w:val="005202B5"/>
    <w:rsid w:val="00520DD8"/>
    <w:rsid w:val="00521461"/>
    <w:rsid w:val="005217FD"/>
    <w:rsid w:val="00521828"/>
    <w:rsid w:val="00521E80"/>
    <w:rsid w:val="00522745"/>
    <w:rsid w:val="00522CAE"/>
    <w:rsid w:val="00522D70"/>
    <w:rsid w:val="00522FB7"/>
    <w:rsid w:val="00523157"/>
    <w:rsid w:val="00523386"/>
    <w:rsid w:val="00523430"/>
    <w:rsid w:val="00523560"/>
    <w:rsid w:val="0052383B"/>
    <w:rsid w:val="005238DE"/>
    <w:rsid w:val="0052397B"/>
    <w:rsid w:val="00524213"/>
    <w:rsid w:val="00524EFB"/>
    <w:rsid w:val="00525264"/>
    <w:rsid w:val="005254C7"/>
    <w:rsid w:val="00525739"/>
    <w:rsid w:val="00525C3B"/>
    <w:rsid w:val="0052602E"/>
    <w:rsid w:val="0052662E"/>
    <w:rsid w:val="00526635"/>
    <w:rsid w:val="005269A1"/>
    <w:rsid w:val="00526FB4"/>
    <w:rsid w:val="00527469"/>
    <w:rsid w:val="00527C7F"/>
    <w:rsid w:val="00530F72"/>
    <w:rsid w:val="00531095"/>
    <w:rsid w:val="005310D1"/>
    <w:rsid w:val="0053113A"/>
    <w:rsid w:val="00531732"/>
    <w:rsid w:val="00531788"/>
    <w:rsid w:val="00531BE4"/>
    <w:rsid w:val="00531C6F"/>
    <w:rsid w:val="00532360"/>
    <w:rsid w:val="005323A3"/>
    <w:rsid w:val="00532747"/>
    <w:rsid w:val="0053274D"/>
    <w:rsid w:val="005327B9"/>
    <w:rsid w:val="005333D0"/>
    <w:rsid w:val="00533405"/>
    <w:rsid w:val="005339C4"/>
    <w:rsid w:val="00533DE9"/>
    <w:rsid w:val="00533F48"/>
    <w:rsid w:val="00533FF6"/>
    <w:rsid w:val="00534131"/>
    <w:rsid w:val="00534899"/>
    <w:rsid w:val="00534DA9"/>
    <w:rsid w:val="00534FCD"/>
    <w:rsid w:val="0053503C"/>
    <w:rsid w:val="0053519F"/>
    <w:rsid w:val="00535382"/>
    <w:rsid w:val="005356D1"/>
    <w:rsid w:val="0053596A"/>
    <w:rsid w:val="005359C4"/>
    <w:rsid w:val="0053703D"/>
    <w:rsid w:val="005370D3"/>
    <w:rsid w:val="00537114"/>
    <w:rsid w:val="00537C89"/>
    <w:rsid w:val="00537ED0"/>
    <w:rsid w:val="005406BE"/>
    <w:rsid w:val="00541204"/>
    <w:rsid w:val="00541713"/>
    <w:rsid w:val="005418EF"/>
    <w:rsid w:val="00541BB2"/>
    <w:rsid w:val="00541C89"/>
    <w:rsid w:val="00542301"/>
    <w:rsid w:val="00542303"/>
    <w:rsid w:val="005423F5"/>
    <w:rsid w:val="00542498"/>
    <w:rsid w:val="00542AAA"/>
    <w:rsid w:val="00542D41"/>
    <w:rsid w:val="00543087"/>
    <w:rsid w:val="00543155"/>
    <w:rsid w:val="005431AB"/>
    <w:rsid w:val="005431F9"/>
    <w:rsid w:val="005438C9"/>
    <w:rsid w:val="00543C3C"/>
    <w:rsid w:val="00543DF9"/>
    <w:rsid w:val="00544467"/>
    <w:rsid w:val="00544D97"/>
    <w:rsid w:val="00544E32"/>
    <w:rsid w:val="00545A9B"/>
    <w:rsid w:val="00546234"/>
    <w:rsid w:val="005462EE"/>
    <w:rsid w:val="00546313"/>
    <w:rsid w:val="005464A9"/>
    <w:rsid w:val="00546BB4"/>
    <w:rsid w:val="0054717A"/>
    <w:rsid w:val="005471ED"/>
    <w:rsid w:val="00547D4F"/>
    <w:rsid w:val="00547D9B"/>
    <w:rsid w:val="005501B5"/>
    <w:rsid w:val="0055029B"/>
    <w:rsid w:val="00550377"/>
    <w:rsid w:val="00550B27"/>
    <w:rsid w:val="00551248"/>
    <w:rsid w:val="005516A4"/>
    <w:rsid w:val="005517F9"/>
    <w:rsid w:val="00551DF1"/>
    <w:rsid w:val="0055225A"/>
    <w:rsid w:val="0055237F"/>
    <w:rsid w:val="00552505"/>
    <w:rsid w:val="0055266D"/>
    <w:rsid w:val="00552CEE"/>
    <w:rsid w:val="005542F9"/>
    <w:rsid w:val="0055462C"/>
    <w:rsid w:val="00554A12"/>
    <w:rsid w:val="00554EA2"/>
    <w:rsid w:val="00555230"/>
    <w:rsid w:val="00555BDA"/>
    <w:rsid w:val="00555D0B"/>
    <w:rsid w:val="00556110"/>
    <w:rsid w:val="0055614D"/>
    <w:rsid w:val="00556165"/>
    <w:rsid w:val="005567D1"/>
    <w:rsid w:val="00556938"/>
    <w:rsid w:val="00556BA9"/>
    <w:rsid w:val="00556EBA"/>
    <w:rsid w:val="00557176"/>
    <w:rsid w:val="00557367"/>
    <w:rsid w:val="0055792F"/>
    <w:rsid w:val="00557CF6"/>
    <w:rsid w:val="00557F88"/>
    <w:rsid w:val="005601B8"/>
    <w:rsid w:val="005602D3"/>
    <w:rsid w:val="0056073C"/>
    <w:rsid w:val="00560B95"/>
    <w:rsid w:val="00561397"/>
    <w:rsid w:val="0056162D"/>
    <w:rsid w:val="00561AE9"/>
    <w:rsid w:val="00561B79"/>
    <w:rsid w:val="00562641"/>
    <w:rsid w:val="00562823"/>
    <w:rsid w:val="00562927"/>
    <w:rsid w:val="00562BEE"/>
    <w:rsid w:val="00562C57"/>
    <w:rsid w:val="00563721"/>
    <w:rsid w:val="00563E0B"/>
    <w:rsid w:val="00564630"/>
    <w:rsid w:val="00564637"/>
    <w:rsid w:val="0056463E"/>
    <w:rsid w:val="00564765"/>
    <w:rsid w:val="00564D74"/>
    <w:rsid w:val="00565168"/>
    <w:rsid w:val="005654D3"/>
    <w:rsid w:val="005656E0"/>
    <w:rsid w:val="00565B78"/>
    <w:rsid w:val="005664B7"/>
    <w:rsid w:val="00566848"/>
    <w:rsid w:val="005669C0"/>
    <w:rsid w:val="00566A89"/>
    <w:rsid w:val="00566D07"/>
    <w:rsid w:val="00566D20"/>
    <w:rsid w:val="00566E04"/>
    <w:rsid w:val="00567685"/>
    <w:rsid w:val="00567A76"/>
    <w:rsid w:val="0057019D"/>
    <w:rsid w:val="0057036C"/>
    <w:rsid w:val="005709B4"/>
    <w:rsid w:val="00571BEA"/>
    <w:rsid w:val="00572622"/>
    <w:rsid w:val="0057262E"/>
    <w:rsid w:val="00572853"/>
    <w:rsid w:val="00572D49"/>
    <w:rsid w:val="005731D5"/>
    <w:rsid w:val="0057392D"/>
    <w:rsid w:val="00573969"/>
    <w:rsid w:val="00573A7E"/>
    <w:rsid w:val="00573B54"/>
    <w:rsid w:val="00573E71"/>
    <w:rsid w:val="00574214"/>
    <w:rsid w:val="005743C2"/>
    <w:rsid w:val="00574B82"/>
    <w:rsid w:val="00574EF0"/>
    <w:rsid w:val="005753C9"/>
    <w:rsid w:val="0057545A"/>
    <w:rsid w:val="0057550B"/>
    <w:rsid w:val="0057571F"/>
    <w:rsid w:val="005758B4"/>
    <w:rsid w:val="00575DAA"/>
    <w:rsid w:val="0057639F"/>
    <w:rsid w:val="00576577"/>
    <w:rsid w:val="005775E8"/>
    <w:rsid w:val="0057774E"/>
    <w:rsid w:val="00577A46"/>
    <w:rsid w:val="005808C1"/>
    <w:rsid w:val="00580B26"/>
    <w:rsid w:val="00580D1B"/>
    <w:rsid w:val="0058168A"/>
    <w:rsid w:val="005819E4"/>
    <w:rsid w:val="005822D3"/>
    <w:rsid w:val="00582406"/>
    <w:rsid w:val="005824BF"/>
    <w:rsid w:val="005827DA"/>
    <w:rsid w:val="00582ADA"/>
    <w:rsid w:val="00582B69"/>
    <w:rsid w:val="00582F97"/>
    <w:rsid w:val="00584196"/>
    <w:rsid w:val="005841F0"/>
    <w:rsid w:val="005841FC"/>
    <w:rsid w:val="005843D3"/>
    <w:rsid w:val="005849AB"/>
    <w:rsid w:val="00584BB2"/>
    <w:rsid w:val="00584C06"/>
    <w:rsid w:val="0058538A"/>
    <w:rsid w:val="005860DD"/>
    <w:rsid w:val="005860EA"/>
    <w:rsid w:val="00586134"/>
    <w:rsid w:val="0058629F"/>
    <w:rsid w:val="00586EE8"/>
    <w:rsid w:val="005870E3"/>
    <w:rsid w:val="005872F9"/>
    <w:rsid w:val="00587DAA"/>
    <w:rsid w:val="00590AEE"/>
    <w:rsid w:val="00591195"/>
    <w:rsid w:val="005914CB"/>
    <w:rsid w:val="005916FB"/>
    <w:rsid w:val="00591BB6"/>
    <w:rsid w:val="00591BC1"/>
    <w:rsid w:val="0059235B"/>
    <w:rsid w:val="0059237A"/>
    <w:rsid w:val="005927ED"/>
    <w:rsid w:val="00592C65"/>
    <w:rsid w:val="00593334"/>
    <w:rsid w:val="0059378B"/>
    <w:rsid w:val="00593EF8"/>
    <w:rsid w:val="00594B88"/>
    <w:rsid w:val="0059548C"/>
    <w:rsid w:val="005956F6"/>
    <w:rsid w:val="00595863"/>
    <w:rsid w:val="0059591D"/>
    <w:rsid w:val="00595A22"/>
    <w:rsid w:val="00595C78"/>
    <w:rsid w:val="00595CEE"/>
    <w:rsid w:val="00595D1D"/>
    <w:rsid w:val="0059619F"/>
    <w:rsid w:val="00596A6E"/>
    <w:rsid w:val="00596B04"/>
    <w:rsid w:val="00596CB0"/>
    <w:rsid w:val="00596CF7"/>
    <w:rsid w:val="00596F6F"/>
    <w:rsid w:val="0059706F"/>
    <w:rsid w:val="00597959"/>
    <w:rsid w:val="00597C60"/>
    <w:rsid w:val="00597F92"/>
    <w:rsid w:val="005A018A"/>
    <w:rsid w:val="005A09FD"/>
    <w:rsid w:val="005A0F77"/>
    <w:rsid w:val="005A135A"/>
    <w:rsid w:val="005A148C"/>
    <w:rsid w:val="005A165D"/>
    <w:rsid w:val="005A187B"/>
    <w:rsid w:val="005A1A86"/>
    <w:rsid w:val="005A2B11"/>
    <w:rsid w:val="005A2FCF"/>
    <w:rsid w:val="005A3017"/>
    <w:rsid w:val="005A3212"/>
    <w:rsid w:val="005A3440"/>
    <w:rsid w:val="005A38D8"/>
    <w:rsid w:val="005A392A"/>
    <w:rsid w:val="005A46E2"/>
    <w:rsid w:val="005A5C3A"/>
    <w:rsid w:val="005A5FEE"/>
    <w:rsid w:val="005A62C9"/>
    <w:rsid w:val="005A65A1"/>
    <w:rsid w:val="005A67D7"/>
    <w:rsid w:val="005A6B62"/>
    <w:rsid w:val="005A6CE9"/>
    <w:rsid w:val="005A73B1"/>
    <w:rsid w:val="005A758E"/>
    <w:rsid w:val="005A7A95"/>
    <w:rsid w:val="005B0545"/>
    <w:rsid w:val="005B0869"/>
    <w:rsid w:val="005B12FA"/>
    <w:rsid w:val="005B1531"/>
    <w:rsid w:val="005B280F"/>
    <w:rsid w:val="005B2B25"/>
    <w:rsid w:val="005B38A2"/>
    <w:rsid w:val="005B3936"/>
    <w:rsid w:val="005B3CD9"/>
    <w:rsid w:val="005B4923"/>
    <w:rsid w:val="005B52C3"/>
    <w:rsid w:val="005B587B"/>
    <w:rsid w:val="005B5D3D"/>
    <w:rsid w:val="005B5DA0"/>
    <w:rsid w:val="005B6842"/>
    <w:rsid w:val="005B6B22"/>
    <w:rsid w:val="005B6DB4"/>
    <w:rsid w:val="005B7147"/>
    <w:rsid w:val="005B7FE2"/>
    <w:rsid w:val="005C0341"/>
    <w:rsid w:val="005C04AB"/>
    <w:rsid w:val="005C07DF"/>
    <w:rsid w:val="005C0B2E"/>
    <w:rsid w:val="005C0D03"/>
    <w:rsid w:val="005C0D4B"/>
    <w:rsid w:val="005C0DAF"/>
    <w:rsid w:val="005C0ED0"/>
    <w:rsid w:val="005C0FE4"/>
    <w:rsid w:val="005C1711"/>
    <w:rsid w:val="005C1961"/>
    <w:rsid w:val="005C19D6"/>
    <w:rsid w:val="005C1E38"/>
    <w:rsid w:val="005C2245"/>
    <w:rsid w:val="005C2844"/>
    <w:rsid w:val="005C2860"/>
    <w:rsid w:val="005C30FE"/>
    <w:rsid w:val="005C3285"/>
    <w:rsid w:val="005C34E8"/>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9FC"/>
    <w:rsid w:val="005D2A6E"/>
    <w:rsid w:val="005D2F7E"/>
    <w:rsid w:val="005D304E"/>
    <w:rsid w:val="005D3344"/>
    <w:rsid w:val="005D3479"/>
    <w:rsid w:val="005D3BC3"/>
    <w:rsid w:val="005D3BD5"/>
    <w:rsid w:val="005D4710"/>
    <w:rsid w:val="005D4E0E"/>
    <w:rsid w:val="005D55C5"/>
    <w:rsid w:val="005D5E27"/>
    <w:rsid w:val="005D5F39"/>
    <w:rsid w:val="005D65AD"/>
    <w:rsid w:val="005D6763"/>
    <w:rsid w:val="005D72DA"/>
    <w:rsid w:val="005D73FF"/>
    <w:rsid w:val="005D764F"/>
    <w:rsid w:val="005D7F05"/>
    <w:rsid w:val="005E00F4"/>
    <w:rsid w:val="005E0EAB"/>
    <w:rsid w:val="005E0F3B"/>
    <w:rsid w:val="005E1391"/>
    <w:rsid w:val="005E1602"/>
    <w:rsid w:val="005E2165"/>
    <w:rsid w:val="005E22F3"/>
    <w:rsid w:val="005E26D8"/>
    <w:rsid w:val="005E2C0E"/>
    <w:rsid w:val="005E2D4B"/>
    <w:rsid w:val="005E380B"/>
    <w:rsid w:val="005E3C28"/>
    <w:rsid w:val="005E3F3A"/>
    <w:rsid w:val="005E489E"/>
    <w:rsid w:val="005E49E2"/>
    <w:rsid w:val="005E4EEA"/>
    <w:rsid w:val="005E5F50"/>
    <w:rsid w:val="005E6040"/>
    <w:rsid w:val="005E69D4"/>
    <w:rsid w:val="005E7A2A"/>
    <w:rsid w:val="005E7E31"/>
    <w:rsid w:val="005F0437"/>
    <w:rsid w:val="005F0A4C"/>
    <w:rsid w:val="005F15E0"/>
    <w:rsid w:val="005F1870"/>
    <w:rsid w:val="005F187E"/>
    <w:rsid w:val="005F2728"/>
    <w:rsid w:val="005F272A"/>
    <w:rsid w:val="005F277D"/>
    <w:rsid w:val="005F29E3"/>
    <w:rsid w:val="005F2A30"/>
    <w:rsid w:val="005F2CA7"/>
    <w:rsid w:val="005F2FD2"/>
    <w:rsid w:val="005F38F7"/>
    <w:rsid w:val="005F3ACF"/>
    <w:rsid w:val="005F3BFD"/>
    <w:rsid w:val="005F422E"/>
    <w:rsid w:val="005F4F76"/>
    <w:rsid w:val="005F514F"/>
    <w:rsid w:val="005F5198"/>
    <w:rsid w:val="005F586B"/>
    <w:rsid w:val="005F5B06"/>
    <w:rsid w:val="005F6C03"/>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323"/>
    <w:rsid w:val="0060442D"/>
    <w:rsid w:val="00604680"/>
    <w:rsid w:val="006046ED"/>
    <w:rsid w:val="00604854"/>
    <w:rsid w:val="00604B4C"/>
    <w:rsid w:val="00605ECF"/>
    <w:rsid w:val="0060612B"/>
    <w:rsid w:val="0060647D"/>
    <w:rsid w:val="00606489"/>
    <w:rsid w:val="0060668A"/>
    <w:rsid w:val="00607178"/>
    <w:rsid w:val="0061014C"/>
    <w:rsid w:val="00610636"/>
    <w:rsid w:val="00610957"/>
    <w:rsid w:val="00610ADF"/>
    <w:rsid w:val="00610BF4"/>
    <w:rsid w:val="0061110C"/>
    <w:rsid w:val="0061158B"/>
    <w:rsid w:val="006116F7"/>
    <w:rsid w:val="00612169"/>
    <w:rsid w:val="00612A47"/>
    <w:rsid w:val="006131BC"/>
    <w:rsid w:val="0061394B"/>
    <w:rsid w:val="00613A7B"/>
    <w:rsid w:val="00613FA7"/>
    <w:rsid w:val="006141E2"/>
    <w:rsid w:val="0061535D"/>
    <w:rsid w:val="00615673"/>
    <w:rsid w:val="00615BBF"/>
    <w:rsid w:val="006161E5"/>
    <w:rsid w:val="00616561"/>
    <w:rsid w:val="006167EF"/>
    <w:rsid w:val="00616D97"/>
    <w:rsid w:val="00617898"/>
    <w:rsid w:val="00620776"/>
    <w:rsid w:val="006207FD"/>
    <w:rsid w:val="00620A82"/>
    <w:rsid w:val="00620CEE"/>
    <w:rsid w:val="00622AB1"/>
    <w:rsid w:val="00622C1E"/>
    <w:rsid w:val="00622CE8"/>
    <w:rsid w:val="00622D8F"/>
    <w:rsid w:val="00622E29"/>
    <w:rsid w:val="00623492"/>
    <w:rsid w:val="00623786"/>
    <w:rsid w:val="00623BE0"/>
    <w:rsid w:val="00623D9B"/>
    <w:rsid w:val="0062430B"/>
    <w:rsid w:val="00624360"/>
    <w:rsid w:val="0062488E"/>
    <w:rsid w:val="00624BC2"/>
    <w:rsid w:val="0062519C"/>
    <w:rsid w:val="0062553A"/>
    <w:rsid w:val="0062557D"/>
    <w:rsid w:val="0062575A"/>
    <w:rsid w:val="00625EF4"/>
    <w:rsid w:val="006260CB"/>
    <w:rsid w:val="00626215"/>
    <w:rsid w:val="0062757F"/>
    <w:rsid w:val="00627661"/>
    <w:rsid w:val="006279AB"/>
    <w:rsid w:val="00627DAE"/>
    <w:rsid w:val="00627FCD"/>
    <w:rsid w:val="00630C13"/>
    <w:rsid w:val="006310C1"/>
    <w:rsid w:val="00631927"/>
    <w:rsid w:val="00631E3B"/>
    <w:rsid w:val="00631F4C"/>
    <w:rsid w:val="00631FAF"/>
    <w:rsid w:val="00632211"/>
    <w:rsid w:val="00632574"/>
    <w:rsid w:val="0063272E"/>
    <w:rsid w:val="00632F36"/>
    <w:rsid w:val="00633405"/>
    <w:rsid w:val="0063356B"/>
    <w:rsid w:val="006335A3"/>
    <w:rsid w:val="00633FDC"/>
    <w:rsid w:val="00634701"/>
    <w:rsid w:val="00634A06"/>
    <w:rsid w:val="00634A69"/>
    <w:rsid w:val="00634DC0"/>
    <w:rsid w:val="00635113"/>
    <w:rsid w:val="00635DCD"/>
    <w:rsid w:val="0063632D"/>
    <w:rsid w:val="006364F7"/>
    <w:rsid w:val="00636E15"/>
    <w:rsid w:val="00636EE0"/>
    <w:rsid w:val="0063747A"/>
    <w:rsid w:val="0063799B"/>
    <w:rsid w:val="00637C68"/>
    <w:rsid w:val="00637E93"/>
    <w:rsid w:val="00637F16"/>
    <w:rsid w:val="006404EF"/>
    <w:rsid w:val="006407C0"/>
    <w:rsid w:val="00640F20"/>
    <w:rsid w:val="00641324"/>
    <w:rsid w:val="00641537"/>
    <w:rsid w:val="00641ED0"/>
    <w:rsid w:val="00641F15"/>
    <w:rsid w:val="00642194"/>
    <w:rsid w:val="0064251E"/>
    <w:rsid w:val="00642A82"/>
    <w:rsid w:val="00642C8C"/>
    <w:rsid w:val="00642D7F"/>
    <w:rsid w:val="00642FE5"/>
    <w:rsid w:val="00644A84"/>
    <w:rsid w:val="00644C01"/>
    <w:rsid w:val="00644F09"/>
    <w:rsid w:val="006451D0"/>
    <w:rsid w:val="006452A9"/>
    <w:rsid w:val="006452D6"/>
    <w:rsid w:val="006453EB"/>
    <w:rsid w:val="00645F70"/>
    <w:rsid w:val="00647093"/>
    <w:rsid w:val="00647149"/>
    <w:rsid w:val="006471EC"/>
    <w:rsid w:val="0064733B"/>
    <w:rsid w:val="006473C2"/>
    <w:rsid w:val="00647644"/>
    <w:rsid w:val="006477E2"/>
    <w:rsid w:val="00647F32"/>
    <w:rsid w:val="006502C2"/>
    <w:rsid w:val="00650535"/>
    <w:rsid w:val="00650830"/>
    <w:rsid w:val="00650AEC"/>
    <w:rsid w:val="00650F8A"/>
    <w:rsid w:val="006510E4"/>
    <w:rsid w:val="00651446"/>
    <w:rsid w:val="006516BF"/>
    <w:rsid w:val="00651B19"/>
    <w:rsid w:val="00651D99"/>
    <w:rsid w:val="0065203B"/>
    <w:rsid w:val="00652A97"/>
    <w:rsid w:val="00652B82"/>
    <w:rsid w:val="006534E7"/>
    <w:rsid w:val="00654108"/>
    <w:rsid w:val="0065410B"/>
    <w:rsid w:val="0065479C"/>
    <w:rsid w:val="006549E1"/>
    <w:rsid w:val="00654BFF"/>
    <w:rsid w:val="00654C22"/>
    <w:rsid w:val="00654F3E"/>
    <w:rsid w:val="00655130"/>
    <w:rsid w:val="006551A8"/>
    <w:rsid w:val="00656565"/>
    <w:rsid w:val="00656918"/>
    <w:rsid w:val="006572F0"/>
    <w:rsid w:val="0065751D"/>
    <w:rsid w:val="006576A7"/>
    <w:rsid w:val="006579BD"/>
    <w:rsid w:val="00657D26"/>
    <w:rsid w:val="00657DAA"/>
    <w:rsid w:val="0066034F"/>
    <w:rsid w:val="00660618"/>
    <w:rsid w:val="0066072A"/>
    <w:rsid w:val="006614E4"/>
    <w:rsid w:val="006615EC"/>
    <w:rsid w:val="006616EF"/>
    <w:rsid w:val="00661A78"/>
    <w:rsid w:val="00661CD3"/>
    <w:rsid w:val="00661E1D"/>
    <w:rsid w:val="00661F65"/>
    <w:rsid w:val="00662170"/>
    <w:rsid w:val="0066220C"/>
    <w:rsid w:val="00662E03"/>
    <w:rsid w:val="00663005"/>
    <w:rsid w:val="00663073"/>
    <w:rsid w:val="006639D6"/>
    <w:rsid w:val="00663CDF"/>
    <w:rsid w:val="00663F50"/>
    <w:rsid w:val="00663FD9"/>
    <w:rsid w:val="00664075"/>
    <w:rsid w:val="0066469C"/>
    <w:rsid w:val="00664787"/>
    <w:rsid w:val="00664AA6"/>
    <w:rsid w:val="00664B8C"/>
    <w:rsid w:val="00665967"/>
    <w:rsid w:val="00665B44"/>
    <w:rsid w:val="00666207"/>
    <w:rsid w:val="006666E4"/>
    <w:rsid w:val="00666A21"/>
    <w:rsid w:val="00666B9E"/>
    <w:rsid w:val="00666EA0"/>
    <w:rsid w:val="00666F87"/>
    <w:rsid w:val="0066750D"/>
    <w:rsid w:val="00667922"/>
    <w:rsid w:val="00670F4A"/>
    <w:rsid w:val="00671029"/>
    <w:rsid w:val="006710B2"/>
    <w:rsid w:val="006710C4"/>
    <w:rsid w:val="00671194"/>
    <w:rsid w:val="00671BB1"/>
    <w:rsid w:val="00672544"/>
    <w:rsid w:val="006726FB"/>
    <w:rsid w:val="00672D5E"/>
    <w:rsid w:val="00672F1B"/>
    <w:rsid w:val="006730D3"/>
    <w:rsid w:val="006739AF"/>
    <w:rsid w:val="00673EB7"/>
    <w:rsid w:val="0067478C"/>
    <w:rsid w:val="006754A7"/>
    <w:rsid w:val="00675763"/>
    <w:rsid w:val="006757AD"/>
    <w:rsid w:val="00675970"/>
    <w:rsid w:val="00675B76"/>
    <w:rsid w:val="00675FCA"/>
    <w:rsid w:val="00676101"/>
    <w:rsid w:val="00676131"/>
    <w:rsid w:val="0067615F"/>
    <w:rsid w:val="0067635F"/>
    <w:rsid w:val="00676908"/>
    <w:rsid w:val="00677476"/>
    <w:rsid w:val="0067794A"/>
    <w:rsid w:val="00677A39"/>
    <w:rsid w:val="00677CF9"/>
    <w:rsid w:val="00680AD2"/>
    <w:rsid w:val="00680F5B"/>
    <w:rsid w:val="006816E7"/>
    <w:rsid w:val="006828B9"/>
    <w:rsid w:val="00682AC9"/>
    <w:rsid w:val="00682B18"/>
    <w:rsid w:val="00682FD9"/>
    <w:rsid w:val="006838F2"/>
    <w:rsid w:val="00683FDC"/>
    <w:rsid w:val="0068422E"/>
    <w:rsid w:val="006846EA"/>
    <w:rsid w:val="00684FD1"/>
    <w:rsid w:val="00685CEE"/>
    <w:rsid w:val="00685D88"/>
    <w:rsid w:val="006869AA"/>
    <w:rsid w:val="00686E7A"/>
    <w:rsid w:val="00686F5B"/>
    <w:rsid w:val="006905D1"/>
    <w:rsid w:val="006907DD"/>
    <w:rsid w:val="00690971"/>
    <w:rsid w:val="006912DF"/>
    <w:rsid w:val="00691348"/>
    <w:rsid w:val="00691356"/>
    <w:rsid w:val="00691E31"/>
    <w:rsid w:val="00691F19"/>
    <w:rsid w:val="00691F77"/>
    <w:rsid w:val="00691FCC"/>
    <w:rsid w:val="006920A9"/>
    <w:rsid w:val="006925E7"/>
    <w:rsid w:val="006926C9"/>
    <w:rsid w:val="00692DC8"/>
    <w:rsid w:val="006933DC"/>
    <w:rsid w:val="00693729"/>
    <w:rsid w:val="0069405B"/>
    <w:rsid w:val="00694268"/>
    <w:rsid w:val="0069439A"/>
    <w:rsid w:val="00694C68"/>
    <w:rsid w:val="00694C72"/>
    <w:rsid w:val="00694D4B"/>
    <w:rsid w:val="00694F35"/>
    <w:rsid w:val="00694F98"/>
    <w:rsid w:val="006953A7"/>
    <w:rsid w:val="0069555A"/>
    <w:rsid w:val="00695870"/>
    <w:rsid w:val="00695A70"/>
    <w:rsid w:val="00696688"/>
    <w:rsid w:val="00696850"/>
    <w:rsid w:val="006971F7"/>
    <w:rsid w:val="0069773B"/>
    <w:rsid w:val="00697A9D"/>
    <w:rsid w:val="006A09EE"/>
    <w:rsid w:val="006A0A3B"/>
    <w:rsid w:val="006A0EE1"/>
    <w:rsid w:val="006A171E"/>
    <w:rsid w:val="006A1B45"/>
    <w:rsid w:val="006A1D29"/>
    <w:rsid w:val="006A2255"/>
    <w:rsid w:val="006A25B5"/>
    <w:rsid w:val="006A2FDA"/>
    <w:rsid w:val="006A30ED"/>
    <w:rsid w:val="006A381E"/>
    <w:rsid w:val="006A384C"/>
    <w:rsid w:val="006A39C7"/>
    <w:rsid w:val="006A3CBF"/>
    <w:rsid w:val="006A3D28"/>
    <w:rsid w:val="006A4969"/>
    <w:rsid w:val="006A4BB3"/>
    <w:rsid w:val="006A4EEC"/>
    <w:rsid w:val="006A5BE5"/>
    <w:rsid w:val="006A60EE"/>
    <w:rsid w:val="006A60F2"/>
    <w:rsid w:val="006A69CB"/>
    <w:rsid w:val="006A6F67"/>
    <w:rsid w:val="006A71FE"/>
    <w:rsid w:val="006A741E"/>
    <w:rsid w:val="006A7A87"/>
    <w:rsid w:val="006A7F85"/>
    <w:rsid w:val="006B0408"/>
    <w:rsid w:val="006B05D1"/>
    <w:rsid w:val="006B0886"/>
    <w:rsid w:val="006B0971"/>
    <w:rsid w:val="006B0B27"/>
    <w:rsid w:val="006B11B1"/>
    <w:rsid w:val="006B17C7"/>
    <w:rsid w:val="006B1823"/>
    <w:rsid w:val="006B190F"/>
    <w:rsid w:val="006B1CF2"/>
    <w:rsid w:val="006B244C"/>
    <w:rsid w:val="006B25BD"/>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B7EA7"/>
    <w:rsid w:val="006B7F47"/>
    <w:rsid w:val="006C0958"/>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EAB"/>
    <w:rsid w:val="006C5FC0"/>
    <w:rsid w:val="006C60BE"/>
    <w:rsid w:val="006C67B9"/>
    <w:rsid w:val="006C6A9B"/>
    <w:rsid w:val="006C6CC2"/>
    <w:rsid w:val="006C6F24"/>
    <w:rsid w:val="006C7559"/>
    <w:rsid w:val="006C773E"/>
    <w:rsid w:val="006C778A"/>
    <w:rsid w:val="006C7D04"/>
    <w:rsid w:val="006C7F3C"/>
    <w:rsid w:val="006D08FE"/>
    <w:rsid w:val="006D09AB"/>
    <w:rsid w:val="006D0C0F"/>
    <w:rsid w:val="006D1302"/>
    <w:rsid w:val="006D1319"/>
    <w:rsid w:val="006D147C"/>
    <w:rsid w:val="006D19EA"/>
    <w:rsid w:val="006D1BE5"/>
    <w:rsid w:val="006D1D76"/>
    <w:rsid w:val="006D1D98"/>
    <w:rsid w:val="006D1FB4"/>
    <w:rsid w:val="006D2896"/>
    <w:rsid w:val="006D2DED"/>
    <w:rsid w:val="006D35DB"/>
    <w:rsid w:val="006D36D8"/>
    <w:rsid w:val="006D4795"/>
    <w:rsid w:val="006D4826"/>
    <w:rsid w:val="006D5088"/>
    <w:rsid w:val="006D5110"/>
    <w:rsid w:val="006D51BE"/>
    <w:rsid w:val="006D5A90"/>
    <w:rsid w:val="006D682B"/>
    <w:rsid w:val="006D6D16"/>
    <w:rsid w:val="006D6EA3"/>
    <w:rsid w:val="006D788B"/>
    <w:rsid w:val="006D7ABD"/>
    <w:rsid w:val="006D7B69"/>
    <w:rsid w:val="006E00BF"/>
    <w:rsid w:val="006E09CC"/>
    <w:rsid w:val="006E0F4E"/>
    <w:rsid w:val="006E0FAB"/>
    <w:rsid w:val="006E10F1"/>
    <w:rsid w:val="006E21AC"/>
    <w:rsid w:val="006E2399"/>
    <w:rsid w:val="006E23C3"/>
    <w:rsid w:val="006E2883"/>
    <w:rsid w:val="006E38D9"/>
    <w:rsid w:val="006E3CB1"/>
    <w:rsid w:val="006E3D17"/>
    <w:rsid w:val="006E3D3C"/>
    <w:rsid w:val="006E3DDA"/>
    <w:rsid w:val="006E3E8F"/>
    <w:rsid w:val="006E479E"/>
    <w:rsid w:val="006E4BFB"/>
    <w:rsid w:val="006E57B4"/>
    <w:rsid w:val="006E6303"/>
    <w:rsid w:val="006E6D63"/>
    <w:rsid w:val="006E6DD9"/>
    <w:rsid w:val="006E7BBB"/>
    <w:rsid w:val="006F04BD"/>
    <w:rsid w:val="006F1649"/>
    <w:rsid w:val="006F1C0F"/>
    <w:rsid w:val="006F1DED"/>
    <w:rsid w:val="006F218A"/>
    <w:rsid w:val="006F2759"/>
    <w:rsid w:val="006F2A91"/>
    <w:rsid w:val="006F2D33"/>
    <w:rsid w:val="006F2D7A"/>
    <w:rsid w:val="006F2FF5"/>
    <w:rsid w:val="006F3716"/>
    <w:rsid w:val="006F379C"/>
    <w:rsid w:val="006F38AA"/>
    <w:rsid w:val="006F4220"/>
    <w:rsid w:val="006F4912"/>
    <w:rsid w:val="006F4DA6"/>
    <w:rsid w:val="006F5275"/>
    <w:rsid w:val="006F6343"/>
    <w:rsid w:val="006F69F6"/>
    <w:rsid w:val="006F6BCB"/>
    <w:rsid w:val="006F7104"/>
    <w:rsid w:val="006F73FC"/>
    <w:rsid w:val="006F778D"/>
    <w:rsid w:val="007004AC"/>
    <w:rsid w:val="00701020"/>
    <w:rsid w:val="007011CA"/>
    <w:rsid w:val="00701265"/>
    <w:rsid w:val="007016F5"/>
    <w:rsid w:val="00701AFC"/>
    <w:rsid w:val="00701F51"/>
    <w:rsid w:val="007022EC"/>
    <w:rsid w:val="007028F0"/>
    <w:rsid w:val="00703563"/>
    <w:rsid w:val="007039E6"/>
    <w:rsid w:val="00703B19"/>
    <w:rsid w:val="00703CB5"/>
    <w:rsid w:val="00703CE8"/>
    <w:rsid w:val="00704408"/>
    <w:rsid w:val="00704737"/>
    <w:rsid w:val="00704C1B"/>
    <w:rsid w:val="007054BC"/>
    <w:rsid w:val="007059EA"/>
    <w:rsid w:val="00705C2C"/>
    <w:rsid w:val="00705CE4"/>
    <w:rsid w:val="00705D34"/>
    <w:rsid w:val="00706311"/>
    <w:rsid w:val="00706362"/>
    <w:rsid w:val="0070638A"/>
    <w:rsid w:val="007066EA"/>
    <w:rsid w:val="00706BFE"/>
    <w:rsid w:val="00706CE6"/>
    <w:rsid w:val="0070708F"/>
    <w:rsid w:val="00707769"/>
    <w:rsid w:val="007077B6"/>
    <w:rsid w:val="0071015D"/>
    <w:rsid w:val="00710360"/>
    <w:rsid w:val="00710906"/>
    <w:rsid w:val="00710F89"/>
    <w:rsid w:val="007113ED"/>
    <w:rsid w:val="00711517"/>
    <w:rsid w:val="00711EA7"/>
    <w:rsid w:val="00712157"/>
    <w:rsid w:val="00712433"/>
    <w:rsid w:val="00712590"/>
    <w:rsid w:val="00712C1D"/>
    <w:rsid w:val="00712E01"/>
    <w:rsid w:val="00712EA1"/>
    <w:rsid w:val="00713104"/>
    <w:rsid w:val="0071398B"/>
    <w:rsid w:val="00713AB4"/>
    <w:rsid w:val="00713E35"/>
    <w:rsid w:val="00714532"/>
    <w:rsid w:val="007145C5"/>
    <w:rsid w:val="00714EAB"/>
    <w:rsid w:val="0071540E"/>
    <w:rsid w:val="00715639"/>
    <w:rsid w:val="0071564C"/>
    <w:rsid w:val="0071573F"/>
    <w:rsid w:val="00715A41"/>
    <w:rsid w:val="0071600C"/>
    <w:rsid w:val="00716741"/>
    <w:rsid w:val="00717478"/>
    <w:rsid w:val="0071774E"/>
    <w:rsid w:val="007200F0"/>
    <w:rsid w:val="007205F9"/>
    <w:rsid w:val="00720717"/>
    <w:rsid w:val="007209A3"/>
    <w:rsid w:val="007215EB"/>
    <w:rsid w:val="007216BB"/>
    <w:rsid w:val="00722328"/>
    <w:rsid w:val="00723736"/>
    <w:rsid w:val="0072374C"/>
    <w:rsid w:val="00723F87"/>
    <w:rsid w:val="007245FB"/>
    <w:rsid w:val="0072483E"/>
    <w:rsid w:val="00724CD7"/>
    <w:rsid w:val="00724E16"/>
    <w:rsid w:val="00724E6E"/>
    <w:rsid w:val="00724ED6"/>
    <w:rsid w:val="007257E3"/>
    <w:rsid w:val="00726003"/>
    <w:rsid w:val="007267DD"/>
    <w:rsid w:val="00726BC3"/>
    <w:rsid w:val="00726E3E"/>
    <w:rsid w:val="007272EE"/>
    <w:rsid w:val="007272F6"/>
    <w:rsid w:val="0072740E"/>
    <w:rsid w:val="00727575"/>
    <w:rsid w:val="00727A07"/>
    <w:rsid w:val="00727D64"/>
    <w:rsid w:val="00727F09"/>
    <w:rsid w:val="00730CF5"/>
    <w:rsid w:val="0073108A"/>
    <w:rsid w:val="00731168"/>
    <w:rsid w:val="00731937"/>
    <w:rsid w:val="00731DF2"/>
    <w:rsid w:val="00732030"/>
    <w:rsid w:val="00732288"/>
    <w:rsid w:val="00732488"/>
    <w:rsid w:val="007325D6"/>
    <w:rsid w:val="00732AD8"/>
    <w:rsid w:val="00732E7A"/>
    <w:rsid w:val="00734055"/>
    <w:rsid w:val="00734E3B"/>
    <w:rsid w:val="00735EAB"/>
    <w:rsid w:val="0073663C"/>
    <w:rsid w:val="0073689E"/>
    <w:rsid w:val="00737F14"/>
    <w:rsid w:val="00740175"/>
    <w:rsid w:val="00740A8B"/>
    <w:rsid w:val="00740ECE"/>
    <w:rsid w:val="0074107F"/>
    <w:rsid w:val="0074158C"/>
    <w:rsid w:val="00741B12"/>
    <w:rsid w:val="00742EC9"/>
    <w:rsid w:val="00743542"/>
    <w:rsid w:val="00743B77"/>
    <w:rsid w:val="00743DEC"/>
    <w:rsid w:val="00744138"/>
    <w:rsid w:val="0074435F"/>
    <w:rsid w:val="00744814"/>
    <w:rsid w:val="00744AB9"/>
    <w:rsid w:val="00744FAE"/>
    <w:rsid w:val="0074500C"/>
    <w:rsid w:val="00745335"/>
    <w:rsid w:val="00745468"/>
    <w:rsid w:val="00745862"/>
    <w:rsid w:val="00745894"/>
    <w:rsid w:val="007461A5"/>
    <w:rsid w:val="007466BC"/>
    <w:rsid w:val="007475B7"/>
    <w:rsid w:val="00747643"/>
    <w:rsid w:val="0074779E"/>
    <w:rsid w:val="007477CD"/>
    <w:rsid w:val="007503C3"/>
    <w:rsid w:val="00750422"/>
    <w:rsid w:val="00750C1C"/>
    <w:rsid w:val="0075101B"/>
    <w:rsid w:val="00751028"/>
    <w:rsid w:val="007510EB"/>
    <w:rsid w:val="007511DC"/>
    <w:rsid w:val="00751412"/>
    <w:rsid w:val="00751956"/>
    <w:rsid w:val="007519A9"/>
    <w:rsid w:val="00751C84"/>
    <w:rsid w:val="007527C2"/>
    <w:rsid w:val="00753084"/>
    <w:rsid w:val="0075327D"/>
    <w:rsid w:val="00753CBF"/>
    <w:rsid w:val="00753E3C"/>
    <w:rsid w:val="007547D9"/>
    <w:rsid w:val="00754973"/>
    <w:rsid w:val="00755AE5"/>
    <w:rsid w:val="00756084"/>
    <w:rsid w:val="007560AF"/>
    <w:rsid w:val="00756302"/>
    <w:rsid w:val="0075649A"/>
    <w:rsid w:val="007565FE"/>
    <w:rsid w:val="00756864"/>
    <w:rsid w:val="00756F61"/>
    <w:rsid w:val="007570AD"/>
    <w:rsid w:val="007577B1"/>
    <w:rsid w:val="007578FA"/>
    <w:rsid w:val="007600FD"/>
    <w:rsid w:val="0076013B"/>
    <w:rsid w:val="00760C03"/>
    <w:rsid w:val="00760D0A"/>
    <w:rsid w:val="00760DB2"/>
    <w:rsid w:val="00760E28"/>
    <w:rsid w:val="0076106D"/>
    <w:rsid w:val="007612F0"/>
    <w:rsid w:val="00761F4F"/>
    <w:rsid w:val="00762184"/>
    <w:rsid w:val="0076251F"/>
    <w:rsid w:val="00762550"/>
    <w:rsid w:val="0076258B"/>
    <w:rsid w:val="007632F6"/>
    <w:rsid w:val="0076340E"/>
    <w:rsid w:val="007635D1"/>
    <w:rsid w:val="007639C1"/>
    <w:rsid w:val="00763CDF"/>
    <w:rsid w:val="007640BA"/>
    <w:rsid w:val="007644BB"/>
    <w:rsid w:val="00764958"/>
    <w:rsid w:val="00764A7C"/>
    <w:rsid w:val="00764D97"/>
    <w:rsid w:val="00765219"/>
    <w:rsid w:val="0076543B"/>
    <w:rsid w:val="00765BED"/>
    <w:rsid w:val="007661B9"/>
    <w:rsid w:val="007663EC"/>
    <w:rsid w:val="00766B7A"/>
    <w:rsid w:val="00766D74"/>
    <w:rsid w:val="00766F86"/>
    <w:rsid w:val="00767020"/>
    <w:rsid w:val="00767396"/>
    <w:rsid w:val="00767DB1"/>
    <w:rsid w:val="007706BC"/>
    <w:rsid w:val="0077094D"/>
    <w:rsid w:val="00770C42"/>
    <w:rsid w:val="00770D3F"/>
    <w:rsid w:val="0077107F"/>
    <w:rsid w:val="007712F0"/>
    <w:rsid w:val="00771599"/>
    <w:rsid w:val="00771DBC"/>
    <w:rsid w:val="00772DF7"/>
    <w:rsid w:val="00772F18"/>
    <w:rsid w:val="007737AF"/>
    <w:rsid w:val="007737C1"/>
    <w:rsid w:val="00773D36"/>
    <w:rsid w:val="007745A7"/>
    <w:rsid w:val="007753A9"/>
    <w:rsid w:val="00775B73"/>
    <w:rsid w:val="00775C47"/>
    <w:rsid w:val="00775F65"/>
    <w:rsid w:val="0077612A"/>
    <w:rsid w:val="00776142"/>
    <w:rsid w:val="0077723A"/>
    <w:rsid w:val="00777355"/>
    <w:rsid w:val="00777724"/>
    <w:rsid w:val="00777DF7"/>
    <w:rsid w:val="007801AB"/>
    <w:rsid w:val="007803D7"/>
    <w:rsid w:val="00780597"/>
    <w:rsid w:val="007805E9"/>
    <w:rsid w:val="00780E83"/>
    <w:rsid w:val="0078127E"/>
    <w:rsid w:val="0078141E"/>
    <w:rsid w:val="0078163D"/>
    <w:rsid w:val="00781783"/>
    <w:rsid w:val="0078194F"/>
    <w:rsid w:val="00781974"/>
    <w:rsid w:val="00781B63"/>
    <w:rsid w:val="0078255C"/>
    <w:rsid w:val="0078260C"/>
    <w:rsid w:val="00782A2E"/>
    <w:rsid w:val="00782E31"/>
    <w:rsid w:val="007837DE"/>
    <w:rsid w:val="007837E1"/>
    <w:rsid w:val="00783D00"/>
    <w:rsid w:val="00783FF2"/>
    <w:rsid w:val="007845EC"/>
    <w:rsid w:val="007847D1"/>
    <w:rsid w:val="00784C03"/>
    <w:rsid w:val="00784E6F"/>
    <w:rsid w:val="00785350"/>
    <w:rsid w:val="00786A3A"/>
    <w:rsid w:val="00786AD6"/>
    <w:rsid w:val="00786CB0"/>
    <w:rsid w:val="007870E2"/>
    <w:rsid w:val="00787561"/>
    <w:rsid w:val="00787BEB"/>
    <w:rsid w:val="00787D27"/>
    <w:rsid w:val="00790262"/>
    <w:rsid w:val="007909A5"/>
    <w:rsid w:val="00790A2F"/>
    <w:rsid w:val="00790AC4"/>
    <w:rsid w:val="0079126F"/>
    <w:rsid w:val="00791833"/>
    <w:rsid w:val="00791E38"/>
    <w:rsid w:val="00792085"/>
    <w:rsid w:val="0079208F"/>
    <w:rsid w:val="007928DD"/>
    <w:rsid w:val="00792D28"/>
    <w:rsid w:val="00792D31"/>
    <w:rsid w:val="00793391"/>
    <w:rsid w:val="007934ED"/>
    <w:rsid w:val="00793DBF"/>
    <w:rsid w:val="00794659"/>
    <w:rsid w:val="00794E09"/>
    <w:rsid w:val="007950C9"/>
    <w:rsid w:val="007950E0"/>
    <w:rsid w:val="00795581"/>
    <w:rsid w:val="00795C5F"/>
    <w:rsid w:val="00795DB4"/>
    <w:rsid w:val="0079673D"/>
    <w:rsid w:val="007967C5"/>
    <w:rsid w:val="00797573"/>
    <w:rsid w:val="00797622"/>
    <w:rsid w:val="00797CC4"/>
    <w:rsid w:val="00797CDB"/>
    <w:rsid w:val="007A1BEF"/>
    <w:rsid w:val="007A1C6A"/>
    <w:rsid w:val="007A23EA"/>
    <w:rsid w:val="007A2523"/>
    <w:rsid w:val="007A2922"/>
    <w:rsid w:val="007A2C39"/>
    <w:rsid w:val="007A4279"/>
    <w:rsid w:val="007A42F5"/>
    <w:rsid w:val="007A4FD3"/>
    <w:rsid w:val="007A5309"/>
    <w:rsid w:val="007A5338"/>
    <w:rsid w:val="007A559C"/>
    <w:rsid w:val="007A55C4"/>
    <w:rsid w:val="007A56AC"/>
    <w:rsid w:val="007A5AD8"/>
    <w:rsid w:val="007A5DAA"/>
    <w:rsid w:val="007A6721"/>
    <w:rsid w:val="007A69E1"/>
    <w:rsid w:val="007A6F5D"/>
    <w:rsid w:val="007A70A0"/>
    <w:rsid w:val="007A74BE"/>
    <w:rsid w:val="007B012B"/>
    <w:rsid w:val="007B02E3"/>
    <w:rsid w:val="007B0A62"/>
    <w:rsid w:val="007B0AAB"/>
    <w:rsid w:val="007B0D68"/>
    <w:rsid w:val="007B1032"/>
    <w:rsid w:val="007B2048"/>
    <w:rsid w:val="007B272F"/>
    <w:rsid w:val="007B37D2"/>
    <w:rsid w:val="007B3CEB"/>
    <w:rsid w:val="007B3DAC"/>
    <w:rsid w:val="007B43DA"/>
    <w:rsid w:val="007B47D3"/>
    <w:rsid w:val="007B548F"/>
    <w:rsid w:val="007B5697"/>
    <w:rsid w:val="007B57F8"/>
    <w:rsid w:val="007B599B"/>
    <w:rsid w:val="007B5D38"/>
    <w:rsid w:val="007B625A"/>
    <w:rsid w:val="007B6659"/>
    <w:rsid w:val="007B665A"/>
    <w:rsid w:val="007B6990"/>
    <w:rsid w:val="007B6BB3"/>
    <w:rsid w:val="007B6C9C"/>
    <w:rsid w:val="007B6E5F"/>
    <w:rsid w:val="007B71B3"/>
    <w:rsid w:val="007B724E"/>
    <w:rsid w:val="007B727E"/>
    <w:rsid w:val="007B736E"/>
    <w:rsid w:val="007B73A1"/>
    <w:rsid w:val="007B748A"/>
    <w:rsid w:val="007B7A82"/>
    <w:rsid w:val="007C0729"/>
    <w:rsid w:val="007C0AF1"/>
    <w:rsid w:val="007C1560"/>
    <w:rsid w:val="007C208D"/>
    <w:rsid w:val="007C22E7"/>
    <w:rsid w:val="007C3198"/>
    <w:rsid w:val="007C3866"/>
    <w:rsid w:val="007C42C1"/>
    <w:rsid w:val="007C438E"/>
    <w:rsid w:val="007C48F9"/>
    <w:rsid w:val="007C4DBF"/>
    <w:rsid w:val="007C4FB7"/>
    <w:rsid w:val="007C5053"/>
    <w:rsid w:val="007C50BA"/>
    <w:rsid w:val="007C6D10"/>
    <w:rsid w:val="007C71CA"/>
    <w:rsid w:val="007C74B3"/>
    <w:rsid w:val="007C782B"/>
    <w:rsid w:val="007C7D6F"/>
    <w:rsid w:val="007D051A"/>
    <w:rsid w:val="007D0DEF"/>
    <w:rsid w:val="007D109C"/>
    <w:rsid w:val="007D1287"/>
    <w:rsid w:val="007D18DF"/>
    <w:rsid w:val="007D212C"/>
    <w:rsid w:val="007D2258"/>
    <w:rsid w:val="007D2793"/>
    <w:rsid w:val="007D2A83"/>
    <w:rsid w:val="007D329A"/>
    <w:rsid w:val="007D3482"/>
    <w:rsid w:val="007D34FE"/>
    <w:rsid w:val="007D3BBD"/>
    <w:rsid w:val="007D3DE8"/>
    <w:rsid w:val="007D3E13"/>
    <w:rsid w:val="007D3FBE"/>
    <w:rsid w:val="007D4891"/>
    <w:rsid w:val="007D48A5"/>
    <w:rsid w:val="007D521E"/>
    <w:rsid w:val="007D54F7"/>
    <w:rsid w:val="007D561F"/>
    <w:rsid w:val="007D57D9"/>
    <w:rsid w:val="007D5911"/>
    <w:rsid w:val="007D5954"/>
    <w:rsid w:val="007D59C0"/>
    <w:rsid w:val="007D59C9"/>
    <w:rsid w:val="007D59F2"/>
    <w:rsid w:val="007D5CB4"/>
    <w:rsid w:val="007D6012"/>
    <w:rsid w:val="007D68FC"/>
    <w:rsid w:val="007D6A2B"/>
    <w:rsid w:val="007D6B92"/>
    <w:rsid w:val="007D7BA9"/>
    <w:rsid w:val="007D7F5B"/>
    <w:rsid w:val="007E051F"/>
    <w:rsid w:val="007E06EA"/>
    <w:rsid w:val="007E07DB"/>
    <w:rsid w:val="007E0902"/>
    <w:rsid w:val="007E0CF1"/>
    <w:rsid w:val="007E16E5"/>
    <w:rsid w:val="007E19A6"/>
    <w:rsid w:val="007E19E9"/>
    <w:rsid w:val="007E2130"/>
    <w:rsid w:val="007E259E"/>
    <w:rsid w:val="007E2946"/>
    <w:rsid w:val="007E2AD0"/>
    <w:rsid w:val="007E2B5C"/>
    <w:rsid w:val="007E320F"/>
    <w:rsid w:val="007E3276"/>
    <w:rsid w:val="007E33AE"/>
    <w:rsid w:val="007E34A5"/>
    <w:rsid w:val="007E352B"/>
    <w:rsid w:val="007E375A"/>
    <w:rsid w:val="007E3D4B"/>
    <w:rsid w:val="007E3F57"/>
    <w:rsid w:val="007E40EE"/>
    <w:rsid w:val="007E4AF8"/>
    <w:rsid w:val="007E5126"/>
    <w:rsid w:val="007E5339"/>
    <w:rsid w:val="007E5872"/>
    <w:rsid w:val="007E5889"/>
    <w:rsid w:val="007E5B4E"/>
    <w:rsid w:val="007E6175"/>
    <w:rsid w:val="007E65A3"/>
    <w:rsid w:val="007E6751"/>
    <w:rsid w:val="007E694C"/>
    <w:rsid w:val="007E6AE1"/>
    <w:rsid w:val="007E7171"/>
    <w:rsid w:val="007F012C"/>
    <w:rsid w:val="007F0D3C"/>
    <w:rsid w:val="007F12FF"/>
    <w:rsid w:val="007F1347"/>
    <w:rsid w:val="007F1526"/>
    <w:rsid w:val="007F17D1"/>
    <w:rsid w:val="007F1A74"/>
    <w:rsid w:val="007F2517"/>
    <w:rsid w:val="007F2A15"/>
    <w:rsid w:val="007F2AD9"/>
    <w:rsid w:val="007F30EA"/>
    <w:rsid w:val="007F3358"/>
    <w:rsid w:val="007F354C"/>
    <w:rsid w:val="007F360E"/>
    <w:rsid w:val="007F3AA6"/>
    <w:rsid w:val="007F3BE7"/>
    <w:rsid w:val="007F4196"/>
    <w:rsid w:val="007F4C8C"/>
    <w:rsid w:val="007F57B6"/>
    <w:rsid w:val="007F5A79"/>
    <w:rsid w:val="007F62CF"/>
    <w:rsid w:val="007F63CA"/>
    <w:rsid w:val="007F6922"/>
    <w:rsid w:val="007F6E06"/>
    <w:rsid w:val="007F750A"/>
    <w:rsid w:val="007F7562"/>
    <w:rsid w:val="007F7ACC"/>
    <w:rsid w:val="007F7E97"/>
    <w:rsid w:val="0080016F"/>
    <w:rsid w:val="00800469"/>
    <w:rsid w:val="00801064"/>
    <w:rsid w:val="00801AD3"/>
    <w:rsid w:val="00801DBE"/>
    <w:rsid w:val="00802646"/>
    <w:rsid w:val="00802788"/>
    <w:rsid w:val="0080306D"/>
    <w:rsid w:val="00803778"/>
    <w:rsid w:val="00803A54"/>
    <w:rsid w:val="00803CD7"/>
    <w:rsid w:val="008042DA"/>
    <w:rsid w:val="0080479F"/>
    <w:rsid w:val="0080488F"/>
    <w:rsid w:val="00804E32"/>
    <w:rsid w:val="00805326"/>
    <w:rsid w:val="008056A9"/>
    <w:rsid w:val="00805BCE"/>
    <w:rsid w:val="00805C53"/>
    <w:rsid w:val="008060A1"/>
    <w:rsid w:val="0080645F"/>
    <w:rsid w:val="00806530"/>
    <w:rsid w:val="00806D63"/>
    <w:rsid w:val="00806F9D"/>
    <w:rsid w:val="00807484"/>
    <w:rsid w:val="008078A9"/>
    <w:rsid w:val="00810218"/>
    <w:rsid w:val="008104BB"/>
    <w:rsid w:val="00810747"/>
    <w:rsid w:val="00811238"/>
    <w:rsid w:val="0081135E"/>
    <w:rsid w:val="00811C69"/>
    <w:rsid w:val="00811CD9"/>
    <w:rsid w:val="00811EFC"/>
    <w:rsid w:val="00812114"/>
    <w:rsid w:val="008122A0"/>
    <w:rsid w:val="00812341"/>
    <w:rsid w:val="00812ECD"/>
    <w:rsid w:val="0081324A"/>
    <w:rsid w:val="008134B5"/>
    <w:rsid w:val="00814045"/>
    <w:rsid w:val="008141E1"/>
    <w:rsid w:val="00814349"/>
    <w:rsid w:val="00814461"/>
    <w:rsid w:val="008145A3"/>
    <w:rsid w:val="008145DD"/>
    <w:rsid w:val="00814BDD"/>
    <w:rsid w:val="00814ED6"/>
    <w:rsid w:val="0081508A"/>
    <w:rsid w:val="0081584B"/>
    <w:rsid w:val="00815A62"/>
    <w:rsid w:val="00815ADB"/>
    <w:rsid w:val="00815B41"/>
    <w:rsid w:val="00815BBE"/>
    <w:rsid w:val="00816257"/>
    <w:rsid w:val="0081671A"/>
    <w:rsid w:val="0081756B"/>
    <w:rsid w:val="008177C6"/>
    <w:rsid w:val="008178FB"/>
    <w:rsid w:val="008179D4"/>
    <w:rsid w:val="00817B01"/>
    <w:rsid w:val="0082015C"/>
    <w:rsid w:val="0082050D"/>
    <w:rsid w:val="00821321"/>
    <w:rsid w:val="00821C4C"/>
    <w:rsid w:val="00822205"/>
    <w:rsid w:val="00822C50"/>
    <w:rsid w:val="00822E61"/>
    <w:rsid w:val="0082304B"/>
    <w:rsid w:val="00823348"/>
    <w:rsid w:val="00823A4D"/>
    <w:rsid w:val="0082411F"/>
    <w:rsid w:val="00824620"/>
    <w:rsid w:val="00824B95"/>
    <w:rsid w:val="00824C66"/>
    <w:rsid w:val="00824E09"/>
    <w:rsid w:val="0082621E"/>
    <w:rsid w:val="00826288"/>
    <w:rsid w:val="008263F2"/>
    <w:rsid w:val="008264A5"/>
    <w:rsid w:val="00826B73"/>
    <w:rsid w:val="0082708E"/>
    <w:rsid w:val="008277A4"/>
    <w:rsid w:val="0082784D"/>
    <w:rsid w:val="00827BC6"/>
    <w:rsid w:val="00827C33"/>
    <w:rsid w:val="008303F6"/>
    <w:rsid w:val="00830A76"/>
    <w:rsid w:val="008310EA"/>
    <w:rsid w:val="00831104"/>
    <w:rsid w:val="008313FE"/>
    <w:rsid w:val="008319B0"/>
    <w:rsid w:val="00831C65"/>
    <w:rsid w:val="00831CBA"/>
    <w:rsid w:val="00831DA8"/>
    <w:rsid w:val="00832059"/>
    <w:rsid w:val="00832150"/>
    <w:rsid w:val="0083215A"/>
    <w:rsid w:val="0083248F"/>
    <w:rsid w:val="008325A5"/>
    <w:rsid w:val="0083274E"/>
    <w:rsid w:val="0083275D"/>
    <w:rsid w:val="008338F1"/>
    <w:rsid w:val="00833B4D"/>
    <w:rsid w:val="00833F28"/>
    <w:rsid w:val="008343EF"/>
    <w:rsid w:val="008345DF"/>
    <w:rsid w:val="008346EA"/>
    <w:rsid w:val="00834C64"/>
    <w:rsid w:val="00834EE1"/>
    <w:rsid w:val="00834F75"/>
    <w:rsid w:val="008351FE"/>
    <w:rsid w:val="00835590"/>
    <w:rsid w:val="00835C6A"/>
    <w:rsid w:val="00836163"/>
    <w:rsid w:val="0083675E"/>
    <w:rsid w:val="00836A4E"/>
    <w:rsid w:val="00836EBD"/>
    <w:rsid w:val="00837AA5"/>
    <w:rsid w:val="00837B8F"/>
    <w:rsid w:val="00837E9A"/>
    <w:rsid w:val="00837F11"/>
    <w:rsid w:val="0084009E"/>
    <w:rsid w:val="00840C91"/>
    <w:rsid w:val="00840F2D"/>
    <w:rsid w:val="0084171D"/>
    <w:rsid w:val="00841981"/>
    <w:rsid w:val="00842178"/>
    <w:rsid w:val="00842222"/>
    <w:rsid w:val="00842607"/>
    <w:rsid w:val="008426F1"/>
    <w:rsid w:val="00842E33"/>
    <w:rsid w:val="0084313E"/>
    <w:rsid w:val="008436A5"/>
    <w:rsid w:val="00843C4E"/>
    <w:rsid w:val="008440AA"/>
    <w:rsid w:val="00844805"/>
    <w:rsid w:val="008448D3"/>
    <w:rsid w:val="00844A2C"/>
    <w:rsid w:val="0084597A"/>
    <w:rsid w:val="00845A1D"/>
    <w:rsid w:val="00845D89"/>
    <w:rsid w:val="00846597"/>
    <w:rsid w:val="008468B6"/>
    <w:rsid w:val="00846B00"/>
    <w:rsid w:val="00846D14"/>
    <w:rsid w:val="00846EF4"/>
    <w:rsid w:val="0084726D"/>
    <w:rsid w:val="008473E4"/>
    <w:rsid w:val="008478F6"/>
    <w:rsid w:val="0084799E"/>
    <w:rsid w:val="008501CC"/>
    <w:rsid w:val="008501F6"/>
    <w:rsid w:val="008502F4"/>
    <w:rsid w:val="008505BB"/>
    <w:rsid w:val="008506C6"/>
    <w:rsid w:val="008510AB"/>
    <w:rsid w:val="008511B9"/>
    <w:rsid w:val="008516DA"/>
    <w:rsid w:val="0085219D"/>
    <w:rsid w:val="00852497"/>
    <w:rsid w:val="00852D2C"/>
    <w:rsid w:val="00852DF1"/>
    <w:rsid w:val="00852FDC"/>
    <w:rsid w:val="008531CC"/>
    <w:rsid w:val="008535B2"/>
    <w:rsid w:val="00853988"/>
    <w:rsid w:val="00853A46"/>
    <w:rsid w:val="00853F2C"/>
    <w:rsid w:val="00854A0F"/>
    <w:rsid w:val="00854B2A"/>
    <w:rsid w:val="00855221"/>
    <w:rsid w:val="008559A0"/>
    <w:rsid w:val="00856573"/>
    <w:rsid w:val="008565AA"/>
    <w:rsid w:val="00857361"/>
    <w:rsid w:val="008579CB"/>
    <w:rsid w:val="0086023E"/>
    <w:rsid w:val="00860296"/>
    <w:rsid w:val="00860DDF"/>
    <w:rsid w:val="0086172F"/>
    <w:rsid w:val="00861EA4"/>
    <w:rsid w:val="00862057"/>
    <w:rsid w:val="008624EC"/>
    <w:rsid w:val="008625C9"/>
    <w:rsid w:val="00862696"/>
    <w:rsid w:val="00863C85"/>
    <w:rsid w:val="0086420F"/>
    <w:rsid w:val="00864874"/>
    <w:rsid w:val="0086499C"/>
    <w:rsid w:val="00864D16"/>
    <w:rsid w:val="00864EF0"/>
    <w:rsid w:val="0086570D"/>
    <w:rsid w:val="00865D0F"/>
    <w:rsid w:val="0086623B"/>
    <w:rsid w:val="00866DAF"/>
    <w:rsid w:val="00866EA2"/>
    <w:rsid w:val="0086785A"/>
    <w:rsid w:val="00867BC6"/>
    <w:rsid w:val="00867CE4"/>
    <w:rsid w:val="00867D73"/>
    <w:rsid w:val="00867EFE"/>
    <w:rsid w:val="0087004D"/>
    <w:rsid w:val="00870214"/>
    <w:rsid w:val="008703CC"/>
    <w:rsid w:val="0087043C"/>
    <w:rsid w:val="00870A00"/>
    <w:rsid w:val="00870ED4"/>
    <w:rsid w:val="008717E0"/>
    <w:rsid w:val="008719A5"/>
    <w:rsid w:val="00871E53"/>
    <w:rsid w:val="008725EE"/>
    <w:rsid w:val="00872D01"/>
    <w:rsid w:val="00873815"/>
    <w:rsid w:val="00873FA6"/>
    <w:rsid w:val="00873FF8"/>
    <w:rsid w:val="008740BF"/>
    <w:rsid w:val="0087478C"/>
    <w:rsid w:val="008749EF"/>
    <w:rsid w:val="00874D7B"/>
    <w:rsid w:val="00874E11"/>
    <w:rsid w:val="00874F4A"/>
    <w:rsid w:val="0087557B"/>
    <w:rsid w:val="008759D2"/>
    <w:rsid w:val="00875D20"/>
    <w:rsid w:val="008763E8"/>
    <w:rsid w:val="0087650A"/>
    <w:rsid w:val="00876557"/>
    <w:rsid w:val="00877C5B"/>
    <w:rsid w:val="00877FD6"/>
    <w:rsid w:val="008802B7"/>
    <w:rsid w:val="00880C5F"/>
    <w:rsid w:val="00880E76"/>
    <w:rsid w:val="00880EF6"/>
    <w:rsid w:val="008811A6"/>
    <w:rsid w:val="00881290"/>
    <w:rsid w:val="008818D2"/>
    <w:rsid w:val="00881B71"/>
    <w:rsid w:val="00881D78"/>
    <w:rsid w:val="008821DC"/>
    <w:rsid w:val="0088292D"/>
    <w:rsid w:val="00882E2A"/>
    <w:rsid w:val="008835DB"/>
    <w:rsid w:val="00883E8B"/>
    <w:rsid w:val="00884822"/>
    <w:rsid w:val="008849EC"/>
    <w:rsid w:val="008857B7"/>
    <w:rsid w:val="00885DC6"/>
    <w:rsid w:val="008862EE"/>
    <w:rsid w:val="00887033"/>
    <w:rsid w:val="0088791E"/>
    <w:rsid w:val="00887CAE"/>
    <w:rsid w:val="00890263"/>
    <w:rsid w:val="00890781"/>
    <w:rsid w:val="008908C9"/>
    <w:rsid w:val="00890E56"/>
    <w:rsid w:val="008912A8"/>
    <w:rsid w:val="008912DF"/>
    <w:rsid w:val="0089136F"/>
    <w:rsid w:val="008920BD"/>
    <w:rsid w:val="00892153"/>
    <w:rsid w:val="00892887"/>
    <w:rsid w:val="00893404"/>
    <w:rsid w:val="00893D02"/>
    <w:rsid w:val="00893D2F"/>
    <w:rsid w:val="00894097"/>
    <w:rsid w:val="00894541"/>
    <w:rsid w:val="00894DB9"/>
    <w:rsid w:val="008951E1"/>
    <w:rsid w:val="008951E7"/>
    <w:rsid w:val="008957C4"/>
    <w:rsid w:val="008957CE"/>
    <w:rsid w:val="0089594C"/>
    <w:rsid w:val="00895DA3"/>
    <w:rsid w:val="008963EF"/>
    <w:rsid w:val="0089674F"/>
    <w:rsid w:val="00896A27"/>
    <w:rsid w:val="00896CCE"/>
    <w:rsid w:val="00896F15"/>
    <w:rsid w:val="0089732D"/>
    <w:rsid w:val="0089738C"/>
    <w:rsid w:val="0089760C"/>
    <w:rsid w:val="00897DD1"/>
    <w:rsid w:val="008A0667"/>
    <w:rsid w:val="008A0727"/>
    <w:rsid w:val="008A0940"/>
    <w:rsid w:val="008A17BE"/>
    <w:rsid w:val="008A17C5"/>
    <w:rsid w:val="008A19B9"/>
    <w:rsid w:val="008A272C"/>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703"/>
    <w:rsid w:val="008B0A37"/>
    <w:rsid w:val="008B0B77"/>
    <w:rsid w:val="008B0EEE"/>
    <w:rsid w:val="008B0F45"/>
    <w:rsid w:val="008B10A3"/>
    <w:rsid w:val="008B1109"/>
    <w:rsid w:val="008B1BEB"/>
    <w:rsid w:val="008B2667"/>
    <w:rsid w:val="008B26A7"/>
    <w:rsid w:val="008B2799"/>
    <w:rsid w:val="008B2C26"/>
    <w:rsid w:val="008B3E1B"/>
    <w:rsid w:val="008B4009"/>
    <w:rsid w:val="008B4899"/>
    <w:rsid w:val="008B4DF1"/>
    <w:rsid w:val="008B634B"/>
    <w:rsid w:val="008B662A"/>
    <w:rsid w:val="008B6764"/>
    <w:rsid w:val="008B6856"/>
    <w:rsid w:val="008B769A"/>
    <w:rsid w:val="008C0758"/>
    <w:rsid w:val="008C0ADB"/>
    <w:rsid w:val="008C0E2E"/>
    <w:rsid w:val="008C10CB"/>
    <w:rsid w:val="008C19DB"/>
    <w:rsid w:val="008C1F19"/>
    <w:rsid w:val="008C1F4B"/>
    <w:rsid w:val="008C1F5F"/>
    <w:rsid w:val="008C2061"/>
    <w:rsid w:val="008C2509"/>
    <w:rsid w:val="008C2659"/>
    <w:rsid w:val="008C281F"/>
    <w:rsid w:val="008C28A9"/>
    <w:rsid w:val="008C2929"/>
    <w:rsid w:val="008C29E4"/>
    <w:rsid w:val="008C2D57"/>
    <w:rsid w:val="008C35D3"/>
    <w:rsid w:val="008C4119"/>
    <w:rsid w:val="008C4669"/>
    <w:rsid w:val="008C49E2"/>
    <w:rsid w:val="008C4B34"/>
    <w:rsid w:val="008C4C5C"/>
    <w:rsid w:val="008C4EDA"/>
    <w:rsid w:val="008C5356"/>
    <w:rsid w:val="008C546C"/>
    <w:rsid w:val="008C552E"/>
    <w:rsid w:val="008C55BC"/>
    <w:rsid w:val="008C573F"/>
    <w:rsid w:val="008C5CAF"/>
    <w:rsid w:val="008C677A"/>
    <w:rsid w:val="008C686D"/>
    <w:rsid w:val="008C68FE"/>
    <w:rsid w:val="008C6D20"/>
    <w:rsid w:val="008C74A2"/>
    <w:rsid w:val="008C7A0D"/>
    <w:rsid w:val="008D047A"/>
    <w:rsid w:val="008D0648"/>
    <w:rsid w:val="008D06EB"/>
    <w:rsid w:val="008D080C"/>
    <w:rsid w:val="008D0B5B"/>
    <w:rsid w:val="008D118E"/>
    <w:rsid w:val="008D12C7"/>
    <w:rsid w:val="008D1B1B"/>
    <w:rsid w:val="008D1CF5"/>
    <w:rsid w:val="008D1E7F"/>
    <w:rsid w:val="008D29F7"/>
    <w:rsid w:val="008D2A7D"/>
    <w:rsid w:val="008D2B7D"/>
    <w:rsid w:val="008D2D24"/>
    <w:rsid w:val="008D348D"/>
    <w:rsid w:val="008D3806"/>
    <w:rsid w:val="008D3F70"/>
    <w:rsid w:val="008D4B4E"/>
    <w:rsid w:val="008D5176"/>
    <w:rsid w:val="008D53CB"/>
    <w:rsid w:val="008D5739"/>
    <w:rsid w:val="008D598D"/>
    <w:rsid w:val="008D5D50"/>
    <w:rsid w:val="008D6CEE"/>
    <w:rsid w:val="008D6F6E"/>
    <w:rsid w:val="008E0225"/>
    <w:rsid w:val="008E02B4"/>
    <w:rsid w:val="008E051A"/>
    <w:rsid w:val="008E05B3"/>
    <w:rsid w:val="008E0899"/>
    <w:rsid w:val="008E0AAD"/>
    <w:rsid w:val="008E10A8"/>
    <w:rsid w:val="008E14C9"/>
    <w:rsid w:val="008E16C8"/>
    <w:rsid w:val="008E1714"/>
    <w:rsid w:val="008E1A05"/>
    <w:rsid w:val="008E1A5F"/>
    <w:rsid w:val="008E2EFF"/>
    <w:rsid w:val="008E2F56"/>
    <w:rsid w:val="008E3AED"/>
    <w:rsid w:val="008E3B77"/>
    <w:rsid w:val="008E3C92"/>
    <w:rsid w:val="008E3CC9"/>
    <w:rsid w:val="008E4428"/>
    <w:rsid w:val="008E4978"/>
    <w:rsid w:val="008E4B5F"/>
    <w:rsid w:val="008E4BCA"/>
    <w:rsid w:val="008E4DF5"/>
    <w:rsid w:val="008E4F7E"/>
    <w:rsid w:val="008E6512"/>
    <w:rsid w:val="008E6956"/>
    <w:rsid w:val="008E6CFF"/>
    <w:rsid w:val="008E7175"/>
    <w:rsid w:val="008E7437"/>
    <w:rsid w:val="008E7E66"/>
    <w:rsid w:val="008F01E8"/>
    <w:rsid w:val="008F02F8"/>
    <w:rsid w:val="008F0BC8"/>
    <w:rsid w:val="008F0D99"/>
    <w:rsid w:val="008F1443"/>
    <w:rsid w:val="008F15A1"/>
    <w:rsid w:val="008F1DDA"/>
    <w:rsid w:val="008F2202"/>
    <w:rsid w:val="008F26B4"/>
    <w:rsid w:val="008F2B26"/>
    <w:rsid w:val="008F2C95"/>
    <w:rsid w:val="008F2E1D"/>
    <w:rsid w:val="008F2EF1"/>
    <w:rsid w:val="008F2FA1"/>
    <w:rsid w:val="008F3169"/>
    <w:rsid w:val="008F350F"/>
    <w:rsid w:val="008F37F3"/>
    <w:rsid w:val="008F481F"/>
    <w:rsid w:val="008F50C1"/>
    <w:rsid w:val="008F52D8"/>
    <w:rsid w:val="008F54A4"/>
    <w:rsid w:val="008F587B"/>
    <w:rsid w:val="008F58EA"/>
    <w:rsid w:val="008F6075"/>
    <w:rsid w:val="008F6B3E"/>
    <w:rsid w:val="008F6E4D"/>
    <w:rsid w:val="008F6F72"/>
    <w:rsid w:val="008F744E"/>
    <w:rsid w:val="008F7726"/>
    <w:rsid w:val="008F79B2"/>
    <w:rsid w:val="008F7C26"/>
    <w:rsid w:val="008F7DDE"/>
    <w:rsid w:val="008F7FD8"/>
    <w:rsid w:val="00900131"/>
    <w:rsid w:val="009006D6"/>
    <w:rsid w:val="00900C0C"/>
    <w:rsid w:val="00900E9A"/>
    <w:rsid w:val="00901562"/>
    <w:rsid w:val="009022C6"/>
    <w:rsid w:val="009024DD"/>
    <w:rsid w:val="00902ABC"/>
    <w:rsid w:val="00902BAA"/>
    <w:rsid w:val="00903528"/>
    <w:rsid w:val="00903E31"/>
    <w:rsid w:val="00904265"/>
    <w:rsid w:val="009042E1"/>
    <w:rsid w:val="009047D6"/>
    <w:rsid w:val="00904B85"/>
    <w:rsid w:val="00905833"/>
    <w:rsid w:val="00906019"/>
    <w:rsid w:val="0090660F"/>
    <w:rsid w:val="0090665F"/>
    <w:rsid w:val="009066EF"/>
    <w:rsid w:val="00906DA2"/>
    <w:rsid w:val="009071FB"/>
    <w:rsid w:val="009074D8"/>
    <w:rsid w:val="009075FC"/>
    <w:rsid w:val="00907A00"/>
    <w:rsid w:val="00907A40"/>
    <w:rsid w:val="00907F64"/>
    <w:rsid w:val="0091029D"/>
    <w:rsid w:val="009103BB"/>
    <w:rsid w:val="0091073A"/>
    <w:rsid w:val="00910879"/>
    <w:rsid w:val="00911564"/>
    <w:rsid w:val="00911B91"/>
    <w:rsid w:val="00912025"/>
    <w:rsid w:val="009120E5"/>
    <w:rsid w:val="00912521"/>
    <w:rsid w:val="009128A3"/>
    <w:rsid w:val="009129F2"/>
    <w:rsid w:val="0091314E"/>
    <w:rsid w:val="00913AA5"/>
    <w:rsid w:val="00913EA4"/>
    <w:rsid w:val="00914148"/>
    <w:rsid w:val="009148D1"/>
    <w:rsid w:val="0091512E"/>
    <w:rsid w:val="00915910"/>
    <w:rsid w:val="009160C5"/>
    <w:rsid w:val="0091627E"/>
    <w:rsid w:val="0091646A"/>
    <w:rsid w:val="00916470"/>
    <w:rsid w:val="0091661D"/>
    <w:rsid w:val="00917C23"/>
    <w:rsid w:val="00920056"/>
    <w:rsid w:val="009207FE"/>
    <w:rsid w:val="00920EB8"/>
    <w:rsid w:val="00921438"/>
    <w:rsid w:val="009214BA"/>
    <w:rsid w:val="00921CCB"/>
    <w:rsid w:val="00922232"/>
    <w:rsid w:val="009223A8"/>
    <w:rsid w:val="00922885"/>
    <w:rsid w:val="00922905"/>
    <w:rsid w:val="009232A6"/>
    <w:rsid w:val="0092346E"/>
    <w:rsid w:val="0092351F"/>
    <w:rsid w:val="009236FF"/>
    <w:rsid w:val="00923B3B"/>
    <w:rsid w:val="00923FF1"/>
    <w:rsid w:val="009249A3"/>
    <w:rsid w:val="00924B4B"/>
    <w:rsid w:val="00924E7E"/>
    <w:rsid w:val="00925104"/>
    <w:rsid w:val="009253B3"/>
    <w:rsid w:val="0092562A"/>
    <w:rsid w:val="009256E8"/>
    <w:rsid w:val="00926120"/>
    <w:rsid w:val="009264D2"/>
    <w:rsid w:val="00926784"/>
    <w:rsid w:val="00926980"/>
    <w:rsid w:val="00926B51"/>
    <w:rsid w:val="0092705D"/>
    <w:rsid w:val="009274EA"/>
    <w:rsid w:val="00927665"/>
    <w:rsid w:val="009276D2"/>
    <w:rsid w:val="00927EFD"/>
    <w:rsid w:val="00930BE0"/>
    <w:rsid w:val="00931B7E"/>
    <w:rsid w:val="00932457"/>
    <w:rsid w:val="00932545"/>
    <w:rsid w:val="0093254B"/>
    <w:rsid w:val="00932715"/>
    <w:rsid w:val="0093292E"/>
    <w:rsid w:val="00932AC1"/>
    <w:rsid w:val="009337AC"/>
    <w:rsid w:val="0093393D"/>
    <w:rsid w:val="00933974"/>
    <w:rsid w:val="009339B7"/>
    <w:rsid w:val="00933B88"/>
    <w:rsid w:val="00933DB9"/>
    <w:rsid w:val="00934249"/>
    <w:rsid w:val="00934EA1"/>
    <w:rsid w:val="00934F00"/>
    <w:rsid w:val="009356DE"/>
    <w:rsid w:val="00935A3E"/>
    <w:rsid w:val="00935C7B"/>
    <w:rsid w:val="00936145"/>
    <w:rsid w:val="00936AC0"/>
    <w:rsid w:val="009374EA"/>
    <w:rsid w:val="00937984"/>
    <w:rsid w:val="00937ADE"/>
    <w:rsid w:val="00937ADF"/>
    <w:rsid w:val="00937BCF"/>
    <w:rsid w:val="00937E58"/>
    <w:rsid w:val="00937EC5"/>
    <w:rsid w:val="009402AD"/>
    <w:rsid w:val="00940935"/>
    <w:rsid w:val="00940A06"/>
    <w:rsid w:val="00940A90"/>
    <w:rsid w:val="00940CDC"/>
    <w:rsid w:val="0094150D"/>
    <w:rsid w:val="00941561"/>
    <w:rsid w:val="00941763"/>
    <w:rsid w:val="0094199B"/>
    <w:rsid w:val="00941B5E"/>
    <w:rsid w:val="00941C49"/>
    <w:rsid w:val="00942134"/>
    <w:rsid w:val="00942168"/>
    <w:rsid w:val="009425B4"/>
    <w:rsid w:val="0094289B"/>
    <w:rsid w:val="00942B89"/>
    <w:rsid w:val="00942E4B"/>
    <w:rsid w:val="0094313E"/>
    <w:rsid w:val="009435EC"/>
    <w:rsid w:val="00943D1A"/>
    <w:rsid w:val="00943D76"/>
    <w:rsid w:val="00944114"/>
    <w:rsid w:val="009445B6"/>
    <w:rsid w:val="00944611"/>
    <w:rsid w:val="009446B4"/>
    <w:rsid w:val="00944A28"/>
    <w:rsid w:val="00944A94"/>
    <w:rsid w:val="00944E8C"/>
    <w:rsid w:val="009451DB"/>
    <w:rsid w:val="009454A6"/>
    <w:rsid w:val="00945527"/>
    <w:rsid w:val="00945C2C"/>
    <w:rsid w:val="00945CD2"/>
    <w:rsid w:val="00945D93"/>
    <w:rsid w:val="00945EB7"/>
    <w:rsid w:val="00946416"/>
    <w:rsid w:val="0094658C"/>
    <w:rsid w:val="0094698A"/>
    <w:rsid w:val="00947363"/>
    <w:rsid w:val="00947891"/>
    <w:rsid w:val="0094798C"/>
    <w:rsid w:val="0095024D"/>
    <w:rsid w:val="00950442"/>
    <w:rsid w:val="009507FC"/>
    <w:rsid w:val="0095128B"/>
    <w:rsid w:val="00951C18"/>
    <w:rsid w:val="00951D00"/>
    <w:rsid w:val="00952061"/>
    <w:rsid w:val="00952163"/>
    <w:rsid w:val="0095276B"/>
    <w:rsid w:val="009529AE"/>
    <w:rsid w:val="00952E11"/>
    <w:rsid w:val="00953333"/>
    <w:rsid w:val="009534C3"/>
    <w:rsid w:val="00953555"/>
    <w:rsid w:val="0095361C"/>
    <w:rsid w:val="00953A35"/>
    <w:rsid w:val="00953FEF"/>
    <w:rsid w:val="009543D9"/>
    <w:rsid w:val="00954A17"/>
    <w:rsid w:val="00955003"/>
    <w:rsid w:val="00955026"/>
    <w:rsid w:val="0095585D"/>
    <w:rsid w:val="00955D2B"/>
    <w:rsid w:val="00955D69"/>
    <w:rsid w:val="00956500"/>
    <w:rsid w:val="0095650A"/>
    <w:rsid w:val="00956965"/>
    <w:rsid w:val="009569CB"/>
    <w:rsid w:val="0095746D"/>
    <w:rsid w:val="009574BD"/>
    <w:rsid w:val="00957816"/>
    <w:rsid w:val="009578A3"/>
    <w:rsid w:val="00957E54"/>
    <w:rsid w:val="00957E5D"/>
    <w:rsid w:val="00960351"/>
    <w:rsid w:val="00960535"/>
    <w:rsid w:val="00960B1F"/>
    <w:rsid w:val="00960F35"/>
    <w:rsid w:val="00961EB2"/>
    <w:rsid w:val="009620C5"/>
    <w:rsid w:val="00962765"/>
    <w:rsid w:val="00962A5A"/>
    <w:rsid w:val="0096401D"/>
    <w:rsid w:val="0096446E"/>
    <w:rsid w:val="009645AE"/>
    <w:rsid w:val="00964840"/>
    <w:rsid w:val="00964BBF"/>
    <w:rsid w:val="009650F3"/>
    <w:rsid w:val="00965136"/>
    <w:rsid w:val="0096530D"/>
    <w:rsid w:val="00965985"/>
    <w:rsid w:val="00965DE7"/>
    <w:rsid w:val="00965F68"/>
    <w:rsid w:val="009664E6"/>
    <w:rsid w:val="009668AA"/>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03"/>
    <w:rsid w:val="0097248E"/>
    <w:rsid w:val="00972CC9"/>
    <w:rsid w:val="0097368F"/>
    <w:rsid w:val="009737F6"/>
    <w:rsid w:val="00973919"/>
    <w:rsid w:val="00973EB7"/>
    <w:rsid w:val="0097651A"/>
    <w:rsid w:val="00976609"/>
    <w:rsid w:val="009766B5"/>
    <w:rsid w:val="00976FB8"/>
    <w:rsid w:val="009773C9"/>
    <w:rsid w:val="00977AB7"/>
    <w:rsid w:val="00977C26"/>
    <w:rsid w:val="00977E78"/>
    <w:rsid w:val="00977F6D"/>
    <w:rsid w:val="009801CE"/>
    <w:rsid w:val="00980559"/>
    <w:rsid w:val="00980B72"/>
    <w:rsid w:val="009810D9"/>
    <w:rsid w:val="00981999"/>
    <w:rsid w:val="00981A87"/>
    <w:rsid w:val="00981CB3"/>
    <w:rsid w:val="00983248"/>
    <w:rsid w:val="009832DC"/>
    <w:rsid w:val="00983561"/>
    <w:rsid w:val="00983740"/>
    <w:rsid w:val="00983A78"/>
    <w:rsid w:val="009840C0"/>
    <w:rsid w:val="0098427D"/>
    <w:rsid w:val="00984322"/>
    <w:rsid w:val="00984324"/>
    <w:rsid w:val="00984372"/>
    <w:rsid w:val="00984674"/>
    <w:rsid w:val="009848DE"/>
    <w:rsid w:val="00985C81"/>
    <w:rsid w:val="00985DB8"/>
    <w:rsid w:val="00986098"/>
    <w:rsid w:val="00986BE0"/>
    <w:rsid w:val="009873BC"/>
    <w:rsid w:val="009906A6"/>
    <w:rsid w:val="00990D01"/>
    <w:rsid w:val="00990EE2"/>
    <w:rsid w:val="00990F3E"/>
    <w:rsid w:val="00991C1B"/>
    <w:rsid w:val="00992146"/>
    <w:rsid w:val="009921E9"/>
    <w:rsid w:val="0099276A"/>
    <w:rsid w:val="00992B4A"/>
    <w:rsid w:val="00992C1A"/>
    <w:rsid w:val="00993995"/>
    <w:rsid w:val="00993D33"/>
    <w:rsid w:val="00993E4A"/>
    <w:rsid w:val="00993EF6"/>
    <w:rsid w:val="0099409A"/>
    <w:rsid w:val="00994A7A"/>
    <w:rsid w:val="00994B23"/>
    <w:rsid w:val="00994E74"/>
    <w:rsid w:val="00995065"/>
    <w:rsid w:val="0099539D"/>
    <w:rsid w:val="009953CD"/>
    <w:rsid w:val="00995982"/>
    <w:rsid w:val="009966AB"/>
    <w:rsid w:val="00996A23"/>
    <w:rsid w:val="00996EDB"/>
    <w:rsid w:val="00997443"/>
    <w:rsid w:val="009978B7"/>
    <w:rsid w:val="009979D5"/>
    <w:rsid w:val="009A0005"/>
    <w:rsid w:val="009A083C"/>
    <w:rsid w:val="009A10EB"/>
    <w:rsid w:val="009A144F"/>
    <w:rsid w:val="009A1F4F"/>
    <w:rsid w:val="009A2A56"/>
    <w:rsid w:val="009A2C7E"/>
    <w:rsid w:val="009A2DA7"/>
    <w:rsid w:val="009A3015"/>
    <w:rsid w:val="009A331D"/>
    <w:rsid w:val="009A370B"/>
    <w:rsid w:val="009A3D30"/>
    <w:rsid w:val="009A3D84"/>
    <w:rsid w:val="009A4449"/>
    <w:rsid w:val="009A4954"/>
    <w:rsid w:val="009A4B34"/>
    <w:rsid w:val="009A4E5F"/>
    <w:rsid w:val="009A4F6C"/>
    <w:rsid w:val="009A51CB"/>
    <w:rsid w:val="009A5206"/>
    <w:rsid w:val="009A5287"/>
    <w:rsid w:val="009A5397"/>
    <w:rsid w:val="009A5A0E"/>
    <w:rsid w:val="009A5B03"/>
    <w:rsid w:val="009A670D"/>
    <w:rsid w:val="009A67B0"/>
    <w:rsid w:val="009A68F1"/>
    <w:rsid w:val="009A6A1C"/>
    <w:rsid w:val="009A6F0F"/>
    <w:rsid w:val="009A757C"/>
    <w:rsid w:val="009A76A0"/>
    <w:rsid w:val="009A7701"/>
    <w:rsid w:val="009A780F"/>
    <w:rsid w:val="009A78D4"/>
    <w:rsid w:val="009A7E24"/>
    <w:rsid w:val="009A7EFE"/>
    <w:rsid w:val="009B0FBD"/>
    <w:rsid w:val="009B1066"/>
    <w:rsid w:val="009B110F"/>
    <w:rsid w:val="009B1397"/>
    <w:rsid w:val="009B1430"/>
    <w:rsid w:val="009B1B24"/>
    <w:rsid w:val="009B1C6B"/>
    <w:rsid w:val="009B1D71"/>
    <w:rsid w:val="009B1FC9"/>
    <w:rsid w:val="009B2046"/>
    <w:rsid w:val="009B225A"/>
    <w:rsid w:val="009B235C"/>
    <w:rsid w:val="009B25D0"/>
    <w:rsid w:val="009B264D"/>
    <w:rsid w:val="009B3205"/>
    <w:rsid w:val="009B3540"/>
    <w:rsid w:val="009B35C5"/>
    <w:rsid w:val="009B370E"/>
    <w:rsid w:val="009B38E2"/>
    <w:rsid w:val="009B396F"/>
    <w:rsid w:val="009B3B6E"/>
    <w:rsid w:val="009B43B2"/>
    <w:rsid w:val="009B44AB"/>
    <w:rsid w:val="009B4BF9"/>
    <w:rsid w:val="009B4C39"/>
    <w:rsid w:val="009B4EE3"/>
    <w:rsid w:val="009B53BE"/>
    <w:rsid w:val="009B6A8A"/>
    <w:rsid w:val="009B6AD3"/>
    <w:rsid w:val="009B6C35"/>
    <w:rsid w:val="009B6EDA"/>
    <w:rsid w:val="009B71CC"/>
    <w:rsid w:val="009C009F"/>
    <w:rsid w:val="009C00D2"/>
    <w:rsid w:val="009C016A"/>
    <w:rsid w:val="009C01E9"/>
    <w:rsid w:val="009C0365"/>
    <w:rsid w:val="009C058E"/>
    <w:rsid w:val="009C09EA"/>
    <w:rsid w:val="009C0B48"/>
    <w:rsid w:val="009C1135"/>
    <w:rsid w:val="009C11D7"/>
    <w:rsid w:val="009C1524"/>
    <w:rsid w:val="009C21EF"/>
    <w:rsid w:val="009C2352"/>
    <w:rsid w:val="009C27D3"/>
    <w:rsid w:val="009C2A1A"/>
    <w:rsid w:val="009C2EED"/>
    <w:rsid w:val="009C3064"/>
    <w:rsid w:val="009C33A3"/>
    <w:rsid w:val="009C3DD1"/>
    <w:rsid w:val="009C40BF"/>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29F"/>
    <w:rsid w:val="009D246B"/>
    <w:rsid w:val="009D2787"/>
    <w:rsid w:val="009D2B29"/>
    <w:rsid w:val="009D306E"/>
    <w:rsid w:val="009D3777"/>
    <w:rsid w:val="009D46E9"/>
    <w:rsid w:val="009D4706"/>
    <w:rsid w:val="009D5092"/>
    <w:rsid w:val="009D5A20"/>
    <w:rsid w:val="009D62E1"/>
    <w:rsid w:val="009D65EF"/>
    <w:rsid w:val="009D7116"/>
    <w:rsid w:val="009D7596"/>
    <w:rsid w:val="009D7930"/>
    <w:rsid w:val="009D79C2"/>
    <w:rsid w:val="009E0460"/>
    <w:rsid w:val="009E0712"/>
    <w:rsid w:val="009E0D21"/>
    <w:rsid w:val="009E136D"/>
    <w:rsid w:val="009E14CF"/>
    <w:rsid w:val="009E1799"/>
    <w:rsid w:val="009E19BC"/>
    <w:rsid w:val="009E1A8E"/>
    <w:rsid w:val="009E248A"/>
    <w:rsid w:val="009E24CA"/>
    <w:rsid w:val="009E2BC0"/>
    <w:rsid w:val="009E2C0A"/>
    <w:rsid w:val="009E2D0B"/>
    <w:rsid w:val="009E2EA2"/>
    <w:rsid w:val="009E33E1"/>
    <w:rsid w:val="009E3419"/>
    <w:rsid w:val="009E43DA"/>
    <w:rsid w:val="009E4719"/>
    <w:rsid w:val="009E487B"/>
    <w:rsid w:val="009E4AF7"/>
    <w:rsid w:val="009E50F3"/>
    <w:rsid w:val="009E51E9"/>
    <w:rsid w:val="009E52B3"/>
    <w:rsid w:val="009E560A"/>
    <w:rsid w:val="009E5920"/>
    <w:rsid w:val="009E5F7B"/>
    <w:rsid w:val="009E606F"/>
    <w:rsid w:val="009E6553"/>
    <w:rsid w:val="009E6CD3"/>
    <w:rsid w:val="009E6F06"/>
    <w:rsid w:val="009E7348"/>
    <w:rsid w:val="009E75C2"/>
    <w:rsid w:val="009E783F"/>
    <w:rsid w:val="009E7A4A"/>
    <w:rsid w:val="009E7C5C"/>
    <w:rsid w:val="009F090D"/>
    <w:rsid w:val="009F0C6B"/>
    <w:rsid w:val="009F1329"/>
    <w:rsid w:val="009F139F"/>
    <w:rsid w:val="009F16E7"/>
    <w:rsid w:val="009F190F"/>
    <w:rsid w:val="009F2537"/>
    <w:rsid w:val="009F28C7"/>
    <w:rsid w:val="009F3862"/>
    <w:rsid w:val="009F387A"/>
    <w:rsid w:val="009F3897"/>
    <w:rsid w:val="009F55DA"/>
    <w:rsid w:val="009F5E66"/>
    <w:rsid w:val="009F5FBA"/>
    <w:rsid w:val="009F6066"/>
    <w:rsid w:val="009F6186"/>
    <w:rsid w:val="009F6867"/>
    <w:rsid w:val="009F6AA5"/>
    <w:rsid w:val="009F748E"/>
    <w:rsid w:val="009F7A8D"/>
    <w:rsid w:val="009F7F58"/>
    <w:rsid w:val="00A000F4"/>
    <w:rsid w:val="00A00C65"/>
    <w:rsid w:val="00A010A7"/>
    <w:rsid w:val="00A016AF"/>
    <w:rsid w:val="00A029F4"/>
    <w:rsid w:val="00A037E2"/>
    <w:rsid w:val="00A059B5"/>
    <w:rsid w:val="00A05B0B"/>
    <w:rsid w:val="00A06056"/>
    <w:rsid w:val="00A063DB"/>
    <w:rsid w:val="00A0688C"/>
    <w:rsid w:val="00A07A25"/>
    <w:rsid w:val="00A07CED"/>
    <w:rsid w:val="00A07E3D"/>
    <w:rsid w:val="00A10499"/>
    <w:rsid w:val="00A10656"/>
    <w:rsid w:val="00A11354"/>
    <w:rsid w:val="00A1198A"/>
    <w:rsid w:val="00A120F3"/>
    <w:rsid w:val="00A12C7B"/>
    <w:rsid w:val="00A12E40"/>
    <w:rsid w:val="00A13BA1"/>
    <w:rsid w:val="00A1473C"/>
    <w:rsid w:val="00A14905"/>
    <w:rsid w:val="00A1573D"/>
    <w:rsid w:val="00A157E3"/>
    <w:rsid w:val="00A1582B"/>
    <w:rsid w:val="00A158EC"/>
    <w:rsid w:val="00A158FD"/>
    <w:rsid w:val="00A1606D"/>
    <w:rsid w:val="00A163FA"/>
    <w:rsid w:val="00A16BF8"/>
    <w:rsid w:val="00A17227"/>
    <w:rsid w:val="00A1773F"/>
    <w:rsid w:val="00A17B0A"/>
    <w:rsid w:val="00A20530"/>
    <w:rsid w:val="00A20824"/>
    <w:rsid w:val="00A20A17"/>
    <w:rsid w:val="00A20D7A"/>
    <w:rsid w:val="00A215CB"/>
    <w:rsid w:val="00A21C70"/>
    <w:rsid w:val="00A21D35"/>
    <w:rsid w:val="00A221CB"/>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C4B"/>
    <w:rsid w:val="00A27E94"/>
    <w:rsid w:val="00A30342"/>
    <w:rsid w:val="00A30443"/>
    <w:rsid w:val="00A30C5B"/>
    <w:rsid w:val="00A30EE8"/>
    <w:rsid w:val="00A31CDD"/>
    <w:rsid w:val="00A31D90"/>
    <w:rsid w:val="00A32003"/>
    <w:rsid w:val="00A32329"/>
    <w:rsid w:val="00A32440"/>
    <w:rsid w:val="00A3273D"/>
    <w:rsid w:val="00A32C09"/>
    <w:rsid w:val="00A33520"/>
    <w:rsid w:val="00A33683"/>
    <w:rsid w:val="00A337AC"/>
    <w:rsid w:val="00A34289"/>
    <w:rsid w:val="00A34990"/>
    <w:rsid w:val="00A3521C"/>
    <w:rsid w:val="00A35298"/>
    <w:rsid w:val="00A356B2"/>
    <w:rsid w:val="00A357C2"/>
    <w:rsid w:val="00A35D0A"/>
    <w:rsid w:val="00A3606E"/>
    <w:rsid w:val="00A368AC"/>
    <w:rsid w:val="00A3753E"/>
    <w:rsid w:val="00A37AE0"/>
    <w:rsid w:val="00A408B9"/>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304"/>
    <w:rsid w:val="00A4386C"/>
    <w:rsid w:val="00A43997"/>
    <w:rsid w:val="00A43B7D"/>
    <w:rsid w:val="00A43D2A"/>
    <w:rsid w:val="00A43D59"/>
    <w:rsid w:val="00A43DF2"/>
    <w:rsid w:val="00A443A8"/>
    <w:rsid w:val="00A443D0"/>
    <w:rsid w:val="00A44CBD"/>
    <w:rsid w:val="00A44F41"/>
    <w:rsid w:val="00A451A2"/>
    <w:rsid w:val="00A452AD"/>
    <w:rsid w:val="00A455D9"/>
    <w:rsid w:val="00A455E4"/>
    <w:rsid w:val="00A45760"/>
    <w:rsid w:val="00A457D1"/>
    <w:rsid w:val="00A45F52"/>
    <w:rsid w:val="00A46466"/>
    <w:rsid w:val="00A46AD1"/>
    <w:rsid w:val="00A46C96"/>
    <w:rsid w:val="00A46F6D"/>
    <w:rsid w:val="00A46FFA"/>
    <w:rsid w:val="00A473B2"/>
    <w:rsid w:val="00A475EE"/>
    <w:rsid w:val="00A478CC"/>
    <w:rsid w:val="00A47B05"/>
    <w:rsid w:val="00A50AF4"/>
    <w:rsid w:val="00A50BDF"/>
    <w:rsid w:val="00A51014"/>
    <w:rsid w:val="00A514AE"/>
    <w:rsid w:val="00A51573"/>
    <w:rsid w:val="00A516B8"/>
    <w:rsid w:val="00A51A13"/>
    <w:rsid w:val="00A51DA8"/>
    <w:rsid w:val="00A51E51"/>
    <w:rsid w:val="00A51ECF"/>
    <w:rsid w:val="00A5278E"/>
    <w:rsid w:val="00A52913"/>
    <w:rsid w:val="00A52F9F"/>
    <w:rsid w:val="00A536AF"/>
    <w:rsid w:val="00A54244"/>
    <w:rsid w:val="00A547B3"/>
    <w:rsid w:val="00A54C48"/>
    <w:rsid w:val="00A54DE0"/>
    <w:rsid w:val="00A54F15"/>
    <w:rsid w:val="00A5580A"/>
    <w:rsid w:val="00A55A0C"/>
    <w:rsid w:val="00A55AF8"/>
    <w:rsid w:val="00A608E7"/>
    <w:rsid w:val="00A60E14"/>
    <w:rsid w:val="00A61A2B"/>
    <w:rsid w:val="00A61C90"/>
    <w:rsid w:val="00A6211F"/>
    <w:rsid w:val="00A622D6"/>
    <w:rsid w:val="00A62989"/>
    <w:rsid w:val="00A62F23"/>
    <w:rsid w:val="00A63094"/>
    <w:rsid w:val="00A6309D"/>
    <w:rsid w:val="00A6349F"/>
    <w:rsid w:val="00A639E3"/>
    <w:rsid w:val="00A63D16"/>
    <w:rsid w:val="00A6462D"/>
    <w:rsid w:val="00A6474D"/>
    <w:rsid w:val="00A647E4"/>
    <w:rsid w:val="00A648A0"/>
    <w:rsid w:val="00A6554F"/>
    <w:rsid w:val="00A6566F"/>
    <w:rsid w:val="00A65B67"/>
    <w:rsid w:val="00A65C5B"/>
    <w:rsid w:val="00A66E95"/>
    <w:rsid w:val="00A677D1"/>
    <w:rsid w:val="00A67A2C"/>
    <w:rsid w:val="00A67BBA"/>
    <w:rsid w:val="00A67D44"/>
    <w:rsid w:val="00A7015B"/>
    <w:rsid w:val="00A703D8"/>
    <w:rsid w:val="00A705C4"/>
    <w:rsid w:val="00A70AE6"/>
    <w:rsid w:val="00A70C9B"/>
    <w:rsid w:val="00A70F76"/>
    <w:rsid w:val="00A7116B"/>
    <w:rsid w:val="00A7176B"/>
    <w:rsid w:val="00A71B94"/>
    <w:rsid w:val="00A71D1D"/>
    <w:rsid w:val="00A7218E"/>
    <w:rsid w:val="00A722AF"/>
    <w:rsid w:val="00A7232D"/>
    <w:rsid w:val="00A7257B"/>
    <w:rsid w:val="00A72699"/>
    <w:rsid w:val="00A730E1"/>
    <w:rsid w:val="00A73A1B"/>
    <w:rsid w:val="00A73D14"/>
    <w:rsid w:val="00A73F7E"/>
    <w:rsid w:val="00A74F8F"/>
    <w:rsid w:val="00A7514B"/>
    <w:rsid w:val="00A754E7"/>
    <w:rsid w:val="00A75703"/>
    <w:rsid w:val="00A7585A"/>
    <w:rsid w:val="00A7595C"/>
    <w:rsid w:val="00A75E13"/>
    <w:rsid w:val="00A7647C"/>
    <w:rsid w:val="00A76776"/>
    <w:rsid w:val="00A769E9"/>
    <w:rsid w:val="00A76D09"/>
    <w:rsid w:val="00A770F0"/>
    <w:rsid w:val="00A7714E"/>
    <w:rsid w:val="00A77B07"/>
    <w:rsid w:val="00A81609"/>
    <w:rsid w:val="00A817E5"/>
    <w:rsid w:val="00A81E2F"/>
    <w:rsid w:val="00A81FBF"/>
    <w:rsid w:val="00A82130"/>
    <w:rsid w:val="00A82200"/>
    <w:rsid w:val="00A82495"/>
    <w:rsid w:val="00A82567"/>
    <w:rsid w:val="00A825A0"/>
    <w:rsid w:val="00A826AE"/>
    <w:rsid w:val="00A82DC0"/>
    <w:rsid w:val="00A8313C"/>
    <w:rsid w:val="00A83ADE"/>
    <w:rsid w:val="00A84170"/>
    <w:rsid w:val="00A84C0B"/>
    <w:rsid w:val="00A84FD0"/>
    <w:rsid w:val="00A85731"/>
    <w:rsid w:val="00A85E99"/>
    <w:rsid w:val="00A86607"/>
    <w:rsid w:val="00A8679F"/>
    <w:rsid w:val="00A86F0E"/>
    <w:rsid w:val="00A8765B"/>
    <w:rsid w:val="00A878F9"/>
    <w:rsid w:val="00A87C97"/>
    <w:rsid w:val="00A87D1B"/>
    <w:rsid w:val="00A90568"/>
    <w:rsid w:val="00A91763"/>
    <w:rsid w:val="00A9194C"/>
    <w:rsid w:val="00A91A5C"/>
    <w:rsid w:val="00A91C63"/>
    <w:rsid w:val="00A91D05"/>
    <w:rsid w:val="00A91F9F"/>
    <w:rsid w:val="00A93280"/>
    <w:rsid w:val="00A934FE"/>
    <w:rsid w:val="00A935BE"/>
    <w:rsid w:val="00A94064"/>
    <w:rsid w:val="00A942D6"/>
    <w:rsid w:val="00A9435D"/>
    <w:rsid w:val="00A94789"/>
    <w:rsid w:val="00A9596E"/>
    <w:rsid w:val="00A95EFD"/>
    <w:rsid w:val="00A95F86"/>
    <w:rsid w:val="00A96357"/>
    <w:rsid w:val="00A9679B"/>
    <w:rsid w:val="00A96887"/>
    <w:rsid w:val="00A978FE"/>
    <w:rsid w:val="00A97961"/>
    <w:rsid w:val="00A97EF3"/>
    <w:rsid w:val="00A97FDE"/>
    <w:rsid w:val="00AA0075"/>
    <w:rsid w:val="00AA0336"/>
    <w:rsid w:val="00AA057F"/>
    <w:rsid w:val="00AA09F0"/>
    <w:rsid w:val="00AA0D5A"/>
    <w:rsid w:val="00AA0EF4"/>
    <w:rsid w:val="00AA10C7"/>
    <w:rsid w:val="00AA1AAD"/>
    <w:rsid w:val="00AA1F6F"/>
    <w:rsid w:val="00AA2106"/>
    <w:rsid w:val="00AA23A8"/>
    <w:rsid w:val="00AA252D"/>
    <w:rsid w:val="00AA2855"/>
    <w:rsid w:val="00AA2A9E"/>
    <w:rsid w:val="00AA2B8B"/>
    <w:rsid w:val="00AA2FB1"/>
    <w:rsid w:val="00AA318A"/>
    <w:rsid w:val="00AA3868"/>
    <w:rsid w:val="00AA3C73"/>
    <w:rsid w:val="00AA3D79"/>
    <w:rsid w:val="00AA4724"/>
    <w:rsid w:val="00AA55DE"/>
    <w:rsid w:val="00AA60F4"/>
    <w:rsid w:val="00AA61FC"/>
    <w:rsid w:val="00AA670E"/>
    <w:rsid w:val="00AA676A"/>
    <w:rsid w:val="00AA69E3"/>
    <w:rsid w:val="00AA726C"/>
    <w:rsid w:val="00AA7BCB"/>
    <w:rsid w:val="00AA7DC2"/>
    <w:rsid w:val="00AB00BD"/>
    <w:rsid w:val="00AB0123"/>
    <w:rsid w:val="00AB08D7"/>
    <w:rsid w:val="00AB1549"/>
    <w:rsid w:val="00AB1553"/>
    <w:rsid w:val="00AB1B34"/>
    <w:rsid w:val="00AB2548"/>
    <w:rsid w:val="00AB2A52"/>
    <w:rsid w:val="00AB2C9C"/>
    <w:rsid w:val="00AB2EA4"/>
    <w:rsid w:val="00AB364E"/>
    <w:rsid w:val="00AB36A1"/>
    <w:rsid w:val="00AB40B1"/>
    <w:rsid w:val="00AB4111"/>
    <w:rsid w:val="00AB46D0"/>
    <w:rsid w:val="00AB4D60"/>
    <w:rsid w:val="00AB6BBD"/>
    <w:rsid w:val="00AB73FF"/>
    <w:rsid w:val="00AB77A7"/>
    <w:rsid w:val="00AB7C1F"/>
    <w:rsid w:val="00AB7C7D"/>
    <w:rsid w:val="00AB7D1B"/>
    <w:rsid w:val="00AC001C"/>
    <w:rsid w:val="00AC02FA"/>
    <w:rsid w:val="00AC1268"/>
    <w:rsid w:val="00AC1278"/>
    <w:rsid w:val="00AC133E"/>
    <w:rsid w:val="00AC1415"/>
    <w:rsid w:val="00AC1C83"/>
    <w:rsid w:val="00AC1DB1"/>
    <w:rsid w:val="00AC2338"/>
    <w:rsid w:val="00AC277F"/>
    <w:rsid w:val="00AC2F85"/>
    <w:rsid w:val="00AC3B49"/>
    <w:rsid w:val="00AC3FA1"/>
    <w:rsid w:val="00AC4139"/>
    <w:rsid w:val="00AC42B2"/>
    <w:rsid w:val="00AC4855"/>
    <w:rsid w:val="00AC4F24"/>
    <w:rsid w:val="00AC536B"/>
    <w:rsid w:val="00AC53F0"/>
    <w:rsid w:val="00AC5D13"/>
    <w:rsid w:val="00AC5D35"/>
    <w:rsid w:val="00AC5F14"/>
    <w:rsid w:val="00AC6112"/>
    <w:rsid w:val="00AC6A9B"/>
    <w:rsid w:val="00AC6AB8"/>
    <w:rsid w:val="00AC6CD7"/>
    <w:rsid w:val="00AC6ED0"/>
    <w:rsid w:val="00AC722A"/>
    <w:rsid w:val="00AC79FC"/>
    <w:rsid w:val="00AD0041"/>
    <w:rsid w:val="00AD03B8"/>
    <w:rsid w:val="00AD04E2"/>
    <w:rsid w:val="00AD06D9"/>
    <w:rsid w:val="00AD0831"/>
    <w:rsid w:val="00AD0975"/>
    <w:rsid w:val="00AD1047"/>
    <w:rsid w:val="00AD1784"/>
    <w:rsid w:val="00AD1B5F"/>
    <w:rsid w:val="00AD1CD7"/>
    <w:rsid w:val="00AD1FD7"/>
    <w:rsid w:val="00AD2676"/>
    <w:rsid w:val="00AD28F7"/>
    <w:rsid w:val="00AD29A7"/>
    <w:rsid w:val="00AD2CD6"/>
    <w:rsid w:val="00AD2D7F"/>
    <w:rsid w:val="00AD3168"/>
    <w:rsid w:val="00AD3A94"/>
    <w:rsid w:val="00AD3CD9"/>
    <w:rsid w:val="00AD4311"/>
    <w:rsid w:val="00AD4B66"/>
    <w:rsid w:val="00AD52A7"/>
    <w:rsid w:val="00AD5316"/>
    <w:rsid w:val="00AD5576"/>
    <w:rsid w:val="00AD57A8"/>
    <w:rsid w:val="00AD5953"/>
    <w:rsid w:val="00AD5CC6"/>
    <w:rsid w:val="00AD5CEB"/>
    <w:rsid w:val="00AD5F11"/>
    <w:rsid w:val="00AD7026"/>
    <w:rsid w:val="00AD7182"/>
    <w:rsid w:val="00AD773B"/>
    <w:rsid w:val="00AD7B8D"/>
    <w:rsid w:val="00AE0775"/>
    <w:rsid w:val="00AE1158"/>
    <w:rsid w:val="00AE11D3"/>
    <w:rsid w:val="00AE11DB"/>
    <w:rsid w:val="00AE11FA"/>
    <w:rsid w:val="00AE1262"/>
    <w:rsid w:val="00AE1314"/>
    <w:rsid w:val="00AE14B1"/>
    <w:rsid w:val="00AE1603"/>
    <w:rsid w:val="00AE1838"/>
    <w:rsid w:val="00AE1DAD"/>
    <w:rsid w:val="00AE1EA0"/>
    <w:rsid w:val="00AE2D8E"/>
    <w:rsid w:val="00AE324B"/>
    <w:rsid w:val="00AE3D93"/>
    <w:rsid w:val="00AE4211"/>
    <w:rsid w:val="00AE4ABE"/>
    <w:rsid w:val="00AE4D23"/>
    <w:rsid w:val="00AE5749"/>
    <w:rsid w:val="00AE599C"/>
    <w:rsid w:val="00AE5BE7"/>
    <w:rsid w:val="00AE5EE2"/>
    <w:rsid w:val="00AE60D3"/>
    <w:rsid w:val="00AE64AC"/>
    <w:rsid w:val="00AE6FD4"/>
    <w:rsid w:val="00AE6FDF"/>
    <w:rsid w:val="00AE70ED"/>
    <w:rsid w:val="00AE74DF"/>
    <w:rsid w:val="00AE752E"/>
    <w:rsid w:val="00AE7F96"/>
    <w:rsid w:val="00AF08B0"/>
    <w:rsid w:val="00AF0D8B"/>
    <w:rsid w:val="00AF139C"/>
    <w:rsid w:val="00AF1E3A"/>
    <w:rsid w:val="00AF1F43"/>
    <w:rsid w:val="00AF2216"/>
    <w:rsid w:val="00AF239D"/>
    <w:rsid w:val="00AF28CA"/>
    <w:rsid w:val="00AF3062"/>
    <w:rsid w:val="00AF3D25"/>
    <w:rsid w:val="00AF40A6"/>
    <w:rsid w:val="00AF50FF"/>
    <w:rsid w:val="00AF533B"/>
    <w:rsid w:val="00AF5E22"/>
    <w:rsid w:val="00AF5E43"/>
    <w:rsid w:val="00AF5F7A"/>
    <w:rsid w:val="00AF6120"/>
    <w:rsid w:val="00AF6A4A"/>
    <w:rsid w:val="00AF758A"/>
    <w:rsid w:val="00AF7AB9"/>
    <w:rsid w:val="00AF7FD7"/>
    <w:rsid w:val="00B00326"/>
    <w:rsid w:val="00B004A4"/>
    <w:rsid w:val="00B008AC"/>
    <w:rsid w:val="00B00A1A"/>
    <w:rsid w:val="00B00DA6"/>
    <w:rsid w:val="00B01269"/>
    <w:rsid w:val="00B0144E"/>
    <w:rsid w:val="00B015E4"/>
    <w:rsid w:val="00B01604"/>
    <w:rsid w:val="00B01B58"/>
    <w:rsid w:val="00B0257E"/>
    <w:rsid w:val="00B02AEE"/>
    <w:rsid w:val="00B02EC8"/>
    <w:rsid w:val="00B03070"/>
    <w:rsid w:val="00B03701"/>
    <w:rsid w:val="00B0441A"/>
    <w:rsid w:val="00B04896"/>
    <w:rsid w:val="00B04BC8"/>
    <w:rsid w:val="00B04CD1"/>
    <w:rsid w:val="00B04DFB"/>
    <w:rsid w:val="00B04E99"/>
    <w:rsid w:val="00B05017"/>
    <w:rsid w:val="00B05331"/>
    <w:rsid w:val="00B05733"/>
    <w:rsid w:val="00B05998"/>
    <w:rsid w:val="00B05AB9"/>
    <w:rsid w:val="00B05B00"/>
    <w:rsid w:val="00B06036"/>
    <w:rsid w:val="00B06077"/>
    <w:rsid w:val="00B06511"/>
    <w:rsid w:val="00B06634"/>
    <w:rsid w:val="00B0680D"/>
    <w:rsid w:val="00B06B00"/>
    <w:rsid w:val="00B06FCC"/>
    <w:rsid w:val="00B072DC"/>
    <w:rsid w:val="00B10A43"/>
    <w:rsid w:val="00B10FB5"/>
    <w:rsid w:val="00B11A35"/>
    <w:rsid w:val="00B11AFF"/>
    <w:rsid w:val="00B12333"/>
    <w:rsid w:val="00B12550"/>
    <w:rsid w:val="00B12E28"/>
    <w:rsid w:val="00B141FC"/>
    <w:rsid w:val="00B149D2"/>
    <w:rsid w:val="00B15095"/>
    <w:rsid w:val="00B15554"/>
    <w:rsid w:val="00B15BE8"/>
    <w:rsid w:val="00B15FB4"/>
    <w:rsid w:val="00B16199"/>
    <w:rsid w:val="00B16C3E"/>
    <w:rsid w:val="00B16D88"/>
    <w:rsid w:val="00B16E6E"/>
    <w:rsid w:val="00B1706E"/>
    <w:rsid w:val="00B1709C"/>
    <w:rsid w:val="00B1730F"/>
    <w:rsid w:val="00B17A38"/>
    <w:rsid w:val="00B17D0E"/>
    <w:rsid w:val="00B202A1"/>
    <w:rsid w:val="00B20374"/>
    <w:rsid w:val="00B206BF"/>
    <w:rsid w:val="00B21231"/>
    <w:rsid w:val="00B2135B"/>
    <w:rsid w:val="00B213F2"/>
    <w:rsid w:val="00B21785"/>
    <w:rsid w:val="00B21904"/>
    <w:rsid w:val="00B21919"/>
    <w:rsid w:val="00B21935"/>
    <w:rsid w:val="00B21AFE"/>
    <w:rsid w:val="00B21D08"/>
    <w:rsid w:val="00B22930"/>
    <w:rsid w:val="00B22A66"/>
    <w:rsid w:val="00B22C00"/>
    <w:rsid w:val="00B230B7"/>
    <w:rsid w:val="00B23C36"/>
    <w:rsid w:val="00B241D2"/>
    <w:rsid w:val="00B2433C"/>
    <w:rsid w:val="00B24637"/>
    <w:rsid w:val="00B246D4"/>
    <w:rsid w:val="00B26031"/>
    <w:rsid w:val="00B263B3"/>
    <w:rsid w:val="00B26540"/>
    <w:rsid w:val="00B269AD"/>
    <w:rsid w:val="00B26B6D"/>
    <w:rsid w:val="00B26D2C"/>
    <w:rsid w:val="00B26D6F"/>
    <w:rsid w:val="00B26E19"/>
    <w:rsid w:val="00B26F9C"/>
    <w:rsid w:val="00B2728F"/>
    <w:rsid w:val="00B27393"/>
    <w:rsid w:val="00B2790E"/>
    <w:rsid w:val="00B307C0"/>
    <w:rsid w:val="00B30A7B"/>
    <w:rsid w:val="00B30C90"/>
    <w:rsid w:val="00B31095"/>
    <w:rsid w:val="00B316A1"/>
    <w:rsid w:val="00B31FD5"/>
    <w:rsid w:val="00B3211B"/>
    <w:rsid w:val="00B33A7B"/>
    <w:rsid w:val="00B33FB4"/>
    <w:rsid w:val="00B340BE"/>
    <w:rsid w:val="00B34140"/>
    <w:rsid w:val="00B34210"/>
    <w:rsid w:val="00B34B4D"/>
    <w:rsid w:val="00B34F72"/>
    <w:rsid w:val="00B35B06"/>
    <w:rsid w:val="00B36966"/>
    <w:rsid w:val="00B36D57"/>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1AF"/>
    <w:rsid w:val="00B45695"/>
    <w:rsid w:val="00B45BB7"/>
    <w:rsid w:val="00B4601B"/>
    <w:rsid w:val="00B460DA"/>
    <w:rsid w:val="00B463F2"/>
    <w:rsid w:val="00B46913"/>
    <w:rsid w:val="00B46943"/>
    <w:rsid w:val="00B46C8D"/>
    <w:rsid w:val="00B46F6F"/>
    <w:rsid w:val="00B47309"/>
    <w:rsid w:val="00B47812"/>
    <w:rsid w:val="00B50B42"/>
    <w:rsid w:val="00B50E2F"/>
    <w:rsid w:val="00B517EA"/>
    <w:rsid w:val="00B51E7B"/>
    <w:rsid w:val="00B51FCD"/>
    <w:rsid w:val="00B5220B"/>
    <w:rsid w:val="00B527AB"/>
    <w:rsid w:val="00B52A44"/>
    <w:rsid w:val="00B52C34"/>
    <w:rsid w:val="00B531EB"/>
    <w:rsid w:val="00B5358D"/>
    <w:rsid w:val="00B542E1"/>
    <w:rsid w:val="00B543C4"/>
    <w:rsid w:val="00B54560"/>
    <w:rsid w:val="00B548A1"/>
    <w:rsid w:val="00B54DEE"/>
    <w:rsid w:val="00B556F3"/>
    <w:rsid w:val="00B557AC"/>
    <w:rsid w:val="00B55A2A"/>
    <w:rsid w:val="00B56476"/>
    <w:rsid w:val="00B56796"/>
    <w:rsid w:val="00B56B3A"/>
    <w:rsid w:val="00B5752C"/>
    <w:rsid w:val="00B57880"/>
    <w:rsid w:val="00B57AE8"/>
    <w:rsid w:val="00B57B9D"/>
    <w:rsid w:val="00B6009E"/>
    <w:rsid w:val="00B60235"/>
    <w:rsid w:val="00B603F1"/>
    <w:rsid w:val="00B60BD5"/>
    <w:rsid w:val="00B60C9E"/>
    <w:rsid w:val="00B612D2"/>
    <w:rsid w:val="00B61507"/>
    <w:rsid w:val="00B615B2"/>
    <w:rsid w:val="00B617FF"/>
    <w:rsid w:val="00B620F0"/>
    <w:rsid w:val="00B62287"/>
    <w:rsid w:val="00B6236D"/>
    <w:rsid w:val="00B62A99"/>
    <w:rsid w:val="00B62C78"/>
    <w:rsid w:val="00B633EF"/>
    <w:rsid w:val="00B6379A"/>
    <w:rsid w:val="00B63EF2"/>
    <w:rsid w:val="00B64019"/>
    <w:rsid w:val="00B649CC"/>
    <w:rsid w:val="00B64AC2"/>
    <w:rsid w:val="00B64F42"/>
    <w:rsid w:val="00B65AAD"/>
    <w:rsid w:val="00B65B86"/>
    <w:rsid w:val="00B65BDD"/>
    <w:rsid w:val="00B66337"/>
    <w:rsid w:val="00B66B79"/>
    <w:rsid w:val="00B66D5C"/>
    <w:rsid w:val="00B6701E"/>
    <w:rsid w:val="00B673B3"/>
    <w:rsid w:val="00B67462"/>
    <w:rsid w:val="00B67544"/>
    <w:rsid w:val="00B6778A"/>
    <w:rsid w:val="00B67D70"/>
    <w:rsid w:val="00B70B15"/>
    <w:rsid w:val="00B70CF9"/>
    <w:rsid w:val="00B70F42"/>
    <w:rsid w:val="00B71257"/>
    <w:rsid w:val="00B713CB"/>
    <w:rsid w:val="00B71976"/>
    <w:rsid w:val="00B71D0B"/>
    <w:rsid w:val="00B71DF9"/>
    <w:rsid w:val="00B71E13"/>
    <w:rsid w:val="00B71E54"/>
    <w:rsid w:val="00B71EC7"/>
    <w:rsid w:val="00B7215D"/>
    <w:rsid w:val="00B725E2"/>
    <w:rsid w:val="00B72773"/>
    <w:rsid w:val="00B7309F"/>
    <w:rsid w:val="00B73AE1"/>
    <w:rsid w:val="00B73B2A"/>
    <w:rsid w:val="00B73C72"/>
    <w:rsid w:val="00B7443D"/>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74C"/>
    <w:rsid w:val="00B81A75"/>
    <w:rsid w:val="00B82331"/>
    <w:rsid w:val="00B830AE"/>
    <w:rsid w:val="00B830E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45A"/>
    <w:rsid w:val="00B90BD0"/>
    <w:rsid w:val="00B91320"/>
    <w:rsid w:val="00B91935"/>
    <w:rsid w:val="00B9201D"/>
    <w:rsid w:val="00B92287"/>
    <w:rsid w:val="00B92352"/>
    <w:rsid w:val="00B9239A"/>
    <w:rsid w:val="00B92973"/>
    <w:rsid w:val="00B93B66"/>
    <w:rsid w:val="00B93DAB"/>
    <w:rsid w:val="00B93EFE"/>
    <w:rsid w:val="00B9424E"/>
    <w:rsid w:val="00B9428F"/>
    <w:rsid w:val="00B943E8"/>
    <w:rsid w:val="00B94771"/>
    <w:rsid w:val="00B949C5"/>
    <w:rsid w:val="00B94B88"/>
    <w:rsid w:val="00B94DC4"/>
    <w:rsid w:val="00B94E96"/>
    <w:rsid w:val="00B95411"/>
    <w:rsid w:val="00B959CC"/>
    <w:rsid w:val="00B96973"/>
    <w:rsid w:val="00B969E0"/>
    <w:rsid w:val="00B96B79"/>
    <w:rsid w:val="00B97757"/>
    <w:rsid w:val="00B977DF"/>
    <w:rsid w:val="00B97A18"/>
    <w:rsid w:val="00BA0A78"/>
    <w:rsid w:val="00BA104E"/>
    <w:rsid w:val="00BA1296"/>
    <w:rsid w:val="00BA1355"/>
    <w:rsid w:val="00BA1746"/>
    <w:rsid w:val="00BA179F"/>
    <w:rsid w:val="00BA17D0"/>
    <w:rsid w:val="00BA1F90"/>
    <w:rsid w:val="00BA2006"/>
    <w:rsid w:val="00BA2314"/>
    <w:rsid w:val="00BA2466"/>
    <w:rsid w:val="00BA2645"/>
    <w:rsid w:val="00BA2708"/>
    <w:rsid w:val="00BA2FE9"/>
    <w:rsid w:val="00BA4ED5"/>
    <w:rsid w:val="00BA512D"/>
    <w:rsid w:val="00BA5B65"/>
    <w:rsid w:val="00BA64BE"/>
    <w:rsid w:val="00BA6E77"/>
    <w:rsid w:val="00BA7064"/>
    <w:rsid w:val="00BA755A"/>
    <w:rsid w:val="00BA77B4"/>
    <w:rsid w:val="00BB1B2F"/>
    <w:rsid w:val="00BB1F66"/>
    <w:rsid w:val="00BB2AE5"/>
    <w:rsid w:val="00BB2BE3"/>
    <w:rsid w:val="00BB30CA"/>
    <w:rsid w:val="00BB322B"/>
    <w:rsid w:val="00BB325B"/>
    <w:rsid w:val="00BB39A9"/>
    <w:rsid w:val="00BB3A2F"/>
    <w:rsid w:val="00BB4FFE"/>
    <w:rsid w:val="00BB5796"/>
    <w:rsid w:val="00BB5F1F"/>
    <w:rsid w:val="00BB6C02"/>
    <w:rsid w:val="00BB6C59"/>
    <w:rsid w:val="00BB6F0D"/>
    <w:rsid w:val="00BB71B8"/>
    <w:rsid w:val="00BB75D1"/>
    <w:rsid w:val="00BB7839"/>
    <w:rsid w:val="00BB7854"/>
    <w:rsid w:val="00BB78B1"/>
    <w:rsid w:val="00BB7917"/>
    <w:rsid w:val="00BB799A"/>
    <w:rsid w:val="00BB7E78"/>
    <w:rsid w:val="00BC022A"/>
    <w:rsid w:val="00BC02E2"/>
    <w:rsid w:val="00BC02FD"/>
    <w:rsid w:val="00BC0F21"/>
    <w:rsid w:val="00BC17CA"/>
    <w:rsid w:val="00BC1B43"/>
    <w:rsid w:val="00BC2269"/>
    <w:rsid w:val="00BC230C"/>
    <w:rsid w:val="00BC272D"/>
    <w:rsid w:val="00BC2CDB"/>
    <w:rsid w:val="00BC3123"/>
    <w:rsid w:val="00BC34BB"/>
    <w:rsid w:val="00BC3A68"/>
    <w:rsid w:val="00BC426B"/>
    <w:rsid w:val="00BC434C"/>
    <w:rsid w:val="00BC4790"/>
    <w:rsid w:val="00BC5397"/>
    <w:rsid w:val="00BC53DE"/>
    <w:rsid w:val="00BC552E"/>
    <w:rsid w:val="00BC592D"/>
    <w:rsid w:val="00BC5959"/>
    <w:rsid w:val="00BC5D41"/>
    <w:rsid w:val="00BC62FE"/>
    <w:rsid w:val="00BC6622"/>
    <w:rsid w:val="00BC674F"/>
    <w:rsid w:val="00BC69FC"/>
    <w:rsid w:val="00BC6B1B"/>
    <w:rsid w:val="00BC6D91"/>
    <w:rsid w:val="00BC70A9"/>
    <w:rsid w:val="00BC7924"/>
    <w:rsid w:val="00BC79F3"/>
    <w:rsid w:val="00BD054B"/>
    <w:rsid w:val="00BD165F"/>
    <w:rsid w:val="00BD17E8"/>
    <w:rsid w:val="00BD1895"/>
    <w:rsid w:val="00BD1E9F"/>
    <w:rsid w:val="00BD2A75"/>
    <w:rsid w:val="00BD3600"/>
    <w:rsid w:val="00BD388F"/>
    <w:rsid w:val="00BD4333"/>
    <w:rsid w:val="00BD47A8"/>
    <w:rsid w:val="00BD4E31"/>
    <w:rsid w:val="00BD6B2F"/>
    <w:rsid w:val="00BD7012"/>
    <w:rsid w:val="00BD71C7"/>
    <w:rsid w:val="00BD76DA"/>
    <w:rsid w:val="00BD79BE"/>
    <w:rsid w:val="00BD7D0F"/>
    <w:rsid w:val="00BE00B2"/>
    <w:rsid w:val="00BE056B"/>
    <w:rsid w:val="00BE06A5"/>
    <w:rsid w:val="00BE0B74"/>
    <w:rsid w:val="00BE0D93"/>
    <w:rsid w:val="00BE1302"/>
    <w:rsid w:val="00BE174A"/>
    <w:rsid w:val="00BE268B"/>
    <w:rsid w:val="00BE2975"/>
    <w:rsid w:val="00BE3035"/>
    <w:rsid w:val="00BE3E9B"/>
    <w:rsid w:val="00BE46E8"/>
    <w:rsid w:val="00BE489A"/>
    <w:rsid w:val="00BE56C4"/>
    <w:rsid w:val="00BE584B"/>
    <w:rsid w:val="00BE5882"/>
    <w:rsid w:val="00BE5933"/>
    <w:rsid w:val="00BE5E33"/>
    <w:rsid w:val="00BE68A7"/>
    <w:rsid w:val="00BE6B3A"/>
    <w:rsid w:val="00BE6C00"/>
    <w:rsid w:val="00BE7643"/>
    <w:rsid w:val="00BE7D49"/>
    <w:rsid w:val="00BF013B"/>
    <w:rsid w:val="00BF0652"/>
    <w:rsid w:val="00BF081E"/>
    <w:rsid w:val="00BF0B78"/>
    <w:rsid w:val="00BF0BFA"/>
    <w:rsid w:val="00BF0FE7"/>
    <w:rsid w:val="00BF1830"/>
    <w:rsid w:val="00BF228F"/>
    <w:rsid w:val="00BF2581"/>
    <w:rsid w:val="00BF2F9C"/>
    <w:rsid w:val="00BF30ED"/>
    <w:rsid w:val="00BF3C8D"/>
    <w:rsid w:val="00BF4168"/>
    <w:rsid w:val="00BF424D"/>
    <w:rsid w:val="00BF514B"/>
    <w:rsid w:val="00BF5416"/>
    <w:rsid w:val="00BF55FE"/>
    <w:rsid w:val="00BF56F0"/>
    <w:rsid w:val="00BF5A0E"/>
    <w:rsid w:val="00BF5B2F"/>
    <w:rsid w:val="00BF5E3B"/>
    <w:rsid w:val="00BF63B2"/>
    <w:rsid w:val="00BF6B7F"/>
    <w:rsid w:val="00BF7106"/>
    <w:rsid w:val="00BF71F2"/>
    <w:rsid w:val="00BF7304"/>
    <w:rsid w:val="00BF738C"/>
    <w:rsid w:val="00BF76D7"/>
    <w:rsid w:val="00BF7DE8"/>
    <w:rsid w:val="00BF7E14"/>
    <w:rsid w:val="00BF7EBB"/>
    <w:rsid w:val="00C00289"/>
    <w:rsid w:val="00C006CF"/>
    <w:rsid w:val="00C00776"/>
    <w:rsid w:val="00C00782"/>
    <w:rsid w:val="00C00E51"/>
    <w:rsid w:val="00C01877"/>
    <w:rsid w:val="00C01BCA"/>
    <w:rsid w:val="00C01FAC"/>
    <w:rsid w:val="00C023EF"/>
    <w:rsid w:val="00C02734"/>
    <w:rsid w:val="00C02A12"/>
    <w:rsid w:val="00C02F28"/>
    <w:rsid w:val="00C03BB0"/>
    <w:rsid w:val="00C03FCA"/>
    <w:rsid w:val="00C04340"/>
    <w:rsid w:val="00C04C6D"/>
    <w:rsid w:val="00C05C9F"/>
    <w:rsid w:val="00C05FA2"/>
    <w:rsid w:val="00C0612E"/>
    <w:rsid w:val="00C06464"/>
    <w:rsid w:val="00C067F3"/>
    <w:rsid w:val="00C06B22"/>
    <w:rsid w:val="00C06B3A"/>
    <w:rsid w:val="00C06BE8"/>
    <w:rsid w:val="00C06D90"/>
    <w:rsid w:val="00C07796"/>
    <w:rsid w:val="00C10022"/>
    <w:rsid w:val="00C1041D"/>
    <w:rsid w:val="00C10CC0"/>
    <w:rsid w:val="00C1117D"/>
    <w:rsid w:val="00C114FB"/>
    <w:rsid w:val="00C11D18"/>
    <w:rsid w:val="00C1276D"/>
    <w:rsid w:val="00C12DF5"/>
    <w:rsid w:val="00C1326F"/>
    <w:rsid w:val="00C1344B"/>
    <w:rsid w:val="00C134A4"/>
    <w:rsid w:val="00C14919"/>
    <w:rsid w:val="00C14CC8"/>
    <w:rsid w:val="00C15406"/>
    <w:rsid w:val="00C15C6A"/>
    <w:rsid w:val="00C15ECF"/>
    <w:rsid w:val="00C162DB"/>
    <w:rsid w:val="00C16487"/>
    <w:rsid w:val="00C166DD"/>
    <w:rsid w:val="00C16AAC"/>
    <w:rsid w:val="00C17013"/>
    <w:rsid w:val="00C17A5C"/>
    <w:rsid w:val="00C2011F"/>
    <w:rsid w:val="00C20D45"/>
    <w:rsid w:val="00C20DFF"/>
    <w:rsid w:val="00C2103D"/>
    <w:rsid w:val="00C211A5"/>
    <w:rsid w:val="00C21383"/>
    <w:rsid w:val="00C2138A"/>
    <w:rsid w:val="00C213EE"/>
    <w:rsid w:val="00C214F1"/>
    <w:rsid w:val="00C21669"/>
    <w:rsid w:val="00C2275B"/>
    <w:rsid w:val="00C22C3C"/>
    <w:rsid w:val="00C2323D"/>
    <w:rsid w:val="00C2327C"/>
    <w:rsid w:val="00C236FA"/>
    <w:rsid w:val="00C237BD"/>
    <w:rsid w:val="00C238E7"/>
    <w:rsid w:val="00C23914"/>
    <w:rsid w:val="00C2398B"/>
    <w:rsid w:val="00C239AC"/>
    <w:rsid w:val="00C239E1"/>
    <w:rsid w:val="00C23E3A"/>
    <w:rsid w:val="00C24B0B"/>
    <w:rsid w:val="00C24F9C"/>
    <w:rsid w:val="00C25EC4"/>
    <w:rsid w:val="00C261D3"/>
    <w:rsid w:val="00C2621B"/>
    <w:rsid w:val="00C2623D"/>
    <w:rsid w:val="00C263F1"/>
    <w:rsid w:val="00C26F31"/>
    <w:rsid w:val="00C27679"/>
    <w:rsid w:val="00C2781E"/>
    <w:rsid w:val="00C27BE7"/>
    <w:rsid w:val="00C3034D"/>
    <w:rsid w:val="00C30860"/>
    <w:rsid w:val="00C31760"/>
    <w:rsid w:val="00C31BCF"/>
    <w:rsid w:val="00C31CF8"/>
    <w:rsid w:val="00C322C5"/>
    <w:rsid w:val="00C32994"/>
    <w:rsid w:val="00C32D32"/>
    <w:rsid w:val="00C33721"/>
    <w:rsid w:val="00C339C7"/>
    <w:rsid w:val="00C33BEC"/>
    <w:rsid w:val="00C34819"/>
    <w:rsid w:val="00C353D3"/>
    <w:rsid w:val="00C353F4"/>
    <w:rsid w:val="00C35BA8"/>
    <w:rsid w:val="00C3647A"/>
    <w:rsid w:val="00C3658B"/>
    <w:rsid w:val="00C37963"/>
    <w:rsid w:val="00C37DCF"/>
    <w:rsid w:val="00C41448"/>
    <w:rsid w:val="00C41C5D"/>
    <w:rsid w:val="00C41E93"/>
    <w:rsid w:val="00C426AE"/>
    <w:rsid w:val="00C44908"/>
    <w:rsid w:val="00C450B6"/>
    <w:rsid w:val="00C4541E"/>
    <w:rsid w:val="00C45696"/>
    <w:rsid w:val="00C456FE"/>
    <w:rsid w:val="00C45C7E"/>
    <w:rsid w:val="00C45E20"/>
    <w:rsid w:val="00C45F67"/>
    <w:rsid w:val="00C4695B"/>
    <w:rsid w:val="00C47369"/>
    <w:rsid w:val="00C4752A"/>
    <w:rsid w:val="00C4780E"/>
    <w:rsid w:val="00C47920"/>
    <w:rsid w:val="00C47E51"/>
    <w:rsid w:val="00C5010D"/>
    <w:rsid w:val="00C503CB"/>
    <w:rsid w:val="00C506AA"/>
    <w:rsid w:val="00C50C02"/>
    <w:rsid w:val="00C50FFF"/>
    <w:rsid w:val="00C513E5"/>
    <w:rsid w:val="00C5185F"/>
    <w:rsid w:val="00C51BF8"/>
    <w:rsid w:val="00C52A5B"/>
    <w:rsid w:val="00C52EF1"/>
    <w:rsid w:val="00C535D4"/>
    <w:rsid w:val="00C53E10"/>
    <w:rsid w:val="00C541E3"/>
    <w:rsid w:val="00C54737"/>
    <w:rsid w:val="00C5482D"/>
    <w:rsid w:val="00C54AF2"/>
    <w:rsid w:val="00C55189"/>
    <w:rsid w:val="00C55251"/>
    <w:rsid w:val="00C55389"/>
    <w:rsid w:val="00C554B5"/>
    <w:rsid w:val="00C55550"/>
    <w:rsid w:val="00C555C0"/>
    <w:rsid w:val="00C5572F"/>
    <w:rsid w:val="00C5579F"/>
    <w:rsid w:val="00C5582B"/>
    <w:rsid w:val="00C55C65"/>
    <w:rsid w:val="00C55E9B"/>
    <w:rsid w:val="00C56143"/>
    <w:rsid w:val="00C56377"/>
    <w:rsid w:val="00C566AF"/>
    <w:rsid w:val="00C56722"/>
    <w:rsid w:val="00C56A00"/>
    <w:rsid w:val="00C56C4F"/>
    <w:rsid w:val="00C57817"/>
    <w:rsid w:val="00C57A78"/>
    <w:rsid w:val="00C606A7"/>
    <w:rsid w:val="00C6084A"/>
    <w:rsid w:val="00C60970"/>
    <w:rsid w:val="00C60C7E"/>
    <w:rsid w:val="00C6186F"/>
    <w:rsid w:val="00C61945"/>
    <w:rsid w:val="00C6207A"/>
    <w:rsid w:val="00C624EE"/>
    <w:rsid w:val="00C62C3A"/>
    <w:rsid w:val="00C62D64"/>
    <w:rsid w:val="00C631B2"/>
    <w:rsid w:val="00C632A8"/>
    <w:rsid w:val="00C632AB"/>
    <w:rsid w:val="00C63AFE"/>
    <w:rsid w:val="00C63CA0"/>
    <w:rsid w:val="00C64670"/>
    <w:rsid w:val="00C648F9"/>
    <w:rsid w:val="00C64A4E"/>
    <w:rsid w:val="00C64DF6"/>
    <w:rsid w:val="00C659B5"/>
    <w:rsid w:val="00C65EF5"/>
    <w:rsid w:val="00C65EF6"/>
    <w:rsid w:val="00C65F8D"/>
    <w:rsid w:val="00C66842"/>
    <w:rsid w:val="00C67A47"/>
    <w:rsid w:val="00C67B2C"/>
    <w:rsid w:val="00C67C64"/>
    <w:rsid w:val="00C70034"/>
    <w:rsid w:val="00C709ED"/>
    <w:rsid w:val="00C70F76"/>
    <w:rsid w:val="00C71541"/>
    <w:rsid w:val="00C71DE9"/>
    <w:rsid w:val="00C725CF"/>
    <w:rsid w:val="00C72CDA"/>
    <w:rsid w:val="00C72DEA"/>
    <w:rsid w:val="00C72E47"/>
    <w:rsid w:val="00C7310B"/>
    <w:rsid w:val="00C73187"/>
    <w:rsid w:val="00C7334E"/>
    <w:rsid w:val="00C733B6"/>
    <w:rsid w:val="00C73504"/>
    <w:rsid w:val="00C73770"/>
    <w:rsid w:val="00C737B8"/>
    <w:rsid w:val="00C738D2"/>
    <w:rsid w:val="00C74005"/>
    <w:rsid w:val="00C74225"/>
    <w:rsid w:val="00C743EE"/>
    <w:rsid w:val="00C745D1"/>
    <w:rsid w:val="00C746CD"/>
    <w:rsid w:val="00C749BF"/>
    <w:rsid w:val="00C74A83"/>
    <w:rsid w:val="00C74D46"/>
    <w:rsid w:val="00C76505"/>
    <w:rsid w:val="00C775BF"/>
    <w:rsid w:val="00C77679"/>
    <w:rsid w:val="00C77F81"/>
    <w:rsid w:val="00C77FEC"/>
    <w:rsid w:val="00C8043D"/>
    <w:rsid w:val="00C806CD"/>
    <w:rsid w:val="00C80953"/>
    <w:rsid w:val="00C80B68"/>
    <w:rsid w:val="00C80C0D"/>
    <w:rsid w:val="00C81261"/>
    <w:rsid w:val="00C8159E"/>
    <w:rsid w:val="00C817AF"/>
    <w:rsid w:val="00C829D9"/>
    <w:rsid w:val="00C82BE1"/>
    <w:rsid w:val="00C82D8F"/>
    <w:rsid w:val="00C82FED"/>
    <w:rsid w:val="00C833AA"/>
    <w:rsid w:val="00C836BA"/>
    <w:rsid w:val="00C8397E"/>
    <w:rsid w:val="00C84519"/>
    <w:rsid w:val="00C847FA"/>
    <w:rsid w:val="00C84C5B"/>
    <w:rsid w:val="00C84FED"/>
    <w:rsid w:val="00C85486"/>
    <w:rsid w:val="00C856FA"/>
    <w:rsid w:val="00C8647A"/>
    <w:rsid w:val="00C86516"/>
    <w:rsid w:val="00C86B61"/>
    <w:rsid w:val="00C87581"/>
    <w:rsid w:val="00C8777C"/>
    <w:rsid w:val="00C87CD1"/>
    <w:rsid w:val="00C87F39"/>
    <w:rsid w:val="00C900A1"/>
    <w:rsid w:val="00C90167"/>
    <w:rsid w:val="00C9067B"/>
    <w:rsid w:val="00C90780"/>
    <w:rsid w:val="00C90987"/>
    <w:rsid w:val="00C916E2"/>
    <w:rsid w:val="00C91A42"/>
    <w:rsid w:val="00C924BB"/>
    <w:rsid w:val="00C926CD"/>
    <w:rsid w:val="00C92DA5"/>
    <w:rsid w:val="00C92E17"/>
    <w:rsid w:val="00C93192"/>
    <w:rsid w:val="00C931C0"/>
    <w:rsid w:val="00C93C4A"/>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375"/>
    <w:rsid w:val="00CA0F03"/>
    <w:rsid w:val="00CA0FD6"/>
    <w:rsid w:val="00CA1BF5"/>
    <w:rsid w:val="00CA1DF5"/>
    <w:rsid w:val="00CA1FAB"/>
    <w:rsid w:val="00CA2476"/>
    <w:rsid w:val="00CA2BA0"/>
    <w:rsid w:val="00CA2E68"/>
    <w:rsid w:val="00CA304C"/>
    <w:rsid w:val="00CA30AC"/>
    <w:rsid w:val="00CA30B7"/>
    <w:rsid w:val="00CA3386"/>
    <w:rsid w:val="00CA365D"/>
    <w:rsid w:val="00CA3804"/>
    <w:rsid w:val="00CA3BBB"/>
    <w:rsid w:val="00CA444E"/>
    <w:rsid w:val="00CA45E2"/>
    <w:rsid w:val="00CA46E7"/>
    <w:rsid w:val="00CA4B34"/>
    <w:rsid w:val="00CA4C43"/>
    <w:rsid w:val="00CA5202"/>
    <w:rsid w:val="00CA558D"/>
    <w:rsid w:val="00CA5C19"/>
    <w:rsid w:val="00CA6782"/>
    <w:rsid w:val="00CA69B7"/>
    <w:rsid w:val="00CA700B"/>
    <w:rsid w:val="00CA735B"/>
    <w:rsid w:val="00CA74E0"/>
    <w:rsid w:val="00CA7B39"/>
    <w:rsid w:val="00CA7B98"/>
    <w:rsid w:val="00CB0362"/>
    <w:rsid w:val="00CB0743"/>
    <w:rsid w:val="00CB0DE0"/>
    <w:rsid w:val="00CB12E7"/>
    <w:rsid w:val="00CB1493"/>
    <w:rsid w:val="00CB14D5"/>
    <w:rsid w:val="00CB163A"/>
    <w:rsid w:val="00CB1761"/>
    <w:rsid w:val="00CB1891"/>
    <w:rsid w:val="00CB2BFB"/>
    <w:rsid w:val="00CB2F0A"/>
    <w:rsid w:val="00CB32CE"/>
    <w:rsid w:val="00CB3CB4"/>
    <w:rsid w:val="00CB3F22"/>
    <w:rsid w:val="00CB46D5"/>
    <w:rsid w:val="00CB4ABF"/>
    <w:rsid w:val="00CB5200"/>
    <w:rsid w:val="00CB55FF"/>
    <w:rsid w:val="00CB5926"/>
    <w:rsid w:val="00CB59E6"/>
    <w:rsid w:val="00CB6E35"/>
    <w:rsid w:val="00CC0170"/>
    <w:rsid w:val="00CC02F2"/>
    <w:rsid w:val="00CC065F"/>
    <w:rsid w:val="00CC1413"/>
    <w:rsid w:val="00CC1573"/>
    <w:rsid w:val="00CC1B26"/>
    <w:rsid w:val="00CC1B2D"/>
    <w:rsid w:val="00CC2156"/>
    <w:rsid w:val="00CC2333"/>
    <w:rsid w:val="00CC2A62"/>
    <w:rsid w:val="00CC2DB1"/>
    <w:rsid w:val="00CC31DE"/>
    <w:rsid w:val="00CC40E5"/>
    <w:rsid w:val="00CC41A2"/>
    <w:rsid w:val="00CC4726"/>
    <w:rsid w:val="00CC4B9E"/>
    <w:rsid w:val="00CC504F"/>
    <w:rsid w:val="00CC545D"/>
    <w:rsid w:val="00CC5633"/>
    <w:rsid w:val="00CC57C6"/>
    <w:rsid w:val="00CC5FA4"/>
    <w:rsid w:val="00CC6102"/>
    <w:rsid w:val="00CC6734"/>
    <w:rsid w:val="00CC68EE"/>
    <w:rsid w:val="00CC6A6C"/>
    <w:rsid w:val="00CC70A2"/>
    <w:rsid w:val="00CC75B9"/>
    <w:rsid w:val="00CC7B51"/>
    <w:rsid w:val="00CC7CC6"/>
    <w:rsid w:val="00CC7D01"/>
    <w:rsid w:val="00CD0784"/>
    <w:rsid w:val="00CD083E"/>
    <w:rsid w:val="00CD0953"/>
    <w:rsid w:val="00CD0C5B"/>
    <w:rsid w:val="00CD0F9A"/>
    <w:rsid w:val="00CD157B"/>
    <w:rsid w:val="00CD1992"/>
    <w:rsid w:val="00CD1A2F"/>
    <w:rsid w:val="00CD1BB6"/>
    <w:rsid w:val="00CD1C2E"/>
    <w:rsid w:val="00CD2834"/>
    <w:rsid w:val="00CD2BF8"/>
    <w:rsid w:val="00CD301B"/>
    <w:rsid w:val="00CD3149"/>
    <w:rsid w:val="00CD3943"/>
    <w:rsid w:val="00CD4A96"/>
    <w:rsid w:val="00CD4BD7"/>
    <w:rsid w:val="00CD4BFA"/>
    <w:rsid w:val="00CD51BB"/>
    <w:rsid w:val="00CD5623"/>
    <w:rsid w:val="00CD59AB"/>
    <w:rsid w:val="00CD6538"/>
    <w:rsid w:val="00CD6957"/>
    <w:rsid w:val="00CD6C46"/>
    <w:rsid w:val="00CD705B"/>
    <w:rsid w:val="00CD70E7"/>
    <w:rsid w:val="00CD73C1"/>
    <w:rsid w:val="00CD7B1E"/>
    <w:rsid w:val="00CD7E51"/>
    <w:rsid w:val="00CD7E93"/>
    <w:rsid w:val="00CD7ED1"/>
    <w:rsid w:val="00CE049F"/>
    <w:rsid w:val="00CE0671"/>
    <w:rsid w:val="00CE0A2C"/>
    <w:rsid w:val="00CE0AE3"/>
    <w:rsid w:val="00CE0AEB"/>
    <w:rsid w:val="00CE0C94"/>
    <w:rsid w:val="00CE0D01"/>
    <w:rsid w:val="00CE1256"/>
    <w:rsid w:val="00CE156E"/>
    <w:rsid w:val="00CE1ED6"/>
    <w:rsid w:val="00CE206D"/>
    <w:rsid w:val="00CE2BB8"/>
    <w:rsid w:val="00CE2F64"/>
    <w:rsid w:val="00CE33DF"/>
    <w:rsid w:val="00CE3861"/>
    <w:rsid w:val="00CE3AA7"/>
    <w:rsid w:val="00CE3DFD"/>
    <w:rsid w:val="00CE3EFE"/>
    <w:rsid w:val="00CE40E2"/>
    <w:rsid w:val="00CE4474"/>
    <w:rsid w:val="00CE4962"/>
    <w:rsid w:val="00CE4A19"/>
    <w:rsid w:val="00CE4C6C"/>
    <w:rsid w:val="00CE4CE1"/>
    <w:rsid w:val="00CE4DC6"/>
    <w:rsid w:val="00CE4DF2"/>
    <w:rsid w:val="00CE5644"/>
    <w:rsid w:val="00CE5820"/>
    <w:rsid w:val="00CE5885"/>
    <w:rsid w:val="00CE5B07"/>
    <w:rsid w:val="00CE5B81"/>
    <w:rsid w:val="00CE6DFB"/>
    <w:rsid w:val="00CE700D"/>
    <w:rsid w:val="00CE7057"/>
    <w:rsid w:val="00CE73D9"/>
    <w:rsid w:val="00CE7CF8"/>
    <w:rsid w:val="00CF068C"/>
    <w:rsid w:val="00CF0706"/>
    <w:rsid w:val="00CF0BD9"/>
    <w:rsid w:val="00CF1778"/>
    <w:rsid w:val="00CF26DE"/>
    <w:rsid w:val="00CF27A7"/>
    <w:rsid w:val="00CF2F21"/>
    <w:rsid w:val="00CF3020"/>
    <w:rsid w:val="00CF3278"/>
    <w:rsid w:val="00CF3419"/>
    <w:rsid w:val="00CF346F"/>
    <w:rsid w:val="00CF3A3C"/>
    <w:rsid w:val="00CF3C4F"/>
    <w:rsid w:val="00CF4175"/>
    <w:rsid w:val="00CF4D45"/>
    <w:rsid w:val="00CF54B4"/>
    <w:rsid w:val="00CF58FE"/>
    <w:rsid w:val="00CF5D42"/>
    <w:rsid w:val="00CF5DCC"/>
    <w:rsid w:val="00CF5E93"/>
    <w:rsid w:val="00CF5F17"/>
    <w:rsid w:val="00CF6286"/>
    <w:rsid w:val="00CF62B7"/>
    <w:rsid w:val="00CF65F5"/>
    <w:rsid w:val="00CF6A35"/>
    <w:rsid w:val="00CF6A86"/>
    <w:rsid w:val="00CF6AB4"/>
    <w:rsid w:val="00CF6F55"/>
    <w:rsid w:val="00CF7BB2"/>
    <w:rsid w:val="00CF7DA3"/>
    <w:rsid w:val="00D009C0"/>
    <w:rsid w:val="00D00D66"/>
    <w:rsid w:val="00D00FD6"/>
    <w:rsid w:val="00D01FA6"/>
    <w:rsid w:val="00D0206E"/>
    <w:rsid w:val="00D0210F"/>
    <w:rsid w:val="00D0239A"/>
    <w:rsid w:val="00D02608"/>
    <w:rsid w:val="00D02866"/>
    <w:rsid w:val="00D02A4D"/>
    <w:rsid w:val="00D02C69"/>
    <w:rsid w:val="00D02D95"/>
    <w:rsid w:val="00D02F55"/>
    <w:rsid w:val="00D0304D"/>
    <w:rsid w:val="00D0343D"/>
    <w:rsid w:val="00D03DB1"/>
    <w:rsid w:val="00D03FC6"/>
    <w:rsid w:val="00D04112"/>
    <w:rsid w:val="00D04254"/>
    <w:rsid w:val="00D0434E"/>
    <w:rsid w:val="00D04643"/>
    <w:rsid w:val="00D049BD"/>
    <w:rsid w:val="00D05169"/>
    <w:rsid w:val="00D05B8D"/>
    <w:rsid w:val="00D05BC2"/>
    <w:rsid w:val="00D06726"/>
    <w:rsid w:val="00D06830"/>
    <w:rsid w:val="00D07203"/>
    <w:rsid w:val="00D07400"/>
    <w:rsid w:val="00D0747C"/>
    <w:rsid w:val="00D07EB7"/>
    <w:rsid w:val="00D109D8"/>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B0E"/>
    <w:rsid w:val="00D15025"/>
    <w:rsid w:val="00D1574C"/>
    <w:rsid w:val="00D15798"/>
    <w:rsid w:val="00D158CC"/>
    <w:rsid w:val="00D15A0F"/>
    <w:rsid w:val="00D15EA5"/>
    <w:rsid w:val="00D15FD1"/>
    <w:rsid w:val="00D16544"/>
    <w:rsid w:val="00D16A49"/>
    <w:rsid w:val="00D17349"/>
    <w:rsid w:val="00D20376"/>
    <w:rsid w:val="00D20671"/>
    <w:rsid w:val="00D2074B"/>
    <w:rsid w:val="00D207A3"/>
    <w:rsid w:val="00D207AB"/>
    <w:rsid w:val="00D20A40"/>
    <w:rsid w:val="00D21158"/>
    <w:rsid w:val="00D214B4"/>
    <w:rsid w:val="00D215DE"/>
    <w:rsid w:val="00D21666"/>
    <w:rsid w:val="00D2175C"/>
    <w:rsid w:val="00D21812"/>
    <w:rsid w:val="00D21970"/>
    <w:rsid w:val="00D2215C"/>
    <w:rsid w:val="00D22981"/>
    <w:rsid w:val="00D22E4F"/>
    <w:rsid w:val="00D2321D"/>
    <w:rsid w:val="00D2329D"/>
    <w:rsid w:val="00D23787"/>
    <w:rsid w:val="00D23BFC"/>
    <w:rsid w:val="00D2427A"/>
    <w:rsid w:val="00D251FD"/>
    <w:rsid w:val="00D25287"/>
    <w:rsid w:val="00D25B5C"/>
    <w:rsid w:val="00D2618B"/>
    <w:rsid w:val="00D2641C"/>
    <w:rsid w:val="00D2649A"/>
    <w:rsid w:val="00D26BB3"/>
    <w:rsid w:val="00D26E53"/>
    <w:rsid w:val="00D271E5"/>
    <w:rsid w:val="00D27205"/>
    <w:rsid w:val="00D272B2"/>
    <w:rsid w:val="00D27319"/>
    <w:rsid w:val="00D27BF3"/>
    <w:rsid w:val="00D27D7D"/>
    <w:rsid w:val="00D30018"/>
    <w:rsid w:val="00D30268"/>
    <w:rsid w:val="00D30F2D"/>
    <w:rsid w:val="00D3125B"/>
    <w:rsid w:val="00D3222A"/>
    <w:rsid w:val="00D32450"/>
    <w:rsid w:val="00D3295B"/>
    <w:rsid w:val="00D32C76"/>
    <w:rsid w:val="00D32E7E"/>
    <w:rsid w:val="00D33089"/>
    <w:rsid w:val="00D3329C"/>
    <w:rsid w:val="00D333B0"/>
    <w:rsid w:val="00D33449"/>
    <w:rsid w:val="00D342C9"/>
    <w:rsid w:val="00D3449D"/>
    <w:rsid w:val="00D345BA"/>
    <w:rsid w:val="00D345C3"/>
    <w:rsid w:val="00D3463A"/>
    <w:rsid w:val="00D35985"/>
    <w:rsid w:val="00D35A9C"/>
    <w:rsid w:val="00D35BC8"/>
    <w:rsid w:val="00D3669C"/>
    <w:rsid w:val="00D37CEC"/>
    <w:rsid w:val="00D402CC"/>
    <w:rsid w:val="00D407E4"/>
    <w:rsid w:val="00D409EB"/>
    <w:rsid w:val="00D40A74"/>
    <w:rsid w:val="00D40CC2"/>
    <w:rsid w:val="00D40D70"/>
    <w:rsid w:val="00D41152"/>
    <w:rsid w:val="00D41724"/>
    <w:rsid w:val="00D42208"/>
    <w:rsid w:val="00D424A0"/>
    <w:rsid w:val="00D42856"/>
    <w:rsid w:val="00D42BBE"/>
    <w:rsid w:val="00D437EF"/>
    <w:rsid w:val="00D43D10"/>
    <w:rsid w:val="00D44180"/>
    <w:rsid w:val="00D44AFE"/>
    <w:rsid w:val="00D455A5"/>
    <w:rsid w:val="00D45815"/>
    <w:rsid w:val="00D45840"/>
    <w:rsid w:val="00D45B51"/>
    <w:rsid w:val="00D45E0D"/>
    <w:rsid w:val="00D45FE2"/>
    <w:rsid w:val="00D46335"/>
    <w:rsid w:val="00D466F5"/>
    <w:rsid w:val="00D4671B"/>
    <w:rsid w:val="00D4710B"/>
    <w:rsid w:val="00D475A5"/>
    <w:rsid w:val="00D47E5F"/>
    <w:rsid w:val="00D47E7F"/>
    <w:rsid w:val="00D50585"/>
    <w:rsid w:val="00D517A7"/>
    <w:rsid w:val="00D5184A"/>
    <w:rsid w:val="00D51898"/>
    <w:rsid w:val="00D51A23"/>
    <w:rsid w:val="00D51E2C"/>
    <w:rsid w:val="00D524D5"/>
    <w:rsid w:val="00D526C8"/>
    <w:rsid w:val="00D52CB8"/>
    <w:rsid w:val="00D531B1"/>
    <w:rsid w:val="00D53546"/>
    <w:rsid w:val="00D538E3"/>
    <w:rsid w:val="00D539F2"/>
    <w:rsid w:val="00D53BEF"/>
    <w:rsid w:val="00D53CFA"/>
    <w:rsid w:val="00D54DD2"/>
    <w:rsid w:val="00D55048"/>
    <w:rsid w:val="00D55470"/>
    <w:rsid w:val="00D561F6"/>
    <w:rsid w:val="00D56211"/>
    <w:rsid w:val="00D56256"/>
    <w:rsid w:val="00D56B9A"/>
    <w:rsid w:val="00D570AD"/>
    <w:rsid w:val="00D57128"/>
    <w:rsid w:val="00D5772F"/>
    <w:rsid w:val="00D57DDF"/>
    <w:rsid w:val="00D60604"/>
    <w:rsid w:val="00D606EB"/>
    <w:rsid w:val="00D60917"/>
    <w:rsid w:val="00D61FAE"/>
    <w:rsid w:val="00D6253D"/>
    <w:rsid w:val="00D6261A"/>
    <w:rsid w:val="00D6289B"/>
    <w:rsid w:val="00D62D31"/>
    <w:rsid w:val="00D62EEE"/>
    <w:rsid w:val="00D63133"/>
    <w:rsid w:val="00D6390E"/>
    <w:rsid w:val="00D63C1E"/>
    <w:rsid w:val="00D6471F"/>
    <w:rsid w:val="00D64ADC"/>
    <w:rsid w:val="00D654BD"/>
    <w:rsid w:val="00D65B15"/>
    <w:rsid w:val="00D65BEB"/>
    <w:rsid w:val="00D6600F"/>
    <w:rsid w:val="00D6605F"/>
    <w:rsid w:val="00D662B8"/>
    <w:rsid w:val="00D66682"/>
    <w:rsid w:val="00D6680B"/>
    <w:rsid w:val="00D6706A"/>
    <w:rsid w:val="00D676AD"/>
    <w:rsid w:val="00D67A89"/>
    <w:rsid w:val="00D703B8"/>
    <w:rsid w:val="00D71119"/>
    <w:rsid w:val="00D716F8"/>
    <w:rsid w:val="00D719F8"/>
    <w:rsid w:val="00D71DCF"/>
    <w:rsid w:val="00D725F5"/>
    <w:rsid w:val="00D7293C"/>
    <w:rsid w:val="00D72CD7"/>
    <w:rsid w:val="00D72DAB"/>
    <w:rsid w:val="00D72F1E"/>
    <w:rsid w:val="00D739C2"/>
    <w:rsid w:val="00D741BC"/>
    <w:rsid w:val="00D7477B"/>
    <w:rsid w:val="00D7487A"/>
    <w:rsid w:val="00D74AE4"/>
    <w:rsid w:val="00D74DE3"/>
    <w:rsid w:val="00D7555B"/>
    <w:rsid w:val="00D76014"/>
    <w:rsid w:val="00D76334"/>
    <w:rsid w:val="00D763C9"/>
    <w:rsid w:val="00D76F8D"/>
    <w:rsid w:val="00D77246"/>
    <w:rsid w:val="00D77728"/>
    <w:rsid w:val="00D778A4"/>
    <w:rsid w:val="00D77B0B"/>
    <w:rsid w:val="00D77E9C"/>
    <w:rsid w:val="00D800CD"/>
    <w:rsid w:val="00D801A0"/>
    <w:rsid w:val="00D80881"/>
    <w:rsid w:val="00D80C7B"/>
    <w:rsid w:val="00D8111B"/>
    <w:rsid w:val="00D811CF"/>
    <w:rsid w:val="00D813D4"/>
    <w:rsid w:val="00D81F03"/>
    <w:rsid w:val="00D82F2A"/>
    <w:rsid w:val="00D83545"/>
    <w:rsid w:val="00D83736"/>
    <w:rsid w:val="00D8387E"/>
    <w:rsid w:val="00D83C79"/>
    <w:rsid w:val="00D845F5"/>
    <w:rsid w:val="00D84696"/>
    <w:rsid w:val="00D847FF"/>
    <w:rsid w:val="00D84975"/>
    <w:rsid w:val="00D85B09"/>
    <w:rsid w:val="00D85BC4"/>
    <w:rsid w:val="00D86678"/>
    <w:rsid w:val="00D86759"/>
    <w:rsid w:val="00D86FED"/>
    <w:rsid w:val="00D870B7"/>
    <w:rsid w:val="00D87471"/>
    <w:rsid w:val="00D87CA6"/>
    <w:rsid w:val="00D87DF9"/>
    <w:rsid w:val="00D87E90"/>
    <w:rsid w:val="00D87F1F"/>
    <w:rsid w:val="00D90C92"/>
    <w:rsid w:val="00D9145B"/>
    <w:rsid w:val="00D91478"/>
    <w:rsid w:val="00D91D02"/>
    <w:rsid w:val="00D92630"/>
    <w:rsid w:val="00D9276B"/>
    <w:rsid w:val="00D93306"/>
    <w:rsid w:val="00D93540"/>
    <w:rsid w:val="00D938C3"/>
    <w:rsid w:val="00D93902"/>
    <w:rsid w:val="00D94560"/>
    <w:rsid w:val="00D94B21"/>
    <w:rsid w:val="00D94D40"/>
    <w:rsid w:val="00D94FFF"/>
    <w:rsid w:val="00D9562C"/>
    <w:rsid w:val="00D95ACE"/>
    <w:rsid w:val="00D95BF2"/>
    <w:rsid w:val="00D95EA5"/>
    <w:rsid w:val="00D95EDF"/>
    <w:rsid w:val="00D96B71"/>
    <w:rsid w:val="00D96DD9"/>
    <w:rsid w:val="00D9747C"/>
    <w:rsid w:val="00D97567"/>
    <w:rsid w:val="00D97794"/>
    <w:rsid w:val="00D97AA7"/>
    <w:rsid w:val="00D97BBC"/>
    <w:rsid w:val="00D97CF8"/>
    <w:rsid w:val="00D97F67"/>
    <w:rsid w:val="00DA0443"/>
    <w:rsid w:val="00DA0665"/>
    <w:rsid w:val="00DA0696"/>
    <w:rsid w:val="00DA0AC9"/>
    <w:rsid w:val="00DA0C39"/>
    <w:rsid w:val="00DA12CE"/>
    <w:rsid w:val="00DA1968"/>
    <w:rsid w:val="00DA1980"/>
    <w:rsid w:val="00DA232D"/>
    <w:rsid w:val="00DA2736"/>
    <w:rsid w:val="00DA3248"/>
    <w:rsid w:val="00DA39AE"/>
    <w:rsid w:val="00DA3C43"/>
    <w:rsid w:val="00DA4499"/>
    <w:rsid w:val="00DA5132"/>
    <w:rsid w:val="00DA52E4"/>
    <w:rsid w:val="00DA576A"/>
    <w:rsid w:val="00DA589A"/>
    <w:rsid w:val="00DA5BD5"/>
    <w:rsid w:val="00DA5DD2"/>
    <w:rsid w:val="00DA5EFA"/>
    <w:rsid w:val="00DA6204"/>
    <w:rsid w:val="00DA6A95"/>
    <w:rsid w:val="00DA6B1C"/>
    <w:rsid w:val="00DA6D70"/>
    <w:rsid w:val="00DA7044"/>
    <w:rsid w:val="00DA797F"/>
    <w:rsid w:val="00DA7C57"/>
    <w:rsid w:val="00DB02F7"/>
    <w:rsid w:val="00DB0ABC"/>
    <w:rsid w:val="00DB0B10"/>
    <w:rsid w:val="00DB0EEF"/>
    <w:rsid w:val="00DB13FC"/>
    <w:rsid w:val="00DB1CCB"/>
    <w:rsid w:val="00DB226E"/>
    <w:rsid w:val="00DB25B6"/>
    <w:rsid w:val="00DB2660"/>
    <w:rsid w:val="00DB29DD"/>
    <w:rsid w:val="00DB2A3E"/>
    <w:rsid w:val="00DB2EDD"/>
    <w:rsid w:val="00DB3AE3"/>
    <w:rsid w:val="00DB3C19"/>
    <w:rsid w:val="00DB3C8C"/>
    <w:rsid w:val="00DB3D1C"/>
    <w:rsid w:val="00DB3D80"/>
    <w:rsid w:val="00DB41F2"/>
    <w:rsid w:val="00DB4619"/>
    <w:rsid w:val="00DB498E"/>
    <w:rsid w:val="00DB5046"/>
    <w:rsid w:val="00DB506A"/>
    <w:rsid w:val="00DB5112"/>
    <w:rsid w:val="00DB534F"/>
    <w:rsid w:val="00DB58EE"/>
    <w:rsid w:val="00DB63E7"/>
    <w:rsid w:val="00DB675D"/>
    <w:rsid w:val="00DB7386"/>
    <w:rsid w:val="00DB7D08"/>
    <w:rsid w:val="00DC045E"/>
    <w:rsid w:val="00DC08E1"/>
    <w:rsid w:val="00DC13B6"/>
    <w:rsid w:val="00DC1556"/>
    <w:rsid w:val="00DC1809"/>
    <w:rsid w:val="00DC1FAB"/>
    <w:rsid w:val="00DC2723"/>
    <w:rsid w:val="00DC2841"/>
    <w:rsid w:val="00DC2ADA"/>
    <w:rsid w:val="00DC2DAE"/>
    <w:rsid w:val="00DC2DF5"/>
    <w:rsid w:val="00DC3793"/>
    <w:rsid w:val="00DC37C4"/>
    <w:rsid w:val="00DC4239"/>
    <w:rsid w:val="00DC4403"/>
    <w:rsid w:val="00DC44FB"/>
    <w:rsid w:val="00DC4FB6"/>
    <w:rsid w:val="00DC5072"/>
    <w:rsid w:val="00DC52CC"/>
    <w:rsid w:val="00DC540E"/>
    <w:rsid w:val="00DC569B"/>
    <w:rsid w:val="00DC5A5C"/>
    <w:rsid w:val="00DC5B1B"/>
    <w:rsid w:val="00DC5BC2"/>
    <w:rsid w:val="00DC5E23"/>
    <w:rsid w:val="00DC5EDF"/>
    <w:rsid w:val="00DC6503"/>
    <w:rsid w:val="00DC6736"/>
    <w:rsid w:val="00DC6B63"/>
    <w:rsid w:val="00DC6C95"/>
    <w:rsid w:val="00DC730C"/>
    <w:rsid w:val="00DC7A6C"/>
    <w:rsid w:val="00DD044B"/>
    <w:rsid w:val="00DD05D1"/>
    <w:rsid w:val="00DD107B"/>
    <w:rsid w:val="00DD19F5"/>
    <w:rsid w:val="00DD1DBD"/>
    <w:rsid w:val="00DD2C2C"/>
    <w:rsid w:val="00DD2C71"/>
    <w:rsid w:val="00DD3B94"/>
    <w:rsid w:val="00DD3FEB"/>
    <w:rsid w:val="00DD4952"/>
    <w:rsid w:val="00DD4AD4"/>
    <w:rsid w:val="00DD4B92"/>
    <w:rsid w:val="00DD53FC"/>
    <w:rsid w:val="00DD5BD7"/>
    <w:rsid w:val="00DD6100"/>
    <w:rsid w:val="00DD6460"/>
    <w:rsid w:val="00DD6E56"/>
    <w:rsid w:val="00DD7311"/>
    <w:rsid w:val="00DD74BB"/>
    <w:rsid w:val="00DD791E"/>
    <w:rsid w:val="00DD7D99"/>
    <w:rsid w:val="00DD7E1A"/>
    <w:rsid w:val="00DD7FB2"/>
    <w:rsid w:val="00DE04B5"/>
    <w:rsid w:val="00DE06EE"/>
    <w:rsid w:val="00DE0931"/>
    <w:rsid w:val="00DE0BD4"/>
    <w:rsid w:val="00DE0F3F"/>
    <w:rsid w:val="00DE100F"/>
    <w:rsid w:val="00DE123D"/>
    <w:rsid w:val="00DE1848"/>
    <w:rsid w:val="00DE2ACB"/>
    <w:rsid w:val="00DE33D8"/>
    <w:rsid w:val="00DE3403"/>
    <w:rsid w:val="00DE3576"/>
    <w:rsid w:val="00DE3C95"/>
    <w:rsid w:val="00DE3E27"/>
    <w:rsid w:val="00DE4070"/>
    <w:rsid w:val="00DE44C8"/>
    <w:rsid w:val="00DE4CB0"/>
    <w:rsid w:val="00DE4D1E"/>
    <w:rsid w:val="00DE52AC"/>
    <w:rsid w:val="00DE5B6B"/>
    <w:rsid w:val="00DE5CE2"/>
    <w:rsid w:val="00DE5EEB"/>
    <w:rsid w:val="00DE657F"/>
    <w:rsid w:val="00DE6A15"/>
    <w:rsid w:val="00DE6C56"/>
    <w:rsid w:val="00DE6DE7"/>
    <w:rsid w:val="00DE734F"/>
    <w:rsid w:val="00DF0883"/>
    <w:rsid w:val="00DF0A0D"/>
    <w:rsid w:val="00DF0E92"/>
    <w:rsid w:val="00DF1083"/>
    <w:rsid w:val="00DF10EB"/>
    <w:rsid w:val="00DF11D5"/>
    <w:rsid w:val="00DF1316"/>
    <w:rsid w:val="00DF1865"/>
    <w:rsid w:val="00DF1AFF"/>
    <w:rsid w:val="00DF1CF7"/>
    <w:rsid w:val="00DF1E45"/>
    <w:rsid w:val="00DF1EC7"/>
    <w:rsid w:val="00DF1EE7"/>
    <w:rsid w:val="00DF1F92"/>
    <w:rsid w:val="00DF22B9"/>
    <w:rsid w:val="00DF23FB"/>
    <w:rsid w:val="00DF2537"/>
    <w:rsid w:val="00DF2654"/>
    <w:rsid w:val="00DF313A"/>
    <w:rsid w:val="00DF3196"/>
    <w:rsid w:val="00DF3716"/>
    <w:rsid w:val="00DF37BF"/>
    <w:rsid w:val="00DF39C3"/>
    <w:rsid w:val="00DF3CCC"/>
    <w:rsid w:val="00DF3DD0"/>
    <w:rsid w:val="00DF3E2A"/>
    <w:rsid w:val="00DF404C"/>
    <w:rsid w:val="00DF46F0"/>
    <w:rsid w:val="00DF495D"/>
    <w:rsid w:val="00DF4F52"/>
    <w:rsid w:val="00DF56C4"/>
    <w:rsid w:val="00DF5913"/>
    <w:rsid w:val="00DF5D8D"/>
    <w:rsid w:val="00DF6397"/>
    <w:rsid w:val="00DF67B7"/>
    <w:rsid w:val="00DF6D3F"/>
    <w:rsid w:val="00DF6DF5"/>
    <w:rsid w:val="00DF6FB1"/>
    <w:rsid w:val="00DF6FB9"/>
    <w:rsid w:val="00DF735D"/>
    <w:rsid w:val="00DF788F"/>
    <w:rsid w:val="00DF79B1"/>
    <w:rsid w:val="00DF7CCC"/>
    <w:rsid w:val="00DF7E54"/>
    <w:rsid w:val="00E000F1"/>
    <w:rsid w:val="00E009CB"/>
    <w:rsid w:val="00E00BDA"/>
    <w:rsid w:val="00E00D3E"/>
    <w:rsid w:val="00E00FAC"/>
    <w:rsid w:val="00E0229E"/>
    <w:rsid w:val="00E029A7"/>
    <w:rsid w:val="00E02DD0"/>
    <w:rsid w:val="00E0334E"/>
    <w:rsid w:val="00E03447"/>
    <w:rsid w:val="00E038CC"/>
    <w:rsid w:val="00E03FE1"/>
    <w:rsid w:val="00E0486A"/>
    <w:rsid w:val="00E04BF5"/>
    <w:rsid w:val="00E05291"/>
    <w:rsid w:val="00E05305"/>
    <w:rsid w:val="00E0568A"/>
    <w:rsid w:val="00E0575F"/>
    <w:rsid w:val="00E0581D"/>
    <w:rsid w:val="00E05826"/>
    <w:rsid w:val="00E05CB2"/>
    <w:rsid w:val="00E06262"/>
    <w:rsid w:val="00E06A21"/>
    <w:rsid w:val="00E06A34"/>
    <w:rsid w:val="00E06BFB"/>
    <w:rsid w:val="00E06F07"/>
    <w:rsid w:val="00E07835"/>
    <w:rsid w:val="00E079AF"/>
    <w:rsid w:val="00E07AC8"/>
    <w:rsid w:val="00E07BDC"/>
    <w:rsid w:val="00E07CE7"/>
    <w:rsid w:val="00E07FF6"/>
    <w:rsid w:val="00E10DD1"/>
    <w:rsid w:val="00E10E69"/>
    <w:rsid w:val="00E11416"/>
    <w:rsid w:val="00E11662"/>
    <w:rsid w:val="00E118C7"/>
    <w:rsid w:val="00E11CC1"/>
    <w:rsid w:val="00E11CD4"/>
    <w:rsid w:val="00E12775"/>
    <w:rsid w:val="00E12937"/>
    <w:rsid w:val="00E12987"/>
    <w:rsid w:val="00E12F39"/>
    <w:rsid w:val="00E13659"/>
    <w:rsid w:val="00E1378A"/>
    <w:rsid w:val="00E13A68"/>
    <w:rsid w:val="00E13BC8"/>
    <w:rsid w:val="00E13BD9"/>
    <w:rsid w:val="00E13E43"/>
    <w:rsid w:val="00E13E8C"/>
    <w:rsid w:val="00E13EED"/>
    <w:rsid w:val="00E14DEA"/>
    <w:rsid w:val="00E14E35"/>
    <w:rsid w:val="00E152A2"/>
    <w:rsid w:val="00E152DB"/>
    <w:rsid w:val="00E153DC"/>
    <w:rsid w:val="00E15D51"/>
    <w:rsid w:val="00E15E77"/>
    <w:rsid w:val="00E161DD"/>
    <w:rsid w:val="00E16321"/>
    <w:rsid w:val="00E168F0"/>
    <w:rsid w:val="00E169EB"/>
    <w:rsid w:val="00E177BC"/>
    <w:rsid w:val="00E20745"/>
    <w:rsid w:val="00E21373"/>
    <w:rsid w:val="00E21735"/>
    <w:rsid w:val="00E21E66"/>
    <w:rsid w:val="00E22302"/>
    <w:rsid w:val="00E22DCC"/>
    <w:rsid w:val="00E22FBA"/>
    <w:rsid w:val="00E2352F"/>
    <w:rsid w:val="00E23AE7"/>
    <w:rsid w:val="00E23AF1"/>
    <w:rsid w:val="00E24CF0"/>
    <w:rsid w:val="00E24DB4"/>
    <w:rsid w:val="00E250FD"/>
    <w:rsid w:val="00E2511C"/>
    <w:rsid w:val="00E254C4"/>
    <w:rsid w:val="00E25B75"/>
    <w:rsid w:val="00E261C2"/>
    <w:rsid w:val="00E26215"/>
    <w:rsid w:val="00E2624C"/>
    <w:rsid w:val="00E26401"/>
    <w:rsid w:val="00E27914"/>
    <w:rsid w:val="00E279C6"/>
    <w:rsid w:val="00E3091D"/>
    <w:rsid w:val="00E31516"/>
    <w:rsid w:val="00E316D8"/>
    <w:rsid w:val="00E31C2B"/>
    <w:rsid w:val="00E31F77"/>
    <w:rsid w:val="00E320EE"/>
    <w:rsid w:val="00E32E84"/>
    <w:rsid w:val="00E32FB1"/>
    <w:rsid w:val="00E33387"/>
    <w:rsid w:val="00E33809"/>
    <w:rsid w:val="00E33E05"/>
    <w:rsid w:val="00E33E6A"/>
    <w:rsid w:val="00E34803"/>
    <w:rsid w:val="00E35061"/>
    <w:rsid w:val="00E351D4"/>
    <w:rsid w:val="00E35340"/>
    <w:rsid w:val="00E35BAD"/>
    <w:rsid w:val="00E36130"/>
    <w:rsid w:val="00E36A79"/>
    <w:rsid w:val="00E36C40"/>
    <w:rsid w:val="00E37D35"/>
    <w:rsid w:val="00E40482"/>
    <w:rsid w:val="00E40750"/>
    <w:rsid w:val="00E41993"/>
    <w:rsid w:val="00E41EDE"/>
    <w:rsid w:val="00E4201F"/>
    <w:rsid w:val="00E420B4"/>
    <w:rsid w:val="00E42C7D"/>
    <w:rsid w:val="00E43067"/>
    <w:rsid w:val="00E43091"/>
    <w:rsid w:val="00E4336A"/>
    <w:rsid w:val="00E4347B"/>
    <w:rsid w:val="00E434E5"/>
    <w:rsid w:val="00E43CC1"/>
    <w:rsid w:val="00E443B3"/>
    <w:rsid w:val="00E44443"/>
    <w:rsid w:val="00E444F5"/>
    <w:rsid w:val="00E44586"/>
    <w:rsid w:val="00E4465B"/>
    <w:rsid w:val="00E447EA"/>
    <w:rsid w:val="00E44D87"/>
    <w:rsid w:val="00E44F49"/>
    <w:rsid w:val="00E45866"/>
    <w:rsid w:val="00E45DDA"/>
    <w:rsid w:val="00E45FB1"/>
    <w:rsid w:val="00E4675C"/>
    <w:rsid w:val="00E46822"/>
    <w:rsid w:val="00E468EB"/>
    <w:rsid w:val="00E46940"/>
    <w:rsid w:val="00E46F8B"/>
    <w:rsid w:val="00E470F3"/>
    <w:rsid w:val="00E47100"/>
    <w:rsid w:val="00E47665"/>
    <w:rsid w:val="00E4770F"/>
    <w:rsid w:val="00E4790E"/>
    <w:rsid w:val="00E50382"/>
    <w:rsid w:val="00E50A0D"/>
    <w:rsid w:val="00E50E19"/>
    <w:rsid w:val="00E50E45"/>
    <w:rsid w:val="00E514E3"/>
    <w:rsid w:val="00E51AF9"/>
    <w:rsid w:val="00E5234E"/>
    <w:rsid w:val="00E525E8"/>
    <w:rsid w:val="00E5262F"/>
    <w:rsid w:val="00E53ADF"/>
    <w:rsid w:val="00E53BCD"/>
    <w:rsid w:val="00E5409A"/>
    <w:rsid w:val="00E54D85"/>
    <w:rsid w:val="00E5545E"/>
    <w:rsid w:val="00E56B40"/>
    <w:rsid w:val="00E56CE6"/>
    <w:rsid w:val="00E56DFE"/>
    <w:rsid w:val="00E5717B"/>
    <w:rsid w:val="00E57386"/>
    <w:rsid w:val="00E573F0"/>
    <w:rsid w:val="00E578E2"/>
    <w:rsid w:val="00E5799B"/>
    <w:rsid w:val="00E57ADB"/>
    <w:rsid w:val="00E60556"/>
    <w:rsid w:val="00E60F93"/>
    <w:rsid w:val="00E61AEC"/>
    <w:rsid w:val="00E61BCF"/>
    <w:rsid w:val="00E61D37"/>
    <w:rsid w:val="00E62553"/>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2C1"/>
    <w:rsid w:val="00E7013C"/>
    <w:rsid w:val="00E704CD"/>
    <w:rsid w:val="00E711FC"/>
    <w:rsid w:val="00E7158E"/>
    <w:rsid w:val="00E71837"/>
    <w:rsid w:val="00E72E67"/>
    <w:rsid w:val="00E72F88"/>
    <w:rsid w:val="00E72FAF"/>
    <w:rsid w:val="00E7383A"/>
    <w:rsid w:val="00E73D81"/>
    <w:rsid w:val="00E7400C"/>
    <w:rsid w:val="00E74352"/>
    <w:rsid w:val="00E745E9"/>
    <w:rsid w:val="00E74644"/>
    <w:rsid w:val="00E749E2"/>
    <w:rsid w:val="00E74E1E"/>
    <w:rsid w:val="00E74E26"/>
    <w:rsid w:val="00E75213"/>
    <w:rsid w:val="00E754C9"/>
    <w:rsid w:val="00E75522"/>
    <w:rsid w:val="00E75952"/>
    <w:rsid w:val="00E75955"/>
    <w:rsid w:val="00E75969"/>
    <w:rsid w:val="00E76492"/>
    <w:rsid w:val="00E76796"/>
    <w:rsid w:val="00E7685C"/>
    <w:rsid w:val="00E76BB5"/>
    <w:rsid w:val="00E76D85"/>
    <w:rsid w:val="00E7705E"/>
    <w:rsid w:val="00E77272"/>
    <w:rsid w:val="00E772BA"/>
    <w:rsid w:val="00E77892"/>
    <w:rsid w:val="00E80B55"/>
    <w:rsid w:val="00E80B65"/>
    <w:rsid w:val="00E82548"/>
    <w:rsid w:val="00E82805"/>
    <w:rsid w:val="00E8280C"/>
    <w:rsid w:val="00E8294D"/>
    <w:rsid w:val="00E82A2A"/>
    <w:rsid w:val="00E83330"/>
    <w:rsid w:val="00E8338B"/>
    <w:rsid w:val="00E8384D"/>
    <w:rsid w:val="00E84093"/>
    <w:rsid w:val="00E84C2A"/>
    <w:rsid w:val="00E85926"/>
    <w:rsid w:val="00E85C51"/>
    <w:rsid w:val="00E85EEE"/>
    <w:rsid w:val="00E8627F"/>
    <w:rsid w:val="00E8643C"/>
    <w:rsid w:val="00E864B8"/>
    <w:rsid w:val="00E86502"/>
    <w:rsid w:val="00E8787B"/>
    <w:rsid w:val="00E879DA"/>
    <w:rsid w:val="00E87AC4"/>
    <w:rsid w:val="00E87D11"/>
    <w:rsid w:val="00E90994"/>
    <w:rsid w:val="00E909D6"/>
    <w:rsid w:val="00E91353"/>
    <w:rsid w:val="00E915C8"/>
    <w:rsid w:val="00E91C36"/>
    <w:rsid w:val="00E91E54"/>
    <w:rsid w:val="00E91F3D"/>
    <w:rsid w:val="00E91F54"/>
    <w:rsid w:val="00E920ED"/>
    <w:rsid w:val="00E92C80"/>
    <w:rsid w:val="00E92FBE"/>
    <w:rsid w:val="00E933D4"/>
    <w:rsid w:val="00E93454"/>
    <w:rsid w:val="00E934F6"/>
    <w:rsid w:val="00E93572"/>
    <w:rsid w:val="00E93BB9"/>
    <w:rsid w:val="00E93CDD"/>
    <w:rsid w:val="00E94402"/>
    <w:rsid w:val="00E94CE2"/>
    <w:rsid w:val="00E955AC"/>
    <w:rsid w:val="00E95A1D"/>
    <w:rsid w:val="00E95CA1"/>
    <w:rsid w:val="00E9640A"/>
    <w:rsid w:val="00E96ACF"/>
    <w:rsid w:val="00E96B66"/>
    <w:rsid w:val="00E96F9D"/>
    <w:rsid w:val="00E972BD"/>
    <w:rsid w:val="00E973FD"/>
    <w:rsid w:val="00E97B47"/>
    <w:rsid w:val="00EA0030"/>
    <w:rsid w:val="00EA0725"/>
    <w:rsid w:val="00EA09CB"/>
    <w:rsid w:val="00EA0BEE"/>
    <w:rsid w:val="00EA101C"/>
    <w:rsid w:val="00EA109C"/>
    <w:rsid w:val="00EA116F"/>
    <w:rsid w:val="00EA1366"/>
    <w:rsid w:val="00EA1F3F"/>
    <w:rsid w:val="00EA1FF3"/>
    <w:rsid w:val="00EA2484"/>
    <w:rsid w:val="00EA2529"/>
    <w:rsid w:val="00EA2E9B"/>
    <w:rsid w:val="00EA329B"/>
    <w:rsid w:val="00EA3F05"/>
    <w:rsid w:val="00EA408D"/>
    <w:rsid w:val="00EA43EB"/>
    <w:rsid w:val="00EA4777"/>
    <w:rsid w:val="00EA5284"/>
    <w:rsid w:val="00EA619F"/>
    <w:rsid w:val="00EA6B6D"/>
    <w:rsid w:val="00EA7642"/>
    <w:rsid w:val="00EA7B7B"/>
    <w:rsid w:val="00EA7CCF"/>
    <w:rsid w:val="00EB01AB"/>
    <w:rsid w:val="00EB1132"/>
    <w:rsid w:val="00EB149F"/>
    <w:rsid w:val="00EB15A2"/>
    <w:rsid w:val="00EB1929"/>
    <w:rsid w:val="00EB1C36"/>
    <w:rsid w:val="00EB1F8D"/>
    <w:rsid w:val="00EB2037"/>
    <w:rsid w:val="00EB2519"/>
    <w:rsid w:val="00EB2B4C"/>
    <w:rsid w:val="00EB2C1D"/>
    <w:rsid w:val="00EB33AE"/>
    <w:rsid w:val="00EB374B"/>
    <w:rsid w:val="00EB39B5"/>
    <w:rsid w:val="00EB3D28"/>
    <w:rsid w:val="00EB3EFE"/>
    <w:rsid w:val="00EB41F6"/>
    <w:rsid w:val="00EB46A3"/>
    <w:rsid w:val="00EB4A75"/>
    <w:rsid w:val="00EB538A"/>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1B2"/>
    <w:rsid w:val="00EC32EA"/>
    <w:rsid w:val="00EC3405"/>
    <w:rsid w:val="00EC36FE"/>
    <w:rsid w:val="00EC3A5F"/>
    <w:rsid w:val="00EC3BED"/>
    <w:rsid w:val="00EC3CF8"/>
    <w:rsid w:val="00EC3D20"/>
    <w:rsid w:val="00EC3D62"/>
    <w:rsid w:val="00EC439D"/>
    <w:rsid w:val="00EC46FB"/>
    <w:rsid w:val="00EC488D"/>
    <w:rsid w:val="00EC48FD"/>
    <w:rsid w:val="00EC49A0"/>
    <w:rsid w:val="00EC50DE"/>
    <w:rsid w:val="00EC591E"/>
    <w:rsid w:val="00EC594C"/>
    <w:rsid w:val="00EC5F73"/>
    <w:rsid w:val="00EC6106"/>
    <w:rsid w:val="00EC61E0"/>
    <w:rsid w:val="00EC662D"/>
    <w:rsid w:val="00EC6CDA"/>
    <w:rsid w:val="00EC6E3B"/>
    <w:rsid w:val="00EC7432"/>
    <w:rsid w:val="00EC7743"/>
    <w:rsid w:val="00EC7B57"/>
    <w:rsid w:val="00ED008E"/>
    <w:rsid w:val="00ED050D"/>
    <w:rsid w:val="00ED087A"/>
    <w:rsid w:val="00ED22E0"/>
    <w:rsid w:val="00ED2448"/>
    <w:rsid w:val="00ED2CC8"/>
    <w:rsid w:val="00ED326C"/>
    <w:rsid w:val="00ED33A1"/>
    <w:rsid w:val="00ED35FA"/>
    <w:rsid w:val="00ED3666"/>
    <w:rsid w:val="00ED3A45"/>
    <w:rsid w:val="00ED4CF4"/>
    <w:rsid w:val="00ED4DF0"/>
    <w:rsid w:val="00ED4FBD"/>
    <w:rsid w:val="00ED513F"/>
    <w:rsid w:val="00ED552D"/>
    <w:rsid w:val="00ED56EB"/>
    <w:rsid w:val="00ED599F"/>
    <w:rsid w:val="00ED5F94"/>
    <w:rsid w:val="00ED6179"/>
    <w:rsid w:val="00ED6AFD"/>
    <w:rsid w:val="00ED6CBF"/>
    <w:rsid w:val="00ED763D"/>
    <w:rsid w:val="00ED76B2"/>
    <w:rsid w:val="00ED76B6"/>
    <w:rsid w:val="00ED7B8A"/>
    <w:rsid w:val="00EE0471"/>
    <w:rsid w:val="00EE06A0"/>
    <w:rsid w:val="00EE082F"/>
    <w:rsid w:val="00EE0DDF"/>
    <w:rsid w:val="00EE0F73"/>
    <w:rsid w:val="00EE11D2"/>
    <w:rsid w:val="00EE13EC"/>
    <w:rsid w:val="00EE1449"/>
    <w:rsid w:val="00EE1697"/>
    <w:rsid w:val="00EE194A"/>
    <w:rsid w:val="00EE1BF3"/>
    <w:rsid w:val="00EE21BC"/>
    <w:rsid w:val="00EE24C0"/>
    <w:rsid w:val="00EE2D39"/>
    <w:rsid w:val="00EE300D"/>
    <w:rsid w:val="00EE3456"/>
    <w:rsid w:val="00EE3842"/>
    <w:rsid w:val="00EE44FE"/>
    <w:rsid w:val="00EE4553"/>
    <w:rsid w:val="00EE47B3"/>
    <w:rsid w:val="00EE4D70"/>
    <w:rsid w:val="00EE4FF5"/>
    <w:rsid w:val="00EE50FA"/>
    <w:rsid w:val="00EE5147"/>
    <w:rsid w:val="00EE521D"/>
    <w:rsid w:val="00EE55D1"/>
    <w:rsid w:val="00EE59CC"/>
    <w:rsid w:val="00EE6450"/>
    <w:rsid w:val="00EE64E5"/>
    <w:rsid w:val="00EE6632"/>
    <w:rsid w:val="00EE75D4"/>
    <w:rsid w:val="00EE7AE5"/>
    <w:rsid w:val="00EE7BAF"/>
    <w:rsid w:val="00EE7E53"/>
    <w:rsid w:val="00EF0274"/>
    <w:rsid w:val="00EF05F4"/>
    <w:rsid w:val="00EF140E"/>
    <w:rsid w:val="00EF1B03"/>
    <w:rsid w:val="00EF2454"/>
    <w:rsid w:val="00EF2922"/>
    <w:rsid w:val="00EF2C83"/>
    <w:rsid w:val="00EF2DB4"/>
    <w:rsid w:val="00EF2E32"/>
    <w:rsid w:val="00EF2F56"/>
    <w:rsid w:val="00EF32AC"/>
    <w:rsid w:val="00EF35D2"/>
    <w:rsid w:val="00EF37C8"/>
    <w:rsid w:val="00EF383D"/>
    <w:rsid w:val="00EF3AA0"/>
    <w:rsid w:val="00EF3BCD"/>
    <w:rsid w:val="00EF3FBE"/>
    <w:rsid w:val="00EF421C"/>
    <w:rsid w:val="00EF45EB"/>
    <w:rsid w:val="00EF4E32"/>
    <w:rsid w:val="00EF521E"/>
    <w:rsid w:val="00EF53A5"/>
    <w:rsid w:val="00EF5937"/>
    <w:rsid w:val="00EF635B"/>
    <w:rsid w:val="00EF6780"/>
    <w:rsid w:val="00EF683A"/>
    <w:rsid w:val="00EF7543"/>
    <w:rsid w:val="00EF7932"/>
    <w:rsid w:val="00EF7CFD"/>
    <w:rsid w:val="00EF7E6E"/>
    <w:rsid w:val="00F00345"/>
    <w:rsid w:val="00F00C18"/>
    <w:rsid w:val="00F00C2C"/>
    <w:rsid w:val="00F015CC"/>
    <w:rsid w:val="00F01603"/>
    <w:rsid w:val="00F01C27"/>
    <w:rsid w:val="00F01C62"/>
    <w:rsid w:val="00F02520"/>
    <w:rsid w:val="00F02EE4"/>
    <w:rsid w:val="00F03016"/>
    <w:rsid w:val="00F03AEF"/>
    <w:rsid w:val="00F048AE"/>
    <w:rsid w:val="00F048BF"/>
    <w:rsid w:val="00F04C1F"/>
    <w:rsid w:val="00F04EF2"/>
    <w:rsid w:val="00F05631"/>
    <w:rsid w:val="00F05929"/>
    <w:rsid w:val="00F0616C"/>
    <w:rsid w:val="00F0617F"/>
    <w:rsid w:val="00F064D6"/>
    <w:rsid w:val="00F0680F"/>
    <w:rsid w:val="00F073A6"/>
    <w:rsid w:val="00F0769A"/>
    <w:rsid w:val="00F07FCB"/>
    <w:rsid w:val="00F106C7"/>
    <w:rsid w:val="00F10911"/>
    <w:rsid w:val="00F10DF5"/>
    <w:rsid w:val="00F116FC"/>
    <w:rsid w:val="00F117C2"/>
    <w:rsid w:val="00F11BAD"/>
    <w:rsid w:val="00F121AE"/>
    <w:rsid w:val="00F12536"/>
    <w:rsid w:val="00F12BFC"/>
    <w:rsid w:val="00F12C45"/>
    <w:rsid w:val="00F12CCF"/>
    <w:rsid w:val="00F12D62"/>
    <w:rsid w:val="00F12FD1"/>
    <w:rsid w:val="00F133FD"/>
    <w:rsid w:val="00F135CD"/>
    <w:rsid w:val="00F13794"/>
    <w:rsid w:val="00F13C6E"/>
    <w:rsid w:val="00F142C3"/>
    <w:rsid w:val="00F14B21"/>
    <w:rsid w:val="00F14EA6"/>
    <w:rsid w:val="00F14F09"/>
    <w:rsid w:val="00F1589C"/>
    <w:rsid w:val="00F15DB8"/>
    <w:rsid w:val="00F15DFC"/>
    <w:rsid w:val="00F161C4"/>
    <w:rsid w:val="00F1661A"/>
    <w:rsid w:val="00F166EB"/>
    <w:rsid w:val="00F1678E"/>
    <w:rsid w:val="00F16871"/>
    <w:rsid w:val="00F16BEB"/>
    <w:rsid w:val="00F16E67"/>
    <w:rsid w:val="00F17078"/>
    <w:rsid w:val="00F17081"/>
    <w:rsid w:val="00F17568"/>
    <w:rsid w:val="00F175AC"/>
    <w:rsid w:val="00F20D23"/>
    <w:rsid w:val="00F212BC"/>
    <w:rsid w:val="00F21701"/>
    <w:rsid w:val="00F220F0"/>
    <w:rsid w:val="00F22657"/>
    <w:rsid w:val="00F22FAF"/>
    <w:rsid w:val="00F2342D"/>
    <w:rsid w:val="00F239E2"/>
    <w:rsid w:val="00F23CD0"/>
    <w:rsid w:val="00F23E64"/>
    <w:rsid w:val="00F243E5"/>
    <w:rsid w:val="00F244FA"/>
    <w:rsid w:val="00F250E5"/>
    <w:rsid w:val="00F255FB"/>
    <w:rsid w:val="00F258D4"/>
    <w:rsid w:val="00F25D4F"/>
    <w:rsid w:val="00F263F0"/>
    <w:rsid w:val="00F26E98"/>
    <w:rsid w:val="00F27532"/>
    <w:rsid w:val="00F2754B"/>
    <w:rsid w:val="00F27602"/>
    <w:rsid w:val="00F27F79"/>
    <w:rsid w:val="00F3071C"/>
    <w:rsid w:val="00F30735"/>
    <w:rsid w:val="00F31664"/>
    <w:rsid w:val="00F31719"/>
    <w:rsid w:val="00F31C72"/>
    <w:rsid w:val="00F31CD7"/>
    <w:rsid w:val="00F32A67"/>
    <w:rsid w:val="00F32D4C"/>
    <w:rsid w:val="00F33144"/>
    <w:rsid w:val="00F3336D"/>
    <w:rsid w:val="00F33891"/>
    <w:rsid w:val="00F33B55"/>
    <w:rsid w:val="00F340C4"/>
    <w:rsid w:val="00F341A1"/>
    <w:rsid w:val="00F34BD3"/>
    <w:rsid w:val="00F35301"/>
    <w:rsid w:val="00F3542B"/>
    <w:rsid w:val="00F354FD"/>
    <w:rsid w:val="00F3573D"/>
    <w:rsid w:val="00F359B0"/>
    <w:rsid w:val="00F36343"/>
    <w:rsid w:val="00F3676B"/>
    <w:rsid w:val="00F36EA1"/>
    <w:rsid w:val="00F3722E"/>
    <w:rsid w:val="00F373B2"/>
    <w:rsid w:val="00F37AB7"/>
    <w:rsid w:val="00F37BFA"/>
    <w:rsid w:val="00F40326"/>
    <w:rsid w:val="00F40528"/>
    <w:rsid w:val="00F40B73"/>
    <w:rsid w:val="00F41420"/>
    <w:rsid w:val="00F41513"/>
    <w:rsid w:val="00F41673"/>
    <w:rsid w:val="00F41AE7"/>
    <w:rsid w:val="00F42031"/>
    <w:rsid w:val="00F42509"/>
    <w:rsid w:val="00F42555"/>
    <w:rsid w:val="00F4294A"/>
    <w:rsid w:val="00F42EE4"/>
    <w:rsid w:val="00F42EE8"/>
    <w:rsid w:val="00F42FE5"/>
    <w:rsid w:val="00F44123"/>
    <w:rsid w:val="00F443A2"/>
    <w:rsid w:val="00F44565"/>
    <w:rsid w:val="00F44A0D"/>
    <w:rsid w:val="00F450B4"/>
    <w:rsid w:val="00F450F5"/>
    <w:rsid w:val="00F45760"/>
    <w:rsid w:val="00F45C0A"/>
    <w:rsid w:val="00F45C2B"/>
    <w:rsid w:val="00F4620B"/>
    <w:rsid w:val="00F462E1"/>
    <w:rsid w:val="00F46408"/>
    <w:rsid w:val="00F46454"/>
    <w:rsid w:val="00F465AB"/>
    <w:rsid w:val="00F4672C"/>
    <w:rsid w:val="00F469D4"/>
    <w:rsid w:val="00F47A2F"/>
    <w:rsid w:val="00F47A38"/>
    <w:rsid w:val="00F47CC6"/>
    <w:rsid w:val="00F47F30"/>
    <w:rsid w:val="00F47F34"/>
    <w:rsid w:val="00F508DD"/>
    <w:rsid w:val="00F50CC1"/>
    <w:rsid w:val="00F51844"/>
    <w:rsid w:val="00F51B4B"/>
    <w:rsid w:val="00F5238B"/>
    <w:rsid w:val="00F52808"/>
    <w:rsid w:val="00F52F88"/>
    <w:rsid w:val="00F53789"/>
    <w:rsid w:val="00F53AB5"/>
    <w:rsid w:val="00F53E95"/>
    <w:rsid w:val="00F53F40"/>
    <w:rsid w:val="00F542CE"/>
    <w:rsid w:val="00F549BC"/>
    <w:rsid w:val="00F54A26"/>
    <w:rsid w:val="00F555C1"/>
    <w:rsid w:val="00F555F1"/>
    <w:rsid w:val="00F55B7F"/>
    <w:rsid w:val="00F560B9"/>
    <w:rsid w:val="00F565B0"/>
    <w:rsid w:val="00F56658"/>
    <w:rsid w:val="00F566BE"/>
    <w:rsid w:val="00F56A50"/>
    <w:rsid w:val="00F5719A"/>
    <w:rsid w:val="00F57D76"/>
    <w:rsid w:val="00F600CB"/>
    <w:rsid w:val="00F602AC"/>
    <w:rsid w:val="00F605B5"/>
    <w:rsid w:val="00F60717"/>
    <w:rsid w:val="00F60886"/>
    <w:rsid w:val="00F60F47"/>
    <w:rsid w:val="00F61065"/>
    <w:rsid w:val="00F6107F"/>
    <w:rsid w:val="00F625B2"/>
    <w:rsid w:val="00F628EA"/>
    <w:rsid w:val="00F62CF9"/>
    <w:rsid w:val="00F62F9F"/>
    <w:rsid w:val="00F636BD"/>
    <w:rsid w:val="00F6444D"/>
    <w:rsid w:val="00F6455D"/>
    <w:rsid w:val="00F64B49"/>
    <w:rsid w:val="00F65323"/>
    <w:rsid w:val="00F6600E"/>
    <w:rsid w:val="00F6649F"/>
    <w:rsid w:val="00F665DD"/>
    <w:rsid w:val="00F66CF5"/>
    <w:rsid w:val="00F66F55"/>
    <w:rsid w:val="00F66FC8"/>
    <w:rsid w:val="00F67038"/>
    <w:rsid w:val="00F673B1"/>
    <w:rsid w:val="00F67FA3"/>
    <w:rsid w:val="00F7002B"/>
    <w:rsid w:val="00F7059A"/>
    <w:rsid w:val="00F7059D"/>
    <w:rsid w:val="00F7078F"/>
    <w:rsid w:val="00F708E9"/>
    <w:rsid w:val="00F7095F"/>
    <w:rsid w:val="00F70A9D"/>
    <w:rsid w:val="00F70E79"/>
    <w:rsid w:val="00F7124C"/>
    <w:rsid w:val="00F71318"/>
    <w:rsid w:val="00F713AA"/>
    <w:rsid w:val="00F7163E"/>
    <w:rsid w:val="00F71AB3"/>
    <w:rsid w:val="00F71C51"/>
    <w:rsid w:val="00F7207B"/>
    <w:rsid w:val="00F720DA"/>
    <w:rsid w:val="00F7242A"/>
    <w:rsid w:val="00F72BF1"/>
    <w:rsid w:val="00F730C1"/>
    <w:rsid w:val="00F73283"/>
    <w:rsid w:val="00F737A9"/>
    <w:rsid w:val="00F73A69"/>
    <w:rsid w:val="00F740B7"/>
    <w:rsid w:val="00F740E3"/>
    <w:rsid w:val="00F74D81"/>
    <w:rsid w:val="00F74D99"/>
    <w:rsid w:val="00F7500E"/>
    <w:rsid w:val="00F75023"/>
    <w:rsid w:val="00F7514B"/>
    <w:rsid w:val="00F75A91"/>
    <w:rsid w:val="00F7619D"/>
    <w:rsid w:val="00F76A30"/>
    <w:rsid w:val="00F76DD6"/>
    <w:rsid w:val="00F774E1"/>
    <w:rsid w:val="00F77AA5"/>
    <w:rsid w:val="00F77FD0"/>
    <w:rsid w:val="00F81099"/>
    <w:rsid w:val="00F81297"/>
    <w:rsid w:val="00F81406"/>
    <w:rsid w:val="00F81917"/>
    <w:rsid w:val="00F81B26"/>
    <w:rsid w:val="00F81BBD"/>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AF5"/>
    <w:rsid w:val="00F84D40"/>
    <w:rsid w:val="00F851EF"/>
    <w:rsid w:val="00F85615"/>
    <w:rsid w:val="00F8585E"/>
    <w:rsid w:val="00F85DA4"/>
    <w:rsid w:val="00F85F94"/>
    <w:rsid w:val="00F862B3"/>
    <w:rsid w:val="00F86448"/>
    <w:rsid w:val="00F86ABF"/>
    <w:rsid w:val="00F870D7"/>
    <w:rsid w:val="00F871D8"/>
    <w:rsid w:val="00F874AD"/>
    <w:rsid w:val="00F875B8"/>
    <w:rsid w:val="00F87BA5"/>
    <w:rsid w:val="00F905BE"/>
    <w:rsid w:val="00F907E3"/>
    <w:rsid w:val="00F91364"/>
    <w:rsid w:val="00F916B2"/>
    <w:rsid w:val="00F91919"/>
    <w:rsid w:val="00F91C2A"/>
    <w:rsid w:val="00F9224D"/>
    <w:rsid w:val="00F92490"/>
    <w:rsid w:val="00F929BC"/>
    <w:rsid w:val="00F92F98"/>
    <w:rsid w:val="00F930A6"/>
    <w:rsid w:val="00F931EC"/>
    <w:rsid w:val="00F9333C"/>
    <w:rsid w:val="00F93948"/>
    <w:rsid w:val="00F93D1E"/>
    <w:rsid w:val="00F94004"/>
    <w:rsid w:val="00F94805"/>
    <w:rsid w:val="00F9492D"/>
    <w:rsid w:val="00F9513B"/>
    <w:rsid w:val="00F9531F"/>
    <w:rsid w:val="00F955D0"/>
    <w:rsid w:val="00F95C7E"/>
    <w:rsid w:val="00F96043"/>
    <w:rsid w:val="00F9608B"/>
    <w:rsid w:val="00F960F4"/>
    <w:rsid w:val="00F9624B"/>
    <w:rsid w:val="00F966D2"/>
    <w:rsid w:val="00F96C8D"/>
    <w:rsid w:val="00F96C94"/>
    <w:rsid w:val="00F96DC1"/>
    <w:rsid w:val="00F979C1"/>
    <w:rsid w:val="00F97FBB"/>
    <w:rsid w:val="00F97FBD"/>
    <w:rsid w:val="00FA0B11"/>
    <w:rsid w:val="00FA0BE2"/>
    <w:rsid w:val="00FA10C8"/>
    <w:rsid w:val="00FA1AD8"/>
    <w:rsid w:val="00FA27FC"/>
    <w:rsid w:val="00FA29B1"/>
    <w:rsid w:val="00FA2A58"/>
    <w:rsid w:val="00FA2C43"/>
    <w:rsid w:val="00FA3335"/>
    <w:rsid w:val="00FA373F"/>
    <w:rsid w:val="00FA3B42"/>
    <w:rsid w:val="00FA3CB7"/>
    <w:rsid w:val="00FA3EB8"/>
    <w:rsid w:val="00FA3F60"/>
    <w:rsid w:val="00FA4029"/>
    <w:rsid w:val="00FA430A"/>
    <w:rsid w:val="00FA4605"/>
    <w:rsid w:val="00FA4E7E"/>
    <w:rsid w:val="00FA4ED0"/>
    <w:rsid w:val="00FA4F2B"/>
    <w:rsid w:val="00FA4F87"/>
    <w:rsid w:val="00FA52E1"/>
    <w:rsid w:val="00FA5ADB"/>
    <w:rsid w:val="00FA6246"/>
    <w:rsid w:val="00FA6487"/>
    <w:rsid w:val="00FA6C8A"/>
    <w:rsid w:val="00FA701F"/>
    <w:rsid w:val="00FA7886"/>
    <w:rsid w:val="00FB052F"/>
    <w:rsid w:val="00FB054C"/>
    <w:rsid w:val="00FB0D03"/>
    <w:rsid w:val="00FB0D9F"/>
    <w:rsid w:val="00FB10A0"/>
    <w:rsid w:val="00FB1C88"/>
    <w:rsid w:val="00FB2155"/>
    <w:rsid w:val="00FB27C9"/>
    <w:rsid w:val="00FB37D8"/>
    <w:rsid w:val="00FB37FF"/>
    <w:rsid w:val="00FB3FD2"/>
    <w:rsid w:val="00FB41C7"/>
    <w:rsid w:val="00FB495D"/>
    <w:rsid w:val="00FB4B75"/>
    <w:rsid w:val="00FB4C83"/>
    <w:rsid w:val="00FB4EDB"/>
    <w:rsid w:val="00FB4F8B"/>
    <w:rsid w:val="00FB5084"/>
    <w:rsid w:val="00FB52E5"/>
    <w:rsid w:val="00FB5502"/>
    <w:rsid w:val="00FB595F"/>
    <w:rsid w:val="00FB5FB8"/>
    <w:rsid w:val="00FB61B0"/>
    <w:rsid w:val="00FB6326"/>
    <w:rsid w:val="00FB67E8"/>
    <w:rsid w:val="00FB6867"/>
    <w:rsid w:val="00FB6B3F"/>
    <w:rsid w:val="00FB6CC5"/>
    <w:rsid w:val="00FB7028"/>
    <w:rsid w:val="00FB7131"/>
    <w:rsid w:val="00FB7142"/>
    <w:rsid w:val="00FB722F"/>
    <w:rsid w:val="00FB7293"/>
    <w:rsid w:val="00FB7307"/>
    <w:rsid w:val="00FB7315"/>
    <w:rsid w:val="00FB7FFD"/>
    <w:rsid w:val="00FC003B"/>
    <w:rsid w:val="00FC0130"/>
    <w:rsid w:val="00FC04DA"/>
    <w:rsid w:val="00FC0BAA"/>
    <w:rsid w:val="00FC0DD2"/>
    <w:rsid w:val="00FC1115"/>
    <w:rsid w:val="00FC1EC1"/>
    <w:rsid w:val="00FC2050"/>
    <w:rsid w:val="00FC213C"/>
    <w:rsid w:val="00FC2651"/>
    <w:rsid w:val="00FC2864"/>
    <w:rsid w:val="00FC2D68"/>
    <w:rsid w:val="00FC3F31"/>
    <w:rsid w:val="00FC4224"/>
    <w:rsid w:val="00FC434E"/>
    <w:rsid w:val="00FC48DC"/>
    <w:rsid w:val="00FC530C"/>
    <w:rsid w:val="00FC5A89"/>
    <w:rsid w:val="00FC5E10"/>
    <w:rsid w:val="00FC5E33"/>
    <w:rsid w:val="00FC605B"/>
    <w:rsid w:val="00FC656A"/>
    <w:rsid w:val="00FC65E9"/>
    <w:rsid w:val="00FC66A8"/>
    <w:rsid w:val="00FC78C2"/>
    <w:rsid w:val="00FC7E20"/>
    <w:rsid w:val="00FD0722"/>
    <w:rsid w:val="00FD0BCD"/>
    <w:rsid w:val="00FD0F8A"/>
    <w:rsid w:val="00FD1288"/>
    <w:rsid w:val="00FD15AB"/>
    <w:rsid w:val="00FD1F76"/>
    <w:rsid w:val="00FD2666"/>
    <w:rsid w:val="00FD2818"/>
    <w:rsid w:val="00FD2C3F"/>
    <w:rsid w:val="00FD30A3"/>
    <w:rsid w:val="00FD30C6"/>
    <w:rsid w:val="00FD32C6"/>
    <w:rsid w:val="00FD3706"/>
    <w:rsid w:val="00FD38C0"/>
    <w:rsid w:val="00FD38E2"/>
    <w:rsid w:val="00FD4385"/>
    <w:rsid w:val="00FD454B"/>
    <w:rsid w:val="00FD4CF8"/>
    <w:rsid w:val="00FD5090"/>
    <w:rsid w:val="00FD52A0"/>
    <w:rsid w:val="00FD583D"/>
    <w:rsid w:val="00FD5DF7"/>
    <w:rsid w:val="00FD5E40"/>
    <w:rsid w:val="00FD6A00"/>
    <w:rsid w:val="00FD6AD9"/>
    <w:rsid w:val="00FD6F7E"/>
    <w:rsid w:val="00FD6FF2"/>
    <w:rsid w:val="00FD7017"/>
    <w:rsid w:val="00FD7088"/>
    <w:rsid w:val="00FD7C8D"/>
    <w:rsid w:val="00FE0037"/>
    <w:rsid w:val="00FE006E"/>
    <w:rsid w:val="00FE0304"/>
    <w:rsid w:val="00FE050F"/>
    <w:rsid w:val="00FE155C"/>
    <w:rsid w:val="00FE158A"/>
    <w:rsid w:val="00FE19EE"/>
    <w:rsid w:val="00FE19F9"/>
    <w:rsid w:val="00FE21C1"/>
    <w:rsid w:val="00FE28E4"/>
    <w:rsid w:val="00FE2D0D"/>
    <w:rsid w:val="00FE2F05"/>
    <w:rsid w:val="00FE3363"/>
    <w:rsid w:val="00FE34F4"/>
    <w:rsid w:val="00FE3A93"/>
    <w:rsid w:val="00FE3CC0"/>
    <w:rsid w:val="00FE43D2"/>
    <w:rsid w:val="00FE4707"/>
    <w:rsid w:val="00FE4BA0"/>
    <w:rsid w:val="00FE4D54"/>
    <w:rsid w:val="00FE5915"/>
    <w:rsid w:val="00FE5D1D"/>
    <w:rsid w:val="00FE67E3"/>
    <w:rsid w:val="00FE6A61"/>
    <w:rsid w:val="00FE7768"/>
    <w:rsid w:val="00FE7B05"/>
    <w:rsid w:val="00FE7E1A"/>
    <w:rsid w:val="00FF002A"/>
    <w:rsid w:val="00FF01B7"/>
    <w:rsid w:val="00FF0356"/>
    <w:rsid w:val="00FF09C3"/>
    <w:rsid w:val="00FF0B8C"/>
    <w:rsid w:val="00FF0BA9"/>
    <w:rsid w:val="00FF0CC1"/>
    <w:rsid w:val="00FF0E0E"/>
    <w:rsid w:val="00FF1407"/>
    <w:rsid w:val="00FF22AB"/>
    <w:rsid w:val="00FF2E49"/>
    <w:rsid w:val="00FF365A"/>
    <w:rsid w:val="00FF3928"/>
    <w:rsid w:val="00FF3963"/>
    <w:rsid w:val="00FF3AFF"/>
    <w:rsid w:val="00FF41F9"/>
    <w:rsid w:val="00FF4206"/>
    <w:rsid w:val="00FF42F2"/>
    <w:rsid w:val="00FF4667"/>
    <w:rsid w:val="00FF4C2D"/>
    <w:rsid w:val="00FF4D91"/>
    <w:rsid w:val="00FF50CF"/>
    <w:rsid w:val="00FF532B"/>
    <w:rsid w:val="00FF579E"/>
    <w:rsid w:val="00FF624F"/>
    <w:rsid w:val="00FF65D5"/>
    <w:rsid w:val="00FF67C3"/>
    <w:rsid w:val="00FF69C9"/>
    <w:rsid w:val="00FF6A35"/>
    <w:rsid w:val="00FF6CAE"/>
    <w:rsid w:val="00FF6D35"/>
    <w:rsid w:val="00FF6D3E"/>
    <w:rsid w:val="00FF6E87"/>
    <w:rsid w:val="00FF6FE9"/>
    <w:rsid w:val="00FF702B"/>
    <w:rsid w:val="00FF737E"/>
    <w:rsid w:val="00FF7803"/>
    <w:rsid w:val="00FF7D96"/>
    <w:rsid w:val="0FFFB6AE"/>
    <w:rsid w:val="2571812F"/>
    <w:rsid w:val="2646B0D2"/>
    <w:rsid w:val="39710296"/>
    <w:rsid w:val="3D9F28D2"/>
    <w:rsid w:val="6963C7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88EE1"/>
  <w15:docId w15:val="{CD6A5A03-D328-4D26-A0BE-8E9CC342E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1"/>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1"/>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1"/>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E4465B"/>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cPr>
      <w:shd w:val="clear" w:color="auto" w:fill="auto"/>
    </w:tc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1"/>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TableParagraph">
    <w:name w:val="Table Paragraph"/>
    <w:basedOn w:val="Normal"/>
    <w:uiPriority w:val="1"/>
    <w:qFormat/>
    <w:rsid w:val="00273AD8"/>
    <w:pPr>
      <w:widowControl w:val="0"/>
      <w:autoSpaceDE w:val="0"/>
      <w:autoSpaceDN w:val="0"/>
      <w:spacing w:before="76" w:after="0" w:line="240" w:lineRule="auto"/>
      <w:ind w:left="114"/>
    </w:pPr>
    <w:rPr>
      <w:rFonts w:ascii="Arial" w:eastAsia="Arial" w:hAnsi="Arial" w:cs="Arial"/>
      <w:sz w:val="22"/>
      <w:szCs w:val="22"/>
      <w:lang w:val="en-US" w:eastAsia="en-US"/>
    </w:rPr>
  </w:style>
  <w:style w:type="character" w:customStyle="1" w:styleId="cf01">
    <w:name w:val="cf01"/>
    <w:basedOn w:val="DefaultParagraphFont"/>
    <w:rsid w:val="00660618"/>
    <w:rPr>
      <w:rFonts w:ascii="Segoe UI" w:hAnsi="Segoe UI" w:cs="Segoe UI" w:hint="default"/>
      <w:sz w:val="18"/>
      <w:szCs w:val="18"/>
    </w:rPr>
  </w:style>
  <w:style w:type="paragraph" w:customStyle="1" w:styleId="pf0">
    <w:name w:val="pf0"/>
    <w:basedOn w:val="Normal"/>
    <w:rsid w:val="00F70E79"/>
    <w:pPr>
      <w:spacing w:before="100" w:beforeAutospacing="1" w:after="100" w:afterAutospacing="1" w:line="240" w:lineRule="auto"/>
    </w:pPr>
    <w:rPr>
      <w:rFonts w:ascii="Times New Roman" w:hAnsi="Times New Roman"/>
      <w:sz w:val="24"/>
      <w:szCs w:val="24"/>
    </w:rPr>
  </w:style>
  <w:style w:type="table" w:customStyle="1" w:styleId="TableGrid10">
    <w:name w:val="Table Grid1"/>
    <w:basedOn w:val="TableNormal"/>
    <w:next w:val="TableGrid"/>
    <w:rsid w:val="00CB46D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cPr>
      <w:shd w:val="clear" w:color="auto" w:fill="auto"/>
    </w:tcPr>
    <w:tblStylePr w:type="firstRow">
      <w:pPr>
        <w:keepNext/>
        <w:wordWrap/>
      </w:pPr>
      <w:rPr>
        <w:color w:val="201547"/>
      </w:rPr>
      <w:tblPr/>
      <w:tcPr>
        <w:tcBorders>
          <w:top w:val="nil"/>
          <w:left w:val="nil"/>
          <w:bottom w:val="nil"/>
          <w:right w:val="nil"/>
          <w:insideH w:val="nil"/>
          <w:insideV w:val="nil"/>
        </w:tcBorders>
        <w:shd w:val="clear" w:color="auto" w:fill="71C5E8"/>
      </w:tcPr>
    </w:tblStylePr>
    <w:tblStylePr w:type="firstCol">
      <w:tblPr/>
      <w:tcPr>
        <w:shd w:val="clear" w:color="auto" w:fill="FFFFFF"/>
      </w:tcPr>
    </w:tblStylePr>
    <w:tblStylePr w:type="band1Vert">
      <w:tblPr/>
      <w:tcPr>
        <w:shd w:val="clear" w:color="auto" w:fill="E3F3F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804812837">
      <w:bodyDiv w:val="1"/>
      <w:marLeft w:val="0"/>
      <w:marRight w:val="0"/>
      <w:marTop w:val="0"/>
      <w:marBottom w:val="0"/>
      <w:divBdr>
        <w:top w:val="none" w:sz="0" w:space="0" w:color="auto"/>
        <w:left w:val="none" w:sz="0" w:space="0" w:color="auto"/>
        <w:bottom w:val="none" w:sz="0" w:space="0" w:color="auto"/>
        <w:right w:val="none" w:sz="0" w:space="0" w:color="auto"/>
      </w:divBdr>
    </w:div>
    <w:div w:id="85356744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51832791">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2.xml"/><Relationship Id="rId42" Type="http://schemas.openxmlformats.org/officeDocument/2006/relationships/image" Target="media/image18.png"/><Relationship Id="rId47" Type="http://schemas.openxmlformats.org/officeDocument/2006/relationships/header" Target="header5.xml"/><Relationship Id="rId63" Type="http://schemas.openxmlformats.org/officeDocument/2006/relationships/footer" Target="footer11.xml"/><Relationship Id="rId68" Type="http://schemas.openxmlformats.org/officeDocument/2006/relationships/image" Target="media/image23.jpeg"/><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image" Target="media/image10.png"/><Relationship Id="rId37" Type="http://schemas.openxmlformats.org/officeDocument/2006/relationships/image" Target="media/image13.svg"/><Relationship Id="rId53" Type="http://schemas.openxmlformats.org/officeDocument/2006/relationships/hyperlink" Target="http://creativecommons.org/licenses/by/4.0/" TargetMode="External"/><Relationship Id="rId58" Type="http://schemas.openxmlformats.org/officeDocument/2006/relationships/footer" Target="footer7.xml"/><Relationship Id="rId74" Type="http://schemas.openxmlformats.org/officeDocument/2006/relationships/image" Target="media/image26.png"/><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22.png"/><Relationship Id="rId19" Type="http://schemas.openxmlformats.org/officeDocument/2006/relationships/header" Target="header2.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hyperlink" Target="https://delwpvicgovau.sharepoint.com/Users/fionadurante/Downloads/deeca.vic.gov.au" TargetMode="External"/><Relationship Id="rId43" Type="http://schemas.openxmlformats.org/officeDocument/2006/relationships/image" Target="media/image19.svg"/><Relationship Id="rId48" Type="http://schemas.openxmlformats.org/officeDocument/2006/relationships/footer" Target="footer4.xml"/><Relationship Id="rId56" Type="http://schemas.openxmlformats.org/officeDocument/2006/relationships/hyperlink" Target="http://www.deeca.vic.gov.au/" TargetMode="External"/><Relationship Id="rId64" Type="http://schemas.openxmlformats.org/officeDocument/2006/relationships/comments" Target="comments.xml"/><Relationship Id="rId69" Type="http://schemas.openxmlformats.org/officeDocument/2006/relationships/image" Target="media/image27.jpeg"/><Relationship Id="rId77" Type="http://schemas.openxmlformats.org/officeDocument/2006/relationships/hyperlink" Target="https://www.water.vic.gov.au/our-programs/murray-darling-basin/compliance" TargetMode="External"/><Relationship Id="rId8" Type="http://schemas.openxmlformats.org/officeDocument/2006/relationships/customXml" Target="../customXml/item8.xml"/><Relationship Id="rId51" Type="http://schemas.openxmlformats.org/officeDocument/2006/relationships/footer" Target="footer6.xml"/><Relationship Id="rId72" Type="http://schemas.openxmlformats.org/officeDocument/2006/relationships/image" Target="media/image25.png"/><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5.svg"/><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header" Target="header4.xml"/><Relationship Id="rId59" Type="http://schemas.openxmlformats.org/officeDocument/2006/relationships/footer" Target="footer8.xml"/><Relationship Id="rId67" Type="http://schemas.microsoft.com/office/2018/08/relationships/commentsExtensible" Target="commentsExtensible.xml"/><Relationship Id="rId20" Type="http://schemas.openxmlformats.org/officeDocument/2006/relationships/footer" Target="footer1.xml"/><Relationship Id="rId41" Type="http://schemas.openxmlformats.org/officeDocument/2006/relationships/image" Target="media/image17.svg"/><Relationship Id="rId54" Type="http://schemas.openxmlformats.org/officeDocument/2006/relationships/hyperlink" Target="http://creativecommons.org/licenses/by/4.0/" TargetMode="External"/><Relationship Id="rId62" Type="http://schemas.openxmlformats.org/officeDocument/2006/relationships/footer" Target="footer10.xml"/><Relationship Id="rId70" Type="http://schemas.openxmlformats.org/officeDocument/2006/relationships/image" Target="media/image24.jpe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footer" Target="footer5.xml"/><Relationship Id="rId57" Type="http://schemas.openxmlformats.org/officeDocument/2006/relationships/header" Target="header7.xml"/><Relationship Id="rId10" Type="http://schemas.openxmlformats.org/officeDocument/2006/relationships/styles" Target="styl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1.png"/><Relationship Id="rId60" Type="http://schemas.openxmlformats.org/officeDocument/2006/relationships/footer" Target="footer9.xml"/><Relationship Id="rId65" Type="http://schemas.microsoft.com/office/2011/relationships/commentsExtended" Target="commentsExtended.xml"/><Relationship Id="rId73" Type="http://schemas.openxmlformats.org/officeDocument/2006/relationships/image" Target="media/image31.png"/><Relationship Id="rId78" Type="http://schemas.openxmlformats.org/officeDocument/2006/relationships/fontTable" Target="fontTable.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image" Target="media/image15.svg"/><Relationship Id="rId34" Type="http://schemas.openxmlformats.org/officeDocument/2006/relationships/hyperlink" Target="https://delwpvicgovau.sharepoint.com/Users/fionadurante/Downloads/deeca.vic.gov.au" TargetMode="External"/><Relationship Id="rId50" Type="http://schemas.openxmlformats.org/officeDocument/2006/relationships/header" Target="header6.xml"/><Relationship Id="rId55" Type="http://schemas.openxmlformats.org/officeDocument/2006/relationships/hyperlink" Target="mailto:customer.service@delwp.vic.gov.au" TargetMode="External"/><Relationship Id="rId76" Type="http://schemas.openxmlformats.org/officeDocument/2006/relationships/hyperlink" Target="https://www.water.vic.gov.au/for-agriculture-and-industry/non-urban-water-metering" TargetMode="External"/><Relationship Id="rId7" Type="http://schemas.openxmlformats.org/officeDocument/2006/relationships/customXml" Target="../customXml/item7.xml"/><Relationship Id="rId71" Type="http://schemas.openxmlformats.org/officeDocument/2006/relationships/image" Target="media/image29.jpe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image" Target="media/image23.png"/><Relationship Id="rId66"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water.vic.gov.au/for-agriculture-and-industry/non-urban-water-meter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0h\AppData\Local\Temp\5b2898fc-ad73-454d-a3eb-9cfcfec4299f_DEECA_templates.zip.99f\DEECA_templates\DEECA%20Report%20A4%20Portrai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62DE408AB6C4C09933565068D9FE765"/>
        <w:category>
          <w:name w:val="General"/>
          <w:gallery w:val="placeholder"/>
        </w:category>
        <w:types>
          <w:type w:val="bbPlcHdr"/>
        </w:types>
        <w:behaviors>
          <w:behavior w:val="content"/>
        </w:behaviors>
        <w:guid w:val="{571709DE-CECB-46B2-BDDB-42DD0A4C745F}"/>
      </w:docPartPr>
      <w:docPartBody>
        <w:p w:rsidR="005F408E" w:rsidRDefault="00E07FF6">
          <w:pPr>
            <w:pStyle w:val="B62DE408AB6C4C09933565068D9FE765"/>
          </w:pPr>
          <w:r w:rsidRPr="000C4F86">
            <w:rPr>
              <w:rStyle w:val="PlaceholderText"/>
            </w:rPr>
            <w:t>[Title]</w:t>
          </w:r>
        </w:p>
      </w:docPartBody>
    </w:docPart>
    <w:docPart>
      <w:docPartPr>
        <w:name w:val="E8531E6B3517443E9FECF62FC60901DF"/>
        <w:category>
          <w:name w:val="General"/>
          <w:gallery w:val="placeholder"/>
        </w:category>
        <w:types>
          <w:type w:val="bbPlcHdr"/>
        </w:types>
        <w:behaviors>
          <w:behavior w:val="content"/>
        </w:behaviors>
        <w:guid w:val="{69DE9375-7575-462E-B4EF-7662B2C28F31}"/>
      </w:docPartPr>
      <w:docPartBody>
        <w:p w:rsidR="005F408E" w:rsidRDefault="00E07FF6">
          <w:pPr>
            <w:pStyle w:val="E8531E6B3517443E9FECF62FC60901DF"/>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08E"/>
    <w:rsid w:val="000311DB"/>
    <w:rsid w:val="0006796B"/>
    <w:rsid w:val="000A0D7C"/>
    <w:rsid w:val="000C7E53"/>
    <w:rsid w:val="000E7AC2"/>
    <w:rsid w:val="001A15B8"/>
    <w:rsid w:val="001D146E"/>
    <w:rsid w:val="001E3A98"/>
    <w:rsid w:val="001E782C"/>
    <w:rsid w:val="00224F91"/>
    <w:rsid w:val="002B78F6"/>
    <w:rsid w:val="00394E70"/>
    <w:rsid w:val="003D0F14"/>
    <w:rsid w:val="005B26A9"/>
    <w:rsid w:val="005F408E"/>
    <w:rsid w:val="0063272E"/>
    <w:rsid w:val="00AF4BD9"/>
    <w:rsid w:val="00B03AAA"/>
    <w:rsid w:val="00B36D1E"/>
    <w:rsid w:val="00D146EE"/>
    <w:rsid w:val="00E07FF6"/>
    <w:rsid w:val="00E457BB"/>
    <w:rsid w:val="00EA40B0"/>
    <w:rsid w:val="00ED008E"/>
    <w:rsid w:val="00F23E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B62DE408AB6C4C09933565068D9FE765">
    <w:name w:val="B62DE408AB6C4C09933565068D9FE765"/>
  </w:style>
  <w:style w:type="paragraph" w:customStyle="1" w:styleId="E8531E6B3517443E9FECF62FC60901DF">
    <w:name w:val="E8531E6B3517443E9FECF62FC60901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20</Value>
      <Value>2</Value>
      <Value>1</Value>
    </TaxCatchAll>
    <lcf76f155ced4ddcb4097134ff3c332f xmlns="7c5da9f7-6a4d-41e6-807c-9c924280d3ce">
      <Terms xmlns="http://schemas.microsoft.com/office/infopath/2007/PartnerControls"/>
    </lcf76f155ced4ddcb4097134ff3c332f>
    <Project_x0020_Milestone xmlns="7c5da9f7-6a4d-41e6-807c-9c924280d3ce" xsi:nil="true"/>
    <ProjName xmlns="9fd47c19-1c4a-4d7d-b342-c10cef269344">Non-Urban Metering Policy Review 2023 [Aither]</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0.3</DLCPolicyLabelValue>
    <_dlc_DocId xmlns="a5f32de4-e402-4188-b034-e71ca7d22e54">DOCID790-1831046043-4978</_dlc_DocId>
    <_dlc_DocIdUrl xmlns="a5f32de4-e402-4188-b034-e71ca7d22e54">
      <Url>https://delwpvicgovau.sharepoint.com/sites/ecm_790/_layouts/15/DocIdRedir.aspx?ID=DOCID790-1831046043-4978</Url>
      <Description>DOCID790-1831046043-4978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7654D8B47CEDF4C9572144E0E91EA4B" ma:contentTypeVersion="150" ma:contentTypeDescription="All project related information. The library can be used to manage multiple projects." ma:contentTypeScope="" ma:versionID="d31bf7b86c58fea25ea85a4b90393f32">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7c5da9f7-6a4d-41e6-807c-9c924280d3ce" xmlns:ns6="bc395aa1-e251-43f4-b3ba-3d28ad60f1a6" targetNamespace="http://schemas.microsoft.com/office/2006/metadata/properties" ma:root="true" ma:fieldsID="ef3eeb023e1226529264d1c28c8a24cb" ns1:_="" ns2:_="" ns3:_="" ns4:_="" ns5:_="" ns6:_="">
    <xsd:import namespace="http://schemas.microsoft.com/sharepoint/v3"/>
    <xsd:import namespace="9fd47c19-1c4a-4d7d-b342-c10cef269344"/>
    <xsd:import namespace="a5f32de4-e402-4188-b034-e71ca7d22e54"/>
    <xsd:import namespace="05aa45cf-ed89-4733-97a8-db4ce5c51511"/>
    <xsd:import namespace="7c5da9f7-6a4d-41e6-807c-9c924280d3ce"/>
    <xsd:import namespace="bc395aa1-e251-43f4-b3ba-3d28ad60f1a6"/>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5:Project_x0020_Milestone"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2:ProjName" minOccurs="0"/>
                <xsd:element ref="ns5:MediaServiceObjectDetectorVersions" minOccurs="0"/>
                <xsd:element ref="ns5:MediaServiceSearchPropertie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47;#Program Strategy|a6651d8a-f3ed-41da-abaa-64fe320e523e"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8" nillable="true" ma:displayName="Project" ma:description="ECM V2 Project Name" ma:format="Dropdown"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5da9f7-6a4d-41e6-807c-9c924280d3ce"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Project_x0020_Milestone" ma:index="29" nillable="true" ma:displayName="Project Milestone" ma:internalName="Project_x0020_Milestone">
      <xsd:simpleType>
        <xsd:restriction base="dms:Text">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395aa1-e251-43f4-b3ba-3d28ad60f1a6"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62FC2-D695-4820-A1CA-162E2D7396C9}">
  <ds:schemaRefs>
    <ds:schemaRef ds:uri="http://schemas.microsoft.com/sharepoint/events"/>
  </ds:schemaRefs>
</ds:datastoreItem>
</file>

<file path=customXml/itemProps3.xml><?xml version="1.0" encoding="utf-8"?>
<ds:datastoreItem xmlns:ds="http://schemas.openxmlformats.org/officeDocument/2006/customXml" ds:itemID="{BCFABBF0-0631-4425-8316-AF0A01ACFB0F}">
  <ds:schemaRefs>
    <ds:schemaRef ds:uri="http://purl.org/dc/elements/1.1/"/>
    <ds:schemaRef ds:uri="http://www.w3.org/XML/1998/namespace"/>
    <ds:schemaRef ds:uri="http://schemas.microsoft.com/office/2006/documentManagement/types"/>
    <ds:schemaRef ds:uri="http://schemas.openxmlformats.org/package/2006/metadata/core-properties"/>
    <ds:schemaRef ds:uri="http://purl.org/dc/terms/"/>
    <ds:schemaRef ds:uri="http://schemas.microsoft.com/sharepoint/v3"/>
    <ds:schemaRef ds:uri="7c5da9f7-6a4d-41e6-807c-9c924280d3ce"/>
    <ds:schemaRef ds:uri="http://schemas.microsoft.com/office/infopath/2007/PartnerControls"/>
    <ds:schemaRef ds:uri="a5f32de4-e402-4188-b034-e71ca7d22e54"/>
    <ds:schemaRef ds:uri="http://schemas.microsoft.com/office/2006/metadata/properties"/>
    <ds:schemaRef ds:uri="bc395aa1-e251-43f4-b3ba-3d28ad60f1a6"/>
    <ds:schemaRef ds:uri="05aa45cf-ed89-4733-97a8-db4ce5c51511"/>
    <ds:schemaRef ds:uri="9fd47c19-1c4a-4d7d-b342-c10cef269344"/>
    <ds:schemaRef ds:uri="http://purl.org/dc/dcmitype/"/>
  </ds:schemaRefs>
</ds:datastoreItem>
</file>

<file path=customXml/itemProps4.xml><?xml version="1.0" encoding="utf-8"?>
<ds:datastoreItem xmlns:ds="http://schemas.openxmlformats.org/officeDocument/2006/customXml" ds:itemID="{0A1668A9-9A6A-4F29-8DE8-79F0DB4AE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7c5da9f7-6a4d-41e6-807c-9c924280d3ce"/>
    <ds:schemaRef ds:uri="bc395aa1-e251-43f4-b3ba-3d28ad60f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4D84CD-3422-4968-B83D-CD4AE9D689B0}">
  <ds:schemaRefs>
    <ds:schemaRef ds:uri="Microsoft.SharePoint.Taxonomy.ContentTypeSync"/>
  </ds:schemaRefs>
</ds:datastoreItem>
</file>

<file path=customXml/itemProps6.xml><?xml version="1.0" encoding="utf-8"?>
<ds:datastoreItem xmlns:ds="http://schemas.openxmlformats.org/officeDocument/2006/customXml" ds:itemID="{A4996D29-1F46-4D80-A930-D5899EB17675}">
  <ds:schemaRefs>
    <ds:schemaRef ds:uri="office.server.policy"/>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Report A4 Portrait_with macros.dotm</Template>
  <TotalTime>54</TotalTime>
  <Pages>18</Pages>
  <Words>4621</Words>
  <Characters>28634</Characters>
  <Application>Microsoft Office Word</Application>
  <DocSecurity>0</DocSecurity>
  <Lines>238</Lines>
  <Paragraphs>66</Paragraphs>
  <ScaleCrop>false</ScaleCrop>
  <HeadingPairs>
    <vt:vector size="2" baseType="variant">
      <vt:variant>
        <vt:lpstr>Title</vt:lpstr>
      </vt:variant>
      <vt:variant>
        <vt:i4>1</vt:i4>
      </vt:variant>
    </vt:vector>
  </HeadingPairs>
  <TitlesOfParts>
    <vt:vector size="1" baseType="lpstr">
      <vt:lpstr>Preparing Non-Urban Water Metering Action Plans</vt:lpstr>
    </vt:vector>
  </TitlesOfParts>
  <Company/>
  <LinksUpToDate>false</LinksUpToDate>
  <CharactersWithSpaces>33189</CharactersWithSpaces>
  <SharedDoc>false</SharedDoc>
  <HLinks>
    <vt:vector size="228" baseType="variant">
      <vt:variant>
        <vt:i4>5898246</vt:i4>
      </vt:variant>
      <vt:variant>
        <vt:i4>198</vt:i4>
      </vt:variant>
      <vt:variant>
        <vt:i4>0</vt:i4>
      </vt:variant>
      <vt:variant>
        <vt:i4>5</vt:i4>
      </vt:variant>
      <vt:variant>
        <vt:lpwstr>https://www.water.vic.gov.au/our-programs/murray-darling-basin/compliance</vt:lpwstr>
      </vt:variant>
      <vt:variant>
        <vt:lpwstr/>
      </vt:variant>
      <vt:variant>
        <vt:i4>7602225</vt:i4>
      </vt:variant>
      <vt:variant>
        <vt:i4>195</vt:i4>
      </vt:variant>
      <vt:variant>
        <vt:i4>0</vt:i4>
      </vt:variant>
      <vt:variant>
        <vt:i4>5</vt:i4>
      </vt:variant>
      <vt:variant>
        <vt:lpwstr>https://www.water.vic.gov.au/for-agriculture-and-industry/non-urban-water-metering</vt:lpwstr>
      </vt:variant>
      <vt:variant>
        <vt:lpwstr/>
      </vt:variant>
      <vt:variant>
        <vt:i4>2293841</vt:i4>
      </vt:variant>
      <vt:variant>
        <vt:i4>192</vt:i4>
      </vt:variant>
      <vt:variant>
        <vt:i4>0</vt:i4>
      </vt:variant>
      <vt:variant>
        <vt:i4>5</vt:i4>
      </vt:variant>
      <vt:variant>
        <vt:lpwstr/>
      </vt:variant>
      <vt:variant>
        <vt:lpwstr>_bookmark10</vt:lpwstr>
      </vt:variant>
      <vt:variant>
        <vt:i4>1048639</vt:i4>
      </vt:variant>
      <vt:variant>
        <vt:i4>182</vt:i4>
      </vt:variant>
      <vt:variant>
        <vt:i4>0</vt:i4>
      </vt:variant>
      <vt:variant>
        <vt:i4>5</vt:i4>
      </vt:variant>
      <vt:variant>
        <vt:lpwstr/>
      </vt:variant>
      <vt:variant>
        <vt:lpwstr>_Toc170485612</vt:lpwstr>
      </vt:variant>
      <vt:variant>
        <vt:i4>1048639</vt:i4>
      </vt:variant>
      <vt:variant>
        <vt:i4>176</vt:i4>
      </vt:variant>
      <vt:variant>
        <vt:i4>0</vt:i4>
      </vt:variant>
      <vt:variant>
        <vt:i4>5</vt:i4>
      </vt:variant>
      <vt:variant>
        <vt:lpwstr/>
      </vt:variant>
      <vt:variant>
        <vt:lpwstr>_Toc170485611</vt:lpwstr>
      </vt:variant>
      <vt:variant>
        <vt:i4>1048639</vt:i4>
      </vt:variant>
      <vt:variant>
        <vt:i4>170</vt:i4>
      </vt:variant>
      <vt:variant>
        <vt:i4>0</vt:i4>
      </vt:variant>
      <vt:variant>
        <vt:i4>5</vt:i4>
      </vt:variant>
      <vt:variant>
        <vt:lpwstr/>
      </vt:variant>
      <vt:variant>
        <vt:lpwstr>_Toc170485610</vt:lpwstr>
      </vt:variant>
      <vt:variant>
        <vt:i4>1114175</vt:i4>
      </vt:variant>
      <vt:variant>
        <vt:i4>164</vt:i4>
      </vt:variant>
      <vt:variant>
        <vt:i4>0</vt:i4>
      </vt:variant>
      <vt:variant>
        <vt:i4>5</vt:i4>
      </vt:variant>
      <vt:variant>
        <vt:lpwstr/>
      </vt:variant>
      <vt:variant>
        <vt:lpwstr>_Toc170485609</vt:lpwstr>
      </vt:variant>
      <vt:variant>
        <vt:i4>1114175</vt:i4>
      </vt:variant>
      <vt:variant>
        <vt:i4>158</vt:i4>
      </vt:variant>
      <vt:variant>
        <vt:i4>0</vt:i4>
      </vt:variant>
      <vt:variant>
        <vt:i4>5</vt:i4>
      </vt:variant>
      <vt:variant>
        <vt:lpwstr/>
      </vt:variant>
      <vt:variant>
        <vt:lpwstr>_Toc170485608</vt:lpwstr>
      </vt:variant>
      <vt:variant>
        <vt:i4>1114175</vt:i4>
      </vt:variant>
      <vt:variant>
        <vt:i4>152</vt:i4>
      </vt:variant>
      <vt:variant>
        <vt:i4>0</vt:i4>
      </vt:variant>
      <vt:variant>
        <vt:i4>5</vt:i4>
      </vt:variant>
      <vt:variant>
        <vt:lpwstr/>
      </vt:variant>
      <vt:variant>
        <vt:lpwstr>_Toc170485607</vt:lpwstr>
      </vt:variant>
      <vt:variant>
        <vt:i4>1114175</vt:i4>
      </vt:variant>
      <vt:variant>
        <vt:i4>146</vt:i4>
      </vt:variant>
      <vt:variant>
        <vt:i4>0</vt:i4>
      </vt:variant>
      <vt:variant>
        <vt:i4>5</vt:i4>
      </vt:variant>
      <vt:variant>
        <vt:lpwstr/>
      </vt:variant>
      <vt:variant>
        <vt:lpwstr>_Toc170485606</vt:lpwstr>
      </vt:variant>
      <vt:variant>
        <vt:i4>1114175</vt:i4>
      </vt:variant>
      <vt:variant>
        <vt:i4>140</vt:i4>
      </vt:variant>
      <vt:variant>
        <vt:i4>0</vt:i4>
      </vt:variant>
      <vt:variant>
        <vt:i4>5</vt:i4>
      </vt:variant>
      <vt:variant>
        <vt:lpwstr/>
      </vt:variant>
      <vt:variant>
        <vt:lpwstr>_Toc170485605</vt:lpwstr>
      </vt:variant>
      <vt:variant>
        <vt:i4>1114175</vt:i4>
      </vt:variant>
      <vt:variant>
        <vt:i4>134</vt:i4>
      </vt:variant>
      <vt:variant>
        <vt:i4>0</vt:i4>
      </vt:variant>
      <vt:variant>
        <vt:i4>5</vt:i4>
      </vt:variant>
      <vt:variant>
        <vt:lpwstr/>
      </vt:variant>
      <vt:variant>
        <vt:lpwstr>_Toc170485604</vt:lpwstr>
      </vt:variant>
      <vt:variant>
        <vt:i4>1114175</vt:i4>
      </vt:variant>
      <vt:variant>
        <vt:i4>128</vt:i4>
      </vt:variant>
      <vt:variant>
        <vt:i4>0</vt:i4>
      </vt:variant>
      <vt:variant>
        <vt:i4>5</vt:i4>
      </vt:variant>
      <vt:variant>
        <vt:lpwstr/>
      </vt:variant>
      <vt:variant>
        <vt:lpwstr>_Toc170485603</vt:lpwstr>
      </vt:variant>
      <vt:variant>
        <vt:i4>1114175</vt:i4>
      </vt:variant>
      <vt:variant>
        <vt:i4>122</vt:i4>
      </vt:variant>
      <vt:variant>
        <vt:i4>0</vt:i4>
      </vt:variant>
      <vt:variant>
        <vt:i4>5</vt:i4>
      </vt:variant>
      <vt:variant>
        <vt:lpwstr/>
      </vt:variant>
      <vt:variant>
        <vt:lpwstr>_Toc170485602</vt:lpwstr>
      </vt:variant>
      <vt:variant>
        <vt:i4>1114175</vt:i4>
      </vt:variant>
      <vt:variant>
        <vt:i4>116</vt:i4>
      </vt:variant>
      <vt:variant>
        <vt:i4>0</vt:i4>
      </vt:variant>
      <vt:variant>
        <vt:i4>5</vt:i4>
      </vt:variant>
      <vt:variant>
        <vt:lpwstr/>
      </vt:variant>
      <vt:variant>
        <vt:lpwstr>_Toc170485601</vt:lpwstr>
      </vt:variant>
      <vt:variant>
        <vt:i4>1572924</vt:i4>
      </vt:variant>
      <vt:variant>
        <vt:i4>110</vt:i4>
      </vt:variant>
      <vt:variant>
        <vt:i4>0</vt:i4>
      </vt:variant>
      <vt:variant>
        <vt:i4>5</vt:i4>
      </vt:variant>
      <vt:variant>
        <vt:lpwstr/>
      </vt:variant>
      <vt:variant>
        <vt:lpwstr>_Toc170485598</vt:lpwstr>
      </vt:variant>
      <vt:variant>
        <vt:i4>1572924</vt:i4>
      </vt:variant>
      <vt:variant>
        <vt:i4>104</vt:i4>
      </vt:variant>
      <vt:variant>
        <vt:i4>0</vt:i4>
      </vt:variant>
      <vt:variant>
        <vt:i4>5</vt:i4>
      </vt:variant>
      <vt:variant>
        <vt:lpwstr/>
      </vt:variant>
      <vt:variant>
        <vt:lpwstr>_Toc170485597</vt:lpwstr>
      </vt:variant>
      <vt:variant>
        <vt:i4>1572924</vt:i4>
      </vt:variant>
      <vt:variant>
        <vt:i4>98</vt:i4>
      </vt:variant>
      <vt:variant>
        <vt:i4>0</vt:i4>
      </vt:variant>
      <vt:variant>
        <vt:i4>5</vt:i4>
      </vt:variant>
      <vt:variant>
        <vt:lpwstr/>
      </vt:variant>
      <vt:variant>
        <vt:lpwstr>_Toc170485596</vt:lpwstr>
      </vt:variant>
      <vt:variant>
        <vt:i4>1572924</vt:i4>
      </vt:variant>
      <vt:variant>
        <vt:i4>92</vt:i4>
      </vt:variant>
      <vt:variant>
        <vt:i4>0</vt:i4>
      </vt:variant>
      <vt:variant>
        <vt:i4>5</vt:i4>
      </vt:variant>
      <vt:variant>
        <vt:lpwstr/>
      </vt:variant>
      <vt:variant>
        <vt:lpwstr>_Toc170485595</vt:lpwstr>
      </vt:variant>
      <vt:variant>
        <vt:i4>1572924</vt:i4>
      </vt:variant>
      <vt:variant>
        <vt:i4>86</vt:i4>
      </vt:variant>
      <vt:variant>
        <vt:i4>0</vt:i4>
      </vt:variant>
      <vt:variant>
        <vt:i4>5</vt:i4>
      </vt:variant>
      <vt:variant>
        <vt:lpwstr/>
      </vt:variant>
      <vt:variant>
        <vt:lpwstr>_Toc170485594</vt:lpwstr>
      </vt:variant>
      <vt:variant>
        <vt:i4>1572924</vt:i4>
      </vt:variant>
      <vt:variant>
        <vt:i4>80</vt:i4>
      </vt:variant>
      <vt:variant>
        <vt:i4>0</vt:i4>
      </vt:variant>
      <vt:variant>
        <vt:i4>5</vt:i4>
      </vt:variant>
      <vt:variant>
        <vt:lpwstr/>
      </vt:variant>
      <vt:variant>
        <vt:lpwstr>_Toc170485593</vt:lpwstr>
      </vt:variant>
      <vt:variant>
        <vt:i4>1572924</vt:i4>
      </vt:variant>
      <vt:variant>
        <vt:i4>74</vt:i4>
      </vt:variant>
      <vt:variant>
        <vt:i4>0</vt:i4>
      </vt:variant>
      <vt:variant>
        <vt:i4>5</vt:i4>
      </vt:variant>
      <vt:variant>
        <vt:lpwstr/>
      </vt:variant>
      <vt:variant>
        <vt:lpwstr>_Toc170485592</vt:lpwstr>
      </vt:variant>
      <vt:variant>
        <vt:i4>1572924</vt:i4>
      </vt:variant>
      <vt:variant>
        <vt:i4>68</vt:i4>
      </vt:variant>
      <vt:variant>
        <vt:i4>0</vt:i4>
      </vt:variant>
      <vt:variant>
        <vt:i4>5</vt:i4>
      </vt:variant>
      <vt:variant>
        <vt:lpwstr/>
      </vt:variant>
      <vt:variant>
        <vt:lpwstr>_Toc170485591</vt:lpwstr>
      </vt:variant>
      <vt:variant>
        <vt:i4>1572924</vt:i4>
      </vt:variant>
      <vt:variant>
        <vt:i4>62</vt:i4>
      </vt:variant>
      <vt:variant>
        <vt:i4>0</vt:i4>
      </vt:variant>
      <vt:variant>
        <vt:i4>5</vt:i4>
      </vt:variant>
      <vt:variant>
        <vt:lpwstr/>
      </vt:variant>
      <vt:variant>
        <vt:lpwstr>_Toc170485590</vt:lpwstr>
      </vt:variant>
      <vt:variant>
        <vt:i4>1638460</vt:i4>
      </vt:variant>
      <vt:variant>
        <vt:i4>56</vt:i4>
      </vt:variant>
      <vt:variant>
        <vt:i4>0</vt:i4>
      </vt:variant>
      <vt:variant>
        <vt:i4>5</vt:i4>
      </vt:variant>
      <vt:variant>
        <vt:lpwstr/>
      </vt:variant>
      <vt:variant>
        <vt:lpwstr>_Toc170485589</vt:lpwstr>
      </vt:variant>
      <vt:variant>
        <vt:i4>1638460</vt:i4>
      </vt:variant>
      <vt:variant>
        <vt:i4>50</vt:i4>
      </vt:variant>
      <vt:variant>
        <vt:i4>0</vt:i4>
      </vt:variant>
      <vt:variant>
        <vt:i4>5</vt:i4>
      </vt:variant>
      <vt:variant>
        <vt:lpwstr/>
      </vt:variant>
      <vt:variant>
        <vt:lpwstr>_Toc170485588</vt:lpwstr>
      </vt:variant>
      <vt:variant>
        <vt:i4>1638460</vt:i4>
      </vt:variant>
      <vt:variant>
        <vt:i4>44</vt:i4>
      </vt:variant>
      <vt:variant>
        <vt:i4>0</vt:i4>
      </vt:variant>
      <vt:variant>
        <vt:i4>5</vt:i4>
      </vt:variant>
      <vt:variant>
        <vt:lpwstr/>
      </vt:variant>
      <vt:variant>
        <vt:lpwstr>_Toc170485587</vt:lpwstr>
      </vt:variant>
      <vt:variant>
        <vt:i4>1638460</vt:i4>
      </vt:variant>
      <vt:variant>
        <vt:i4>38</vt:i4>
      </vt:variant>
      <vt:variant>
        <vt:i4>0</vt:i4>
      </vt:variant>
      <vt:variant>
        <vt:i4>5</vt:i4>
      </vt:variant>
      <vt:variant>
        <vt:lpwstr/>
      </vt:variant>
      <vt:variant>
        <vt:lpwstr>_Toc170485586</vt:lpwstr>
      </vt:variant>
      <vt:variant>
        <vt:i4>1638460</vt:i4>
      </vt:variant>
      <vt:variant>
        <vt:i4>32</vt:i4>
      </vt:variant>
      <vt:variant>
        <vt:i4>0</vt:i4>
      </vt:variant>
      <vt:variant>
        <vt:i4>5</vt:i4>
      </vt:variant>
      <vt:variant>
        <vt:lpwstr/>
      </vt:variant>
      <vt:variant>
        <vt:lpwstr>_Toc170485585</vt:lpwstr>
      </vt:variant>
      <vt:variant>
        <vt:i4>1638460</vt:i4>
      </vt:variant>
      <vt:variant>
        <vt:i4>26</vt:i4>
      </vt:variant>
      <vt:variant>
        <vt:i4>0</vt:i4>
      </vt:variant>
      <vt:variant>
        <vt:i4>5</vt:i4>
      </vt:variant>
      <vt:variant>
        <vt:lpwstr/>
      </vt:variant>
      <vt:variant>
        <vt:lpwstr>_Toc170485584</vt:lpwstr>
      </vt:variant>
      <vt:variant>
        <vt:i4>1638460</vt:i4>
      </vt:variant>
      <vt:variant>
        <vt:i4>20</vt:i4>
      </vt:variant>
      <vt:variant>
        <vt:i4>0</vt:i4>
      </vt:variant>
      <vt:variant>
        <vt:i4>5</vt:i4>
      </vt:variant>
      <vt:variant>
        <vt:lpwstr/>
      </vt:variant>
      <vt:variant>
        <vt:lpwstr>_Toc170485583</vt:lpwstr>
      </vt:variant>
      <vt:variant>
        <vt:i4>1638460</vt:i4>
      </vt:variant>
      <vt:variant>
        <vt:i4>14</vt:i4>
      </vt:variant>
      <vt:variant>
        <vt:i4>0</vt:i4>
      </vt:variant>
      <vt:variant>
        <vt:i4>5</vt:i4>
      </vt:variant>
      <vt:variant>
        <vt:lpwstr/>
      </vt:variant>
      <vt:variant>
        <vt:lpwstr>_Toc170485582</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7602225</vt:i4>
      </vt:variant>
      <vt:variant>
        <vt:i4>0</vt:i4>
      </vt:variant>
      <vt:variant>
        <vt:i4>0</vt:i4>
      </vt:variant>
      <vt:variant>
        <vt:i4>5</vt:i4>
      </vt:variant>
      <vt:variant>
        <vt:lpwstr>https://www.water.vic.gov.au/for-agriculture-and-industry/non-urban-water-metering</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Non-Urban Water Metering Action Plans</dc:title>
  <dc:subject>January 2025</dc:subject>
  <dc:creator/>
  <cp:keywords/>
  <dc:description/>
  <cp:lastModifiedBy>Emily E Renshaw (DEECA)</cp:lastModifiedBy>
  <cp:revision>52</cp:revision>
  <cp:lastPrinted>2025-01-24T05:56:00Z</cp:lastPrinted>
  <dcterms:created xsi:type="dcterms:W3CDTF">2025-01-24T02:44:00Z</dcterms:created>
  <dcterms:modified xsi:type="dcterms:W3CDTF">2025-01-27T21:37:00Z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Preparing Non-Urban Water Meter Action Plans Guidelines</vt:lpwstr>
  </property>
  <property fmtid="{D5CDD505-2E9C-101B-9397-08002B2CF9AE}" pid="3" name="xFooterSubtitle">
    <vt:lpwstr>June 2024</vt:lpwstr>
  </property>
  <property fmtid="{D5CDD505-2E9C-101B-9397-08002B2CF9AE}" pid="4" name="ContentTypeId">
    <vt:lpwstr>0x0101009298E819CE1EBB4F8D2096B3E0F0C2911D0087654D8B47CEDF4C9572144E0E91EA4B</vt:lpwstr>
  </property>
  <property fmtid="{D5CDD505-2E9C-101B-9397-08002B2CF9AE}" pid="5" name="MediaServiceImageTags">
    <vt:lpwstr/>
  </property>
  <property fmtid="{D5CDD505-2E9C-101B-9397-08002B2CF9AE}" pid="6" name="ClassificationContentMarkingFooterShapeIds">
    <vt:lpwstr>3,4,a,b,14,15</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2024-03-25T20:59:12Z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46356c05-f60d-4cf8-ba68-e13f86137e36</vt:lpwstr>
  </property>
  <property fmtid="{D5CDD505-2E9C-101B-9397-08002B2CF9AE}" pid="15" name="MSIP_Label_4257e2ab-f512-40e2-9c9a-c64247360765_ContentBits">
    <vt:lpwstr>2</vt:lpwstr>
  </property>
  <property fmtid="{D5CDD505-2E9C-101B-9397-08002B2CF9AE}" pid="16" name="g91c59fb10974fa1a03160ad8386f0f4">
    <vt:lpwstr/>
  </property>
  <property fmtid="{D5CDD505-2E9C-101B-9397-08002B2CF9AE}" pid="17" name="Records Class Project">
    <vt:lpwstr>20</vt:lpwstr>
  </property>
  <property fmtid="{D5CDD505-2E9C-101B-9397-08002B2CF9AE}" pid="18" name="Department Document Type">
    <vt:lpwstr/>
  </property>
  <property fmtid="{D5CDD505-2E9C-101B-9397-08002B2CF9AE}" pid="19" name="Dissemination Limiting Marker">
    <vt:lpwstr>2;#FOUO|955eb6fc-b35a-4808-8aa5-31e514fa3f26</vt:lpwstr>
  </property>
  <property fmtid="{D5CDD505-2E9C-101B-9397-08002B2CF9AE}" pid="20" name="Security Classification">
    <vt:lpwstr>1;#Unclassified|7fa379f4-4aba-4692-ab80-7d39d3a23cf4</vt:lpwstr>
  </property>
  <property fmtid="{D5CDD505-2E9C-101B-9397-08002B2CF9AE}" pid="21" name="Record_x0020_Purpose">
    <vt:lpwstr/>
  </property>
  <property fmtid="{D5CDD505-2E9C-101B-9397-08002B2CF9AE}" pid="22" name="Record Purpose">
    <vt:lpwstr/>
  </property>
  <property fmtid="{D5CDD505-2E9C-101B-9397-08002B2CF9AE}" pid="23" name="_dlc_DocIdItemGuid">
    <vt:lpwstr>d66051c4-d83a-4dea-ae59-432f8126e955</vt:lpwstr>
  </property>
  <property fmtid="{D5CDD505-2E9C-101B-9397-08002B2CF9AE}" pid="24" name="Records_x0020_Class_x0020_Project">
    <vt:lpwstr>20</vt:lpwstr>
  </property>
  <property fmtid="{D5CDD505-2E9C-101B-9397-08002B2CF9AE}" pid="25" name="Security_x0020_Classification">
    <vt:lpwstr>1;#Unclassified|7fa379f4-4aba-4692-ab80-7d39d3a23cf4</vt:lpwstr>
  </property>
  <property fmtid="{D5CDD505-2E9C-101B-9397-08002B2CF9AE}" pid="26" name="Department_x0020_Document_x0020_Type">
    <vt:lpwstr/>
  </property>
  <property fmtid="{D5CDD505-2E9C-101B-9397-08002B2CF9AE}" pid="27" name="Dissemination_x0020_Limiting_x0020_Marker">
    <vt:lpwstr>2;#FOUO|955eb6fc-b35a-4808-8aa5-31e514fa3f26</vt:lpwstr>
  </property>
</Properties>
</file>