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39208C" w14:textId="3FB5BDE2" w:rsidR="00D73B6C" w:rsidRDefault="0039720E" w:rsidP="00800C87">
      <w:pPr>
        <w:pStyle w:val="BodyText"/>
      </w:pPr>
      <w:r>
        <w:rPr>
          <w:noProof/>
          <w:lang w:eastAsia="en-AU"/>
        </w:rPr>
        <mc:AlternateContent>
          <mc:Choice Requires="wps">
            <w:drawing>
              <wp:anchor distT="0" distB="0" distL="114300" distR="114300" simplePos="0" relativeHeight="251648512" behindDoc="0" locked="1" layoutInCell="1" allowOverlap="1" wp14:anchorId="52EECC2E" wp14:editId="239CB078">
                <wp:simplePos x="0" y="0"/>
                <wp:positionH relativeFrom="page">
                  <wp:posOffset>2451735</wp:posOffset>
                </wp:positionH>
                <wp:positionV relativeFrom="page">
                  <wp:posOffset>1620520</wp:posOffset>
                </wp:positionV>
                <wp:extent cx="7880400" cy="3168000"/>
                <wp:effectExtent l="0" t="0" r="0" b="0"/>
                <wp:wrapNone/>
                <wp:docPr id="37" name="LandscapeOverlayRigh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rgbClr val="D3D3D3">
                            <a:alpha val="3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C15E45" id="LandscapeOverlayRight" o:spid="_x0000_s1026" alt="&quot;&quot;" style="position:absolute;margin-left:193.05pt;margin-top:127.6pt;width:620.5pt;height:249.45pt;z-index:2516485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" path="m,4989l2359,,12410,r,4989l,4989xe" fillcolor="#d3d3d3" stroked="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64896" behindDoc="0" locked="1" layoutInCell="1" allowOverlap="1" wp14:anchorId="00ACE198" wp14:editId="2FB7B9C1">
                <wp:simplePos x="0" y="0"/>
                <wp:positionH relativeFrom="page">
                  <wp:posOffset>2451735</wp:posOffset>
                </wp:positionH>
                <wp:positionV relativeFrom="page">
                  <wp:posOffset>1620520</wp:posOffset>
                </wp:positionV>
                <wp:extent cx="7880400" cy="3168000"/>
                <wp:effectExtent l="0" t="0" r="0" b="0"/>
                <wp:wrapNone/>
                <wp:docPr id="35" name="LandscapePicRigh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4">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DE4920" id="LandscapePicRight" o:spid="_x0000_s1026" alt="&quot;&quot;" style="position:absolute;margin-left:193.05pt;margin-top:127.6pt;width:620.5pt;height:249.45pt;z-index:25166489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" path="m,4989l2359,,12410,r,4989l,4989xe" stroked="f">
                <v:fill r:id="rId15" o:title="" recolor="t" rotate="t" type="frame"/>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63872" behindDoc="0" locked="1" layoutInCell="1" allowOverlap="1" wp14:anchorId="420F2FB6" wp14:editId="365DE4D9">
                <wp:simplePos x="0" y="0"/>
                <wp:positionH relativeFrom="page">
                  <wp:posOffset>363855</wp:posOffset>
                </wp:positionH>
                <wp:positionV relativeFrom="page">
                  <wp:posOffset>1620520</wp:posOffset>
                </wp:positionV>
                <wp:extent cx="2080800" cy="3168000"/>
                <wp:effectExtent l="0" t="0" r="0" b="0"/>
                <wp:wrapNone/>
                <wp:docPr id="33" name="LandscapeOverlayLef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chemeClr val="accent3">
                            <a:alpha val="30196"/>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69D70B" id="LandscapeOverlayLeft" o:spid="_x0000_s1026" alt="&quot;&quot;" style="position:absolute;margin-left:28.65pt;margin-top:127.6pt;width:163.85pt;height:249.45pt;z-index:2516638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" path="m924,l,,,4989r3278,l924,xe" fillcolor="#a7a7a6 [3206]" stroked="f">
                <v:fill opacity="19789f"/>
                <v:path arrowok="t" o:connecttype="custom" o:connectlocs="586534,0;0,0;0,3168000;2080800,3168000;586534,0" o:connectangles="0,0,0,0,0"/>
                <w10:wrap anchorx="page" anchory="page"/>
                <w10:anchorlock/>
              </v:shape>
            </w:pict>
          </mc:Fallback>
        </mc:AlternateContent>
      </w:r>
      <w:r w:rsidR="001246C4" w:rsidRPr="00812815">
        <w:rPr>
          <w:noProof/>
          <w:color w:val="393838" w:themeColor="text2"/>
          <w:lang w:eastAsia="en-AU"/>
        </w:rPr>
        <mc:AlternateContent>
          <mc:Choice Requires="wps">
            <w:drawing>
              <wp:anchor distT="0" distB="0" distL="114300" distR="114300" simplePos="0" relativeHeight="251679232" behindDoc="0" locked="1" layoutInCell="1" allowOverlap="1" wp14:anchorId="11413D2E" wp14:editId="4B213A77">
                <wp:simplePos x="0" y="0"/>
                <wp:positionH relativeFrom="page">
                  <wp:posOffset>3542030</wp:posOffset>
                </wp:positionH>
                <wp:positionV relativeFrom="page">
                  <wp:posOffset>2353945</wp:posOffset>
                </wp:positionV>
                <wp:extent cx="3657600" cy="4755600"/>
                <wp:effectExtent l="0" t="0" r="0" b="0"/>
                <wp:wrapNone/>
                <wp:docPr id="31" name="Multi2"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6">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1C242E" id="Multi2" o:spid="_x0000_s1026" alt="&quot;&quot;" style="position:absolute;margin-left:278.9pt;margin-top:185.35pt;width:4in;height:374.45pt;z-index:2516792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" path="m3536,l,7483r5762,l5762,,3536,xe" stroked="f">
                <v:fill r:id="rId17" o:title="" recolor="t" rotate="t" type="frame"/>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78208" behindDoc="0" locked="1" layoutInCell="1" allowOverlap="1" wp14:anchorId="1665592F" wp14:editId="54CCB4B5">
                <wp:simplePos x="0" y="0"/>
                <wp:positionH relativeFrom="page">
                  <wp:posOffset>363220</wp:posOffset>
                </wp:positionH>
                <wp:positionV relativeFrom="page">
                  <wp:posOffset>2353945</wp:posOffset>
                </wp:positionV>
                <wp:extent cx="3182400" cy="4755600"/>
                <wp:effectExtent l="0" t="0" r="0" b="0"/>
                <wp:wrapNone/>
                <wp:docPr id="15" name="Multi1"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8">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E80257" id="Multi1" o:spid="_x0000_s1026" alt="&quot;&quot;" style="position:absolute;margin-left:28.6pt;margin-top:185.35pt;width:250.6pt;height:374.45pt;z-index:2516782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" path="m1747,l,,,8858r5941,l1747,xe" stroked="f">
                <v:fill r:id="rId19" o:title="" recolor="t" rotate="t" type="frame"/>
                <v:path arrowok="t" o:connecttype="custom" o:connectlocs="935811,0;0,0;0,4755600;3182400,4755600;935811,0" o:connectangles="0,0,0,0,0"/>
                <w10:wrap anchorx="page" anchory="page"/>
                <w10:anchorlock/>
              </v:shape>
            </w:pict>
          </mc:Fallback>
        </mc:AlternateContent>
      </w:r>
      <w:r w:rsidR="001172B9" w:rsidRPr="00D55628">
        <w:rPr>
          <w:noProof/>
          <w:lang w:eastAsia="en-AU"/>
        </w:rPr>
        <mc:AlternateContent>
          <mc:Choice Requires="wps">
            <w:drawing>
              <wp:anchor distT="0" distB="0" distL="114300" distR="114300" simplePos="1" relativeHeight="251667968" behindDoc="0" locked="1" layoutInCell="1" allowOverlap="1" wp14:anchorId="42702859" wp14:editId="4C3D568D">
                <wp:simplePos x="3542030" y="7106285"/>
                <wp:positionH relativeFrom="page">
                  <wp:posOffset>3542030</wp:posOffset>
                </wp:positionH>
                <wp:positionV relativeFrom="page">
                  <wp:posOffset>7106285</wp:posOffset>
                </wp:positionV>
                <wp:extent cx="1890000" cy="1994400"/>
                <wp:effectExtent l="0" t="0" r="0" b="0"/>
                <wp:wrapNone/>
                <wp:docPr id="40" name="TriangleBottomACIMono"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0"/>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B16158" id="TriangleBottomACIMono" o:spid="_x0000_s1026" alt="&quot;&quot;" style="position:absolute;margin-left:278.9pt;margin-top:559.55pt;width:148.8pt;height:157.05pt;z-index:2516679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FHAAAAAFJnaHRsb25nAAABNg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4gxYSUNDX1BST0ZJTEUAAQEAAAxITGlubwIQAABtbnRyUkdCIFhZWiAHzgACAAkABgAxAABhY3Nw&#10;TVNGVAAAAABJRUMgc1JHQgAAAAAAAAAAAAAAAQ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" path="m1745,3697l,,3496,,1745,3697xe" stroked="f">
                <v:fill r:id="rId21" o:title="" recolor="t" rotate="t" type="frame"/>
                <v:path arrowok="t" o:connecttype="custom" o:connectlocs="943378,1994400;0,0;1890000,0;943378,1994400" o:connectangles="0,0,0,0"/>
                <w10:wrap anchorx="page" anchory="page"/>
                <w10:anchorlock/>
              </v:shape>
            </w:pict>
          </mc:Fallback>
        </mc:AlternateContent>
      </w:r>
      <w:r w:rsidR="005B4E3F" w:rsidRPr="00D55628">
        <w:rPr>
          <w:noProof/>
          <w:lang w:eastAsia="en-AU"/>
        </w:rPr>
        <mc:AlternateContent>
          <mc:Choice Requires="wps">
            <w:drawing>
              <wp:anchor distT="0" distB="0" distL="114300" distR="114300" simplePos="1" relativeHeight="251672064" behindDoc="0" locked="1" layoutInCell="1" allowOverlap="1" wp14:anchorId="25C167FF" wp14:editId="682E2E0C">
                <wp:simplePos x="3542030" y="7106285"/>
                <wp:positionH relativeFrom="page">
                  <wp:posOffset>3542030</wp:posOffset>
                </wp:positionH>
                <wp:positionV relativeFrom="page">
                  <wp:posOffset>7106285</wp:posOffset>
                </wp:positionV>
                <wp:extent cx="1890000" cy="1994400"/>
                <wp:effectExtent l="0" t="0" r="0" b="0"/>
                <wp:wrapNone/>
                <wp:docPr id="41" name="TriangleBottomSolar"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dpi="0" rotWithShape="1">
                          <a:blip r:embed="rId22">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14CE59" id="TriangleBottomSolar" o:spid="_x0000_s1026" alt="&quot;&quot;" style="position:absolute;margin-left:278.9pt;margin-top:559.55pt;width:148.8pt;height:157.05pt;z-index:2516720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" path="m1745,3697l,,3496,,1745,3697xe" stroked="f">
                <v:fill r:id="rId23" o:title="" recolor="t" rotate="t" type="frame"/>
                <v:path arrowok="t" o:connecttype="custom" o:connectlocs="943378,1994400;0,0;1890000,0;943378,1994400" o:connectangles="0,0,0,0"/>
                <w10:wrap anchorx="page" anchory="page"/>
                <w10:anchorlock/>
              </v:shape>
            </w:pict>
          </mc:Fallback>
        </mc:AlternateContent>
      </w:r>
      <w:r w:rsidR="001172B9" w:rsidRPr="00D55628">
        <w:rPr>
          <w:noProof/>
          <w:lang w:eastAsia="en-AU"/>
        </w:rPr>
        <mc:AlternateContent>
          <mc:Choice Requires="wps">
            <w:drawing>
              <wp:anchor distT="0" distB="0" distL="114300" distR="114300" simplePos="1" relativeHeight="251666944" behindDoc="0" locked="1" layoutInCell="1" allowOverlap="1" wp14:anchorId="53A3DA86" wp14:editId="4EA95F7F">
                <wp:simplePos x="3542030" y="7106285"/>
                <wp:positionH relativeFrom="page">
                  <wp:posOffset>3542030</wp:posOffset>
                </wp:positionH>
                <wp:positionV relativeFrom="page">
                  <wp:posOffset>7106285</wp:posOffset>
                </wp:positionV>
                <wp:extent cx="1890000" cy="1994400"/>
                <wp:effectExtent l="0" t="0" r="0" b="0"/>
                <wp:wrapNone/>
                <wp:docPr id="39" name="TriangleBottomACI"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4"/>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3497D3" id="TriangleBottomACI" o:spid="_x0000_s1026" alt="&quot;&quot;" style="position:absolute;margin-left:278.9pt;margin-top:559.55pt;width:148.8pt;height:157.05pt;z-index:2516669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RwAAAABSZ2h0&#10;bG9uZwAAATY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gxYSUNDX1BST0ZJTEUAAQEA&#10;AAxITGlubwIQAABtbnRyUkdCIFhZWiAHzgACAAkABgAxAABhY3NwTVNGVAAAAABJRUMgc1JHQgAA&#10;AAAAAAAAAAAAAQ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" path="m1745,3697l,,3496,,1745,3697xe" stroked="f">
                <v:fill r:id="rId25" o:title="" recolor="t" rotate="t" type="frame"/>
                <v:path arrowok="t" o:connecttype="custom" o:connectlocs="943378,1994400;0,0;1890000,0;943378,1994400" o:connectangles="0,0,0,0"/>
                <w10:wrap anchorx="page" anchory="page"/>
                <w10:anchorlock/>
              </v:shape>
            </w:pict>
          </mc:Fallback>
        </mc:AlternateContent>
      </w:r>
      <w:r w:rsidR="005A2A5D" w:rsidRPr="00D55628">
        <w:rPr>
          <w:noProof/>
          <w:lang w:eastAsia="en-AU"/>
        </w:rPr>
        <mc:AlternateContent>
          <mc:Choice Requires="wps">
            <w:drawing>
              <wp:anchor distT="0" distB="0" distL="114300" distR="114300" simplePos="1" relativeHeight="251649536" behindDoc="1" locked="1" layoutInCell="1" allowOverlap="1" wp14:anchorId="52E27D5E" wp14:editId="13CA06C2">
                <wp:simplePos x="360045" y="360045"/>
                <wp:positionH relativeFrom="page">
                  <wp:posOffset>360045</wp:posOffset>
                </wp:positionH>
                <wp:positionV relativeFrom="page">
                  <wp:posOffset>360045</wp:posOffset>
                </wp:positionV>
                <wp:extent cx="6840001" cy="8744400"/>
                <wp:effectExtent l="0" t="0" r="0" b="0"/>
                <wp:wrapNone/>
                <wp:docPr id="4" name="CoverRectangle"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90E361" id="CoverRectangle" o:spid="_x0000_s1026" alt="&quot;&quot;" style="position:absolute;margin-left:28.35pt;margin-top:28.35pt;width:538.6pt;height:688.55pt;z-index:-2516669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" fillcolor="#4f4e4e [3204]" stroked="f" strokeweight="2pt">
                <w10:wrap anchorx="page" anchory="page"/>
                <w10:anchorlock/>
              </v:rect>
            </w:pict>
          </mc:Fallback>
        </mc:AlternateContent>
      </w:r>
    </w:p>
    <w:tbl>
      <w:tblPr>
        <w:tblStyle w:val="TableAsPlaceholder"/>
        <w:tblpPr w:leftFromText="181" w:rightFromText="181" w:vertAnchor="page" w:horzAnchor="margin" w:tblpYSpec="center"/>
        <w:tblOverlap w:val="never"/>
        <w:tblW w:w="7370" w:type="dxa"/>
        <w:tblLayout w:type="fixed"/>
        <w:tblLook w:val="0620" w:firstRow="1" w:lastRow="0" w:firstColumn="0" w:lastColumn="0" w:noHBand="1" w:noVBand="1"/>
      </w:tblPr>
      <w:tblGrid>
        <w:gridCol w:w="7370"/>
      </w:tblGrid>
      <w:tr w:rsidR="00D620D0" w14:paraId="0E09B3C2" w14:textId="77777777" w:rsidTr="00855C73">
        <w:trPr>
          <w:trHeight w:hRule="exact" w:val="2948"/>
        </w:trPr>
        <w:tc>
          <w:tcPr>
            <w:tcW w:w="7370" w:type="dxa"/>
            <w:vAlign w:val="center"/>
          </w:tcPr>
          <w:p w14:paraId="4E502B49" w14:textId="7655EDCB" w:rsidR="002879FF" w:rsidRDefault="008D32E8" w:rsidP="001B47CA">
            <w:pPr>
              <w:pStyle w:val="Title"/>
              <w:jc w:val="left"/>
            </w:pPr>
            <w:r>
              <w:t>North East</w:t>
            </w:r>
          </w:p>
          <w:p w14:paraId="3CA53D82" w14:textId="77777777" w:rsidR="002879FF" w:rsidRDefault="002879FF" w:rsidP="001B47CA">
            <w:pPr>
              <w:pStyle w:val="Subtitle"/>
              <w:jc w:val="left"/>
            </w:pPr>
            <w:bookmarkStart w:id="0" w:name="myBookmark"/>
            <w:r>
              <w:t>Strategic Directions Statement</w:t>
            </w:r>
            <w:bookmarkEnd w:id="0"/>
          </w:p>
          <w:p w14:paraId="13FA8D41" w14:textId="1D406B9E" w:rsidR="00D620D0" w:rsidRPr="00CB1FB7" w:rsidRDefault="001B47CA" w:rsidP="00D620D0">
            <w:pPr>
              <w:pStyle w:val="Subtitle"/>
              <w:jc w:val="left"/>
            </w:pPr>
            <w:r w:rsidRPr="001B47CA">
              <w:rPr>
                <w:sz w:val="28"/>
                <w:szCs w:val="22"/>
              </w:rPr>
              <w:t>202</w:t>
            </w:r>
            <w:r w:rsidR="00A50713">
              <w:rPr>
                <w:sz w:val="28"/>
                <w:szCs w:val="22"/>
              </w:rPr>
              <w:t>2</w:t>
            </w:r>
          </w:p>
        </w:tc>
      </w:tr>
    </w:tbl>
    <w:p w14:paraId="51A26F87" w14:textId="4871F334" w:rsidR="00D73B6C" w:rsidRPr="00D55628" w:rsidRDefault="00D73B6C"/>
    <w:p w14:paraId="5F9D719F" w14:textId="77777777" w:rsidR="00D73B6C" w:rsidRPr="00D55628" w:rsidRDefault="00D73B6C">
      <w:pPr>
        <w:sectPr w:rsidR="00D73B6C" w:rsidRPr="00D55628" w:rsidSect="002174EC">
          <w:headerReference w:type="default" r:id="rId26"/>
          <w:footerReference w:type="even" r:id="rId27"/>
          <w:footerReference w:type="first" r:id="rId28"/>
          <w:pgSz w:w="11907" w:h="16840" w:code="9"/>
          <w:pgMar w:top="2268" w:right="1134" w:bottom="1134" w:left="1134" w:header="284" w:footer="284" w:gutter="0"/>
          <w:cols w:space="708"/>
          <w:titlePg/>
          <w:docGrid w:linePitch="360"/>
        </w:sectPr>
      </w:pPr>
    </w:p>
    <w:p w14:paraId="097CBD1C" w14:textId="568BEA9B" w:rsidR="004561E6" w:rsidRPr="00FD49CE" w:rsidRDefault="00AB780B" w:rsidP="006D0741">
      <w:pPr>
        <w:pStyle w:val="SmallHeading"/>
        <w:spacing w:before="0"/>
        <w:rPr>
          <w:sz w:val="24"/>
        </w:rPr>
      </w:pPr>
      <w:r w:rsidRPr="00FD49CE">
        <w:rPr>
          <w:sz w:val="24"/>
        </w:rPr>
        <w:lastRenderedPageBreak/>
        <w:t>Acknowledgements</w:t>
      </w:r>
    </w:p>
    <w:p w14:paraId="17D207B5" w14:textId="77777777" w:rsidR="00ED2E56" w:rsidRDefault="00ED2E56" w:rsidP="00ED2E56">
      <w:pPr>
        <w:pStyle w:val="IntroFeatureText"/>
      </w:pPr>
      <w:r>
        <w:t xml:space="preserve">The North East Integrated Water Management Forum area includes the lands and waters of the Taungurung, </w:t>
      </w:r>
      <w:proofErr w:type="spellStart"/>
      <w:r>
        <w:t>Jaithmathang</w:t>
      </w:r>
      <w:proofErr w:type="spellEnd"/>
      <w:r>
        <w:t xml:space="preserve">, </w:t>
      </w:r>
      <w:proofErr w:type="spellStart"/>
      <w:r>
        <w:t>Bangerang</w:t>
      </w:r>
      <w:proofErr w:type="spellEnd"/>
      <w:r>
        <w:t xml:space="preserve">, Yorta </w:t>
      </w:r>
      <w:proofErr w:type="spellStart"/>
      <w:r>
        <w:t>Yorta</w:t>
      </w:r>
      <w:proofErr w:type="spellEnd"/>
      <w:r>
        <w:t xml:space="preserve">, </w:t>
      </w:r>
      <w:proofErr w:type="spellStart"/>
      <w:r>
        <w:t>Dhudhuroa</w:t>
      </w:r>
      <w:proofErr w:type="spellEnd"/>
      <w:r>
        <w:t xml:space="preserve">, </w:t>
      </w:r>
      <w:proofErr w:type="spellStart"/>
      <w:r>
        <w:t>Duduroa</w:t>
      </w:r>
      <w:proofErr w:type="spellEnd"/>
      <w:r>
        <w:t>, and Waywurru Nations, whose ancestors and their descendants are the Traditional Owners of this Country.</w:t>
      </w:r>
    </w:p>
    <w:p w14:paraId="622D7E59" w14:textId="77777777" w:rsidR="00ED2E56" w:rsidRDefault="00ED2E56" w:rsidP="00ED2E56">
      <w:pPr>
        <w:pStyle w:val="BodyText"/>
      </w:pPr>
      <w:r>
        <w:t>The forum proudly acknowledges Victoria's Aboriginal communities and their rich culture and pays its respects to their Elders past and present. The government also recognises the intrinsic connection of Traditional Owners to Country and acknowledges their contribution to the management of land, water and resources. We acknowledge Aboriginal people as Australia’s first peoples and as the Traditional Owners and custodians of the land and water on which we rely. We recognise and value the ongoing contribution of</w:t>
      </w:r>
    </w:p>
    <w:p w14:paraId="0655090F" w14:textId="77777777" w:rsidR="00ED2E56" w:rsidRDefault="00ED2E56" w:rsidP="00ED2E56">
      <w:pPr>
        <w:pStyle w:val="BodyText"/>
      </w:pPr>
      <w:r>
        <w:t>Aboriginal people and communities to Victorian life and how this enriches us. We embrace the spirit of reconciliation, working towards the equality of outcomes and ensuring an equal voice.</w:t>
      </w:r>
    </w:p>
    <w:p w14:paraId="01F999BA" w14:textId="0C4EBEDA" w:rsidR="00110BFA" w:rsidRPr="00FD49CE" w:rsidRDefault="00ED2E56" w:rsidP="00397D6C">
      <w:pPr>
        <w:pStyle w:val="BodyText"/>
      </w:pPr>
      <w:r>
        <w:t>This Strategic Directions Statement has been developed by the forum, which includes the following organisations (including other relevant Traditional Owners and Aboriginal communities):</w:t>
      </w:r>
    </w:p>
    <w:p w14:paraId="42CE35B8" w14:textId="77777777" w:rsidR="00DE412E" w:rsidRDefault="00DE412E" w:rsidP="00EF3C4B">
      <w:pPr>
        <w:pStyle w:val="ListBullet"/>
      </w:pPr>
      <w:r>
        <w:t>Alpine Shire Council</w:t>
      </w:r>
    </w:p>
    <w:p w14:paraId="7BEFA849" w14:textId="77777777" w:rsidR="00DE412E" w:rsidRDefault="00DE412E" w:rsidP="00EF3C4B">
      <w:pPr>
        <w:pStyle w:val="ListBullet"/>
      </w:pPr>
      <w:r>
        <w:t>Benalla Rural City Council</w:t>
      </w:r>
    </w:p>
    <w:p w14:paraId="3417ED8F" w14:textId="77777777" w:rsidR="00DE412E" w:rsidRDefault="00DE412E" w:rsidP="00EF3C4B">
      <w:pPr>
        <w:pStyle w:val="ListBullet"/>
      </w:pPr>
      <w:r>
        <w:t>Benalla Rural City Council</w:t>
      </w:r>
    </w:p>
    <w:p w14:paraId="1501564D" w14:textId="77777777" w:rsidR="00DE412E" w:rsidRDefault="00DE412E" w:rsidP="00EF3C4B">
      <w:pPr>
        <w:pStyle w:val="ListBullet"/>
      </w:pPr>
      <w:r w:rsidRPr="000A11AB">
        <w:t xml:space="preserve">Department of </w:t>
      </w:r>
      <w:r>
        <w:t>Land, Water and Planning</w:t>
      </w:r>
    </w:p>
    <w:p w14:paraId="6F588928" w14:textId="77777777" w:rsidR="00DE412E" w:rsidRDefault="00DE412E" w:rsidP="00EF3C4B">
      <w:pPr>
        <w:pStyle w:val="ListBullet"/>
      </w:pPr>
      <w:r>
        <w:t>Goulburn Broken Catchment Management Authority</w:t>
      </w:r>
    </w:p>
    <w:p w14:paraId="3292C4C9" w14:textId="77777777" w:rsidR="00DE412E" w:rsidRDefault="00DE412E" w:rsidP="00EF3C4B">
      <w:pPr>
        <w:pStyle w:val="ListBullet"/>
      </w:pPr>
      <w:r>
        <w:t>Goulburn-Murray Water</w:t>
      </w:r>
    </w:p>
    <w:p w14:paraId="4394133C" w14:textId="77777777" w:rsidR="00DE412E" w:rsidRDefault="00DE412E" w:rsidP="00EF3C4B">
      <w:pPr>
        <w:pStyle w:val="ListBullet"/>
      </w:pPr>
      <w:r>
        <w:t>Indigo Shire Council</w:t>
      </w:r>
    </w:p>
    <w:p w14:paraId="22B2B1D3" w14:textId="77777777" w:rsidR="00DE412E" w:rsidRDefault="00DE412E" w:rsidP="00EF3C4B">
      <w:pPr>
        <w:pStyle w:val="ListBullet"/>
      </w:pPr>
      <w:r>
        <w:t>Moira Shire Council</w:t>
      </w:r>
    </w:p>
    <w:p w14:paraId="3C5CBB01" w14:textId="77777777" w:rsidR="00DE412E" w:rsidRDefault="00DE412E" w:rsidP="00EF3C4B">
      <w:pPr>
        <w:pStyle w:val="ListBullet"/>
      </w:pPr>
      <w:r>
        <w:t>North East Catchment Management Authority</w:t>
      </w:r>
    </w:p>
    <w:p w14:paraId="4C7ED68D" w14:textId="77777777" w:rsidR="00DE412E" w:rsidRDefault="00DE412E" w:rsidP="00EF3C4B">
      <w:pPr>
        <w:pStyle w:val="ListBullet"/>
      </w:pPr>
      <w:r>
        <w:t>North East Water</w:t>
      </w:r>
    </w:p>
    <w:p w14:paraId="38F9BA1D" w14:textId="77777777" w:rsidR="00DE412E" w:rsidRPr="000A11AB" w:rsidRDefault="00DE412E" w:rsidP="002C4671">
      <w:pPr>
        <w:pStyle w:val="ListBullet"/>
      </w:pPr>
      <w:r w:rsidRPr="002C4671">
        <w:t>Taungurung Land and Waters Council</w:t>
      </w:r>
    </w:p>
    <w:p w14:paraId="5F65AAAC" w14:textId="77777777" w:rsidR="00DE412E" w:rsidRDefault="00DE412E" w:rsidP="00EF3C4B">
      <w:pPr>
        <w:pStyle w:val="ListBullet"/>
      </w:pPr>
      <w:r>
        <w:t>Towong Shire Council</w:t>
      </w:r>
    </w:p>
    <w:p w14:paraId="5A5174E8" w14:textId="77777777" w:rsidR="00DE412E" w:rsidRDefault="00DE412E" w:rsidP="00EF3C4B">
      <w:pPr>
        <w:pStyle w:val="ListBullet"/>
      </w:pPr>
      <w:r>
        <w:t>Wangaratta Rural City Council</w:t>
      </w:r>
    </w:p>
    <w:p w14:paraId="01FEBBC1" w14:textId="77777777" w:rsidR="00DE412E" w:rsidRDefault="00DE412E" w:rsidP="00EF3C4B">
      <w:pPr>
        <w:pStyle w:val="ListBullet"/>
      </w:pPr>
      <w:r>
        <w:t>Wodonga Council</w:t>
      </w:r>
    </w:p>
    <w:p w14:paraId="24759BEE" w14:textId="77777777" w:rsidR="00DE412E" w:rsidRDefault="00DE412E" w:rsidP="00EF3C4B">
      <w:pPr>
        <w:pStyle w:val="ListBullet"/>
      </w:pPr>
      <w:r>
        <w:t xml:space="preserve">Yorta </w:t>
      </w:r>
      <w:proofErr w:type="spellStart"/>
      <w:r>
        <w:t>Yorta</w:t>
      </w:r>
      <w:proofErr w:type="spellEnd"/>
      <w:r>
        <w:t xml:space="preserve"> Nation Aboriginal Corporation</w:t>
      </w:r>
    </w:p>
    <w:p w14:paraId="79AEE342" w14:textId="77777777" w:rsidR="0009326C" w:rsidRDefault="0009326C" w:rsidP="0009326C">
      <w:pPr>
        <w:pStyle w:val="BodyText"/>
        <w:spacing w:after="0"/>
        <w:rPr>
          <w:sz w:val="20"/>
          <w:szCs w:val="20"/>
        </w:rPr>
      </w:pPr>
    </w:p>
    <w:p w14:paraId="681854D8" w14:textId="600FA2DF" w:rsidR="00FD49CE" w:rsidRDefault="0009326C" w:rsidP="000C402A">
      <w:pPr>
        <w:pStyle w:val="BodyText"/>
        <w:rPr>
          <w:sz w:val="20"/>
          <w:szCs w:val="20"/>
        </w:rPr>
      </w:pPr>
      <w:r w:rsidRPr="0009326C">
        <w:rPr>
          <w:sz w:val="20"/>
          <w:szCs w:val="20"/>
        </w:rPr>
        <w:t xml:space="preserve">This publication has been endorsed by all </w:t>
      </w:r>
      <w:proofErr w:type="gramStart"/>
      <w:r w:rsidR="006B3E1C">
        <w:rPr>
          <w:sz w:val="20"/>
          <w:szCs w:val="20"/>
        </w:rPr>
        <w:t>North East</w:t>
      </w:r>
      <w:proofErr w:type="gramEnd"/>
      <w:r w:rsidRPr="0009326C">
        <w:rPr>
          <w:sz w:val="20"/>
          <w:szCs w:val="20"/>
        </w:rPr>
        <w:t xml:space="preserve"> IWM Forum partners with the exception of those who have abstained. All partners listed in this publication were engaged in its development and are committed as project delivery partners. Each Forum partner also acknowledges their mutual commitment to increase the integration of Traditional Owner priorities and values into future opportunities for integrated water management in the </w:t>
      </w:r>
      <w:r w:rsidR="006B3E1C">
        <w:rPr>
          <w:sz w:val="20"/>
          <w:szCs w:val="20"/>
        </w:rPr>
        <w:t>North East</w:t>
      </w:r>
      <w:r w:rsidRPr="0009326C">
        <w:rPr>
          <w:sz w:val="20"/>
          <w:szCs w:val="20"/>
        </w:rPr>
        <w:t xml:space="preserve"> region.</w:t>
      </w:r>
      <w:r w:rsidR="000C402A">
        <w:rPr>
          <w:sz w:val="20"/>
          <w:szCs w:val="20"/>
        </w:rPr>
        <w:t xml:space="preserve"> </w:t>
      </w:r>
    </w:p>
    <w:p w14:paraId="3B0C1197" w14:textId="77777777" w:rsidR="000C402A" w:rsidRDefault="000C402A" w:rsidP="000C402A">
      <w:pPr>
        <w:pStyle w:val="BodyText"/>
      </w:pPr>
    </w:p>
    <w:p w14:paraId="671EF1BC" w14:textId="77777777" w:rsidR="00997AD9" w:rsidRPr="00D06FCA" w:rsidRDefault="00997AD9" w:rsidP="00997AD9">
      <w:pPr>
        <w:pStyle w:val="xDisclaimertext3"/>
        <w:rPr>
          <w:i/>
          <w:iCs/>
          <w:szCs w:val="20"/>
        </w:rPr>
      </w:pPr>
      <w:r w:rsidRPr="00D06FCA">
        <w:rPr>
          <w:i/>
          <w:iCs/>
          <w:szCs w:val="20"/>
        </w:rPr>
        <w:t>The new Department of Energy, Environment and Climate Action (DEECA) was established on 1 January 2023. This department includes the previous functions of the Department of Environment, Land, Water and Planning, excluding the Planning portfolio and those areas supporting it which are now part of the new Department of Transport and Planning.</w:t>
      </w:r>
    </w:p>
    <w:p w14:paraId="292C9682" w14:textId="77777777" w:rsidR="00997AD9" w:rsidRDefault="00997AD9" w:rsidP="00997AD9">
      <w:pPr>
        <w:pStyle w:val="xDisclaimertext3"/>
        <w:rPr>
          <w:sz w:val="24"/>
        </w:rPr>
      </w:pPr>
    </w:p>
    <w:p w14:paraId="2E96D192" w14:textId="77777777" w:rsidR="00997AD9" w:rsidRDefault="00997AD9" w:rsidP="00997AD9">
      <w:pPr>
        <w:pStyle w:val="xDisclaimertext3"/>
        <w:rPr>
          <w:sz w:val="24"/>
        </w:rPr>
      </w:pPr>
    </w:p>
    <w:p w14:paraId="6AF2876F" w14:textId="77777777" w:rsidR="00997AD9" w:rsidRDefault="00997AD9" w:rsidP="00997AD9">
      <w:pPr>
        <w:pStyle w:val="xDisclaimertext3"/>
        <w:rPr>
          <w:sz w:val="24"/>
        </w:rPr>
      </w:pPr>
    </w:p>
    <w:p w14:paraId="75428C68" w14:textId="77777777" w:rsidR="00997AD9" w:rsidRDefault="00997AD9" w:rsidP="00997AD9">
      <w:pPr>
        <w:pStyle w:val="xDisclaimertext3"/>
        <w:rPr>
          <w:sz w:val="24"/>
        </w:rPr>
      </w:pPr>
    </w:p>
    <w:p w14:paraId="5795E15F" w14:textId="77777777" w:rsidR="00335695" w:rsidRDefault="00335695" w:rsidP="00997AD9">
      <w:pPr>
        <w:pStyle w:val="xDisclaimertext3"/>
        <w:rPr>
          <w:sz w:val="24"/>
        </w:rPr>
      </w:pPr>
    </w:p>
    <w:p w14:paraId="458CA385" w14:textId="77777777" w:rsidR="00335695" w:rsidRDefault="00335695" w:rsidP="00997AD9">
      <w:pPr>
        <w:pStyle w:val="xDisclaimertext3"/>
        <w:rPr>
          <w:sz w:val="24"/>
        </w:rPr>
      </w:pPr>
    </w:p>
    <w:p w14:paraId="615FE857" w14:textId="77777777" w:rsidR="00335695" w:rsidRDefault="00335695" w:rsidP="00997AD9">
      <w:pPr>
        <w:pStyle w:val="xDisclaimertext3"/>
        <w:rPr>
          <w:sz w:val="24"/>
        </w:rPr>
      </w:pPr>
    </w:p>
    <w:p w14:paraId="2598C86A" w14:textId="77777777" w:rsidR="00335695" w:rsidRDefault="00335695" w:rsidP="00997AD9">
      <w:pPr>
        <w:pStyle w:val="xDisclaimertext3"/>
        <w:rPr>
          <w:sz w:val="24"/>
        </w:rPr>
      </w:pPr>
    </w:p>
    <w:p w14:paraId="409C812D" w14:textId="77777777" w:rsidR="00335695" w:rsidRDefault="00335695" w:rsidP="00997AD9">
      <w:pPr>
        <w:pStyle w:val="xDisclaimertext3"/>
        <w:rPr>
          <w:sz w:val="24"/>
        </w:rPr>
      </w:pPr>
    </w:p>
    <w:p w14:paraId="1BCF638D" w14:textId="77777777" w:rsidR="00335695" w:rsidRDefault="00335695" w:rsidP="00997AD9">
      <w:pPr>
        <w:pStyle w:val="xDisclaimertext3"/>
        <w:rPr>
          <w:sz w:val="24"/>
        </w:rPr>
      </w:pPr>
    </w:p>
    <w:p w14:paraId="15115EF4" w14:textId="77777777" w:rsidR="00997AD9" w:rsidRDefault="00997AD9" w:rsidP="00997AD9">
      <w:pPr>
        <w:pStyle w:val="xDisclaimertext3"/>
        <w:rPr>
          <w:sz w:val="24"/>
        </w:rPr>
      </w:pPr>
    </w:p>
    <w:p w14:paraId="56748324" w14:textId="77777777" w:rsidR="00997AD9" w:rsidRDefault="00997AD9" w:rsidP="00997AD9">
      <w:pPr>
        <w:pStyle w:val="xDisclaimertext3"/>
        <w:rPr>
          <w:sz w:val="24"/>
        </w:rPr>
      </w:pPr>
    </w:p>
    <w:p w14:paraId="4ED7E760" w14:textId="77777777" w:rsidR="00997AD9" w:rsidRDefault="00997AD9" w:rsidP="00997AD9">
      <w:pPr>
        <w:pStyle w:val="xDisclaimertext3"/>
        <w:rPr>
          <w:sz w:val="24"/>
        </w:rPr>
      </w:pPr>
    </w:p>
    <w:p w14:paraId="4BD42BE9" w14:textId="77777777" w:rsidR="00997AD9" w:rsidRPr="00636111" w:rsidRDefault="00997AD9" w:rsidP="00997AD9">
      <w:pPr>
        <w:pStyle w:val="BodyText"/>
      </w:pPr>
      <w:r w:rsidRPr="00636111">
        <w:t xml:space="preserve">© The State of Victoria Department of Energy, Environment and Climate Action </w:t>
      </w:r>
      <w:r>
        <w:t>January 2023.</w:t>
      </w:r>
    </w:p>
    <w:p w14:paraId="25A561E9" w14:textId="77777777" w:rsidR="00997AD9" w:rsidRPr="00C97381" w:rsidRDefault="00997AD9" w:rsidP="00997AD9">
      <w:pPr>
        <w:pStyle w:val="BodyText"/>
        <w:rPr>
          <w:b/>
          <w:bCs/>
        </w:rPr>
      </w:pPr>
      <w:r w:rsidRPr="00C97381">
        <w:rPr>
          <w:b/>
          <w:bCs/>
        </w:rPr>
        <w:t>Creative Commons</w:t>
      </w:r>
    </w:p>
    <w:p w14:paraId="54AA006F" w14:textId="77777777" w:rsidR="00997AD9" w:rsidRPr="00636111" w:rsidRDefault="00997AD9" w:rsidP="00997AD9">
      <w:pPr>
        <w:pStyle w:val="BodyText"/>
      </w:pPr>
      <w:r w:rsidRPr="00636111">
        <w:t>This work is licensed under a Creative Commons Attribution 4.0 International licence, visit the Creative Commons website (http://creativecommons.org/licenses/by/4.0/).</w:t>
      </w:r>
    </w:p>
    <w:p w14:paraId="18DF8588" w14:textId="77777777" w:rsidR="00997AD9" w:rsidRPr="00636111" w:rsidRDefault="00997AD9" w:rsidP="00997AD9">
      <w:pPr>
        <w:pStyle w:val="BodyText"/>
      </w:pPr>
      <w:r w:rsidRPr="00636111">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521278C3" w14:textId="1CCA5F57" w:rsidR="00997AD9" w:rsidRPr="003D6DBA" w:rsidRDefault="00997AD9" w:rsidP="00997AD9">
      <w:pPr>
        <w:pStyle w:val="BodyText"/>
      </w:pPr>
      <w:r w:rsidRPr="003D6DBA">
        <w:t>ISBN</w:t>
      </w:r>
      <w:r w:rsidR="00F878DD">
        <w:t xml:space="preserve"> </w:t>
      </w:r>
      <w:r w:rsidR="00F878DD" w:rsidRPr="00F878DD">
        <w:t>978-1-76176-043-3</w:t>
      </w:r>
      <w:r w:rsidRPr="003D6DBA">
        <w:rPr>
          <w:rFonts w:ascii="Arial" w:hAnsi="Arial" w:cs="Arial"/>
          <w:color w:val="000000"/>
        </w:rPr>
        <w:t xml:space="preserve"> </w:t>
      </w:r>
      <w:r w:rsidRPr="003D6DBA">
        <w:t xml:space="preserve">(print) </w:t>
      </w:r>
    </w:p>
    <w:p w14:paraId="29AFC02F" w14:textId="33CF98F3" w:rsidR="00997AD9" w:rsidRPr="006C2568" w:rsidRDefault="00997AD9" w:rsidP="00997AD9">
      <w:pPr>
        <w:pStyle w:val="BodyText"/>
        <w:rPr>
          <w:lang w:val="en-GB"/>
        </w:rPr>
      </w:pPr>
      <w:r w:rsidRPr="003D6DBA">
        <w:t xml:space="preserve">ISBN </w:t>
      </w:r>
      <w:r w:rsidR="0090032C" w:rsidRPr="0090032C">
        <w:t xml:space="preserve">978-1-76176-040-2 </w:t>
      </w:r>
      <w:r w:rsidRPr="003D6DBA">
        <w:t>(</w:t>
      </w:r>
      <w:r w:rsidRPr="006C2568">
        <w:rPr>
          <w:lang w:val="en-GB"/>
        </w:rPr>
        <w:t>pdf/online/MS Word</w:t>
      </w:r>
      <w:r w:rsidRPr="003D6DBA">
        <w:t>)</w:t>
      </w:r>
    </w:p>
    <w:p w14:paraId="566CA1C4" w14:textId="77777777" w:rsidR="00997AD9" w:rsidRPr="00C97381" w:rsidRDefault="00997AD9" w:rsidP="00997AD9">
      <w:pPr>
        <w:pStyle w:val="BodyText"/>
        <w:rPr>
          <w:b/>
          <w:bCs/>
        </w:rPr>
      </w:pPr>
      <w:r w:rsidRPr="00C97381">
        <w:rPr>
          <w:b/>
          <w:bCs/>
        </w:rPr>
        <w:t>Disclaimer</w:t>
      </w:r>
    </w:p>
    <w:p w14:paraId="2086BC1D" w14:textId="77777777" w:rsidR="00997AD9" w:rsidRPr="00636111" w:rsidRDefault="00997AD9" w:rsidP="00997AD9">
      <w:pPr>
        <w:pStyle w:val="BodyText"/>
      </w:pPr>
      <w:r w:rsidRPr="00636111">
        <w:t xml:space="preserve">This publication may be of assistance to </w:t>
      </w:r>
      <w:proofErr w:type="gramStart"/>
      <w:r w:rsidRPr="00636111">
        <w:t>you</w:t>
      </w:r>
      <w:proofErr w:type="gramEnd"/>
      <w:r w:rsidRPr="00636111">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6BEB6B31" w14:textId="77777777" w:rsidR="00997AD9" w:rsidRPr="00C97381" w:rsidRDefault="00997AD9" w:rsidP="00997AD9">
      <w:pPr>
        <w:pStyle w:val="BodyText"/>
        <w:rPr>
          <w:b/>
          <w:bCs/>
        </w:rPr>
      </w:pPr>
      <w:r w:rsidRPr="00C97381">
        <w:rPr>
          <w:b/>
          <w:bCs/>
        </w:rPr>
        <w:t>Accessibility</w:t>
      </w:r>
    </w:p>
    <w:p w14:paraId="417C1BA8" w14:textId="77777777" w:rsidR="00997AD9" w:rsidRDefault="00997AD9" w:rsidP="00997AD9">
      <w:pPr>
        <w:pStyle w:val="BodyText"/>
      </w:pPr>
      <w:r w:rsidRPr="00636111">
        <w:t xml:space="preserve">To receive this document in an alternative format, phone the Customer Service Centre on 136 186, email </w:t>
      </w:r>
      <w:hyperlink r:id="rId29" w:history="1">
        <w:r w:rsidRPr="009E4BE8">
          <w:rPr>
            <w:rStyle w:val="Hyperlink"/>
          </w:rPr>
          <w:t>customer.service@delwp.vic.gov.au</w:t>
        </w:r>
      </w:hyperlink>
      <w:r w:rsidRPr="00636111">
        <w:t>, or contact National Relay Service on 133 677. Available at DEECA website (</w:t>
      </w:r>
      <w:hyperlink r:id="rId30" w:history="1">
        <w:r w:rsidRPr="004F25DF">
          <w:rPr>
            <w:rStyle w:val="Hyperlink"/>
          </w:rPr>
          <w:t>www.deeca.vic.gov.au</w:t>
        </w:r>
      </w:hyperlink>
      <w:r w:rsidRPr="00636111">
        <w:t>).</w:t>
      </w:r>
    </w:p>
    <w:p w14:paraId="0C2FDA36" w14:textId="77777777" w:rsidR="00EA353A" w:rsidRDefault="00EA353A" w:rsidP="00967322">
      <w:pPr>
        <w:pStyle w:val="BodyText"/>
      </w:pPr>
    </w:p>
    <w:p w14:paraId="3DB9D7F9" w14:textId="0A3A1D12" w:rsidR="00417484" w:rsidRDefault="00417484" w:rsidP="00967322">
      <w:pPr>
        <w:pStyle w:val="BodyText"/>
        <w:sectPr w:rsidR="00417484" w:rsidSect="00A16239">
          <w:headerReference w:type="even" r:id="rId31"/>
          <w:footerReference w:type="even" r:id="rId32"/>
          <w:footerReference w:type="first" r:id="rId33"/>
          <w:pgSz w:w="11907" w:h="16840" w:code="9"/>
          <w:pgMar w:top="1134" w:right="1134" w:bottom="1134" w:left="1134" w:header="284" w:footer="284" w:gutter="0"/>
          <w:cols w:space="708"/>
          <w:titlePg/>
          <w:docGrid w:linePitch="360"/>
        </w:sectPr>
      </w:pPr>
    </w:p>
    <w:p w14:paraId="492DB0E6" w14:textId="575519C9" w:rsidR="002174EC" w:rsidRDefault="00335695" w:rsidP="002174EC">
      <w:pPr>
        <w:pStyle w:val="TOCHeading"/>
        <w:framePr w:wrap="around"/>
      </w:pPr>
      <w:bookmarkStart w:id="1" w:name="_Toc4060449"/>
      <w:r>
        <w:lastRenderedPageBreak/>
        <w:t xml:space="preserve">Table of </w:t>
      </w:r>
      <w:r w:rsidR="002174EC">
        <w:t>Contents</w:t>
      </w:r>
      <w:bookmarkStart w:id="2" w:name="_TOCMarker"/>
      <w:bookmarkEnd w:id="2"/>
    </w:p>
    <w:p w14:paraId="66FDC654" w14:textId="7D468455" w:rsidR="00D84A9D" w:rsidRDefault="00320E71">
      <w:pPr>
        <w:pStyle w:val="TOC1"/>
        <w:rPr>
          <w:rFonts w:eastAsiaTheme="minorEastAsia" w:cstheme="minorBidi"/>
          <w:b w:val="0"/>
          <w:color w:val="auto"/>
          <w:kern w:val="2"/>
          <w:sz w:val="24"/>
          <w14:ligatures w14:val="standardContextual"/>
        </w:rPr>
      </w:pPr>
      <w:r>
        <w:rPr>
          <w:b w:val="0"/>
        </w:rPr>
        <w:fldChar w:fldCharType="begin"/>
      </w:r>
      <w:r>
        <w:rPr>
          <w:b w:val="0"/>
        </w:rPr>
        <w:instrText xml:space="preserve"> TOC \o "1-3" \h \z \u </w:instrText>
      </w:r>
      <w:r>
        <w:rPr>
          <w:b w:val="0"/>
        </w:rPr>
        <w:fldChar w:fldCharType="separate"/>
      </w:r>
      <w:hyperlink w:anchor="_Toc185812694" w:history="1">
        <w:r w:rsidR="00D84A9D" w:rsidRPr="004844DF">
          <w:rPr>
            <w:rStyle w:val="Hyperlink"/>
          </w:rPr>
          <w:t>Foreword</w:t>
        </w:r>
        <w:r w:rsidR="00D84A9D">
          <w:rPr>
            <w:webHidden/>
          </w:rPr>
          <w:tab/>
        </w:r>
        <w:r w:rsidR="00D84A9D">
          <w:rPr>
            <w:webHidden/>
          </w:rPr>
          <w:fldChar w:fldCharType="begin"/>
        </w:r>
        <w:r w:rsidR="00D84A9D">
          <w:rPr>
            <w:webHidden/>
          </w:rPr>
          <w:instrText xml:space="preserve"> PAGEREF _Toc185812694 \h </w:instrText>
        </w:r>
        <w:r w:rsidR="00D84A9D">
          <w:rPr>
            <w:webHidden/>
          </w:rPr>
        </w:r>
        <w:r w:rsidR="00D84A9D">
          <w:rPr>
            <w:webHidden/>
          </w:rPr>
          <w:fldChar w:fldCharType="separate"/>
        </w:r>
        <w:r w:rsidR="00D84A9D">
          <w:rPr>
            <w:webHidden/>
          </w:rPr>
          <w:t>3</w:t>
        </w:r>
        <w:r w:rsidR="00D84A9D">
          <w:rPr>
            <w:webHidden/>
          </w:rPr>
          <w:fldChar w:fldCharType="end"/>
        </w:r>
      </w:hyperlink>
    </w:p>
    <w:p w14:paraId="30AE5F41" w14:textId="065E56A5" w:rsidR="00D84A9D" w:rsidRDefault="00D84A9D">
      <w:pPr>
        <w:pStyle w:val="TOC1"/>
        <w:rPr>
          <w:rFonts w:eastAsiaTheme="minorEastAsia" w:cstheme="minorBidi"/>
          <w:b w:val="0"/>
          <w:color w:val="auto"/>
          <w:kern w:val="2"/>
          <w:sz w:val="24"/>
          <w14:ligatures w14:val="standardContextual"/>
        </w:rPr>
      </w:pPr>
      <w:hyperlink w:anchor="_Toc185812695" w:history="1">
        <w:r w:rsidRPr="004844DF">
          <w:rPr>
            <w:rStyle w:val="Hyperlink"/>
          </w:rPr>
          <w:t>Executive summary</w:t>
        </w:r>
        <w:r>
          <w:rPr>
            <w:webHidden/>
          </w:rPr>
          <w:tab/>
        </w:r>
        <w:r>
          <w:rPr>
            <w:webHidden/>
          </w:rPr>
          <w:fldChar w:fldCharType="begin"/>
        </w:r>
        <w:r>
          <w:rPr>
            <w:webHidden/>
          </w:rPr>
          <w:instrText xml:space="preserve"> PAGEREF _Toc185812695 \h </w:instrText>
        </w:r>
        <w:r>
          <w:rPr>
            <w:webHidden/>
          </w:rPr>
        </w:r>
        <w:r>
          <w:rPr>
            <w:webHidden/>
          </w:rPr>
          <w:fldChar w:fldCharType="separate"/>
        </w:r>
        <w:r>
          <w:rPr>
            <w:webHidden/>
          </w:rPr>
          <w:t>4</w:t>
        </w:r>
        <w:r>
          <w:rPr>
            <w:webHidden/>
          </w:rPr>
          <w:fldChar w:fldCharType="end"/>
        </w:r>
      </w:hyperlink>
    </w:p>
    <w:p w14:paraId="2C89192E" w14:textId="36DC2309" w:rsidR="00D84A9D" w:rsidRDefault="00D84A9D">
      <w:pPr>
        <w:pStyle w:val="TOC2"/>
        <w:rPr>
          <w:rFonts w:eastAsiaTheme="minorEastAsia" w:cstheme="minorBidi"/>
          <w:color w:val="auto"/>
          <w:kern w:val="2"/>
          <w:sz w:val="24"/>
          <w:szCs w:val="24"/>
          <w14:ligatures w14:val="standardContextual"/>
        </w:rPr>
      </w:pPr>
      <w:hyperlink w:anchor="_Toc185812696" w:history="1">
        <w:r w:rsidRPr="004844DF">
          <w:rPr>
            <w:rStyle w:val="Hyperlink"/>
          </w:rPr>
          <w:t>Vision</w:t>
        </w:r>
        <w:r>
          <w:rPr>
            <w:webHidden/>
          </w:rPr>
          <w:tab/>
        </w:r>
        <w:r>
          <w:rPr>
            <w:webHidden/>
          </w:rPr>
          <w:fldChar w:fldCharType="begin"/>
        </w:r>
        <w:r>
          <w:rPr>
            <w:webHidden/>
          </w:rPr>
          <w:instrText xml:space="preserve"> PAGEREF _Toc185812696 \h </w:instrText>
        </w:r>
        <w:r>
          <w:rPr>
            <w:webHidden/>
          </w:rPr>
        </w:r>
        <w:r>
          <w:rPr>
            <w:webHidden/>
          </w:rPr>
          <w:fldChar w:fldCharType="separate"/>
        </w:r>
        <w:r>
          <w:rPr>
            <w:webHidden/>
          </w:rPr>
          <w:t>4</w:t>
        </w:r>
        <w:r>
          <w:rPr>
            <w:webHidden/>
          </w:rPr>
          <w:fldChar w:fldCharType="end"/>
        </w:r>
      </w:hyperlink>
    </w:p>
    <w:p w14:paraId="2297C803" w14:textId="7EC5DB77" w:rsidR="00D84A9D" w:rsidRDefault="00D84A9D">
      <w:pPr>
        <w:pStyle w:val="TOC2"/>
        <w:rPr>
          <w:rFonts w:eastAsiaTheme="minorEastAsia" w:cstheme="minorBidi"/>
          <w:color w:val="auto"/>
          <w:kern w:val="2"/>
          <w:sz w:val="24"/>
          <w:szCs w:val="24"/>
          <w14:ligatures w14:val="standardContextual"/>
        </w:rPr>
      </w:pPr>
      <w:hyperlink w:anchor="_Toc185812697" w:history="1">
        <w:r w:rsidRPr="004844DF">
          <w:rPr>
            <w:rStyle w:val="Hyperlink"/>
          </w:rPr>
          <w:t>Our purpose</w:t>
        </w:r>
        <w:r>
          <w:rPr>
            <w:webHidden/>
          </w:rPr>
          <w:tab/>
        </w:r>
        <w:r>
          <w:rPr>
            <w:webHidden/>
          </w:rPr>
          <w:fldChar w:fldCharType="begin"/>
        </w:r>
        <w:r>
          <w:rPr>
            <w:webHidden/>
          </w:rPr>
          <w:instrText xml:space="preserve"> PAGEREF _Toc185812697 \h </w:instrText>
        </w:r>
        <w:r>
          <w:rPr>
            <w:webHidden/>
          </w:rPr>
        </w:r>
        <w:r>
          <w:rPr>
            <w:webHidden/>
          </w:rPr>
          <w:fldChar w:fldCharType="separate"/>
        </w:r>
        <w:r>
          <w:rPr>
            <w:webHidden/>
          </w:rPr>
          <w:t>4</w:t>
        </w:r>
        <w:r>
          <w:rPr>
            <w:webHidden/>
          </w:rPr>
          <w:fldChar w:fldCharType="end"/>
        </w:r>
      </w:hyperlink>
    </w:p>
    <w:p w14:paraId="33E0EDD0" w14:textId="5B663AE5" w:rsidR="00D84A9D" w:rsidRDefault="00D84A9D">
      <w:pPr>
        <w:pStyle w:val="TOC2"/>
        <w:rPr>
          <w:rFonts w:eastAsiaTheme="minorEastAsia" w:cstheme="minorBidi"/>
          <w:color w:val="auto"/>
          <w:kern w:val="2"/>
          <w:sz w:val="24"/>
          <w:szCs w:val="24"/>
          <w14:ligatures w14:val="standardContextual"/>
        </w:rPr>
      </w:pPr>
      <w:hyperlink w:anchor="_Toc185812698" w:history="1">
        <w:r w:rsidRPr="004844DF">
          <w:rPr>
            <w:rStyle w:val="Hyperlink"/>
          </w:rPr>
          <w:t>Our focus areas</w:t>
        </w:r>
        <w:r>
          <w:rPr>
            <w:webHidden/>
          </w:rPr>
          <w:tab/>
        </w:r>
        <w:r>
          <w:rPr>
            <w:webHidden/>
          </w:rPr>
          <w:fldChar w:fldCharType="begin"/>
        </w:r>
        <w:r>
          <w:rPr>
            <w:webHidden/>
          </w:rPr>
          <w:instrText xml:space="preserve"> PAGEREF _Toc185812698 \h </w:instrText>
        </w:r>
        <w:r>
          <w:rPr>
            <w:webHidden/>
          </w:rPr>
        </w:r>
        <w:r>
          <w:rPr>
            <w:webHidden/>
          </w:rPr>
          <w:fldChar w:fldCharType="separate"/>
        </w:r>
        <w:r>
          <w:rPr>
            <w:webHidden/>
          </w:rPr>
          <w:t>4</w:t>
        </w:r>
        <w:r>
          <w:rPr>
            <w:webHidden/>
          </w:rPr>
          <w:fldChar w:fldCharType="end"/>
        </w:r>
      </w:hyperlink>
    </w:p>
    <w:p w14:paraId="57100C6B" w14:textId="4EFA4B22" w:rsidR="00D84A9D" w:rsidRDefault="00D84A9D">
      <w:pPr>
        <w:pStyle w:val="TOC3"/>
        <w:rPr>
          <w:color w:val="auto"/>
          <w:kern w:val="2"/>
          <w14:ligatures w14:val="standardContextual"/>
        </w:rPr>
      </w:pPr>
      <w:hyperlink w:anchor="_Toc185812699" w:history="1">
        <w:r w:rsidRPr="004844DF">
          <w:rPr>
            <w:rStyle w:val="Hyperlink"/>
          </w:rPr>
          <w:t>Climate resilience and liveable communities</w:t>
        </w:r>
        <w:r>
          <w:rPr>
            <w:webHidden/>
          </w:rPr>
          <w:tab/>
        </w:r>
        <w:r>
          <w:rPr>
            <w:webHidden/>
          </w:rPr>
          <w:fldChar w:fldCharType="begin"/>
        </w:r>
        <w:r>
          <w:rPr>
            <w:webHidden/>
          </w:rPr>
          <w:instrText xml:space="preserve"> PAGEREF _Toc185812699 \h </w:instrText>
        </w:r>
        <w:r>
          <w:rPr>
            <w:webHidden/>
          </w:rPr>
        </w:r>
        <w:r>
          <w:rPr>
            <w:webHidden/>
          </w:rPr>
          <w:fldChar w:fldCharType="separate"/>
        </w:r>
        <w:r>
          <w:rPr>
            <w:webHidden/>
          </w:rPr>
          <w:t>4</w:t>
        </w:r>
        <w:r>
          <w:rPr>
            <w:webHidden/>
          </w:rPr>
          <w:fldChar w:fldCharType="end"/>
        </w:r>
      </w:hyperlink>
    </w:p>
    <w:p w14:paraId="1DB94621" w14:textId="7B870F84" w:rsidR="00D84A9D" w:rsidRDefault="00D84A9D">
      <w:pPr>
        <w:pStyle w:val="TOC3"/>
        <w:rPr>
          <w:color w:val="auto"/>
          <w:kern w:val="2"/>
          <w14:ligatures w14:val="standardContextual"/>
        </w:rPr>
      </w:pPr>
      <w:hyperlink w:anchor="_Toc185812700" w:history="1">
        <w:r w:rsidRPr="004844DF">
          <w:rPr>
            <w:rStyle w:val="Hyperlink"/>
          </w:rPr>
          <w:t>Healthy waterways and landscapes</w:t>
        </w:r>
        <w:r>
          <w:rPr>
            <w:webHidden/>
          </w:rPr>
          <w:tab/>
        </w:r>
        <w:r>
          <w:rPr>
            <w:webHidden/>
          </w:rPr>
          <w:fldChar w:fldCharType="begin"/>
        </w:r>
        <w:r>
          <w:rPr>
            <w:webHidden/>
          </w:rPr>
          <w:instrText xml:space="preserve"> PAGEREF _Toc185812700 \h </w:instrText>
        </w:r>
        <w:r>
          <w:rPr>
            <w:webHidden/>
          </w:rPr>
        </w:r>
        <w:r>
          <w:rPr>
            <w:webHidden/>
          </w:rPr>
          <w:fldChar w:fldCharType="separate"/>
        </w:r>
        <w:r>
          <w:rPr>
            <w:webHidden/>
          </w:rPr>
          <w:t>5</w:t>
        </w:r>
        <w:r>
          <w:rPr>
            <w:webHidden/>
          </w:rPr>
          <w:fldChar w:fldCharType="end"/>
        </w:r>
      </w:hyperlink>
    </w:p>
    <w:p w14:paraId="67C430FC" w14:textId="4C7C1501" w:rsidR="00D84A9D" w:rsidRDefault="00D84A9D">
      <w:pPr>
        <w:pStyle w:val="TOC3"/>
        <w:rPr>
          <w:color w:val="auto"/>
          <w:kern w:val="2"/>
          <w14:ligatures w14:val="standardContextual"/>
        </w:rPr>
      </w:pPr>
      <w:hyperlink w:anchor="_Toc185812701" w:history="1">
        <w:r w:rsidRPr="004844DF">
          <w:rPr>
            <w:rStyle w:val="Hyperlink"/>
          </w:rPr>
          <w:t>Planning for water-sensitive sustainable growth</w:t>
        </w:r>
        <w:r>
          <w:rPr>
            <w:webHidden/>
          </w:rPr>
          <w:tab/>
        </w:r>
        <w:r>
          <w:rPr>
            <w:webHidden/>
          </w:rPr>
          <w:fldChar w:fldCharType="begin"/>
        </w:r>
        <w:r>
          <w:rPr>
            <w:webHidden/>
          </w:rPr>
          <w:instrText xml:space="preserve"> PAGEREF _Toc185812701 \h </w:instrText>
        </w:r>
        <w:r>
          <w:rPr>
            <w:webHidden/>
          </w:rPr>
        </w:r>
        <w:r>
          <w:rPr>
            <w:webHidden/>
          </w:rPr>
          <w:fldChar w:fldCharType="separate"/>
        </w:r>
        <w:r>
          <w:rPr>
            <w:webHidden/>
          </w:rPr>
          <w:t>5</w:t>
        </w:r>
        <w:r>
          <w:rPr>
            <w:webHidden/>
          </w:rPr>
          <w:fldChar w:fldCharType="end"/>
        </w:r>
      </w:hyperlink>
    </w:p>
    <w:p w14:paraId="6C981AF2" w14:textId="405BB39B" w:rsidR="00D84A9D" w:rsidRDefault="00D84A9D">
      <w:pPr>
        <w:pStyle w:val="TOC2"/>
        <w:rPr>
          <w:rFonts w:eastAsiaTheme="minorEastAsia" w:cstheme="minorBidi"/>
          <w:color w:val="auto"/>
          <w:kern w:val="2"/>
          <w:sz w:val="24"/>
          <w:szCs w:val="24"/>
          <w14:ligatures w14:val="standardContextual"/>
        </w:rPr>
      </w:pPr>
      <w:hyperlink w:anchor="_Toc185812702" w:history="1">
        <w:r w:rsidRPr="004844DF">
          <w:rPr>
            <w:rStyle w:val="Hyperlink"/>
          </w:rPr>
          <w:t>IWM opportunities</w:t>
        </w:r>
        <w:r>
          <w:rPr>
            <w:webHidden/>
          </w:rPr>
          <w:tab/>
        </w:r>
        <w:r>
          <w:rPr>
            <w:webHidden/>
          </w:rPr>
          <w:fldChar w:fldCharType="begin"/>
        </w:r>
        <w:r>
          <w:rPr>
            <w:webHidden/>
          </w:rPr>
          <w:instrText xml:space="preserve"> PAGEREF _Toc185812702 \h </w:instrText>
        </w:r>
        <w:r>
          <w:rPr>
            <w:webHidden/>
          </w:rPr>
        </w:r>
        <w:r>
          <w:rPr>
            <w:webHidden/>
          </w:rPr>
          <w:fldChar w:fldCharType="separate"/>
        </w:r>
        <w:r>
          <w:rPr>
            <w:webHidden/>
          </w:rPr>
          <w:t>5</w:t>
        </w:r>
        <w:r>
          <w:rPr>
            <w:webHidden/>
          </w:rPr>
          <w:fldChar w:fldCharType="end"/>
        </w:r>
      </w:hyperlink>
    </w:p>
    <w:p w14:paraId="224EA93B" w14:textId="1EEE8B30" w:rsidR="00D84A9D" w:rsidRDefault="00D84A9D">
      <w:pPr>
        <w:pStyle w:val="TOC3"/>
        <w:rPr>
          <w:color w:val="auto"/>
          <w:kern w:val="2"/>
          <w14:ligatures w14:val="standardContextual"/>
        </w:rPr>
      </w:pPr>
      <w:hyperlink w:anchor="_Toc185812703" w:history="1">
        <w:r w:rsidRPr="004844DF">
          <w:rPr>
            <w:rStyle w:val="Hyperlink"/>
          </w:rPr>
          <w:t>Region-wide projects</w:t>
        </w:r>
        <w:r>
          <w:rPr>
            <w:webHidden/>
          </w:rPr>
          <w:tab/>
        </w:r>
        <w:r>
          <w:rPr>
            <w:webHidden/>
          </w:rPr>
          <w:fldChar w:fldCharType="begin"/>
        </w:r>
        <w:r>
          <w:rPr>
            <w:webHidden/>
          </w:rPr>
          <w:instrText xml:space="preserve"> PAGEREF _Toc185812703 \h </w:instrText>
        </w:r>
        <w:r>
          <w:rPr>
            <w:webHidden/>
          </w:rPr>
        </w:r>
        <w:r>
          <w:rPr>
            <w:webHidden/>
          </w:rPr>
          <w:fldChar w:fldCharType="separate"/>
        </w:r>
        <w:r>
          <w:rPr>
            <w:webHidden/>
          </w:rPr>
          <w:t>5</w:t>
        </w:r>
        <w:r>
          <w:rPr>
            <w:webHidden/>
          </w:rPr>
          <w:fldChar w:fldCharType="end"/>
        </w:r>
      </w:hyperlink>
    </w:p>
    <w:p w14:paraId="3EBF04E4" w14:textId="38B419FC" w:rsidR="00D84A9D" w:rsidRDefault="00D84A9D">
      <w:pPr>
        <w:pStyle w:val="TOC3"/>
        <w:rPr>
          <w:color w:val="auto"/>
          <w:kern w:val="2"/>
          <w14:ligatures w14:val="standardContextual"/>
        </w:rPr>
      </w:pPr>
      <w:hyperlink w:anchor="_Toc185812704" w:history="1">
        <w:r w:rsidRPr="004844DF">
          <w:rPr>
            <w:rStyle w:val="Hyperlink"/>
          </w:rPr>
          <w:t>Place-base projects</w:t>
        </w:r>
        <w:r>
          <w:rPr>
            <w:webHidden/>
          </w:rPr>
          <w:tab/>
        </w:r>
        <w:r>
          <w:rPr>
            <w:webHidden/>
          </w:rPr>
          <w:fldChar w:fldCharType="begin"/>
        </w:r>
        <w:r>
          <w:rPr>
            <w:webHidden/>
          </w:rPr>
          <w:instrText xml:space="preserve"> PAGEREF _Toc185812704 \h </w:instrText>
        </w:r>
        <w:r>
          <w:rPr>
            <w:webHidden/>
          </w:rPr>
        </w:r>
        <w:r>
          <w:rPr>
            <w:webHidden/>
          </w:rPr>
          <w:fldChar w:fldCharType="separate"/>
        </w:r>
        <w:r>
          <w:rPr>
            <w:webHidden/>
          </w:rPr>
          <w:t>5</w:t>
        </w:r>
        <w:r>
          <w:rPr>
            <w:webHidden/>
          </w:rPr>
          <w:fldChar w:fldCharType="end"/>
        </w:r>
      </w:hyperlink>
    </w:p>
    <w:p w14:paraId="412B6B1B" w14:textId="32E538E0" w:rsidR="00D84A9D" w:rsidRDefault="00D84A9D">
      <w:pPr>
        <w:pStyle w:val="TOC1"/>
        <w:rPr>
          <w:rFonts w:eastAsiaTheme="minorEastAsia" w:cstheme="minorBidi"/>
          <w:b w:val="0"/>
          <w:color w:val="auto"/>
          <w:kern w:val="2"/>
          <w:sz w:val="24"/>
          <w14:ligatures w14:val="standardContextual"/>
        </w:rPr>
      </w:pPr>
      <w:hyperlink w:anchor="_Toc185812705" w:history="1">
        <w:r w:rsidRPr="004844DF">
          <w:rPr>
            <w:rStyle w:val="Hyperlink"/>
          </w:rPr>
          <w:t>North East Integrated Water Management Forum</w:t>
        </w:r>
        <w:r>
          <w:rPr>
            <w:webHidden/>
          </w:rPr>
          <w:tab/>
        </w:r>
        <w:r>
          <w:rPr>
            <w:webHidden/>
          </w:rPr>
          <w:fldChar w:fldCharType="begin"/>
        </w:r>
        <w:r>
          <w:rPr>
            <w:webHidden/>
          </w:rPr>
          <w:instrText xml:space="preserve"> PAGEREF _Toc185812705 \h </w:instrText>
        </w:r>
        <w:r>
          <w:rPr>
            <w:webHidden/>
          </w:rPr>
        </w:r>
        <w:r>
          <w:rPr>
            <w:webHidden/>
          </w:rPr>
          <w:fldChar w:fldCharType="separate"/>
        </w:r>
        <w:r>
          <w:rPr>
            <w:webHidden/>
          </w:rPr>
          <w:t>8</w:t>
        </w:r>
        <w:r>
          <w:rPr>
            <w:webHidden/>
          </w:rPr>
          <w:fldChar w:fldCharType="end"/>
        </w:r>
      </w:hyperlink>
    </w:p>
    <w:p w14:paraId="39B8C134" w14:textId="27EBD59C" w:rsidR="00D84A9D" w:rsidRDefault="00D84A9D">
      <w:pPr>
        <w:pStyle w:val="TOC2"/>
        <w:rPr>
          <w:rFonts w:eastAsiaTheme="minorEastAsia" w:cstheme="minorBidi"/>
          <w:color w:val="auto"/>
          <w:kern w:val="2"/>
          <w:sz w:val="24"/>
          <w:szCs w:val="24"/>
          <w14:ligatures w14:val="standardContextual"/>
        </w:rPr>
      </w:pPr>
      <w:hyperlink w:anchor="_Toc185812706" w:history="1">
        <w:r w:rsidRPr="004844DF">
          <w:rPr>
            <w:rStyle w:val="Hyperlink"/>
          </w:rPr>
          <w:t>Strategic Directions Statement 2022 summary</w:t>
        </w:r>
        <w:r>
          <w:rPr>
            <w:webHidden/>
          </w:rPr>
          <w:tab/>
        </w:r>
        <w:r>
          <w:rPr>
            <w:webHidden/>
          </w:rPr>
          <w:fldChar w:fldCharType="begin"/>
        </w:r>
        <w:r>
          <w:rPr>
            <w:webHidden/>
          </w:rPr>
          <w:instrText xml:space="preserve"> PAGEREF _Toc185812706 \h </w:instrText>
        </w:r>
        <w:r>
          <w:rPr>
            <w:webHidden/>
          </w:rPr>
        </w:r>
        <w:r>
          <w:rPr>
            <w:webHidden/>
          </w:rPr>
          <w:fldChar w:fldCharType="separate"/>
        </w:r>
        <w:r>
          <w:rPr>
            <w:webHidden/>
          </w:rPr>
          <w:t>8</w:t>
        </w:r>
        <w:r>
          <w:rPr>
            <w:webHidden/>
          </w:rPr>
          <w:fldChar w:fldCharType="end"/>
        </w:r>
      </w:hyperlink>
    </w:p>
    <w:p w14:paraId="7FD8ABEC" w14:textId="71E77E66" w:rsidR="00D84A9D" w:rsidRDefault="00D84A9D">
      <w:pPr>
        <w:pStyle w:val="TOC3"/>
        <w:rPr>
          <w:color w:val="auto"/>
          <w:kern w:val="2"/>
          <w14:ligatures w14:val="standardContextual"/>
        </w:rPr>
      </w:pPr>
      <w:hyperlink w:anchor="_Toc185812707" w:history="1">
        <w:r w:rsidRPr="004844DF">
          <w:rPr>
            <w:rStyle w:val="Hyperlink"/>
          </w:rPr>
          <w:t>Region-wide projects</w:t>
        </w:r>
        <w:r>
          <w:rPr>
            <w:webHidden/>
          </w:rPr>
          <w:tab/>
        </w:r>
        <w:r>
          <w:rPr>
            <w:webHidden/>
          </w:rPr>
          <w:fldChar w:fldCharType="begin"/>
        </w:r>
        <w:r>
          <w:rPr>
            <w:webHidden/>
          </w:rPr>
          <w:instrText xml:space="preserve"> PAGEREF _Toc185812707 \h </w:instrText>
        </w:r>
        <w:r>
          <w:rPr>
            <w:webHidden/>
          </w:rPr>
        </w:r>
        <w:r>
          <w:rPr>
            <w:webHidden/>
          </w:rPr>
          <w:fldChar w:fldCharType="separate"/>
        </w:r>
        <w:r>
          <w:rPr>
            <w:webHidden/>
          </w:rPr>
          <w:t>8</w:t>
        </w:r>
        <w:r>
          <w:rPr>
            <w:webHidden/>
          </w:rPr>
          <w:fldChar w:fldCharType="end"/>
        </w:r>
      </w:hyperlink>
    </w:p>
    <w:p w14:paraId="36487A3D" w14:textId="1866E817" w:rsidR="00D84A9D" w:rsidRDefault="00D84A9D">
      <w:pPr>
        <w:pStyle w:val="TOC3"/>
        <w:rPr>
          <w:color w:val="auto"/>
          <w:kern w:val="2"/>
          <w14:ligatures w14:val="standardContextual"/>
        </w:rPr>
      </w:pPr>
      <w:hyperlink w:anchor="_Toc185812708" w:history="1">
        <w:r w:rsidRPr="004844DF">
          <w:rPr>
            <w:rStyle w:val="Hyperlink"/>
          </w:rPr>
          <w:t>Place-based projects</w:t>
        </w:r>
        <w:r>
          <w:rPr>
            <w:webHidden/>
          </w:rPr>
          <w:tab/>
        </w:r>
        <w:r>
          <w:rPr>
            <w:webHidden/>
          </w:rPr>
          <w:fldChar w:fldCharType="begin"/>
        </w:r>
        <w:r>
          <w:rPr>
            <w:webHidden/>
          </w:rPr>
          <w:instrText xml:space="preserve"> PAGEREF _Toc185812708 \h </w:instrText>
        </w:r>
        <w:r>
          <w:rPr>
            <w:webHidden/>
          </w:rPr>
        </w:r>
        <w:r>
          <w:rPr>
            <w:webHidden/>
          </w:rPr>
          <w:fldChar w:fldCharType="separate"/>
        </w:r>
        <w:r>
          <w:rPr>
            <w:webHidden/>
          </w:rPr>
          <w:t>8</w:t>
        </w:r>
        <w:r>
          <w:rPr>
            <w:webHidden/>
          </w:rPr>
          <w:fldChar w:fldCharType="end"/>
        </w:r>
      </w:hyperlink>
    </w:p>
    <w:p w14:paraId="15865998" w14:textId="4C855C3D" w:rsidR="00D84A9D" w:rsidRDefault="00D84A9D">
      <w:pPr>
        <w:pStyle w:val="TOC1"/>
        <w:rPr>
          <w:rFonts w:eastAsiaTheme="minorEastAsia" w:cstheme="minorBidi"/>
          <w:b w:val="0"/>
          <w:color w:val="auto"/>
          <w:kern w:val="2"/>
          <w:sz w:val="24"/>
          <w14:ligatures w14:val="standardContextual"/>
        </w:rPr>
      </w:pPr>
      <w:hyperlink w:anchor="_Toc185812709" w:history="1">
        <w:r w:rsidRPr="004844DF">
          <w:rPr>
            <w:rStyle w:val="Hyperlink"/>
          </w:rPr>
          <w:t>Better together: integrating water management across Victoria</w:t>
        </w:r>
        <w:r>
          <w:rPr>
            <w:webHidden/>
          </w:rPr>
          <w:tab/>
        </w:r>
        <w:r>
          <w:rPr>
            <w:webHidden/>
          </w:rPr>
          <w:fldChar w:fldCharType="begin"/>
        </w:r>
        <w:r>
          <w:rPr>
            <w:webHidden/>
          </w:rPr>
          <w:instrText xml:space="preserve"> PAGEREF _Toc185812709 \h </w:instrText>
        </w:r>
        <w:r>
          <w:rPr>
            <w:webHidden/>
          </w:rPr>
        </w:r>
        <w:r>
          <w:rPr>
            <w:webHidden/>
          </w:rPr>
          <w:fldChar w:fldCharType="separate"/>
        </w:r>
        <w:r>
          <w:rPr>
            <w:webHidden/>
          </w:rPr>
          <w:t>10</w:t>
        </w:r>
        <w:r>
          <w:rPr>
            <w:webHidden/>
          </w:rPr>
          <w:fldChar w:fldCharType="end"/>
        </w:r>
      </w:hyperlink>
    </w:p>
    <w:p w14:paraId="5E27D11E" w14:textId="45351151" w:rsidR="00D84A9D" w:rsidRDefault="00D84A9D">
      <w:pPr>
        <w:pStyle w:val="TOC2"/>
        <w:rPr>
          <w:rFonts w:eastAsiaTheme="minorEastAsia" w:cstheme="minorBidi"/>
          <w:color w:val="auto"/>
          <w:kern w:val="2"/>
          <w:sz w:val="24"/>
          <w:szCs w:val="24"/>
          <w14:ligatures w14:val="standardContextual"/>
        </w:rPr>
      </w:pPr>
      <w:hyperlink w:anchor="_Toc185812710" w:history="1">
        <w:r w:rsidRPr="004844DF">
          <w:rPr>
            <w:rStyle w:val="Hyperlink"/>
          </w:rPr>
          <w:t>The first water custodians</w:t>
        </w:r>
        <w:r>
          <w:rPr>
            <w:webHidden/>
          </w:rPr>
          <w:tab/>
        </w:r>
        <w:r>
          <w:rPr>
            <w:webHidden/>
          </w:rPr>
          <w:fldChar w:fldCharType="begin"/>
        </w:r>
        <w:r>
          <w:rPr>
            <w:webHidden/>
          </w:rPr>
          <w:instrText xml:space="preserve"> PAGEREF _Toc185812710 \h </w:instrText>
        </w:r>
        <w:r>
          <w:rPr>
            <w:webHidden/>
          </w:rPr>
        </w:r>
        <w:r>
          <w:rPr>
            <w:webHidden/>
          </w:rPr>
          <w:fldChar w:fldCharType="separate"/>
        </w:r>
        <w:r>
          <w:rPr>
            <w:webHidden/>
          </w:rPr>
          <w:t>10</w:t>
        </w:r>
        <w:r>
          <w:rPr>
            <w:webHidden/>
          </w:rPr>
          <w:fldChar w:fldCharType="end"/>
        </w:r>
      </w:hyperlink>
    </w:p>
    <w:p w14:paraId="388E4EE1" w14:textId="6C8E7F67" w:rsidR="00D84A9D" w:rsidRDefault="00D84A9D">
      <w:pPr>
        <w:pStyle w:val="TOC2"/>
        <w:rPr>
          <w:rFonts w:eastAsiaTheme="minorEastAsia" w:cstheme="minorBidi"/>
          <w:color w:val="auto"/>
          <w:kern w:val="2"/>
          <w:sz w:val="24"/>
          <w:szCs w:val="24"/>
          <w14:ligatures w14:val="standardContextual"/>
        </w:rPr>
      </w:pPr>
      <w:hyperlink w:anchor="_Toc185812711" w:history="1">
        <w:r w:rsidRPr="004844DF">
          <w:rPr>
            <w:rStyle w:val="Hyperlink"/>
          </w:rPr>
          <w:t>Pressures emerge and evolve</w:t>
        </w:r>
        <w:r>
          <w:rPr>
            <w:webHidden/>
          </w:rPr>
          <w:tab/>
        </w:r>
        <w:r>
          <w:rPr>
            <w:webHidden/>
          </w:rPr>
          <w:fldChar w:fldCharType="begin"/>
        </w:r>
        <w:r>
          <w:rPr>
            <w:webHidden/>
          </w:rPr>
          <w:instrText xml:space="preserve"> PAGEREF _Toc185812711 \h </w:instrText>
        </w:r>
        <w:r>
          <w:rPr>
            <w:webHidden/>
          </w:rPr>
        </w:r>
        <w:r>
          <w:rPr>
            <w:webHidden/>
          </w:rPr>
          <w:fldChar w:fldCharType="separate"/>
        </w:r>
        <w:r>
          <w:rPr>
            <w:webHidden/>
          </w:rPr>
          <w:t>10</w:t>
        </w:r>
        <w:r>
          <w:rPr>
            <w:webHidden/>
          </w:rPr>
          <w:fldChar w:fldCharType="end"/>
        </w:r>
      </w:hyperlink>
    </w:p>
    <w:p w14:paraId="4674E58E" w14:textId="1FEF9D3A" w:rsidR="00D84A9D" w:rsidRDefault="00D84A9D">
      <w:pPr>
        <w:pStyle w:val="TOC2"/>
        <w:rPr>
          <w:rFonts w:eastAsiaTheme="minorEastAsia" w:cstheme="minorBidi"/>
          <w:color w:val="auto"/>
          <w:kern w:val="2"/>
          <w:sz w:val="24"/>
          <w:szCs w:val="24"/>
          <w14:ligatures w14:val="standardContextual"/>
        </w:rPr>
      </w:pPr>
      <w:hyperlink w:anchor="_Toc185812712" w:history="1">
        <w:r w:rsidRPr="004844DF">
          <w:rPr>
            <w:rStyle w:val="Hyperlink"/>
          </w:rPr>
          <w:t>What is IWM? How can it help address challenges?</w:t>
        </w:r>
        <w:r>
          <w:rPr>
            <w:webHidden/>
          </w:rPr>
          <w:tab/>
        </w:r>
        <w:r>
          <w:rPr>
            <w:webHidden/>
          </w:rPr>
          <w:fldChar w:fldCharType="begin"/>
        </w:r>
        <w:r>
          <w:rPr>
            <w:webHidden/>
          </w:rPr>
          <w:instrText xml:space="preserve"> PAGEREF _Toc185812712 \h </w:instrText>
        </w:r>
        <w:r>
          <w:rPr>
            <w:webHidden/>
          </w:rPr>
        </w:r>
        <w:r>
          <w:rPr>
            <w:webHidden/>
          </w:rPr>
          <w:fldChar w:fldCharType="separate"/>
        </w:r>
        <w:r>
          <w:rPr>
            <w:webHidden/>
          </w:rPr>
          <w:t>11</w:t>
        </w:r>
        <w:r>
          <w:rPr>
            <w:webHidden/>
          </w:rPr>
          <w:fldChar w:fldCharType="end"/>
        </w:r>
      </w:hyperlink>
    </w:p>
    <w:p w14:paraId="0D974DEF" w14:textId="2CAB6010" w:rsidR="00D84A9D" w:rsidRDefault="00D84A9D">
      <w:pPr>
        <w:pStyle w:val="TOC2"/>
        <w:rPr>
          <w:rFonts w:eastAsiaTheme="minorEastAsia" w:cstheme="minorBidi"/>
          <w:color w:val="auto"/>
          <w:kern w:val="2"/>
          <w:sz w:val="24"/>
          <w:szCs w:val="24"/>
          <w14:ligatures w14:val="standardContextual"/>
        </w:rPr>
      </w:pPr>
      <w:hyperlink w:anchor="_Toc185812713" w:history="1">
        <w:r w:rsidRPr="004844DF">
          <w:rPr>
            <w:rStyle w:val="Hyperlink"/>
          </w:rPr>
          <w:t>How are we delivering IWM state-wide?</w:t>
        </w:r>
        <w:r>
          <w:rPr>
            <w:webHidden/>
          </w:rPr>
          <w:tab/>
        </w:r>
        <w:r>
          <w:rPr>
            <w:webHidden/>
          </w:rPr>
          <w:fldChar w:fldCharType="begin"/>
        </w:r>
        <w:r>
          <w:rPr>
            <w:webHidden/>
          </w:rPr>
          <w:instrText xml:space="preserve"> PAGEREF _Toc185812713 \h </w:instrText>
        </w:r>
        <w:r>
          <w:rPr>
            <w:webHidden/>
          </w:rPr>
        </w:r>
        <w:r>
          <w:rPr>
            <w:webHidden/>
          </w:rPr>
          <w:fldChar w:fldCharType="separate"/>
        </w:r>
        <w:r>
          <w:rPr>
            <w:webHidden/>
          </w:rPr>
          <w:t>14</w:t>
        </w:r>
        <w:r>
          <w:rPr>
            <w:webHidden/>
          </w:rPr>
          <w:fldChar w:fldCharType="end"/>
        </w:r>
      </w:hyperlink>
    </w:p>
    <w:p w14:paraId="00957909" w14:textId="07E7BA32" w:rsidR="00D84A9D" w:rsidRDefault="00D84A9D">
      <w:pPr>
        <w:pStyle w:val="TOC2"/>
        <w:rPr>
          <w:rFonts w:eastAsiaTheme="minorEastAsia" w:cstheme="minorBidi"/>
          <w:color w:val="auto"/>
          <w:kern w:val="2"/>
          <w:sz w:val="24"/>
          <w:szCs w:val="24"/>
          <w14:ligatures w14:val="standardContextual"/>
        </w:rPr>
      </w:pPr>
      <w:hyperlink w:anchor="_Toc185812714" w:history="1">
        <w:r w:rsidRPr="004844DF">
          <w:rPr>
            <w:rStyle w:val="Hyperlink"/>
          </w:rPr>
          <w:t>Strategic outcomes</w:t>
        </w:r>
        <w:r>
          <w:rPr>
            <w:webHidden/>
          </w:rPr>
          <w:tab/>
        </w:r>
        <w:r>
          <w:rPr>
            <w:webHidden/>
          </w:rPr>
          <w:fldChar w:fldCharType="begin"/>
        </w:r>
        <w:r>
          <w:rPr>
            <w:webHidden/>
          </w:rPr>
          <w:instrText xml:space="preserve"> PAGEREF _Toc185812714 \h </w:instrText>
        </w:r>
        <w:r>
          <w:rPr>
            <w:webHidden/>
          </w:rPr>
        </w:r>
        <w:r>
          <w:rPr>
            <w:webHidden/>
          </w:rPr>
          <w:fldChar w:fldCharType="separate"/>
        </w:r>
        <w:r>
          <w:rPr>
            <w:webHidden/>
          </w:rPr>
          <w:t>16</w:t>
        </w:r>
        <w:r>
          <w:rPr>
            <w:webHidden/>
          </w:rPr>
          <w:fldChar w:fldCharType="end"/>
        </w:r>
      </w:hyperlink>
    </w:p>
    <w:p w14:paraId="0150EC05" w14:textId="595FD89A" w:rsidR="00D84A9D" w:rsidRDefault="00D84A9D">
      <w:pPr>
        <w:pStyle w:val="TOC2"/>
        <w:rPr>
          <w:rFonts w:eastAsiaTheme="minorEastAsia" w:cstheme="minorBidi"/>
          <w:color w:val="auto"/>
          <w:kern w:val="2"/>
          <w:sz w:val="24"/>
          <w:szCs w:val="24"/>
          <w14:ligatures w14:val="standardContextual"/>
        </w:rPr>
      </w:pPr>
      <w:hyperlink w:anchor="_Toc185812715" w:history="1">
        <w:r w:rsidRPr="004844DF">
          <w:rPr>
            <w:rStyle w:val="Hyperlink"/>
          </w:rPr>
          <w:t>Strategic Directions Statement – how IWM is happening in the region</w:t>
        </w:r>
        <w:r>
          <w:rPr>
            <w:webHidden/>
          </w:rPr>
          <w:tab/>
        </w:r>
        <w:r>
          <w:rPr>
            <w:webHidden/>
          </w:rPr>
          <w:fldChar w:fldCharType="begin"/>
        </w:r>
        <w:r>
          <w:rPr>
            <w:webHidden/>
          </w:rPr>
          <w:instrText xml:space="preserve"> PAGEREF _Toc185812715 \h </w:instrText>
        </w:r>
        <w:r>
          <w:rPr>
            <w:webHidden/>
          </w:rPr>
        </w:r>
        <w:r>
          <w:rPr>
            <w:webHidden/>
          </w:rPr>
          <w:fldChar w:fldCharType="separate"/>
        </w:r>
        <w:r>
          <w:rPr>
            <w:webHidden/>
          </w:rPr>
          <w:t>17</w:t>
        </w:r>
        <w:r>
          <w:rPr>
            <w:webHidden/>
          </w:rPr>
          <w:fldChar w:fldCharType="end"/>
        </w:r>
      </w:hyperlink>
    </w:p>
    <w:p w14:paraId="187B3391" w14:textId="77AFC561" w:rsidR="00D84A9D" w:rsidRDefault="00D84A9D">
      <w:pPr>
        <w:pStyle w:val="TOC3"/>
        <w:rPr>
          <w:color w:val="auto"/>
          <w:kern w:val="2"/>
          <w14:ligatures w14:val="standardContextual"/>
        </w:rPr>
      </w:pPr>
      <w:hyperlink w:anchor="_Toc185812716" w:history="1">
        <w:r w:rsidRPr="004844DF">
          <w:rPr>
            <w:rStyle w:val="Hyperlink"/>
          </w:rPr>
          <w:t>Relevant plans and strategies in place in the region</w:t>
        </w:r>
        <w:r>
          <w:rPr>
            <w:webHidden/>
          </w:rPr>
          <w:tab/>
        </w:r>
        <w:r>
          <w:rPr>
            <w:webHidden/>
          </w:rPr>
          <w:fldChar w:fldCharType="begin"/>
        </w:r>
        <w:r>
          <w:rPr>
            <w:webHidden/>
          </w:rPr>
          <w:instrText xml:space="preserve"> PAGEREF _Toc185812716 \h </w:instrText>
        </w:r>
        <w:r>
          <w:rPr>
            <w:webHidden/>
          </w:rPr>
        </w:r>
        <w:r>
          <w:rPr>
            <w:webHidden/>
          </w:rPr>
          <w:fldChar w:fldCharType="separate"/>
        </w:r>
        <w:r>
          <w:rPr>
            <w:webHidden/>
          </w:rPr>
          <w:t>17</w:t>
        </w:r>
        <w:r>
          <w:rPr>
            <w:webHidden/>
          </w:rPr>
          <w:fldChar w:fldCharType="end"/>
        </w:r>
      </w:hyperlink>
    </w:p>
    <w:p w14:paraId="4976060C" w14:textId="71A562FC" w:rsidR="00D84A9D" w:rsidRDefault="00D84A9D">
      <w:pPr>
        <w:pStyle w:val="TOC1"/>
        <w:rPr>
          <w:rFonts w:eastAsiaTheme="minorEastAsia" w:cstheme="minorBidi"/>
          <w:b w:val="0"/>
          <w:color w:val="auto"/>
          <w:kern w:val="2"/>
          <w:sz w:val="24"/>
          <w14:ligatures w14:val="standardContextual"/>
        </w:rPr>
      </w:pPr>
      <w:hyperlink w:anchor="_Toc185812717" w:history="1">
        <w:r w:rsidRPr="004844DF">
          <w:rPr>
            <w:rStyle w:val="Hyperlink"/>
          </w:rPr>
          <w:t>Water in the North East region</w:t>
        </w:r>
        <w:r>
          <w:rPr>
            <w:webHidden/>
          </w:rPr>
          <w:tab/>
        </w:r>
        <w:r>
          <w:rPr>
            <w:webHidden/>
          </w:rPr>
          <w:fldChar w:fldCharType="begin"/>
        </w:r>
        <w:r>
          <w:rPr>
            <w:webHidden/>
          </w:rPr>
          <w:instrText xml:space="preserve"> PAGEREF _Toc185812717 \h </w:instrText>
        </w:r>
        <w:r>
          <w:rPr>
            <w:webHidden/>
          </w:rPr>
        </w:r>
        <w:r>
          <w:rPr>
            <w:webHidden/>
          </w:rPr>
          <w:fldChar w:fldCharType="separate"/>
        </w:r>
        <w:r>
          <w:rPr>
            <w:webHidden/>
          </w:rPr>
          <w:t>20</w:t>
        </w:r>
        <w:r>
          <w:rPr>
            <w:webHidden/>
          </w:rPr>
          <w:fldChar w:fldCharType="end"/>
        </w:r>
      </w:hyperlink>
    </w:p>
    <w:p w14:paraId="4FD2C6AC" w14:textId="7902EB79" w:rsidR="00D84A9D" w:rsidRDefault="00D84A9D">
      <w:pPr>
        <w:pStyle w:val="TOC3"/>
        <w:rPr>
          <w:color w:val="auto"/>
          <w:kern w:val="2"/>
          <w14:ligatures w14:val="standardContextual"/>
        </w:rPr>
      </w:pPr>
      <w:hyperlink w:anchor="_Toc185812718" w:history="1">
        <w:r w:rsidRPr="004844DF">
          <w:rPr>
            <w:rStyle w:val="Hyperlink"/>
          </w:rPr>
          <w:t>Snapshot of key climate, land use and populations statistics for the Goulburn Broken region.</w:t>
        </w:r>
        <w:r>
          <w:rPr>
            <w:webHidden/>
          </w:rPr>
          <w:tab/>
        </w:r>
        <w:r>
          <w:rPr>
            <w:webHidden/>
          </w:rPr>
          <w:fldChar w:fldCharType="begin"/>
        </w:r>
        <w:r>
          <w:rPr>
            <w:webHidden/>
          </w:rPr>
          <w:instrText xml:space="preserve"> PAGEREF _Toc185812718 \h </w:instrText>
        </w:r>
        <w:r>
          <w:rPr>
            <w:webHidden/>
          </w:rPr>
        </w:r>
        <w:r>
          <w:rPr>
            <w:webHidden/>
          </w:rPr>
          <w:fldChar w:fldCharType="separate"/>
        </w:r>
        <w:r>
          <w:rPr>
            <w:webHidden/>
          </w:rPr>
          <w:t>20</w:t>
        </w:r>
        <w:r>
          <w:rPr>
            <w:webHidden/>
          </w:rPr>
          <w:fldChar w:fldCharType="end"/>
        </w:r>
      </w:hyperlink>
    </w:p>
    <w:p w14:paraId="641CA194" w14:textId="4E97CE27" w:rsidR="00D84A9D" w:rsidRDefault="00D84A9D">
      <w:pPr>
        <w:pStyle w:val="TOC1"/>
        <w:rPr>
          <w:rFonts w:eastAsiaTheme="minorEastAsia" w:cstheme="minorBidi"/>
          <w:b w:val="0"/>
          <w:color w:val="auto"/>
          <w:kern w:val="2"/>
          <w:sz w:val="24"/>
          <w14:ligatures w14:val="standardContextual"/>
        </w:rPr>
      </w:pPr>
      <w:hyperlink w:anchor="_Toc185812719" w:history="1">
        <w:r w:rsidRPr="004844DF">
          <w:rPr>
            <w:rStyle w:val="Hyperlink"/>
          </w:rPr>
          <w:t>A changing region</w:t>
        </w:r>
        <w:r>
          <w:rPr>
            <w:webHidden/>
          </w:rPr>
          <w:tab/>
        </w:r>
        <w:r>
          <w:rPr>
            <w:webHidden/>
          </w:rPr>
          <w:fldChar w:fldCharType="begin"/>
        </w:r>
        <w:r>
          <w:rPr>
            <w:webHidden/>
          </w:rPr>
          <w:instrText xml:space="preserve"> PAGEREF _Toc185812719 \h </w:instrText>
        </w:r>
        <w:r>
          <w:rPr>
            <w:webHidden/>
          </w:rPr>
        </w:r>
        <w:r>
          <w:rPr>
            <w:webHidden/>
          </w:rPr>
          <w:fldChar w:fldCharType="separate"/>
        </w:r>
        <w:r>
          <w:rPr>
            <w:webHidden/>
          </w:rPr>
          <w:t>22</w:t>
        </w:r>
        <w:r>
          <w:rPr>
            <w:webHidden/>
          </w:rPr>
          <w:fldChar w:fldCharType="end"/>
        </w:r>
      </w:hyperlink>
    </w:p>
    <w:p w14:paraId="396F9697" w14:textId="1C3F661D" w:rsidR="00D84A9D" w:rsidRDefault="00D84A9D">
      <w:pPr>
        <w:pStyle w:val="TOC2"/>
        <w:rPr>
          <w:rFonts w:eastAsiaTheme="minorEastAsia" w:cstheme="minorBidi"/>
          <w:color w:val="auto"/>
          <w:kern w:val="2"/>
          <w:sz w:val="24"/>
          <w:szCs w:val="24"/>
          <w14:ligatures w14:val="standardContextual"/>
        </w:rPr>
      </w:pPr>
      <w:hyperlink w:anchor="_Toc185812720" w:history="1">
        <w:r w:rsidRPr="004844DF">
          <w:rPr>
            <w:rStyle w:val="Hyperlink"/>
          </w:rPr>
          <w:t>Traditional Owners are taking an increasingly active and leading role in water management</w:t>
        </w:r>
        <w:r>
          <w:rPr>
            <w:webHidden/>
          </w:rPr>
          <w:tab/>
        </w:r>
        <w:r>
          <w:rPr>
            <w:webHidden/>
          </w:rPr>
          <w:fldChar w:fldCharType="begin"/>
        </w:r>
        <w:r>
          <w:rPr>
            <w:webHidden/>
          </w:rPr>
          <w:instrText xml:space="preserve"> PAGEREF _Toc185812720 \h </w:instrText>
        </w:r>
        <w:r>
          <w:rPr>
            <w:webHidden/>
          </w:rPr>
        </w:r>
        <w:r>
          <w:rPr>
            <w:webHidden/>
          </w:rPr>
          <w:fldChar w:fldCharType="separate"/>
        </w:r>
        <w:r>
          <w:rPr>
            <w:webHidden/>
          </w:rPr>
          <w:t>22</w:t>
        </w:r>
        <w:r>
          <w:rPr>
            <w:webHidden/>
          </w:rPr>
          <w:fldChar w:fldCharType="end"/>
        </w:r>
      </w:hyperlink>
    </w:p>
    <w:p w14:paraId="08F0E0F2" w14:textId="4FE8F155" w:rsidR="00D84A9D" w:rsidRDefault="00D84A9D">
      <w:pPr>
        <w:pStyle w:val="TOC2"/>
        <w:rPr>
          <w:rFonts w:eastAsiaTheme="minorEastAsia" w:cstheme="minorBidi"/>
          <w:color w:val="auto"/>
          <w:kern w:val="2"/>
          <w:sz w:val="24"/>
          <w:szCs w:val="24"/>
          <w14:ligatures w14:val="standardContextual"/>
        </w:rPr>
      </w:pPr>
      <w:hyperlink w:anchor="_Toc185812721" w:history="1">
        <w:r w:rsidRPr="004844DF">
          <w:rPr>
            <w:rStyle w:val="Hyperlink"/>
          </w:rPr>
          <w:t>North East Victoria is already experiencing the impact of climate change, extreme events and shocks</w:t>
        </w:r>
        <w:r>
          <w:rPr>
            <w:webHidden/>
          </w:rPr>
          <w:tab/>
        </w:r>
        <w:r>
          <w:rPr>
            <w:webHidden/>
          </w:rPr>
          <w:fldChar w:fldCharType="begin"/>
        </w:r>
        <w:r>
          <w:rPr>
            <w:webHidden/>
          </w:rPr>
          <w:instrText xml:space="preserve"> PAGEREF _Toc185812721 \h </w:instrText>
        </w:r>
        <w:r>
          <w:rPr>
            <w:webHidden/>
          </w:rPr>
        </w:r>
        <w:r>
          <w:rPr>
            <w:webHidden/>
          </w:rPr>
          <w:fldChar w:fldCharType="separate"/>
        </w:r>
        <w:r>
          <w:rPr>
            <w:webHidden/>
          </w:rPr>
          <w:t>22</w:t>
        </w:r>
        <w:r>
          <w:rPr>
            <w:webHidden/>
          </w:rPr>
          <w:fldChar w:fldCharType="end"/>
        </w:r>
      </w:hyperlink>
    </w:p>
    <w:p w14:paraId="1BF25F56" w14:textId="335588C4" w:rsidR="00D84A9D" w:rsidRDefault="00D84A9D">
      <w:pPr>
        <w:pStyle w:val="TOC1"/>
        <w:rPr>
          <w:rFonts w:eastAsiaTheme="minorEastAsia" w:cstheme="minorBidi"/>
          <w:b w:val="0"/>
          <w:color w:val="auto"/>
          <w:kern w:val="2"/>
          <w:sz w:val="24"/>
          <w14:ligatures w14:val="standardContextual"/>
        </w:rPr>
      </w:pPr>
      <w:hyperlink w:anchor="_Toc185812722" w:history="1">
        <w:r w:rsidRPr="004844DF">
          <w:rPr>
            <w:rStyle w:val="Hyperlink"/>
          </w:rPr>
          <w:t>Progress to date</w:t>
        </w:r>
        <w:r>
          <w:rPr>
            <w:webHidden/>
          </w:rPr>
          <w:tab/>
        </w:r>
        <w:r>
          <w:rPr>
            <w:webHidden/>
          </w:rPr>
          <w:fldChar w:fldCharType="begin"/>
        </w:r>
        <w:r>
          <w:rPr>
            <w:webHidden/>
          </w:rPr>
          <w:instrText xml:space="preserve"> PAGEREF _Toc185812722 \h </w:instrText>
        </w:r>
        <w:r>
          <w:rPr>
            <w:webHidden/>
          </w:rPr>
        </w:r>
        <w:r>
          <w:rPr>
            <w:webHidden/>
          </w:rPr>
          <w:fldChar w:fldCharType="separate"/>
        </w:r>
        <w:r>
          <w:rPr>
            <w:webHidden/>
          </w:rPr>
          <w:t>24</w:t>
        </w:r>
        <w:r>
          <w:rPr>
            <w:webHidden/>
          </w:rPr>
          <w:fldChar w:fldCharType="end"/>
        </w:r>
      </w:hyperlink>
    </w:p>
    <w:p w14:paraId="3C401B4B" w14:textId="1ABA7ABB" w:rsidR="00D84A9D" w:rsidRDefault="00D84A9D">
      <w:pPr>
        <w:pStyle w:val="TOC2"/>
        <w:rPr>
          <w:rFonts w:eastAsiaTheme="minorEastAsia" w:cstheme="minorBidi"/>
          <w:color w:val="auto"/>
          <w:kern w:val="2"/>
          <w:sz w:val="24"/>
          <w:szCs w:val="24"/>
          <w14:ligatures w14:val="standardContextual"/>
        </w:rPr>
      </w:pPr>
      <w:hyperlink w:anchor="_Toc185812723" w:history="1">
        <w:r w:rsidRPr="004844DF">
          <w:rPr>
            <w:rStyle w:val="Hyperlink"/>
          </w:rPr>
          <w:t>Case study</w:t>
        </w:r>
        <w:r>
          <w:rPr>
            <w:webHidden/>
          </w:rPr>
          <w:tab/>
        </w:r>
        <w:r>
          <w:rPr>
            <w:webHidden/>
          </w:rPr>
          <w:fldChar w:fldCharType="begin"/>
        </w:r>
        <w:r>
          <w:rPr>
            <w:webHidden/>
          </w:rPr>
          <w:instrText xml:space="preserve"> PAGEREF _Toc185812723 \h </w:instrText>
        </w:r>
        <w:r>
          <w:rPr>
            <w:webHidden/>
          </w:rPr>
        </w:r>
        <w:r>
          <w:rPr>
            <w:webHidden/>
          </w:rPr>
          <w:fldChar w:fldCharType="separate"/>
        </w:r>
        <w:r>
          <w:rPr>
            <w:webHidden/>
          </w:rPr>
          <w:t>27</w:t>
        </w:r>
        <w:r>
          <w:rPr>
            <w:webHidden/>
          </w:rPr>
          <w:fldChar w:fldCharType="end"/>
        </w:r>
      </w:hyperlink>
    </w:p>
    <w:p w14:paraId="0263D6CE" w14:textId="0E35E351" w:rsidR="00D84A9D" w:rsidRDefault="00D84A9D">
      <w:pPr>
        <w:pStyle w:val="TOC3"/>
        <w:rPr>
          <w:color w:val="auto"/>
          <w:kern w:val="2"/>
          <w14:ligatures w14:val="standardContextual"/>
        </w:rPr>
      </w:pPr>
      <w:hyperlink w:anchor="_Toc185812724" w:history="1">
        <w:r w:rsidRPr="004844DF">
          <w:rPr>
            <w:rStyle w:val="Hyperlink"/>
          </w:rPr>
          <w:t>Yackandandah Bells Flat Wetland</w:t>
        </w:r>
        <w:r>
          <w:rPr>
            <w:webHidden/>
          </w:rPr>
          <w:tab/>
        </w:r>
        <w:r>
          <w:rPr>
            <w:webHidden/>
          </w:rPr>
          <w:fldChar w:fldCharType="begin"/>
        </w:r>
        <w:r>
          <w:rPr>
            <w:webHidden/>
          </w:rPr>
          <w:instrText xml:space="preserve"> PAGEREF _Toc185812724 \h </w:instrText>
        </w:r>
        <w:r>
          <w:rPr>
            <w:webHidden/>
          </w:rPr>
        </w:r>
        <w:r>
          <w:rPr>
            <w:webHidden/>
          </w:rPr>
          <w:fldChar w:fldCharType="separate"/>
        </w:r>
        <w:r>
          <w:rPr>
            <w:webHidden/>
          </w:rPr>
          <w:t>27</w:t>
        </w:r>
        <w:r>
          <w:rPr>
            <w:webHidden/>
          </w:rPr>
          <w:fldChar w:fldCharType="end"/>
        </w:r>
      </w:hyperlink>
    </w:p>
    <w:p w14:paraId="4B34460C" w14:textId="7CCFE8A2" w:rsidR="00D84A9D" w:rsidRDefault="00D84A9D">
      <w:pPr>
        <w:pStyle w:val="TOC2"/>
        <w:rPr>
          <w:rFonts w:eastAsiaTheme="minorEastAsia" w:cstheme="minorBidi"/>
          <w:color w:val="auto"/>
          <w:kern w:val="2"/>
          <w:sz w:val="24"/>
          <w:szCs w:val="24"/>
          <w14:ligatures w14:val="standardContextual"/>
        </w:rPr>
      </w:pPr>
      <w:hyperlink w:anchor="_Toc185812725" w:history="1">
        <w:r w:rsidRPr="004844DF">
          <w:rPr>
            <w:rStyle w:val="Hyperlink"/>
          </w:rPr>
          <w:t>Case study</w:t>
        </w:r>
        <w:r>
          <w:rPr>
            <w:webHidden/>
          </w:rPr>
          <w:tab/>
        </w:r>
        <w:r>
          <w:rPr>
            <w:webHidden/>
          </w:rPr>
          <w:fldChar w:fldCharType="begin"/>
        </w:r>
        <w:r>
          <w:rPr>
            <w:webHidden/>
          </w:rPr>
          <w:instrText xml:space="preserve"> PAGEREF _Toc185812725 \h </w:instrText>
        </w:r>
        <w:r>
          <w:rPr>
            <w:webHidden/>
          </w:rPr>
        </w:r>
        <w:r>
          <w:rPr>
            <w:webHidden/>
          </w:rPr>
          <w:fldChar w:fldCharType="separate"/>
        </w:r>
        <w:r>
          <w:rPr>
            <w:webHidden/>
          </w:rPr>
          <w:t>29</w:t>
        </w:r>
        <w:r>
          <w:rPr>
            <w:webHidden/>
          </w:rPr>
          <w:fldChar w:fldCharType="end"/>
        </w:r>
      </w:hyperlink>
    </w:p>
    <w:p w14:paraId="2F701075" w14:textId="35A00B6D" w:rsidR="00D84A9D" w:rsidRDefault="00D84A9D">
      <w:pPr>
        <w:pStyle w:val="TOC3"/>
        <w:rPr>
          <w:color w:val="auto"/>
          <w:kern w:val="2"/>
          <w14:ligatures w14:val="standardContextual"/>
        </w:rPr>
      </w:pPr>
      <w:hyperlink w:anchor="_Toc185812726" w:history="1">
        <w:r w:rsidRPr="004844DF">
          <w:rPr>
            <w:rStyle w:val="Hyperlink"/>
          </w:rPr>
          <w:t>Water-Sensitive Urban Design Guidelines for Wangaratta</w:t>
        </w:r>
        <w:r>
          <w:rPr>
            <w:webHidden/>
          </w:rPr>
          <w:tab/>
        </w:r>
        <w:r>
          <w:rPr>
            <w:webHidden/>
          </w:rPr>
          <w:fldChar w:fldCharType="begin"/>
        </w:r>
        <w:r>
          <w:rPr>
            <w:webHidden/>
          </w:rPr>
          <w:instrText xml:space="preserve"> PAGEREF _Toc185812726 \h </w:instrText>
        </w:r>
        <w:r>
          <w:rPr>
            <w:webHidden/>
          </w:rPr>
        </w:r>
        <w:r>
          <w:rPr>
            <w:webHidden/>
          </w:rPr>
          <w:fldChar w:fldCharType="separate"/>
        </w:r>
        <w:r>
          <w:rPr>
            <w:webHidden/>
          </w:rPr>
          <w:t>29</w:t>
        </w:r>
        <w:r>
          <w:rPr>
            <w:webHidden/>
          </w:rPr>
          <w:fldChar w:fldCharType="end"/>
        </w:r>
      </w:hyperlink>
    </w:p>
    <w:p w14:paraId="793417AA" w14:textId="48CAA736" w:rsidR="00D84A9D" w:rsidRDefault="00D84A9D">
      <w:pPr>
        <w:pStyle w:val="TOC1"/>
        <w:rPr>
          <w:rFonts w:eastAsiaTheme="minorEastAsia" w:cstheme="minorBidi"/>
          <w:b w:val="0"/>
          <w:color w:val="auto"/>
          <w:kern w:val="2"/>
          <w:sz w:val="24"/>
          <w14:ligatures w14:val="standardContextual"/>
        </w:rPr>
      </w:pPr>
      <w:hyperlink w:anchor="_Toc185812727" w:history="1">
        <w:r w:rsidRPr="004844DF">
          <w:rPr>
            <w:rStyle w:val="Hyperlink"/>
          </w:rPr>
          <w:t>IWM opportunities</w:t>
        </w:r>
        <w:r>
          <w:rPr>
            <w:webHidden/>
          </w:rPr>
          <w:tab/>
        </w:r>
        <w:r>
          <w:rPr>
            <w:webHidden/>
          </w:rPr>
          <w:fldChar w:fldCharType="begin"/>
        </w:r>
        <w:r>
          <w:rPr>
            <w:webHidden/>
          </w:rPr>
          <w:instrText xml:space="preserve"> PAGEREF _Toc185812727 \h </w:instrText>
        </w:r>
        <w:r>
          <w:rPr>
            <w:webHidden/>
          </w:rPr>
        </w:r>
        <w:r>
          <w:rPr>
            <w:webHidden/>
          </w:rPr>
          <w:fldChar w:fldCharType="separate"/>
        </w:r>
        <w:r>
          <w:rPr>
            <w:webHidden/>
          </w:rPr>
          <w:t>31</w:t>
        </w:r>
        <w:r>
          <w:rPr>
            <w:webHidden/>
          </w:rPr>
          <w:fldChar w:fldCharType="end"/>
        </w:r>
      </w:hyperlink>
    </w:p>
    <w:p w14:paraId="5E7CD9AE" w14:textId="24FCFEBA" w:rsidR="00D84A9D" w:rsidRDefault="00D84A9D">
      <w:pPr>
        <w:pStyle w:val="TOC1"/>
        <w:rPr>
          <w:rFonts w:eastAsiaTheme="minorEastAsia" w:cstheme="minorBidi"/>
          <w:b w:val="0"/>
          <w:color w:val="auto"/>
          <w:kern w:val="2"/>
          <w:sz w:val="24"/>
          <w14:ligatures w14:val="standardContextual"/>
        </w:rPr>
      </w:pPr>
      <w:hyperlink w:anchor="_Toc185812728" w:history="1">
        <w:r w:rsidRPr="004844DF">
          <w:rPr>
            <w:rStyle w:val="Hyperlink"/>
          </w:rPr>
          <w:t>Region-wide projects</w:t>
        </w:r>
        <w:r>
          <w:rPr>
            <w:webHidden/>
          </w:rPr>
          <w:tab/>
        </w:r>
        <w:r>
          <w:rPr>
            <w:webHidden/>
          </w:rPr>
          <w:fldChar w:fldCharType="begin"/>
        </w:r>
        <w:r>
          <w:rPr>
            <w:webHidden/>
          </w:rPr>
          <w:instrText xml:space="preserve"> PAGEREF _Toc185812728 \h </w:instrText>
        </w:r>
        <w:r>
          <w:rPr>
            <w:webHidden/>
          </w:rPr>
        </w:r>
        <w:r>
          <w:rPr>
            <w:webHidden/>
          </w:rPr>
          <w:fldChar w:fldCharType="separate"/>
        </w:r>
        <w:r>
          <w:rPr>
            <w:webHidden/>
          </w:rPr>
          <w:t>32</w:t>
        </w:r>
        <w:r>
          <w:rPr>
            <w:webHidden/>
          </w:rPr>
          <w:fldChar w:fldCharType="end"/>
        </w:r>
      </w:hyperlink>
    </w:p>
    <w:p w14:paraId="76B7CB0A" w14:textId="519AD330" w:rsidR="00D84A9D" w:rsidRDefault="00D84A9D">
      <w:pPr>
        <w:pStyle w:val="TOC2"/>
        <w:rPr>
          <w:rFonts w:eastAsiaTheme="minorEastAsia" w:cstheme="minorBidi"/>
          <w:color w:val="auto"/>
          <w:kern w:val="2"/>
          <w:sz w:val="24"/>
          <w:szCs w:val="24"/>
          <w14:ligatures w14:val="standardContextual"/>
        </w:rPr>
      </w:pPr>
      <w:hyperlink w:anchor="_Toc185812729" w:history="1">
        <w:r w:rsidRPr="004844DF">
          <w:rPr>
            <w:rStyle w:val="Hyperlink"/>
          </w:rPr>
          <w:t>Meaningful Traditional Owner Participation in IWM</w:t>
        </w:r>
        <w:r>
          <w:rPr>
            <w:webHidden/>
          </w:rPr>
          <w:tab/>
        </w:r>
        <w:r>
          <w:rPr>
            <w:webHidden/>
          </w:rPr>
          <w:fldChar w:fldCharType="begin"/>
        </w:r>
        <w:r>
          <w:rPr>
            <w:webHidden/>
          </w:rPr>
          <w:instrText xml:space="preserve"> PAGEREF _Toc185812729 \h </w:instrText>
        </w:r>
        <w:r>
          <w:rPr>
            <w:webHidden/>
          </w:rPr>
        </w:r>
        <w:r>
          <w:rPr>
            <w:webHidden/>
          </w:rPr>
          <w:fldChar w:fldCharType="separate"/>
        </w:r>
        <w:r>
          <w:rPr>
            <w:webHidden/>
          </w:rPr>
          <w:t>32</w:t>
        </w:r>
        <w:r>
          <w:rPr>
            <w:webHidden/>
          </w:rPr>
          <w:fldChar w:fldCharType="end"/>
        </w:r>
      </w:hyperlink>
    </w:p>
    <w:p w14:paraId="03F52EE1" w14:textId="5CE8B3F2" w:rsidR="00D84A9D" w:rsidRDefault="00D84A9D">
      <w:pPr>
        <w:pStyle w:val="TOC2"/>
        <w:rPr>
          <w:rFonts w:eastAsiaTheme="minorEastAsia" w:cstheme="minorBidi"/>
          <w:color w:val="auto"/>
          <w:kern w:val="2"/>
          <w:sz w:val="24"/>
          <w:szCs w:val="24"/>
          <w14:ligatures w14:val="standardContextual"/>
        </w:rPr>
      </w:pPr>
      <w:hyperlink w:anchor="_Toc185812730" w:history="1">
        <w:r w:rsidRPr="004844DF">
          <w:rPr>
            <w:rStyle w:val="Hyperlink"/>
          </w:rPr>
          <w:t>Managed Aquifer Recharge Decision-Support Tool: Lower Ovens Case Study</w:t>
        </w:r>
        <w:r>
          <w:rPr>
            <w:webHidden/>
          </w:rPr>
          <w:tab/>
        </w:r>
        <w:r>
          <w:rPr>
            <w:webHidden/>
          </w:rPr>
          <w:fldChar w:fldCharType="begin"/>
        </w:r>
        <w:r>
          <w:rPr>
            <w:webHidden/>
          </w:rPr>
          <w:instrText xml:space="preserve"> PAGEREF _Toc185812730 \h </w:instrText>
        </w:r>
        <w:r>
          <w:rPr>
            <w:webHidden/>
          </w:rPr>
        </w:r>
        <w:r>
          <w:rPr>
            <w:webHidden/>
          </w:rPr>
          <w:fldChar w:fldCharType="separate"/>
        </w:r>
        <w:r>
          <w:rPr>
            <w:webHidden/>
          </w:rPr>
          <w:t>33</w:t>
        </w:r>
        <w:r>
          <w:rPr>
            <w:webHidden/>
          </w:rPr>
          <w:fldChar w:fldCharType="end"/>
        </w:r>
      </w:hyperlink>
    </w:p>
    <w:p w14:paraId="7014251C" w14:textId="61D05C04" w:rsidR="00D84A9D" w:rsidRDefault="00D84A9D">
      <w:pPr>
        <w:pStyle w:val="TOC1"/>
        <w:rPr>
          <w:rFonts w:eastAsiaTheme="minorEastAsia" w:cstheme="minorBidi"/>
          <w:b w:val="0"/>
          <w:color w:val="auto"/>
          <w:kern w:val="2"/>
          <w:sz w:val="24"/>
          <w14:ligatures w14:val="standardContextual"/>
        </w:rPr>
      </w:pPr>
      <w:hyperlink w:anchor="_Toc185812731" w:history="1">
        <w:r w:rsidRPr="004844DF">
          <w:rPr>
            <w:rStyle w:val="Hyperlink"/>
          </w:rPr>
          <w:t>Place-based projects</w:t>
        </w:r>
        <w:r>
          <w:rPr>
            <w:webHidden/>
          </w:rPr>
          <w:tab/>
        </w:r>
        <w:r>
          <w:rPr>
            <w:webHidden/>
          </w:rPr>
          <w:fldChar w:fldCharType="begin"/>
        </w:r>
        <w:r>
          <w:rPr>
            <w:webHidden/>
          </w:rPr>
          <w:instrText xml:space="preserve"> PAGEREF _Toc185812731 \h </w:instrText>
        </w:r>
        <w:r>
          <w:rPr>
            <w:webHidden/>
          </w:rPr>
        </w:r>
        <w:r>
          <w:rPr>
            <w:webHidden/>
          </w:rPr>
          <w:fldChar w:fldCharType="separate"/>
        </w:r>
        <w:r>
          <w:rPr>
            <w:webHidden/>
          </w:rPr>
          <w:t>35</w:t>
        </w:r>
        <w:r>
          <w:rPr>
            <w:webHidden/>
          </w:rPr>
          <w:fldChar w:fldCharType="end"/>
        </w:r>
      </w:hyperlink>
    </w:p>
    <w:p w14:paraId="4FE085ED" w14:textId="31A319AF" w:rsidR="00D84A9D" w:rsidRDefault="00D84A9D">
      <w:pPr>
        <w:pStyle w:val="TOC2"/>
        <w:rPr>
          <w:rFonts w:eastAsiaTheme="minorEastAsia" w:cstheme="minorBidi"/>
          <w:color w:val="auto"/>
          <w:kern w:val="2"/>
          <w:sz w:val="24"/>
          <w:szCs w:val="24"/>
          <w14:ligatures w14:val="standardContextual"/>
        </w:rPr>
      </w:pPr>
      <w:hyperlink w:anchor="_Toc185812732" w:history="1">
        <w:r w:rsidRPr="004844DF">
          <w:rPr>
            <w:rStyle w:val="Hyperlink"/>
          </w:rPr>
          <w:t>Benalla IWM Plan</w:t>
        </w:r>
        <w:r>
          <w:rPr>
            <w:webHidden/>
          </w:rPr>
          <w:tab/>
        </w:r>
        <w:r>
          <w:rPr>
            <w:webHidden/>
          </w:rPr>
          <w:fldChar w:fldCharType="begin"/>
        </w:r>
        <w:r>
          <w:rPr>
            <w:webHidden/>
          </w:rPr>
          <w:instrText xml:space="preserve"> PAGEREF _Toc185812732 \h </w:instrText>
        </w:r>
        <w:r>
          <w:rPr>
            <w:webHidden/>
          </w:rPr>
        </w:r>
        <w:r>
          <w:rPr>
            <w:webHidden/>
          </w:rPr>
          <w:fldChar w:fldCharType="separate"/>
        </w:r>
        <w:r>
          <w:rPr>
            <w:webHidden/>
          </w:rPr>
          <w:t>35</w:t>
        </w:r>
        <w:r>
          <w:rPr>
            <w:webHidden/>
          </w:rPr>
          <w:fldChar w:fldCharType="end"/>
        </w:r>
      </w:hyperlink>
    </w:p>
    <w:p w14:paraId="737EBE85" w14:textId="3524B8A9" w:rsidR="00D84A9D" w:rsidRDefault="00D84A9D">
      <w:pPr>
        <w:pStyle w:val="TOC2"/>
        <w:rPr>
          <w:rFonts w:eastAsiaTheme="minorEastAsia" w:cstheme="minorBidi"/>
          <w:color w:val="auto"/>
          <w:kern w:val="2"/>
          <w:sz w:val="24"/>
          <w:szCs w:val="24"/>
          <w14:ligatures w14:val="standardContextual"/>
        </w:rPr>
      </w:pPr>
      <w:hyperlink w:anchor="_Toc185812733" w:history="1">
        <w:r w:rsidRPr="004844DF">
          <w:rPr>
            <w:rStyle w:val="Hyperlink"/>
          </w:rPr>
          <w:t>Diverse Water Sources for Bushfire Safety in Benalla Rural City</w:t>
        </w:r>
        <w:r>
          <w:rPr>
            <w:webHidden/>
          </w:rPr>
          <w:tab/>
        </w:r>
        <w:r>
          <w:rPr>
            <w:webHidden/>
          </w:rPr>
          <w:fldChar w:fldCharType="begin"/>
        </w:r>
        <w:r>
          <w:rPr>
            <w:webHidden/>
          </w:rPr>
          <w:instrText xml:space="preserve"> PAGEREF _Toc185812733 \h </w:instrText>
        </w:r>
        <w:r>
          <w:rPr>
            <w:webHidden/>
          </w:rPr>
        </w:r>
        <w:r>
          <w:rPr>
            <w:webHidden/>
          </w:rPr>
          <w:fldChar w:fldCharType="separate"/>
        </w:r>
        <w:r>
          <w:rPr>
            <w:webHidden/>
          </w:rPr>
          <w:t>36</w:t>
        </w:r>
        <w:r>
          <w:rPr>
            <w:webHidden/>
          </w:rPr>
          <w:fldChar w:fldCharType="end"/>
        </w:r>
      </w:hyperlink>
    </w:p>
    <w:p w14:paraId="605FE3F5" w14:textId="311C88C1" w:rsidR="00D84A9D" w:rsidRDefault="00D84A9D">
      <w:pPr>
        <w:pStyle w:val="TOC2"/>
        <w:rPr>
          <w:rFonts w:eastAsiaTheme="minorEastAsia" w:cstheme="minorBidi"/>
          <w:color w:val="auto"/>
          <w:kern w:val="2"/>
          <w:sz w:val="24"/>
          <w:szCs w:val="24"/>
          <w14:ligatures w14:val="standardContextual"/>
        </w:rPr>
      </w:pPr>
      <w:hyperlink w:anchor="_Toc185812734" w:history="1">
        <w:r w:rsidRPr="004844DF">
          <w:rPr>
            <w:rStyle w:val="Hyperlink"/>
          </w:rPr>
          <w:t>Analysis of Third Pipe Infrastructure in Small Town Developments</w:t>
        </w:r>
        <w:r>
          <w:rPr>
            <w:webHidden/>
          </w:rPr>
          <w:tab/>
        </w:r>
        <w:r>
          <w:rPr>
            <w:webHidden/>
          </w:rPr>
          <w:fldChar w:fldCharType="begin"/>
        </w:r>
        <w:r>
          <w:rPr>
            <w:webHidden/>
          </w:rPr>
          <w:instrText xml:space="preserve"> PAGEREF _Toc185812734 \h </w:instrText>
        </w:r>
        <w:r>
          <w:rPr>
            <w:webHidden/>
          </w:rPr>
        </w:r>
        <w:r>
          <w:rPr>
            <w:webHidden/>
          </w:rPr>
          <w:fldChar w:fldCharType="separate"/>
        </w:r>
        <w:r>
          <w:rPr>
            <w:webHidden/>
          </w:rPr>
          <w:t>37</w:t>
        </w:r>
        <w:r>
          <w:rPr>
            <w:webHidden/>
          </w:rPr>
          <w:fldChar w:fldCharType="end"/>
        </w:r>
      </w:hyperlink>
    </w:p>
    <w:p w14:paraId="59B920B8" w14:textId="408EC338" w:rsidR="00D84A9D" w:rsidRDefault="00D84A9D">
      <w:pPr>
        <w:pStyle w:val="TOC2"/>
        <w:rPr>
          <w:rFonts w:eastAsiaTheme="minorEastAsia" w:cstheme="minorBidi"/>
          <w:color w:val="auto"/>
          <w:kern w:val="2"/>
          <w:sz w:val="24"/>
          <w:szCs w:val="24"/>
          <w14:ligatures w14:val="standardContextual"/>
        </w:rPr>
      </w:pPr>
      <w:hyperlink w:anchor="_Toc185812735" w:history="1">
        <w:r w:rsidRPr="004844DF">
          <w:rPr>
            <w:rStyle w:val="Hyperlink"/>
          </w:rPr>
          <w:t>Porepunkah Fishway</w:t>
        </w:r>
        <w:r>
          <w:rPr>
            <w:webHidden/>
          </w:rPr>
          <w:tab/>
        </w:r>
        <w:r>
          <w:rPr>
            <w:webHidden/>
          </w:rPr>
          <w:fldChar w:fldCharType="begin"/>
        </w:r>
        <w:r>
          <w:rPr>
            <w:webHidden/>
          </w:rPr>
          <w:instrText xml:space="preserve"> PAGEREF _Toc185812735 \h </w:instrText>
        </w:r>
        <w:r>
          <w:rPr>
            <w:webHidden/>
          </w:rPr>
        </w:r>
        <w:r>
          <w:rPr>
            <w:webHidden/>
          </w:rPr>
          <w:fldChar w:fldCharType="separate"/>
        </w:r>
        <w:r>
          <w:rPr>
            <w:webHidden/>
          </w:rPr>
          <w:t>38</w:t>
        </w:r>
        <w:r>
          <w:rPr>
            <w:webHidden/>
          </w:rPr>
          <w:fldChar w:fldCharType="end"/>
        </w:r>
      </w:hyperlink>
    </w:p>
    <w:p w14:paraId="2E291035" w14:textId="49F0D9A2" w:rsidR="00D84A9D" w:rsidRDefault="00D84A9D">
      <w:pPr>
        <w:pStyle w:val="TOC2"/>
        <w:rPr>
          <w:rFonts w:eastAsiaTheme="minorEastAsia" w:cstheme="minorBidi"/>
          <w:color w:val="auto"/>
          <w:kern w:val="2"/>
          <w:sz w:val="24"/>
          <w:szCs w:val="24"/>
          <w14:ligatures w14:val="standardContextual"/>
        </w:rPr>
      </w:pPr>
      <w:hyperlink w:anchor="_Toc185812736" w:history="1">
        <w:r w:rsidRPr="004844DF">
          <w:rPr>
            <w:rStyle w:val="Hyperlink"/>
          </w:rPr>
          <w:t>Green and Blue Spaces in Bright</w:t>
        </w:r>
        <w:r>
          <w:rPr>
            <w:webHidden/>
          </w:rPr>
          <w:tab/>
        </w:r>
        <w:r>
          <w:rPr>
            <w:webHidden/>
          </w:rPr>
          <w:fldChar w:fldCharType="begin"/>
        </w:r>
        <w:r>
          <w:rPr>
            <w:webHidden/>
          </w:rPr>
          <w:instrText xml:space="preserve"> PAGEREF _Toc185812736 \h </w:instrText>
        </w:r>
        <w:r>
          <w:rPr>
            <w:webHidden/>
          </w:rPr>
        </w:r>
        <w:r>
          <w:rPr>
            <w:webHidden/>
          </w:rPr>
          <w:fldChar w:fldCharType="separate"/>
        </w:r>
        <w:r>
          <w:rPr>
            <w:webHidden/>
          </w:rPr>
          <w:t>40</w:t>
        </w:r>
        <w:r>
          <w:rPr>
            <w:webHidden/>
          </w:rPr>
          <w:fldChar w:fldCharType="end"/>
        </w:r>
      </w:hyperlink>
    </w:p>
    <w:p w14:paraId="785F812A" w14:textId="0939A41C" w:rsidR="00D84A9D" w:rsidRDefault="00D84A9D">
      <w:pPr>
        <w:pStyle w:val="TOC2"/>
        <w:rPr>
          <w:rFonts w:eastAsiaTheme="minorEastAsia" w:cstheme="minorBidi"/>
          <w:color w:val="auto"/>
          <w:kern w:val="2"/>
          <w:sz w:val="24"/>
          <w:szCs w:val="24"/>
          <w14:ligatures w14:val="standardContextual"/>
        </w:rPr>
      </w:pPr>
      <w:hyperlink w:anchor="_Toc185812737" w:history="1">
        <w:r w:rsidRPr="004844DF">
          <w:rPr>
            <w:rStyle w:val="Hyperlink"/>
          </w:rPr>
          <w:t>Diverse Water Sources for Victoria Park Precinct</w:t>
        </w:r>
        <w:r>
          <w:rPr>
            <w:webHidden/>
          </w:rPr>
          <w:tab/>
        </w:r>
        <w:r>
          <w:rPr>
            <w:webHidden/>
          </w:rPr>
          <w:fldChar w:fldCharType="begin"/>
        </w:r>
        <w:r>
          <w:rPr>
            <w:webHidden/>
          </w:rPr>
          <w:instrText xml:space="preserve"> PAGEREF _Toc185812737 \h </w:instrText>
        </w:r>
        <w:r>
          <w:rPr>
            <w:webHidden/>
          </w:rPr>
        </w:r>
        <w:r>
          <w:rPr>
            <w:webHidden/>
          </w:rPr>
          <w:fldChar w:fldCharType="separate"/>
        </w:r>
        <w:r>
          <w:rPr>
            <w:webHidden/>
          </w:rPr>
          <w:t>41</w:t>
        </w:r>
        <w:r>
          <w:rPr>
            <w:webHidden/>
          </w:rPr>
          <w:fldChar w:fldCharType="end"/>
        </w:r>
      </w:hyperlink>
    </w:p>
    <w:p w14:paraId="02EB2624" w14:textId="7E877C6B" w:rsidR="00D84A9D" w:rsidRDefault="00D84A9D">
      <w:pPr>
        <w:pStyle w:val="TOC2"/>
        <w:rPr>
          <w:rFonts w:eastAsiaTheme="minorEastAsia" w:cstheme="minorBidi"/>
          <w:color w:val="auto"/>
          <w:kern w:val="2"/>
          <w:sz w:val="24"/>
          <w:szCs w:val="24"/>
          <w14:ligatures w14:val="standardContextual"/>
        </w:rPr>
      </w:pPr>
      <w:hyperlink w:anchor="_Toc185812738" w:history="1">
        <w:r w:rsidRPr="004844DF">
          <w:rPr>
            <w:rStyle w:val="Hyperlink"/>
          </w:rPr>
          <w:t>Sumsion Gardens</w:t>
        </w:r>
        <w:r>
          <w:rPr>
            <w:webHidden/>
          </w:rPr>
          <w:tab/>
        </w:r>
        <w:r>
          <w:rPr>
            <w:webHidden/>
          </w:rPr>
          <w:fldChar w:fldCharType="begin"/>
        </w:r>
        <w:r>
          <w:rPr>
            <w:webHidden/>
          </w:rPr>
          <w:instrText xml:space="preserve"> PAGEREF _Toc185812738 \h </w:instrText>
        </w:r>
        <w:r>
          <w:rPr>
            <w:webHidden/>
          </w:rPr>
        </w:r>
        <w:r>
          <w:rPr>
            <w:webHidden/>
          </w:rPr>
          <w:fldChar w:fldCharType="separate"/>
        </w:r>
        <w:r>
          <w:rPr>
            <w:webHidden/>
          </w:rPr>
          <w:t>43</w:t>
        </w:r>
        <w:r>
          <w:rPr>
            <w:webHidden/>
          </w:rPr>
          <w:fldChar w:fldCharType="end"/>
        </w:r>
      </w:hyperlink>
    </w:p>
    <w:p w14:paraId="1222EC8D" w14:textId="31ABA99F" w:rsidR="00D84A9D" w:rsidRDefault="00D84A9D">
      <w:pPr>
        <w:pStyle w:val="TOC2"/>
        <w:rPr>
          <w:rFonts w:eastAsiaTheme="minorEastAsia" w:cstheme="minorBidi"/>
          <w:color w:val="auto"/>
          <w:kern w:val="2"/>
          <w:sz w:val="24"/>
          <w:szCs w:val="24"/>
          <w14:ligatures w14:val="standardContextual"/>
        </w:rPr>
      </w:pPr>
      <w:hyperlink w:anchor="_Toc185812739" w:history="1">
        <w:r w:rsidRPr="004844DF">
          <w:rPr>
            <w:rStyle w:val="Hyperlink"/>
          </w:rPr>
          <w:t>HP Barr Reserve</w:t>
        </w:r>
        <w:r>
          <w:rPr>
            <w:webHidden/>
          </w:rPr>
          <w:tab/>
        </w:r>
        <w:r>
          <w:rPr>
            <w:webHidden/>
          </w:rPr>
          <w:fldChar w:fldCharType="begin"/>
        </w:r>
        <w:r>
          <w:rPr>
            <w:webHidden/>
          </w:rPr>
          <w:instrText xml:space="preserve"> PAGEREF _Toc185812739 \h </w:instrText>
        </w:r>
        <w:r>
          <w:rPr>
            <w:webHidden/>
          </w:rPr>
        </w:r>
        <w:r>
          <w:rPr>
            <w:webHidden/>
          </w:rPr>
          <w:fldChar w:fldCharType="separate"/>
        </w:r>
        <w:r>
          <w:rPr>
            <w:webHidden/>
          </w:rPr>
          <w:t>44</w:t>
        </w:r>
        <w:r>
          <w:rPr>
            <w:webHidden/>
          </w:rPr>
          <w:fldChar w:fldCharType="end"/>
        </w:r>
      </w:hyperlink>
    </w:p>
    <w:p w14:paraId="60D99CEA" w14:textId="2CF9A69A" w:rsidR="00D84A9D" w:rsidRDefault="00D84A9D">
      <w:pPr>
        <w:pStyle w:val="TOC2"/>
        <w:rPr>
          <w:rFonts w:eastAsiaTheme="minorEastAsia" w:cstheme="minorBidi"/>
          <w:color w:val="auto"/>
          <w:kern w:val="2"/>
          <w:sz w:val="24"/>
          <w:szCs w:val="24"/>
          <w14:ligatures w14:val="standardContextual"/>
        </w:rPr>
      </w:pPr>
      <w:hyperlink w:anchor="_Toc185812740" w:history="1">
        <w:r w:rsidRPr="004844DF">
          <w:rPr>
            <w:rStyle w:val="Hyperlink"/>
          </w:rPr>
          <w:t>Sustainable Subdivisions in Indigo Shire</w:t>
        </w:r>
        <w:r>
          <w:rPr>
            <w:webHidden/>
          </w:rPr>
          <w:tab/>
        </w:r>
        <w:r>
          <w:rPr>
            <w:webHidden/>
          </w:rPr>
          <w:fldChar w:fldCharType="begin"/>
        </w:r>
        <w:r>
          <w:rPr>
            <w:webHidden/>
          </w:rPr>
          <w:instrText xml:space="preserve"> PAGEREF _Toc185812740 \h </w:instrText>
        </w:r>
        <w:r>
          <w:rPr>
            <w:webHidden/>
          </w:rPr>
        </w:r>
        <w:r>
          <w:rPr>
            <w:webHidden/>
          </w:rPr>
          <w:fldChar w:fldCharType="separate"/>
        </w:r>
        <w:r>
          <w:rPr>
            <w:webHidden/>
          </w:rPr>
          <w:t>45</w:t>
        </w:r>
        <w:r>
          <w:rPr>
            <w:webHidden/>
          </w:rPr>
          <w:fldChar w:fldCharType="end"/>
        </w:r>
      </w:hyperlink>
    </w:p>
    <w:p w14:paraId="176596A0" w14:textId="34F9C5B2" w:rsidR="00D84A9D" w:rsidRDefault="00D84A9D">
      <w:pPr>
        <w:pStyle w:val="TOC2"/>
        <w:rPr>
          <w:rFonts w:eastAsiaTheme="minorEastAsia" w:cstheme="minorBidi"/>
          <w:color w:val="auto"/>
          <w:kern w:val="2"/>
          <w:sz w:val="24"/>
          <w:szCs w:val="24"/>
          <w14:ligatures w14:val="standardContextual"/>
        </w:rPr>
      </w:pPr>
      <w:hyperlink w:anchor="_Toc185812741" w:history="1">
        <w:r w:rsidRPr="004844DF">
          <w:rPr>
            <w:rStyle w:val="Hyperlink"/>
          </w:rPr>
          <w:t>Towong Shire Green and Water-Sensitive Towns</w:t>
        </w:r>
        <w:r>
          <w:rPr>
            <w:webHidden/>
          </w:rPr>
          <w:tab/>
        </w:r>
        <w:r>
          <w:rPr>
            <w:webHidden/>
          </w:rPr>
          <w:fldChar w:fldCharType="begin"/>
        </w:r>
        <w:r>
          <w:rPr>
            <w:webHidden/>
          </w:rPr>
          <w:instrText xml:space="preserve"> PAGEREF _Toc185812741 \h </w:instrText>
        </w:r>
        <w:r>
          <w:rPr>
            <w:webHidden/>
          </w:rPr>
        </w:r>
        <w:r>
          <w:rPr>
            <w:webHidden/>
          </w:rPr>
          <w:fldChar w:fldCharType="separate"/>
        </w:r>
        <w:r>
          <w:rPr>
            <w:webHidden/>
          </w:rPr>
          <w:t>46</w:t>
        </w:r>
        <w:r>
          <w:rPr>
            <w:webHidden/>
          </w:rPr>
          <w:fldChar w:fldCharType="end"/>
        </w:r>
      </w:hyperlink>
    </w:p>
    <w:p w14:paraId="2F5034E5" w14:textId="5B673184" w:rsidR="00D84A9D" w:rsidRDefault="00D84A9D">
      <w:pPr>
        <w:pStyle w:val="TOC2"/>
        <w:rPr>
          <w:rFonts w:eastAsiaTheme="minorEastAsia" w:cstheme="minorBidi"/>
          <w:color w:val="auto"/>
          <w:kern w:val="2"/>
          <w:sz w:val="24"/>
          <w:szCs w:val="24"/>
          <w14:ligatures w14:val="standardContextual"/>
        </w:rPr>
      </w:pPr>
      <w:hyperlink w:anchor="_Toc185812742" w:history="1">
        <w:r w:rsidRPr="004844DF">
          <w:rPr>
            <w:rStyle w:val="Hyperlink"/>
          </w:rPr>
          <w:t>Water-Sensitive Subdivisions in Towong Shire</w:t>
        </w:r>
        <w:r>
          <w:rPr>
            <w:webHidden/>
          </w:rPr>
          <w:tab/>
        </w:r>
        <w:r>
          <w:rPr>
            <w:webHidden/>
          </w:rPr>
          <w:fldChar w:fldCharType="begin"/>
        </w:r>
        <w:r>
          <w:rPr>
            <w:webHidden/>
          </w:rPr>
          <w:instrText xml:space="preserve"> PAGEREF _Toc185812742 \h </w:instrText>
        </w:r>
        <w:r>
          <w:rPr>
            <w:webHidden/>
          </w:rPr>
        </w:r>
        <w:r>
          <w:rPr>
            <w:webHidden/>
          </w:rPr>
          <w:fldChar w:fldCharType="separate"/>
        </w:r>
        <w:r>
          <w:rPr>
            <w:webHidden/>
          </w:rPr>
          <w:t>48</w:t>
        </w:r>
        <w:r>
          <w:rPr>
            <w:webHidden/>
          </w:rPr>
          <w:fldChar w:fldCharType="end"/>
        </w:r>
      </w:hyperlink>
    </w:p>
    <w:p w14:paraId="27C667FE" w14:textId="3309F495" w:rsidR="002174EC" w:rsidRDefault="00320E71" w:rsidP="002174EC">
      <w:r>
        <w:rPr>
          <w:b/>
          <w:noProof/>
          <w:color w:val="393838" w:themeColor="text2"/>
          <w:sz w:val="28"/>
        </w:rPr>
        <w:fldChar w:fldCharType="end"/>
      </w:r>
    </w:p>
    <w:p w14:paraId="6767DA89" w14:textId="293B62E4" w:rsidR="00855C73" w:rsidRDefault="00855C73" w:rsidP="00814D7B">
      <w:pPr>
        <w:tabs>
          <w:tab w:val="left" w:pos="2490"/>
        </w:tabs>
      </w:pPr>
    </w:p>
    <w:p w14:paraId="4E7D0B77" w14:textId="664D966C" w:rsidR="002174EC" w:rsidRDefault="002174EC" w:rsidP="00814D7B">
      <w:pPr>
        <w:tabs>
          <w:tab w:val="left" w:pos="2490"/>
        </w:tabs>
        <w:sectPr w:rsidR="002174EC" w:rsidSect="002879FF">
          <w:headerReference w:type="even" r:id="rId34"/>
          <w:headerReference w:type="default" r:id="rId35"/>
          <w:footerReference w:type="even" r:id="rId36"/>
          <w:footerReference w:type="default" r:id="rId37"/>
          <w:pgSz w:w="11907" w:h="16840" w:code="9"/>
          <w:pgMar w:top="2268" w:right="1134" w:bottom="1134" w:left="1134" w:header="283" w:footer="283" w:gutter="0"/>
          <w:pgNumType w:start="1"/>
          <w:cols w:space="720"/>
          <w:docGrid w:linePitch="360"/>
        </w:sectPr>
      </w:pPr>
    </w:p>
    <w:p w14:paraId="1D9F30C5" w14:textId="4B5DED11" w:rsidR="00B83743" w:rsidRPr="00E23746" w:rsidRDefault="00ED4F76" w:rsidP="002174EC">
      <w:pPr>
        <w:pStyle w:val="Heading1TopofPage"/>
        <w:framePr w:wrap="around"/>
      </w:pPr>
      <w:bookmarkStart w:id="3" w:name="_Toc105599767"/>
      <w:bookmarkStart w:id="4" w:name="_Toc185812694"/>
      <w:bookmarkEnd w:id="1"/>
      <w:r>
        <w:lastRenderedPageBreak/>
        <w:t>For</w:t>
      </w:r>
      <w:r w:rsidR="003E56ED">
        <w:t>e</w:t>
      </w:r>
      <w:r>
        <w:t>w</w:t>
      </w:r>
      <w:r w:rsidR="003E56ED">
        <w:t>o</w:t>
      </w:r>
      <w:r>
        <w:t>rd</w:t>
      </w:r>
      <w:bookmarkEnd w:id="3"/>
      <w:bookmarkEnd w:id="4"/>
    </w:p>
    <w:p w14:paraId="2E7D0471" w14:textId="1801BB96" w:rsidR="009D2984" w:rsidRPr="0082793D" w:rsidRDefault="009858AE" w:rsidP="0082793D">
      <w:pPr>
        <w:pStyle w:val="IntroFeatureText"/>
      </w:pPr>
      <w:r w:rsidRPr="009858AE">
        <w:t>Our North East region is a very special part of Victoria, known for its stunning landscapes of mountains, valleys, rivers, and lakes. Water is not only critical for the great diversity of life here; it also underpins the liveability and prosperity of our region</w:t>
      </w:r>
      <w:r w:rsidR="009D2984" w:rsidRPr="0082793D">
        <w:t>.</w:t>
      </w:r>
    </w:p>
    <w:p w14:paraId="18A40485" w14:textId="77777777" w:rsidR="00A54A03" w:rsidRDefault="00A54A03" w:rsidP="00A54A03">
      <w:pPr>
        <w:pStyle w:val="BodyText"/>
      </w:pPr>
      <w:r>
        <w:t>We acknowledge the deep cultural and spiritual connection to these lands and waters of our First Nations Peoples. We recognise their wisdom and thank them for their ongoing role in caring for Country.</w:t>
      </w:r>
    </w:p>
    <w:p w14:paraId="674E26B9" w14:textId="77777777" w:rsidR="00A54A03" w:rsidRDefault="00A54A03" w:rsidP="00A54A03">
      <w:pPr>
        <w:pStyle w:val="BodyText"/>
      </w:pPr>
      <w:r>
        <w:t>We recognise that the challenges of climate change, population growth and increasing urbanisation in our region will require a different approach to how we plan and design urban development and how we manage our water resources. Our recent experiences of fire, pandemic, algal blooms, and summer storm events have certainly heightened our awareness of the challenges ahead.</w:t>
      </w:r>
    </w:p>
    <w:p w14:paraId="3C308131" w14:textId="0E761F33" w:rsidR="00A54A03" w:rsidRDefault="00A54A03" w:rsidP="00A54A03">
      <w:pPr>
        <w:pStyle w:val="BodyText"/>
      </w:pPr>
      <w:r>
        <w:t>The North East Integrated Water Management (IWM) Forum has taken on this challenge with a commitment to work creatively in partnership to find innovations in water cycle management, water service delivery, urban design, and planning. IWM projects seek to ensure that we continue to build resilient and liveable communities while protecting the health of our waterways and catchments. Projects to date have included the development of Water</w:t>
      </w:r>
      <w:r w:rsidR="001D7914">
        <w:t>-</w:t>
      </w:r>
      <w:r>
        <w:t>Sensitive Urban Design Guidelines for councils, mapping and management planning for highly valued community green spaces across the region, development of reuse schemes for reclaimed water, and wetland design to improve water quality.</w:t>
      </w:r>
    </w:p>
    <w:p w14:paraId="62B6E7D2" w14:textId="5F9D72CA" w:rsidR="00A54A03" w:rsidRDefault="00A54A03" w:rsidP="00A54A03">
      <w:pPr>
        <w:pStyle w:val="BodyText"/>
      </w:pPr>
      <w:r>
        <w:t>As chair, I would like to acknowledge the outstanding contribution of all the IWM forum members, including all the councils in the North East region; the Department of</w:t>
      </w:r>
      <w:r w:rsidR="00413254">
        <w:t xml:space="preserve"> Environment, Land, Water and Planning</w:t>
      </w:r>
      <w:r>
        <w:t>, the North East Catchment Management Authority, our Traditional Owner partners and our previous Chair, Susan Benedyka. I thank them for their continued commitment to collaboration to enable the IWM opportunities included in this document to progress, and for their dedication to playing their part in shaping the future of our region.</w:t>
      </w:r>
    </w:p>
    <w:p w14:paraId="1DE846CC" w14:textId="77777777" w:rsidR="00A54A03" w:rsidRDefault="00A54A03" w:rsidP="00A54A03">
      <w:pPr>
        <w:pStyle w:val="BodyText"/>
      </w:pPr>
      <w:r>
        <w:t>This document is the first update of the 2019 Strategic Directions Statement for the North East IWM Forum. We are now building on a solid foundation with a stronger sense of partnership, greater clarity of the challenges and opportunities, and a stronger belief in what we can achieve by working collectively.</w:t>
      </w:r>
    </w:p>
    <w:p w14:paraId="563D1A51" w14:textId="72F0BBF9" w:rsidR="009858AE" w:rsidRDefault="00A54A03" w:rsidP="00A54A03">
      <w:pPr>
        <w:pStyle w:val="BodyText"/>
      </w:pPr>
      <w:r>
        <w:t>As a forum, we look forward to achieving our vision of 'working together to ensure healthy, resilient and prosperous communities and regional environment'.</w:t>
      </w:r>
    </w:p>
    <w:p w14:paraId="50817949" w14:textId="5ADCCC3C" w:rsidR="00102078" w:rsidRPr="0082793D" w:rsidRDefault="009858AE" w:rsidP="0082793D">
      <w:pPr>
        <w:pStyle w:val="BodyText"/>
        <w:rPr>
          <w:b/>
          <w:bCs/>
        </w:rPr>
      </w:pPr>
      <w:r>
        <w:rPr>
          <w:b/>
          <w:bCs/>
        </w:rPr>
        <w:t>Cath Botta</w:t>
      </w:r>
    </w:p>
    <w:p w14:paraId="7ECE36AE" w14:textId="298FCA5D" w:rsidR="00D159F4" w:rsidRPr="0082793D" w:rsidRDefault="00102078" w:rsidP="0082793D">
      <w:pPr>
        <w:pStyle w:val="BodyText"/>
      </w:pPr>
      <w:r w:rsidRPr="0082793D">
        <w:t xml:space="preserve">Chair, </w:t>
      </w:r>
      <w:r w:rsidR="009858AE">
        <w:t>North East</w:t>
      </w:r>
      <w:r w:rsidRPr="0082793D">
        <w:t xml:space="preserve"> IWM Forum</w:t>
      </w:r>
    </w:p>
    <w:p w14:paraId="4C6351E6" w14:textId="1771B6AD" w:rsidR="00E60B1F" w:rsidRDefault="00FB3A77" w:rsidP="00E60B1F">
      <w:pPr>
        <w:pStyle w:val="Heading1TopofPage"/>
        <w:framePr w:wrap="around"/>
      </w:pPr>
      <w:bookmarkStart w:id="5" w:name="_Toc105599768"/>
      <w:bookmarkStart w:id="6" w:name="_Toc185812695"/>
      <w:r>
        <w:lastRenderedPageBreak/>
        <w:t>Executive summary</w:t>
      </w:r>
      <w:bookmarkEnd w:id="5"/>
      <w:bookmarkEnd w:id="6"/>
    </w:p>
    <w:p w14:paraId="59BDE55E" w14:textId="2181545F" w:rsidR="00FB3A77" w:rsidRDefault="00466477" w:rsidP="00905016">
      <w:pPr>
        <w:pStyle w:val="IntroFeatureText"/>
      </w:pPr>
      <w:r w:rsidRPr="00466477">
        <w:t>The Integrated Water Management Framework for Victoria (2017) is designed to help water managers and stakeholders work together to improve how the water cycle contributes to the liveability of towns and cities in Victoria, with communities at the centre of decision making</w:t>
      </w:r>
      <w:r w:rsidR="0017527E" w:rsidRPr="0017527E">
        <w:t>.</w:t>
      </w:r>
    </w:p>
    <w:p w14:paraId="58721412" w14:textId="5E0D1CA7" w:rsidR="00F10DCE" w:rsidRPr="006F79BC" w:rsidRDefault="00FE6D56" w:rsidP="006F79BC">
      <w:pPr>
        <w:pStyle w:val="BodyText"/>
      </w:pPr>
      <w:r w:rsidRPr="00FE6D56">
        <w:t xml:space="preserve">The </w:t>
      </w:r>
      <w:r w:rsidR="00CA06EC">
        <w:t>North East</w:t>
      </w:r>
      <w:r w:rsidRPr="00FE6D56">
        <w:t xml:space="preserve"> Integrated Water Management Forum is one of 10 regional integrated water management (IWM) forums </w:t>
      </w:r>
      <w:r w:rsidR="00A93E99">
        <w:t>enabling the collaborative, local implementation of the framework.</w:t>
      </w:r>
    </w:p>
    <w:p w14:paraId="573A8FC0" w14:textId="7BD5C902" w:rsidR="00F10DCE" w:rsidRPr="00C064CD" w:rsidRDefault="00240297" w:rsidP="00240297">
      <w:pPr>
        <w:pStyle w:val="Heading2"/>
      </w:pPr>
      <w:bookmarkStart w:id="7" w:name="_Toc185812696"/>
      <w:r>
        <w:t>Vision</w:t>
      </w:r>
      <w:bookmarkEnd w:id="7"/>
    </w:p>
    <w:p w14:paraId="0EEED314" w14:textId="1A7FCA4A" w:rsidR="00A93E99" w:rsidRPr="00A93E99" w:rsidRDefault="00A93E99" w:rsidP="003D6DBD">
      <w:pPr>
        <w:pStyle w:val="BodyText"/>
      </w:pPr>
      <w:r w:rsidRPr="00A93E99">
        <w:t>Healthy, resilient and prosperous communities and environment.</w:t>
      </w:r>
    </w:p>
    <w:p w14:paraId="3E6DEA5B" w14:textId="25C4147C" w:rsidR="00A93E99" w:rsidRDefault="00A93E99" w:rsidP="003F6AEF">
      <w:pPr>
        <w:pStyle w:val="Heading2"/>
      </w:pPr>
      <w:bookmarkStart w:id="8" w:name="_Toc185812697"/>
      <w:r>
        <w:t>Our purpose</w:t>
      </w:r>
      <w:bookmarkEnd w:id="8"/>
    </w:p>
    <w:p w14:paraId="73BCD61F" w14:textId="36683D2B" w:rsidR="00A93E99" w:rsidRPr="00A93E99" w:rsidRDefault="003F6AEF" w:rsidP="003D6DBD">
      <w:pPr>
        <w:pStyle w:val="BodyText"/>
      </w:pPr>
      <w:r w:rsidRPr="003F6AEF">
        <w:t>We work creatively in partnership across the water cycle to plan and deliver sustainable and holistic outcomes.</w:t>
      </w:r>
    </w:p>
    <w:p w14:paraId="23CBFDA4" w14:textId="23BFBC26" w:rsidR="00A93E99" w:rsidRDefault="00E427F1" w:rsidP="003D6DBD">
      <w:pPr>
        <w:pStyle w:val="BodyText"/>
      </w:pPr>
      <w:r w:rsidRPr="00E427F1">
        <w:t xml:space="preserve">The 2019 Strategic Directions Statement (SDS) articulated the collaborative intent and shared agreement of all stakeholders involved in the North East IWM Forum. This 2022 update provides a progress report on the forum’s activity, its changing priorities, and future opportunities. It describes the water security challenges and opportunities in the region, sets the strategic direction for the next few years, and outlines the ‘best </w:t>
      </w:r>
      <w:proofErr w:type="gramStart"/>
      <w:r w:rsidRPr="00E427F1">
        <w:t>endeavours’</w:t>
      </w:r>
      <w:proofErr w:type="gramEnd"/>
      <w:r w:rsidRPr="00E427F1">
        <w:t xml:space="preserve"> or ways in which IWM is and will be applied through the projects that are proposed, in progress and completed in</w:t>
      </w:r>
      <w:r w:rsidR="00D842C3">
        <w:t xml:space="preserve"> the region.</w:t>
      </w:r>
    </w:p>
    <w:p w14:paraId="0EF58A83" w14:textId="6B80D988" w:rsidR="00D842C3" w:rsidRDefault="00D842C3" w:rsidP="001A56DC">
      <w:pPr>
        <w:pStyle w:val="Heading2"/>
      </w:pPr>
      <w:bookmarkStart w:id="9" w:name="_Toc185812698"/>
      <w:r>
        <w:t>Our focus areas</w:t>
      </w:r>
      <w:bookmarkEnd w:id="9"/>
    </w:p>
    <w:p w14:paraId="59465936" w14:textId="25C587B4" w:rsidR="00D842C3" w:rsidRDefault="001A56DC" w:rsidP="003D6DBD">
      <w:pPr>
        <w:pStyle w:val="BodyText"/>
      </w:pPr>
      <w:r w:rsidRPr="001A56DC">
        <w:t>The forum has identified three priority focus areas for integrated water management within the North East region. Project opportunities have been developed to meet the challenges of</w:t>
      </w:r>
      <w:r>
        <w:t xml:space="preserve"> these focus area.</w:t>
      </w:r>
    </w:p>
    <w:p w14:paraId="3EF7C6DE" w14:textId="77777777" w:rsidR="000611F8" w:rsidRDefault="000611F8" w:rsidP="0030774D">
      <w:pPr>
        <w:pStyle w:val="Heading3"/>
      </w:pPr>
      <w:bookmarkStart w:id="10" w:name="_Toc185812699"/>
      <w:r>
        <w:t>Climate resilience and liveable communities</w:t>
      </w:r>
      <w:bookmarkEnd w:id="10"/>
    </w:p>
    <w:p w14:paraId="152EAB4D" w14:textId="4294FA81" w:rsidR="001A56DC" w:rsidRDefault="000611F8" w:rsidP="000611F8">
      <w:pPr>
        <w:pStyle w:val="BodyText"/>
      </w:pPr>
      <w:r>
        <w:t xml:space="preserve">The North East region faces a warmer, drier future, with less snow cover in the Alps and more frequent and intense bushfires and heatwaves. Changes to rainfall patterns are leading to more extreme rainfall events which, along with increased urbanisation, are leading to more frequent major floods. IWM offers opportunities to change the way water resources are used to support ecosystems, agriculture, recreational facilities and green spaces in a changing climate, as well as helping to safeguard the community and assets </w:t>
      </w:r>
      <w:r>
        <w:lastRenderedPageBreak/>
        <w:t>against the impacts of natural disasters. Such measures enhance liveability and resilience for the community and environment.</w:t>
      </w:r>
    </w:p>
    <w:p w14:paraId="67C82031" w14:textId="77777777" w:rsidR="00AC2B02" w:rsidRDefault="00AC2B02" w:rsidP="0030774D">
      <w:pPr>
        <w:pStyle w:val="Heading3"/>
      </w:pPr>
      <w:bookmarkStart w:id="11" w:name="_Toc185812700"/>
      <w:r>
        <w:t>Healthy waterways and landscapes</w:t>
      </w:r>
      <w:bookmarkEnd w:id="11"/>
    </w:p>
    <w:p w14:paraId="044581C3" w14:textId="3E3658EE" w:rsidR="00407160" w:rsidRDefault="00AC2B02" w:rsidP="00407160">
      <w:pPr>
        <w:pStyle w:val="BodyText"/>
      </w:pPr>
      <w:r>
        <w:t xml:space="preserve">The health of the region’s waterways and landscapes underpins </w:t>
      </w:r>
      <w:r w:rsidR="00C46AA8" w:rsidRPr="00C46AA8">
        <w:t xml:space="preserve">the character, wellbeing and future of the </w:t>
      </w:r>
      <w:proofErr w:type="gramStart"/>
      <w:r w:rsidR="00C46AA8" w:rsidRPr="00C46AA8">
        <w:t>region as a whole</w:t>
      </w:r>
      <w:proofErr w:type="gramEnd"/>
      <w:r w:rsidR="00C46AA8" w:rsidRPr="00C46AA8">
        <w:t>.</w:t>
      </w:r>
      <w:r w:rsidR="00C33BDC">
        <w:t xml:space="preserve"> </w:t>
      </w:r>
      <w:r w:rsidR="00C33BDC" w:rsidRPr="00C33BDC">
        <w:t>Rivers and landscapes have particular significance for Aboriginal communities, and provide places for tourism, recreation, social and spiritual connection, and other community values. The</w:t>
      </w:r>
      <w:r w:rsidR="00C33BDC">
        <w:t xml:space="preserve"> </w:t>
      </w:r>
      <w:r w:rsidR="00407160">
        <w:t xml:space="preserve">catchment and waterways of the </w:t>
      </w:r>
      <w:proofErr w:type="gramStart"/>
      <w:r w:rsidR="00407160">
        <w:t>North East</w:t>
      </w:r>
      <w:proofErr w:type="gramEnd"/>
      <w:r w:rsidR="00407160">
        <w:t xml:space="preserve"> are a crucial part of the wider Murray-Darling Basin, and also include biodiversity hotspots within the landscape.</w:t>
      </w:r>
    </w:p>
    <w:p w14:paraId="74D8C39F" w14:textId="63B9FE7E" w:rsidR="00407160" w:rsidRDefault="00407160" w:rsidP="0030774D">
      <w:pPr>
        <w:pStyle w:val="Heading3"/>
      </w:pPr>
      <w:bookmarkStart w:id="12" w:name="_Toc185812701"/>
      <w:r>
        <w:t>Planning for water</w:t>
      </w:r>
      <w:r w:rsidR="0027199D">
        <w:t>-</w:t>
      </w:r>
      <w:r>
        <w:t>sensitive sustainable growth</w:t>
      </w:r>
      <w:bookmarkEnd w:id="12"/>
    </w:p>
    <w:p w14:paraId="798FBA40" w14:textId="0F3C8B8F" w:rsidR="00407160" w:rsidRDefault="00407160" w:rsidP="00407160">
      <w:pPr>
        <w:pStyle w:val="BodyText"/>
      </w:pPr>
      <w:r>
        <w:t>The Hume region is forecast to grow by 25,000 to a population of 150,000 by 2040</w:t>
      </w:r>
      <w:r w:rsidR="004F6760">
        <w:rPr>
          <w:rStyle w:val="FootnoteReference"/>
        </w:rPr>
        <w:footnoteReference w:id="2"/>
      </w:r>
      <w:r>
        <w:t>. This requires integrated planning to ensure</w:t>
      </w:r>
    </w:p>
    <w:p w14:paraId="3BC517E7" w14:textId="442B2C09" w:rsidR="001A56DC" w:rsidRDefault="00407160" w:rsidP="003D6DBD">
      <w:pPr>
        <w:pStyle w:val="BodyText"/>
      </w:pPr>
      <w:r>
        <w:t>existing and new diverse water resources, such as stormwater and recycled water, can support the region’s economic and population growth. IWM also enables water</w:t>
      </w:r>
      <w:r w:rsidR="0027199D">
        <w:t>-</w:t>
      </w:r>
      <w:r>
        <w:t>sensitive urban development, from small town water services to water</w:t>
      </w:r>
      <w:r w:rsidR="0027199D">
        <w:t>-</w:t>
      </w:r>
      <w:r>
        <w:t>sensitive urban cities.</w:t>
      </w:r>
    </w:p>
    <w:p w14:paraId="1A6E503B" w14:textId="0CC4E2E7" w:rsidR="00F10DCE" w:rsidRDefault="00B3048B" w:rsidP="00B3048B">
      <w:pPr>
        <w:pStyle w:val="Heading2"/>
      </w:pPr>
      <w:bookmarkStart w:id="13" w:name="_Toc185812702"/>
      <w:r>
        <w:t>IWM opportunities</w:t>
      </w:r>
      <w:bookmarkEnd w:id="13"/>
    </w:p>
    <w:p w14:paraId="5DBFD508" w14:textId="7B57A543" w:rsidR="001F4FB8" w:rsidRDefault="00A75C6B" w:rsidP="001F3D8B">
      <w:pPr>
        <w:pStyle w:val="BodyText"/>
      </w:pPr>
      <w:r w:rsidRPr="00A75C6B">
        <w:t>Thirteen opportunities have been identified in the region.</w:t>
      </w:r>
    </w:p>
    <w:p w14:paraId="655A343B" w14:textId="40610C79" w:rsidR="00A52BCD" w:rsidRPr="001F3D8B" w:rsidRDefault="00A75C6B" w:rsidP="001F3D8B">
      <w:pPr>
        <w:pStyle w:val="Heading3"/>
      </w:pPr>
      <w:bookmarkStart w:id="14" w:name="_Toc185812703"/>
      <w:r>
        <w:t>Region-wide projects</w:t>
      </w:r>
      <w:bookmarkEnd w:id="14"/>
    </w:p>
    <w:p w14:paraId="20EE0AE0" w14:textId="77777777" w:rsidR="009A66AD" w:rsidRDefault="009A66AD" w:rsidP="009A66AD">
      <w:pPr>
        <w:pStyle w:val="ListNumber"/>
      </w:pPr>
      <w:r>
        <w:t>Meaningful Traditional Owner Participation in IWM</w:t>
      </w:r>
    </w:p>
    <w:p w14:paraId="6723F60F" w14:textId="77777777" w:rsidR="009A66AD" w:rsidRDefault="009A66AD" w:rsidP="009A66AD">
      <w:pPr>
        <w:pStyle w:val="ListNumber"/>
      </w:pPr>
      <w:r>
        <w:t>Managed Aquifer Recharge Decision-Support Tool: Lower Ovens Case Study</w:t>
      </w:r>
    </w:p>
    <w:p w14:paraId="49CACBC2" w14:textId="5D2CE8AD" w:rsidR="00A52BCD" w:rsidRPr="001F3D8B" w:rsidRDefault="009A66AD" w:rsidP="001F3D8B">
      <w:pPr>
        <w:pStyle w:val="Heading3"/>
      </w:pPr>
      <w:bookmarkStart w:id="15" w:name="_Toc185812704"/>
      <w:r>
        <w:t>Place-base projects</w:t>
      </w:r>
      <w:bookmarkEnd w:id="15"/>
    </w:p>
    <w:p w14:paraId="6C56F191" w14:textId="77777777" w:rsidR="00394297" w:rsidRDefault="00394297" w:rsidP="00394297">
      <w:pPr>
        <w:pStyle w:val="ListNumber"/>
      </w:pPr>
      <w:r>
        <w:t>Benalla IWM Plan</w:t>
      </w:r>
    </w:p>
    <w:p w14:paraId="5E7E4ACC" w14:textId="77777777" w:rsidR="00394297" w:rsidRDefault="00394297" w:rsidP="00394297">
      <w:pPr>
        <w:pStyle w:val="ListNumber"/>
      </w:pPr>
      <w:r>
        <w:t>Diverse Water Sources for Bushfire Safety in Benalla Rural City</w:t>
      </w:r>
    </w:p>
    <w:p w14:paraId="2E086F85" w14:textId="77777777" w:rsidR="00394297" w:rsidRDefault="00394297" w:rsidP="00394297">
      <w:pPr>
        <w:pStyle w:val="ListNumber"/>
      </w:pPr>
      <w:r>
        <w:t>Analysis of Third Pipe Infrastructure in Small Town Developments</w:t>
      </w:r>
    </w:p>
    <w:p w14:paraId="4E1A1854" w14:textId="77777777" w:rsidR="00A45E57" w:rsidRDefault="00A45E57" w:rsidP="00A45E57">
      <w:pPr>
        <w:pStyle w:val="ListNumber"/>
      </w:pPr>
      <w:r>
        <w:t>Porepunkah Fishway</w:t>
      </w:r>
    </w:p>
    <w:p w14:paraId="5A2424D5" w14:textId="77777777" w:rsidR="00A45E57" w:rsidRDefault="00A45E57" w:rsidP="00A45E57">
      <w:pPr>
        <w:pStyle w:val="ListNumber"/>
      </w:pPr>
      <w:r>
        <w:t>Green and Blue Spaces in Bright</w:t>
      </w:r>
    </w:p>
    <w:p w14:paraId="37A5E2CF" w14:textId="77777777" w:rsidR="00A45E57" w:rsidRDefault="00A45E57" w:rsidP="00A45E57">
      <w:pPr>
        <w:pStyle w:val="ListNumber"/>
      </w:pPr>
      <w:r>
        <w:t>Diverse Water Sources for Victoria Park Precinct</w:t>
      </w:r>
    </w:p>
    <w:p w14:paraId="71FAFA76" w14:textId="77777777" w:rsidR="00A45E57" w:rsidRDefault="00A45E57" w:rsidP="00A45E57">
      <w:pPr>
        <w:pStyle w:val="ListNumber"/>
      </w:pPr>
      <w:r>
        <w:t>Sumsion Gardens</w:t>
      </w:r>
    </w:p>
    <w:p w14:paraId="446763D9" w14:textId="77777777" w:rsidR="00A45E57" w:rsidRDefault="00A45E57" w:rsidP="00A45E57">
      <w:pPr>
        <w:pStyle w:val="ListNumber"/>
      </w:pPr>
      <w:r>
        <w:t>HP Barr Reserve</w:t>
      </w:r>
    </w:p>
    <w:p w14:paraId="4D6E53B9" w14:textId="77777777" w:rsidR="00A45E57" w:rsidRDefault="00A45E57" w:rsidP="00A45E57">
      <w:pPr>
        <w:pStyle w:val="ListNumber"/>
      </w:pPr>
      <w:r>
        <w:lastRenderedPageBreak/>
        <w:t>Sustainable Subdivisions in Indigo Shire</w:t>
      </w:r>
    </w:p>
    <w:p w14:paraId="1C8EBC85" w14:textId="77777777" w:rsidR="00A45E57" w:rsidRDefault="00A45E57" w:rsidP="00A45E57">
      <w:pPr>
        <w:pStyle w:val="ListNumber"/>
      </w:pPr>
      <w:r>
        <w:t>Towong Shire Green and Water-Sensitive Towns</w:t>
      </w:r>
    </w:p>
    <w:p w14:paraId="6F9EA4F8" w14:textId="08E562A1" w:rsidR="00394297" w:rsidRDefault="00A45E57" w:rsidP="00A45E57">
      <w:pPr>
        <w:pStyle w:val="ListNumber"/>
      </w:pPr>
      <w:r>
        <w:t>Water</w:t>
      </w:r>
      <w:r w:rsidR="0027199D">
        <w:t>-</w:t>
      </w:r>
      <w:r>
        <w:t>Sensitive Subdivisions in Towong Shire</w:t>
      </w:r>
    </w:p>
    <w:p w14:paraId="7B20CBB6" w14:textId="77777777" w:rsidR="00A45E57" w:rsidRDefault="00A45E57" w:rsidP="002C4C1F">
      <w:pPr>
        <w:pStyle w:val="BodyText"/>
      </w:pPr>
    </w:p>
    <w:p w14:paraId="19005362" w14:textId="1FCC6E55" w:rsidR="00C83701" w:rsidRDefault="00C83701" w:rsidP="002C4C1F">
      <w:pPr>
        <w:pStyle w:val="BodyText"/>
      </w:pPr>
    </w:p>
    <w:p w14:paraId="2E1177E3" w14:textId="735050B8" w:rsidR="00364E77" w:rsidRDefault="00364E77" w:rsidP="002C4C1F">
      <w:pPr>
        <w:pStyle w:val="BodyText"/>
      </w:pPr>
      <w:r>
        <w:rPr>
          <w:noProof/>
        </w:rPr>
        <w:drawing>
          <wp:inline distT="0" distB="0" distL="0" distR="0" wp14:anchorId="479AAB7F" wp14:editId="6C01E573">
            <wp:extent cx="6113780" cy="5720080"/>
            <wp:effectExtent l="0" t="0" r="1270" b="0"/>
            <wp:docPr id="2071954736" name="Picture 1" descr="A map of the North East region, showing the geographical location of all thirteen IWM opport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954736" name="Picture 1" descr="A map of the North East region, showing the geographical location of all thirteen IWM opportunitie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13780" cy="5720080"/>
                    </a:xfrm>
                    <a:prstGeom prst="rect">
                      <a:avLst/>
                    </a:prstGeom>
                    <a:noFill/>
                    <a:ln>
                      <a:noFill/>
                    </a:ln>
                  </pic:spPr>
                </pic:pic>
              </a:graphicData>
            </a:graphic>
          </wp:inline>
        </w:drawing>
      </w:r>
    </w:p>
    <w:p w14:paraId="0DAAC4A1" w14:textId="77AC2756" w:rsidR="0052460C" w:rsidRDefault="002518DC" w:rsidP="00D1730F">
      <w:pPr>
        <w:pStyle w:val="CaptionImageorFigure"/>
      </w:pPr>
      <w:r>
        <w:t xml:space="preserve">Figure 1: </w:t>
      </w:r>
      <w:r w:rsidR="0052460C" w:rsidRPr="0052460C">
        <w:t xml:space="preserve">Locations of IWM opportunities across the </w:t>
      </w:r>
      <w:r w:rsidR="00711EB4">
        <w:t>North East</w:t>
      </w:r>
      <w:r w:rsidR="0052460C" w:rsidRPr="0052460C">
        <w:t xml:space="preserve"> region. Locations are approximate.</w:t>
      </w:r>
    </w:p>
    <w:p w14:paraId="34370B8E" w14:textId="23BFB41D" w:rsidR="00F557ED" w:rsidRDefault="00711EB4" w:rsidP="0039197B">
      <w:pPr>
        <w:pStyle w:val="Heading1TopofPage"/>
        <w:framePr w:wrap="around"/>
      </w:pPr>
      <w:bookmarkStart w:id="16" w:name="_Toc105599774"/>
      <w:bookmarkStart w:id="17" w:name="_Toc185812705"/>
      <w:r>
        <w:lastRenderedPageBreak/>
        <w:t>North East</w:t>
      </w:r>
      <w:r w:rsidR="0039197B">
        <w:t xml:space="preserve"> Integrated Water Mana</w:t>
      </w:r>
      <w:r w:rsidR="00F640CB">
        <w:t>gement Forum</w:t>
      </w:r>
      <w:bookmarkEnd w:id="16"/>
      <w:bookmarkEnd w:id="17"/>
    </w:p>
    <w:p w14:paraId="628F1B86" w14:textId="550B0044" w:rsidR="00F640CB" w:rsidRDefault="00F640CB" w:rsidP="00F640CB">
      <w:pPr>
        <w:pStyle w:val="Heading2"/>
      </w:pPr>
      <w:bookmarkStart w:id="18" w:name="_Toc105599775"/>
      <w:bookmarkStart w:id="19" w:name="_Toc185812706"/>
      <w:r>
        <w:t>Strategic Directions Statemen</w:t>
      </w:r>
      <w:r w:rsidRPr="00814D7B">
        <w:t>t 202</w:t>
      </w:r>
      <w:r w:rsidR="00C26D63">
        <w:t>2</w:t>
      </w:r>
      <w:r>
        <w:t xml:space="preserve"> summary</w:t>
      </w:r>
      <w:bookmarkEnd w:id="18"/>
      <w:bookmarkEnd w:id="19"/>
    </w:p>
    <w:p w14:paraId="79BF5237" w14:textId="444896F0" w:rsidR="00F640CB" w:rsidRPr="00EC5FDC" w:rsidRDefault="00EC5FDC" w:rsidP="00EC5FDC">
      <w:pPr>
        <w:pStyle w:val="BodyText"/>
      </w:pPr>
      <w:r w:rsidRPr="00EC5FDC">
        <w:t>We work collaboratively with partners across the water cycle to find new ways to share resources and conserve water for multiple community and environmental benefits.</w:t>
      </w:r>
    </w:p>
    <w:p w14:paraId="0F1B434C" w14:textId="6D24A8D8" w:rsidR="00EC5FDC" w:rsidRDefault="00EC5FDC" w:rsidP="00FD235F">
      <w:pPr>
        <w:pStyle w:val="IntroFeatureText"/>
      </w:pPr>
      <w:r w:rsidRPr="00EC5FDC">
        <w:t>We work to meet the water needs of a changing region</w:t>
      </w:r>
      <w:r>
        <w:t>.</w:t>
      </w:r>
    </w:p>
    <w:p w14:paraId="0A09D74B" w14:textId="684080E7" w:rsidR="00C84F38" w:rsidRPr="00C84F38" w:rsidRDefault="00C83688" w:rsidP="00C83688">
      <w:pPr>
        <w:pStyle w:val="Heading3"/>
      </w:pPr>
      <w:bookmarkStart w:id="20" w:name="_Toc185812707"/>
      <w:r>
        <w:t>Region-wide projects</w:t>
      </w:r>
      <w:bookmarkEnd w:id="20"/>
    </w:p>
    <w:p w14:paraId="1E85B113" w14:textId="77777777" w:rsidR="00F10DA1" w:rsidRPr="00F10DA1" w:rsidRDefault="00F10DA1" w:rsidP="00F10DA1">
      <w:pPr>
        <w:pStyle w:val="ListNumber"/>
        <w:numPr>
          <w:ilvl w:val="0"/>
          <w:numId w:val="19"/>
        </w:numPr>
        <w:rPr>
          <w:b/>
          <w:bCs/>
        </w:rPr>
      </w:pPr>
      <w:r w:rsidRPr="00F10DA1">
        <w:rPr>
          <w:b/>
          <w:bCs/>
        </w:rPr>
        <w:t>Meaningful Traditional Owner Participation in IWM</w:t>
      </w:r>
    </w:p>
    <w:p w14:paraId="4235975E" w14:textId="1CFCD987" w:rsidR="001E59A9" w:rsidRPr="001E59A9" w:rsidRDefault="00F10DA1" w:rsidP="001E59A9">
      <w:pPr>
        <w:pStyle w:val="BodyTextIndented"/>
      </w:pPr>
      <w:r w:rsidRPr="001E59A9">
        <w:t>Creating a framework for improving participation of Traditional Owners and a clear process for inclusion in the North East IWM Forum and its activities.</w:t>
      </w:r>
    </w:p>
    <w:p w14:paraId="6B93A460" w14:textId="06F54EC1" w:rsidR="00C84F38" w:rsidRPr="00C84F38" w:rsidRDefault="00C84F38" w:rsidP="00C84F38">
      <w:pPr>
        <w:pStyle w:val="ListNumber"/>
        <w:numPr>
          <w:ilvl w:val="0"/>
          <w:numId w:val="19"/>
        </w:numPr>
        <w:rPr>
          <w:b/>
          <w:bCs/>
        </w:rPr>
      </w:pPr>
      <w:r w:rsidRPr="00C84F38">
        <w:rPr>
          <w:b/>
          <w:bCs/>
        </w:rPr>
        <w:t>Managed Aquifer Recharge Decision-Support Tool: Lower Ovens Case Study</w:t>
      </w:r>
    </w:p>
    <w:p w14:paraId="49A515E1" w14:textId="77777777" w:rsidR="00C84F38" w:rsidRDefault="00C84F38" w:rsidP="00C84F38">
      <w:pPr>
        <w:pStyle w:val="BodyTextIndented"/>
      </w:pPr>
      <w:r w:rsidRPr="00C84F38">
        <w:t>Testing a decision-making tool that could help improve the long-term sustainability of extracting groundwater.</w:t>
      </w:r>
    </w:p>
    <w:p w14:paraId="0C7F8DDC" w14:textId="0D867942" w:rsidR="00C83688" w:rsidRPr="00C84F38" w:rsidRDefault="00414490" w:rsidP="00C83688">
      <w:pPr>
        <w:pStyle w:val="Heading3"/>
      </w:pPr>
      <w:bookmarkStart w:id="21" w:name="_Toc185812708"/>
      <w:r>
        <w:t>Place-based projects</w:t>
      </w:r>
      <w:bookmarkEnd w:id="21"/>
    </w:p>
    <w:p w14:paraId="216E36E1" w14:textId="77777777" w:rsidR="003E0055" w:rsidRPr="003E0055" w:rsidRDefault="003E0055" w:rsidP="003E0055">
      <w:pPr>
        <w:pStyle w:val="ListNumber"/>
        <w:numPr>
          <w:ilvl w:val="0"/>
          <w:numId w:val="19"/>
        </w:numPr>
        <w:rPr>
          <w:b/>
          <w:bCs/>
        </w:rPr>
      </w:pPr>
      <w:r w:rsidRPr="003E0055">
        <w:rPr>
          <w:b/>
          <w:bCs/>
        </w:rPr>
        <w:t>Benalla IWM Plan</w:t>
      </w:r>
    </w:p>
    <w:p w14:paraId="1C3C1CFF" w14:textId="77777777" w:rsidR="003E0055" w:rsidRPr="003E0055" w:rsidRDefault="003E0055" w:rsidP="003E0055">
      <w:pPr>
        <w:pStyle w:val="BodyTextIndented"/>
      </w:pPr>
      <w:r w:rsidRPr="003E0055">
        <w:t>Managing stormwater and water quality while enhancing Benalla’s green spaces, including Winton Wetlands.</w:t>
      </w:r>
    </w:p>
    <w:p w14:paraId="7F6B9730" w14:textId="77777777" w:rsidR="003E0055" w:rsidRPr="003E0055" w:rsidRDefault="003E0055" w:rsidP="003E0055">
      <w:pPr>
        <w:pStyle w:val="ListNumber"/>
        <w:numPr>
          <w:ilvl w:val="0"/>
          <w:numId w:val="19"/>
        </w:numPr>
        <w:rPr>
          <w:b/>
          <w:bCs/>
        </w:rPr>
      </w:pPr>
      <w:r w:rsidRPr="003E0055">
        <w:rPr>
          <w:b/>
          <w:bCs/>
        </w:rPr>
        <w:t>Diverse Water Sources for Bushfire Safety in Benalla Rural City</w:t>
      </w:r>
    </w:p>
    <w:p w14:paraId="5D941734" w14:textId="77777777" w:rsidR="003E0055" w:rsidRPr="003E0055" w:rsidRDefault="003E0055" w:rsidP="003E0055">
      <w:pPr>
        <w:pStyle w:val="BodyTextIndented"/>
      </w:pPr>
      <w:r w:rsidRPr="003E0055">
        <w:t>Exploring the feasibility of using diverse sources of water to meet the town’s needs for fighting bushfires.</w:t>
      </w:r>
    </w:p>
    <w:p w14:paraId="7B8BE038" w14:textId="77777777" w:rsidR="003E0055" w:rsidRPr="003E0055" w:rsidRDefault="003E0055" w:rsidP="003E0055">
      <w:pPr>
        <w:pStyle w:val="ListNumber"/>
        <w:numPr>
          <w:ilvl w:val="0"/>
          <w:numId w:val="19"/>
        </w:numPr>
        <w:rPr>
          <w:b/>
          <w:bCs/>
        </w:rPr>
      </w:pPr>
      <w:r w:rsidRPr="003E0055">
        <w:rPr>
          <w:b/>
          <w:bCs/>
        </w:rPr>
        <w:t>Analysis of Third Pipe Infrastructure in Small Town Developments</w:t>
      </w:r>
    </w:p>
    <w:p w14:paraId="4025C765" w14:textId="385973C5" w:rsidR="003E0055" w:rsidRPr="003E0055" w:rsidRDefault="003E0055" w:rsidP="003E0055">
      <w:pPr>
        <w:pStyle w:val="BodyTextIndented"/>
      </w:pPr>
      <w:r w:rsidRPr="003E0055">
        <w:t>Identifying the enabling policies, laws, levers, financial viability, and precedents for providing small town developments with access to recycled water.</w:t>
      </w:r>
    </w:p>
    <w:p w14:paraId="1071065F" w14:textId="77777777" w:rsidR="006B2A9C" w:rsidRPr="006B2A9C" w:rsidRDefault="006B2A9C" w:rsidP="006B2A9C">
      <w:pPr>
        <w:pStyle w:val="ListNumber"/>
        <w:numPr>
          <w:ilvl w:val="0"/>
          <w:numId w:val="19"/>
        </w:numPr>
        <w:rPr>
          <w:b/>
          <w:bCs/>
        </w:rPr>
      </w:pPr>
      <w:r w:rsidRPr="006B2A9C">
        <w:rPr>
          <w:b/>
          <w:bCs/>
        </w:rPr>
        <w:t>Porepunkah Fishway</w:t>
      </w:r>
    </w:p>
    <w:p w14:paraId="5B0E2E65" w14:textId="2EAFC021" w:rsidR="006B2A9C" w:rsidRPr="006B2A9C" w:rsidRDefault="006B2A9C" w:rsidP="006B2A9C">
      <w:pPr>
        <w:pStyle w:val="BodyTextIndented"/>
      </w:pPr>
      <w:r w:rsidRPr="006B2A9C">
        <w:t>Enabling fish migration while improving the ecosystem, maintaining cultural values for Traditional Owners, and enhancing public spaces.</w:t>
      </w:r>
    </w:p>
    <w:p w14:paraId="670D7792" w14:textId="77777777" w:rsidR="006B2A9C" w:rsidRPr="006B2A9C" w:rsidRDefault="006B2A9C" w:rsidP="006B2A9C">
      <w:pPr>
        <w:pStyle w:val="ListNumber"/>
        <w:numPr>
          <w:ilvl w:val="0"/>
          <w:numId w:val="19"/>
        </w:numPr>
        <w:rPr>
          <w:b/>
          <w:bCs/>
        </w:rPr>
      </w:pPr>
      <w:r w:rsidRPr="006B2A9C">
        <w:rPr>
          <w:b/>
          <w:bCs/>
        </w:rPr>
        <w:t>Green and Blue Spaces in Bright</w:t>
      </w:r>
    </w:p>
    <w:p w14:paraId="0AB115F3" w14:textId="77777777" w:rsidR="006B2A9C" w:rsidRPr="006B2A9C" w:rsidRDefault="006B2A9C" w:rsidP="006B2A9C">
      <w:pPr>
        <w:pStyle w:val="BodyTextIndented"/>
      </w:pPr>
      <w:r w:rsidRPr="006B2A9C">
        <w:t>Revegetating and enhancing green spaces and waterways for community and environmental benefits.</w:t>
      </w:r>
    </w:p>
    <w:p w14:paraId="15E4C0BE" w14:textId="77777777" w:rsidR="006B2A9C" w:rsidRPr="006B2A9C" w:rsidRDefault="006B2A9C" w:rsidP="006B2A9C">
      <w:pPr>
        <w:pStyle w:val="ListNumber"/>
        <w:numPr>
          <w:ilvl w:val="0"/>
          <w:numId w:val="19"/>
        </w:numPr>
        <w:rPr>
          <w:b/>
          <w:bCs/>
        </w:rPr>
      </w:pPr>
      <w:r w:rsidRPr="006B2A9C">
        <w:rPr>
          <w:b/>
          <w:bCs/>
        </w:rPr>
        <w:t>Diverse Water Sources for Victoria Park Precinct</w:t>
      </w:r>
    </w:p>
    <w:p w14:paraId="03C2E7C8" w14:textId="77777777" w:rsidR="006B2A9C" w:rsidRPr="006B2A9C" w:rsidRDefault="006B2A9C" w:rsidP="006B2A9C">
      <w:pPr>
        <w:pStyle w:val="BodyTextIndented"/>
      </w:pPr>
      <w:r w:rsidRPr="006B2A9C">
        <w:lastRenderedPageBreak/>
        <w:t>Exploring the feasibility of using diverse sources of water for irrigation of the Victoria Park precinct.</w:t>
      </w:r>
    </w:p>
    <w:p w14:paraId="6079AA4D" w14:textId="77777777" w:rsidR="00AB5AE4" w:rsidRPr="00AB5AE4" w:rsidRDefault="00AB5AE4" w:rsidP="00AB5AE4">
      <w:pPr>
        <w:pStyle w:val="ListNumber"/>
        <w:numPr>
          <w:ilvl w:val="0"/>
          <w:numId w:val="19"/>
        </w:numPr>
        <w:rPr>
          <w:b/>
          <w:bCs/>
        </w:rPr>
      </w:pPr>
      <w:r w:rsidRPr="00AB5AE4">
        <w:rPr>
          <w:b/>
          <w:bCs/>
        </w:rPr>
        <w:t>Sumsion Gardens</w:t>
      </w:r>
    </w:p>
    <w:p w14:paraId="7F03B1B5" w14:textId="16460DBE" w:rsidR="00AB5AE4" w:rsidRPr="00AB5AE4" w:rsidRDefault="00AB5AE4" w:rsidP="00AB5AE4">
      <w:pPr>
        <w:pStyle w:val="BodyTextIndented"/>
      </w:pPr>
      <w:r w:rsidRPr="00AB5AE4">
        <w:t>Diverting stormwater from Wodonga’s central business district through a series of</w:t>
      </w:r>
      <w:r>
        <w:t xml:space="preserve"> </w:t>
      </w:r>
      <w:r w:rsidRPr="00AB5AE4">
        <w:t>wetlands to improve the quality of water entering Sumsion Lake.</w:t>
      </w:r>
    </w:p>
    <w:p w14:paraId="6E4E17A1" w14:textId="77777777" w:rsidR="00AB5AE4" w:rsidRPr="00AB5AE4" w:rsidRDefault="00AB5AE4" w:rsidP="00AB5AE4">
      <w:pPr>
        <w:pStyle w:val="ListNumber"/>
        <w:numPr>
          <w:ilvl w:val="0"/>
          <w:numId w:val="19"/>
        </w:numPr>
        <w:rPr>
          <w:b/>
          <w:bCs/>
        </w:rPr>
      </w:pPr>
      <w:r w:rsidRPr="00AB5AE4">
        <w:rPr>
          <w:b/>
          <w:bCs/>
        </w:rPr>
        <w:t>HP Barr Reserve</w:t>
      </w:r>
    </w:p>
    <w:p w14:paraId="44ED7612" w14:textId="77777777" w:rsidR="00AB5AE4" w:rsidRPr="00AB5AE4" w:rsidRDefault="00AB5AE4" w:rsidP="00AB5AE4">
      <w:pPr>
        <w:pStyle w:val="BodyTextIndented"/>
      </w:pPr>
      <w:r w:rsidRPr="00AB5AE4">
        <w:t>Securing diverse water sources for the future of Wangaratta’s Parklands.</w:t>
      </w:r>
    </w:p>
    <w:p w14:paraId="380A520C" w14:textId="77777777" w:rsidR="00AB5AE4" w:rsidRPr="00AB5AE4" w:rsidRDefault="00AB5AE4" w:rsidP="00AB5AE4">
      <w:pPr>
        <w:pStyle w:val="ListNumber"/>
        <w:numPr>
          <w:ilvl w:val="0"/>
          <w:numId w:val="19"/>
        </w:numPr>
        <w:rPr>
          <w:b/>
          <w:bCs/>
        </w:rPr>
      </w:pPr>
      <w:r w:rsidRPr="00AB5AE4">
        <w:rPr>
          <w:b/>
          <w:bCs/>
        </w:rPr>
        <w:t>Sustainable Subdivisions in Indigo Shire</w:t>
      </w:r>
    </w:p>
    <w:p w14:paraId="7EFA6ED9" w14:textId="77777777" w:rsidR="00AB5AE4" w:rsidRPr="00AB5AE4" w:rsidRDefault="00AB5AE4" w:rsidP="00AB5AE4">
      <w:pPr>
        <w:pStyle w:val="BodyTextIndented"/>
      </w:pPr>
      <w:r w:rsidRPr="00AB5AE4">
        <w:t>Exploring diverse water sources, particularly stormwater, for irrigating public spaces in future land subdivisions.</w:t>
      </w:r>
    </w:p>
    <w:p w14:paraId="30A165DD" w14:textId="77777777" w:rsidR="00731E05" w:rsidRPr="00731E05" w:rsidRDefault="00731E05" w:rsidP="00731E05">
      <w:pPr>
        <w:pStyle w:val="ListNumber"/>
        <w:numPr>
          <w:ilvl w:val="0"/>
          <w:numId w:val="19"/>
        </w:numPr>
        <w:rPr>
          <w:b/>
          <w:bCs/>
        </w:rPr>
      </w:pPr>
      <w:r w:rsidRPr="00731E05">
        <w:rPr>
          <w:b/>
          <w:bCs/>
        </w:rPr>
        <w:t>Towong Shire Green and Water-Sensitive Towns</w:t>
      </w:r>
    </w:p>
    <w:p w14:paraId="3ACDA5FA" w14:textId="77777777" w:rsidR="00731E05" w:rsidRPr="00731E05" w:rsidRDefault="00731E05" w:rsidP="00731E05">
      <w:pPr>
        <w:pStyle w:val="BodyTextIndented"/>
      </w:pPr>
      <w:r w:rsidRPr="00731E05">
        <w:t>Replacing ageing wastewater treatment systems and finding diverse water supplies for open space irrigation.</w:t>
      </w:r>
    </w:p>
    <w:p w14:paraId="0E7D9798" w14:textId="44A5D169" w:rsidR="00731E05" w:rsidRPr="00731E05" w:rsidRDefault="00731E05" w:rsidP="00731E05">
      <w:pPr>
        <w:pStyle w:val="ListNumber"/>
        <w:numPr>
          <w:ilvl w:val="0"/>
          <w:numId w:val="19"/>
        </w:numPr>
        <w:rPr>
          <w:b/>
          <w:bCs/>
        </w:rPr>
      </w:pPr>
      <w:r w:rsidRPr="00731E05">
        <w:rPr>
          <w:b/>
          <w:bCs/>
        </w:rPr>
        <w:t>Water</w:t>
      </w:r>
      <w:r w:rsidR="0027199D">
        <w:rPr>
          <w:b/>
          <w:bCs/>
        </w:rPr>
        <w:t>-</w:t>
      </w:r>
      <w:r w:rsidRPr="00731E05">
        <w:rPr>
          <w:b/>
          <w:bCs/>
        </w:rPr>
        <w:t>Sensitive Subdivisions in Towong Shire</w:t>
      </w:r>
    </w:p>
    <w:p w14:paraId="21179D44" w14:textId="75EE2FA9" w:rsidR="00731E05" w:rsidRDefault="00731E05" w:rsidP="00731E05">
      <w:pPr>
        <w:pStyle w:val="BodyTextIndented"/>
      </w:pPr>
      <w:r w:rsidRPr="00731E05">
        <w:t>Developing water</w:t>
      </w:r>
      <w:r w:rsidR="0027199D">
        <w:t>-</w:t>
      </w:r>
      <w:r w:rsidRPr="00731E05">
        <w:t>sensitive urban design requirements to enable the development of Tallangatta and Bellbridge growth areas</w:t>
      </w:r>
    </w:p>
    <w:p w14:paraId="4D6169E1" w14:textId="77777777" w:rsidR="008B7CA4" w:rsidRPr="00731E05" w:rsidRDefault="008B7CA4" w:rsidP="008B7CA4">
      <w:pPr>
        <w:pStyle w:val="BodyText"/>
      </w:pPr>
    </w:p>
    <w:p w14:paraId="4BE35038" w14:textId="5A4C1BD2" w:rsidR="008072D4" w:rsidRDefault="004E276E" w:rsidP="004E276E">
      <w:pPr>
        <w:pStyle w:val="Heading1TopofPage"/>
        <w:framePr w:wrap="around"/>
      </w:pPr>
      <w:bookmarkStart w:id="22" w:name="_Toc105599776"/>
      <w:bookmarkStart w:id="23" w:name="_Toc185812709"/>
      <w:r>
        <w:lastRenderedPageBreak/>
        <w:t>Better together: integrating water management across Victoria</w:t>
      </w:r>
      <w:bookmarkEnd w:id="22"/>
      <w:bookmarkEnd w:id="23"/>
    </w:p>
    <w:p w14:paraId="407C0277" w14:textId="0F790B29" w:rsidR="00132C16" w:rsidRPr="00132C16" w:rsidRDefault="00132C16" w:rsidP="00132C16">
      <w:pPr>
        <w:pStyle w:val="IntroFeatureText"/>
      </w:pPr>
      <w:r w:rsidRPr="00132C16">
        <w:t>Water is central to our lives. Many different groups, governments and organisations have various responsibilities and connections in relation to the water cycle. IWM brings these groups together to maximise outcomes for the community, the environment and the economy. In Victoria, IWM is facilitated through region-based IWM forums, whose members collaborate in partnerships to achieve strategic outcomes.</w:t>
      </w:r>
    </w:p>
    <w:p w14:paraId="5DBAFF80" w14:textId="33DEED30" w:rsidR="005866F1" w:rsidRDefault="00D848C4" w:rsidP="00D848C4">
      <w:pPr>
        <w:pStyle w:val="Heading2"/>
      </w:pPr>
      <w:bookmarkStart w:id="24" w:name="_Toc185812710"/>
      <w:r>
        <w:t>The first water custodians</w:t>
      </w:r>
      <w:bookmarkEnd w:id="24"/>
    </w:p>
    <w:p w14:paraId="7006E083" w14:textId="77777777" w:rsidR="00816BB2" w:rsidRDefault="00816BB2" w:rsidP="00816BB2">
      <w:pPr>
        <w:pStyle w:val="BodyText"/>
        <w:rPr>
          <w:lang w:eastAsia="en-AU"/>
        </w:rPr>
      </w:pPr>
      <w:r>
        <w:rPr>
          <w:lang w:eastAsia="en-AU"/>
        </w:rPr>
        <w:t>First Nations people have been living in balance with the natural environment in Victoria, practising culture, caring for Country and waterways, and maintaining sophisticated water management systems for tens of thousands of years.</w:t>
      </w:r>
    </w:p>
    <w:p w14:paraId="52DFFE58" w14:textId="0678CD1B" w:rsidR="00816BB2" w:rsidRDefault="00816BB2" w:rsidP="00816BB2">
      <w:pPr>
        <w:pStyle w:val="BodyText"/>
        <w:rPr>
          <w:lang w:eastAsia="en-AU"/>
        </w:rPr>
      </w:pPr>
      <w:r>
        <w:rPr>
          <w:lang w:eastAsia="en-AU"/>
        </w:rPr>
        <w:t>Traditionally, each year the First Nations people of southern New South Wales and northern Victoria would meet along the banks of the Murray River to perform ceremonies, exchange goods and discuss tribal lore. They would then travel to the High Country to feast on Bogong moths</w:t>
      </w:r>
      <w:r w:rsidR="004218E3">
        <w:rPr>
          <w:rStyle w:val="FootnoteReference"/>
          <w:lang w:eastAsia="en-AU"/>
        </w:rPr>
        <w:footnoteReference w:id="3"/>
      </w:r>
      <w:r>
        <w:rPr>
          <w:lang w:eastAsia="en-AU"/>
        </w:rPr>
        <w:t>, which spend their summers in the ecosystems of the alpine regions of Victoria, watered by melting snow. First Nations people have cultural, spiritual and economic connections to land, water and resources through their associations and relationship with Country.</w:t>
      </w:r>
    </w:p>
    <w:p w14:paraId="711468BC" w14:textId="762D6070" w:rsidR="00A720E5" w:rsidRDefault="00816BB2" w:rsidP="00816BB2">
      <w:pPr>
        <w:pStyle w:val="BodyText"/>
        <w:rPr>
          <w:lang w:eastAsia="en-AU"/>
        </w:rPr>
      </w:pPr>
      <w:r>
        <w:rPr>
          <w:lang w:eastAsia="en-AU"/>
        </w:rPr>
        <w:t>Colonisation resulted in the dispossession and displacement of First Nations people from land and water. The effects of climate change are further impacting on traditional resources, cultural sites and aspirations for land and water management. As climate change increases the risks of extreme weather events, spiritually important species or objects (totems) may be lost, cultural sites of significance may be damaged and cultural practices may be impacted.</w:t>
      </w:r>
    </w:p>
    <w:p w14:paraId="6083EAAC" w14:textId="77FA5D15" w:rsidR="00B86A87" w:rsidRDefault="00B86A87" w:rsidP="00B86A87">
      <w:pPr>
        <w:pStyle w:val="Heading2"/>
      </w:pPr>
      <w:bookmarkStart w:id="25" w:name="_Toc105599778"/>
      <w:bookmarkStart w:id="26" w:name="_Toc185812711"/>
      <w:r>
        <w:t>Pressures emerge and evolve</w:t>
      </w:r>
      <w:bookmarkEnd w:id="25"/>
      <w:bookmarkEnd w:id="26"/>
    </w:p>
    <w:p w14:paraId="0B4DFB3D" w14:textId="77777777" w:rsidR="00491AF6" w:rsidRDefault="00491AF6" w:rsidP="00491AF6">
      <w:pPr>
        <w:pStyle w:val="BodyText"/>
        <w:rPr>
          <w:lang w:eastAsia="en-AU"/>
        </w:rPr>
      </w:pPr>
      <w:r>
        <w:rPr>
          <w:lang w:eastAsia="en-AU"/>
        </w:rPr>
        <w:t>European settlement and the gold rush of the 1850s saw thousands of people flock to Victoria to seek their fortunes. This created many towns, yet also had large and long-lasting impacts on the creeks and gullies, and displaced Traditional Owners from their Country.</w:t>
      </w:r>
    </w:p>
    <w:p w14:paraId="24FC5453" w14:textId="1C429921" w:rsidR="002366E4" w:rsidRDefault="00491AF6" w:rsidP="006469B6">
      <w:pPr>
        <w:pStyle w:val="BodyText"/>
        <w:rPr>
          <w:lang w:eastAsia="en-AU"/>
        </w:rPr>
      </w:pPr>
      <w:r>
        <w:rPr>
          <w:lang w:eastAsia="en-AU"/>
        </w:rPr>
        <w:t>Victoria’s regional towns and cities have thrived with the provision of urban drinking water and sanitation services. Irrigated agriculture and dryland farming have both played</w:t>
      </w:r>
      <w:r w:rsidR="003F2DCD">
        <w:rPr>
          <w:lang w:eastAsia="en-AU"/>
        </w:rPr>
        <w:t xml:space="preserve"> </w:t>
      </w:r>
      <w:r w:rsidR="006469B6">
        <w:rPr>
          <w:lang w:eastAsia="en-AU"/>
        </w:rPr>
        <w:t xml:space="preserve">important roles in Victoria’s history and growth. Today, Victoria is the nation’s largest food </w:t>
      </w:r>
      <w:r w:rsidR="006469B6">
        <w:rPr>
          <w:lang w:eastAsia="en-AU"/>
        </w:rPr>
        <w:lastRenderedPageBreak/>
        <w:t>and fibre exporter</w:t>
      </w:r>
      <w:r w:rsidR="006469B6">
        <w:rPr>
          <w:rStyle w:val="FootnoteReference"/>
          <w:lang w:eastAsia="en-AU"/>
        </w:rPr>
        <w:footnoteReference w:id="4"/>
      </w:r>
      <w:r w:rsidR="006469B6">
        <w:rPr>
          <w:lang w:eastAsia="en-AU"/>
        </w:rPr>
        <w:t>. Much of the water flowing into the Murray-Darling Basin System comes from the Victorian high country and underpins irrigated agriculture in several states.</w:t>
      </w:r>
    </w:p>
    <w:p w14:paraId="08619E2B" w14:textId="77777777" w:rsidR="00B512FF" w:rsidRDefault="00B512FF" w:rsidP="00B512FF">
      <w:pPr>
        <w:pStyle w:val="BodyText"/>
        <w:rPr>
          <w:lang w:eastAsia="en-AU"/>
        </w:rPr>
      </w:pPr>
      <w:r>
        <w:rPr>
          <w:lang w:eastAsia="en-AU"/>
        </w:rPr>
        <w:t>The complex challenges of water management continue throughout the state: we have lived through the Millennium Drought and experienced flooding, bushfires and extreme weather. We have seen the consequences of the overuse and overallocation of water in one area affecting the availability and/or quality of water in another. Significant investment and interventions have been required to start returning water to our rivers and floodplains, yet more remains to be done.</w:t>
      </w:r>
    </w:p>
    <w:p w14:paraId="23FD7C43" w14:textId="6A7773B5" w:rsidR="00B512FF" w:rsidRDefault="00B512FF" w:rsidP="00B512FF">
      <w:pPr>
        <w:pStyle w:val="BodyText"/>
        <w:rPr>
          <w:lang w:eastAsia="en-AU"/>
        </w:rPr>
      </w:pPr>
      <w:r>
        <w:rPr>
          <w:lang w:eastAsia="en-AU"/>
        </w:rPr>
        <w:t>Water managers are now operating in an increasingly complex and uncertain environment. The drivers of change are both social and environmental, including climate change, population growth, shifting migration patterns associated with the coronavirus pandemic, economic challenges, and policy changes. But our beautiful state remains a wonderful place to live, and we continue to see the population increase. Regional Victoria is expected to grow from 1.5 million people in 2015 to 2.2 million over the next 30 years to 2051</w:t>
      </w:r>
      <w:r w:rsidR="00606515">
        <w:rPr>
          <w:rStyle w:val="FootnoteReference"/>
          <w:lang w:eastAsia="en-AU"/>
        </w:rPr>
        <w:footnoteReference w:id="5"/>
      </w:r>
      <w:r>
        <w:rPr>
          <w:lang w:eastAsia="en-AU"/>
        </w:rPr>
        <w:t>.</w:t>
      </w:r>
    </w:p>
    <w:p w14:paraId="3A96D2DA" w14:textId="4E94E95C" w:rsidR="00B512FF" w:rsidRDefault="00B512FF" w:rsidP="00B512FF">
      <w:pPr>
        <w:pStyle w:val="BodyText"/>
        <w:rPr>
          <w:lang w:eastAsia="en-AU"/>
        </w:rPr>
      </w:pPr>
      <w:r>
        <w:rPr>
          <w:lang w:eastAsia="en-AU"/>
        </w:rPr>
        <w:t>The liveability of our regional towns and cities and the health of our environment and economy depend on the availability of water. Access to water is also important for social wellbeing and holds intrinsic cultural value for Traditional Owners. Therefore, we need an integrated and collaborative approach to adapt to change and maximise value across the whole water cycle.</w:t>
      </w:r>
    </w:p>
    <w:p w14:paraId="3C8B216C" w14:textId="77777777" w:rsidR="00B215FC" w:rsidRDefault="00B215FC" w:rsidP="00B215FC">
      <w:pPr>
        <w:pStyle w:val="Heading2"/>
      </w:pPr>
      <w:bookmarkStart w:id="27" w:name="_Toc185812712"/>
      <w:r>
        <w:t>What is IWM? How can it help address challenges?</w:t>
      </w:r>
      <w:bookmarkEnd w:id="27"/>
    </w:p>
    <w:p w14:paraId="724CD344" w14:textId="225AB524" w:rsidR="00B215FC" w:rsidRDefault="00B215FC" w:rsidP="00B215FC">
      <w:pPr>
        <w:pStyle w:val="BodyText"/>
        <w:rPr>
          <w:lang w:eastAsia="en-AU"/>
        </w:rPr>
      </w:pPr>
      <w:r>
        <w:rPr>
          <w:lang w:eastAsia="en-AU"/>
        </w:rPr>
        <w:t>The current water supplies and liveability of towns and cities owe much to the collaborative work done to date by water corporations, local and state government, planning and development authorities, communities and, in recent decades, catchment management authorities. While we face the challenges of population growth, climate change and natural</w:t>
      </w:r>
      <w:r w:rsidR="00B1080D">
        <w:rPr>
          <w:lang w:eastAsia="en-AU"/>
        </w:rPr>
        <w:t xml:space="preserve"> </w:t>
      </w:r>
      <w:r w:rsidR="00B1080D" w:rsidRPr="00B1080D">
        <w:rPr>
          <w:lang w:eastAsia="en-AU"/>
        </w:rPr>
        <w:t>disasters, we can also build on the benefits of past experiences and established relationships while increasingly, we seek to learn from Traditional Owners. Together, we can make decisions today that we will celebrate in the future.</w:t>
      </w:r>
    </w:p>
    <w:p w14:paraId="794C7201" w14:textId="6B1F8844" w:rsidR="00B67BAD" w:rsidRDefault="00B67BAD" w:rsidP="00B67BAD">
      <w:pPr>
        <w:pStyle w:val="IntroFeatureText"/>
      </w:pPr>
      <w:r w:rsidRPr="00B67BAD">
        <w:t>Integrated water management considers all parts of the water cycle as an integrated system to optimise the environmental, cultural, social and economic outcomes for our communities.</w:t>
      </w:r>
    </w:p>
    <w:p w14:paraId="07EC6A36" w14:textId="7A492882" w:rsidR="00B67BAD" w:rsidRDefault="00D74A5E" w:rsidP="00B215FC">
      <w:pPr>
        <w:pStyle w:val="BodyText"/>
        <w:rPr>
          <w:lang w:eastAsia="en-AU"/>
        </w:rPr>
      </w:pPr>
      <w:r w:rsidRPr="00D74A5E">
        <w:rPr>
          <w:lang w:eastAsia="en-AU"/>
        </w:rPr>
        <w:t xml:space="preserve">While everyone has a responsibility to conserve and protect water, there are </w:t>
      </w:r>
      <w:proofErr w:type="gramStart"/>
      <w:r w:rsidRPr="00D74A5E">
        <w:rPr>
          <w:lang w:eastAsia="en-AU"/>
        </w:rPr>
        <w:t>a number of</w:t>
      </w:r>
      <w:proofErr w:type="gramEnd"/>
      <w:r w:rsidRPr="00D74A5E">
        <w:rPr>
          <w:lang w:eastAsia="en-AU"/>
        </w:rPr>
        <w:t xml:space="preserve"> key groups charged with making decisions about water within each region. These include:</w:t>
      </w:r>
    </w:p>
    <w:p w14:paraId="43C17AF1" w14:textId="677F487A" w:rsidR="00E83707" w:rsidRDefault="00E83707" w:rsidP="008E07BE">
      <w:pPr>
        <w:pStyle w:val="ListBullet"/>
      </w:pPr>
      <w:r w:rsidRPr="00E83707">
        <w:lastRenderedPageBreak/>
        <w:t>Traditional Owner groups, who have a deep knowledge of and connection to the region’s waterways, other water resources and Country</w:t>
      </w:r>
    </w:p>
    <w:p w14:paraId="013D5B00" w14:textId="3BFF1BC2" w:rsidR="005F39A1" w:rsidRDefault="005F39A1" w:rsidP="008E07BE">
      <w:pPr>
        <w:pStyle w:val="ListBullet"/>
      </w:pPr>
      <w:r w:rsidRPr="005F39A1">
        <w:t>water corporations, which manage the water storage, water supply, and wastewater</w:t>
      </w:r>
      <w:r>
        <w:t xml:space="preserve"> services</w:t>
      </w:r>
    </w:p>
    <w:p w14:paraId="7B08E4EE" w14:textId="252DC0EC" w:rsidR="000A1C82" w:rsidRDefault="000A1C82" w:rsidP="008E07BE">
      <w:pPr>
        <w:pStyle w:val="ListBullet"/>
      </w:pPr>
      <w:r>
        <w:t>local governments, which manage surface water drainage, protect local waters from degradation and pollution, oversee onsite domestic wastewater planning, regulate local development, and undertake strategic planning for future growth</w:t>
      </w:r>
    </w:p>
    <w:p w14:paraId="1F436DCF" w14:textId="58159B42" w:rsidR="000A1C82" w:rsidRDefault="000A1C82" w:rsidP="008E07BE">
      <w:pPr>
        <w:pStyle w:val="ListBullet"/>
      </w:pPr>
      <w:r>
        <w:t>catchment management authorities, which plan for flood management and work with landholders to consider the interactions of land, water and biodiversity.</w:t>
      </w:r>
    </w:p>
    <w:p w14:paraId="46B9E513" w14:textId="78D84EAD" w:rsidR="005F39A1" w:rsidRDefault="000A1C82" w:rsidP="000A1C82">
      <w:pPr>
        <w:pStyle w:val="BodyText"/>
        <w:rPr>
          <w:lang w:eastAsia="en-AU"/>
        </w:rPr>
      </w:pPr>
      <w:r>
        <w:rPr>
          <w:lang w:eastAsia="en-AU"/>
        </w:rPr>
        <w:t>The decisions these groups make individually, can have significant impacts on the quality and availability of the water for others in the catchment and further downstream. So, it makes sense they collaborate towards common goals to maximise water saving and reuse and share the benefits (Figure 2).</w:t>
      </w:r>
    </w:p>
    <w:p w14:paraId="51156A29" w14:textId="4E150969" w:rsidR="00EB6D71" w:rsidRDefault="009853B1" w:rsidP="008E07BE">
      <w:pPr>
        <w:pStyle w:val="BodyText"/>
        <w:rPr>
          <w:lang w:eastAsia="en-AU"/>
        </w:rPr>
      </w:pPr>
      <w:r w:rsidRPr="009853B1">
        <w:rPr>
          <w:lang w:eastAsia="en-AU"/>
        </w:rPr>
        <w:t>IWM is an approach that can be applied at multiple scales from water planning at the local park, right up to the whole of catchment. IWM can connect climate</w:t>
      </w:r>
      <w:r w:rsidR="00234479">
        <w:rPr>
          <w:lang w:eastAsia="en-AU"/>
        </w:rPr>
        <w:t xml:space="preserve"> </w:t>
      </w:r>
      <w:r w:rsidRPr="009853B1">
        <w:rPr>
          <w:lang w:eastAsia="en-AU"/>
        </w:rPr>
        <w:t>change adaptation, planning and open space, water security and other strategies, so that collaborators can add value to each other’s projects.</w:t>
      </w:r>
    </w:p>
    <w:p w14:paraId="503F9842" w14:textId="77777777" w:rsidR="008E07BE" w:rsidRDefault="008E07BE" w:rsidP="008E07BE">
      <w:pPr>
        <w:pStyle w:val="BodyText"/>
        <w:rPr>
          <w:lang w:eastAsia="en-AU"/>
        </w:rPr>
      </w:pPr>
    </w:p>
    <w:p w14:paraId="005B7BBD" w14:textId="69EA819D" w:rsidR="00640F46" w:rsidRDefault="00840491" w:rsidP="004B4DDD">
      <w:pPr>
        <w:pStyle w:val="BodyText"/>
        <w:rPr>
          <w:lang w:eastAsia="en-AU"/>
        </w:rPr>
      </w:pPr>
      <w:r>
        <w:rPr>
          <w:noProof/>
        </w:rPr>
        <w:lastRenderedPageBreak/>
        <w:drawing>
          <wp:inline distT="0" distB="0" distL="0" distR="0" wp14:anchorId="647B49A3" wp14:editId="645C7447">
            <wp:extent cx="6120765" cy="4993005"/>
            <wp:effectExtent l="0" t="0" r="0" b="0"/>
            <wp:docPr id="10" name="Picture 10" descr="An infographic which is visually representing the differences between conventional water management and integrated water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n infographic which is visually representing the differences between conventional water management and integrated water management."/>
                    <pic:cNvPicPr/>
                  </pic:nvPicPr>
                  <pic:blipFill>
                    <a:blip r:embed="rId39"/>
                    <a:stretch>
                      <a:fillRect/>
                    </a:stretch>
                  </pic:blipFill>
                  <pic:spPr>
                    <a:xfrm>
                      <a:off x="0" y="0"/>
                      <a:ext cx="6120765" cy="4993005"/>
                    </a:xfrm>
                    <a:prstGeom prst="rect">
                      <a:avLst/>
                    </a:prstGeom>
                  </pic:spPr>
                </pic:pic>
              </a:graphicData>
            </a:graphic>
          </wp:inline>
        </w:drawing>
      </w:r>
    </w:p>
    <w:p w14:paraId="1DE10674" w14:textId="063231F5" w:rsidR="00840491" w:rsidRDefault="00733F70" w:rsidP="00840491">
      <w:pPr>
        <w:pStyle w:val="CaptionImageorFigure"/>
      </w:pPr>
      <w:r>
        <w:t>Figure 2</w:t>
      </w:r>
      <w:r w:rsidR="00840491">
        <w:t xml:space="preserve">: </w:t>
      </w:r>
      <w:r w:rsidR="006D742F" w:rsidRPr="006D742F">
        <w:t>How does IWM work? Conventional water management saw a more siloed approach to water management, with a single supply source and two discharge systems to move stormwater and wastewater away as quickly as possible, resulting in missed opportunities to use all sources of water. The IWM approach brings water managers together to plan and deliver new opportunities to provide broader benefits to the community. Listening to and consulting with Victorian communities about how they want water managed is critical to informing IWM decision making. Communities are directly consulted on IWM plans and through existing catchment management authority, water corporation and local government strategies.</w:t>
      </w:r>
    </w:p>
    <w:p w14:paraId="4900828D" w14:textId="54CD077D" w:rsidR="004110EA" w:rsidRDefault="004110EA">
      <w:pPr>
        <w:rPr>
          <w:rFonts w:cs="Times New Roman"/>
          <w:lang w:eastAsia="en-US"/>
        </w:rPr>
      </w:pPr>
      <w:r>
        <w:br w:type="page"/>
      </w:r>
    </w:p>
    <w:p w14:paraId="0B05A5AB" w14:textId="627F3388" w:rsidR="00F9545F" w:rsidRDefault="00DF169D" w:rsidP="004110EA">
      <w:pPr>
        <w:pStyle w:val="Heading2"/>
      </w:pPr>
      <w:bookmarkStart w:id="28" w:name="_Toc185812713"/>
      <w:bookmarkStart w:id="29" w:name="_Toc105599780"/>
      <w:r w:rsidRPr="00DF169D">
        <w:lastRenderedPageBreak/>
        <w:t>How are we delivering IWM state-wide?</w:t>
      </w:r>
      <w:bookmarkEnd w:id="28"/>
    </w:p>
    <w:p w14:paraId="11085224" w14:textId="0BEA6901" w:rsidR="005B3572" w:rsidRDefault="002C7A39" w:rsidP="002C15F5">
      <w:pPr>
        <w:pStyle w:val="BodyText"/>
        <w:rPr>
          <w:lang w:eastAsia="en-AU"/>
        </w:rPr>
      </w:pPr>
      <w:r w:rsidRPr="002C7A39">
        <w:rPr>
          <w:lang w:eastAsia="en-AU"/>
        </w:rPr>
        <w:t>To facilitate IWM across Victoria, the Victorian Government’s Department of Environment, Land, Water and Planning (DELWP) supported the establishment of IWM forums across 10 regions of Victoria (Figure 3)</w:t>
      </w:r>
      <w:r>
        <w:rPr>
          <w:lang w:eastAsia="en-AU"/>
        </w:rPr>
        <w:t xml:space="preserve">, </w:t>
      </w:r>
      <w:r w:rsidR="005B3572" w:rsidRPr="005B3572">
        <w:rPr>
          <w:lang w:eastAsia="en-AU"/>
        </w:rPr>
        <w:t xml:space="preserve">in addition to five metropolitan IWM forums in Greater Melbourne. The forums bring together leaders of local water sector organisations to explore, prioritise and oversee the development of local IWM opportunities. Prioritised opportunities are managed and implemented by dedicated Working Groups and are captured within individual IWM plans. Where appropriate, forums involve other organisations and groups that are not part of the water sector but have direct or indirect interests in water management and land use planning, such as community and Indigenous groups, planning authorities, </w:t>
      </w:r>
      <w:r w:rsidR="00597A25">
        <w:rPr>
          <w:lang w:eastAsia="en-AU"/>
        </w:rPr>
        <w:t xml:space="preserve">the </w:t>
      </w:r>
      <w:r w:rsidR="005B3572" w:rsidRPr="005B3572">
        <w:rPr>
          <w:lang w:eastAsia="en-AU"/>
        </w:rPr>
        <w:t>Department of Transport, developers, educational institutions, or large landholders.</w:t>
      </w:r>
    </w:p>
    <w:p w14:paraId="3B2E2391" w14:textId="77777777" w:rsidR="006732E7" w:rsidRDefault="006732E7" w:rsidP="006732E7">
      <w:pPr>
        <w:pStyle w:val="BodyText"/>
        <w:rPr>
          <w:lang w:eastAsia="en-AU"/>
        </w:rPr>
      </w:pPr>
      <w:r>
        <w:rPr>
          <w:lang w:eastAsia="en-AU"/>
        </w:rPr>
        <w:t>Being collaborative, IWM builds on existing partnerships and planning processes, and aims to break down silos between independently operating, water decision-makers – encouraging forum members to consider the water cycle of their own service delivery, and its interdependencies or overlaps with other members (Figure 2). Forum members consider waters in rivers, streams and bays, wastewater, drinking water, stormwater, and water treatment processes.</w:t>
      </w:r>
    </w:p>
    <w:p w14:paraId="4634805B" w14:textId="74174F2F" w:rsidR="005B3572" w:rsidRDefault="006732E7" w:rsidP="006732E7">
      <w:pPr>
        <w:pStyle w:val="BodyText"/>
        <w:rPr>
          <w:lang w:eastAsia="en-AU"/>
        </w:rPr>
      </w:pPr>
      <w:r>
        <w:rPr>
          <w:lang w:eastAsia="en-AU"/>
        </w:rPr>
        <w:t>While collaboration can take more time and effort than planning for just one water service in isolation, working together achieves better outcomes for the environment, society, and economy by finding mutually beneficial ways to share water, assets and costs.</w:t>
      </w:r>
    </w:p>
    <w:p w14:paraId="20282417" w14:textId="77777777" w:rsidR="006732E7" w:rsidRDefault="006732E7" w:rsidP="006732E7">
      <w:pPr>
        <w:pStyle w:val="BodyText"/>
        <w:rPr>
          <w:lang w:eastAsia="en-AU"/>
        </w:rPr>
      </w:pPr>
    </w:p>
    <w:bookmarkEnd w:id="29"/>
    <w:p w14:paraId="757DF375" w14:textId="1DBDCA95" w:rsidR="00A67DAF" w:rsidRDefault="00A82F58" w:rsidP="009228CE">
      <w:pPr>
        <w:pStyle w:val="BodyText"/>
      </w:pPr>
      <w:r>
        <w:rPr>
          <w:noProof/>
        </w:rPr>
        <w:lastRenderedPageBreak/>
        <w:drawing>
          <wp:inline distT="0" distB="0" distL="0" distR="0" wp14:anchorId="15117AB1" wp14:editId="22DA0CC0">
            <wp:extent cx="6120765" cy="4324985"/>
            <wp:effectExtent l="0" t="0" r="0" b="0"/>
            <wp:docPr id="11" name="Picture 11" descr="A map of Victoria that also displays the boundaries of the IWM forum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map of Victoria that also displays the boundaries of the IWM forum regions."/>
                    <pic:cNvPicPr/>
                  </pic:nvPicPr>
                  <pic:blipFill>
                    <a:blip r:embed="rId40">
                      <a:extLst>
                        <a:ext uri="{28A0092B-C50C-407E-A947-70E740481C1C}">
                          <a14:useLocalDpi xmlns:a14="http://schemas.microsoft.com/office/drawing/2010/main" val="0"/>
                        </a:ext>
                      </a:extLst>
                    </a:blip>
                    <a:stretch>
                      <a:fillRect/>
                    </a:stretch>
                  </pic:blipFill>
                  <pic:spPr>
                    <a:xfrm>
                      <a:off x="0" y="0"/>
                      <a:ext cx="6120765" cy="4324985"/>
                    </a:xfrm>
                    <a:prstGeom prst="rect">
                      <a:avLst/>
                    </a:prstGeom>
                  </pic:spPr>
                </pic:pic>
              </a:graphicData>
            </a:graphic>
          </wp:inline>
        </w:drawing>
      </w:r>
    </w:p>
    <w:p w14:paraId="05E84E05" w14:textId="45B21ECD" w:rsidR="00A67DAF" w:rsidRDefault="00733F70" w:rsidP="00102A65">
      <w:pPr>
        <w:pStyle w:val="CaptionImageorFigure"/>
      </w:pPr>
      <w:r>
        <w:t>Figure 3</w:t>
      </w:r>
      <w:r w:rsidR="00A67DAF">
        <w:t xml:space="preserve">: </w:t>
      </w:r>
      <w:r w:rsidR="001B03EB" w:rsidRPr="001B03EB">
        <w:t>IWM forum regions of Victoria, which are based around water corporation boundaries</w:t>
      </w:r>
      <w:r w:rsidR="004B21B0">
        <w:t>.</w:t>
      </w:r>
    </w:p>
    <w:p w14:paraId="31102CE4" w14:textId="54B7A355" w:rsidR="00DB4024" w:rsidRPr="00DB4024" w:rsidRDefault="00DB4024" w:rsidP="00DB4024">
      <w:pPr>
        <w:pStyle w:val="BodyText"/>
      </w:pPr>
      <w:r>
        <w:br w:type="page"/>
      </w:r>
    </w:p>
    <w:p w14:paraId="2401E433" w14:textId="030BA758" w:rsidR="003B118B" w:rsidRDefault="00DB4024" w:rsidP="004D5E11">
      <w:pPr>
        <w:pStyle w:val="Heading2"/>
      </w:pPr>
      <w:bookmarkStart w:id="30" w:name="_Toc105599785"/>
      <w:bookmarkStart w:id="31" w:name="_Toc185812714"/>
      <w:r>
        <w:lastRenderedPageBreak/>
        <w:t>Strategic outcomes</w:t>
      </w:r>
      <w:bookmarkEnd w:id="30"/>
      <w:bookmarkEnd w:id="31"/>
    </w:p>
    <w:p w14:paraId="7929971A" w14:textId="77777777" w:rsidR="0087121C" w:rsidRDefault="0087121C" w:rsidP="0087121C">
      <w:pPr>
        <w:pStyle w:val="BodyText"/>
        <w:rPr>
          <w:lang w:eastAsia="en-AU"/>
        </w:rPr>
      </w:pPr>
      <w:r>
        <w:rPr>
          <w:lang w:eastAsia="en-AU"/>
        </w:rPr>
        <w:t xml:space="preserve">The Integrated Water Management Framework for Victoria (2017) proposed several strategic water-related outcomes that will deliver on the vision in the State water plan, Water for Victoria (2016), to ‘build resilient and liveable cities and </w:t>
      </w:r>
      <w:proofErr w:type="gramStart"/>
      <w:r>
        <w:rPr>
          <w:lang w:eastAsia="en-AU"/>
        </w:rPr>
        <w:t>towns’</w:t>
      </w:r>
      <w:proofErr w:type="gramEnd"/>
      <w:r>
        <w:rPr>
          <w:lang w:eastAsia="en-AU"/>
        </w:rPr>
        <w:t>. These strategic outcomes provide a way to identify the multiple economic, social and environmental benefits that can come from a single initiative. The original framework included five such strategic outcomes that have since been expanded to seven. The identification of strategic outcomes will continue to evolve as the water management context changes and the sector innovates.</w:t>
      </w:r>
    </w:p>
    <w:p w14:paraId="4B96B99B" w14:textId="77777777" w:rsidR="0087121C" w:rsidRDefault="0087121C" w:rsidP="0087121C">
      <w:pPr>
        <w:pStyle w:val="BodyText"/>
        <w:rPr>
          <w:lang w:eastAsia="en-AU"/>
        </w:rPr>
      </w:pPr>
      <w:r>
        <w:rPr>
          <w:lang w:eastAsia="en-AU"/>
        </w:rPr>
        <w:t>Proposed project opportunities are assessed and prioritised against how well and how many of these strategic outcomes they meet.</w:t>
      </w:r>
    </w:p>
    <w:p w14:paraId="27FE303E" w14:textId="77777777" w:rsidR="005A20CB" w:rsidRDefault="005A20CB" w:rsidP="005A20CB">
      <w:pPr>
        <w:pStyle w:val="BodyText"/>
      </w:pPr>
      <w:r w:rsidRPr="00BC2F40">
        <w:t xml:space="preserve">To find out more about how Victoria is applying IWM through the Integrated Water Management Framework for Victoria (2017), visit: </w:t>
      </w:r>
      <w:hyperlink r:id="rId41" w:history="1">
        <w:r w:rsidRPr="00D94E93">
          <w:rPr>
            <w:rStyle w:val="Hyperlink"/>
          </w:rPr>
          <w:t>www.water.vic.gov.au</w:t>
        </w:r>
      </w:hyperlink>
      <w:r>
        <w:t xml:space="preserve"> </w:t>
      </w:r>
    </w:p>
    <w:p w14:paraId="63E78EBB" w14:textId="52CFC7E8" w:rsidR="00DB4024" w:rsidRDefault="0087121C" w:rsidP="00DB4024">
      <w:pPr>
        <w:pStyle w:val="BodyText"/>
        <w:rPr>
          <w:lang w:eastAsia="en-AU"/>
        </w:rPr>
      </w:pPr>
      <w:r>
        <w:rPr>
          <w:lang w:eastAsia="en-AU"/>
        </w:rPr>
        <w:t>The strategic outcomes are:</w:t>
      </w:r>
    </w:p>
    <w:p w14:paraId="05BE5472" w14:textId="77777777" w:rsidR="00DB4024" w:rsidRDefault="00DB4024" w:rsidP="0087121C">
      <w:pPr>
        <w:pStyle w:val="ListBullet"/>
      </w:pPr>
      <w:r w:rsidRPr="0087121C">
        <w:rPr>
          <w:b/>
          <w:bCs/>
        </w:rPr>
        <w:t>safe, secure and affordable supplies in a changing future</w:t>
      </w:r>
      <w:r>
        <w:t xml:space="preserve"> – indicated by the amount of water conserved or alternative water volume supplied to meet an identified demand.</w:t>
      </w:r>
    </w:p>
    <w:p w14:paraId="71BA4B50" w14:textId="5EF80DF3" w:rsidR="00DB4024" w:rsidRDefault="00DB4024" w:rsidP="0087121C">
      <w:pPr>
        <w:pStyle w:val="ListBullet"/>
      </w:pPr>
      <w:r w:rsidRPr="0087121C">
        <w:rPr>
          <w:b/>
          <w:bCs/>
        </w:rPr>
        <w:t>effective and affordable wastewater systems</w:t>
      </w:r>
      <w:r>
        <w:t xml:space="preserve"> – ensuring environmental and public health standards are met, </w:t>
      </w:r>
      <w:r w:rsidR="001A329D">
        <w:t>while</w:t>
      </w:r>
      <w:r>
        <w:t xml:space="preserve"> maximising resource recovery.</w:t>
      </w:r>
    </w:p>
    <w:p w14:paraId="12E83B38" w14:textId="77777777" w:rsidR="00DB4024" w:rsidRDefault="00DB4024" w:rsidP="0087121C">
      <w:pPr>
        <w:pStyle w:val="ListBullet"/>
      </w:pPr>
      <w:r w:rsidRPr="0087121C">
        <w:rPr>
          <w:b/>
          <w:bCs/>
        </w:rPr>
        <w:t>manage flood risks</w:t>
      </w:r>
      <w:r>
        <w:t xml:space="preserve"> – resilience to existing and future flood risk.</w:t>
      </w:r>
    </w:p>
    <w:p w14:paraId="72349042" w14:textId="77777777" w:rsidR="00DB4024" w:rsidRDefault="00DB4024" w:rsidP="0087121C">
      <w:pPr>
        <w:pStyle w:val="ListBullet"/>
      </w:pPr>
      <w:r w:rsidRPr="0087121C">
        <w:rPr>
          <w:b/>
          <w:bCs/>
        </w:rPr>
        <w:t>healthy and valued waterways and waterbodies</w:t>
      </w:r>
      <w:r>
        <w:t xml:space="preserve"> – indicated by the ecological health of riparian areas, hydrology and water quality.</w:t>
      </w:r>
    </w:p>
    <w:p w14:paraId="658F27AA" w14:textId="52351493" w:rsidR="00DB4024" w:rsidRDefault="00DB4024" w:rsidP="0087121C">
      <w:pPr>
        <w:pStyle w:val="ListBullet"/>
      </w:pPr>
      <w:r w:rsidRPr="0087121C">
        <w:rPr>
          <w:b/>
          <w:bCs/>
        </w:rPr>
        <w:t>healthy and valued landscapes</w:t>
      </w:r>
      <w:r>
        <w:t xml:space="preserve"> – maximising the connectivity, accessibility, greening and vegetation, cooling, aesthetic and recreational values of landscapes.</w:t>
      </w:r>
    </w:p>
    <w:p w14:paraId="3FF18FFB" w14:textId="59C0B006" w:rsidR="00DB4024" w:rsidRDefault="00573504" w:rsidP="0087121C">
      <w:pPr>
        <w:pStyle w:val="ListBullet"/>
      </w:pPr>
      <w:r>
        <w:rPr>
          <w:b/>
          <w:bCs/>
        </w:rPr>
        <w:t xml:space="preserve">Traditional Owner and </w:t>
      </w:r>
      <w:r w:rsidR="00DB4024" w:rsidRPr="0087121C">
        <w:rPr>
          <w:b/>
          <w:bCs/>
        </w:rPr>
        <w:t xml:space="preserve">community values reflected in place-based planning </w:t>
      </w:r>
      <w:r w:rsidR="00DB4024">
        <w:t>– ensuring that different communities are considered and included in planning and design and provided with water-systems literacy to enable involvement.</w:t>
      </w:r>
    </w:p>
    <w:p w14:paraId="649352A1" w14:textId="312D6740" w:rsidR="00DB4024" w:rsidRDefault="00DB4024" w:rsidP="0087121C">
      <w:pPr>
        <w:pStyle w:val="ListBullet"/>
      </w:pPr>
      <w:r w:rsidRPr="0087121C">
        <w:rPr>
          <w:b/>
          <w:bCs/>
        </w:rPr>
        <w:t>jobs, economic opportunity and innovation</w:t>
      </w:r>
      <w:r>
        <w:t xml:space="preserve"> – recognising that water management is an integral part of economic growth.</w:t>
      </w:r>
    </w:p>
    <w:p w14:paraId="4F891ADA" w14:textId="79ED60FD" w:rsidR="001E2F23" w:rsidRPr="001E2F23" w:rsidRDefault="001E2F23" w:rsidP="001E2F23">
      <w:pPr>
        <w:pStyle w:val="BodyText"/>
      </w:pPr>
    </w:p>
    <w:p w14:paraId="55C79BE8" w14:textId="0D9DBC3D" w:rsidR="005537AE" w:rsidRDefault="005537AE" w:rsidP="00325334">
      <w:pPr>
        <w:pStyle w:val="BodyText"/>
      </w:pPr>
      <w:r>
        <w:br w:type="page"/>
      </w:r>
    </w:p>
    <w:p w14:paraId="2AEF3739" w14:textId="09D5E37B" w:rsidR="00BC2F40" w:rsidRDefault="005537AE" w:rsidP="005537AE">
      <w:pPr>
        <w:pStyle w:val="Heading2"/>
      </w:pPr>
      <w:bookmarkStart w:id="32" w:name="_Toc105599786"/>
      <w:bookmarkStart w:id="33" w:name="_Toc185812715"/>
      <w:r>
        <w:lastRenderedPageBreak/>
        <w:t>Strategic Directions Statement – how IWM is happening in the region</w:t>
      </w:r>
      <w:bookmarkEnd w:id="32"/>
      <w:bookmarkEnd w:id="33"/>
    </w:p>
    <w:p w14:paraId="13CE455E" w14:textId="63C69DA2" w:rsidR="001A223F" w:rsidRDefault="00366AA2" w:rsidP="00DD36C6">
      <w:pPr>
        <w:pStyle w:val="BodyText"/>
      </w:pPr>
      <w:r w:rsidRPr="00366AA2">
        <w:t xml:space="preserve">This SDS articulates the collaborative intent and shared agreement of all stakeholders involved in the forum. It describes the water security challenges and opportunities in the region, sets the strategic direction for the next few years, and outlines the ‘best </w:t>
      </w:r>
      <w:proofErr w:type="gramStart"/>
      <w:r w:rsidRPr="00366AA2">
        <w:t>endeavours’</w:t>
      </w:r>
      <w:proofErr w:type="gramEnd"/>
      <w:r w:rsidRPr="00366AA2">
        <w:t xml:space="preserve"> or ways in which IWM is and will be applied through opportunities that are proposed, in progress or completed in the region.</w:t>
      </w:r>
    </w:p>
    <w:p w14:paraId="10D59FF8" w14:textId="77777777" w:rsidR="00061E66" w:rsidRDefault="00061E66" w:rsidP="00061E66">
      <w:pPr>
        <w:pStyle w:val="BodyText"/>
      </w:pPr>
      <w:r>
        <w:t>This is the first update to the North East SDS produced in 2019, and includes:</w:t>
      </w:r>
    </w:p>
    <w:p w14:paraId="6E66ABCE" w14:textId="590BE8B8" w:rsidR="00061E66" w:rsidRDefault="00061E66" w:rsidP="00061E66">
      <w:pPr>
        <w:pStyle w:val="ListBullet"/>
      </w:pPr>
      <w:r>
        <w:t>an update on progress to date</w:t>
      </w:r>
    </w:p>
    <w:p w14:paraId="73D9FF4F" w14:textId="45687048" w:rsidR="00061E66" w:rsidRDefault="00061E66" w:rsidP="00061E66">
      <w:pPr>
        <w:pStyle w:val="ListBullet"/>
      </w:pPr>
      <w:r>
        <w:t>case studies illustrating IWM in the region</w:t>
      </w:r>
    </w:p>
    <w:p w14:paraId="0D24751C" w14:textId="1DCAF966" w:rsidR="00061E66" w:rsidRDefault="00061E66" w:rsidP="00061E66">
      <w:pPr>
        <w:pStyle w:val="ListBullet"/>
      </w:pPr>
      <w:r>
        <w:t>details of planned and potential opportunities designed to meet the key themes and challenges over the next three to five years.</w:t>
      </w:r>
    </w:p>
    <w:p w14:paraId="32A5E36E" w14:textId="7A455E25" w:rsidR="001A223F" w:rsidRPr="00DD36C6" w:rsidRDefault="00061E66" w:rsidP="00DD36C6">
      <w:pPr>
        <w:pStyle w:val="BodyText"/>
      </w:pPr>
      <w:r>
        <w:t>This SDS has been developed to complement the other water, climate change, First Nations’ rights, and catchment management (Figure 4).</w:t>
      </w:r>
    </w:p>
    <w:p w14:paraId="7B3C587B" w14:textId="47F3474C" w:rsidR="00325CB6" w:rsidRPr="00304121" w:rsidRDefault="00325CB6" w:rsidP="00304121">
      <w:pPr>
        <w:pStyle w:val="Heading3"/>
      </w:pPr>
      <w:bookmarkStart w:id="34" w:name="_Toc185812716"/>
      <w:r w:rsidRPr="00304121">
        <w:t>Relevant plans and strategies in place in the region</w:t>
      </w:r>
      <w:bookmarkEnd w:id="34"/>
    </w:p>
    <w:p w14:paraId="5AD1BB72" w14:textId="77777777" w:rsidR="00B20D95" w:rsidRPr="0044253C" w:rsidRDefault="00B20D95" w:rsidP="0044253C">
      <w:pPr>
        <w:pStyle w:val="BodyText"/>
        <w:rPr>
          <w:b/>
          <w:bCs/>
        </w:rPr>
      </w:pPr>
      <w:r w:rsidRPr="0044253C">
        <w:rPr>
          <w:b/>
          <w:bCs/>
        </w:rPr>
        <w:t>Water for Victoria</w:t>
      </w:r>
    </w:p>
    <w:p w14:paraId="3B10DDBB" w14:textId="77777777" w:rsidR="00B20D95" w:rsidRDefault="00B20D95" w:rsidP="0044253C">
      <w:pPr>
        <w:pStyle w:val="BodyText"/>
        <w:rPr>
          <w:lang w:eastAsia="en-AU"/>
        </w:rPr>
      </w:pPr>
      <w:r>
        <w:rPr>
          <w:lang w:eastAsia="en-AU"/>
        </w:rPr>
        <w:t>State government strategic plan for management of our water resources, now and into the future.</w:t>
      </w:r>
    </w:p>
    <w:p w14:paraId="11171632" w14:textId="77777777" w:rsidR="00B20D95" w:rsidRPr="0044253C" w:rsidRDefault="00B20D95" w:rsidP="0044253C">
      <w:pPr>
        <w:pStyle w:val="BodyText"/>
        <w:rPr>
          <w:b/>
          <w:bCs/>
          <w:lang w:eastAsia="en-AU"/>
        </w:rPr>
      </w:pPr>
      <w:r w:rsidRPr="0044253C">
        <w:rPr>
          <w:b/>
          <w:bCs/>
          <w:lang w:eastAsia="en-AU"/>
        </w:rPr>
        <w:t>Integrated Water Management Framework for Victoria</w:t>
      </w:r>
    </w:p>
    <w:p w14:paraId="234BA04D" w14:textId="615349F0" w:rsidR="0089209D" w:rsidRDefault="0089209D" w:rsidP="0044253C">
      <w:pPr>
        <w:pStyle w:val="BodyText"/>
        <w:rPr>
          <w:lang w:eastAsia="en-AU"/>
        </w:rPr>
      </w:pPr>
      <w:r>
        <w:rPr>
          <w:lang w:eastAsia="en-AU"/>
        </w:rPr>
        <w:t>F</w:t>
      </w:r>
      <w:r w:rsidRPr="0089209D">
        <w:rPr>
          <w:lang w:eastAsia="en-AU"/>
        </w:rPr>
        <w:t>ramework to help deliver the Water for Victoria plan to maintain and enhance the liveability, prosperity and resilience of Victoria’s cities and towns</w:t>
      </w:r>
    </w:p>
    <w:p w14:paraId="4FA12973" w14:textId="3934D923" w:rsidR="00B20D95" w:rsidRPr="0044253C" w:rsidRDefault="00C027AE" w:rsidP="0044253C">
      <w:pPr>
        <w:pStyle w:val="BodyText"/>
        <w:rPr>
          <w:b/>
          <w:bCs/>
          <w:lang w:eastAsia="en-AU"/>
        </w:rPr>
      </w:pPr>
      <w:r>
        <w:rPr>
          <w:b/>
          <w:bCs/>
          <w:lang w:eastAsia="en-AU"/>
        </w:rPr>
        <w:t xml:space="preserve">2022 </w:t>
      </w:r>
      <w:r w:rsidR="007324C1">
        <w:rPr>
          <w:b/>
          <w:bCs/>
          <w:lang w:eastAsia="en-AU"/>
        </w:rPr>
        <w:t>North East</w:t>
      </w:r>
      <w:r w:rsidR="00B20D95" w:rsidRPr="0044253C">
        <w:rPr>
          <w:b/>
          <w:bCs/>
          <w:lang w:eastAsia="en-AU"/>
        </w:rPr>
        <w:t xml:space="preserve"> IWM Forum SDS</w:t>
      </w:r>
    </w:p>
    <w:p w14:paraId="74C0052E" w14:textId="028F15DF" w:rsidR="00B20D95" w:rsidRDefault="00B20D95" w:rsidP="0044253C">
      <w:pPr>
        <w:pStyle w:val="BodyText"/>
        <w:rPr>
          <w:lang w:eastAsia="en-AU"/>
        </w:rPr>
      </w:pPr>
      <w:r>
        <w:rPr>
          <w:lang w:eastAsia="en-AU"/>
        </w:rPr>
        <w:t xml:space="preserve">A revised statement of agreement between </w:t>
      </w:r>
      <w:r w:rsidR="00C027AE">
        <w:rPr>
          <w:lang w:eastAsia="en-AU"/>
        </w:rPr>
        <w:t>f</w:t>
      </w:r>
      <w:r>
        <w:rPr>
          <w:lang w:eastAsia="en-AU"/>
        </w:rPr>
        <w:t>orum members of urban and peri-urban IWM priorities and collaborative projects.</w:t>
      </w:r>
    </w:p>
    <w:p w14:paraId="276DBAD9" w14:textId="7747C870" w:rsidR="00D3347E" w:rsidRPr="00687B0F" w:rsidRDefault="004214B7" w:rsidP="00D3347E">
      <w:pPr>
        <w:pStyle w:val="BodyText"/>
        <w:rPr>
          <w:b/>
          <w:bCs/>
          <w:lang w:eastAsia="en-AU"/>
        </w:rPr>
      </w:pPr>
      <w:r>
        <w:rPr>
          <w:b/>
          <w:bCs/>
          <w:lang w:eastAsia="en-AU"/>
        </w:rPr>
        <w:t>North East</w:t>
      </w:r>
      <w:r w:rsidR="00D3347E" w:rsidRPr="00687B0F">
        <w:rPr>
          <w:b/>
          <w:bCs/>
          <w:lang w:eastAsia="en-AU"/>
        </w:rPr>
        <w:t xml:space="preserve"> Urban Water Strategy</w:t>
      </w:r>
    </w:p>
    <w:p w14:paraId="37A5E4C2" w14:textId="77777777" w:rsidR="00D3347E" w:rsidRDefault="00D3347E" w:rsidP="00D3347E">
      <w:pPr>
        <w:pStyle w:val="BodyText"/>
        <w:rPr>
          <w:lang w:eastAsia="en-AU"/>
        </w:rPr>
      </w:pPr>
      <w:r>
        <w:rPr>
          <w:lang w:eastAsia="en-AU"/>
        </w:rPr>
        <w:t>A detailed 50-year forecast of water demands for local communities, along with supply options to meet these demands.</w:t>
      </w:r>
    </w:p>
    <w:p w14:paraId="7245BCB7" w14:textId="43E8C304" w:rsidR="00D3347E" w:rsidRPr="00687B0F" w:rsidRDefault="00D3347E" w:rsidP="00D3347E">
      <w:pPr>
        <w:pStyle w:val="BodyText"/>
        <w:rPr>
          <w:b/>
          <w:bCs/>
          <w:lang w:eastAsia="en-AU"/>
        </w:rPr>
      </w:pPr>
      <w:r w:rsidRPr="00687B0F">
        <w:rPr>
          <w:b/>
          <w:bCs/>
          <w:lang w:eastAsia="en-AU"/>
        </w:rPr>
        <w:t>Caring for Country Plans</w:t>
      </w:r>
    </w:p>
    <w:p w14:paraId="7865BB4D" w14:textId="192463F0" w:rsidR="00D3347E" w:rsidRDefault="00D3347E" w:rsidP="00D3347E">
      <w:pPr>
        <w:pStyle w:val="BodyText"/>
        <w:rPr>
          <w:lang w:eastAsia="en-AU"/>
        </w:rPr>
      </w:pPr>
      <w:r>
        <w:rPr>
          <w:lang w:eastAsia="en-AU"/>
        </w:rPr>
        <w:t xml:space="preserve">Guiding and promoting awareness, investment and rights of </w:t>
      </w:r>
      <w:r w:rsidR="00146181">
        <w:rPr>
          <w:lang w:eastAsia="en-AU"/>
        </w:rPr>
        <w:t>Aboriginal</w:t>
      </w:r>
      <w:r>
        <w:rPr>
          <w:lang w:eastAsia="en-AU"/>
        </w:rPr>
        <w:t xml:space="preserve"> people and culture, working together now and for future benefits. </w:t>
      </w:r>
    </w:p>
    <w:p w14:paraId="71CF7EDE" w14:textId="43B92261" w:rsidR="00D3347E" w:rsidRPr="00F446C7" w:rsidRDefault="00A010CA" w:rsidP="00D3347E">
      <w:pPr>
        <w:pStyle w:val="BodyText"/>
        <w:rPr>
          <w:b/>
          <w:bCs/>
          <w:lang w:eastAsia="en-AU"/>
        </w:rPr>
      </w:pPr>
      <w:r>
        <w:rPr>
          <w:b/>
          <w:bCs/>
          <w:lang w:eastAsia="en-AU"/>
        </w:rPr>
        <w:t>Northern</w:t>
      </w:r>
      <w:r w:rsidR="00D3347E" w:rsidRPr="00F446C7">
        <w:rPr>
          <w:b/>
          <w:bCs/>
          <w:lang w:eastAsia="en-AU"/>
        </w:rPr>
        <w:t xml:space="preserve"> Region Sustainable Water Strategy</w:t>
      </w:r>
    </w:p>
    <w:p w14:paraId="64AE39D7" w14:textId="35FBE1A5" w:rsidR="00D3347E" w:rsidRDefault="00D3347E" w:rsidP="00D3347E">
      <w:pPr>
        <w:pStyle w:val="BodyText"/>
        <w:rPr>
          <w:lang w:eastAsia="en-AU"/>
        </w:rPr>
      </w:pPr>
      <w:r>
        <w:rPr>
          <w:lang w:eastAsia="en-AU"/>
        </w:rPr>
        <w:lastRenderedPageBreak/>
        <w:t>Long-term plans and statutory processes for state-wide water resource planning to secure the water future of Victoria's regions.</w:t>
      </w:r>
    </w:p>
    <w:p w14:paraId="0AEDDAA7" w14:textId="6DF1E951" w:rsidR="00D3347E" w:rsidRPr="00F446C7" w:rsidRDefault="00F713AF" w:rsidP="00D3347E">
      <w:pPr>
        <w:pStyle w:val="BodyText"/>
        <w:rPr>
          <w:b/>
          <w:bCs/>
          <w:lang w:eastAsia="en-AU"/>
        </w:rPr>
      </w:pPr>
      <w:r>
        <w:rPr>
          <w:b/>
          <w:bCs/>
          <w:lang w:eastAsia="en-AU"/>
        </w:rPr>
        <w:t xml:space="preserve">North East </w:t>
      </w:r>
      <w:r w:rsidR="00D3347E" w:rsidRPr="00F446C7">
        <w:rPr>
          <w:b/>
          <w:bCs/>
          <w:lang w:eastAsia="en-AU"/>
        </w:rPr>
        <w:t>Regional Catchment Strateg</w:t>
      </w:r>
      <w:r w:rsidR="00A010CA">
        <w:rPr>
          <w:b/>
          <w:bCs/>
          <w:lang w:eastAsia="en-AU"/>
        </w:rPr>
        <w:t>y</w:t>
      </w:r>
    </w:p>
    <w:p w14:paraId="19EB8C8A" w14:textId="08F44A18" w:rsidR="003677C6" w:rsidRDefault="003677C6" w:rsidP="003677C6">
      <w:pPr>
        <w:pStyle w:val="BodyText"/>
        <w:rPr>
          <w:lang w:eastAsia="en-AU"/>
        </w:rPr>
      </w:pPr>
      <w:r>
        <w:rPr>
          <w:lang w:eastAsia="en-AU"/>
        </w:rPr>
        <w:t>A framework for actions to improve and protect the catchment’s natural resources (water, land, biodiversity). Looking after these precious natural resources underpins the social, cultural and economic wellbeing of the diverse communities that make up the catchment. Incorporating climate change, it is a partnership approach to catchment resilience.</w:t>
      </w:r>
    </w:p>
    <w:p w14:paraId="694B3420" w14:textId="70F98C84" w:rsidR="00D3347E" w:rsidRPr="00F446C7" w:rsidRDefault="006E0E29" w:rsidP="00D3347E">
      <w:pPr>
        <w:pStyle w:val="BodyText"/>
        <w:rPr>
          <w:b/>
          <w:bCs/>
          <w:lang w:eastAsia="en-AU"/>
        </w:rPr>
      </w:pPr>
      <w:r>
        <w:rPr>
          <w:b/>
          <w:bCs/>
          <w:lang w:eastAsia="en-AU"/>
        </w:rPr>
        <w:t>Hume</w:t>
      </w:r>
      <w:r w:rsidR="00D3347E" w:rsidRPr="00F446C7">
        <w:rPr>
          <w:b/>
          <w:bCs/>
          <w:lang w:eastAsia="en-AU"/>
        </w:rPr>
        <w:t xml:space="preserve"> </w:t>
      </w:r>
      <w:r w:rsidR="003677C6">
        <w:rPr>
          <w:b/>
          <w:bCs/>
          <w:lang w:eastAsia="en-AU"/>
        </w:rPr>
        <w:t xml:space="preserve">Climate Change </w:t>
      </w:r>
      <w:r w:rsidR="00D3347E" w:rsidRPr="00F446C7">
        <w:rPr>
          <w:b/>
          <w:bCs/>
          <w:lang w:eastAsia="en-AU"/>
        </w:rPr>
        <w:t>Adaptation Strategy</w:t>
      </w:r>
    </w:p>
    <w:p w14:paraId="318E1876" w14:textId="362474E6" w:rsidR="003B780C" w:rsidRDefault="003B780C" w:rsidP="00D3347E">
      <w:pPr>
        <w:pStyle w:val="BodyText"/>
        <w:rPr>
          <w:lang w:eastAsia="en-AU"/>
        </w:rPr>
      </w:pPr>
      <w:r w:rsidRPr="003B780C">
        <w:rPr>
          <w:lang w:eastAsia="en-AU"/>
        </w:rPr>
        <w:t>Community-led vision capturing actions and strategic goals for Hume’s climate-ready present and future. Uniting individual, community and agency approaches.</w:t>
      </w:r>
    </w:p>
    <w:p w14:paraId="0DFC5A51" w14:textId="77777777" w:rsidR="00D3347E" w:rsidRPr="00F446C7" w:rsidRDefault="00D3347E" w:rsidP="00D3347E">
      <w:pPr>
        <w:pStyle w:val="BodyText"/>
        <w:rPr>
          <w:b/>
          <w:bCs/>
          <w:lang w:eastAsia="en-AU"/>
        </w:rPr>
      </w:pPr>
      <w:r w:rsidRPr="00F446C7">
        <w:rPr>
          <w:b/>
          <w:bCs/>
          <w:lang w:eastAsia="en-AU"/>
        </w:rPr>
        <w:t>Local government plans and strategies</w:t>
      </w:r>
    </w:p>
    <w:p w14:paraId="342555A9" w14:textId="25219771" w:rsidR="00664ABF" w:rsidRDefault="00D3347E" w:rsidP="00D3347E">
      <w:pPr>
        <w:pStyle w:val="BodyText"/>
        <w:rPr>
          <w:lang w:eastAsia="en-AU"/>
        </w:rPr>
      </w:pPr>
      <w:r>
        <w:rPr>
          <w:lang w:eastAsia="en-AU"/>
        </w:rPr>
        <w:t>Various strategies, plans, guidelines and other documents that have connections to the water cycle. Examples include open space plans, local climate change adaptation strategies, and natural disaster management plans.</w:t>
      </w:r>
    </w:p>
    <w:p w14:paraId="6FF3DA82" w14:textId="77777777" w:rsidR="002433B4" w:rsidRDefault="002433B4" w:rsidP="00A440D7">
      <w:pPr>
        <w:pStyle w:val="BodyText"/>
        <w:rPr>
          <w:lang w:eastAsia="en-AU"/>
        </w:rPr>
      </w:pPr>
    </w:p>
    <w:p w14:paraId="222240B1" w14:textId="682F924E" w:rsidR="00CC41FF" w:rsidRDefault="00CC41FF" w:rsidP="00A440D7">
      <w:pPr>
        <w:pStyle w:val="BodyText"/>
        <w:rPr>
          <w:lang w:eastAsia="en-AU"/>
        </w:rPr>
      </w:pPr>
    </w:p>
    <w:p w14:paraId="5D77BF6D" w14:textId="130F3942" w:rsidR="00B37417" w:rsidRDefault="00B37417" w:rsidP="00A440D7">
      <w:pPr>
        <w:pStyle w:val="BodyText"/>
        <w:rPr>
          <w:lang w:eastAsia="en-AU"/>
        </w:rPr>
      </w:pPr>
      <w:r>
        <w:rPr>
          <w:noProof/>
        </w:rPr>
        <w:lastRenderedPageBreak/>
        <w:drawing>
          <wp:inline distT="0" distB="0" distL="0" distR="0" wp14:anchorId="4A1464CE" wp14:editId="782B3635">
            <wp:extent cx="6120765" cy="5677535"/>
            <wp:effectExtent l="0" t="0" r="0" b="0"/>
            <wp:docPr id="2077915143" name="Picture 1" descr="A visual representation of the key related policies, strategies and plans for the North East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915143" name="Picture 1" descr="A visual representation of the key related policies, strategies and plans for the North East region."/>
                    <pic:cNvPicPr/>
                  </pic:nvPicPr>
                  <pic:blipFill>
                    <a:blip r:embed="rId42"/>
                    <a:stretch>
                      <a:fillRect/>
                    </a:stretch>
                  </pic:blipFill>
                  <pic:spPr>
                    <a:xfrm>
                      <a:off x="0" y="0"/>
                      <a:ext cx="6120765" cy="5677535"/>
                    </a:xfrm>
                    <a:prstGeom prst="rect">
                      <a:avLst/>
                    </a:prstGeom>
                  </pic:spPr>
                </pic:pic>
              </a:graphicData>
            </a:graphic>
          </wp:inline>
        </w:drawing>
      </w:r>
    </w:p>
    <w:p w14:paraId="11BEE0E4" w14:textId="6C04470D" w:rsidR="00A440D7" w:rsidRDefault="003E4121" w:rsidP="002433B4">
      <w:pPr>
        <w:pStyle w:val="CaptionImageorFigure"/>
      </w:pPr>
      <w:r w:rsidRPr="00C74F0C">
        <w:t xml:space="preserve">Figure 4: </w:t>
      </w:r>
      <w:r w:rsidR="008411DF" w:rsidRPr="00C74F0C">
        <w:t>The SDS</w:t>
      </w:r>
      <w:r w:rsidR="008411DF" w:rsidRPr="008411DF">
        <w:t xml:space="preserve"> and related water policies, strategies and plans of the </w:t>
      </w:r>
      <w:r w:rsidR="009D1688" w:rsidRPr="008411DF">
        <w:t>region.</w:t>
      </w:r>
    </w:p>
    <w:p w14:paraId="238C2B21" w14:textId="7D21D50D" w:rsidR="00DB7354" w:rsidRDefault="00334975" w:rsidP="00334975">
      <w:pPr>
        <w:pStyle w:val="Heading1TopofPage"/>
        <w:framePr w:wrap="around"/>
      </w:pPr>
      <w:bookmarkStart w:id="35" w:name="_Toc105599787"/>
      <w:bookmarkStart w:id="36" w:name="_Toc185812717"/>
      <w:r>
        <w:lastRenderedPageBreak/>
        <w:t xml:space="preserve">Water in the </w:t>
      </w:r>
      <w:r w:rsidR="00904531">
        <w:t>North East</w:t>
      </w:r>
      <w:r>
        <w:t xml:space="preserve"> region</w:t>
      </w:r>
      <w:bookmarkEnd w:id="35"/>
      <w:bookmarkEnd w:id="36"/>
    </w:p>
    <w:p w14:paraId="3D0A8663" w14:textId="72EE69B8" w:rsidR="009605C7" w:rsidRPr="009605C7" w:rsidRDefault="00EB5F3C" w:rsidP="009605C7">
      <w:pPr>
        <w:pStyle w:val="IntroFeatureText"/>
      </w:pPr>
      <w:r w:rsidRPr="00EB5F3C">
        <w:t>Water is central to the wellbeing of the region’s Traditional Owners and residents. It underpins local agriculture, tourism and ecosystem health. However, the region is changing. The North East is already experiencing the effects of climate change and extreme weather, the economy is changing, the population is rapidly growing, and Traditional Owners are increasingly involved in water management</w:t>
      </w:r>
      <w:r w:rsidR="009605C7" w:rsidRPr="009605C7">
        <w:t>.</w:t>
      </w:r>
    </w:p>
    <w:p w14:paraId="4C6CF5ED" w14:textId="6DBFF577" w:rsidR="00F0719D" w:rsidRDefault="00F0719D" w:rsidP="00F0719D">
      <w:pPr>
        <w:pStyle w:val="BodyText"/>
      </w:pPr>
      <w:r>
        <w:t>The North East region is home to more than 120,000 people, a diversity of plant and animal life, and provides major flows into the mighty Murray River</w:t>
      </w:r>
      <w:r w:rsidR="00957602">
        <w:rPr>
          <w:rStyle w:val="FootnoteReference"/>
        </w:rPr>
        <w:footnoteReference w:id="6"/>
      </w:r>
      <w:r>
        <w:t xml:space="preserve">. The area encompasses the lands and waters of the Taungurung, </w:t>
      </w:r>
      <w:proofErr w:type="spellStart"/>
      <w:r>
        <w:t>Jaithmathang</w:t>
      </w:r>
      <w:proofErr w:type="spellEnd"/>
      <w:r>
        <w:t xml:space="preserve">, </w:t>
      </w:r>
      <w:proofErr w:type="spellStart"/>
      <w:r>
        <w:t>Bangerang</w:t>
      </w:r>
      <w:proofErr w:type="spellEnd"/>
      <w:r>
        <w:t xml:space="preserve">, Yorta </w:t>
      </w:r>
      <w:proofErr w:type="spellStart"/>
      <w:r>
        <w:t>Yorta</w:t>
      </w:r>
      <w:proofErr w:type="spellEnd"/>
      <w:r>
        <w:t xml:space="preserve">, </w:t>
      </w:r>
      <w:proofErr w:type="spellStart"/>
      <w:r>
        <w:t>Dhudhuroa</w:t>
      </w:r>
      <w:proofErr w:type="spellEnd"/>
      <w:r>
        <w:t xml:space="preserve">, </w:t>
      </w:r>
      <w:proofErr w:type="spellStart"/>
      <w:r>
        <w:t>Duduroa</w:t>
      </w:r>
      <w:proofErr w:type="spellEnd"/>
      <w:r>
        <w:t xml:space="preserve">, and Waywurru Nations. It includes pastures grazed by cattle and sheep, and produces a range of other foods, including cereals, berries, grapes, olives and apples. Alpine areas host ski fields, resorts, and mountain biking and hiking trails. Together with other tourism attractions, the region welcomes about 4.2 million </w:t>
      </w:r>
      <w:proofErr w:type="gramStart"/>
      <w:r>
        <w:t>day-trip</w:t>
      </w:r>
      <w:proofErr w:type="gramEnd"/>
      <w:r>
        <w:t xml:space="preserve"> and overnight visitors each year and in all seasons. Local wildlife includes the </w:t>
      </w:r>
      <w:proofErr w:type="spellStart"/>
      <w:r>
        <w:t>macquarie</w:t>
      </w:r>
      <w:proofErr w:type="spellEnd"/>
      <w:r>
        <w:t xml:space="preserve"> perch, the culturally significant Bogong moth, mountain pygmy</w:t>
      </w:r>
      <w:r w:rsidR="006E7D6D">
        <w:t xml:space="preserve"> </w:t>
      </w:r>
      <w:r>
        <w:t>possums, the regent honeyeater, and other keystone and iconic species.</w:t>
      </w:r>
    </w:p>
    <w:p w14:paraId="7C803B85" w14:textId="77777777" w:rsidR="00F0719D" w:rsidRDefault="00F0719D" w:rsidP="00F0719D">
      <w:pPr>
        <w:pStyle w:val="BodyText"/>
      </w:pPr>
      <w:r>
        <w:t>The health and liveability of our thriving region is underpinned by water, from the provision of safe drinking water and the effective management of stormwater and wastewater in urban areas, to the rivers, rainfall and other environmental flows that support ecosystems, landscapes, agriculture and wildlife.</w:t>
      </w:r>
    </w:p>
    <w:p w14:paraId="5E7853ED" w14:textId="77777777" w:rsidR="00F0719D" w:rsidRDefault="00F0719D" w:rsidP="00F0719D">
      <w:pPr>
        <w:pStyle w:val="BodyText"/>
      </w:pPr>
      <w:r>
        <w:t>The North East region has many unique characteristics. It is Victoria’s entry point for the nationally significant Murray River and contains the entire course of the Ovens, Kiewa, Mitta Mitta and King Rivers. It also contains two significant water storages, Lake Hume and Dartmouth Dam.</w:t>
      </w:r>
    </w:p>
    <w:p w14:paraId="54F616A9" w14:textId="4938999E" w:rsidR="00F0719D" w:rsidRDefault="00F0719D" w:rsidP="00F0719D">
      <w:pPr>
        <w:pStyle w:val="BodyText"/>
      </w:pPr>
      <w:r>
        <w:t>The region comprises only two per cent of the geographic area of the Murray-Darling Basin, yet it provides 38% of its water. Consequently, water management in the region has implications for the wider basin.</w:t>
      </w:r>
    </w:p>
    <w:p w14:paraId="59DC19B3" w14:textId="146783A2" w:rsidR="004038DF" w:rsidRDefault="0085531F" w:rsidP="004038DF">
      <w:pPr>
        <w:pStyle w:val="Heading3"/>
      </w:pPr>
      <w:bookmarkStart w:id="37" w:name="_Toc185812718"/>
      <w:r>
        <w:t>Snapshot of k</w:t>
      </w:r>
      <w:r w:rsidR="004038DF">
        <w:t xml:space="preserve">ey climate, land use and populations statistics for the </w:t>
      </w:r>
      <w:r w:rsidR="00D11CFF">
        <w:t>G</w:t>
      </w:r>
      <w:r w:rsidR="00B46685">
        <w:t xml:space="preserve">oulburn Broken </w:t>
      </w:r>
      <w:r w:rsidR="004038DF">
        <w:t>region.</w:t>
      </w:r>
      <w:bookmarkEnd w:id="37"/>
    </w:p>
    <w:p w14:paraId="6E19E5EF" w14:textId="3FA9A485" w:rsidR="0099632B" w:rsidRPr="003B2E9B" w:rsidRDefault="0099632B" w:rsidP="00066E85">
      <w:pPr>
        <w:pStyle w:val="BodyText"/>
        <w:rPr>
          <w:b/>
          <w:bCs/>
          <w:lang w:eastAsia="en-AU"/>
        </w:rPr>
      </w:pPr>
      <w:r w:rsidRPr="003B2E9B">
        <w:rPr>
          <w:b/>
          <w:bCs/>
          <w:lang w:eastAsia="en-AU"/>
        </w:rPr>
        <w:t>Population</w:t>
      </w:r>
      <w:r w:rsidR="001F2E28">
        <w:rPr>
          <w:rStyle w:val="FootnoteReference"/>
          <w:b/>
          <w:bCs/>
          <w:lang w:eastAsia="en-AU"/>
        </w:rPr>
        <w:footnoteReference w:id="7"/>
      </w:r>
    </w:p>
    <w:p w14:paraId="04D6BDFB" w14:textId="61F4DD6B" w:rsidR="005F0E38" w:rsidRDefault="005F0E38" w:rsidP="00F413B4">
      <w:pPr>
        <w:pStyle w:val="ListBullet"/>
      </w:pPr>
      <w:r>
        <w:t>Population in 2021</w:t>
      </w:r>
      <w:r w:rsidR="0052684A">
        <w:t xml:space="preserve"> – </w:t>
      </w:r>
      <w:r w:rsidR="007222DA">
        <w:t>124,500</w:t>
      </w:r>
    </w:p>
    <w:p w14:paraId="5C10CFA2" w14:textId="114A9108" w:rsidR="00D04896" w:rsidRDefault="00D04896" w:rsidP="00F413B4">
      <w:pPr>
        <w:pStyle w:val="ListBullet"/>
      </w:pPr>
      <w:r>
        <w:t xml:space="preserve">Population </w:t>
      </w:r>
      <w:r w:rsidR="003B2E9B">
        <w:t xml:space="preserve">in 2036 – </w:t>
      </w:r>
      <w:r w:rsidR="007222DA">
        <w:t>144,</w:t>
      </w:r>
      <w:r w:rsidR="005A7060">
        <w:t>800</w:t>
      </w:r>
    </w:p>
    <w:p w14:paraId="0D7241B2" w14:textId="6A60AE10" w:rsidR="003B2E9B" w:rsidRDefault="003B2E9B" w:rsidP="00F413B4">
      <w:pPr>
        <w:pStyle w:val="ListBullet"/>
      </w:pPr>
      <w:r>
        <w:t xml:space="preserve">Population increase – </w:t>
      </w:r>
      <w:r w:rsidR="005A7060">
        <w:t>16.3</w:t>
      </w:r>
      <w:r>
        <w:t>%</w:t>
      </w:r>
    </w:p>
    <w:p w14:paraId="1F11809E" w14:textId="6191F9AC" w:rsidR="00FE5D65" w:rsidRPr="00935D9C" w:rsidRDefault="005A7060" w:rsidP="00FE5D65">
      <w:pPr>
        <w:pStyle w:val="BodyText"/>
        <w:rPr>
          <w:b/>
          <w:bCs/>
          <w:lang w:eastAsia="en-AU"/>
        </w:rPr>
      </w:pPr>
      <w:r>
        <w:rPr>
          <w:b/>
          <w:bCs/>
          <w:lang w:eastAsia="en-AU"/>
        </w:rPr>
        <w:lastRenderedPageBreak/>
        <w:t>The region (l</w:t>
      </w:r>
      <w:r w:rsidR="00FE5D65" w:rsidRPr="00935D9C">
        <w:rPr>
          <w:b/>
          <w:bCs/>
          <w:lang w:eastAsia="en-AU"/>
        </w:rPr>
        <w:t>and use</w:t>
      </w:r>
      <w:r>
        <w:rPr>
          <w:b/>
          <w:bCs/>
          <w:lang w:eastAsia="en-AU"/>
        </w:rPr>
        <w:t>)</w:t>
      </w:r>
      <w:r w:rsidR="00CD4EE5">
        <w:rPr>
          <w:rStyle w:val="FootnoteReference"/>
          <w:b/>
          <w:bCs/>
          <w:lang w:eastAsia="en-AU"/>
        </w:rPr>
        <w:footnoteReference w:id="8"/>
      </w:r>
    </w:p>
    <w:p w14:paraId="723BBD0D" w14:textId="4862B185" w:rsidR="005A7060" w:rsidRDefault="005A7060" w:rsidP="00FE5D65">
      <w:pPr>
        <w:pStyle w:val="ListBullet"/>
      </w:pPr>
      <w:r>
        <w:t>Urban land</w:t>
      </w:r>
      <w:r w:rsidR="00266E69">
        <w:t xml:space="preserve"> – 1%</w:t>
      </w:r>
    </w:p>
    <w:p w14:paraId="1826CFB5" w14:textId="402674CF" w:rsidR="005A7060" w:rsidRDefault="005A7060" w:rsidP="00FE5D65">
      <w:pPr>
        <w:pStyle w:val="ListBullet"/>
      </w:pPr>
      <w:r>
        <w:t>Public land</w:t>
      </w:r>
      <w:r w:rsidR="00266E69">
        <w:t xml:space="preserve"> – 42%</w:t>
      </w:r>
    </w:p>
    <w:p w14:paraId="7D7FE1B2" w14:textId="33095B91" w:rsidR="00FE5D65" w:rsidRDefault="00FE5D65" w:rsidP="00FE5D65">
      <w:pPr>
        <w:pStyle w:val="ListBullet"/>
      </w:pPr>
      <w:r>
        <w:t xml:space="preserve">Agricultural land – </w:t>
      </w:r>
      <w:r w:rsidR="00054AAF">
        <w:t>56</w:t>
      </w:r>
      <w:r>
        <w:t>%</w:t>
      </w:r>
    </w:p>
    <w:p w14:paraId="2E0261A0" w14:textId="7C9D5957" w:rsidR="00FE5D65" w:rsidRDefault="00E96F12" w:rsidP="00FE5D65">
      <w:pPr>
        <w:pStyle w:val="ListBullet"/>
      </w:pPr>
      <w:r>
        <w:t>Land cleared of native vegetation</w:t>
      </w:r>
      <w:r w:rsidR="00FE5D65">
        <w:t xml:space="preserve"> – </w:t>
      </w:r>
      <w:r w:rsidR="00054AAF">
        <w:t>40</w:t>
      </w:r>
      <w:r w:rsidR="00FE5D65">
        <w:t>%</w:t>
      </w:r>
    </w:p>
    <w:p w14:paraId="5935F151" w14:textId="3C05C80D" w:rsidR="00E705A0" w:rsidRDefault="00E705A0" w:rsidP="00FE5D65">
      <w:pPr>
        <w:pStyle w:val="ListBullet"/>
      </w:pPr>
      <w:r>
        <w:t xml:space="preserve">49,000 </w:t>
      </w:r>
      <w:r w:rsidR="00054AAF">
        <w:t>h</w:t>
      </w:r>
      <w:r>
        <w:t>ectares of water bodies and wetlands</w:t>
      </w:r>
    </w:p>
    <w:p w14:paraId="2C68099F" w14:textId="44D868CC" w:rsidR="00FE5D65" w:rsidRDefault="00E705A0" w:rsidP="00FE5D65">
      <w:pPr>
        <w:pStyle w:val="ListBullet"/>
      </w:pPr>
      <w:r>
        <w:t xml:space="preserve">Area classified as </w:t>
      </w:r>
      <w:r w:rsidR="00266E69">
        <w:t>special water supply catchments</w:t>
      </w:r>
      <w:r w:rsidR="00FE5D65">
        <w:t xml:space="preserve"> – 8</w:t>
      </w:r>
      <w:r w:rsidR="00054AAF">
        <w:t>0</w:t>
      </w:r>
      <w:r w:rsidR="00FE5D65">
        <w:t>%</w:t>
      </w:r>
    </w:p>
    <w:p w14:paraId="5817711A" w14:textId="05245591" w:rsidR="00054AAF" w:rsidRDefault="00054AAF" w:rsidP="00FE5D65">
      <w:pPr>
        <w:pStyle w:val="ListBullet"/>
      </w:pPr>
      <w:r>
        <w:t>Comprises</w:t>
      </w:r>
      <w:r w:rsidR="00EB2D30">
        <w:t xml:space="preserve"> 25 of the geographic area of the Murray Darling Basin while providing 38% of inflows</w:t>
      </w:r>
    </w:p>
    <w:p w14:paraId="4B940199" w14:textId="2B69037B" w:rsidR="00900FC8" w:rsidRPr="00972B40" w:rsidRDefault="00FE5D65" w:rsidP="009F2F37">
      <w:pPr>
        <w:pStyle w:val="BodyText"/>
        <w:rPr>
          <w:b/>
          <w:bCs/>
          <w:lang w:eastAsia="en-AU"/>
        </w:rPr>
      </w:pPr>
      <w:r>
        <w:rPr>
          <w:b/>
          <w:bCs/>
          <w:lang w:eastAsia="en-AU"/>
        </w:rPr>
        <w:t>C</w:t>
      </w:r>
      <w:r w:rsidR="00CD58CA" w:rsidRPr="00972B40">
        <w:rPr>
          <w:b/>
          <w:bCs/>
          <w:lang w:eastAsia="en-AU"/>
        </w:rPr>
        <w:t>ondition</w:t>
      </w:r>
      <w:r>
        <w:rPr>
          <w:b/>
          <w:bCs/>
          <w:lang w:eastAsia="en-AU"/>
        </w:rPr>
        <w:t xml:space="preserve"> of waterways</w:t>
      </w:r>
      <w:r w:rsidR="004C7069">
        <w:rPr>
          <w:rStyle w:val="FootnoteReference"/>
          <w:b/>
          <w:bCs/>
          <w:lang w:eastAsia="en-AU"/>
        </w:rPr>
        <w:footnoteReference w:id="9"/>
      </w:r>
    </w:p>
    <w:p w14:paraId="4581E393" w14:textId="6FD89B58" w:rsidR="002E6937" w:rsidRDefault="00CF4F6E" w:rsidP="00981DA7">
      <w:pPr>
        <w:pStyle w:val="ListBullet"/>
        <w:spacing w:after="0"/>
      </w:pPr>
      <w:r>
        <w:t>Waterway condition</w:t>
      </w:r>
    </w:p>
    <w:p w14:paraId="2F29C813" w14:textId="11FDF8DA" w:rsidR="00D13E5E" w:rsidRDefault="00D13E5E" w:rsidP="00D13E5E">
      <w:pPr>
        <w:pStyle w:val="ListAlpha3"/>
      </w:pPr>
      <w:r>
        <w:t xml:space="preserve">Excellent – </w:t>
      </w:r>
      <w:r w:rsidR="00C8691F">
        <w:t>19</w:t>
      </w:r>
      <w:r>
        <w:t>%</w:t>
      </w:r>
    </w:p>
    <w:p w14:paraId="710E4D8F" w14:textId="78D5E223" w:rsidR="00972B40" w:rsidRDefault="00B21714" w:rsidP="00B562CD">
      <w:pPr>
        <w:pStyle w:val="ListAlpha3"/>
      </w:pPr>
      <w:r>
        <w:t xml:space="preserve">Good </w:t>
      </w:r>
      <w:r w:rsidR="001530C4">
        <w:t>–</w:t>
      </w:r>
      <w:r>
        <w:t xml:space="preserve"> </w:t>
      </w:r>
      <w:r w:rsidR="00C8691F">
        <w:t>24</w:t>
      </w:r>
      <w:r w:rsidR="001530C4">
        <w:t>%</w:t>
      </w:r>
    </w:p>
    <w:p w14:paraId="0BDB6351" w14:textId="2F49B284" w:rsidR="001530C4" w:rsidRDefault="001530C4" w:rsidP="004A0D2A">
      <w:pPr>
        <w:pStyle w:val="ListAlpha3"/>
      </w:pPr>
      <w:r>
        <w:t xml:space="preserve">Moderate – </w:t>
      </w:r>
      <w:r w:rsidR="00C8691F">
        <w:t>51</w:t>
      </w:r>
      <w:r>
        <w:t>%</w:t>
      </w:r>
    </w:p>
    <w:p w14:paraId="30CA8239" w14:textId="7DEADCE1" w:rsidR="001530C4" w:rsidRDefault="001530C4" w:rsidP="004A0D2A">
      <w:pPr>
        <w:pStyle w:val="ListAlpha3"/>
      </w:pPr>
      <w:r>
        <w:t xml:space="preserve">Poor </w:t>
      </w:r>
      <w:r w:rsidR="00C8691F">
        <w:t>or very poor</w:t>
      </w:r>
      <w:r>
        <w:t xml:space="preserve">– </w:t>
      </w:r>
      <w:r w:rsidR="00C8691F">
        <w:t>5</w:t>
      </w:r>
      <w:r>
        <w:t>%</w:t>
      </w:r>
    </w:p>
    <w:p w14:paraId="4DB19BBD" w14:textId="2CAAE135" w:rsidR="001214B4" w:rsidRPr="00A61A1D" w:rsidRDefault="00A61A1D" w:rsidP="00981DA7">
      <w:pPr>
        <w:pStyle w:val="BodyText"/>
        <w:rPr>
          <w:b/>
          <w:bCs/>
        </w:rPr>
      </w:pPr>
      <w:r w:rsidRPr="00A61A1D">
        <w:rPr>
          <w:b/>
          <w:bCs/>
        </w:rPr>
        <w:t>Climate</w:t>
      </w:r>
      <w:r w:rsidR="00903A10">
        <w:rPr>
          <w:rStyle w:val="FootnoteReference"/>
          <w:b/>
          <w:bCs/>
        </w:rPr>
        <w:footnoteReference w:id="10"/>
      </w:r>
    </w:p>
    <w:p w14:paraId="32099B3C" w14:textId="77777777" w:rsidR="00AF7333" w:rsidRDefault="00A61A1D" w:rsidP="001D5BD3">
      <w:pPr>
        <w:pStyle w:val="ListBullet"/>
      </w:pPr>
      <w:r>
        <w:t>Change in rainfall</w:t>
      </w:r>
      <w:r w:rsidR="00072B92">
        <w:t xml:space="preserve"> – </w:t>
      </w:r>
      <w:r w:rsidR="00CC24B4">
        <w:t xml:space="preserve">by 2040, a </w:t>
      </w:r>
      <w:r w:rsidR="00072B92">
        <w:t xml:space="preserve">decrease by </w:t>
      </w:r>
      <w:r w:rsidR="00240F2D">
        <w:t>1</w:t>
      </w:r>
      <w:r w:rsidR="00072B92">
        <w:t>% with more intense rainfall</w:t>
      </w:r>
      <w:r w:rsidR="00CF4F6E">
        <w:t xml:space="preserve"> in some years</w:t>
      </w:r>
    </w:p>
    <w:p w14:paraId="51D6740B" w14:textId="340F62E0" w:rsidR="00072B92" w:rsidRDefault="00CC24B4" w:rsidP="001D5BD3">
      <w:pPr>
        <w:pStyle w:val="ListBullet"/>
      </w:pPr>
      <w:r>
        <w:t>Change in temperature – by 2040</w:t>
      </w:r>
      <w:r w:rsidR="002322F1">
        <w:t>, an increase of 0.</w:t>
      </w:r>
      <w:r w:rsidR="00762A6B">
        <w:t>7</w:t>
      </w:r>
      <w:r w:rsidR="002322F1">
        <w:t xml:space="preserve"> to 1.</w:t>
      </w:r>
      <w:r w:rsidR="00AF7333">
        <w:t>7</w:t>
      </w:r>
      <w:r w:rsidR="0098258E">
        <w:t xml:space="preserve"> degrees Celsius</w:t>
      </w:r>
    </w:p>
    <w:p w14:paraId="271327FA" w14:textId="2BBF9CD5" w:rsidR="00054790" w:rsidRDefault="00054790" w:rsidP="00326B2F">
      <w:pPr>
        <w:pStyle w:val="BodyText"/>
        <w:rPr>
          <w:lang w:eastAsia="en-AU"/>
        </w:rPr>
      </w:pPr>
    </w:p>
    <w:p w14:paraId="6F346D3E" w14:textId="1D84F1B6" w:rsidR="00466394" w:rsidRDefault="005B7D1F" w:rsidP="00075421">
      <w:pPr>
        <w:pStyle w:val="Heading1TopofPage"/>
        <w:framePr w:wrap="around"/>
      </w:pPr>
      <w:bookmarkStart w:id="38" w:name="_Toc185812719"/>
      <w:r>
        <w:lastRenderedPageBreak/>
        <w:t>A changing region</w:t>
      </w:r>
      <w:bookmarkEnd w:id="38"/>
    </w:p>
    <w:p w14:paraId="0E11F72C" w14:textId="4305098D" w:rsidR="005B7D1F" w:rsidRDefault="00045020" w:rsidP="00326B2F">
      <w:pPr>
        <w:pStyle w:val="IntroFeatureText"/>
      </w:pPr>
      <w:r w:rsidRPr="00045020">
        <w:t>This SDS identifies collaborative IWM opportunities in the region that aim to address key social and environmental drivers and create positive opportunities to adapt. The outcomes of these IWM opportunities will be more</w:t>
      </w:r>
      <w:r w:rsidR="00FF7696">
        <w:t xml:space="preserve"> </w:t>
      </w:r>
      <w:r w:rsidRPr="00045020">
        <w:t>resilient and liveable cities and towns</w:t>
      </w:r>
      <w:r w:rsidR="005B7D1F" w:rsidRPr="005B7D1F">
        <w:t>.</w:t>
      </w:r>
    </w:p>
    <w:p w14:paraId="783AAB5E" w14:textId="551D5048" w:rsidR="00DB6150" w:rsidRDefault="009D3D47" w:rsidP="0060050C">
      <w:pPr>
        <w:pStyle w:val="Heading2"/>
      </w:pPr>
      <w:bookmarkStart w:id="39" w:name="_Toc185812720"/>
      <w:r w:rsidRPr="009D3D47">
        <w:t>Traditional Owners are taking an increasingly active and leading role in water management</w:t>
      </w:r>
      <w:bookmarkEnd w:id="39"/>
    </w:p>
    <w:p w14:paraId="085BDD87" w14:textId="77777777" w:rsidR="00EE3A54" w:rsidRDefault="00EE3A54" w:rsidP="00EE3A54">
      <w:pPr>
        <w:pStyle w:val="BodyText"/>
        <w:rPr>
          <w:lang w:eastAsia="en-AU"/>
        </w:rPr>
      </w:pPr>
      <w:r>
        <w:rPr>
          <w:lang w:eastAsia="en-AU"/>
        </w:rPr>
        <w:t>The region includes the lands and waters of many Traditional Owner groups and Aboriginal communities that identify a connection to Country.</w:t>
      </w:r>
    </w:p>
    <w:p w14:paraId="474E466E" w14:textId="7116B189" w:rsidR="00EE3A54" w:rsidRDefault="00EE3A54" w:rsidP="00EE3A54">
      <w:pPr>
        <w:pStyle w:val="BodyText"/>
        <w:rPr>
          <w:lang w:eastAsia="en-AU"/>
        </w:rPr>
      </w:pPr>
      <w:r>
        <w:rPr>
          <w:lang w:eastAsia="en-AU"/>
        </w:rPr>
        <w:t>There is growing recognition of the right to self-determination of Traditional Owners and First Nations people and their inherent obligations to continually speak for and look after the Country of their ancestors for current and future generations. Traditional Owners in the North East are taking more of a leadership role and are exercising their rights to speak for Country. In areas where there is a Registered Aboriginal Party, IWM Forum Partners must adhere to their legal obligations under Recognition and Settlement Agreements or other relevant joint management arrangements.</w:t>
      </w:r>
    </w:p>
    <w:p w14:paraId="20F0C141" w14:textId="77777777" w:rsidR="00EE3A54" w:rsidRDefault="00EE3A54" w:rsidP="00EE3A54">
      <w:pPr>
        <w:pStyle w:val="BodyText"/>
        <w:rPr>
          <w:lang w:eastAsia="en-AU"/>
        </w:rPr>
      </w:pPr>
      <w:r>
        <w:rPr>
          <w:lang w:eastAsia="en-AU"/>
        </w:rPr>
        <w:t>Victoria is the first state to progress Treaty discussions, the First Peoples’ Assembly of Victoria has formed, and there is increasing understanding among Victorians of Indigenous rights, connection to Country, and the need for inclusion, consultation, and reconciliation. IWM is increasingly being considered in this context.</w:t>
      </w:r>
    </w:p>
    <w:p w14:paraId="4F32A58A" w14:textId="77777777" w:rsidR="00EE3A54" w:rsidRDefault="00EE3A54" w:rsidP="00EE3A54">
      <w:pPr>
        <w:pStyle w:val="BodyText"/>
        <w:rPr>
          <w:lang w:eastAsia="en-AU"/>
        </w:rPr>
      </w:pPr>
      <w:r>
        <w:rPr>
          <w:lang w:eastAsia="en-AU"/>
        </w:rPr>
        <w:t>IWM opportunities included in this SDS that are driven by or involve Traditional Owners include:</w:t>
      </w:r>
    </w:p>
    <w:p w14:paraId="6505918C" w14:textId="1CA2E5D7" w:rsidR="00EE3A54" w:rsidRDefault="00EE3A54" w:rsidP="00111DAF">
      <w:pPr>
        <w:pStyle w:val="ListBullet"/>
      </w:pPr>
      <w:r>
        <w:t>Meaningful Traditional Owner Participation in IWM</w:t>
      </w:r>
    </w:p>
    <w:p w14:paraId="21AD8FB6" w14:textId="44101AF7" w:rsidR="00EE3A54" w:rsidRDefault="00EE3A54" w:rsidP="00111DAF">
      <w:pPr>
        <w:pStyle w:val="ListBullet"/>
      </w:pPr>
      <w:r>
        <w:t>Benalla IWM Plan</w:t>
      </w:r>
    </w:p>
    <w:p w14:paraId="1F4B1593" w14:textId="1F6E087C" w:rsidR="009D3D47" w:rsidRDefault="00EE3A54" w:rsidP="00111DAF">
      <w:pPr>
        <w:pStyle w:val="ListBullet"/>
      </w:pPr>
      <w:r>
        <w:t>Porepunkah Fishway</w:t>
      </w:r>
    </w:p>
    <w:p w14:paraId="4D604FEE" w14:textId="32772E8E" w:rsidR="009D3D47" w:rsidRDefault="00111DAF" w:rsidP="00DB6150">
      <w:pPr>
        <w:pStyle w:val="ListBullet"/>
      </w:pPr>
      <w:r>
        <w:t>Green and Blue Spaces in Bright</w:t>
      </w:r>
      <w:r w:rsidR="00FA15DF">
        <w:t>.</w:t>
      </w:r>
    </w:p>
    <w:p w14:paraId="60778A29" w14:textId="53C38EFE" w:rsidR="00DB6150" w:rsidRDefault="00615CF2" w:rsidP="0060050C">
      <w:pPr>
        <w:pStyle w:val="Heading2"/>
      </w:pPr>
      <w:bookmarkStart w:id="40" w:name="_Toc185812721"/>
      <w:r w:rsidRPr="00615CF2">
        <w:t>North East Victoria is already experiencing the impact of climate change, extreme events and shocks</w:t>
      </w:r>
      <w:bookmarkEnd w:id="40"/>
    </w:p>
    <w:p w14:paraId="4ADC22E5" w14:textId="77777777" w:rsidR="00C15370" w:rsidRDefault="00C15370" w:rsidP="00C15370">
      <w:pPr>
        <w:pStyle w:val="BodyText"/>
        <w:rPr>
          <w:lang w:eastAsia="en-AU"/>
        </w:rPr>
      </w:pPr>
      <w:r>
        <w:rPr>
          <w:lang w:eastAsia="en-AU"/>
        </w:rPr>
        <w:t>The Black Summer bushfires of 2019-2020 transformed our understanding of bushfire risk in the North East. A State of Emergency was declared in the City of Wangaratta, Towong and Alpine shires, and the alpine resorts of Mount Buller, Mount Hotham and Mount Stirling. 431,100 hectares of land in the North East Catchment Management Authority area – more than one fifth of the catchment – was impacted by bushfires.</w:t>
      </w:r>
    </w:p>
    <w:p w14:paraId="7A3376CA" w14:textId="77777777" w:rsidR="00C15370" w:rsidRDefault="00C15370" w:rsidP="00C15370">
      <w:pPr>
        <w:pStyle w:val="BodyText"/>
        <w:rPr>
          <w:lang w:eastAsia="en-AU"/>
        </w:rPr>
      </w:pPr>
      <w:r>
        <w:rPr>
          <w:lang w:eastAsia="en-AU"/>
        </w:rPr>
        <w:lastRenderedPageBreak/>
        <w:t xml:space="preserve">Multiple lines of evidence indicate that Victoria’s climate is becoming hotter and drier. It is likely the effects of fire, flood, drought and blue-green algae will worsen and become more frequent in the region which will significantly impact ecosystems and the community. Future fires will require water for firefighting. Fires and other natural disasters will demand an increased capacity to manage water quality and deal with dirty water events. Changing weather patterns will also influence the growing seasons of agriculture and timing of periods of </w:t>
      </w:r>
      <w:proofErr w:type="gramStart"/>
      <w:r>
        <w:rPr>
          <w:lang w:eastAsia="en-AU"/>
        </w:rPr>
        <w:t>high water</w:t>
      </w:r>
      <w:proofErr w:type="gramEnd"/>
      <w:r>
        <w:rPr>
          <w:lang w:eastAsia="en-AU"/>
        </w:rPr>
        <w:t xml:space="preserve"> demand.</w:t>
      </w:r>
    </w:p>
    <w:p w14:paraId="23612E27" w14:textId="0F9FA5E0" w:rsidR="00C15370" w:rsidRDefault="00C15370" w:rsidP="00C15370">
      <w:pPr>
        <w:pStyle w:val="BodyText"/>
        <w:rPr>
          <w:lang w:eastAsia="en-AU"/>
        </w:rPr>
      </w:pPr>
      <w:r>
        <w:rPr>
          <w:lang w:eastAsia="en-AU"/>
        </w:rPr>
        <w:t xml:space="preserve">These challenges and approaches to addressing them are detailed further in the North East Regional Catchment Management Strategy (2022), online at: </w:t>
      </w:r>
      <w:hyperlink r:id="rId43" w:history="1">
        <w:r w:rsidRPr="009E4BE8">
          <w:rPr>
            <w:rStyle w:val="Hyperlink"/>
            <w:lang w:eastAsia="en-AU"/>
          </w:rPr>
          <w:t>www.northeast.rcs.vic</w:t>
        </w:r>
      </w:hyperlink>
    </w:p>
    <w:p w14:paraId="0931282A" w14:textId="623450ED" w:rsidR="001C582A" w:rsidRDefault="00C15370" w:rsidP="00C15370">
      <w:pPr>
        <w:pStyle w:val="BodyText"/>
        <w:rPr>
          <w:lang w:eastAsia="en-AU"/>
        </w:rPr>
      </w:pPr>
      <w:r>
        <w:rPr>
          <w:lang w:eastAsia="en-AU"/>
        </w:rPr>
        <w:t>IWM will assist with monitoring and adapting to climate change, as a shared responsibility.</w:t>
      </w:r>
    </w:p>
    <w:p w14:paraId="5E391803" w14:textId="4DB2671F" w:rsidR="00700AD1" w:rsidRDefault="00700AD1" w:rsidP="00C15370">
      <w:pPr>
        <w:pStyle w:val="BodyText"/>
        <w:rPr>
          <w:lang w:eastAsia="en-AU"/>
        </w:rPr>
      </w:pPr>
      <w:r w:rsidRPr="00700AD1">
        <w:rPr>
          <w:lang w:eastAsia="en-AU"/>
        </w:rPr>
        <w:t>IWM opportunities focused on climate change adaptation</w:t>
      </w:r>
      <w:r>
        <w:rPr>
          <w:lang w:eastAsia="en-AU"/>
        </w:rPr>
        <w:t xml:space="preserve"> include:</w:t>
      </w:r>
    </w:p>
    <w:p w14:paraId="3D106FC4" w14:textId="2A09C03A" w:rsidR="00223DAE" w:rsidRDefault="00223DAE" w:rsidP="00FA3D2B">
      <w:pPr>
        <w:pStyle w:val="ListBullet"/>
      </w:pPr>
      <w:r>
        <w:t>Diverse Water Sources for Bushfire Safety in Benalla Rural City</w:t>
      </w:r>
    </w:p>
    <w:p w14:paraId="3A9C7B2F" w14:textId="16E143FC" w:rsidR="00223DAE" w:rsidRDefault="00223DAE" w:rsidP="00FA3D2B">
      <w:pPr>
        <w:pStyle w:val="ListBullet"/>
      </w:pPr>
      <w:r>
        <w:t>HP Barr Reserve</w:t>
      </w:r>
    </w:p>
    <w:p w14:paraId="202E90C5" w14:textId="3D86C0A9" w:rsidR="00223DAE" w:rsidRDefault="00223DAE" w:rsidP="00FA3D2B">
      <w:pPr>
        <w:pStyle w:val="ListBullet"/>
      </w:pPr>
      <w:r>
        <w:t>Managed Aquifer Recharge Decision-Support Tool: Lower Ovens Case Study.</w:t>
      </w:r>
    </w:p>
    <w:p w14:paraId="35748F1D" w14:textId="77777777" w:rsidR="00223DAE" w:rsidRDefault="00223DAE" w:rsidP="00223DAE">
      <w:pPr>
        <w:pStyle w:val="BodyText"/>
        <w:rPr>
          <w:lang w:eastAsia="en-AU"/>
        </w:rPr>
      </w:pPr>
      <w:r>
        <w:rPr>
          <w:lang w:eastAsia="en-AU"/>
        </w:rPr>
        <w:t>IWM opportunities that involve environmental restoration and protection include:</w:t>
      </w:r>
    </w:p>
    <w:p w14:paraId="53A31231" w14:textId="2D5CE667" w:rsidR="00223DAE" w:rsidRDefault="00223DAE" w:rsidP="00FA3D2B">
      <w:pPr>
        <w:pStyle w:val="ListBullet"/>
      </w:pPr>
      <w:r>
        <w:t>Benalla IWM Plan</w:t>
      </w:r>
    </w:p>
    <w:p w14:paraId="188F02B1" w14:textId="70C480C1" w:rsidR="00700AD1" w:rsidRDefault="00223DAE" w:rsidP="00FA3D2B">
      <w:pPr>
        <w:pStyle w:val="ListBullet"/>
      </w:pPr>
      <w:r>
        <w:t>Porepunkah Fishway</w:t>
      </w:r>
    </w:p>
    <w:p w14:paraId="6FD5301E" w14:textId="45F9DB0A" w:rsidR="00E205D1" w:rsidRDefault="00E205D1" w:rsidP="00FA3D2B">
      <w:pPr>
        <w:pStyle w:val="ListBullet"/>
      </w:pPr>
      <w:r>
        <w:t>Green and Blue Spaces in Bright</w:t>
      </w:r>
    </w:p>
    <w:p w14:paraId="2F9F2151" w14:textId="722F26E3" w:rsidR="00E205D1" w:rsidRDefault="00E205D1" w:rsidP="00FA3D2B">
      <w:pPr>
        <w:pStyle w:val="ListBullet"/>
      </w:pPr>
      <w:r>
        <w:t>Sumsion Gardens</w:t>
      </w:r>
    </w:p>
    <w:p w14:paraId="19CD594F" w14:textId="790C0FC6" w:rsidR="00E205D1" w:rsidRDefault="00FA3D2B" w:rsidP="00FA3D2B">
      <w:pPr>
        <w:pStyle w:val="ListBullet"/>
      </w:pPr>
      <w:r w:rsidRPr="00FA3D2B">
        <w:t>HP Barr Reserve.</w:t>
      </w:r>
    </w:p>
    <w:p w14:paraId="1F42E9E2" w14:textId="62D5E614" w:rsidR="005B7D1F" w:rsidRPr="00D345C2" w:rsidRDefault="00325694" w:rsidP="00D345C2">
      <w:pPr>
        <w:pStyle w:val="Heading1TopofPage"/>
        <w:framePr w:wrap="around"/>
      </w:pPr>
      <w:bookmarkStart w:id="41" w:name="_Toc185812722"/>
      <w:r>
        <w:lastRenderedPageBreak/>
        <w:t xml:space="preserve">Progress </w:t>
      </w:r>
      <w:r w:rsidR="00C64781">
        <w:t>to date</w:t>
      </w:r>
      <w:bookmarkEnd w:id="41"/>
    </w:p>
    <w:p w14:paraId="2EFEC7F9" w14:textId="7A391E85" w:rsidR="005B7D1F" w:rsidRDefault="00C64781" w:rsidP="00325694">
      <w:pPr>
        <w:pStyle w:val="IntroFeatureText"/>
      </w:pPr>
      <w:r w:rsidRPr="00C64781">
        <w:t>The North East IWM Forum has been operating for several years. Most of the IWM opportunities outlined in its first SDS are now complete or underway. Some have progressed to the next stage or have been re-scoped, in response to new knowledge. The forum's collaborative relationships and collective experience are informing its future work.</w:t>
      </w:r>
    </w:p>
    <w:p w14:paraId="6CC48631" w14:textId="4C085DE5" w:rsidR="005531AF" w:rsidRDefault="005531AF" w:rsidP="00581495">
      <w:pPr>
        <w:pStyle w:val="BodyText"/>
      </w:pPr>
      <w:r w:rsidRPr="005531AF">
        <w:t>The first North East IWM Forum SDS was published in May 2019. It articulated the regional context, the shared vision and the strategic water-related objectives for the region. It also listed IWM opportunities as ‘ready to advance’ projects developed in collaboration by the forum partners. It can be viewed online at</w:t>
      </w:r>
      <w:r>
        <w:t xml:space="preserve"> </w:t>
      </w:r>
      <w:hyperlink r:id="rId44" w:history="1">
        <w:r w:rsidRPr="009E4BE8">
          <w:rPr>
            <w:rStyle w:val="Hyperlink"/>
          </w:rPr>
          <w:t>www.water.vic.gov.au</w:t>
        </w:r>
      </w:hyperlink>
    </w:p>
    <w:p w14:paraId="477FE47E" w14:textId="77777777" w:rsidR="00A1422A" w:rsidRDefault="00A1422A" w:rsidP="00A1422A">
      <w:pPr>
        <w:pStyle w:val="BodyText"/>
      </w:pPr>
      <w:r>
        <w:t>Many forum members have IWM at the forefront of their thinking and several are implementing IWM projects. The projects – past, current and future – listed in this document and endorsed by forum members are those that benefit from a collaborative, multi-party approach.</w:t>
      </w:r>
    </w:p>
    <w:p w14:paraId="106D893F" w14:textId="04DEE0AE" w:rsidR="00A1422A" w:rsidRDefault="00A1422A" w:rsidP="00A1422A">
      <w:pPr>
        <w:pStyle w:val="BodyText"/>
      </w:pPr>
      <w:r>
        <w:t>The first SDS identified 16 projects that reflected the North East IWM Forum’s initial priorities and opportunities. Most of these projects are underway or completed. The ‘Water</w:t>
      </w:r>
      <w:r w:rsidR="00231811">
        <w:t>-</w:t>
      </w:r>
      <w:r>
        <w:t>Sensitive Urban Design (WSUD) Guidelines by Council Region’ project was fast-tracked for the Rural City of Wangaratta in response to its rapid population growth. You can read more about this project on</w:t>
      </w:r>
      <w:r w:rsidR="008706AB">
        <w:t xml:space="preserve"> page</w:t>
      </w:r>
      <w:r w:rsidR="00A7145B">
        <w:t xml:space="preserve"> </w:t>
      </w:r>
      <w:r w:rsidR="008706AB">
        <w:fldChar w:fldCharType="begin"/>
      </w:r>
      <w:r w:rsidR="008706AB">
        <w:instrText xml:space="preserve"> PAGEREF _Ref185797657 \h </w:instrText>
      </w:r>
      <w:r w:rsidR="008706AB">
        <w:fldChar w:fldCharType="separate"/>
      </w:r>
      <w:r w:rsidR="008706AB">
        <w:rPr>
          <w:noProof/>
        </w:rPr>
        <w:t>29</w:t>
      </w:r>
      <w:r w:rsidR="008706AB">
        <w:fldChar w:fldCharType="end"/>
      </w:r>
      <w:r>
        <w:t>.</w:t>
      </w:r>
    </w:p>
    <w:p w14:paraId="5536F6B3" w14:textId="51895F5A" w:rsidR="00A1422A" w:rsidRDefault="00A1422A" w:rsidP="00A1422A">
      <w:pPr>
        <w:pStyle w:val="BodyText"/>
      </w:pPr>
      <w:r>
        <w:t>The Baranduda Fields IWM Plan has been completed and will be implemented in the capital works for the sporting precinct. The ‘Climate Resilient Open Spaces’ project has mapped highly valued community green spaces with potential for climate change adaptation measures. The Tallangatta Urban Recycled Water Scheme design is ready to move to the compliance and business case stage, and works are complete at the Bells Flat Wetland, filtering the water that flows into Yackandandah Creek. Read more about the Bells Flat Wetland project on</w:t>
      </w:r>
      <w:r w:rsidR="00BE41DF">
        <w:t xml:space="preserve"> page </w:t>
      </w:r>
      <w:r w:rsidR="00BE41DF">
        <w:fldChar w:fldCharType="begin"/>
      </w:r>
      <w:r w:rsidR="00BE41DF">
        <w:instrText xml:space="preserve"> PAGEREF _Ref185797686 \h </w:instrText>
      </w:r>
      <w:r w:rsidR="00BE41DF">
        <w:fldChar w:fldCharType="separate"/>
      </w:r>
      <w:r w:rsidR="00BE41DF">
        <w:rPr>
          <w:noProof/>
        </w:rPr>
        <w:t>27</w:t>
      </w:r>
      <w:r w:rsidR="00BE41DF">
        <w:fldChar w:fldCharType="end"/>
      </w:r>
      <w:r>
        <w:t>.</w:t>
      </w:r>
    </w:p>
    <w:p w14:paraId="38A30F70" w14:textId="77777777" w:rsidR="00A1422A" w:rsidRDefault="00A1422A" w:rsidP="00A1422A">
      <w:pPr>
        <w:pStyle w:val="BodyText"/>
      </w:pPr>
      <w:r>
        <w:t>The North East IWM Forum is flexible and responsive to the changing needs and priorities of local governments and other members. Three more 2019 SDS projects are underway. Some of these projects were delayed as forum members responded to bushfire emergencies and recovery.</w:t>
      </w:r>
    </w:p>
    <w:p w14:paraId="6294106E" w14:textId="71A47F47" w:rsidR="00A1422A" w:rsidRDefault="00A1422A" w:rsidP="00A1422A">
      <w:pPr>
        <w:pStyle w:val="BodyText"/>
      </w:pPr>
      <w:r>
        <w:t>Three projects have been superseded by re-scoped initiatives which build on the forum’s experience and with broader approaches. These are outlined later in this document. Finally, the ‘Water</w:t>
      </w:r>
      <w:r w:rsidR="006B0966">
        <w:t>-</w:t>
      </w:r>
      <w:r>
        <w:t>Sensitive Industrial Land for Benalla’ project has been set to one side for now, as Benalla Rural City prioritises servicing a huge population boom.</w:t>
      </w:r>
    </w:p>
    <w:p w14:paraId="122027AB" w14:textId="65473682" w:rsidR="005531AF" w:rsidRDefault="00A1422A" w:rsidP="00A1422A">
      <w:pPr>
        <w:pStyle w:val="BodyText"/>
      </w:pPr>
      <w:r>
        <w:t>Progress made on the 2019 SDS IWM opportunities is summarised in Table 1.</w:t>
      </w:r>
    </w:p>
    <w:p w14:paraId="4DEE936F" w14:textId="241DA676" w:rsidR="00325694" w:rsidRDefault="00D16046" w:rsidP="00F36B16">
      <w:pPr>
        <w:pStyle w:val="CaptionImageorFigure"/>
      </w:pPr>
      <w:r>
        <w:lastRenderedPageBreak/>
        <w:t xml:space="preserve">Table1: </w:t>
      </w:r>
      <w:r w:rsidRPr="00D16046">
        <w:t>A summary of the status of IWM opportunities listed in the forums 201</w:t>
      </w:r>
      <w:r w:rsidR="00CC4D89">
        <w:t>9</w:t>
      </w:r>
      <w:r w:rsidRPr="00D16046">
        <w:t xml:space="preserve"> SDS.</w:t>
      </w:r>
    </w:p>
    <w:tbl>
      <w:tblPr>
        <w:tblStyle w:val="TableGrid"/>
        <w:tblW w:w="9638" w:type="dxa"/>
        <w:tblLook w:val="04A0" w:firstRow="1" w:lastRow="0" w:firstColumn="1" w:lastColumn="0" w:noHBand="0" w:noVBand="1"/>
      </w:tblPr>
      <w:tblGrid>
        <w:gridCol w:w="2381"/>
        <w:gridCol w:w="1814"/>
        <w:gridCol w:w="5443"/>
      </w:tblGrid>
      <w:tr w:rsidR="00F36B16" w14:paraId="5563E2F4" w14:textId="77777777" w:rsidTr="001970B3">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381" w:type="dxa"/>
          </w:tcPr>
          <w:p w14:paraId="3DC3C382" w14:textId="2377BDC0" w:rsidR="00F36B16" w:rsidRPr="0046791D" w:rsidRDefault="006916E6" w:rsidP="0046791D">
            <w:pPr>
              <w:pStyle w:val="TableHeadingLeft"/>
              <w:rPr>
                <w:sz w:val="24"/>
              </w:rPr>
            </w:pPr>
            <w:r w:rsidRPr="0046791D">
              <w:rPr>
                <w:sz w:val="24"/>
              </w:rPr>
              <w:t>IWM Opportunity</w:t>
            </w:r>
          </w:p>
        </w:tc>
        <w:tc>
          <w:tcPr>
            <w:tcW w:w="1814" w:type="dxa"/>
          </w:tcPr>
          <w:p w14:paraId="1A302566" w14:textId="681BEB15" w:rsidR="00F36B16" w:rsidRPr="0046791D" w:rsidRDefault="0046791D" w:rsidP="0046791D">
            <w:pPr>
              <w:pStyle w:val="TableHeadingLeft"/>
              <w:cnfStyle w:val="100000000000" w:firstRow="1" w:lastRow="0" w:firstColumn="0" w:lastColumn="0" w:oddVBand="0" w:evenVBand="0" w:oddHBand="0" w:evenHBand="0" w:firstRowFirstColumn="0" w:firstRowLastColumn="0" w:lastRowFirstColumn="0" w:lastRowLastColumn="0"/>
              <w:rPr>
                <w:sz w:val="24"/>
              </w:rPr>
            </w:pPr>
            <w:r>
              <w:rPr>
                <w:sz w:val="24"/>
              </w:rPr>
              <w:t>Status</w:t>
            </w:r>
          </w:p>
        </w:tc>
        <w:tc>
          <w:tcPr>
            <w:tcW w:w="5443" w:type="dxa"/>
          </w:tcPr>
          <w:p w14:paraId="4417855C" w14:textId="534C00D7" w:rsidR="00F36B16" w:rsidRPr="0046791D" w:rsidRDefault="00C955EA" w:rsidP="0046791D">
            <w:pPr>
              <w:pStyle w:val="TableHeadingLeft"/>
              <w:cnfStyle w:val="100000000000" w:firstRow="1" w:lastRow="0" w:firstColumn="0" w:lastColumn="0" w:oddVBand="0" w:evenVBand="0" w:oddHBand="0" w:evenHBand="0" w:firstRowFirstColumn="0" w:firstRowLastColumn="0" w:lastRowFirstColumn="0" w:lastRowLastColumn="0"/>
              <w:rPr>
                <w:sz w:val="24"/>
              </w:rPr>
            </w:pPr>
            <w:r>
              <w:rPr>
                <w:sz w:val="24"/>
              </w:rPr>
              <w:t>Notes</w:t>
            </w:r>
          </w:p>
        </w:tc>
      </w:tr>
      <w:tr w:rsidR="00D51FA5" w14:paraId="04F917E8" w14:textId="77777777" w:rsidTr="00DF36A2">
        <w:tc>
          <w:tcPr>
            <w:tcW w:w="2381" w:type="dxa"/>
            <w:vAlign w:val="top"/>
          </w:tcPr>
          <w:p w14:paraId="74067DE2" w14:textId="16B36324" w:rsidR="00D51FA5" w:rsidRDefault="00D51FA5" w:rsidP="00D51FA5">
            <w:pPr>
              <w:pStyle w:val="TableTextLeft"/>
            </w:pPr>
            <w:r w:rsidRPr="00AC686F">
              <w:t>WSUD Guidelines by Council Region</w:t>
            </w:r>
          </w:p>
        </w:tc>
        <w:tc>
          <w:tcPr>
            <w:tcW w:w="1814" w:type="dxa"/>
            <w:vAlign w:val="top"/>
          </w:tcPr>
          <w:p w14:paraId="38183FBD" w14:textId="7AEF092F" w:rsidR="00D51FA5" w:rsidRDefault="00D51FA5" w:rsidP="00D51FA5">
            <w:pPr>
              <w:pStyle w:val="TableTextLeft"/>
            </w:pPr>
            <w:r w:rsidRPr="00AC686F">
              <w:t>Completed</w:t>
            </w:r>
          </w:p>
        </w:tc>
        <w:tc>
          <w:tcPr>
            <w:tcW w:w="5443" w:type="dxa"/>
            <w:vAlign w:val="top"/>
          </w:tcPr>
          <w:p w14:paraId="1551FA39" w14:textId="3F403740" w:rsidR="00D51FA5" w:rsidRDefault="00D51FA5" w:rsidP="00D51FA5">
            <w:pPr>
              <w:pStyle w:val="TableTextLeft"/>
            </w:pPr>
            <w:r w:rsidRPr="00AC686F">
              <w:t>WSUD Guidelines were completed for Wangaratta in 2020. They are now informing WSUD in Alpine, Wodonga and other councils in the region.</w:t>
            </w:r>
          </w:p>
        </w:tc>
      </w:tr>
      <w:tr w:rsidR="00D51FA5" w14:paraId="15441527" w14:textId="77777777" w:rsidTr="00DF36A2">
        <w:tc>
          <w:tcPr>
            <w:tcW w:w="2381" w:type="dxa"/>
            <w:vAlign w:val="top"/>
          </w:tcPr>
          <w:p w14:paraId="6316BF6C" w14:textId="1D9470BD" w:rsidR="00D51FA5" w:rsidRDefault="00D51FA5" w:rsidP="00D51FA5">
            <w:pPr>
              <w:pStyle w:val="TableTextLeft"/>
            </w:pPr>
            <w:r w:rsidRPr="00AC686F">
              <w:t>Climate Resilient Open Spaces</w:t>
            </w:r>
          </w:p>
        </w:tc>
        <w:tc>
          <w:tcPr>
            <w:tcW w:w="1814" w:type="dxa"/>
            <w:vAlign w:val="top"/>
          </w:tcPr>
          <w:p w14:paraId="7ABA8F83" w14:textId="62B5B802" w:rsidR="00D51FA5" w:rsidRDefault="00D51FA5" w:rsidP="00D51FA5">
            <w:pPr>
              <w:pStyle w:val="TableTextLeft"/>
            </w:pPr>
            <w:r w:rsidRPr="00AC686F">
              <w:t>Completed</w:t>
            </w:r>
          </w:p>
        </w:tc>
        <w:tc>
          <w:tcPr>
            <w:tcW w:w="5443" w:type="dxa"/>
            <w:vAlign w:val="top"/>
          </w:tcPr>
          <w:p w14:paraId="62208967" w14:textId="70610B27" w:rsidR="00D51FA5" w:rsidRDefault="00D51FA5" w:rsidP="00D51FA5">
            <w:pPr>
              <w:pStyle w:val="TableTextLeft"/>
            </w:pPr>
            <w:r w:rsidRPr="00AC686F">
              <w:t>The North East Green Space Database has been developed and mapped. GIS data is being shared with forum members.</w:t>
            </w:r>
          </w:p>
        </w:tc>
      </w:tr>
      <w:tr w:rsidR="00D51FA5" w14:paraId="7A6E0553" w14:textId="77777777" w:rsidTr="00DF36A2">
        <w:tc>
          <w:tcPr>
            <w:tcW w:w="2381" w:type="dxa"/>
            <w:vAlign w:val="top"/>
          </w:tcPr>
          <w:p w14:paraId="039AF8A0" w14:textId="55F5BC9F" w:rsidR="00D51FA5" w:rsidRDefault="00D51FA5" w:rsidP="00D51FA5">
            <w:pPr>
              <w:pStyle w:val="TableTextLeft"/>
            </w:pPr>
            <w:r w:rsidRPr="00AC686F">
              <w:t>Baranduda Fields</w:t>
            </w:r>
          </w:p>
        </w:tc>
        <w:tc>
          <w:tcPr>
            <w:tcW w:w="1814" w:type="dxa"/>
            <w:vAlign w:val="top"/>
          </w:tcPr>
          <w:p w14:paraId="6B40D2F0" w14:textId="4F51F781" w:rsidR="00D51FA5" w:rsidRDefault="00D51FA5" w:rsidP="00D51FA5">
            <w:pPr>
              <w:pStyle w:val="TableTextLeft"/>
            </w:pPr>
            <w:r w:rsidRPr="00AC686F">
              <w:t>Completed</w:t>
            </w:r>
          </w:p>
        </w:tc>
        <w:tc>
          <w:tcPr>
            <w:tcW w:w="5443" w:type="dxa"/>
            <w:vAlign w:val="top"/>
          </w:tcPr>
          <w:p w14:paraId="30E91F99" w14:textId="74956D3C" w:rsidR="00D51FA5" w:rsidRDefault="00D51FA5" w:rsidP="00D51FA5">
            <w:pPr>
              <w:pStyle w:val="TableTextLeft"/>
            </w:pPr>
            <w:r w:rsidRPr="00AC686F">
              <w:t>A plan has been developed and the next stage will involve implementation.</w:t>
            </w:r>
          </w:p>
        </w:tc>
      </w:tr>
      <w:tr w:rsidR="00D51FA5" w14:paraId="47DBE822" w14:textId="77777777" w:rsidTr="00DF36A2">
        <w:tc>
          <w:tcPr>
            <w:tcW w:w="2381" w:type="dxa"/>
            <w:vAlign w:val="top"/>
          </w:tcPr>
          <w:p w14:paraId="150BEC08" w14:textId="2B2EF464" w:rsidR="00D51FA5" w:rsidRPr="00DD58F4" w:rsidRDefault="00D51FA5" w:rsidP="00D51FA5">
            <w:pPr>
              <w:pStyle w:val="TableTextLeft"/>
            </w:pPr>
            <w:r w:rsidRPr="00AC686F">
              <w:t>Yackandandah</w:t>
            </w:r>
            <w:r w:rsidR="006A43C8">
              <w:t xml:space="preserve"> </w:t>
            </w:r>
            <w:r w:rsidRPr="00AC686F">
              <w:t>Bells Flat Wetland</w:t>
            </w:r>
          </w:p>
        </w:tc>
        <w:tc>
          <w:tcPr>
            <w:tcW w:w="1814" w:type="dxa"/>
            <w:vAlign w:val="top"/>
          </w:tcPr>
          <w:p w14:paraId="056AA648" w14:textId="035CA5EF" w:rsidR="00D51FA5" w:rsidRDefault="00D51FA5" w:rsidP="00D51FA5">
            <w:pPr>
              <w:pStyle w:val="TableTextLeft"/>
            </w:pPr>
            <w:r w:rsidRPr="00AC686F">
              <w:t>Completed</w:t>
            </w:r>
          </w:p>
        </w:tc>
        <w:tc>
          <w:tcPr>
            <w:tcW w:w="5443" w:type="dxa"/>
            <w:vAlign w:val="top"/>
          </w:tcPr>
          <w:p w14:paraId="6779D48C" w14:textId="0355026A" w:rsidR="00D51FA5" w:rsidRDefault="00D51FA5" w:rsidP="00D51FA5">
            <w:pPr>
              <w:pStyle w:val="TableTextLeft"/>
            </w:pPr>
            <w:r w:rsidRPr="00AC686F">
              <w:t xml:space="preserve">This project was completed in 2020. See the case study on </w:t>
            </w:r>
            <w:r w:rsidR="009A09E7">
              <w:t xml:space="preserve">page </w:t>
            </w:r>
            <w:r w:rsidR="00A256B3">
              <w:fldChar w:fldCharType="begin"/>
            </w:r>
            <w:r w:rsidR="00A256B3">
              <w:instrText xml:space="preserve"> PAGEREF _Ref185797754 \h </w:instrText>
            </w:r>
            <w:r w:rsidR="00A256B3">
              <w:fldChar w:fldCharType="separate"/>
            </w:r>
            <w:r w:rsidR="00A256B3">
              <w:rPr>
                <w:noProof/>
              </w:rPr>
              <w:t>27</w:t>
            </w:r>
            <w:r w:rsidR="00A256B3">
              <w:fldChar w:fldCharType="end"/>
            </w:r>
            <w:r w:rsidRPr="00AC686F">
              <w:t>.</w:t>
            </w:r>
          </w:p>
        </w:tc>
      </w:tr>
      <w:tr w:rsidR="00D51FA5" w14:paraId="088DF7A8" w14:textId="77777777" w:rsidTr="00DF36A2">
        <w:tc>
          <w:tcPr>
            <w:tcW w:w="2381" w:type="dxa"/>
            <w:vAlign w:val="top"/>
          </w:tcPr>
          <w:p w14:paraId="4C4D8BFF" w14:textId="5509CF32" w:rsidR="00D51FA5" w:rsidRPr="00DD58F4" w:rsidRDefault="00D51FA5" w:rsidP="00D51FA5">
            <w:pPr>
              <w:pStyle w:val="TableTextLeft"/>
            </w:pPr>
            <w:r w:rsidRPr="00AC686F">
              <w:t>Tallangatta Reclaimed Water Reuse</w:t>
            </w:r>
          </w:p>
        </w:tc>
        <w:tc>
          <w:tcPr>
            <w:tcW w:w="1814" w:type="dxa"/>
            <w:vAlign w:val="top"/>
          </w:tcPr>
          <w:p w14:paraId="56009D30" w14:textId="745E83F5" w:rsidR="00D51FA5" w:rsidRDefault="00D51FA5" w:rsidP="00D51FA5">
            <w:pPr>
              <w:pStyle w:val="TableTextLeft"/>
            </w:pPr>
            <w:r w:rsidRPr="00AC686F">
              <w:t>Completed</w:t>
            </w:r>
          </w:p>
        </w:tc>
        <w:tc>
          <w:tcPr>
            <w:tcW w:w="5443" w:type="dxa"/>
            <w:vAlign w:val="top"/>
          </w:tcPr>
          <w:p w14:paraId="709B1553" w14:textId="68F94331" w:rsidR="00D51FA5" w:rsidRDefault="00D51FA5" w:rsidP="00D51FA5">
            <w:pPr>
              <w:pStyle w:val="TableTextLeft"/>
            </w:pPr>
            <w:r w:rsidRPr="00AC686F">
              <w:t>Designs for the Tallangatta Urban Recycled Water Scheme have been developed, a business case is next.</w:t>
            </w:r>
          </w:p>
        </w:tc>
      </w:tr>
      <w:tr w:rsidR="00D51FA5" w14:paraId="1371FE40" w14:textId="77777777" w:rsidTr="00DF36A2">
        <w:tc>
          <w:tcPr>
            <w:tcW w:w="2381" w:type="dxa"/>
            <w:vAlign w:val="top"/>
          </w:tcPr>
          <w:p w14:paraId="44AB876D" w14:textId="3D938BF0" w:rsidR="00D51FA5" w:rsidRPr="00DD58F4" w:rsidRDefault="00D51FA5" w:rsidP="00D51FA5">
            <w:pPr>
              <w:pStyle w:val="TableTextLeft"/>
            </w:pPr>
            <w:r w:rsidRPr="00AC686F">
              <w:t>Myrtleford Integrated Water Plan</w:t>
            </w:r>
          </w:p>
        </w:tc>
        <w:tc>
          <w:tcPr>
            <w:tcW w:w="1814" w:type="dxa"/>
            <w:vAlign w:val="top"/>
          </w:tcPr>
          <w:p w14:paraId="03773558" w14:textId="606C478F" w:rsidR="00D51FA5" w:rsidRDefault="00D51FA5" w:rsidP="00D51FA5">
            <w:pPr>
              <w:pStyle w:val="TableTextLeft"/>
            </w:pPr>
            <w:r w:rsidRPr="00AC686F">
              <w:t>Completed</w:t>
            </w:r>
          </w:p>
        </w:tc>
        <w:tc>
          <w:tcPr>
            <w:tcW w:w="5443" w:type="dxa"/>
            <w:vAlign w:val="top"/>
          </w:tcPr>
          <w:p w14:paraId="0F463528" w14:textId="238C9CC5" w:rsidR="00D51FA5" w:rsidRDefault="00D51FA5" w:rsidP="00D51FA5">
            <w:pPr>
              <w:pStyle w:val="TableTextLeft"/>
            </w:pPr>
            <w:r w:rsidRPr="00AC686F">
              <w:t>The ‘Myrtleford Breakaway Risk Management Strategy’ is a component of this IWM plan, which is currently being implemented.</w:t>
            </w:r>
          </w:p>
        </w:tc>
      </w:tr>
      <w:tr w:rsidR="00D51FA5" w14:paraId="6A760D08" w14:textId="77777777" w:rsidTr="00DF36A2">
        <w:tc>
          <w:tcPr>
            <w:tcW w:w="2381" w:type="dxa"/>
            <w:vAlign w:val="top"/>
          </w:tcPr>
          <w:p w14:paraId="4C9FB2AE" w14:textId="2D18CFBA" w:rsidR="00D51FA5" w:rsidRPr="00DD58F4" w:rsidRDefault="00D51FA5" w:rsidP="00D51FA5">
            <w:pPr>
              <w:pStyle w:val="TableTextLeft"/>
            </w:pPr>
            <w:r w:rsidRPr="00AC686F">
              <w:t>Cluster Wastewater Management in Harrietville</w:t>
            </w:r>
          </w:p>
        </w:tc>
        <w:tc>
          <w:tcPr>
            <w:tcW w:w="1814" w:type="dxa"/>
            <w:vAlign w:val="top"/>
          </w:tcPr>
          <w:p w14:paraId="259699D3" w14:textId="2BE5DCD3" w:rsidR="00D51FA5" w:rsidRDefault="00D51FA5" w:rsidP="00D51FA5">
            <w:pPr>
              <w:pStyle w:val="TableTextLeft"/>
            </w:pPr>
            <w:r w:rsidRPr="00AC686F">
              <w:t>Completed</w:t>
            </w:r>
          </w:p>
        </w:tc>
        <w:tc>
          <w:tcPr>
            <w:tcW w:w="5443" w:type="dxa"/>
            <w:vAlign w:val="top"/>
          </w:tcPr>
          <w:p w14:paraId="1D97FA9D" w14:textId="5EDFF574" w:rsidR="00D51FA5" w:rsidRDefault="00D51FA5" w:rsidP="00D51FA5">
            <w:pPr>
              <w:pStyle w:val="TableTextLeft"/>
            </w:pPr>
            <w:r w:rsidRPr="00AC686F">
              <w:t>North East Water and Alpine Shire partnered to develop an options analysis and report recommending the most suitable wastewater management option for new development in Harrietville.</w:t>
            </w:r>
          </w:p>
        </w:tc>
      </w:tr>
      <w:tr w:rsidR="00D51FA5" w14:paraId="50B5ABD1" w14:textId="77777777" w:rsidTr="00DF36A2">
        <w:tc>
          <w:tcPr>
            <w:tcW w:w="2381" w:type="dxa"/>
            <w:vAlign w:val="top"/>
          </w:tcPr>
          <w:p w14:paraId="52031E4E" w14:textId="043BF548" w:rsidR="00D51FA5" w:rsidRPr="00DD58F4" w:rsidRDefault="00D51FA5" w:rsidP="00D51FA5">
            <w:pPr>
              <w:pStyle w:val="TableTextLeft"/>
            </w:pPr>
            <w:r w:rsidRPr="00AC686F">
              <w:t>Culture and Liveability at the Kiewa – Murray Confluence</w:t>
            </w:r>
          </w:p>
        </w:tc>
        <w:tc>
          <w:tcPr>
            <w:tcW w:w="1814" w:type="dxa"/>
            <w:vAlign w:val="top"/>
          </w:tcPr>
          <w:p w14:paraId="5CAE727F" w14:textId="6AE6B779" w:rsidR="00D51FA5" w:rsidRDefault="00D51FA5" w:rsidP="00D51FA5">
            <w:pPr>
              <w:pStyle w:val="TableTextLeft"/>
            </w:pPr>
            <w:r w:rsidRPr="00AC686F">
              <w:t>Completed</w:t>
            </w:r>
          </w:p>
        </w:tc>
        <w:tc>
          <w:tcPr>
            <w:tcW w:w="5443" w:type="dxa"/>
            <w:vAlign w:val="top"/>
          </w:tcPr>
          <w:p w14:paraId="2B6B5C03" w14:textId="37B57F17" w:rsidR="00D51FA5" w:rsidRDefault="00D51FA5" w:rsidP="00D51FA5">
            <w:pPr>
              <w:pStyle w:val="TableTextLeft"/>
            </w:pPr>
            <w:r w:rsidRPr="00AC686F">
              <w:t>Signage and artwork for a wetland trail have now been installed.</w:t>
            </w:r>
          </w:p>
        </w:tc>
      </w:tr>
      <w:tr w:rsidR="00D51FA5" w14:paraId="236FFA10" w14:textId="77777777" w:rsidTr="00DF36A2">
        <w:tc>
          <w:tcPr>
            <w:tcW w:w="2381" w:type="dxa"/>
            <w:vAlign w:val="top"/>
          </w:tcPr>
          <w:p w14:paraId="20FE7ED2" w14:textId="601C91BF" w:rsidR="00D51FA5" w:rsidRPr="003F2BF0" w:rsidRDefault="00D51FA5" w:rsidP="00D51FA5">
            <w:pPr>
              <w:pStyle w:val="TableTextLeft"/>
            </w:pPr>
            <w:r w:rsidRPr="00AC686F">
              <w:t>Gateway Island Master Plan</w:t>
            </w:r>
          </w:p>
        </w:tc>
        <w:tc>
          <w:tcPr>
            <w:tcW w:w="1814" w:type="dxa"/>
            <w:vAlign w:val="top"/>
          </w:tcPr>
          <w:p w14:paraId="5E541115" w14:textId="43102E3E" w:rsidR="00D51FA5" w:rsidRDefault="00D51FA5" w:rsidP="00D51FA5">
            <w:pPr>
              <w:pStyle w:val="TableTextLeft"/>
            </w:pPr>
            <w:r w:rsidRPr="00AC686F">
              <w:t>Completed</w:t>
            </w:r>
          </w:p>
        </w:tc>
        <w:tc>
          <w:tcPr>
            <w:tcW w:w="5443" w:type="dxa"/>
            <w:vAlign w:val="top"/>
          </w:tcPr>
          <w:p w14:paraId="5A2047D1" w14:textId="5ECAE2E7" w:rsidR="00D51FA5" w:rsidRDefault="00D51FA5" w:rsidP="00D51FA5">
            <w:pPr>
              <w:pStyle w:val="TableTextLeft"/>
            </w:pPr>
            <w:r w:rsidRPr="00AC686F">
              <w:t>The Gateway Island Master Plan was updated. For the next stage, Council is now seeking implementation funding opportunities.</w:t>
            </w:r>
          </w:p>
        </w:tc>
      </w:tr>
      <w:tr w:rsidR="00D51FA5" w14:paraId="7BF7A019" w14:textId="77777777" w:rsidTr="00DF36A2">
        <w:tc>
          <w:tcPr>
            <w:tcW w:w="2381" w:type="dxa"/>
            <w:vAlign w:val="top"/>
          </w:tcPr>
          <w:p w14:paraId="592AA4F3" w14:textId="286FA4B7" w:rsidR="00D51FA5" w:rsidRPr="003F2BF0" w:rsidRDefault="00D51FA5" w:rsidP="00D51FA5">
            <w:pPr>
              <w:pStyle w:val="TableTextLeft"/>
            </w:pPr>
            <w:r w:rsidRPr="00AC686F">
              <w:t>Corryong Reclaimed Water Reuse</w:t>
            </w:r>
          </w:p>
        </w:tc>
        <w:tc>
          <w:tcPr>
            <w:tcW w:w="1814" w:type="dxa"/>
            <w:vAlign w:val="top"/>
          </w:tcPr>
          <w:p w14:paraId="5406D857" w14:textId="5E0ED06D" w:rsidR="00D51FA5" w:rsidRDefault="00D51FA5" w:rsidP="00D51FA5">
            <w:pPr>
              <w:pStyle w:val="TableTextLeft"/>
            </w:pPr>
            <w:r w:rsidRPr="00AC686F">
              <w:t>Underway</w:t>
            </w:r>
          </w:p>
        </w:tc>
        <w:tc>
          <w:tcPr>
            <w:tcW w:w="5443" w:type="dxa"/>
            <w:vAlign w:val="top"/>
          </w:tcPr>
          <w:p w14:paraId="25A6682F" w14:textId="1CE07A5B" w:rsidR="00D51FA5" w:rsidRDefault="00D51FA5" w:rsidP="00D51FA5">
            <w:pPr>
              <w:pStyle w:val="TableTextLeft"/>
            </w:pPr>
            <w:r w:rsidRPr="00AC686F">
              <w:t>A steering committee has been formed, the design process initiated</w:t>
            </w:r>
            <w:r w:rsidR="00126B8E">
              <w:t>,</w:t>
            </w:r>
            <w:r w:rsidRPr="00AC686F">
              <w:t xml:space="preserve"> and funding options</w:t>
            </w:r>
            <w:r w:rsidR="0013647F">
              <w:t xml:space="preserve"> are</w:t>
            </w:r>
            <w:r w:rsidRPr="00AC686F">
              <w:t xml:space="preserve"> being explored.</w:t>
            </w:r>
          </w:p>
        </w:tc>
      </w:tr>
      <w:tr w:rsidR="00D51FA5" w14:paraId="0E29B3CF" w14:textId="77777777" w:rsidTr="00DF36A2">
        <w:tc>
          <w:tcPr>
            <w:tcW w:w="2381" w:type="dxa"/>
            <w:vAlign w:val="top"/>
          </w:tcPr>
          <w:p w14:paraId="7F312DAD" w14:textId="478BE7B0" w:rsidR="00D51FA5" w:rsidRPr="003F2BF0" w:rsidRDefault="00D51FA5" w:rsidP="00D51FA5">
            <w:pPr>
              <w:pStyle w:val="TableTextLeft"/>
            </w:pPr>
            <w:r w:rsidRPr="00AC686F">
              <w:t>Wangaratta North West Growth Corridor</w:t>
            </w:r>
          </w:p>
        </w:tc>
        <w:tc>
          <w:tcPr>
            <w:tcW w:w="1814" w:type="dxa"/>
            <w:vAlign w:val="top"/>
          </w:tcPr>
          <w:p w14:paraId="1CB24095" w14:textId="5D443483" w:rsidR="00D51FA5" w:rsidRDefault="00D51FA5" w:rsidP="00D51FA5">
            <w:pPr>
              <w:pStyle w:val="TableTextLeft"/>
            </w:pPr>
            <w:r w:rsidRPr="00AC686F">
              <w:t>Underway</w:t>
            </w:r>
          </w:p>
        </w:tc>
        <w:tc>
          <w:tcPr>
            <w:tcW w:w="5443" w:type="dxa"/>
            <w:vAlign w:val="top"/>
          </w:tcPr>
          <w:p w14:paraId="7D645BFB" w14:textId="1C9F5CCF" w:rsidR="00D51FA5" w:rsidRDefault="00D51FA5" w:rsidP="00D51FA5">
            <w:pPr>
              <w:pStyle w:val="TableTextLeft"/>
            </w:pPr>
            <w:r w:rsidRPr="00AC686F">
              <w:t>Development is underway; seeking opportunities to apply IWM.</w:t>
            </w:r>
          </w:p>
        </w:tc>
      </w:tr>
      <w:tr w:rsidR="00D51FA5" w14:paraId="13D511F1" w14:textId="77777777" w:rsidTr="00DF36A2">
        <w:tc>
          <w:tcPr>
            <w:tcW w:w="2381" w:type="dxa"/>
            <w:vAlign w:val="top"/>
          </w:tcPr>
          <w:p w14:paraId="7EA17580" w14:textId="28B83529" w:rsidR="00D51FA5" w:rsidRPr="003F2BF0" w:rsidRDefault="00D51FA5" w:rsidP="00D51FA5">
            <w:pPr>
              <w:pStyle w:val="TableTextLeft"/>
            </w:pPr>
            <w:r w:rsidRPr="00AC686F">
              <w:lastRenderedPageBreak/>
              <w:t xml:space="preserve">Murray </w:t>
            </w:r>
            <w:proofErr w:type="spellStart"/>
            <w:r w:rsidRPr="00AC686F">
              <w:t>RiverConnect</w:t>
            </w:r>
            <w:proofErr w:type="spellEnd"/>
          </w:p>
        </w:tc>
        <w:tc>
          <w:tcPr>
            <w:tcW w:w="1814" w:type="dxa"/>
            <w:vAlign w:val="top"/>
          </w:tcPr>
          <w:p w14:paraId="13259BED" w14:textId="3DDC3611" w:rsidR="00D51FA5" w:rsidRDefault="00D51FA5" w:rsidP="00D51FA5">
            <w:pPr>
              <w:pStyle w:val="TableTextLeft"/>
            </w:pPr>
            <w:r w:rsidRPr="00AC686F">
              <w:t>Underway</w:t>
            </w:r>
          </w:p>
        </w:tc>
        <w:tc>
          <w:tcPr>
            <w:tcW w:w="5443" w:type="dxa"/>
            <w:vAlign w:val="top"/>
          </w:tcPr>
          <w:p w14:paraId="24DB8048" w14:textId="441311A7" w:rsidR="00D51FA5" w:rsidRDefault="00D51FA5" w:rsidP="00D51FA5">
            <w:pPr>
              <w:pStyle w:val="TableTextLeft"/>
            </w:pPr>
            <w:r w:rsidRPr="00AC686F">
              <w:t>Implementation underway through the Goulburn Broken IWM Forum.</w:t>
            </w:r>
          </w:p>
        </w:tc>
      </w:tr>
      <w:tr w:rsidR="00D51FA5" w14:paraId="6D4607DA" w14:textId="77777777" w:rsidTr="00DF36A2">
        <w:tc>
          <w:tcPr>
            <w:tcW w:w="2381" w:type="dxa"/>
            <w:vAlign w:val="top"/>
          </w:tcPr>
          <w:p w14:paraId="3CC78AF4" w14:textId="2A990797" w:rsidR="00D51FA5" w:rsidRPr="003F2BF0" w:rsidRDefault="00D51FA5" w:rsidP="00D51FA5">
            <w:pPr>
              <w:pStyle w:val="TableTextLeft"/>
            </w:pPr>
            <w:r w:rsidRPr="00AC686F">
              <w:t>Bright Alternative Water</w:t>
            </w:r>
          </w:p>
        </w:tc>
        <w:tc>
          <w:tcPr>
            <w:tcW w:w="1814" w:type="dxa"/>
            <w:vAlign w:val="top"/>
          </w:tcPr>
          <w:p w14:paraId="4E2A8FA0" w14:textId="4BC4F01D" w:rsidR="00D51FA5" w:rsidRDefault="00D51FA5" w:rsidP="00D51FA5">
            <w:pPr>
              <w:pStyle w:val="TableTextLeft"/>
            </w:pPr>
            <w:r w:rsidRPr="00AC686F">
              <w:t>Superseded</w:t>
            </w:r>
          </w:p>
        </w:tc>
        <w:tc>
          <w:tcPr>
            <w:tcW w:w="5443" w:type="dxa"/>
            <w:vAlign w:val="top"/>
          </w:tcPr>
          <w:p w14:paraId="51D4D6EC" w14:textId="5379484E" w:rsidR="00D51FA5" w:rsidRDefault="00D51FA5" w:rsidP="00D51FA5">
            <w:pPr>
              <w:pStyle w:val="TableTextLeft"/>
            </w:pPr>
            <w:r w:rsidRPr="00AC686F">
              <w:t>Elements of the project have been included in the ‘Green and Blue Spaces in Bright’ project included in this SDS on</w:t>
            </w:r>
            <w:r w:rsidR="00A256B3">
              <w:t xml:space="preserve"> page </w:t>
            </w:r>
            <w:r w:rsidR="00F74A78">
              <w:fldChar w:fldCharType="begin"/>
            </w:r>
            <w:r w:rsidR="00F74A78">
              <w:instrText xml:space="preserve"> PAGEREF _Ref185797820 \h </w:instrText>
            </w:r>
            <w:r w:rsidR="00F74A78">
              <w:fldChar w:fldCharType="separate"/>
            </w:r>
            <w:r w:rsidR="00F74A78">
              <w:rPr>
                <w:noProof/>
              </w:rPr>
              <w:t>40</w:t>
            </w:r>
            <w:r w:rsidR="00F74A78">
              <w:fldChar w:fldCharType="end"/>
            </w:r>
            <w:r w:rsidRPr="00AC686F">
              <w:t>.</w:t>
            </w:r>
          </w:p>
        </w:tc>
      </w:tr>
      <w:tr w:rsidR="00D51FA5" w14:paraId="728F4198" w14:textId="77777777" w:rsidTr="00DF36A2">
        <w:tc>
          <w:tcPr>
            <w:tcW w:w="2381" w:type="dxa"/>
            <w:vAlign w:val="top"/>
          </w:tcPr>
          <w:p w14:paraId="09AB7E97" w14:textId="73514F1E" w:rsidR="00D51FA5" w:rsidRPr="003F2BF0" w:rsidRDefault="00D51FA5" w:rsidP="00D51FA5">
            <w:pPr>
              <w:pStyle w:val="TableTextLeft"/>
            </w:pPr>
            <w:r w:rsidRPr="00AC686F">
              <w:t>Sumsion Gardens</w:t>
            </w:r>
          </w:p>
        </w:tc>
        <w:tc>
          <w:tcPr>
            <w:tcW w:w="1814" w:type="dxa"/>
            <w:vAlign w:val="top"/>
          </w:tcPr>
          <w:p w14:paraId="132419A9" w14:textId="11552DAF" w:rsidR="00D51FA5" w:rsidRDefault="00D51FA5" w:rsidP="00D51FA5">
            <w:pPr>
              <w:pStyle w:val="TableTextLeft"/>
            </w:pPr>
            <w:r w:rsidRPr="00AC686F">
              <w:t>Superseded</w:t>
            </w:r>
          </w:p>
        </w:tc>
        <w:tc>
          <w:tcPr>
            <w:tcW w:w="5443" w:type="dxa"/>
            <w:vAlign w:val="top"/>
          </w:tcPr>
          <w:p w14:paraId="6AF921B6" w14:textId="23510138" w:rsidR="00D51FA5" w:rsidRDefault="00D51FA5" w:rsidP="00D51FA5">
            <w:pPr>
              <w:pStyle w:val="TableTextLeft"/>
            </w:pPr>
            <w:r w:rsidRPr="00AC686F">
              <w:t>The original project scope was expanded to include works which improve the capture and treatment of stormwater as well as reuse opportunities. This rescoped project is in the implementation phase and included in this SDS. See</w:t>
            </w:r>
            <w:r w:rsidR="00370ACE">
              <w:t xml:space="preserve"> page </w:t>
            </w:r>
            <w:r w:rsidR="00370ACE">
              <w:fldChar w:fldCharType="begin"/>
            </w:r>
            <w:r w:rsidR="00370ACE">
              <w:instrText xml:space="preserve"> PAGEREF _Ref185797856 \h </w:instrText>
            </w:r>
            <w:r w:rsidR="00370ACE">
              <w:fldChar w:fldCharType="separate"/>
            </w:r>
            <w:r w:rsidR="00370ACE">
              <w:rPr>
                <w:noProof/>
              </w:rPr>
              <w:t>43</w:t>
            </w:r>
            <w:r w:rsidR="00370ACE">
              <w:fldChar w:fldCharType="end"/>
            </w:r>
            <w:r w:rsidRPr="00AC686F">
              <w:t>.</w:t>
            </w:r>
          </w:p>
        </w:tc>
      </w:tr>
      <w:tr w:rsidR="00D51FA5" w14:paraId="5461E261" w14:textId="77777777" w:rsidTr="00DF36A2">
        <w:tc>
          <w:tcPr>
            <w:tcW w:w="2381" w:type="dxa"/>
            <w:vAlign w:val="top"/>
          </w:tcPr>
          <w:p w14:paraId="647632FE" w14:textId="50E1ADBD" w:rsidR="00D51FA5" w:rsidRPr="003F2BF0" w:rsidRDefault="00D51FA5" w:rsidP="00D51FA5">
            <w:pPr>
              <w:pStyle w:val="TableTextLeft"/>
            </w:pPr>
            <w:r w:rsidRPr="00AC686F">
              <w:t>Engaging Aboriginal Communities in Integrated Water Management in the North East Region</w:t>
            </w:r>
          </w:p>
        </w:tc>
        <w:tc>
          <w:tcPr>
            <w:tcW w:w="1814" w:type="dxa"/>
            <w:vAlign w:val="top"/>
          </w:tcPr>
          <w:p w14:paraId="258F1709" w14:textId="7CD30A24" w:rsidR="00D51FA5" w:rsidRDefault="00D51FA5" w:rsidP="00D51FA5">
            <w:pPr>
              <w:pStyle w:val="TableTextLeft"/>
            </w:pPr>
            <w:r w:rsidRPr="00AC686F">
              <w:t>Superseded</w:t>
            </w:r>
          </w:p>
        </w:tc>
        <w:tc>
          <w:tcPr>
            <w:tcW w:w="5443" w:type="dxa"/>
            <w:vAlign w:val="top"/>
          </w:tcPr>
          <w:p w14:paraId="7D738929" w14:textId="0CF2EFC8" w:rsidR="00D51FA5" w:rsidRDefault="00D51FA5" w:rsidP="00D51FA5">
            <w:pPr>
              <w:pStyle w:val="TableTextLeft"/>
            </w:pPr>
            <w:r w:rsidRPr="00AC686F">
              <w:t>This project has been re-scoped and included in this SDS as ‘Meaningful Traditional Owner Participation in IWM’. This project is on</w:t>
            </w:r>
            <w:r w:rsidR="008F0447">
              <w:t xml:space="preserve"> page </w:t>
            </w:r>
            <w:r w:rsidR="008F0447">
              <w:fldChar w:fldCharType="begin"/>
            </w:r>
            <w:r w:rsidR="008F0447">
              <w:instrText xml:space="preserve"> PAGEREF _Ref185797891 \h </w:instrText>
            </w:r>
            <w:r w:rsidR="008F0447">
              <w:fldChar w:fldCharType="separate"/>
            </w:r>
            <w:r w:rsidR="008F0447">
              <w:rPr>
                <w:noProof/>
              </w:rPr>
              <w:t>32</w:t>
            </w:r>
            <w:r w:rsidR="008F0447">
              <w:fldChar w:fldCharType="end"/>
            </w:r>
            <w:r w:rsidRPr="00AC686F">
              <w:t>.</w:t>
            </w:r>
          </w:p>
        </w:tc>
      </w:tr>
      <w:tr w:rsidR="00D51FA5" w14:paraId="57678560" w14:textId="77777777" w:rsidTr="00DF36A2">
        <w:tc>
          <w:tcPr>
            <w:tcW w:w="2381" w:type="dxa"/>
            <w:vAlign w:val="top"/>
          </w:tcPr>
          <w:p w14:paraId="665DD519" w14:textId="410C3451" w:rsidR="00D51FA5" w:rsidRPr="003F2BF0" w:rsidRDefault="00D51FA5" w:rsidP="00D51FA5">
            <w:pPr>
              <w:pStyle w:val="TableTextLeft"/>
            </w:pPr>
            <w:r w:rsidRPr="00AC686F">
              <w:t>Water</w:t>
            </w:r>
            <w:r w:rsidR="0051646E">
              <w:t>-</w:t>
            </w:r>
            <w:r w:rsidRPr="00AC686F">
              <w:t>Sensitive Industrial Land for Benalla</w:t>
            </w:r>
          </w:p>
        </w:tc>
        <w:tc>
          <w:tcPr>
            <w:tcW w:w="1814" w:type="dxa"/>
            <w:vAlign w:val="top"/>
          </w:tcPr>
          <w:p w14:paraId="38C51EC9" w14:textId="7793C3AB" w:rsidR="00D51FA5" w:rsidRDefault="00D51FA5" w:rsidP="00D51FA5">
            <w:pPr>
              <w:pStyle w:val="TableTextLeft"/>
            </w:pPr>
            <w:r w:rsidRPr="00AC686F">
              <w:t>Not started</w:t>
            </w:r>
          </w:p>
        </w:tc>
        <w:tc>
          <w:tcPr>
            <w:tcW w:w="5443" w:type="dxa"/>
            <w:vAlign w:val="top"/>
          </w:tcPr>
          <w:p w14:paraId="7D3AE4C6" w14:textId="7AC67539" w:rsidR="00D51FA5" w:rsidRDefault="00D51FA5" w:rsidP="00D51FA5">
            <w:pPr>
              <w:pStyle w:val="TableTextLeft"/>
            </w:pPr>
            <w:r w:rsidRPr="00AC686F">
              <w:t>This project has not been initiated. Benalla has other IWM plans that could serve as a precursor for future development of industrial land.</w:t>
            </w:r>
          </w:p>
        </w:tc>
      </w:tr>
    </w:tbl>
    <w:p w14:paraId="61A8EE26" w14:textId="77777777" w:rsidR="005B7D1F" w:rsidRDefault="005B7D1F" w:rsidP="001C582A">
      <w:pPr>
        <w:pStyle w:val="BodyText"/>
      </w:pPr>
    </w:p>
    <w:p w14:paraId="26C82D67" w14:textId="3D0FEEB5" w:rsidR="00C60007" w:rsidRDefault="00C60007">
      <w:pPr>
        <w:rPr>
          <w:rFonts w:cs="Times New Roman"/>
        </w:rPr>
      </w:pPr>
      <w:r>
        <w:br w:type="page"/>
      </w:r>
    </w:p>
    <w:p w14:paraId="1754AE85" w14:textId="056CE3DB" w:rsidR="005F38C8" w:rsidRDefault="005F38C8" w:rsidP="005F38C8">
      <w:pPr>
        <w:pStyle w:val="Heading2"/>
      </w:pPr>
      <w:bookmarkStart w:id="42" w:name="_Toc105599789"/>
      <w:bookmarkStart w:id="43" w:name="_Toc185812723"/>
      <w:r>
        <w:lastRenderedPageBreak/>
        <w:t>Case study</w:t>
      </w:r>
      <w:bookmarkEnd w:id="42"/>
      <w:bookmarkEnd w:id="43"/>
    </w:p>
    <w:p w14:paraId="65BF513D" w14:textId="70C1BB7C" w:rsidR="00FC409A" w:rsidRPr="00362717" w:rsidRDefault="00362717" w:rsidP="00C607DF">
      <w:pPr>
        <w:pStyle w:val="Heading3"/>
        <w:spacing w:before="480" w:after="360"/>
        <w:rPr>
          <w:sz w:val="32"/>
          <w:szCs w:val="32"/>
        </w:rPr>
      </w:pPr>
      <w:bookmarkStart w:id="44" w:name="_Ref185797686"/>
      <w:bookmarkStart w:id="45" w:name="_Ref185797754"/>
      <w:bookmarkStart w:id="46" w:name="_Toc185812724"/>
      <w:r w:rsidRPr="00362717">
        <w:rPr>
          <w:sz w:val="32"/>
          <w:szCs w:val="32"/>
        </w:rPr>
        <w:t>Yackandandah Bells Flat Wetland</w:t>
      </w:r>
      <w:bookmarkEnd w:id="44"/>
      <w:bookmarkEnd w:id="45"/>
      <w:bookmarkEnd w:id="46"/>
    </w:p>
    <w:p w14:paraId="31E94765" w14:textId="77777777" w:rsidR="00A91C41" w:rsidRPr="00A91C41" w:rsidRDefault="00A91C41" w:rsidP="00A91C41">
      <w:pPr>
        <w:rPr>
          <w:b/>
          <w:color w:val="494847"/>
        </w:rPr>
      </w:pPr>
      <w:r w:rsidRPr="00A91C41">
        <w:rPr>
          <w:b/>
          <w:color w:val="494847"/>
        </w:rPr>
        <w:t>Stormwater filtering and harvesting, hidden on a tourist trail, cared for by the community</w:t>
      </w:r>
    </w:p>
    <w:p w14:paraId="140B3237" w14:textId="63AA8154" w:rsidR="000E005C" w:rsidRDefault="000E005C" w:rsidP="000E005C">
      <w:pPr>
        <w:pStyle w:val="BodyText"/>
      </w:pPr>
      <w:r>
        <w:t>Bells Flat Wetland has been turned into a haven for wildlife, a safe and engaging place for visitors to explore, and a natural filter to protect the Yackandandah Creek’s pristine environment from pollution. It will also provide a diverse source of water for irrigating a nearby sports field in the future.</w:t>
      </w:r>
    </w:p>
    <w:p w14:paraId="0C92164A" w14:textId="0213C944" w:rsidR="000E005C" w:rsidRDefault="000E005C" w:rsidP="000E005C">
      <w:pPr>
        <w:pStyle w:val="BodyText"/>
      </w:pPr>
      <w:r>
        <w:t>New homes to accommodate Yackandandah’s growing population are being built upslope from the creek, north of Bells Flat Road. The development of this greenfield site presented a unique opportunity for including water</w:t>
      </w:r>
      <w:r w:rsidR="00B24F1B">
        <w:t>-</w:t>
      </w:r>
      <w:r>
        <w:t>sensitive urban design features in a new residential development, turning the problem of increased stormwater runoff into an opportunity to improve and protect local green space.</w:t>
      </w:r>
    </w:p>
    <w:p w14:paraId="5B6DD219" w14:textId="1F306316" w:rsidR="000E005C" w:rsidRDefault="000E005C" w:rsidP="000E005C">
      <w:pPr>
        <w:pStyle w:val="BodyText"/>
      </w:pPr>
      <w:r>
        <w:t>Bells Flat Wetland was originally created as a planning permit condition of the Connel Street subdivision. Forum members saw an opportunity to develop an integrated water management project, which has ensured the site now provides many more shared benefits, to the community, environment, and Traditional Owners.</w:t>
      </w:r>
    </w:p>
    <w:p w14:paraId="74588EE4" w14:textId="1E56083A" w:rsidR="000E005C" w:rsidRDefault="000E005C" w:rsidP="000E005C">
      <w:pPr>
        <w:pStyle w:val="BodyText"/>
      </w:pPr>
      <w:r>
        <w:t>Led by Indigo Shire Council, this project involved the enhancement of Bells Flat Wetland to enable collection and filtration of increased amounts of stormwater resulting from residential development. The wetland has been revegetated with native plants to outcompete weeds, reducing the need for herbicides that may impact water quality. This ecosystem cleans the water before it enters the Yackandandah Creek catchment and provides habitat and food sources for local wildlife.</w:t>
      </w:r>
    </w:p>
    <w:p w14:paraId="046EBFC3" w14:textId="682D5076" w:rsidR="000E005C" w:rsidRDefault="000E005C" w:rsidP="000E005C">
      <w:pPr>
        <w:pStyle w:val="BodyText"/>
      </w:pPr>
      <w:r>
        <w:t>Previously, steep areas with loose gravel made the site unsafe for vehicles and pedestrians. The project incorporated safer access and a graded path that circumnavigates the Wetland, which also supports recreational and environment</w:t>
      </w:r>
      <w:r w:rsidR="00D14C0A">
        <w:t>al</w:t>
      </w:r>
      <w:r w:rsidR="00BE4C1B">
        <w:t xml:space="preserve"> </w:t>
      </w:r>
      <w:r>
        <w:t>educational opportunities. For example, displays introduce visitors to bandicoots and other wildlife they might meet along Yackandandah Creek.</w:t>
      </w:r>
    </w:p>
    <w:p w14:paraId="27BF43EE" w14:textId="77777777" w:rsidR="000E005C" w:rsidRDefault="000E005C" w:rsidP="000E005C">
      <w:pPr>
        <w:pStyle w:val="BodyText"/>
      </w:pPr>
      <w:r>
        <w:t>The wetland site is on the Yackandandah tourist trail. It is frequented by residents and tourists on their way to the Gorge Walk and Yackandandah Sports Park. Looking to the future, sports park irrigation was identified as a risk in the region’s climate change adaptation action plan. Further subdivisions are planned for the surrounding area, which will increase the volume of stormwater flowing down to the wetland area, and the opportunity to extend the use of the treated stormwater.</w:t>
      </w:r>
    </w:p>
    <w:p w14:paraId="3B0CCF5B" w14:textId="6F9DBBC1" w:rsidR="00A91C41" w:rsidRDefault="000E005C" w:rsidP="000E005C">
      <w:pPr>
        <w:pStyle w:val="BodyText"/>
      </w:pPr>
      <w:r>
        <w:lastRenderedPageBreak/>
        <w:t>Implementation involved partners North East Water, North East Catchment Management Authority, and community groups, including the Yackandandah Sports Park Committee, the Friends of Yackandandah Creek, and the local Landcare Group. The wetland is now well-loved, with locals and Landcare volunteers regularly supporting planting and weeding efforts.</w:t>
      </w:r>
    </w:p>
    <w:p w14:paraId="78CF25AE" w14:textId="14420145" w:rsidR="00AA6907" w:rsidRDefault="00AA6907">
      <w:pPr>
        <w:rPr>
          <w:rFonts w:cs="Times New Roman"/>
          <w:lang w:eastAsia="en-US"/>
        </w:rPr>
      </w:pPr>
      <w:r>
        <w:br w:type="page"/>
      </w:r>
    </w:p>
    <w:p w14:paraId="16FCAAC6" w14:textId="77777777" w:rsidR="008F0236" w:rsidRDefault="008F0236" w:rsidP="00D37C02">
      <w:pPr>
        <w:pStyle w:val="Heading2"/>
      </w:pPr>
      <w:bookmarkStart w:id="47" w:name="_Toc105599791"/>
      <w:bookmarkStart w:id="48" w:name="_Toc185812725"/>
      <w:r w:rsidRPr="00D37C02">
        <w:lastRenderedPageBreak/>
        <w:t>Case study</w:t>
      </w:r>
      <w:bookmarkEnd w:id="47"/>
      <w:bookmarkEnd w:id="48"/>
    </w:p>
    <w:p w14:paraId="6A573911" w14:textId="3765B529" w:rsidR="000E005C" w:rsidRPr="00B06FA8" w:rsidRDefault="00B06FA8" w:rsidP="000E005C">
      <w:pPr>
        <w:pStyle w:val="Heading3"/>
        <w:spacing w:before="480" w:after="360"/>
        <w:rPr>
          <w:sz w:val="32"/>
          <w:szCs w:val="32"/>
        </w:rPr>
      </w:pPr>
      <w:bookmarkStart w:id="49" w:name="_Ref185797657"/>
      <w:bookmarkStart w:id="50" w:name="_Toc185812726"/>
      <w:r w:rsidRPr="00B06FA8">
        <w:rPr>
          <w:sz w:val="32"/>
          <w:szCs w:val="32"/>
        </w:rPr>
        <w:t>Water</w:t>
      </w:r>
      <w:r w:rsidR="00620FAD">
        <w:rPr>
          <w:sz w:val="32"/>
          <w:szCs w:val="32"/>
        </w:rPr>
        <w:t>-</w:t>
      </w:r>
      <w:r w:rsidRPr="00B06FA8">
        <w:rPr>
          <w:sz w:val="32"/>
          <w:szCs w:val="32"/>
        </w:rPr>
        <w:t>Sensitive Urban Design Guidelines for Wangaratta</w:t>
      </w:r>
      <w:bookmarkEnd w:id="49"/>
      <w:bookmarkEnd w:id="50"/>
    </w:p>
    <w:p w14:paraId="71204C9A" w14:textId="0CF6DED4" w:rsidR="008C547E" w:rsidRPr="00E76BDD" w:rsidRDefault="002909A3" w:rsidP="00E76BDD">
      <w:pPr>
        <w:rPr>
          <w:b/>
          <w:color w:val="494847"/>
        </w:rPr>
      </w:pPr>
      <w:r w:rsidRPr="00E76BDD">
        <w:rPr>
          <w:b/>
          <w:color w:val="494847"/>
        </w:rPr>
        <w:t>Building better urban stormwater management in growing rural cities, starting at the drawing board.</w:t>
      </w:r>
    </w:p>
    <w:p w14:paraId="4FAD59B8" w14:textId="2E926CF1" w:rsidR="00D43430" w:rsidRDefault="00D43430" w:rsidP="00D43430">
      <w:pPr>
        <w:pStyle w:val="BodyText"/>
      </w:pPr>
      <w:r>
        <w:t>North East IWM Forum member city and shire councils are developing locally relevant resources to make it easier for developers to design and plan precincts that manage stormwater in a better way, starting with Wangaratta.</w:t>
      </w:r>
    </w:p>
    <w:p w14:paraId="6BB0B118" w14:textId="0DF646B2" w:rsidR="00D43430" w:rsidRDefault="00D43430" w:rsidP="00012625">
      <w:pPr>
        <w:pStyle w:val="IntroFeatureText"/>
      </w:pPr>
      <w:r>
        <w:t>Water</w:t>
      </w:r>
      <w:r w:rsidR="00B24F1B">
        <w:t>-</w:t>
      </w:r>
      <w:r>
        <w:t>sensitive urban design (WSUD) is an approach to planning and design that mimics the natural water cycle in an urban</w:t>
      </w:r>
      <w:r w:rsidR="00012625">
        <w:t xml:space="preserve"> </w:t>
      </w:r>
      <w:r>
        <w:t>built environment. WSUD uses stormwater as a resource, reduces the harm it causes to rivers and creeks, and reduces the risk of flash flooding.</w:t>
      </w:r>
    </w:p>
    <w:p w14:paraId="16BD6EB2" w14:textId="77777777" w:rsidR="00D43430" w:rsidRDefault="00D43430" w:rsidP="00D43430">
      <w:pPr>
        <w:pStyle w:val="BodyText"/>
      </w:pPr>
      <w:r>
        <w:t>Stormwater management is often left to the developer, a stakeholder that does not have a long-term role, resulting in poor design solutions for ongoing operation and maintenance, inconsistent treatment types, and products that increase council costs and lower the effectiveness of maintenance.</w:t>
      </w:r>
    </w:p>
    <w:p w14:paraId="29F0B53E" w14:textId="51E5866D" w:rsidR="00D43430" w:rsidRDefault="00D43430" w:rsidP="00D43430">
      <w:pPr>
        <w:pStyle w:val="BodyText"/>
      </w:pPr>
      <w:r>
        <w:t>The forum’s 2019 SDS proposed a project to develop WSUD guidelines for developers for each local government area, recognising the need to complement each individual council’s planning requirements, tailor preferred input data (including rainfall and design parameters) to the council area’s needs, specify preferred treatment types (for example wetlands, swales or raingardens), and identify suitable plant species for the area. This would enable consistent water treatment across each local government area, certainty of requirements for developers, reduced maintenance costs for councils and, ultimately, healthier waterways.</w:t>
      </w:r>
    </w:p>
    <w:p w14:paraId="1265D09C" w14:textId="54F8523D" w:rsidR="00D43430" w:rsidRDefault="00D43430" w:rsidP="00D43430">
      <w:pPr>
        <w:pStyle w:val="BodyText"/>
      </w:pPr>
      <w:r>
        <w:t>Water</w:t>
      </w:r>
      <w:r w:rsidR="00B24F1B">
        <w:t>-</w:t>
      </w:r>
      <w:r>
        <w:t>Sensitive Urban Design Guidelines for Wangaratta has been developed as a pilot, which the forum will work to promote, to increase its use. The first planning permit referencing the guidelines was issued in August 2020 for Warby Views Estate. Construction of the first of its two bioretention basins has been completed. Compliance with the guidelines is now a planning permit condition for subdivisions in Wangaratta.</w:t>
      </w:r>
    </w:p>
    <w:p w14:paraId="23FFEE66" w14:textId="6700B647" w:rsidR="002909A3" w:rsidRDefault="00D43430" w:rsidP="00D43430">
      <w:pPr>
        <w:pStyle w:val="BodyText"/>
      </w:pPr>
      <w:r>
        <w:t xml:space="preserve">This project was designed the help make WSUD ‘business as usual’ for those building the new developments that will accommodate the region’s growing population. For the community, the raingardens, wetlands and other ‘green infrastructure’ elements provide areas of urban nature that add to the beauty and liveability of their neighbourhoods. Next steps will be to develop and implement internal procedures to help council staff apply the </w:t>
      </w:r>
      <w:r>
        <w:lastRenderedPageBreak/>
        <w:t>guidelines. Learnings recorded from using the guidelines will be shared with forum members, with the intention of ensuring continuous improvement is made.</w:t>
      </w:r>
    </w:p>
    <w:p w14:paraId="669A8336" w14:textId="77777777" w:rsidR="002909A3" w:rsidRDefault="002909A3" w:rsidP="00B00AAD">
      <w:pPr>
        <w:pStyle w:val="BodyText"/>
      </w:pPr>
    </w:p>
    <w:p w14:paraId="602504B8" w14:textId="17D3886C" w:rsidR="00C4688E" w:rsidRDefault="00C4688E" w:rsidP="00C4688E">
      <w:pPr>
        <w:pStyle w:val="Heading1TopofPage"/>
        <w:framePr w:wrap="around"/>
      </w:pPr>
      <w:bookmarkStart w:id="51" w:name="_Toc105599793"/>
      <w:bookmarkStart w:id="52" w:name="_Toc185812727"/>
      <w:r>
        <w:lastRenderedPageBreak/>
        <w:t xml:space="preserve">IWM </w:t>
      </w:r>
      <w:r w:rsidR="008A1EF0">
        <w:t>opportunities</w:t>
      </w:r>
      <w:bookmarkEnd w:id="51"/>
      <w:bookmarkEnd w:id="52"/>
    </w:p>
    <w:p w14:paraId="1892E411" w14:textId="18C00983" w:rsidR="008A1EF0" w:rsidRDefault="00D82B60" w:rsidP="00BC47F7">
      <w:pPr>
        <w:pStyle w:val="IntroFeatureText"/>
      </w:pPr>
      <w:r w:rsidRPr="00D82B60">
        <w:t>Opportunities that link to and address IWM challenges for the region were identified and developed by nominated practitioners of organisations participating in the forum</w:t>
      </w:r>
      <w:r>
        <w:t>.</w:t>
      </w:r>
    </w:p>
    <w:p w14:paraId="7CAEAFCF" w14:textId="612312F9" w:rsidR="00C85DD4" w:rsidRDefault="00C85DD4" w:rsidP="00C85DD4">
      <w:pPr>
        <w:pStyle w:val="BodyText"/>
        <w:rPr>
          <w:lang w:eastAsia="en-AU"/>
        </w:rPr>
      </w:pPr>
      <w:r>
        <w:rPr>
          <w:lang w:eastAsia="en-AU"/>
        </w:rPr>
        <w:t xml:space="preserve">A summary of the priority IWM opportunities </w:t>
      </w:r>
      <w:r w:rsidR="00767CD1">
        <w:rPr>
          <w:lang w:eastAsia="en-AU"/>
        </w:rPr>
        <w:t xml:space="preserve">in the North East region </w:t>
      </w:r>
      <w:r w:rsidR="00FE144F">
        <w:rPr>
          <w:lang w:eastAsia="en-AU"/>
        </w:rPr>
        <w:t>are</w:t>
      </w:r>
      <w:r>
        <w:rPr>
          <w:lang w:eastAsia="en-AU"/>
        </w:rPr>
        <w:t xml:space="preserve"> detail</w:t>
      </w:r>
      <w:r w:rsidR="00FE144F">
        <w:rPr>
          <w:lang w:eastAsia="en-AU"/>
        </w:rPr>
        <w:t>ed in</w:t>
      </w:r>
      <w:r w:rsidR="003E2990">
        <w:rPr>
          <w:lang w:eastAsia="en-AU"/>
        </w:rPr>
        <w:t xml:space="preserve"> </w:t>
      </w:r>
      <w:r>
        <w:rPr>
          <w:lang w:eastAsia="en-AU"/>
        </w:rPr>
        <w:t>the following section. This list is dynamic and will continue to be updated to reflect the forum’s priorities and opportunities as they arise.</w:t>
      </w:r>
    </w:p>
    <w:p w14:paraId="058D6471" w14:textId="7EB5F39E" w:rsidR="00BC47F7" w:rsidRDefault="00C85DD4" w:rsidP="00C85DD4">
      <w:pPr>
        <w:pStyle w:val="BodyText"/>
        <w:rPr>
          <w:lang w:eastAsia="en-AU"/>
        </w:rPr>
      </w:pPr>
      <w:r>
        <w:rPr>
          <w:lang w:eastAsia="en-AU"/>
        </w:rPr>
        <w:t xml:space="preserve">Partners are committing their </w:t>
      </w:r>
      <w:r w:rsidR="00510D27">
        <w:rPr>
          <w:lang w:eastAsia="en-AU"/>
        </w:rPr>
        <w:t>‘</w:t>
      </w:r>
      <w:r>
        <w:rPr>
          <w:lang w:eastAsia="en-AU"/>
        </w:rPr>
        <w:t>best endeavours</w:t>
      </w:r>
      <w:r w:rsidR="00510D27">
        <w:rPr>
          <w:lang w:eastAsia="en-AU"/>
        </w:rPr>
        <w:t>’</w:t>
      </w:r>
      <w:r>
        <w:rPr>
          <w:lang w:eastAsia="en-AU"/>
        </w:rPr>
        <w:t xml:space="preserve"> to ensure priority projects and strategies are moved forward, in line with the shared vision and strategic outcomes of the forum.</w:t>
      </w:r>
    </w:p>
    <w:p w14:paraId="3A72FFF4" w14:textId="77777777" w:rsidR="00A87B1E" w:rsidRDefault="00A87B1E" w:rsidP="00C85DD4">
      <w:pPr>
        <w:pStyle w:val="BodyText"/>
        <w:rPr>
          <w:lang w:eastAsia="en-AU"/>
        </w:rPr>
      </w:pPr>
    </w:p>
    <w:p w14:paraId="5B1D1338" w14:textId="7792C69F" w:rsidR="00A87B1E" w:rsidRDefault="00261345" w:rsidP="00261345">
      <w:pPr>
        <w:pStyle w:val="Heading1TopofPage"/>
        <w:framePr w:wrap="around"/>
      </w:pPr>
      <w:bookmarkStart w:id="53" w:name="_Toc185812728"/>
      <w:r>
        <w:lastRenderedPageBreak/>
        <w:t>Region-wide projects</w:t>
      </w:r>
      <w:bookmarkEnd w:id="53"/>
    </w:p>
    <w:p w14:paraId="5EB5678B" w14:textId="111D1B9E" w:rsidR="008B2602" w:rsidRDefault="00191930" w:rsidP="006E67CD">
      <w:pPr>
        <w:pStyle w:val="Heading2"/>
      </w:pPr>
      <w:bookmarkStart w:id="54" w:name="_Ref185797891"/>
      <w:bookmarkStart w:id="55" w:name="_Toc185812729"/>
      <w:r w:rsidRPr="00191930">
        <w:t>Meaningful Traditional Owner Participation in IWM</w:t>
      </w:r>
      <w:bookmarkEnd w:id="54"/>
      <w:bookmarkEnd w:id="55"/>
    </w:p>
    <w:p w14:paraId="4FC476EC" w14:textId="77777777" w:rsidR="003B3E32" w:rsidRDefault="003B3E32" w:rsidP="003B3E32">
      <w:pPr>
        <w:pStyle w:val="BodyText"/>
      </w:pPr>
      <w:r>
        <w:t>Forum member organisations have struggled to engage with Traditional Owners in a meaningful way, lacking a clear understanding of Traditional Owners’ processes, obligations and priorities.</w:t>
      </w:r>
    </w:p>
    <w:p w14:paraId="71C45B25" w14:textId="3F131A98" w:rsidR="00191930" w:rsidRDefault="003B3E32" w:rsidP="003B3E32">
      <w:pPr>
        <w:pStyle w:val="BodyText"/>
      </w:pPr>
      <w:r>
        <w:t>This project will seek to support increased representation and participation of Traditional Owners in IWM activities in north east Victoria by reviewing and recommending changes to internal forum procedures (including the forum’s terms of reference) and working with Traditional Owner groups to develop their own IWM projects.</w:t>
      </w:r>
    </w:p>
    <w:p w14:paraId="3105563C" w14:textId="35B89673" w:rsidR="00A63574" w:rsidRDefault="00915347" w:rsidP="00915347">
      <w:pPr>
        <w:pStyle w:val="CaptionImageorFigure"/>
      </w:pPr>
      <w:r>
        <w:t xml:space="preserve">Table </w:t>
      </w:r>
      <w:r w:rsidR="00123CFD">
        <w:t>2</w:t>
      </w:r>
      <w:r>
        <w:t xml:space="preserve">: </w:t>
      </w:r>
      <w:r w:rsidR="008D4676">
        <w:t>A summary of</w:t>
      </w:r>
      <w:r w:rsidR="009B2A7C">
        <w:t xml:space="preserve"> the impact </w:t>
      </w:r>
      <w:r w:rsidR="00A716D4">
        <w:t xml:space="preserve">that the </w:t>
      </w:r>
      <w:r w:rsidR="00191930" w:rsidRPr="00191930">
        <w:t>Meaningful Traditional Owner Participation in IWM</w:t>
      </w:r>
      <w:r w:rsidR="00191930">
        <w:t xml:space="preserve"> </w:t>
      </w:r>
      <w:r w:rsidR="00A716D4">
        <w:t xml:space="preserve">opportunity </w:t>
      </w:r>
      <w:r w:rsidR="008D4676">
        <w:t xml:space="preserve">has towards </w:t>
      </w:r>
      <w:r w:rsidR="002C5BB4">
        <w:t xml:space="preserve">achieving </w:t>
      </w:r>
      <w:r w:rsidR="008D4676">
        <w:t>the IWM outcomes.</w:t>
      </w:r>
    </w:p>
    <w:tbl>
      <w:tblPr>
        <w:tblStyle w:val="TableGrid"/>
        <w:tblW w:w="0" w:type="auto"/>
        <w:tblLook w:val="04A0" w:firstRow="1" w:lastRow="0" w:firstColumn="1" w:lastColumn="0" w:noHBand="0" w:noVBand="1"/>
      </w:tblPr>
      <w:tblGrid>
        <w:gridCol w:w="7354"/>
        <w:gridCol w:w="2265"/>
      </w:tblGrid>
      <w:tr w:rsidR="005D09BD" w14:paraId="7577863B" w14:textId="77777777" w:rsidTr="00BC47F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52161F78" w14:textId="09341520" w:rsidR="005D09BD" w:rsidRPr="003E3DC3" w:rsidRDefault="005D09BD" w:rsidP="00601648">
            <w:pPr>
              <w:pStyle w:val="TableHeadingLeft"/>
              <w:rPr>
                <w:sz w:val="24"/>
                <w:szCs w:val="36"/>
              </w:rPr>
            </w:pPr>
            <w:r w:rsidRPr="003E3DC3">
              <w:rPr>
                <w:sz w:val="24"/>
                <w:szCs w:val="36"/>
              </w:rPr>
              <w:t>IWM</w:t>
            </w:r>
            <w:r w:rsidR="00601648" w:rsidRPr="003E3DC3">
              <w:rPr>
                <w:sz w:val="24"/>
                <w:szCs w:val="36"/>
              </w:rPr>
              <w:t xml:space="preserve"> o</w:t>
            </w:r>
            <w:r w:rsidRPr="003E3DC3">
              <w:rPr>
                <w:sz w:val="24"/>
                <w:szCs w:val="36"/>
              </w:rPr>
              <w:t>utcome</w:t>
            </w:r>
          </w:p>
        </w:tc>
        <w:tc>
          <w:tcPr>
            <w:tcW w:w="2265" w:type="dxa"/>
          </w:tcPr>
          <w:p w14:paraId="35C22E50" w14:textId="4CFB6829" w:rsidR="005D09BD" w:rsidRPr="003E3DC3" w:rsidRDefault="00202FE2" w:rsidP="00601648">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5D09BD" w14:paraId="587771EF" w14:textId="77777777" w:rsidTr="00BC47F7">
        <w:tc>
          <w:tcPr>
            <w:tcW w:w="7354" w:type="dxa"/>
          </w:tcPr>
          <w:p w14:paraId="0565771B" w14:textId="5A4A51E7" w:rsidR="005D09BD" w:rsidRDefault="002F5B60" w:rsidP="005D09BD">
            <w:pPr>
              <w:pStyle w:val="BodyText"/>
              <w:rPr>
                <w:lang w:eastAsia="en-AU"/>
              </w:rPr>
            </w:pPr>
            <w:r w:rsidRPr="002F5B60">
              <w:rPr>
                <w:lang w:eastAsia="en-AU"/>
              </w:rPr>
              <w:t>safe, secure and affordable supplies in a changing future</w:t>
            </w:r>
          </w:p>
        </w:tc>
        <w:tc>
          <w:tcPr>
            <w:tcW w:w="2265" w:type="dxa"/>
          </w:tcPr>
          <w:p w14:paraId="2096E90E" w14:textId="50E5C9F0" w:rsidR="005D09BD" w:rsidRDefault="00AB586D" w:rsidP="005D09BD">
            <w:pPr>
              <w:pStyle w:val="BodyText"/>
              <w:rPr>
                <w:lang w:eastAsia="en-AU"/>
              </w:rPr>
            </w:pPr>
            <w:r>
              <w:rPr>
                <w:lang w:eastAsia="en-AU"/>
              </w:rPr>
              <w:t>Medium</w:t>
            </w:r>
            <w:r w:rsidR="00490FD9">
              <w:rPr>
                <w:lang w:eastAsia="en-AU"/>
              </w:rPr>
              <w:t xml:space="preserve"> impact</w:t>
            </w:r>
          </w:p>
        </w:tc>
      </w:tr>
      <w:tr w:rsidR="00191930" w14:paraId="4B688493" w14:textId="77777777" w:rsidTr="009A29F7">
        <w:tc>
          <w:tcPr>
            <w:tcW w:w="7354" w:type="dxa"/>
          </w:tcPr>
          <w:p w14:paraId="795AD256" w14:textId="143E6E1B" w:rsidR="00191930" w:rsidRDefault="00191930" w:rsidP="00191930">
            <w:pPr>
              <w:pStyle w:val="BodyText"/>
              <w:rPr>
                <w:lang w:eastAsia="en-AU"/>
              </w:rPr>
            </w:pPr>
            <w:r w:rsidRPr="002F5B60">
              <w:rPr>
                <w:lang w:eastAsia="en-AU"/>
              </w:rPr>
              <w:t>effective and affordable wastewater systems</w:t>
            </w:r>
          </w:p>
        </w:tc>
        <w:tc>
          <w:tcPr>
            <w:tcW w:w="2265" w:type="dxa"/>
            <w:vAlign w:val="top"/>
          </w:tcPr>
          <w:p w14:paraId="2C441864" w14:textId="21753544" w:rsidR="00191930" w:rsidRDefault="00191930" w:rsidP="00191930">
            <w:pPr>
              <w:pStyle w:val="BodyText"/>
              <w:rPr>
                <w:lang w:eastAsia="en-AU"/>
              </w:rPr>
            </w:pPr>
            <w:r w:rsidRPr="007A4421">
              <w:rPr>
                <w:lang w:eastAsia="en-AU"/>
              </w:rPr>
              <w:t>Medium impact</w:t>
            </w:r>
          </w:p>
        </w:tc>
      </w:tr>
      <w:tr w:rsidR="00191930" w14:paraId="0992807D" w14:textId="77777777" w:rsidTr="009A29F7">
        <w:tc>
          <w:tcPr>
            <w:tcW w:w="7354" w:type="dxa"/>
          </w:tcPr>
          <w:p w14:paraId="03B2E9DA" w14:textId="3D335D91" w:rsidR="00191930" w:rsidRDefault="00191930" w:rsidP="00191930">
            <w:pPr>
              <w:pStyle w:val="BodyText"/>
              <w:rPr>
                <w:lang w:eastAsia="en-AU"/>
              </w:rPr>
            </w:pPr>
            <w:r w:rsidRPr="00450552">
              <w:rPr>
                <w:lang w:eastAsia="en-AU"/>
              </w:rPr>
              <w:t>manage flood risks</w:t>
            </w:r>
          </w:p>
        </w:tc>
        <w:tc>
          <w:tcPr>
            <w:tcW w:w="2265" w:type="dxa"/>
            <w:vAlign w:val="top"/>
          </w:tcPr>
          <w:p w14:paraId="01C1F9A3" w14:textId="28893E0F" w:rsidR="00191930" w:rsidRDefault="00191930" w:rsidP="00191930">
            <w:pPr>
              <w:pStyle w:val="BodyText"/>
              <w:rPr>
                <w:lang w:eastAsia="en-AU"/>
              </w:rPr>
            </w:pPr>
            <w:r w:rsidRPr="007A4421">
              <w:rPr>
                <w:lang w:eastAsia="en-AU"/>
              </w:rPr>
              <w:t>Medium impact</w:t>
            </w:r>
          </w:p>
        </w:tc>
      </w:tr>
      <w:tr w:rsidR="00191930" w14:paraId="15F4E2F6" w14:textId="77777777" w:rsidTr="009A29F7">
        <w:tc>
          <w:tcPr>
            <w:tcW w:w="7354" w:type="dxa"/>
          </w:tcPr>
          <w:p w14:paraId="5457FD93" w14:textId="69CE47A4" w:rsidR="00191930" w:rsidRDefault="00191930" w:rsidP="00191930">
            <w:pPr>
              <w:pStyle w:val="BodyText"/>
              <w:rPr>
                <w:lang w:eastAsia="en-AU"/>
              </w:rPr>
            </w:pPr>
            <w:r w:rsidRPr="00450552">
              <w:rPr>
                <w:lang w:eastAsia="en-AU"/>
              </w:rPr>
              <w:t>healthy and valued waterways and waterbodies</w:t>
            </w:r>
          </w:p>
        </w:tc>
        <w:tc>
          <w:tcPr>
            <w:tcW w:w="2265" w:type="dxa"/>
            <w:vAlign w:val="top"/>
          </w:tcPr>
          <w:p w14:paraId="4EA7C9C8" w14:textId="341E7C73" w:rsidR="00191930" w:rsidRDefault="00191930" w:rsidP="00191930">
            <w:pPr>
              <w:pStyle w:val="BodyText"/>
              <w:rPr>
                <w:lang w:eastAsia="en-AU"/>
              </w:rPr>
            </w:pPr>
            <w:r w:rsidRPr="007A4421">
              <w:rPr>
                <w:lang w:eastAsia="en-AU"/>
              </w:rPr>
              <w:t>Medium impact</w:t>
            </w:r>
          </w:p>
        </w:tc>
      </w:tr>
      <w:tr w:rsidR="00191930" w14:paraId="16999842" w14:textId="77777777" w:rsidTr="009A29F7">
        <w:tc>
          <w:tcPr>
            <w:tcW w:w="7354" w:type="dxa"/>
          </w:tcPr>
          <w:p w14:paraId="6EB3C105" w14:textId="083AE3EB" w:rsidR="00191930" w:rsidRDefault="00191930" w:rsidP="00191930">
            <w:pPr>
              <w:pStyle w:val="BodyText"/>
              <w:rPr>
                <w:lang w:eastAsia="en-AU"/>
              </w:rPr>
            </w:pPr>
            <w:r w:rsidRPr="00450552">
              <w:rPr>
                <w:lang w:eastAsia="en-AU"/>
              </w:rPr>
              <w:t>healthy and valued landscapes</w:t>
            </w:r>
          </w:p>
        </w:tc>
        <w:tc>
          <w:tcPr>
            <w:tcW w:w="2265" w:type="dxa"/>
            <w:vAlign w:val="top"/>
          </w:tcPr>
          <w:p w14:paraId="0100CBDD" w14:textId="109907B2" w:rsidR="00191930" w:rsidRDefault="00191930" w:rsidP="00191930">
            <w:pPr>
              <w:pStyle w:val="BodyText"/>
              <w:rPr>
                <w:lang w:eastAsia="en-AU"/>
              </w:rPr>
            </w:pPr>
            <w:r w:rsidRPr="007A4421">
              <w:rPr>
                <w:lang w:eastAsia="en-AU"/>
              </w:rPr>
              <w:t>Medium impact</w:t>
            </w:r>
          </w:p>
        </w:tc>
      </w:tr>
      <w:tr w:rsidR="00191930" w14:paraId="0086F7D7" w14:textId="77777777" w:rsidTr="009A29F7">
        <w:tc>
          <w:tcPr>
            <w:tcW w:w="7354" w:type="dxa"/>
          </w:tcPr>
          <w:p w14:paraId="1D72CD95" w14:textId="421DE00C" w:rsidR="00191930" w:rsidRDefault="00191930" w:rsidP="00191930">
            <w:pPr>
              <w:pStyle w:val="BodyText"/>
              <w:rPr>
                <w:lang w:eastAsia="en-AU"/>
              </w:rPr>
            </w:pPr>
            <w:r w:rsidRPr="00573504">
              <w:rPr>
                <w:lang w:eastAsia="en-AU"/>
              </w:rPr>
              <w:t xml:space="preserve">Traditional Owner and </w:t>
            </w:r>
            <w:r w:rsidRPr="00450552">
              <w:rPr>
                <w:lang w:eastAsia="en-AU"/>
              </w:rPr>
              <w:t>community values reflected in place-based planning</w:t>
            </w:r>
          </w:p>
        </w:tc>
        <w:tc>
          <w:tcPr>
            <w:tcW w:w="2265" w:type="dxa"/>
            <w:vAlign w:val="top"/>
          </w:tcPr>
          <w:p w14:paraId="5845958C" w14:textId="59C8E8D1" w:rsidR="00191930" w:rsidRDefault="00191930" w:rsidP="00191930">
            <w:pPr>
              <w:pStyle w:val="BodyText"/>
              <w:rPr>
                <w:lang w:eastAsia="en-AU"/>
              </w:rPr>
            </w:pPr>
            <w:r w:rsidRPr="007A4421">
              <w:rPr>
                <w:lang w:eastAsia="en-AU"/>
              </w:rPr>
              <w:t>Medium impact</w:t>
            </w:r>
          </w:p>
        </w:tc>
      </w:tr>
      <w:tr w:rsidR="00191930" w14:paraId="1628A466" w14:textId="77777777" w:rsidTr="009A29F7">
        <w:tc>
          <w:tcPr>
            <w:tcW w:w="7354" w:type="dxa"/>
          </w:tcPr>
          <w:p w14:paraId="54DE91FA" w14:textId="5B4E83DA" w:rsidR="00191930" w:rsidRDefault="00191930" w:rsidP="00191930">
            <w:pPr>
              <w:pStyle w:val="BodyText"/>
              <w:rPr>
                <w:lang w:eastAsia="en-AU"/>
              </w:rPr>
            </w:pPr>
            <w:r w:rsidRPr="00450552">
              <w:rPr>
                <w:lang w:eastAsia="en-AU"/>
              </w:rPr>
              <w:t>jobs, economic opportunity and innovation</w:t>
            </w:r>
          </w:p>
        </w:tc>
        <w:tc>
          <w:tcPr>
            <w:tcW w:w="2265" w:type="dxa"/>
            <w:vAlign w:val="top"/>
          </w:tcPr>
          <w:p w14:paraId="7992F75D" w14:textId="0B9879C3" w:rsidR="00191930" w:rsidRDefault="00191930" w:rsidP="00191930">
            <w:pPr>
              <w:pStyle w:val="BodyText"/>
              <w:rPr>
                <w:lang w:eastAsia="en-AU"/>
              </w:rPr>
            </w:pPr>
            <w:r w:rsidRPr="007A4421">
              <w:rPr>
                <w:lang w:eastAsia="en-AU"/>
              </w:rPr>
              <w:t>Medium impact</w:t>
            </w:r>
          </w:p>
        </w:tc>
      </w:tr>
    </w:tbl>
    <w:p w14:paraId="61198F43" w14:textId="2E5ADD97" w:rsidR="005D09BD" w:rsidRDefault="00491498" w:rsidP="00491498">
      <w:pPr>
        <w:pStyle w:val="CaptionImageorFigure"/>
      </w:pPr>
      <w:r>
        <w:t>Table</w:t>
      </w:r>
      <w:r w:rsidR="00915347">
        <w:t xml:space="preserve"> </w:t>
      </w:r>
      <w:r w:rsidR="00123CFD">
        <w:t>3</w:t>
      </w:r>
      <w:r w:rsidR="00915347">
        <w:t xml:space="preserve">: </w:t>
      </w:r>
      <w:r w:rsidR="00974840">
        <w:t>A summary of key details</w:t>
      </w:r>
      <w:r w:rsidR="000B2EDE">
        <w:t xml:space="preserve"> for </w:t>
      </w:r>
      <w:r w:rsidR="00974840">
        <w:t xml:space="preserve">the </w:t>
      </w:r>
      <w:r w:rsidR="00191930" w:rsidRPr="00191930">
        <w:t>Meaningful Traditional Owner Participation in IWM</w:t>
      </w:r>
      <w:r w:rsidR="00191930">
        <w:t xml:space="preserve"> </w:t>
      </w:r>
      <w:r w:rsidR="00974840">
        <w:t>opportunit</w:t>
      </w:r>
      <w:r w:rsidR="000B2EDE">
        <w:t>y.</w:t>
      </w:r>
    </w:p>
    <w:tbl>
      <w:tblPr>
        <w:tblStyle w:val="TableGrid"/>
        <w:tblW w:w="9638" w:type="dxa"/>
        <w:tblLook w:val="04A0" w:firstRow="1" w:lastRow="0" w:firstColumn="1" w:lastColumn="0" w:noHBand="0" w:noVBand="1"/>
      </w:tblPr>
      <w:tblGrid>
        <w:gridCol w:w="2268"/>
        <w:gridCol w:w="7370"/>
      </w:tblGrid>
      <w:tr w:rsidR="00CE791E" w14:paraId="6CE3E567" w14:textId="77777777" w:rsidTr="00CE12F3">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642EFEBC" w14:textId="09A19D89" w:rsidR="00CE791E" w:rsidRPr="003E3DC3" w:rsidRDefault="00202FE2" w:rsidP="00202FE2">
            <w:pPr>
              <w:pStyle w:val="TableHeadingLeft"/>
              <w:rPr>
                <w:sz w:val="24"/>
                <w:szCs w:val="36"/>
              </w:rPr>
            </w:pPr>
            <w:r w:rsidRPr="003E3DC3">
              <w:rPr>
                <w:sz w:val="24"/>
                <w:szCs w:val="36"/>
              </w:rPr>
              <w:t>Subject</w:t>
            </w:r>
          </w:p>
        </w:tc>
        <w:tc>
          <w:tcPr>
            <w:tcW w:w="7370" w:type="dxa"/>
          </w:tcPr>
          <w:p w14:paraId="79EF502E" w14:textId="2E139B6E" w:rsidR="00CE791E" w:rsidRPr="003E3DC3" w:rsidRDefault="00202FE2" w:rsidP="00202FE2">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sidR="00CE12F3">
              <w:rPr>
                <w:sz w:val="24"/>
                <w:szCs w:val="36"/>
              </w:rPr>
              <w:t>s</w:t>
            </w:r>
          </w:p>
        </w:tc>
      </w:tr>
      <w:tr w:rsidR="00FE1F3D" w14:paraId="3823DA25" w14:textId="77777777" w:rsidTr="00031E9B">
        <w:tc>
          <w:tcPr>
            <w:tcW w:w="2268" w:type="dxa"/>
          </w:tcPr>
          <w:p w14:paraId="7DE48172" w14:textId="6E09957D" w:rsidR="00FE1F3D" w:rsidRPr="003E3DC3" w:rsidRDefault="00FE1F3D" w:rsidP="00FE1F3D">
            <w:pPr>
              <w:pStyle w:val="BodyText"/>
              <w:rPr>
                <w:b/>
                <w:bCs/>
              </w:rPr>
            </w:pPr>
            <w:r w:rsidRPr="003E3DC3">
              <w:rPr>
                <w:b/>
                <w:bCs/>
              </w:rPr>
              <w:t>Status</w:t>
            </w:r>
          </w:p>
        </w:tc>
        <w:tc>
          <w:tcPr>
            <w:tcW w:w="7370" w:type="dxa"/>
            <w:vAlign w:val="top"/>
          </w:tcPr>
          <w:p w14:paraId="4246FB4F" w14:textId="5BA33341" w:rsidR="00FE1F3D" w:rsidRPr="003E3DC3" w:rsidRDefault="00FE1F3D" w:rsidP="00FE1F3D">
            <w:pPr>
              <w:pStyle w:val="BodyText"/>
            </w:pPr>
            <w:r w:rsidRPr="00971A26">
              <w:t>Implementation</w:t>
            </w:r>
          </w:p>
        </w:tc>
      </w:tr>
      <w:tr w:rsidR="00FE1F3D" w14:paraId="3ECBDAB2" w14:textId="77777777" w:rsidTr="00543720">
        <w:tc>
          <w:tcPr>
            <w:tcW w:w="2268" w:type="dxa"/>
          </w:tcPr>
          <w:p w14:paraId="52748C1E" w14:textId="7F0F425F" w:rsidR="00FE1F3D" w:rsidRPr="003E3DC3" w:rsidRDefault="00FE1F3D" w:rsidP="00FE1F3D">
            <w:pPr>
              <w:pStyle w:val="BodyText"/>
              <w:rPr>
                <w:b/>
                <w:bCs/>
              </w:rPr>
            </w:pPr>
            <w:r w:rsidRPr="003E3DC3">
              <w:rPr>
                <w:b/>
                <w:bCs/>
              </w:rPr>
              <w:t>Lead organisation</w:t>
            </w:r>
          </w:p>
        </w:tc>
        <w:tc>
          <w:tcPr>
            <w:tcW w:w="7370" w:type="dxa"/>
          </w:tcPr>
          <w:p w14:paraId="5C302A19" w14:textId="1EF21E3B" w:rsidR="00FE1F3D" w:rsidRPr="003E3DC3" w:rsidRDefault="00FE1F3D" w:rsidP="00543720">
            <w:pPr>
              <w:pStyle w:val="BodyText"/>
            </w:pPr>
            <w:r w:rsidRPr="00971A26">
              <w:t>Aboriginal Water Officers</w:t>
            </w:r>
          </w:p>
        </w:tc>
      </w:tr>
      <w:tr w:rsidR="00FE1F3D" w14:paraId="49CFF19A" w14:textId="77777777" w:rsidTr="00543720">
        <w:tc>
          <w:tcPr>
            <w:tcW w:w="2268" w:type="dxa"/>
          </w:tcPr>
          <w:p w14:paraId="2D91C1CC" w14:textId="65A24CCD" w:rsidR="00FE1F3D" w:rsidRPr="003E3DC3" w:rsidRDefault="00FE1F3D" w:rsidP="00FE1F3D">
            <w:pPr>
              <w:pStyle w:val="BodyText"/>
              <w:rPr>
                <w:b/>
                <w:bCs/>
              </w:rPr>
            </w:pPr>
            <w:r w:rsidRPr="003E3DC3">
              <w:rPr>
                <w:b/>
                <w:bCs/>
              </w:rPr>
              <w:t>Implementation partners</w:t>
            </w:r>
          </w:p>
        </w:tc>
        <w:tc>
          <w:tcPr>
            <w:tcW w:w="7370" w:type="dxa"/>
          </w:tcPr>
          <w:p w14:paraId="4BC46E80" w14:textId="497E7A33" w:rsidR="00FE1F3D" w:rsidRPr="003E3DC3" w:rsidRDefault="00FE1F3D" w:rsidP="00543720">
            <w:pPr>
              <w:pStyle w:val="BodyText"/>
            </w:pPr>
            <w:r w:rsidRPr="00971A26">
              <w:t>All other forum member organisations</w:t>
            </w:r>
          </w:p>
        </w:tc>
      </w:tr>
      <w:tr w:rsidR="00FE1F3D" w14:paraId="0E94FE3B" w14:textId="77777777" w:rsidTr="00031E9B">
        <w:tc>
          <w:tcPr>
            <w:tcW w:w="2268" w:type="dxa"/>
          </w:tcPr>
          <w:p w14:paraId="2BD02824" w14:textId="1DEDF32F" w:rsidR="00FE1F3D" w:rsidRPr="003E3DC3" w:rsidRDefault="00FE1F3D" w:rsidP="00FE1F3D">
            <w:pPr>
              <w:pStyle w:val="BodyText"/>
              <w:rPr>
                <w:b/>
                <w:bCs/>
              </w:rPr>
            </w:pPr>
            <w:r w:rsidRPr="003E3DC3">
              <w:rPr>
                <w:b/>
                <w:bCs/>
              </w:rPr>
              <w:t>Location</w:t>
            </w:r>
          </w:p>
        </w:tc>
        <w:tc>
          <w:tcPr>
            <w:tcW w:w="7370" w:type="dxa"/>
            <w:vAlign w:val="top"/>
          </w:tcPr>
          <w:p w14:paraId="6BA0B036" w14:textId="1422DC48" w:rsidR="00FE1F3D" w:rsidRPr="003E3DC3" w:rsidRDefault="00FE1F3D" w:rsidP="00FE1F3D">
            <w:pPr>
              <w:pStyle w:val="BodyText"/>
            </w:pPr>
            <w:r w:rsidRPr="00971A26">
              <w:t>Forum area</w:t>
            </w:r>
          </w:p>
        </w:tc>
      </w:tr>
      <w:tr w:rsidR="005C1EE7" w14:paraId="774348F7" w14:textId="77777777" w:rsidTr="00CE12F3">
        <w:tc>
          <w:tcPr>
            <w:tcW w:w="2268" w:type="dxa"/>
          </w:tcPr>
          <w:p w14:paraId="49AD0E30" w14:textId="45D3F745" w:rsidR="005C1EE7" w:rsidRPr="003E3DC3" w:rsidRDefault="005C1EE7" w:rsidP="003E3DC3">
            <w:pPr>
              <w:pStyle w:val="BodyText"/>
              <w:rPr>
                <w:b/>
                <w:bCs/>
              </w:rPr>
            </w:pPr>
            <w:r>
              <w:rPr>
                <w:b/>
                <w:bCs/>
              </w:rPr>
              <w:lastRenderedPageBreak/>
              <w:t>Scale</w:t>
            </w:r>
          </w:p>
        </w:tc>
        <w:tc>
          <w:tcPr>
            <w:tcW w:w="7370" w:type="dxa"/>
          </w:tcPr>
          <w:p w14:paraId="0F06143E" w14:textId="167EBC1D" w:rsidR="005C1EE7" w:rsidRPr="005C1EE7" w:rsidRDefault="006B2F3D" w:rsidP="003E3DC3">
            <w:pPr>
              <w:pStyle w:val="BodyText"/>
            </w:pPr>
            <w:r w:rsidRPr="006B2F3D">
              <w:t>Town</w:t>
            </w:r>
          </w:p>
        </w:tc>
      </w:tr>
    </w:tbl>
    <w:p w14:paraId="753D694E" w14:textId="77777777" w:rsidR="006B2F3D" w:rsidRDefault="006B2F3D" w:rsidP="006B2F3D">
      <w:pPr>
        <w:pStyle w:val="BodyText"/>
      </w:pPr>
    </w:p>
    <w:p w14:paraId="2EB8E23E" w14:textId="51AD7DB6" w:rsidR="00491498" w:rsidRDefault="00B335A6" w:rsidP="001D7C1E">
      <w:pPr>
        <w:pStyle w:val="Heading2"/>
      </w:pPr>
      <w:bookmarkStart w:id="56" w:name="_Toc185812730"/>
      <w:r w:rsidRPr="00B335A6">
        <w:t>Managed Aquifer Recharge Decision-Support Tool: Lower Ovens Case Study</w:t>
      </w:r>
      <w:bookmarkEnd w:id="56"/>
    </w:p>
    <w:p w14:paraId="6BAF809A" w14:textId="77777777" w:rsidR="008D4F3E" w:rsidRPr="008D4F3E" w:rsidRDefault="008D4F3E" w:rsidP="008D4F3E">
      <w:pPr>
        <w:pStyle w:val="BodyText"/>
      </w:pPr>
      <w:r w:rsidRPr="008D4F3E">
        <w:t>North East Water is interested in investigating the long-term sustainability of extracting groundwater in the Lower Ovens and the potential to use managed aquifer recharge (MAR) as a strategy to ensure extraction is sustainable. MAR is where water is purposefully put in a groundwater aquifer, with the intention of extracting and using that water later. To be successful, all MAR projects must find a source of water, an aquifer that can store the water and a use for the water when it is extracted.</w:t>
      </w:r>
    </w:p>
    <w:p w14:paraId="34130908" w14:textId="77777777" w:rsidR="00C2232E" w:rsidRDefault="008D4F3E" w:rsidP="00C2232E">
      <w:pPr>
        <w:pStyle w:val="BodyText"/>
      </w:pPr>
      <w:r w:rsidRPr="008D4F3E">
        <w:t>The Coliban IWM Forum developed a decision-support tool to assist water corporations and other organisation considering investment in MAR to easily identify the ingredients required.</w:t>
      </w:r>
      <w:r w:rsidR="00C2232E">
        <w:t xml:space="preserve"> The Coliban IWM Forum also tested the technical feasibility of the tool, using the Lower Campaspe Valley Water Supply Protection Area as a case study.</w:t>
      </w:r>
    </w:p>
    <w:p w14:paraId="594E5617" w14:textId="77777777" w:rsidR="00C2232E" w:rsidRDefault="00C2232E" w:rsidP="00C2232E">
      <w:pPr>
        <w:pStyle w:val="BodyText"/>
      </w:pPr>
      <w:r>
        <w:t>North East Water will collaborate with other forum partners to also test the ‘Managed Aquifer Recharge Decision-Support Tool’ in the Lower Ovens. The project will complement North East Water’s existing groundwater activities and improve understanding of groundwater management in the Lower Ovens.</w:t>
      </w:r>
    </w:p>
    <w:p w14:paraId="2D49968F" w14:textId="77777777" w:rsidR="00C2232E" w:rsidRDefault="00C2232E" w:rsidP="00C2232E">
      <w:pPr>
        <w:pStyle w:val="BodyText"/>
      </w:pPr>
      <w:r>
        <w:t>North East Water is currently seeking access to additional groundwater from the Lower Ovens aquifer, to improve water security for Wangaratta. Water resource modelling completed for their Urban Water Strategy showed that supplementing Wangaratta’s water supply with additional groundwater would reduce the frequency and severity of water restrictions during periods of extended drought. The project will complement North East Water’s application to access additional groundwater entitlement and ensure safe, secure and sustainable water supplies for Wangaratta into the future.</w:t>
      </w:r>
    </w:p>
    <w:p w14:paraId="6A122BD1" w14:textId="7B21BC7E" w:rsidR="00166026" w:rsidRPr="008D4F3E" w:rsidRDefault="00C2232E" w:rsidP="00C2232E">
      <w:pPr>
        <w:pStyle w:val="BodyText"/>
      </w:pPr>
      <w:r>
        <w:t>There is also potential for the project to build on and improve the existing tool. This would have broader benefits for other’s interested in using MAR, which will contribute to further integrating groundwater and surface water management.</w:t>
      </w:r>
    </w:p>
    <w:p w14:paraId="71F8D36E" w14:textId="0CB66CEA" w:rsidR="008B044F" w:rsidRDefault="008B044F" w:rsidP="008B044F">
      <w:pPr>
        <w:pStyle w:val="CaptionImageorFigure"/>
      </w:pPr>
      <w:r>
        <w:t xml:space="preserve">Table </w:t>
      </w:r>
      <w:r w:rsidR="00B93F96">
        <w:t>4</w:t>
      </w:r>
      <w:r>
        <w:t xml:space="preserve">: A summary of the impact that the </w:t>
      </w:r>
      <w:r w:rsidR="00166026" w:rsidRPr="00166026">
        <w:t>Managed Aquifer Recharge Decision-Support Tool: Lower Ovens Case Study</w:t>
      </w:r>
      <w:r w:rsidR="0017631E" w:rsidRPr="0017631E">
        <w:t xml:space="preserve"> </w:t>
      </w:r>
      <w:r>
        <w:t xml:space="preserve">opportunity has towards </w:t>
      </w:r>
      <w:r w:rsidR="00020882" w:rsidRPr="00020882">
        <w:t xml:space="preserve">achieving </w:t>
      </w:r>
      <w:r>
        <w:t>the IWM outcomes.</w:t>
      </w:r>
    </w:p>
    <w:tbl>
      <w:tblPr>
        <w:tblStyle w:val="TableGrid"/>
        <w:tblW w:w="0" w:type="auto"/>
        <w:tblLook w:val="04A0" w:firstRow="1" w:lastRow="0" w:firstColumn="1" w:lastColumn="0" w:noHBand="0" w:noVBand="1"/>
      </w:tblPr>
      <w:tblGrid>
        <w:gridCol w:w="7354"/>
        <w:gridCol w:w="2265"/>
      </w:tblGrid>
      <w:tr w:rsidR="00D5135F" w14:paraId="066D0EAD"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2FCA0845" w14:textId="77777777" w:rsidR="00D5135F" w:rsidRPr="003E3DC3" w:rsidRDefault="00D5135F" w:rsidP="008E7EEC">
            <w:pPr>
              <w:pStyle w:val="TableHeadingLeft"/>
              <w:rPr>
                <w:sz w:val="24"/>
                <w:szCs w:val="36"/>
              </w:rPr>
            </w:pPr>
            <w:r w:rsidRPr="003E3DC3">
              <w:rPr>
                <w:sz w:val="24"/>
                <w:szCs w:val="36"/>
              </w:rPr>
              <w:t>IWM outcome</w:t>
            </w:r>
          </w:p>
        </w:tc>
        <w:tc>
          <w:tcPr>
            <w:tcW w:w="2265" w:type="dxa"/>
          </w:tcPr>
          <w:p w14:paraId="74AC05F2" w14:textId="77777777" w:rsidR="00D5135F" w:rsidRPr="003E3DC3" w:rsidRDefault="00D5135F"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16636A" w14:paraId="512B8DA3" w14:textId="77777777" w:rsidTr="008E7EEC">
        <w:tc>
          <w:tcPr>
            <w:tcW w:w="7354" w:type="dxa"/>
          </w:tcPr>
          <w:p w14:paraId="20D8BCC5" w14:textId="77777777" w:rsidR="0016636A" w:rsidRDefault="0016636A" w:rsidP="0016636A">
            <w:pPr>
              <w:pStyle w:val="BodyText"/>
              <w:rPr>
                <w:lang w:eastAsia="en-AU"/>
              </w:rPr>
            </w:pPr>
            <w:r w:rsidRPr="002F5B60">
              <w:rPr>
                <w:lang w:eastAsia="en-AU"/>
              </w:rPr>
              <w:t>safe, secure and affordable supplies in a changing future</w:t>
            </w:r>
          </w:p>
        </w:tc>
        <w:tc>
          <w:tcPr>
            <w:tcW w:w="2265" w:type="dxa"/>
          </w:tcPr>
          <w:p w14:paraId="35CE94B4" w14:textId="4769CF76" w:rsidR="0016636A" w:rsidRDefault="006075B3" w:rsidP="0016636A">
            <w:pPr>
              <w:pStyle w:val="BodyText"/>
              <w:rPr>
                <w:lang w:eastAsia="en-AU"/>
              </w:rPr>
            </w:pPr>
            <w:r>
              <w:rPr>
                <w:lang w:eastAsia="en-AU"/>
              </w:rPr>
              <w:t>High</w:t>
            </w:r>
            <w:r w:rsidR="00B314AD">
              <w:rPr>
                <w:lang w:eastAsia="en-AU"/>
              </w:rPr>
              <w:t xml:space="preserve"> impact</w:t>
            </w:r>
          </w:p>
        </w:tc>
      </w:tr>
      <w:tr w:rsidR="0016636A" w14:paraId="3DA62DCD" w14:textId="77777777" w:rsidTr="008E7EEC">
        <w:tc>
          <w:tcPr>
            <w:tcW w:w="7354" w:type="dxa"/>
          </w:tcPr>
          <w:p w14:paraId="0EE594AA" w14:textId="77777777" w:rsidR="0016636A" w:rsidRDefault="0016636A" w:rsidP="0016636A">
            <w:pPr>
              <w:pStyle w:val="BodyText"/>
              <w:rPr>
                <w:lang w:eastAsia="en-AU"/>
              </w:rPr>
            </w:pPr>
            <w:r w:rsidRPr="002F5B60">
              <w:rPr>
                <w:lang w:eastAsia="en-AU"/>
              </w:rPr>
              <w:t>effective and affordable wastewater systems</w:t>
            </w:r>
          </w:p>
        </w:tc>
        <w:tc>
          <w:tcPr>
            <w:tcW w:w="2265" w:type="dxa"/>
          </w:tcPr>
          <w:p w14:paraId="1884E732" w14:textId="1CD45600" w:rsidR="0016636A" w:rsidRDefault="006075B3" w:rsidP="0016636A">
            <w:pPr>
              <w:pStyle w:val="BodyText"/>
              <w:rPr>
                <w:lang w:eastAsia="en-AU"/>
              </w:rPr>
            </w:pPr>
            <w:r w:rsidRPr="00F13BDA">
              <w:rPr>
                <w:lang w:eastAsia="en-AU"/>
              </w:rPr>
              <w:t xml:space="preserve">Medium </w:t>
            </w:r>
            <w:r w:rsidR="00B314AD">
              <w:rPr>
                <w:lang w:eastAsia="en-AU"/>
              </w:rPr>
              <w:t>impact</w:t>
            </w:r>
          </w:p>
        </w:tc>
      </w:tr>
      <w:tr w:rsidR="0016636A" w14:paraId="0F3BA93D" w14:textId="77777777" w:rsidTr="008E7EEC">
        <w:tc>
          <w:tcPr>
            <w:tcW w:w="7354" w:type="dxa"/>
          </w:tcPr>
          <w:p w14:paraId="2B37D3A3" w14:textId="77777777" w:rsidR="0016636A" w:rsidRDefault="0016636A" w:rsidP="0016636A">
            <w:pPr>
              <w:pStyle w:val="BodyText"/>
              <w:rPr>
                <w:lang w:eastAsia="en-AU"/>
              </w:rPr>
            </w:pPr>
            <w:r w:rsidRPr="00450552">
              <w:rPr>
                <w:lang w:eastAsia="en-AU"/>
              </w:rPr>
              <w:lastRenderedPageBreak/>
              <w:t>manage flood risks</w:t>
            </w:r>
          </w:p>
        </w:tc>
        <w:tc>
          <w:tcPr>
            <w:tcW w:w="2265" w:type="dxa"/>
          </w:tcPr>
          <w:p w14:paraId="17BED69B" w14:textId="2ED41A8B" w:rsidR="0016636A" w:rsidRDefault="006075B3" w:rsidP="0016636A">
            <w:pPr>
              <w:pStyle w:val="BodyText"/>
              <w:rPr>
                <w:lang w:eastAsia="en-AU"/>
              </w:rPr>
            </w:pPr>
            <w:r>
              <w:rPr>
                <w:lang w:eastAsia="en-AU"/>
              </w:rPr>
              <w:t>Low</w:t>
            </w:r>
            <w:r w:rsidR="00B314AD">
              <w:rPr>
                <w:lang w:eastAsia="en-AU"/>
              </w:rPr>
              <w:t xml:space="preserve"> impact</w:t>
            </w:r>
          </w:p>
        </w:tc>
      </w:tr>
      <w:tr w:rsidR="0016636A" w14:paraId="5314F7B5" w14:textId="77777777" w:rsidTr="008E7EEC">
        <w:tc>
          <w:tcPr>
            <w:tcW w:w="7354" w:type="dxa"/>
          </w:tcPr>
          <w:p w14:paraId="7ED85416" w14:textId="77777777" w:rsidR="0016636A" w:rsidRDefault="0016636A" w:rsidP="0016636A">
            <w:pPr>
              <w:pStyle w:val="BodyText"/>
              <w:rPr>
                <w:lang w:eastAsia="en-AU"/>
              </w:rPr>
            </w:pPr>
            <w:r w:rsidRPr="00450552">
              <w:rPr>
                <w:lang w:eastAsia="en-AU"/>
              </w:rPr>
              <w:t>healthy and valued waterways and waterbodies</w:t>
            </w:r>
          </w:p>
        </w:tc>
        <w:tc>
          <w:tcPr>
            <w:tcW w:w="2265" w:type="dxa"/>
          </w:tcPr>
          <w:p w14:paraId="4C1EC268" w14:textId="34E7B751" w:rsidR="0016636A" w:rsidRDefault="006075B3" w:rsidP="0016636A">
            <w:pPr>
              <w:pStyle w:val="BodyText"/>
              <w:rPr>
                <w:lang w:eastAsia="en-AU"/>
              </w:rPr>
            </w:pPr>
            <w:r w:rsidRPr="00F13BDA">
              <w:rPr>
                <w:lang w:eastAsia="en-AU"/>
              </w:rPr>
              <w:t xml:space="preserve">Medium </w:t>
            </w:r>
            <w:r w:rsidR="00B314AD">
              <w:rPr>
                <w:lang w:eastAsia="en-AU"/>
              </w:rPr>
              <w:t>impact</w:t>
            </w:r>
          </w:p>
        </w:tc>
      </w:tr>
      <w:tr w:rsidR="0016636A" w14:paraId="3A31E9D4" w14:textId="77777777" w:rsidTr="008E7EEC">
        <w:tc>
          <w:tcPr>
            <w:tcW w:w="7354" w:type="dxa"/>
          </w:tcPr>
          <w:p w14:paraId="666FB21E" w14:textId="77777777" w:rsidR="0016636A" w:rsidRDefault="0016636A" w:rsidP="0016636A">
            <w:pPr>
              <w:pStyle w:val="BodyText"/>
              <w:rPr>
                <w:lang w:eastAsia="en-AU"/>
              </w:rPr>
            </w:pPr>
            <w:r w:rsidRPr="00450552">
              <w:rPr>
                <w:lang w:eastAsia="en-AU"/>
              </w:rPr>
              <w:t>healthy and valued landscapes</w:t>
            </w:r>
          </w:p>
        </w:tc>
        <w:tc>
          <w:tcPr>
            <w:tcW w:w="2265" w:type="dxa"/>
          </w:tcPr>
          <w:p w14:paraId="66112128" w14:textId="4B3EB758" w:rsidR="0016636A" w:rsidRDefault="006075B3" w:rsidP="0016636A">
            <w:pPr>
              <w:pStyle w:val="BodyText"/>
              <w:rPr>
                <w:lang w:eastAsia="en-AU"/>
              </w:rPr>
            </w:pPr>
            <w:r w:rsidRPr="00F13BDA">
              <w:rPr>
                <w:lang w:eastAsia="en-AU"/>
              </w:rPr>
              <w:t xml:space="preserve">Medium </w:t>
            </w:r>
            <w:r w:rsidR="00B314AD">
              <w:rPr>
                <w:lang w:eastAsia="en-AU"/>
              </w:rPr>
              <w:t>impact</w:t>
            </w:r>
          </w:p>
        </w:tc>
      </w:tr>
      <w:tr w:rsidR="0016636A" w14:paraId="3D8725D0" w14:textId="77777777" w:rsidTr="008E7EEC">
        <w:tc>
          <w:tcPr>
            <w:tcW w:w="7354" w:type="dxa"/>
          </w:tcPr>
          <w:p w14:paraId="27E42BE1" w14:textId="3CFA371D" w:rsidR="0016636A" w:rsidRDefault="00573504" w:rsidP="0016636A">
            <w:pPr>
              <w:pStyle w:val="BodyText"/>
              <w:rPr>
                <w:lang w:eastAsia="en-AU"/>
              </w:rPr>
            </w:pPr>
            <w:r w:rsidRPr="00573504">
              <w:rPr>
                <w:lang w:eastAsia="en-AU"/>
              </w:rPr>
              <w:t xml:space="preserve">Traditional Owner and </w:t>
            </w:r>
            <w:r w:rsidR="0016636A" w:rsidRPr="00450552">
              <w:rPr>
                <w:lang w:eastAsia="en-AU"/>
              </w:rPr>
              <w:t>community values reflected in place-based planning</w:t>
            </w:r>
          </w:p>
        </w:tc>
        <w:tc>
          <w:tcPr>
            <w:tcW w:w="2265" w:type="dxa"/>
          </w:tcPr>
          <w:p w14:paraId="7774239D" w14:textId="5E8AB0EA" w:rsidR="0016636A" w:rsidRDefault="006075B3" w:rsidP="0016636A">
            <w:pPr>
              <w:pStyle w:val="BodyText"/>
              <w:rPr>
                <w:lang w:eastAsia="en-AU"/>
              </w:rPr>
            </w:pPr>
            <w:r>
              <w:rPr>
                <w:lang w:eastAsia="en-AU"/>
              </w:rPr>
              <w:t>Low</w:t>
            </w:r>
            <w:r w:rsidR="00F13BDA" w:rsidRPr="00F13BDA">
              <w:rPr>
                <w:lang w:eastAsia="en-AU"/>
              </w:rPr>
              <w:t xml:space="preserve"> </w:t>
            </w:r>
            <w:r w:rsidR="00B314AD">
              <w:rPr>
                <w:lang w:eastAsia="en-AU"/>
              </w:rPr>
              <w:t>impact</w:t>
            </w:r>
          </w:p>
        </w:tc>
      </w:tr>
      <w:tr w:rsidR="0016636A" w14:paraId="15D06295" w14:textId="77777777" w:rsidTr="008E7EEC">
        <w:tc>
          <w:tcPr>
            <w:tcW w:w="7354" w:type="dxa"/>
          </w:tcPr>
          <w:p w14:paraId="04C26612" w14:textId="77777777" w:rsidR="0016636A" w:rsidRDefault="0016636A" w:rsidP="0016636A">
            <w:pPr>
              <w:pStyle w:val="BodyText"/>
              <w:rPr>
                <w:lang w:eastAsia="en-AU"/>
              </w:rPr>
            </w:pPr>
            <w:r w:rsidRPr="00450552">
              <w:rPr>
                <w:lang w:eastAsia="en-AU"/>
              </w:rPr>
              <w:t>jobs, economic opportunity and innovation</w:t>
            </w:r>
          </w:p>
        </w:tc>
        <w:tc>
          <w:tcPr>
            <w:tcW w:w="2265" w:type="dxa"/>
          </w:tcPr>
          <w:p w14:paraId="30D27B49" w14:textId="33B37339" w:rsidR="0016636A" w:rsidRDefault="00B314AD" w:rsidP="0016636A">
            <w:pPr>
              <w:pStyle w:val="BodyText"/>
              <w:rPr>
                <w:lang w:eastAsia="en-AU"/>
              </w:rPr>
            </w:pPr>
            <w:r>
              <w:rPr>
                <w:lang w:eastAsia="en-AU"/>
              </w:rPr>
              <w:t>Medium impact</w:t>
            </w:r>
          </w:p>
        </w:tc>
      </w:tr>
    </w:tbl>
    <w:p w14:paraId="6AFD0184" w14:textId="6C72F5EE" w:rsidR="008B044F" w:rsidRDefault="008B044F" w:rsidP="008B044F">
      <w:pPr>
        <w:pStyle w:val="CaptionImageorFigure"/>
      </w:pPr>
      <w:r>
        <w:t xml:space="preserve">Table </w:t>
      </w:r>
      <w:r w:rsidR="00B93F96">
        <w:t>5</w:t>
      </w:r>
      <w:r>
        <w:t xml:space="preserve">: A summary of key details for the </w:t>
      </w:r>
      <w:r w:rsidR="0017631E" w:rsidRPr="0017631E">
        <w:t xml:space="preserve">Implementing </w:t>
      </w:r>
      <w:r w:rsidR="00166026" w:rsidRPr="00166026">
        <w:t>Managed Aquifer Recharge Decision-Support Tool: Lower Ovens Case Study</w:t>
      </w:r>
      <w:r w:rsidR="0017631E" w:rsidRPr="0017631E">
        <w:t xml:space="preserve"> </w:t>
      </w:r>
      <w:r>
        <w:t>opportunity.</w:t>
      </w:r>
    </w:p>
    <w:tbl>
      <w:tblPr>
        <w:tblStyle w:val="TableGrid"/>
        <w:tblW w:w="9638" w:type="dxa"/>
        <w:tblLook w:val="04A0" w:firstRow="1" w:lastRow="0" w:firstColumn="1" w:lastColumn="0" w:noHBand="0" w:noVBand="1"/>
      </w:tblPr>
      <w:tblGrid>
        <w:gridCol w:w="2268"/>
        <w:gridCol w:w="7370"/>
      </w:tblGrid>
      <w:tr w:rsidR="008B044F" w14:paraId="2C253BF2"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07301893" w14:textId="77777777" w:rsidR="008B044F" w:rsidRPr="003E3DC3" w:rsidRDefault="008B044F" w:rsidP="008E7EEC">
            <w:pPr>
              <w:pStyle w:val="TableHeadingLeft"/>
              <w:rPr>
                <w:sz w:val="24"/>
                <w:szCs w:val="36"/>
              </w:rPr>
            </w:pPr>
            <w:r w:rsidRPr="003E3DC3">
              <w:rPr>
                <w:sz w:val="24"/>
                <w:szCs w:val="36"/>
              </w:rPr>
              <w:t>Subject</w:t>
            </w:r>
          </w:p>
        </w:tc>
        <w:tc>
          <w:tcPr>
            <w:tcW w:w="7370" w:type="dxa"/>
          </w:tcPr>
          <w:p w14:paraId="5B2B6DEE" w14:textId="77777777" w:rsidR="008B044F" w:rsidRPr="003E3DC3" w:rsidRDefault="008B044F"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814404" w14:paraId="392E1909" w14:textId="77777777" w:rsidTr="00553130">
        <w:tc>
          <w:tcPr>
            <w:tcW w:w="2268" w:type="dxa"/>
          </w:tcPr>
          <w:p w14:paraId="2B798FC0" w14:textId="77777777" w:rsidR="00814404" w:rsidRPr="003E3DC3" w:rsidRDefault="00814404" w:rsidP="00814404">
            <w:pPr>
              <w:pStyle w:val="BodyText"/>
              <w:rPr>
                <w:b/>
                <w:bCs/>
              </w:rPr>
            </w:pPr>
            <w:r w:rsidRPr="003E3DC3">
              <w:rPr>
                <w:b/>
                <w:bCs/>
              </w:rPr>
              <w:t>Status</w:t>
            </w:r>
          </w:p>
        </w:tc>
        <w:tc>
          <w:tcPr>
            <w:tcW w:w="7370" w:type="dxa"/>
            <w:vAlign w:val="top"/>
          </w:tcPr>
          <w:p w14:paraId="718C949C" w14:textId="3E89CD88" w:rsidR="00814404" w:rsidRPr="003E3DC3" w:rsidRDefault="00814404" w:rsidP="00814404">
            <w:pPr>
              <w:pStyle w:val="BodyText"/>
            </w:pPr>
            <w:r w:rsidRPr="004D0236">
              <w:t>Committed</w:t>
            </w:r>
          </w:p>
        </w:tc>
      </w:tr>
      <w:tr w:rsidR="00814404" w14:paraId="4AAFDDD4" w14:textId="77777777" w:rsidTr="00814404">
        <w:tc>
          <w:tcPr>
            <w:tcW w:w="2268" w:type="dxa"/>
          </w:tcPr>
          <w:p w14:paraId="38834B8E" w14:textId="77777777" w:rsidR="00814404" w:rsidRPr="003E3DC3" w:rsidRDefault="00814404" w:rsidP="00814404">
            <w:pPr>
              <w:pStyle w:val="BodyText"/>
              <w:rPr>
                <w:b/>
                <w:bCs/>
              </w:rPr>
            </w:pPr>
            <w:r w:rsidRPr="003E3DC3">
              <w:rPr>
                <w:b/>
                <w:bCs/>
              </w:rPr>
              <w:t>Lead organisation</w:t>
            </w:r>
          </w:p>
        </w:tc>
        <w:tc>
          <w:tcPr>
            <w:tcW w:w="7370" w:type="dxa"/>
          </w:tcPr>
          <w:p w14:paraId="1FF665E6" w14:textId="479EA33D" w:rsidR="00814404" w:rsidRPr="003E3DC3" w:rsidRDefault="00814404" w:rsidP="00814404">
            <w:pPr>
              <w:pStyle w:val="BodyText"/>
            </w:pPr>
            <w:r w:rsidRPr="004D0236">
              <w:t>North East Water</w:t>
            </w:r>
          </w:p>
        </w:tc>
      </w:tr>
      <w:tr w:rsidR="00814404" w14:paraId="39424CA0" w14:textId="77777777" w:rsidTr="00814404">
        <w:tc>
          <w:tcPr>
            <w:tcW w:w="2268" w:type="dxa"/>
          </w:tcPr>
          <w:p w14:paraId="57DDED79" w14:textId="77777777" w:rsidR="00814404" w:rsidRPr="003E3DC3" w:rsidRDefault="00814404" w:rsidP="00814404">
            <w:pPr>
              <w:pStyle w:val="BodyText"/>
              <w:rPr>
                <w:b/>
                <w:bCs/>
              </w:rPr>
            </w:pPr>
            <w:r w:rsidRPr="003E3DC3">
              <w:rPr>
                <w:b/>
                <w:bCs/>
              </w:rPr>
              <w:t>Implementation partners</w:t>
            </w:r>
          </w:p>
        </w:tc>
        <w:tc>
          <w:tcPr>
            <w:tcW w:w="7370" w:type="dxa"/>
          </w:tcPr>
          <w:p w14:paraId="77EC2487" w14:textId="2BE923EB" w:rsidR="00814404" w:rsidRPr="003E3DC3" w:rsidRDefault="00814404" w:rsidP="00814404">
            <w:pPr>
              <w:pStyle w:val="BodyText"/>
            </w:pPr>
            <w:r w:rsidRPr="004D0236">
              <w:t>Goulburn-Murray Water</w:t>
            </w:r>
          </w:p>
        </w:tc>
      </w:tr>
      <w:tr w:rsidR="00814404" w14:paraId="13E008BD" w14:textId="77777777" w:rsidTr="00553130">
        <w:tc>
          <w:tcPr>
            <w:tcW w:w="2268" w:type="dxa"/>
          </w:tcPr>
          <w:p w14:paraId="3F825A16" w14:textId="77777777" w:rsidR="00814404" w:rsidRPr="003E3DC3" w:rsidRDefault="00814404" w:rsidP="00814404">
            <w:pPr>
              <w:pStyle w:val="BodyText"/>
              <w:rPr>
                <w:b/>
                <w:bCs/>
              </w:rPr>
            </w:pPr>
            <w:r w:rsidRPr="003E3DC3">
              <w:rPr>
                <w:b/>
                <w:bCs/>
              </w:rPr>
              <w:t>Location</w:t>
            </w:r>
          </w:p>
        </w:tc>
        <w:tc>
          <w:tcPr>
            <w:tcW w:w="7370" w:type="dxa"/>
            <w:vAlign w:val="top"/>
          </w:tcPr>
          <w:p w14:paraId="06C6CE2B" w14:textId="2A13B029" w:rsidR="00814404" w:rsidRPr="003E3DC3" w:rsidRDefault="00814404" w:rsidP="00814404">
            <w:pPr>
              <w:pStyle w:val="BodyText"/>
            </w:pPr>
            <w:r w:rsidRPr="004D0236">
              <w:t>Lower Ovens</w:t>
            </w:r>
          </w:p>
        </w:tc>
      </w:tr>
      <w:tr w:rsidR="00814404" w14:paraId="2621DCEA" w14:textId="77777777" w:rsidTr="00553130">
        <w:tc>
          <w:tcPr>
            <w:tcW w:w="2268" w:type="dxa"/>
          </w:tcPr>
          <w:p w14:paraId="3DCA967D" w14:textId="3685AA3E" w:rsidR="00814404" w:rsidRPr="003E3DC3" w:rsidRDefault="00814404" w:rsidP="00814404">
            <w:pPr>
              <w:pStyle w:val="BodyText"/>
              <w:rPr>
                <w:b/>
                <w:bCs/>
              </w:rPr>
            </w:pPr>
            <w:r>
              <w:rPr>
                <w:b/>
                <w:bCs/>
              </w:rPr>
              <w:t>Scale</w:t>
            </w:r>
          </w:p>
        </w:tc>
        <w:tc>
          <w:tcPr>
            <w:tcW w:w="7370" w:type="dxa"/>
            <w:vAlign w:val="top"/>
          </w:tcPr>
          <w:p w14:paraId="1FFC1E44" w14:textId="5059DACD" w:rsidR="00814404" w:rsidRPr="00213668" w:rsidRDefault="00814404" w:rsidP="00814404">
            <w:pPr>
              <w:pStyle w:val="BodyText"/>
            </w:pPr>
            <w:r w:rsidRPr="004D0236">
              <w:t>Catchment</w:t>
            </w:r>
          </w:p>
        </w:tc>
      </w:tr>
    </w:tbl>
    <w:p w14:paraId="76307A43" w14:textId="3A8DD884" w:rsidR="00AC3575" w:rsidRDefault="00AC3575" w:rsidP="00D60E1B">
      <w:pPr>
        <w:pStyle w:val="BodyText"/>
      </w:pPr>
    </w:p>
    <w:p w14:paraId="5C184273" w14:textId="671980CC" w:rsidR="00396909" w:rsidRDefault="00396909" w:rsidP="00396909">
      <w:pPr>
        <w:pStyle w:val="Heading1TopofPage"/>
        <w:framePr w:wrap="around"/>
      </w:pPr>
      <w:bookmarkStart w:id="57" w:name="_Toc185812731"/>
      <w:r>
        <w:lastRenderedPageBreak/>
        <w:t>Place-based projects</w:t>
      </w:r>
      <w:bookmarkEnd w:id="57"/>
    </w:p>
    <w:p w14:paraId="4386E1A1" w14:textId="76C96E50" w:rsidR="00D60E1B" w:rsidRDefault="00EB2FF8" w:rsidP="00CE7A9A">
      <w:pPr>
        <w:pStyle w:val="Heading2"/>
      </w:pPr>
      <w:bookmarkStart w:id="58" w:name="_Toc185812732"/>
      <w:r w:rsidRPr="00EB2FF8">
        <w:t xml:space="preserve">Benalla IWM </w:t>
      </w:r>
      <w:r w:rsidR="0054122D" w:rsidRPr="0054122D">
        <w:t>Plan</w:t>
      </w:r>
      <w:bookmarkEnd w:id="58"/>
    </w:p>
    <w:p w14:paraId="6BC57571" w14:textId="77777777" w:rsidR="00AA1F38" w:rsidRDefault="00AA1F38" w:rsidP="00AA1F38">
      <w:pPr>
        <w:pStyle w:val="BodyText"/>
      </w:pPr>
      <w:r>
        <w:t xml:space="preserve">resident population and tourist numbers. The town’s green spaces, </w:t>
      </w:r>
      <w:proofErr w:type="gramStart"/>
      <w:r>
        <w:t>in particular</w:t>
      </w:r>
      <w:proofErr w:type="gramEnd"/>
      <w:r>
        <w:t xml:space="preserve"> the Winton Wetlands, are important environmental assets for residents and tourists. The wetlands form part of the Benalla-</w:t>
      </w:r>
      <w:proofErr w:type="spellStart"/>
      <w:r>
        <w:t>Mokoan</w:t>
      </w:r>
      <w:proofErr w:type="spellEnd"/>
      <w:r>
        <w:t xml:space="preserve"> Discovery Trail, a popular attraction for cyclists.</w:t>
      </w:r>
    </w:p>
    <w:p w14:paraId="1137617F" w14:textId="77777777" w:rsidR="00AA1F38" w:rsidRDefault="00AA1F38" w:rsidP="00AA1F38">
      <w:pPr>
        <w:pStyle w:val="BodyText"/>
      </w:pPr>
      <w:r>
        <w:t xml:space="preserve">Benalla Rural City Council is exploring options for an IWM plan that both improves the amenity of Benalla’s green spaces, </w:t>
      </w:r>
      <w:proofErr w:type="gramStart"/>
      <w:r>
        <w:t>and also</w:t>
      </w:r>
      <w:proofErr w:type="gramEnd"/>
      <w:r>
        <w:t xml:space="preserve"> reduces the risks of flooding and poor water quality in Lake Benalla, in the centre of town.</w:t>
      </w:r>
    </w:p>
    <w:p w14:paraId="14A3F8EA" w14:textId="77777777" w:rsidR="00AA1F38" w:rsidRDefault="00AA1F38" w:rsidP="00AA1F38">
      <w:pPr>
        <w:pStyle w:val="BodyText"/>
      </w:pPr>
      <w:r>
        <w:t>It’s envisaged that an IWM plan will:</w:t>
      </w:r>
    </w:p>
    <w:p w14:paraId="7190F030" w14:textId="31DAE793" w:rsidR="00AA1F38" w:rsidRDefault="00AA1F38" w:rsidP="00AA1F38">
      <w:pPr>
        <w:pStyle w:val="ListBullet"/>
      </w:pPr>
      <w:r>
        <w:t>secure diverse water supplies for irrigating green spaces</w:t>
      </w:r>
    </w:p>
    <w:p w14:paraId="605B50B4" w14:textId="3DBAA1E5" w:rsidR="00AA1F38" w:rsidRDefault="00AA1F38" w:rsidP="00AA1F38">
      <w:pPr>
        <w:pStyle w:val="ListBullet"/>
      </w:pPr>
      <w:r>
        <w:t>seek opportunities for large-scale redirection of stormwater away from the city’s centre for treatment and to reduce flood risks</w:t>
      </w:r>
    </w:p>
    <w:p w14:paraId="2A33FF8E" w14:textId="5B3A299A" w:rsidR="00AA1F38" w:rsidRDefault="00AA1F38" w:rsidP="00AA1F38">
      <w:pPr>
        <w:pStyle w:val="ListBullet"/>
      </w:pPr>
      <w:r>
        <w:t>investigate the possibility of using treated stormwater to maintain the environmental and cultural values at Winton Wetlands in a drying climate.</w:t>
      </w:r>
    </w:p>
    <w:p w14:paraId="2ABEF42B" w14:textId="27DFAF39" w:rsidR="00EB2FF8" w:rsidRDefault="00AA1F38" w:rsidP="00AA1F38">
      <w:pPr>
        <w:pStyle w:val="BodyText"/>
      </w:pPr>
      <w:r>
        <w:t>An engagement phase will provide the opportunity to further understand community objectives for the local area.</w:t>
      </w:r>
    </w:p>
    <w:p w14:paraId="21C78FF8" w14:textId="0CE19FC6" w:rsidR="005134ED" w:rsidRDefault="00020882" w:rsidP="005134ED">
      <w:pPr>
        <w:pStyle w:val="CaptionImageorFigure"/>
      </w:pPr>
      <w:r>
        <w:t xml:space="preserve">Table </w:t>
      </w:r>
      <w:r w:rsidR="0019181D">
        <w:t>6</w:t>
      </w:r>
      <w:r>
        <w:t xml:space="preserve">: A summary of the impact that the </w:t>
      </w:r>
      <w:r w:rsidR="00EB2FF8" w:rsidRPr="00EB2FF8">
        <w:t xml:space="preserve">Benalla IWM </w:t>
      </w:r>
      <w:r w:rsidR="00846900" w:rsidRPr="00846900">
        <w:t>Plan</w:t>
      </w:r>
      <w:r w:rsidR="00846900">
        <w:t xml:space="preserve"> </w:t>
      </w:r>
      <w:r>
        <w:t>opportunity has towards achieving the IWM outcomes.</w:t>
      </w:r>
    </w:p>
    <w:tbl>
      <w:tblPr>
        <w:tblStyle w:val="TableGrid"/>
        <w:tblW w:w="0" w:type="auto"/>
        <w:tblLook w:val="04A0" w:firstRow="1" w:lastRow="0" w:firstColumn="1" w:lastColumn="0" w:noHBand="0" w:noVBand="1"/>
      </w:tblPr>
      <w:tblGrid>
        <w:gridCol w:w="7354"/>
        <w:gridCol w:w="2265"/>
      </w:tblGrid>
      <w:tr w:rsidR="00261458" w14:paraId="25FFFDD9"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5E3FEE71" w14:textId="77777777" w:rsidR="00261458" w:rsidRPr="003E3DC3" w:rsidRDefault="00261458" w:rsidP="008E7EEC">
            <w:pPr>
              <w:pStyle w:val="TableHeadingLeft"/>
              <w:rPr>
                <w:sz w:val="24"/>
                <w:szCs w:val="36"/>
              </w:rPr>
            </w:pPr>
            <w:r w:rsidRPr="003E3DC3">
              <w:rPr>
                <w:sz w:val="24"/>
                <w:szCs w:val="36"/>
              </w:rPr>
              <w:t>IWM outcome</w:t>
            </w:r>
          </w:p>
        </w:tc>
        <w:tc>
          <w:tcPr>
            <w:tcW w:w="2265" w:type="dxa"/>
          </w:tcPr>
          <w:p w14:paraId="55AB4196" w14:textId="77777777" w:rsidR="00261458" w:rsidRPr="003E3DC3" w:rsidRDefault="00261458"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045040" w14:paraId="148EAC20" w14:textId="77777777" w:rsidTr="008E7EEC">
        <w:tc>
          <w:tcPr>
            <w:tcW w:w="7354" w:type="dxa"/>
          </w:tcPr>
          <w:p w14:paraId="68BA25F3" w14:textId="77777777" w:rsidR="00045040" w:rsidRDefault="00045040" w:rsidP="00045040">
            <w:pPr>
              <w:pStyle w:val="BodyText"/>
              <w:rPr>
                <w:lang w:eastAsia="en-AU"/>
              </w:rPr>
            </w:pPr>
            <w:r w:rsidRPr="002F5B60">
              <w:rPr>
                <w:lang w:eastAsia="en-AU"/>
              </w:rPr>
              <w:t>safe, secure and affordable supplies in a changing future</w:t>
            </w:r>
          </w:p>
        </w:tc>
        <w:tc>
          <w:tcPr>
            <w:tcW w:w="2265" w:type="dxa"/>
          </w:tcPr>
          <w:p w14:paraId="484EDD5A" w14:textId="21D47E65" w:rsidR="00045040" w:rsidRDefault="008F34C6" w:rsidP="00045040">
            <w:pPr>
              <w:pStyle w:val="BodyText"/>
              <w:rPr>
                <w:lang w:eastAsia="en-AU"/>
              </w:rPr>
            </w:pPr>
            <w:r>
              <w:rPr>
                <w:lang w:eastAsia="en-AU"/>
              </w:rPr>
              <w:t>Medium impact</w:t>
            </w:r>
          </w:p>
        </w:tc>
      </w:tr>
      <w:tr w:rsidR="008F34C6" w14:paraId="3D990357" w14:textId="77777777" w:rsidTr="00820257">
        <w:tc>
          <w:tcPr>
            <w:tcW w:w="7354" w:type="dxa"/>
          </w:tcPr>
          <w:p w14:paraId="406E06B7" w14:textId="77777777" w:rsidR="008F34C6" w:rsidRDefault="008F34C6" w:rsidP="008F34C6">
            <w:pPr>
              <w:pStyle w:val="BodyText"/>
              <w:rPr>
                <w:lang w:eastAsia="en-AU"/>
              </w:rPr>
            </w:pPr>
            <w:r w:rsidRPr="002F5B60">
              <w:rPr>
                <w:lang w:eastAsia="en-AU"/>
              </w:rPr>
              <w:t>effective and affordable wastewater systems</w:t>
            </w:r>
          </w:p>
        </w:tc>
        <w:tc>
          <w:tcPr>
            <w:tcW w:w="2265" w:type="dxa"/>
            <w:vAlign w:val="top"/>
          </w:tcPr>
          <w:p w14:paraId="58047212" w14:textId="740B3009" w:rsidR="008F34C6" w:rsidRDefault="008F34C6" w:rsidP="008F34C6">
            <w:pPr>
              <w:pStyle w:val="BodyText"/>
              <w:rPr>
                <w:lang w:eastAsia="en-AU"/>
              </w:rPr>
            </w:pPr>
            <w:r w:rsidRPr="00183FBB">
              <w:rPr>
                <w:lang w:eastAsia="en-AU"/>
              </w:rPr>
              <w:t>High impact</w:t>
            </w:r>
          </w:p>
        </w:tc>
      </w:tr>
      <w:tr w:rsidR="008F34C6" w14:paraId="632B0692" w14:textId="77777777" w:rsidTr="00820257">
        <w:tc>
          <w:tcPr>
            <w:tcW w:w="7354" w:type="dxa"/>
          </w:tcPr>
          <w:p w14:paraId="3222028A" w14:textId="77777777" w:rsidR="008F34C6" w:rsidRDefault="008F34C6" w:rsidP="008F34C6">
            <w:pPr>
              <w:pStyle w:val="BodyText"/>
              <w:rPr>
                <w:lang w:eastAsia="en-AU"/>
              </w:rPr>
            </w:pPr>
            <w:r w:rsidRPr="00450552">
              <w:rPr>
                <w:lang w:eastAsia="en-AU"/>
              </w:rPr>
              <w:t>manage flood risks</w:t>
            </w:r>
          </w:p>
        </w:tc>
        <w:tc>
          <w:tcPr>
            <w:tcW w:w="2265" w:type="dxa"/>
            <w:vAlign w:val="top"/>
          </w:tcPr>
          <w:p w14:paraId="5DC82B1E" w14:textId="407070F2" w:rsidR="008F34C6" w:rsidRDefault="008F34C6" w:rsidP="008F34C6">
            <w:pPr>
              <w:pStyle w:val="BodyText"/>
              <w:rPr>
                <w:lang w:eastAsia="en-AU"/>
              </w:rPr>
            </w:pPr>
            <w:r w:rsidRPr="00183FBB">
              <w:rPr>
                <w:lang w:eastAsia="en-AU"/>
              </w:rPr>
              <w:t>High impact</w:t>
            </w:r>
          </w:p>
        </w:tc>
      </w:tr>
      <w:tr w:rsidR="008F34C6" w14:paraId="715CC270" w14:textId="77777777" w:rsidTr="00820257">
        <w:tc>
          <w:tcPr>
            <w:tcW w:w="7354" w:type="dxa"/>
          </w:tcPr>
          <w:p w14:paraId="04A805BB" w14:textId="77777777" w:rsidR="008F34C6" w:rsidRDefault="008F34C6" w:rsidP="008F34C6">
            <w:pPr>
              <w:pStyle w:val="BodyText"/>
              <w:rPr>
                <w:lang w:eastAsia="en-AU"/>
              </w:rPr>
            </w:pPr>
            <w:r w:rsidRPr="00450552">
              <w:rPr>
                <w:lang w:eastAsia="en-AU"/>
              </w:rPr>
              <w:t>healthy and valued waterways and waterbodies</w:t>
            </w:r>
          </w:p>
        </w:tc>
        <w:tc>
          <w:tcPr>
            <w:tcW w:w="2265" w:type="dxa"/>
            <w:vAlign w:val="top"/>
          </w:tcPr>
          <w:p w14:paraId="3CF07F9F" w14:textId="1874B5B3" w:rsidR="008F34C6" w:rsidRDefault="002A6A60" w:rsidP="008F34C6">
            <w:pPr>
              <w:pStyle w:val="BodyText"/>
              <w:rPr>
                <w:lang w:eastAsia="en-AU"/>
              </w:rPr>
            </w:pPr>
            <w:r>
              <w:rPr>
                <w:lang w:eastAsia="en-AU"/>
              </w:rPr>
              <w:t>Medium impact</w:t>
            </w:r>
          </w:p>
        </w:tc>
      </w:tr>
      <w:tr w:rsidR="008F34C6" w14:paraId="478F4828" w14:textId="77777777" w:rsidTr="00820257">
        <w:tc>
          <w:tcPr>
            <w:tcW w:w="7354" w:type="dxa"/>
          </w:tcPr>
          <w:p w14:paraId="0E9C2E10" w14:textId="77777777" w:rsidR="008F34C6" w:rsidRDefault="008F34C6" w:rsidP="008F34C6">
            <w:pPr>
              <w:pStyle w:val="BodyText"/>
              <w:rPr>
                <w:lang w:eastAsia="en-AU"/>
              </w:rPr>
            </w:pPr>
            <w:r w:rsidRPr="00450552">
              <w:rPr>
                <w:lang w:eastAsia="en-AU"/>
              </w:rPr>
              <w:t>healthy and valued landscapes</w:t>
            </w:r>
          </w:p>
        </w:tc>
        <w:tc>
          <w:tcPr>
            <w:tcW w:w="2265" w:type="dxa"/>
            <w:vAlign w:val="top"/>
          </w:tcPr>
          <w:p w14:paraId="189FDA88" w14:textId="5A942C0E" w:rsidR="008F34C6" w:rsidRDefault="008F34C6" w:rsidP="008F34C6">
            <w:pPr>
              <w:pStyle w:val="BodyText"/>
              <w:rPr>
                <w:lang w:eastAsia="en-AU"/>
              </w:rPr>
            </w:pPr>
            <w:r w:rsidRPr="00183FBB">
              <w:rPr>
                <w:lang w:eastAsia="en-AU"/>
              </w:rPr>
              <w:t>High impact</w:t>
            </w:r>
          </w:p>
        </w:tc>
      </w:tr>
      <w:tr w:rsidR="008F34C6" w14:paraId="67B18176" w14:textId="77777777" w:rsidTr="00820257">
        <w:tc>
          <w:tcPr>
            <w:tcW w:w="7354" w:type="dxa"/>
          </w:tcPr>
          <w:p w14:paraId="5ECFFB93" w14:textId="66211578" w:rsidR="008F34C6" w:rsidRDefault="008F34C6" w:rsidP="008F34C6">
            <w:pPr>
              <w:pStyle w:val="BodyText"/>
              <w:rPr>
                <w:lang w:eastAsia="en-AU"/>
              </w:rPr>
            </w:pPr>
            <w:r w:rsidRPr="00573504">
              <w:rPr>
                <w:lang w:eastAsia="en-AU"/>
              </w:rPr>
              <w:t xml:space="preserve">Traditional Owner and </w:t>
            </w:r>
            <w:r w:rsidRPr="00450552">
              <w:rPr>
                <w:lang w:eastAsia="en-AU"/>
              </w:rPr>
              <w:t>community values reflected in place-based planning</w:t>
            </w:r>
          </w:p>
        </w:tc>
        <w:tc>
          <w:tcPr>
            <w:tcW w:w="2265" w:type="dxa"/>
            <w:vAlign w:val="top"/>
          </w:tcPr>
          <w:p w14:paraId="6BF31675" w14:textId="0230FFAC" w:rsidR="008F34C6" w:rsidRDefault="008F34C6" w:rsidP="008F34C6">
            <w:pPr>
              <w:pStyle w:val="BodyText"/>
              <w:rPr>
                <w:lang w:eastAsia="en-AU"/>
              </w:rPr>
            </w:pPr>
            <w:r w:rsidRPr="00183FBB">
              <w:rPr>
                <w:lang w:eastAsia="en-AU"/>
              </w:rPr>
              <w:t>High impact</w:t>
            </w:r>
          </w:p>
        </w:tc>
      </w:tr>
      <w:tr w:rsidR="00261458" w14:paraId="1879C0D6" w14:textId="77777777" w:rsidTr="008E7EEC">
        <w:tc>
          <w:tcPr>
            <w:tcW w:w="7354" w:type="dxa"/>
          </w:tcPr>
          <w:p w14:paraId="1FC0688E" w14:textId="77777777" w:rsidR="00261458" w:rsidRDefault="00261458" w:rsidP="008E7EEC">
            <w:pPr>
              <w:pStyle w:val="BodyText"/>
              <w:rPr>
                <w:lang w:eastAsia="en-AU"/>
              </w:rPr>
            </w:pPr>
            <w:r w:rsidRPr="00450552">
              <w:rPr>
                <w:lang w:eastAsia="en-AU"/>
              </w:rPr>
              <w:t>jobs, economic opportunity and innovation</w:t>
            </w:r>
          </w:p>
        </w:tc>
        <w:tc>
          <w:tcPr>
            <w:tcW w:w="2265" w:type="dxa"/>
          </w:tcPr>
          <w:p w14:paraId="3377DD83" w14:textId="1C7EA151" w:rsidR="00261458" w:rsidRDefault="00522B85" w:rsidP="008E7EEC">
            <w:pPr>
              <w:pStyle w:val="BodyText"/>
              <w:rPr>
                <w:lang w:eastAsia="en-AU"/>
              </w:rPr>
            </w:pPr>
            <w:r>
              <w:rPr>
                <w:lang w:eastAsia="en-AU"/>
              </w:rPr>
              <w:t>Medium impact</w:t>
            </w:r>
          </w:p>
        </w:tc>
      </w:tr>
    </w:tbl>
    <w:p w14:paraId="1D697DB1" w14:textId="373090FB" w:rsidR="005134ED" w:rsidRDefault="005134ED" w:rsidP="005134ED">
      <w:pPr>
        <w:pStyle w:val="CaptionImageorFigure"/>
      </w:pPr>
      <w:r>
        <w:lastRenderedPageBreak/>
        <w:t xml:space="preserve">Table </w:t>
      </w:r>
      <w:r w:rsidR="0019181D">
        <w:t>7</w:t>
      </w:r>
      <w:r>
        <w:t xml:space="preserve">: A summary of key details for the </w:t>
      </w:r>
      <w:r w:rsidR="00EB2FF8" w:rsidRPr="00EB2FF8">
        <w:t xml:space="preserve">Benalla IWM </w:t>
      </w:r>
      <w:r w:rsidR="00FF11D1" w:rsidRPr="00FF11D1">
        <w:t>Plan</w:t>
      </w:r>
      <w:r w:rsidR="00FF11D1">
        <w:t xml:space="preserve"> </w:t>
      </w:r>
      <w:r>
        <w:t>opportunity.</w:t>
      </w:r>
    </w:p>
    <w:tbl>
      <w:tblPr>
        <w:tblStyle w:val="TableGrid"/>
        <w:tblW w:w="9638" w:type="dxa"/>
        <w:tblLook w:val="04A0" w:firstRow="1" w:lastRow="0" w:firstColumn="1" w:lastColumn="0" w:noHBand="0" w:noVBand="1"/>
      </w:tblPr>
      <w:tblGrid>
        <w:gridCol w:w="2268"/>
        <w:gridCol w:w="7370"/>
      </w:tblGrid>
      <w:tr w:rsidR="005134ED" w14:paraId="58B20ADD"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73079E34" w14:textId="77777777" w:rsidR="005134ED" w:rsidRPr="003E3DC3" w:rsidRDefault="005134ED" w:rsidP="008E7EEC">
            <w:pPr>
              <w:pStyle w:val="TableHeadingLeft"/>
              <w:rPr>
                <w:sz w:val="24"/>
                <w:szCs w:val="36"/>
              </w:rPr>
            </w:pPr>
            <w:r w:rsidRPr="003E3DC3">
              <w:rPr>
                <w:sz w:val="24"/>
                <w:szCs w:val="36"/>
              </w:rPr>
              <w:t>Subject</w:t>
            </w:r>
          </w:p>
        </w:tc>
        <w:tc>
          <w:tcPr>
            <w:tcW w:w="7370" w:type="dxa"/>
          </w:tcPr>
          <w:p w14:paraId="064D25DC" w14:textId="77777777" w:rsidR="005134ED" w:rsidRPr="003E3DC3" w:rsidRDefault="005134ED"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5134ED" w14:paraId="64282A25" w14:textId="77777777" w:rsidTr="008E7EEC">
        <w:tc>
          <w:tcPr>
            <w:tcW w:w="2268" w:type="dxa"/>
          </w:tcPr>
          <w:p w14:paraId="4157A4FD" w14:textId="77777777" w:rsidR="005134ED" w:rsidRPr="003E3DC3" w:rsidRDefault="005134ED" w:rsidP="008E7EEC">
            <w:pPr>
              <w:pStyle w:val="BodyText"/>
              <w:rPr>
                <w:b/>
                <w:bCs/>
              </w:rPr>
            </w:pPr>
            <w:r w:rsidRPr="003E3DC3">
              <w:rPr>
                <w:b/>
                <w:bCs/>
              </w:rPr>
              <w:t>Status</w:t>
            </w:r>
          </w:p>
        </w:tc>
        <w:tc>
          <w:tcPr>
            <w:tcW w:w="7370" w:type="dxa"/>
          </w:tcPr>
          <w:p w14:paraId="5A615C8B" w14:textId="58CF98AE" w:rsidR="005134ED" w:rsidRPr="003E3DC3" w:rsidRDefault="00B419D0" w:rsidP="008E7EEC">
            <w:pPr>
              <w:pStyle w:val="BodyText"/>
            </w:pPr>
            <w:r w:rsidRPr="00B419D0">
              <w:t>Identified</w:t>
            </w:r>
          </w:p>
        </w:tc>
      </w:tr>
      <w:tr w:rsidR="00EF1E6D" w14:paraId="14510A11" w14:textId="77777777" w:rsidTr="00FB54DF">
        <w:tc>
          <w:tcPr>
            <w:tcW w:w="2268" w:type="dxa"/>
          </w:tcPr>
          <w:p w14:paraId="73E5ABA0" w14:textId="77777777" w:rsidR="00EF1E6D" w:rsidRPr="003E3DC3" w:rsidRDefault="00EF1E6D" w:rsidP="00EF1E6D">
            <w:pPr>
              <w:pStyle w:val="BodyText"/>
              <w:rPr>
                <w:b/>
                <w:bCs/>
              </w:rPr>
            </w:pPr>
            <w:r w:rsidRPr="003E3DC3">
              <w:rPr>
                <w:b/>
                <w:bCs/>
              </w:rPr>
              <w:t>Lead organisation</w:t>
            </w:r>
          </w:p>
        </w:tc>
        <w:tc>
          <w:tcPr>
            <w:tcW w:w="7370" w:type="dxa"/>
          </w:tcPr>
          <w:p w14:paraId="4CF5FF54" w14:textId="3F728FE4" w:rsidR="00EF1E6D" w:rsidRPr="003E3DC3" w:rsidRDefault="00EF1E6D" w:rsidP="00FB54DF">
            <w:pPr>
              <w:pStyle w:val="BodyText"/>
            </w:pPr>
            <w:r w:rsidRPr="00600FED">
              <w:t>Benalla Rural City Council</w:t>
            </w:r>
          </w:p>
        </w:tc>
      </w:tr>
      <w:tr w:rsidR="00EF1E6D" w14:paraId="31EBDB3C" w14:textId="77777777" w:rsidTr="00FB54DF">
        <w:tc>
          <w:tcPr>
            <w:tcW w:w="2268" w:type="dxa"/>
          </w:tcPr>
          <w:p w14:paraId="03FBEBC5" w14:textId="77777777" w:rsidR="00EF1E6D" w:rsidRPr="003E3DC3" w:rsidRDefault="00EF1E6D" w:rsidP="00EF1E6D">
            <w:pPr>
              <w:pStyle w:val="BodyText"/>
              <w:rPr>
                <w:b/>
                <w:bCs/>
              </w:rPr>
            </w:pPr>
            <w:r w:rsidRPr="003E3DC3">
              <w:rPr>
                <w:b/>
                <w:bCs/>
              </w:rPr>
              <w:t>Implementation partners</w:t>
            </w:r>
          </w:p>
        </w:tc>
        <w:tc>
          <w:tcPr>
            <w:tcW w:w="7370" w:type="dxa"/>
          </w:tcPr>
          <w:p w14:paraId="7290A3E1" w14:textId="506B50A5" w:rsidR="00EF1E6D" w:rsidRPr="003E3DC3" w:rsidRDefault="00EF1E6D" w:rsidP="00FB54DF">
            <w:pPr>
              <w:pStyle w:val="BodyText"/>
            </w:pPr>
            <w:r w:rsidRPr="00600FED">
              <w:t xml:space="preserve">North East Water, Goulburn Broken Catchment Management Authority, Goulburn-Murray Water, Yorta </w:t>
            </w:r>
            <w:proofErr w:type="spellStart"/>
            <w:r w:rsidRPr="00600FED">
              <w:t>Yorta</w:t>
            </w:r>
            <w:proofErr w:type="spellEnd"/>
            <w:r w:rsidRPr="00600FED">
              <w:t xml:space="preserve"> Nation and Friends of the Winton Wetlands</w:t>
            </w:r>
          </w:p>
        </w:tc>
      </w:tr>
      <w:tr w:rsidR="00667CA5" w14:paraId="7BB1C8FA" w14:textId="77777777" w:rsidTr="001E4C73">
        <w:tc>
          <w:tcPr>
            <w:tcW w:w="2268" w:type="dxa"/>
          </w:tcPr>
          <w:p w14:paraId="4046673C" w14:textId="77777777" w:rsidR="00667CA5" w:rsidRPr="003E3DC3" w:rsidRDefault="00667CA5" w:rsidP="00667CA5">
            <w:pPr>
              <w:pStyle w:val="BodyText"/>
              <w:rPr>
                <w:b/>
                <w:bCs/>
              </w:rPr>
            </w:pPr>
            <w:r w:rsidRPr="003E3DC3">
              <w:rPr>
                <w:b/>
                <w:bCs/>
              </w:rPr>
              <w:t>Location</w:t>
            </w:r>
          </w:p>
        </w:tc>
        <w:tc>
          <w:tcPr>
            <w:tcW w:w="7370" w:type="dxa"/>
            <w:vAlign w:val="top"/>
          </w:tcPr>
          <w:p w14:paraId="67F34BDA" w14:textId="16024B61" w:rsidR="00667CA5" w:rsidRPr="003E3DC3" w:rsidRDefault="00667CA5" w:rsidP="00667CA5">
            <w:pPr>
              <w:pStyle w:val="BodyText"/>
            </w:pPr>
            <w:r w:rsidRPr="0079123D">
              <w:t>Benalla</w:t>
            </w:r>
          </w:p>
        </w:tc>
      </w:tr>
      <w:tr w:rsidR="00667CA5" w14:paraId="29DCD6DA" w14:textId="77777777" w:rsidTr="001E4C73">
        <w:tc>
          <w:tcPr>
            <w:tcW w:w="2268" w:type="dxa"/>
          </w:tcPr>
          <w:p w14:paraId="0B9D966E" w14:textId="076EB404" w:rsidR="00667CA5" w:rsidRPr="003E3DC3" w:rsidRDefault="00667CA5" w:rsidP="00667CA5">
            <w:pPr>
              <w:pStyle w:val="BodyText"/>
              <w:rPr>
                <w:b/>
                <w:bCs/>
              </w:rPr>
            </w:pPr>
            <w:r>
              <w:rPr>
                <w:b/>
                <w:bCs/>
              </w:rPr>
              <w:t>Scale</w:t>
            </w:r>
          </w:p>
        </w:tc>
        <w:tc>
          <w:tcPr>
            <w:tcW w:w="7370" w:type="dxa"/>
            <w:vAlign w:val="top"/>
          </w:tcPr>
          <w:p w14:paraId="37A0AB6A" w14:textId="71128A79" w:rsidR="00667CA5" w:rsidRPr="00D37DE1" w:rsidRDefault="00667CA5" w:rsidP="00667CA5">
            <w:pPr>
              <w:pStyle w:val="BodyText"/>
            </w:pPr>
            <w:r w:rsidRPr="0079123D">
              <w:t>Town</w:t>
            </w:r>
          </w:p>
        </w:tc>
      </w:tr>
    </w:tbl>
    <w:p w14:paraId="561D7A7F" w14:textId="70C9BDF2" w:rsidR="00AC3575" w:rsidRDefault="00AC3575" w:rsidP="00624C9C">
      <w:pPr>
        <w:pStyle w:val="BodyText"/>
      </w:pPr>
      <w:bookmarkStart w:id="59" w:name="_Toc105599797"/>
    </w:p>
    <w:p w14:paraId="72A8CE3A" w14:textId="24C2B236" w:rsidR="00CE7A9A" w:rsidRDefault="008D04F9" w:rsidP="00835EDE">
      <w:pPr>
        <w:pStyle w:val="Heading2"/>
      </w:pPr>
      <w:bookmarkStart w:id="60" w:name="_Toc185812733"/>
      <w:bookmarkEnd w:id="59"/>
      <w:r w:rsidRPr="008D04F9">
        <w:t>Diverse Water Sources for Bushfire Safety in Benalla Rural City</w:t>
      </w:r>
      <w:bookmarkEnd w:id="60"/>
    </w:p>
    <w:p w14:paraId="4BD88680" w14:textId="77777777" w:rsidR="000457AC" w:rsidRDefault="000457AC" w:rsidP="000457AC">
      <w:pPr>
        <w:pStyle w:val="BodyText"/>
        <w:rPr>
          <w:lang w:eastAsia="en-AU"/>
        </w:rPr>
      </w:pPr>
      <w:r>
        <w:rPr>
          <w:lang w:eastAsia="en-AU"/>
        </w:rPr>
        <w:t>Access to a reliable water supply is vital for saving lives and assets during a bushfire emergency. The town of Benalla relies heavily on its drinking water supply to fight bushfires. The current water supply system is also vulnerable to bushfire damage, which could cause water mains pressure to drop – preventing water flow when it is needed most.</w:t>
      </w:r>
    </w:p>
    <w:p w14:paraId="6310B453" w14:textId="4CACA781" w:rsidR="008D04F9" w:rsidRDefault="000457AC" w:rsidP="000457AC">
      <w:pPr>
        <w:pStyle w:val="BodyText"/>
        <w:rPr>
          <w:lang w:eastAsia="en-AU"/>
        </w:rPr>
      </w:pPr>
      <w:r>
        <w:rPr>
          <w:lang w:eastAsia="en-AU"/>
        </w:rPr>
        <w:t>Benalla Rural Council will explore diverse sources of water to meet the town’s needs for fighting bushfires. As well as saving lives, access to diverse water sources could reduce the risks of bushfire damage to property, natural assets, and drinking water supplies.</w:t>
      </w:r>
    </w:p>
    <w:p w14:paraId="0CA6B735" w14:textId="13C6B634" w:rsidR="005134ED" w:rsidRDefault="00020882" w:rsidP="005134ED">
      <w:pPr>
        <w:pStyle w:val="CaptionImageorFigure"/>
      </w:pPr>
      <w:r>
        <w:t xml:space="preserve">Table </w:t>
      </w:r>
      <w:r w:rsidR="00C34B78">
        <w:t>8</w:t>
      </w:r>
      <w:r>
        <w:t xml:space="preserve">: A summary of the impact that the </w:t>
      </w:r>
      <w:r w:rsidR="001F3AC4" w:rsidRPr="001F3AC4">
        <w:t xml:space="preserve">Diverse Water Sources for Bushfire Safety in Benalla Rural City </w:t>
      </w:r>
      <w:r>
        <w:t>opportunity has towards achieving the IWM outcomes.</w:t>
      </w:r>
    </w:p>
    <w:tbl>
      <w:tblPr>
        <w:tblStyle w:val="TableGrid"/>
        <w:tblW w:w="0" w:type="auto"/>
        <w:tblLook w:val="04A0" w:firstRow="1" w:lastRow="0" w:firstColumn="1" w:lastColumn="0" w:noHBand="0" w:noVBand="1"/>
      </w:tblPr>
      <w:tblGrid>
        <w:gridCol w:w="7354"/>
        <w:gridCol w:w="2265"/>
      </w:tblGrid>
      <w:tr w:rsidR="00261458" w14:paraId="625EF804" w14:textId="77777777" w:rsidTr="0017755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11E787D8" w14:textId="77777777" w:rsidR="00261458" w:rsidRPr="003E3DC3" w:rsidRDefault="00261458" w:rsidP="008E7EEC">
            <w:pPr>
              <w:pStyle w:val="TableHeadingLeft"/>
              <w:rPr>
                <w:sz w:val="24"/>
                <w:szCs w:val="36"/>
              </w:rPr>
            </w:pPr>
            <w:r w:rsidRPr="003E3DC3">
              <w:rPr>
                <w:sz w:val="24"/>
                <w:szCs w:val="36"/>
              </w:rPr>
              <w:t>IWM outcome</w:t>
            </w:r>
          </w:p>
        </w:tc>
        <w:tc>
          <w:tcPr>
            <w:tcW w:w="2265" w:type="dxa"/>
          </w:tcPr>
          <w:p w14:paraId="7A53227C" w14:textId="77777777" w:rsidR="00261458" w:rsidRPr="003E3DC3" w:rsidRDefault="00261458"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495874" w14:paraId="20928FBA" w14:textId="77777777" w:rsidTr="00A74C42">
        <w:tc>
          <w:tcPr>
            <w:tcW w:w="7354" w:type="dxa"/>
          </w:tcPr>
          <w:p w14:paraId="705D8CCA" w14:textId="77777777" w:rsidR="00495874" w:rsidRDefault="00495874" w:rsidP="00495874">
            <w:pPr>
              <w:pStyle w:val="BodyText"/>
              <w:rPr>
                <w:lang w:eastAsia="en-AU"/>
              </w:rPr>
            </w:pPr>
            <w:r w:rsidRPr="002F5B60">
              <w:rPr>
                <w:lang w:eastAsia="en-AU"/>
              </w:rPr>
              <w:t>safe, secure and affordable supplies in a changing future</w:t>
            </w:r>
          </w:p>
        </w:tc>
        <w:tc>
          <w:tcPr>
            <w:tcW w:w="2265" w:type="dxa"/>
            <w:vAlign w:val="top"/>
          </w:tcPr>
          <w:p w14:paraId="4FEF0B55" w14:textId="758064D6" w:rsidR="00495874" w:rsidRDefault="000457AC" w:rsidP="00495874">
            <w:pPr>
              <w:pStyle w:val="BodyText"/>
              <w:rPr>
                <w:lang w:eastAsia="en-AU"/>
              </w:rPr>
            </w:pPr>
            <w:r>
              <w:t>High</w:t>
            </w:r>
            <w:r w:rsidR="00495874" w:rsidRPr="00523D38">
              <w:t xml:space="preserve"> impact</w:t>
            </w:r>
          </w:p>
        </w:tc>
      </w:tr>
      <w:tr w:rsidR="00495874" w14:paraId="7CD0D7F8" w14:textId="77777777" w:rsidTr="00A74C42">
        <w:tc>
          <w:tcPr>
            <w:tcW w:w="7354" w:type="dxa"/>
          </w:tcPr>
          <w:p w14:paraId="31A08FDD" w14:textId="77777777" w:rsidR="00495874" w:rsidRDefault="00495874" w:rsidP="00495874">
            <w:pPr>
              <w:pStyle w:val="BodyText"/>
              <w:rPr>
                <w:lang w:eastAsia="en-AU"/>
              </w:rPr>
            </w:pPr>
            <w:r w:rsidRPr="002F5B60">
              <w:rPr>
                <w:lang w:eastAsia="en-AU"/>
              </w:rPr>
              <w:t>effective and affordable wastewater systems</w:t>
            </w:r>
          </w:p>
        </w:tc>
        <w:tc>
          <w:tcPr>
            <w:tcW w:w="2265" w:type="dxa"/>
            <w:vAlign w:val="top"/>
          </w:tcPr>
          <w:p w14:paraId="77BBDB16" w14:textId="464E1D9B" w:rsidR="00495874" w:rsidRDefault="00495874" w:rsidP="00495874">
            <w:pPr>
              <w:pStyle w:val="BodyText"/>
              <w:rPr>
                <w:lang w:eastAsia="en-AU"/>
              </w:rPr>
            </w:pPr>
            <w:r w:rsidRPr="004919DC">
              <w:t>Medium impact</w:t>
            </w:r>
          </w:p>
        </w:tc>
      </w:tr>
      <w:tr w:rsidR="00495874" w14:paraId="65E7FACD" w14:textId="77777777" w:rsidTr="00A74C42">
        <w:tc>
          <w:tcPr>
            <w:tcW w:w="7354" w:type="dxa"/>
          </w:tcPr>
          <w:p w14:paraId="72FA4465" w14:textId="77777777" w:rsidR="00495874" w:rsidRDefault="00495874" w:rsidP="00495874">
            <w:pPr>
              <w:pStyle w:val="BodyText"/>
              <w:rPr>
                <w:lang w:eastAsia="en-AU"/>
              </w:rPr>
            </w:pPr>
            <w:r w:rsidRPr="00450552">
              <w:rPr>
                <w:lang w:eastAsia="en-AU"/>
              </w:rPr>
              <w:t>manage flood risks</w:t>
            </w:r>
          </w:p>
        </w:tc>
        <w:tc>
          <w:tcPr>
            <w:tcW w:w="2265" w:type="dxa"/>
            <w:vAlign w:val="top"/>
          </w:tcPr>
          <w:p w14:paraId="061EC7E9" w14:textId="381F7173" w:rsidR="00495874" w:rsidRDefault="000457AC" w:rsidP="00495874">
            <w:pPr>
              <w:pStyle w:val="BodyText"/>
              <w:rPr>
                <w:lang w:eastAsia="en-AU"/>
              </w:rPr>
            </w:pPr>
            <w:r>
              <w:t>Low</w:t>
            </w:r>
            <w:r w:rsidR="00495874" w:rsidRPr="004919DC">
              <w:t xml:space="preserve"> impact</w:t>
            </w:r>
          </w:p>
        </w:tc>
      </w:tr>
      <w:tr w:rsidR="00495874" w14:paraId="24BBF10F" w14:textId="77777777" w:rsidTr="00A74C42">
        <w:tc>
          <w:tcPr>
            <w:tcW w:w="7354" w:type="dxa"/>
          </w:tcPr>
          <w:p w14:paraId="0F8D7D6A" w14:textId="77777777" w:rsidR="00495874" w:rsidRDefault="00495874" w:rsidP="00495874">
            <w:pPr>
              <w:pStyle w:val="BodyText"/>
              <w:rPr>
                <w:lang w:eastAsia="en-AU"/>
              </w:rPr>
            </w:pPr>
            <w:r w:rsidRPr="00450552">
              <w:rPr>
                <w:lang w:eastAsia="en-AU"/>
              </w:rPr>
              <w:t>healthy and valued waterways and waterbodies</w:t>
            </w:r>
          </w:p>
        </w:tc>
        <w:tc>
          <w:tcPr>
            <w:tcW w:w="2265" w:type="dxa"/>
            <w:vAlign w:val="top"/>
          </w:tcPr>
          <w:p w14:paraId="42111769" w14:textId="2DADB1CB" w:rsidR="00495874" w:rsidRDefault="000457AC" w:rsidP="00495874">
            <w:pPr>
              <w:pStyle w:val="BodyText"/>
              <w:rPr>
                <w:lang w:eastAsia="en-AU"/>
              </w:rPr>
            </w:pPr>
            <w:r>
              <w:t>Low</w:t>
            </w:r>
            <w:r w:rsidR="00495874" w:rsidRPr="004919DC">
              <w:t xml:space="preserve"> impact</w:t>
            </w:r>
          </w:p>
        </w:tc>
      </w:tr>
      <w:tr w:rsidR="00495874" w14:paraId="551E20B9" w14:textId="77777777" w:rsidTr="00A74C42">
        <w:tc>
          <w:tcPr>
            <w:tcW w:w="7354" w:type="dxa"/>
          </w:tcPr>
          <w:p w14:paraId="591BA517" w14:textId="77777777" w:rsidR="00495874" w:rsidRDefault="00495874" w:rsidP="00495874">
            <w:pPr>
              <w:pStyle w:val="BodyText"/>
              <w:rPr>
                <w:lang w:eastAsia="en-AU"/>
              </w:rPr>
            </w:pPr>
            <w:r w:rsidRPr="00450552">
              <w:rPr>
                <w:lang w:eastAsia="en-AU"/>
              </w:rPr>
              <w:t>healthy and valued landscapes</w:t>
            </w:r>
          </w:p>
        </w:tc>
        <w:tc>
          <w:tcPr>
            <w:tcW w:w="2265" w:type="dxa"/>
            <w:vAlign w:val="top"/>
          </w:tcPr>
          <w:p w14:paraId="149938A0" w14:textId="58E41E96" w:rsidR="00495874" w:rsidRDefault="00495874" w:rsidP="00495874">
            <w:pPr>
              <w:pStyle w:val="BodyText"/>
              <w:rPr>
                <w:lang w:eastAsia="en-AU"/>
              </w:rPr>
            </w:pPr>
            <w:r w:rsidRPr="004919DC">
              <w:t>Medium impact</w:t>
            </w:r>
          </w:p>
        </w:tc>
      </w:tr>
      <w:tr w:rsidR="00495874" w14:paraId="73FB1115" w14:textId="77777777" w:rsidTr="00A74C42">
        <w:tc>
          <w:tcPr>
            <w:tcW w:w="7354" w:type="dxa"/>
          </w:tcPr>
          <w:p w14:paraId="7FDA47CC" w14:textId="1E4196CE" w:rsidR="00495874" w:rsidRDefault="00495874" w:rsidP="00495874">
            <w:pPr>
              <w:pStyle w:val="BodyText"/>
              <w:rPr>
                <w:lang w:eastAsia="en-AU"/>
              </w:rPr>
            </w:pPr>
            <w:r w:rsidRPr="00573504">
              <w:rPr>
                <w:lang w:eastAsia="en-AU"/>
              </w:rPr>
              <w:lastRenderedPageBreak/>
              <w:t xml:space="preserve">Traditional Owner and </w:t>
            </w:r>
            <w:r w:rsidRPr="00450552">
              <w:rPr>
                <w:lang w:eastAsia="en-AU"/>
              </w:rPr>
              <w:t>community values reflected in place-based planning</w:t>
            </w:r>
          </w:p>
        </w:tc>
        <w:tc>
          <w:tcPr>
            <w:tcW w:w="2265" w:type="dxa"/>
            <w:vAlign w:val="top"/>
          </w:tcPr>
          <w:p w14:paraId="74016135" w14:textId="51432B87" w:rsidR="00495874" w:rsidRDefault="00495874" w:rsidP="00495874">
            <w:pPr>
              <w:pStyle w:val="BodyText"/>
              <w:rPr>
                <w:lang w:eastAsia="en-AU"/>
              </w:rPr>
            </w:pPr>
            <w:r w:rsidRPr="004919DC">
              <w:t>Medium impact</w:t>
            </w:r>
          </w:p>
        </w:tc>
      </w:tr>
      <w:tr w:rsidR="00495874" w14:paraId="7E3E0629" w14:textId="77777777" w:rsidTr="00A74C42">
        <w:tc>
          <w:tcPr>
            <w:tcW w:w="7354" w:type="dxa"/>
          </w:tcPr>
          <w:p w14:paraId="01CB42F3" w14:textId="77777777" w:rsidR="00495874" w:rsidRDefault="00495874" w:rsidP="00495874">
            <w:pPr>
              <w:pStyle w:val="BodyText"/>
              <w:rPr>
                <w:lang w:eastAsia="en-AU"/>
              </w:rPr>
            </w:pPr>
            <w:r w:rsidRPr="00450552">
              <w:rPr>
                <w:lang w:eastAsia="en-AU"/>
              </w:rPr>
              <w:t>jobs, economic opportunity and innovation</w:t>
            </w:r>
          </w:p>
        </w:tc>
        <w:tc>
          <w:tcPr>
            <w:tcW w:w="2265" w:type="dxa"/>
            <w:vAlign w:val="top"/>
          </w:tcPr>
          <w:p w14:paraId="6DD4228A" w14:textId="58563A65" w:rsidR="00495874" w:rsidRDefault="00495874" w:rsidP="00495874">
            <w:pPr>
              <w:pStyle w:val="BodyText"/>
              <w:rPr>
                <w:lang w:eastAsia="en-AU"/>
              </w:rPr>
            </w:pPr>
            <w:r w:rsidRPr="004919DC">
              <w:t>Medium impact</w:t>
            </w:r>
          </w:p>
        </w:tc>
      </w:tr>
    </w:tbl>
    <w:p w14:paraId="5C822149" w14:textId="7764331D" w:rsidR="005134ED" w:rsidRDefault="005134ED" w:rsidP="005134ED">
      <w:pPr>
        <w:pStyle w:val="CaptionImageorFigure"/>
      </w:pPr>
      <w:r>
        <w:t xml:space="preserve">Table </w:t>
      </w:r>
      <w:r w:rsidR="00C34B78">
        <w:t>9</w:t>
      </w:r>
      <w:r>
        <w:t xml:space="preserve">: A summary of key details for the </w:t>
      </w:r>
      <w:r w:rsidR="001F3AC4" w:rsidRPr="001F3AC4">
        <w:t>Diverse Water Sources for Bushfire Safety in Benalla Rural City</w:t>
      </w:r>
      <w:r>
        <w:t>.</w:t>
      </w:r>
    </w:p>
    <w:tbl>
      <w:tblPr>
        <w:tblStyle w:val="TableGrid"/>
        <w:tblW w:w="9638" w:type="dxa"/>
        <w:tblLook w:val="04A0" w:firstRow="1" w:lastRow="0" w:firstColumn="1" w:lastColumn="0" w:noHBand="0" w:noVBand="1"/>
      </w:tblPr>
      <w:tblGrid>
        <w:gridCol w:w="2268"/>
        <w:gridCol w:w="7370"/>
      </w:tblGrid>
      <w:tr w:rsidR="005134ED" w14:paraId="5A49FB5F"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0743E08A" w14:textId="77777777" w:rsidR="005134ED" w:rsidRPr="003E3DC3" w:rsidRDefault="005134ED" w:rsidP="008E7EEC">
            <w:pPr>
              <w:pStyle w:val="TableHeadingLeft"/>
              <w:rPr>
                <w:sz w:val="24"/>
                <w:szCs w:val="36"/>
              </w:rPr>
            </w:pPr>
            <w:r w:rsidRPr="003E3DC3">
              <w:rPr>
                <w:sz w:val="24"/>
                <w:szCs w:val="36"/>
              </w:rPr>
              <w:t>Subject</w:t>
            </w:r>
          </w:p>
        </w:tc>
        <w:tc>
          <w:tcPr>
            <w:tcW w:w="7370" w:type="dxa"/>
          </w:tcPr>
          <w:p w14:paraId="5209BAA4" w14:textId="77777777" w:rsidR="005134ED" w:rsidRPr="003E3DC3" w:rsidRDefault="005134ED"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8F2509" w14:paraId="4042E5BE" w14:textId="77777777" w:rsidTr="00743038">
        <w:tc>
          <w:tcPr>
            <w:tcW w:w="2268" w:type="dxa"/>
          </w:tcPr>
          <w:p w14:paraId="633D4486" w14:textId="77777777" w:rsidR="008F2509" w:rsidRPr="003E3DC3" w:rsidRDefault="008F2509" w:rsidP="008F2509">
            <w:pPr>
              <w:pStyle w:val="BodyText"/>
              <w:rPr>
                <w:b/>
                <w:bCs/>
              </w:rPr>
            </w:pPr>
            <w:r w:rsidRPr="003E3DC3">
              <w:rPr>
                <w:b/>
                <w:bCs/>
              </w:rPr>
              <w:t>Status</w:t>
            </w:r>
          </w:p>
        </w:tc>
        <w:tc>
          <w:tcPr>
            <w:tcW w:w="7370" w:type="dxa"/>
            <w:vAlign w:val="top"/>
          </w:tcPr>
          <w:p w14:paraId="407AC0CA" w14:textId="1207E06A" w:rsidR="008F2509" w:rsidRPr="003E3DC3" w:rsidRDefault="008F2509" w:rsidP="008F2509">
            <w:pPr>
              <w:pStyle w:val="BodyText"/>
            </w:pPr>
            <w:r w:rsidRPr="008B0BAE">
              <w:t>Identified</w:t>
            </w:r>
          </w:p>
        </w:tc>
      </w:tr>
      <w:tr w:rsidR="008F2509" w14:paraId="1CCA615B" w14:textId="77777777" w:rsidTr="00FB54DF">
        <w:tc>
          <w:tcPr>
            <w:tcW w:w="2268" w:type="dxa"/>
          </w:tcPr>
          <w:p w14:paraId="61747420" w14:textId="77777777" w:rsidR="008F2509" w:rsidRPr="003E3DC3" w:rsidRDefault="008F2509" w:rsidP="008F2509">
            <w:pPr>
              <w:pStyle w:val="BodyText"/>
              <w:rPr>
                <w:b/>
                <w:bCs/>
              </w:rPr>
            </w:pPr>
            <w:r w:rsidRPr="003E3DC3">
              <w:rPr>
                <w:b/>
                <w:bCs/>
              </w:rPr>
              <w:t>Lead organisation</w:t>
            </w:r>
          </w:p>
        </w:tc>
        <w:tc>
          <w:tcPr>
            <w:tcW w:w="7370" w:type="dxa"/>
          </w:tcPr>
          <w:p w14:paraId="4B97E21D" w14:textId="53390CE9" w:rsidR="008F2509" w:rsidRPr="003E3DC3" w:rsidRDefault="008F2509" w:rsidP="00FB54DF">
            <w:pPr>
              <w:pStyle w:val="BodyText"/>
            </w:pPr>
            <w:r w:rsidRPr="008B0BAE">
              <w:t>Benalla Rural City Council</w:t>
            </w:r>
          </w:p>
        </w:tc>
      </w:tr>
      <w:tr w:rsidR="008F2509" w14:paraId="00637241" w14:textId="77777777" w:rsidTr="00FB54DF">
        <w:tc>
          <w:tcPr>
            <w:tcW w:w="2268" w:type="dxa"/>
          </w:tcPr>
          <w:p w14:paraId="1B05AC57" w14:textId="77777777" w:rsidR="008F2509" w:rsidRPr="003E3DC3" w:rsidRDefault="008F2509" w:rsidP="008F2509">
            <w:pPr>
              <w:pStyle w:val="BodyText"/>
              <w:rPr>
                <w:b/>
                <w:bCs/>
              </w:rPr>
            </w:pPr>
            <w:r w:rsidRPr="003E3DC3">
              <w:rPr>
                <w:b/>
                <w:bCs/>
              </w:rPr>
              <w:t>Implementation partners</w:t>
            </w:r>
          </w:p>
        </w:tc>
        <w:tc>
          <w:tcPr>
            <w:tcW w:w="7370" w:type="dxa"/>
          </w:tcPr>
          <w:p w14:paraId="43B135A2" w14:textId="0C393E06" w:rsidR="008F2509" w:rsidRPr="003E3DC3" w:rsidRDefault="008F2509" w:rsidP="00FB54DF">
            <w:pPr>
              <w:pStyle w:val="BodyText"/>
            </w:pPr>
            <w:r w:rsidRPr="008B0BAE">
              <w:t>North East Water, DE</w:t>
            </w:r>
            <w:r w:rsidR="00BA656E">
              <w:t>LWP</w:t>
            </w:r>
            <w:r w:rsidRPr="008B0BAE">
              <w:t>, Country Fire Authority, Goulburn Broken Catchment Management Authority, Goulburn-Murray Water</w:t>
            </w:r>
          </w:p>
        </w:tc>
      </w:tr>
      <w:tr w:rsidR="008F2509" w14:paraId="2634B73F" w14:textId="77777777" w:rsidTr="00743038">
        <w:tc>
          <w:tcPr>
            <w:tcW w:w="2268" w:type="dxa"/>
          </w:tcPr>
          <w:p w14:paraId="0222D865" w14:textId="77777777" w:rsidR="008F2509" w:rsidRPr="003E3DC3" w:rsidRDefault="008F2509" w:rsidP="008F2509">
            <w:pPr>
              <w:pStyle w:val="BodyText"/>
              <w:rPr>
                <w:b/>
                <w:bCs/>
              </w:rPr>
            </w:pPr>
            <w:r w:rsidRPr="003E3DC3">
              <w:rPr>
                <w:b/>
                <w:bCs/>
              </w:rPr>
              <w:t>Location</w:t>
            </w:r>
          </w:p>
        </w:tc>
        <w:tc>
          <w:tcPr>
            <w:tcW w:w="7370" w:type="dxa"/>
            <w:vAlign w:val="top"/>
          </w:tcPr>
          <w:p w14:paraId="0DD457B0" w14:textId="7E574E46" w:rsidR="008F2509" w:rsidRPr="003E3DC3" w:rsidRDefault="008F2509" w:rsidP="008F2509">
            <w:pPr>
              <w:pStyle w:val="BodyText"/>
            </w:pPr>
            <w:r w:rsidRPr="008B0BAE">
              <w:t>Benalla</w:t>
            </w:r>
          </w:p>
        </w:tc>
      </w:tr>
      <w:tr w:rsidR="008F2509" w14:paraId="39B0B2BB" w14:textId="77777777" w:rsidTr="00743038">
        <w:tc>
          <w:tcPr>
            <w:tcW w:w="2268" w:type="dxa"/>
          </w:tcPr>
          <w:p w14:paraId="3ADC931D" w14:textId="3802B7A8" w:rsidR="008F2509" w:rsidRPr="003E3DC3" w:rsidRDefault="008F2509" w:rsidP="008F2509">
            <w:pPr>
              <w:pStyle w:val="BodyText"/>
              <w:rPr>
                <w:b/>
                <w:bCs/>
              </w:rPr>
            </w:pPr>
            <w:r>
              <w:rPr>
                <w:b/>
                <w:bCs/>
              </w:rPr>
              <w:t>Scale</w:t>
            </w:r>
          </w:p>
        </w:tc>
        <w:tc>
          <w:tcPr>
            <w:tcW w:w="7370" w:type="dxa"/>
            <w:vAlign w:val="top"/>
          </w:tcPr>
          <w:p w14:paraId="3B04940E" w14:textId="7662C791" w:rsidR="008F2509" w:rsidRPr="00FC0588" w:rsidRDefault="008F2509" w:rsidP="008F2509">
            <w:pPr>
              <w:pStyle w:val="BodyText"/>
            </w:pPr>
            <w:r w:rsidRPr="008B0BAE">
              <w:t>Service area</w:t>
            </w:r>
          </w:p>
        </w:tc>
      </w:tr>
    </w:tbl>
    <w:p w14:paraId="5ECEE805" w14:textId="77777777" w:rsidR="00E74E98" w:rsidRDefault="00E74E98" w:rsidP="00E74E98">
      <w:pPr>
        <w:pStyle w:val="BodyText"/>
      </w:pPr>
      <w:bookmarkStart w:id="61" w:name="_Toc105599798"/>
    </w:p>
    <w:p w14:paraId="78FC0AF1" w14:textId="33305C2D" w:rsidR="00835EDE" w:rsidRDefault="00D1092C" w:rsidP="00F75694">
      <w:pPr>
        <w:pStyle w:val="Heading2"/>
      </w:pPr>
      <w:bookmarkStart w:id="62" w:name="_Toc185812734"/>
      <w:r w:rsidRPr="00D1092C">
        <w:t>Analysis of Third Pipe Infrastructure in Small Town Developments</w:t>
      </w:r>
      <w:bookmarkEnd w:id="61"/>
      <w:bookmarkEnd w:id="62"/>
    </w:p>
    <w:p w14:paraId="5C825008" w14:textId="77777777" w:rsidR="00021757" w:rsidRDefault="00021757" w:rsidP="00021757">
      <w:pPr>
        <w:pStyle w:val="BodyText"/>
        <w:rPr>
          <w:lang w:eastAsia="en-AU"/>
        </w:rPr>
      </w:pPr>
      <w:r>
        <w:rPr>
          <w:lang w:eastAsia="en-AU"/>
        </w:rPr>
        <w:t>As our climate dries and rural population grows, access to recycled water is likely to become a viable supplement to conventional water supplies. In preparation for this future, Benalla Rural City Council is looking into how it could require developers to install a ‘third pipe’ in all new residential and industrial developments, to carry recycled water in the future. This pipe would be in addition to the two standard pipes for drinkable water and wastewater.</w:t>
      </w:r>
    </w:p>
    <w:p w14:paraId="0E452B82" w14:textId="77777777" w:rsidR="00021757" w:rsidRDefault="00021757" w:rsidP="00021757">
      <w:pPr>
        <w:pStyle w:val="BodyText"/>
        <w:rPr>
          <w:lang w:eastAsia="en-AU"/>
        </w:rPr>
      </w:pPr>
      <w:r>
        <w:rPr>
          <w:lang w:eastAsia="en-AU"/>
        </w:rPr>
        <w:t>By requiring developers to install the third pipe at the start of a new development, savings could be made by avoiding the costs of retrofitting this infrastructure later, after recycled water is made available.</w:t>
      </w:r>
    </w:p>
    <w:p w14:paraId="62223D0E" w14:textId="0EA2E396" w:rsidR="00D1092C" w:rsidRDefault="00021757" w:rsidP="00021757">
      <w:pPr>
        <w:pStyle w:val="BodyText"/>
        <w:rPr>
          <w:lang w:eastAsia="en-AU"/>
        </w:rPr>
      </w:pPr>
      <w:r>
        <w:rPr>
          <w:lang w:eastAsia="en-AU"/>
        </w:rPr>
        <w:t>A paper will be written to explore the policies, laws, levers, financial viability and precedents for requiring a third pipe in regional developments. It is likely to be of great interest to other regional forums experiencing similar population growth.</w:t>
      </w:r>
    </w:p>
    <w:p w14:paraId="3D6E5D65" w14:textId="24572D40" w:rsidR="005134ED" w:rsidRDefault="00020882" w:rsidP="005134ED">
      <w:pPr>
        <w:pStyle w:val="CaptionImageorFigure"/>
      </w:pPr>
      <w:r>
        <w:lastRenderedPageBreak/>
        <w:t xml:space="preserve">Table </w:t>
      </w:r>
      <w:r w:rsidR="00E74E98">
        <w:t>10</w:t>
      </w:r>
      <w:r>
        <w:t xml:space="preserve">: A summary of the impact that the </w:t>
      </w:r>
      <w:r w:rsidR="00D1092C" w:rsidRPr="00D1092C">
        <w:t>Analysis of Third Pipe Infrastructure in Small Town Developments</w:t>
      </w:r>
      <w:r w:rsidR="00D1092C">
        <w:t xml:space="preserve"> </w:t>
      </w:r>
      <w:r>
        <w:t>opportunity has towards achieving the IWM outcomes.</w:t>
      </w:r>
    </w:p>
    <w:tbl>
      <w:tblPr>
        <w:tblStyle w:val="TableGrid"/>
        <w:tblW w:w="0" w:type="auto"/>
        <w:tblLook w:val="04A0" w:firstRow="1" w:lastRow="0" w:firstColumn="1" w:lastColumn="0" w:noHBand="0" w:noVBand="1"/>
      </w:tblPr>
      <w:tblGrid>
        <w:gridCol w:w="7354"/>
        <w:gridCol w:w="2265"/>
      </w:tblGrid>
      <w:tr w:rsidR="00261458" w14:paraId="77DDC597"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2C7F57BE" w14:textId="77777777" w:rsidR="00261458" w:rsidRPr="003E3DC3" w:rsidRDefault="00261458" w:rsidP="008E7EEC">
            <w:pPr>
              <w:pStyle w:val="TableHeadingLeft"/>
              <w:rPr>
                <w:sz w:val="24"/>
                <w:szCs w:val="36"/>
              </w:rPr>
            </w:pPr>
            <w:r w:rsidRPr="003E3DC3">
              <w:rPr>
                <w:sz w:val="24"/>
                <w:szCs w:val="36"/>
              </w:rPr>
              <w:t>IWM outcome</w:t>
            </w:r>
          </w:p>
        </w:tc>
        <w:tc>
          <w:tcPr>
            <w:tcW w:w="2265" w:type="dxa"/>
          </w:tcPr>
          <w:p w14:paraId="2C55EFD0" w14:textId="77777777" w:rsidR="00261458" w:rsidRPr="003E3DC3" w:rsidRDefault="00261458"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5C53F1" w14:paraId="73A82A96" w14:textId="77777777" w:rsidTr="008E7EEC">
        <w:tc>
          <w:tcPr>
            <w:tcW w:w="7354" w:type="dxa"/>
          </w:tcPr>
          <w:p w14:paraId="11F2398E" w14:textId="77777777" w:rsidR="005C53F1" w:rsidRDefault="005C53F1" w:rsidP="005C53F1">
            <w:pPr>
              <w:pStyle w:val="BodyText"/>
              <w:rPr>
                <w:lang w:eastAsia="en-AU"/>
              </w:rPr>
            </w:pPr>
            <w:r w:rsidRPr="002F5B60">
              <w:rPr>
                <w:lang w:eastAsia="en-AU"/>
              </w:rPr>
              <w:t>safe, secure and affordable supplies in a changing future</w:t>
            </w:r>
          </w:p>
        </w:tc>
        <w:tc>
          <w:tcPr>
            <w:tcW w:w="2265" w:type="dxa"/>
          </w:tcPr>
          <w:p w14:paraId="1496AE44" w14:textId="0B8E9D5E" w:rsidR="005C53F1" w:rsidRDefault="00AA0F64" w:rsidP="005C53F1">
            <w:pPr>
              <w:pStyle w:val="BodyText"/>
              <w:rPr>
                <w:lang w:eastAsia="en-AU"/>
              </w:rPr>
            </w:pPr>
            <w:r>
              <w:rPr>
                <w:lang w:eastAsia="en-AU"/>
              </w:rPr>
              <w:t>Medium impact</w:t>
            </w:r>
          </w:p>
        </w:tc>
      </w:tr>
      <w:tr w:rsidR="00D0341F" w14:paraId="7B1F2AC6" w14:textId="77777777" w:rsidTr="000B7767">
        <w:tc>
          <w:tcPr>
            <w:tcW w:w="7354" w:type="dxa"/>
          </w:tcPr>
          <w:p w14:paraId="1576AC10" w14:textId="77777777" w:rsidR="00D0341F" w:rsidRDefault="00D0341F" w:rsidP="00D0341F">
            <w:pPr>
              <w:pStyle w:val="BodyText"/>
              <w:rPr>
                <w:lang w:eastAsia="en-AU"/>
              </w:rPr>
            </w:pPr>
            <w:r w:rsidRPr="002F5B60">
              <w:rPr>
                <w:lang w:eastAsia="en-AU"/>
              </w:rPr>
              <w:t>effective and affordable wastewater systems</w:t>
            </w:r>
          </w:p>
        </w:tc>
        <w:tc>
          <w:tcPr>
            <w:tcW w:w="2265" w:type="dxa"/>
            <w:vAlign w:val="top"/>
          </w:tcPr>
          <w:p w14:paraId="04B3A720" w14:textId="6B0D1CDA" w:rsidR="00D0341F" w:rsidRDefault="00D0341F" w:rsidP="00D0341F">
            <w:pPr>
              <w:pStyle w:val="BodyText"/>
              <w:rPr>
                <w:lang w:eastAsia="en-AU"/>
              </w:rPr>
            </w:pPr>
            <w:r w:rsidRPr="00490E0C">
              <w:t>Medium impact</w:t>
            </w:r>
          </w:p>
        </w:tc>
      </w:tr>
      <w:tr w:rsidR="00D0341F" w14:paraId="1FCD0FE1" w14:textId="77777777" w:rsidTr="000B7767">
        <w:tc>
          <w:tcPr>
            <w:tcW w:w="7354" w:type="dxa"/>
          </w:tcPr>
          <w:p w14:paraId="75B8D7F3" w14:textId="77777777" w:rsidR="00D0341F" w:rsidRDefault="00D0341F" w:rsidP="00D0341F">
            <w:pPr>
              <w:pStyle w:val="BodyText"/>
              <w:rPr>
                <w:lang w:eastAsia="en-AU"/>
              </w:rPr>
            </w:pPr>
            <w:r w:rsidRPr="00450552">
              <w:rPr>
                <w:lang w:eastAsia="en-AU"/>
              </w:rPr>
              <w:t>manage flood risks</w:t>
            </w:r>
          </w:p>
        </w:tc>
        <w:tc>
          <w:tcPr>
            <w:tcW w:w="2265" w:type="dxa"/>
            <w:vAlign w:val="top"/>
          </w:tcPr>
          <w:p w14:paraId="4F418661" w14:textId="5E8572F9" w:rsidR="00D0341F" w:rsidRDefault="00D0341F" w:rsidP="00D0341F">
            <w:pPr>
              <w:pStyle w:val="BodyText"/>
              <w:rPr>
                <w:lang w:eastAsia="en-AU"/>
              </w:rPr>
            </w:pPr>
            <w:r w:rsidRPr="00490E0C">
              <w:t>Medium impact</w:t>
            </w:r>
          </w:p>
        </w:tc>
      </w:tr>
      <w:tr w:rsidR="00D0341F" w14:paraId="793D2DBE" w14:textId="77777777" w:rsidTr="000B7767">
        <w:tc>
          <w:tcPr>
            <w:tcW w:w="7354" w:type="dxa"/>
          </w:tcPr>
          <w:p w14:paraId="18E70002" w14:textId="77777777" w:rsidR="00D0341F" w:rsidRDefault="00D0341F" w:rsidP="00D0341F">
            <w:pPr>
              <w:pStyle w:val="BodyText"/>
              <w:rPr>
                <w:lang w:eastAsia="en-AU"/>
              </w:rPr>
            </w:pPr>
            <w:r w:rsidRPr="00450552">
              <w:rPr>
                <w:lang w:eastAsia="en-AU"/>
              </w:rPr>
              <w:t>healthy and valued waterways and waterbodies</w:t>
            </w:r>
          </w:p>
        </w:tc>
        <w:tc>
          <w:tcPr>
            <w:tcW w:w="2265" w:type="dxa"/>
            <w:vAlign w:val="top"/>
          </w:tcPr>
          <w:p w14:paraId="70F81B53" w14:textId="3B80569F" w:rsidR="00D0341F" w:rsidRDefault="00D0341F" w:rsidP="00D0341F">
            <w:pPr>
              <w:pStyle w:val="BodyText"/>
              <w:rPr>
                <w:lang w:eastAsia="en-AU"/>
              </w:rPr>
            </w:pPr>
            <w:r w:rsidRPr="00490E0C">
              <w:t>Medium impact</w:t>
            </w:r>
          </w:p>
        </w:tc>
      </w:tr>
      <w:tr w:rsidR="00D0341F" w14:paraId="02D4D09A" w14:textId="77777777" w:rsidTr="000B7767">
        <w:tc>
          <w:tcPr>
            <w:tcW w:w="7354" w:type="dxa"/>
          </w:tcPr>
          <w:p w14:paraId="3B10D61F" w14:textId="77777777" w:rsidR="00D0341F" w:rsidRDefault="00D0341F" w:rsidP="00D0341F">
            <w:pPr>
              <w:pStyle w:val="BodyText"/>
              <w:rPr>
                <w:lang w:eastAsia="en-AU"/>
              </w:rPr>
            </w:pPr>
            <w:r w:rsidRPr="00450552">
              <w:rPr>
                <w:lang w:eastAsia="en-AU"/>
              </w:rPr>
              <w:t>healthy and valued landscapes</w:t>
            </w:r>
          </w:p>
        </w:tc>
        <w:tc>
          <w:tcPr>
            <w:tcW w:w="2265" w:type="dxa"/>
            <w:vAlign w:val="top"/>
          </w:tcPr>
          <w:p w14:paraId="0FF34618" w14:textId="0B8B776E" w:rsidR="00D0341F" w:rsidRDefault="00D0341F" w:rsidP="00D0341F">
            <w:pPr>
              <w:pStyle w:val="BodyText"/>
              <w:rPr>
                <w:lang w:eastAsia="en-AU"/>
              </w:rPr>
            </w:pPr>
            <w:r w:rsidRPr="00490E0C">
              <w:t>Medium impact</w:t>
            </w:r>
          </w:p>
        </w:tc>
      </w:tr>
      <w:tr w:rsidR="00D0341F" w14:paraId="3F23B235" w14:textId="77777777" w:rsidTr="000B7767">
        <w:tc>
          <w:tcPr>
            <w:tcW w:w="7354" w:type="dxa"/>
          </w:tcPr>
          <w:p w14:paraId="39535B2B" w14:textId="55431A20" w:rsidR="00D0341F" w:rsidRDefault="00D0341F" w:rsidP="00D0341F">
            <w:pPr>
              <w:pStyle w:val="BodyText"/>
              <w:rPr>
                <w:lang w:eastAsia="en-AU"/>
              </w:rPr>
            </w:pPr>
            <w:r w:rsidRPr="00573504">
              <w:rPr>
                <w:lang w:eastAsia="en-AU"/>
              </w:rPr>
              <w:t xml:space="preserve">Traditional Owner and </w:t>
            </w:r>
            <w:r w:rsidRPr="00450552">
              <w:rPr>
                <w:lang w:eastAsia="en-AU"/>
              </w:rPr>
              <w:t>community values reflected in place-based planning</w:t>
            </w:r>
          </w:p>
        </w:tc>
        <w:tc>
          <w:tcPr>
            <w:tcW w:w="2265" w:type="dxa"/>
            <w:vAlign w:val="top"/>
          </w:tcPr>
          <w:p w14:paraId="4DDD5571" w14:textId="1A3B1A4B" w:rsidR="00D0341F" w:rsidRDefault="00D0341F" w:rsidP="00D0341F">
            <w:pPr>
              <w:pStyle w:val="BodyText"/>
              <w:rPr>
                <w:lang w:eastAsia="en-AU"/>
              </w:rPr>
            </w:pPr>
            <w:r w:rsidRPr="00490E0C">
              <w:t>Medium impact</w:t>
            </w:r>
          </w:p>
        </w:tc>
      </w:tr>
      <w:tr w:rsidR="00D0341F" w14:paraId="139C7390" w14:textId="77777777" w:rsidTr="000B7767">
        <w:tc>
          <w:tcPr>
            <w:tcW w:w="7354" w:type="dxa"/>
          </w:tcPr>
          <w:p w14:paraId="57787325" w14:textId="77777777" w:rsidR="00D0341F" w:rsidRDefault="00D0341F" w:rsidP="00D0341F">
            <w:pPr>
              <w:pStyle w:val="BodyText"/>
              <w:rPr>
                <w:lang w:eastAsia="en-AU"/>
              </w:rPr>
            </w:pPr>
            <w:r w:rsidRPr="00450552">
              <w:rPr>
                <w:lang w:eastAsia="en-AU"/>
              </w:rPr>
              <w:t>jobs, economic opportunity and innovation</w:t>
            </w:r>
          </w:p>
        </w:tc>
        <w:tc>
          <w:tcPr>
            <w:tcW w:w="2265" w:type="dxa"/>
            <w:vAlign w:val="top"/>
          </w:tcPr>
          <w:p w14:paraId="42E62EC1" w14:textId="22A0DE89" w:rsidR="00D0341F" w:rsidRDefault="00D0341F" w:rsidP="00D0341F">
            <w:pPr>
              <w:pStyle w:val="BodyText"/>
              <w:rPr>
                <w:lang w:eastAsia="en-AU"/>
              </w:rPr>
            </w:pPr>
            <w:r w:rsidRPr="00490E0C">
              <w:t>Medium impact</w:t>
            </w:r>
          </w:p>
        </w:tc>
      </w:tr>
    </w:tbl>
    <w:p w14:paraId="183752A9" w14:textId="2C78754B" w:rsidR="005134ED" w:rsidRDefault="005134ED" w:rsidP="005134ED">
      <w:pPr>
        <w:pStyle w:val="CaptionImageorFigure"/>
      </w:pPr>
      <w:r>
        <w:t xml:space="preserve">Table </w:t>
      </w:r>
      <w:r w:rsidR="000C3FE3">
        <w:t>1</w:t>
      </w:r>
      <w:r w:rsidR="00E74E98">
        <w:t>1</w:t>
      </w:r>
      <w:r>
        <w:t xml:space="preserve">: A summary of key details for the </w:t>
      </w:r>
      <w:r w:rsidR="00D1092C" w:rsidRPr="00D1092C">
        <w:t>Analysis of Third Pipe Infrastructure in Small Town Developments</w:t>
      </w:r>
      <w:r w:rsidR="00D1092C">
        <w:t xml:space="preserve"> </w:t>
      </w:r>
      <w:r>
        <w:t>opportunity.</w:t>
      </w:r>
    </w:p>
    <w:tbl>
      <w:tblPr>
        <w:tblStyle w:val="TableGrid"/>
        <w:tblW w:w="9638" w:type="dxa"/>
        <w:tblLook w:val="04A0" w:firstRow="1" w:lastRow="0" w:firstColumn="1" w:lastColumn="0" w:noHBand="0" w:noVBand="1"/>
      </w:tblPr>
      <w:tblGrid>
        <w:gridCol w:w="2268"/>
        <w:gridCol w:w="7370"/>
      </w:tblGrid>
      <w:tr w:rsidR="005134ED" w14:paraId="0421F970"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1D6AD1EC" w14:textId="77777777" w:rsidR="005134ED" w:rsidRPr="003E3DC3" w:rsidRDefault="005134ED" w:rsidP="008E7EEC">
            <w:pPr>
              <w:pStyle w:val="TableHeadingLeft"/>
              <w:rPr>
                <w:sz w:val="24"/>
                <w:szCs w:val="36"/>
              </w:rPr>
            </w:pPr>
            <w:r w:rsidRPr="003E3DC3">
              <w:rPr>
                <w:sz w:val="24"/>
                <w:szCs w:val="36"/>
              </w:rPr>
              <w:t>Subject</w:t>
            </w:r>
          </w:p>
        </w:tc>
        <w:tc>
          <w:tcPr>
            <w:tcW w:w="7370" w:type="dxa"/>
          </w:tcPr>
          <w:p w14:paraId="26040AE0" w14:textId="77777777" w:rsidR="005134ED" w:rsidRPr="003E3DC3" w:rsidRDefault="005134ED"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776D48" w14:paraId="16CCC026" w14:textId="77777777" w:rsidTr="005A41D6">
        <w:tc>
          <w:tcPr>
            <w:tcW w:w="2268" w:type="dxa"/>
          </w:tcPr>
          <w:p w14:paraId="266AEACC" w14:textId="77777777" w:rsidR="00776D48" w:rsidRPr="003E3DC3" w:rsidRDefault="00776D48" w:rsidP="00776D48">
            <w:pPr>
              <w:pStyle w:val="BodyText"/>
              <w:rPr>
                <w:b/>
                <w:bCs/>
              </w:rPr>
            </w:pPr>
            <w:r w:rsidRPr="003E3DC3">
              <w:rPr>
                <w:b/>
                <w:bCs/>
              </w:rPr>
              <w:t>Status</w:t>
            </w:r>
          </w:p>
        </w:tc>
        <w:tc>
          <w:tcPr>
            <w:tcW w:w="7370" w:type="dxa"/>
            <w:vAlign w:val="top"/>
          </w:tcPr>
          <w:p w14:paraId="6EBE54EB" w14:textId="72E99810" w:rsidR="00776D48" w:rsidRPr="003E3DC3" w:rsidRDefault="00776D48" w:rsidP="00776D48">
            <w:pPr>
              <w:pStyle w:val="BodyText"/>
            </w:pPr>
            <w:r w:rsidRPr="00B008D5">
              <w:t>Committed</w:t>
            </w:r>
          </w:p>
        </w:tc>
      </w:tr>
      <w:tr w:rsidR="00776D48" w14:paraId="020FD9D8" w14:textId="77777777" w:rsidTr="00FB54DF">
        <w:tc>
          <w:tcPr>
            <w:tcW w:w="2268" w:type="dxa"/>
          </w:tcPr>
          <w:p w14:paraId="47F4202F" w14:textId="77777777" w:rsidR="00776D48" w:rsidRPr="003E3DC3" w:rsidRDefault="00776D48" w:rsidP="00776D48">
            <w:pPr>
              <w:pStyle w:val="BodyText"/>
              <w:rPr>
                <w:b/>
                <w:bCs/>
              </w:rPr>
            </w:pPr>
            <w:r w:rsidRPr="003E3DC3">
              <w:rPr>
                <w:b/>
                <w:bCs/>
              </w:rPr>
              <w:t>Lead organisation</w:t>
            </w:r>
          </w:p>
        </w:tc>
        <w:tc>
          <w:tcPr>
            <w:tcW w:w="7370" w:type="dxa"/>
          </w:tcPr>
          <w:p w14:paraId="7B83959E" w14:textId="067B82D2" w:rsidR="00776D48" w:rsidRPr="003E3DC3" w:rsidRDefault="00776D48" w:rsidP="00FB54DF">
            <w:pPr>
              <w:pStyle w:val="BodyText"/>
            </w:pPr>
            <w:r w:rsidRPr="00B008D5">
              <w:t>Benalla Rural City Council</w:t>
            </w:r>
          </w:p>
        </w:tc>
      </w:tr>
      <w:tr w:rsidR="00776D48" w14:paraId="17D013EB" w14:textId="77777777" w:rsidTr="00FB54DF">
        <w:tc>
          <w:tcPr>
            <w:tcW w:w="2268" w:type="dxa"/>
          </w:tcPr>
          <w:p w14:paraId="3524E84B" w14:textId="77777777" w:rsidR="00776D48" w:rsidRPr="003E3DC3" w:rsidRDefault="00776D48" w:rsidP="00776D48">
            <w:pPr>
              <w:pStyle w:val="BodyText"/>
              <w:rPr>
                <w:b/>
                <w:bCs/>
              </w:rPr>
            </w:pPr>
            <w:r w:rsidRPr="003E3DC3">
              <w:rPr>
                <w:b/>
                <w:bCs/>
              </w:rPr>
              <w:t>Implementation partners</w:t>
            </w:r>
          </w:p>
        </w:tc>
        <w:tc>
          <w:tcPr>
            <w:tcW w:w="7370" w:type="dxa"/>
          </w:tcPr>
          <w:p w14:paraId="63F06142" w14:textId="19AF8955" w:rsidR="00776D48" w:rsidRPr="003E3DC3" w:rsidRDefault="00776D48" w:rsidP="00FB54DF">
            <w:pPr>
              <w:pStyle w:val="BodyText"/>
            </w:pPr>
            <w:r w:rsidRPr="00B008D5">
              <w:t>North East Water, Goulburn Valley Water</w:t>
            </w:r>
          </w:p>
        </w:tc>
      </w:tr>
      <w:tr w:rsidR="00776D48" w14:paraId="20505D9C" w14:textId="77777777" w:rsidTr="005A41D6">
        <w:tc>
          <w:tcPr>
            <w:tcW w:w="2268" w:type="dxa"/>
          </w:tcPr>
          <w:p w14:paraId="2498EA47" w14:textId="77777777" w:rsidR="00776D48" w:rsidRPr="003E3DC3" w:rsidRDefault="00776D48" w:rsidP="00776D48">
            <w:pPr>
              <w:pStyle w:val="BodyText"/>
              <w:rPr>
                <w:b/>
                <w:bCs/>
              </w:rPr>
            </w:pPr>
            <w:r w:rsidRPr="003E3DC3">
              <w:rPr>
                <w:b/>
                <w:bCs/>
              </w:rPr>
              <w:t>Location</w:t>
            </w:r>
          </w:p>
        </w:tc>
        <w:tc>
          <w:tcPr>
            <w:tcW w:w="7370" w:type="dxa"/>
            <w:vAlign w:val="top"/>
          </w:tcPr>
          <w:p w14:paraId="19605959" w14:textId="4BB06BB4" w:rsidR="00776D48" w:rsidRPr="003E3DC3" w:rsidRDefault="00776D48" w:rsidP="00776D48">
            <w:pPr>
              <w:pStyle w:val="BodyText"/>
            </w:pPr>
            <w:r w:rsidRPr="00B008D5">
              <w:t>Benalla</w:t>
            </w:r>
          </w:p>
        </w:tc>
      </w:tr>
      <w:tr w:rsidR="00776D48" w14:paraId="262E8B41" w14:textId="77777777" w:rsidTr="005A41D6">
        <w:tc>
          <w:tcPr>
            <w:tcW w:w="2268" w:type="dxa"/>
          </w:tcPr>
          <w:p w14:paraId="4AD701B5" w14:textId="5BBB8AFD" w:rsidR="00776D48" w:rsidRPr="003E3DC3" w:rsidRDefault="00776D48" w:rsidP="00776D48">
            <w:pPr>
              <w:pStyle w:val="BodyText"/>
              <w:rPr>
                <w:b/>
                <w:bCs/>
              </w:rPr>
            </w:pPr>
            <w:r>
              <w:rPr>
                <w:b/>
                <w:bCs/>
              </w:rPr>
              <w:t>Scale</w:t>
            </w:r>
          </w:p>
        </w:tc>
        <w:tc>
          <w:tcPr>
            <w:tcW w:w="7370" w:type="dxa"/>
            <w:vAlign w:val="top"/>
          </w:tcPr>
          <w:p w14:paraId="35695D56" w14:textId="4A20B813" w:rsidR="00776D48" w:rsidRDefault="00776D48" w:rsidP="00776D48">
            <w:pPr>
              <w:pStyle w:val="BodyText"/>
            </w:pPr>
            <w:r w:rsidRPr="00B008D5">
              <w:t>Town</w:t>
            </w:r>
          </w:p>
        </w:tc>
      </w:tr>
    </w:tbl>
    <w:p w14:paraId="49F0D1FC" w14:textId="77777777" w:rsidR="00E74E98" w:rsidRDefault="00E74E98" w:rsidP="00E74E98">
      <w:pPr>
        <w:pStyle w:val="BodyText"/>
      </w:pPr>
      <w:bookmarkStart w:id="63" w:name="_Toc105599799"/>
    </w:p>
    <w:p w14:paraId="1384DDDB" w14:textId="568B9929" w:rsidR="00F75694" w:rsidRDefault="008D69DF" w:rsidP="00C136AC">
      <w:pPr>
        <w:pStyle w:val="Heading2"/>
      </w:pPr>
      <w:bookmarkStart w:id="64" w:name="_Toc185812735"/>
      <w:bookmarkEnd w:id="63"/>
      <w:r w:rsidRPr="008D69DF">
        <w:t>Porepunkah Fishway</w:t>
      </w:r>
      <w:bookmarkEnd w:id="64"/>
    </w:p>
    <w:p w14:paraId="531B1E16" w14:textId="77777777" w:rsidR="00FD0FE5" w:rsidRDefault="00FD0FE5" w:rsidP="00FD0FE5">
      <w:pPr>
        <w:pStyle w:val="BodyText"/>
        <w:rPr>
          <w:lang w:eastAsia="en-AU"/>
        </w:rPr>
      </w:pPr>
      <w:r>
        <w:rPr>
          <w:lang w:eastAsia="en-AU"/>
        </w:rPr>
        <w:t xml:space="preserve">Many fishes and other aquatic species need to migrate to complete their life cycles. Weirs create barriers for fish, preventing them from completing their migrations. This is a threat to biological diversity and the sustainability of fisheries. With planned fishways for the Bright Weir and Tea Garden Weir, the Porepunkah Weir will be the last remaining barrier to fish along the length of the Ovens River. The construction of a fishway will provide </w:t>
      </w:r>
      <w:r>
        <w:rPr>
          <w:lang w:eastAsia="en-AU"/>
        </w:rPr>
        <w:lastRenderedPageBreak/>
        <w:t>access to the full 450 kilometres of the Ovens and its tributaries that flow to the Murray River.</w:t>
      </w:r>
    </w:p>
    <w:p w14:paraId="525E162C" w14:textId="77777777" w:rsidR="00FD0FE5" w:rsidRDefault="00FD0FE5" w:rsidP="00FD0FE5">
      <w:pPr>
        <w:pStyle w:val="BodyText"/>
        <w:rPr>
          <w:lang w:eastAsia="en-AU"/>
        </w:rPr>
      </w:pPr>
      <w:r>
        <w:rPr>
          <w:lang w:eastAsia="en-AU"/>
        </w:rPr>
        <w:t>The Porepunkah weir pool is also an important community location for recreation, including swimming, for locals and visitors. Preliminary assessments consider a vertical slot fishway to be the best option for ecological outcomes, constructability, and safety reasons.</w:t>
      </w:r>
    </w:p>
    <w:p w14:paraId="6C45311F" w14:textId="7E856A33" w:rsidR="008D69DF" w:rsidRPr="008D69DF" w:rsidRDefault="00FD0FE5" w:rsidP="00FD0FE5">
      <w:pPr>
        <w:pStyle w:val="BodyText"/>
        <w:rPr>
          <w:lang w:eastAsia="en-AU"/>
        </w:rPr>
      </w:pPr>
      <w:r>
        <w:rPr>
          <w:lang w:eastAsia="en-AU"/>
        </w:rPr>
        <w:t>Extensive community engagement will work to ensure community values are reflected in the final site designs, while improving waterway health. Final designs will also consider community safety.</w:t>
      </w:r>
    </w:p>
    <w:p w14:paraId="097E8767" w14:textId="46D07905" w:rsidR="00823A3A" w:rsidRDefault="00020882" w:rsidP="00823A3A">
      <w:pPr>
        <w:pStyle w:val="CaptionImageorFigure"/>
      </w:pPr>
      <w:r>
        <w:t xml:space="preserve">Table </w:t>
      </w:r>
      <w:r w:rsidR="000C3FE3">
        <w:t>1</w:t>
      </w:r>
      <w:r w:rsidR="00280CAC">
        <w:t>2</w:t>
      </w:r>
      <w:r>
        <w:t xml:space="preserve">: A summary of the impact that the </w:t>
      </w:r>
      <w:r w:rsidR="008D69DF" w:rsidRPr="008D69DF">
        <w:t xml:space="preserve">Porepunkah Fishway </w:t>
      </w:r>
      <w:r>
        <w:t>opportunity has towards achieving the IWM outcomes.</w:t>
      </w:r>
    </w:p>
    <w:tbl>
      <w:tblPr>
        <w:tblStyle w:val="TableGrid"/>
        <w:tblW w:w="0" w:type="auto"/>
        <w:tblLook w:val="04A0" w:firstRow="1" w:lastRow="0" w:firstColumn="1" w:lastColumn="0" w:noHBand="0" w:noVBand="1"/>
      </w:tblPr>
      <w:tblGrid>
        <w:gridCol w:w="7354"/>
        <w:gridCol w:w="2265"/>
      </w:tblGrid>
      <w:tr w:rsidR="00261458" w14:paraId="21CB30BC"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740A1FCB" w14:textId="77777777" w:rsidR="00261458" w:rsidRPr="003E3DC3" w:rsidRDefault="00261458" w:rsidP="008E7EEC">
            <w:pPr>
              <w:pStyle w:val="TableHeadingLeft"/>
              <w:rPr>
                <w:sz w:val="24"/>
                <w:szCs w:val="36"/>
              </w:rPr>
            </w:pPr>
            <w:r w:rsidRPr="003E3DC3">
              <w:rPr>
                <w:sz w:val="24"/>
                <w:szCs w:val="36"/>
              </w:rPr>
              <w:t>IWM outcome</w:t>
            </w:r>
          </w:p>
        </w:tc>
        <w:tc>
          <w:tcPr>
            <w:tcW w:w="2265" w:type="dxa"/>
          </w:tcPr>
          <w:p w14:paraId="4372AFB3" w14:textId="77777777" w:rsidR="00261458" w:rsidRPr="003E3DC3" w:rsidRDefault="00261458"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0D1906" w14:paraId="3ACDA1FA" w14:textId="77777777" w:rsidTr="008E7EEC">
        <w:tc>
          <w:tcPr>
            <w:tcW w:w="7354" w:type="dxa"/>
          </w:tcPr>
          <w:p w14:paraId="0B195373" w14:textId="77777777" w:rsidR="000D1906" w:rsidRDefault="000D1906" w:rsidP="000D1906">
            <w:pPr>
              <w:pStyle w:val="BodyText"/>
              <w:rPr>
                <w:lang w:eastAsia="en-AU"/>
              </w:rPr>
            </w:pPr>
            <w:r w:rsidRPr="002F5B60">
              <w:rPr>
                <w:lang w:eastAsia="en-AU"/>
              </w:rPr>
              <w:t>safe, secure and affordable supplies in a changing future</w:t>
            </w:r>
          </w:p>
        </w:tc>
        <w:tc>
          <w:tcPr>
            <w:tcW w:w="2265" w:type="dxa"/>
          </w:tcPr>
          <w:p w14:paraId="65A30A43" w14:textId="27E705C5" w:rsidR="000D1906" w:rsidRDefault="00FD0FE5" w:rsidP="000D1906">
            <w:pPr>
              <w:pStyle w:val="BodyText"/>
              <w:rPr>
                <w:lang w:eastAsia="en-AU"/>
              </w:rPr>
            </w:pPr>
            <w:r>
              <w:rPr>
                <w:lang w:eastAsia="en-AU"/>
              </w:rPr>
              <w:t>Medium</w:t>
            </w:r>
            <w:r w:rsidR="001B170D" w:rsidRPr="001B170D">
              <w:rPr>
                <w:lang w:eastAsia="en-AU"/>
              </w:rPr>
              <w:t xml:space="preserve"> impact</w:t>
            </w:r>
          </w:p>
        </w:tc>
      </w:tr>
      <w:tr w:rsidR="000D1906" w14:paraId="148705BA" w14:textId="77777777" w:rsidTr="008E7EEC">
        <w:tc>
          <w:tcPr>
            <w:tcW w:w="7354" w:type="dxa"/>
          </w:tcPr>
          <w:p w14:paraId="7DCBD466" w14:textId="77777777" w:rsidR="000D1906" w:rsidRDefault="000D1906" w:rsidP="000D1906">
            <w:pPr>
              <w:pStyle w:val="BodyText"/>
              <w:rPr>
                <w:lang w:eastAsia="en-AU"/>
              </w:rPr>
            </w:pPr>
            <w:r w:rsidRPr="002F5B60">
              <w:rPr>
                <w:lang w:eastAsia="en-AU"/>
              </w:rPr>
              <w:t>effective and affordable wastewater systems</w:t>
            </w:r>
          </w:p>
        </w:tc>
        <w:tc>
          <w:tcPr>
            <w:tcW w:w="2265" w:type="dxa"/>
          </w:tcPr>
          <w:p w14:paraId="0FA0526E" w14:textId="53655816" w:rsidR="000D1906" w:rsidRDefault="00AA0F64" w:rsidP="000D1906">
            <w:pPr>
              <w:pStyle w:val="BodyText"/>
              <w:rPr>
                <w:lang w:eastAsia="en-AU"/>
              </w:rPr>
            </w:pPr>
            <w:r>
              <w:rPr>
                <w:lang w:eastAsia="en-AU"/>
              </w:rPr>
              <w:t>Low impact</w:t>
            </w:r>
          </w:p>
        </w:tc>
      </w:tr>
      <w:tr w:rsidR="001B170D" w14:paraId="23E2FC0B" w14:textId="77777777" w:rsidTr="007F495F">
        <w:tc>
          <w:tcPr>
            <w:tcW w:w="7354" w:type="dxa"/>
          </w:tcPr>
          <w:p w14:paraId="1AF37A27" w14:textId="77777777" w:rsidR="001B170D" w:rsidRDefault="001B170D" w:rsidP="001B170D">
            <w:pPr>
              <w:pStyle w:val="BodyText"/>
              <w:rPr>
                <w:lang w:eastAsia="en-AU"/>
              </w:rPr>
            </w:pPr>
            <w:r w:rsidRPr="00450552">
              <w:rPr>
                <w:lang w:eastAsia="en-AU"/>
              </w:rPr>
              <w:t>manage flood risks</w:t>
            </w:r>
          </w:p>
        </w:tc>
        <w:tc>
          <w:tcPr>
            <w:tcW w:w="2265" w:type="dxa"/>
            <w:vAlign w:val="top"/>
          </w:tcPr>
          <w:p w14:paraId="09A1EBE2" w14:textId="234F174E" w:rsidR="001B170D" w:rsidRDefault="00FD0FE5" w:rsidP="001B170D">
            <w:pPr>
              <w:pStyle w:val="BodyText"/>
              <w:rPr>
                <w:lang w:eastAsia="en-AU"/>
              </w:rPr>
            </w:pPr>
            <w:r>
              <w:t>Medium</w:t>
            </w:r>
            <w:r w:rsidR="001B170D" w:rsidRPr="001A0A06">
              <w:t xml:space="preserve"> impact</w:t>
            </w:r>
          </w:p>
        </w:tc>
      </w:tr>
      <w:tr w:rsidR="001B170D" w14:paraId="08277D85" w14:textId="77777777" w:rsidTr="007F495F">
        <w:tc>
          <w:tcPr>
            <w:tcW w:w="7354" w:type="dxa"/>
          </w:tcPr>
          <w:p w14:paraId="55EBFBA6" w14:textId="77777777" w:rsidR="001B170D" w:rsidRDefault="001B170D" w:rsidP="001B170D">
            <w:pPr>
              <w:pStyle w:val="BodyText"/>
              <w:rPr>
                <w:lang w:eastAsia="en-AU"/>
              </w:rPr>
            </w:pPr>
            <w:r w:rsidRPr="00450552">
              <w:rPr>
                <w:lang w:eastAsia="en-AU"/>
              </w:rPr>
              <w:t>healthy and valued waterways and waterbodies</w:t>
            </w:r>
          </w:p>
        </w:tc>
        <w:tc>
          <w:tcPr>
            <w:tcW w:w="2265" w:type="dxa"/>
            <w:vAlign w:val="top"/>
          </w:tcPr>
          <w:p w14:paraId="5921FE59" w14:textId="3C5EC5A6" w:rsidR="001B170D" w:rsidRDefault="001B170D" w:rsidP="001B170D">
            <w:pPr>
              <w:pStyle w:val="BodyText"/>
              <w:rPr>
                <w:lang w:eastAsia="en-AU"/>
              </w:rPr>
            </w:pPr>
            <w:r w:rsidRPr="001A0A06">
              <w:t>High impact</w:t>
            </w:r>
          </w:p>
        </w:tc>
      </w:tr>
      <w:tr w:rsidR="001B170D" w14:paraId="0CBF9E69" w14:textId="77777777" w:rsidTr="007F495F">
        <w:tc>
          <w:tcPr>
            <w:tcW w:w="7354" w:type="dxa"/>
          </w:tcPr>
          <w:p w14:paraId="6E06FAFB" w14:textId="77777777" w:rsidR="001B170D" w:rsidRDefault="001B170D" w:rsidP="001B170D">
            <w:pPr>
              <w:pStyle w:val="BodyText"/>
              <w:rPr>
                <w:lang w:eastAsia="en-AU"/>
              </w:rPr>
            </w:pPr>
            <w:r w:rsidRPr="00450552">
              <w:rPr>
                <w:lang w:eastAsia="en-AU"/>
              </w:rPr>
              <w:t>healthy and valued landscapes</w:t>
            </w:r>
          </w:p>
        </w:tc>
        <w:tc>
          <w:tcPr>
            <w:tcW w:w="2265" w:type="dxa"/>
            <w:vAlign w:val="top"/>
          </w:tcPr>
          <w:p w14:paraId="1CD75AB5" w14:textId="6787DB47" w:rsidR="001B170D" w:rsidRDefault="001B170D" w:rsidP="001B170D">
            <w:pPr>
              <w:pStyle w:val="BodyText"/>
              <w:rPr>
                <w:lang w:eastAsia="en-AU"/>
              </w:rPr>
            </w:pPr>
            <w:r w:rsidRPr="001A0A06">
              <w:t>High impact</w:t>
            </w:r>
          </w:p>
        </w:tc>
      </w:tr>
      <w:tr w:rsidR="001B170D" w14:paraId="1DCB31E2" w14:textId="77777777" w:rsidTr="007F495F">
        <w:tc>
          <w:tcPr>
            <w:tcW w:w="7354" w:type="dxa"/>
          </w:tcPr>
          <w:p w14:paraId="2E2CCEA7" w14:textId="0A4E2DCC" w:rsidR="001B170D" w:rsidRDefault="001B170D" w:rsidP="001B170D">
            <w:pPr>
              <w:pStyle w:val="BodyText"/>
              <w:rPr>
                <w:lang w:eastAsia="en-AU"/>
              </w:rPr>
            </w:pPr>
            <w:r w:rsidRPr="00573504">
              <w:rPr>
                <w:lang w:eastAsia="en-AU"/>
              </w:rPr>
              <w:t xml:space="preserve">Traditional Owner and </w:t>
            </w:r>
            <w:r w:rsidRPr="00450552">
              <w:rPr>
                <w:lang w:eastAsia="en-AU"/>
              </w:rPr>
              <w:t>community values reflected in place-based planning</w:t>
            </w:r>
          </w:p>
        </w:tc>
        <w:tc>
          <w:tcPr>
            <w:tcW w:w="2265" w:type="dxa"/>
            <w:vAlign w:val="top"/>
          </w:tcPr>
          <w:p w14:paraId="0800B277" w14:textId="6FA01A74" w:rsidR="001B170D" w:rsidRDefault="001B170D" w:rsidP="001B170D">
            <w:pPr>
              <w:pStyle w:val="BodyText"/>
              <w:rPr>
                <w:lang w:eastAsia="en-AU"/>
              </w:rPr>
            </w:pPr>
            <w:r w:rsidRPr="001A0A06">
              <w:t>High impact</w:t>
            </w:r>
          </w:p>
        </w:tc>
      </w:tr>
      <w:tr w:rsidR="007D57A1" w14:paraId="4DAA2EE8" w14:textId="77777777" w:rsidTr="008E7EEC">
        <w:tc>
          <w:tcPr>
            <w:tcW w:w="7354" w:type="dxa"/>
          </w:tcPr>
          <w:p w14:paraId="17457CDA" w14:textId="77777777" w:rsidR="007D57A1" w:rsidRDefault="007D57A1" w:rsidP="007D57A1">
            <w:pPr>
              <w:pStyle w:val="BodyText"/>
              <w:rPr>
                <w:lang w:eastAsia="en-AU"/>
              </w:rPr>
            </w:pPr>
            <w:r w:rsidRPr="00450552">
              <w:rPr>
                <w:lang w:eastAsia="en-AU"/>
              </w:rPr>
              <w:t>jobs, economic opportunity and innovation</w:t>
            </w:r>
          </w:p>
        </w:tc>
        <w:tc>
          <w:tcPr>
            <w:tcW w:w="2265" w:type="dxa"/>
          </w:tcPr>
          <w:p w14:paraId="5FD37130" w14:textId="1291EA9D" w:rsidR="007D57A1" w:rsidRDefault="001B170D" w:rsidP="007D57A1">
            <w:pPr>
              <w:pStyle w:val="BodyText"/>
              <w:rPr>
                <w:lang w:eastAsia="en-AU"/>
              </w:rPr>
            </w:pPr>
            <w:r>
              <w:rPr>
                <w:lang w:eastAsia="en-AU"/>
              </w:rPr>
              <w:t>Medium</w:t>
            </w:r>
            <w:r w:rsidR="00AA0F64">
              <w:rPr>
                <w:lang w:eastAsia="en-AU"/>
              </w:rPr>
              <w:t xml:space="preserve"> impact</w:t>
            </w:r>
          </w:p>
        </w:tc>
      </w:tr>
    </w:tbl>
    <w:p w14:paraId="06212F53" w14:textId="5AF73028" w:rsidR="00823A3A" w:rsidRDefault="00823A3A" w:rsidP="00823A3A">
      <w:pPr>
        <w:pStyle w:val="CaptionImageorFigure"/>
      </w:pPr>
      <w:r>
        <w:t xml:space="preserve">Table </w:t>
      </w:r>
      <w:r w:rsidR="000C3FE3">
        <w:t>1</w:t>
      </w:r>
      <w:r w:rsidR="00280CAC">
        <w:t>3</w:t>
      </w:r>
      <w:r>
        <w:t xml:space="preserve">: A summary of key details for the </w:t>
      </w:r>
      <w:r w:rsidR="008D69DF" w:rsidRPr="008D69DF">
        <w:t xml:space="preserve">Porepunkah Fishway </w:t>
      </w:r>
      <w:r>
        <w:t>opportunity.</w:t>
      </w:r>
    </w:p>
    <w:tbl>
      <w:tblPr>
        <w:tblStyle w:val="TableGrid"/>
        <w:tblW w:w="9638" w:type="dxa"/>
        <w:tblLook w:val="04A0" w:firstRow="1" w:lastRow="0" w:firstColumn="1" w:lastColumn="0" w:noHBand="0" w:noVBand="1"/>
      </w:tblPr>
      <w:tblGrid>
        <w:gridCol w:w="2268"/>
        <w:gridCol w:w="7370"/>
      </w:tblGrid>
      <w:tr w:rsidR="00823A3A" w14:paraId="484D062F"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422128FE" w14:textId="77777777" w:rsidR="00823A3A" w:rsidRPr="003E3DC3" w:rsidRDefault="00823A3A" w:rsidP="008E7EEC">
            <w:pPr>
              <w:pStyle w:val="TableHeadingLeft"/>
              <w:rPr>
                <w:sz w:val="24"/>
                <w:szCs w:val="36"/>
              </w:rPr>
            </w:pPr>
            <w:r w:rsidRPr="003E3DC3">
              <w:rPr>
                <w:sz w:val="24"/>
                <w:szCs w:val="36"/>
              </w:rPr>
              <w:t>Subject</w:t>
            </w:r>
          </w:p>
        </w:tc>
        <w:tc>
          <w:tcPr>
            <w:tcW w:w="7370" w:type="dxa"/>
          </w:tcPr>
          <w:p w14:paraId="0D2E67B3" w14:textId="77777777" w:rsidR="00823A3A" w:rsidRPr="003E3DC3" w:rsidRDefault="00823A3A"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823A3A" w14:paraId="03F43316" w14:textId="77777777" w:rsidTr="008E7EEC">
        <w:tc>
          <w:tcPr>
            <w:tcW w:w="2268" w:type="dxa"/>
          </w:tcPr>
          <w:p w14:paraId="4DF30FD7" w14:textId="77777777" w:rsidR="00823A3A" w:rsidRPr="003E3DC3" w:rsidRDefault="00823A3A" w:rsidP="008E7EEC">
            <w:pPr>
              <w:pStyle w:val="BodyText"/>
              <w:rPr>
                <w:b/>
                <w:bCs/>
              </w:rPr>
            </w:pPr>
            <w:r w:rsidRPr="003E3DC3">
              <w:rPr>
                <w:b/>
                <w:bCs/>
              </w:rPr>
              <w:t>Status</w:t>
            </w:r>
          </w:p>
        </w:tc>
        <w:tc>
          <w:tcPr>
            <w:tcW w:w="7370" w:type="dxa"/>
          </w:tcPr>
          <w:p w14:paraId="00B391FC" w14:textId="66C056A0" w:rsidR="00823A3A" w:rsidRPr="003E3DC3" w:rsidRDefault="00BD59FD" w:rsidP="008E7EEC">
            <w:pPr>
              <w:pStyle w:val="BodyText"/>
            </w:pPr>
            <w:r w:rsidRPr="00BD59FD">
              <w:t>Identified</w:t>
            </w:r>
          </w:p>
        </w:tc>
      </w:tr>
      <w:tr w:rsidR="0054749E" w14:paraId="37ACA6A7" w14:textId="77777777" w:rsidTr="00FB54DF">
        <w:tc>
          <w:tcPr>
            <w:tcW w:w="2268" w:type="dxa"/>
          </w:tcPr>
          <w:p w14:paraId="4A5891DC" w14:textId="77777777" w:rsidR="0054749E" w:rsidRPr="003E3DC3" w:rsidRDefault="0054749E" w:rsidP="0054749E">
            <w:pPr>
              <w:pStyle w:val="BodyText"/>
              <w:rPr>
                <w:b/>
                <w:bCs/>
              </w:rPr>
            </w:pPr>
            <w:r w:rsidRPr="003E3DC3">
              <w:rPr>
                <w:b/>
                <w:bCs/>
              </w:rPr>
              <w:t>Lead organisation</w:t>
            </w:r>
          </w:p>
        </w:tc>
        <w:tc>
          <w:tcPr>
            <w:tcW w:w="7370" w:type="dxa"/>
          </w:tcPr>
          <w:p w14:paraId="42E0731B" w14:textId="24B78B3C" w:rsidR="0054749E" w:rsidRPr="003E3DC3" w:rsidRDefault="0054749E" w:rsidP="00FB54DF">
            <w:pPr>
              <w:pStyle w:val="BodyText"/>
            </w:pPr>
            <w:r w:rsidRPr="00C35959">
              <w:t>North East Catchment Management Authority</w:t>
            </w:r>
          </w:p>
        </w:tc>
      </w:tr>
      <w:tr w:rsidR="0054749E" w14:paraId="60673AB2" w14:textId="77777777" w:rsidTr="00FB54DF">
        <w:tc>
          <w:tcPr>
            <w:tcW w:w="2268" w:type="dxa"/>
          </w:tcPr>
          <w:p w14:paraId="75823852" w14:textId="77777777" w:rsidR="0054749E" w:rsidRPr="003E3DC3" w:rsidRDefault="0054749E" w:rsidP="0054749E">
            <w:pPr>
              <w:pStyle w:val="BodyText"/>
              <w:rPr>
                <w:b/>
                <w:bCs/>
              </w:rPr>
            </w:pPr>
            <w:r w:rsidRPr="003E3DC3">
              <w:rPr>
                <w:b/>
                <w:bCs/>
              </w:rPr>
              <w:t>Implementation partners</w:t>
            </w:r>
          </w:p>
        </w:tc>
        <w:tc>
          <w:tcPr>
            <w:tcW w:w="7370" w:type="dxa"/>
          </w:tcPr>
          <w:p w14:paraId="1FB791F6" w14:textId="2D4FCEE1" w:rsidR="0054749E" w:rsidRPr="003E3DC3" w:rsidRDefault="0054749E" w:rsidP="00FB54DF">
            <w:pPr>
              <w:pStyle w:val="BodyText"/>
            </w:pPr>
            <w:r w:rsidRPr="0054749E">
              <w:t>Alpine Shire Council, DE</w:t>
            </w:r>
            <w:r w:rsidR="00BA656E">
              <w:t>LWP</w:t>
            </w:r>
          </w:p>
        </w:tc>
      </w:tr>
      <w:tr w:rsidR="0054749E" w14:paraId="6F050860" w14:textId="77777777" w:rsidTr="007262D4">
        <w:tc>
          <w:tcPr>
            <w:tcW w:w="2268" w:type="dxa"/>
          </w:tcPr>
          <w:p w14:paraId="73439E92" w14:textId="77777777" w:rsidR="0054749E" w:rsidRPr="003E3DC3" w:rsidRDefault="0054749E" w:rsidP="0054749E">
            <w:pPr>
              <w:pStyle w:val="BodyText"/>
              <w:rPr>
                <w:b/>
                <w:bCs/>
              </w:rPr>
            </w:pPr>
            <w:r w:rsidRPr="003E3DC3">
              <w:rPr>
                <w:b/>
                <w:bCs/>
              </w:rPr>
              <w:t>Location</w:t>
            </w:r>
          </w:p>
        </w:tc>
        <w:tc>
          <w:tcPr>
            <w:tcW w:w="7370" w:type="dxa"/>
            <w:vAlign w:val="top"/>
          </w:tcPr>
          <w:p w14:paraId="04273410" w14:textId="385D9DE8" w:rsidR="0054749E" w:rsidRPr="003E3DC3" w:rsidRDefault="0054749E" w:rsidP="0054749E">
            <w:pPr>
              <w:pStyle w:val="BodyText"/>
            </w:pPr>
            <w:r w:rsidRPr="00C35959">
              <w:t>Porepunkah</w:t>
            </w:r>
          </w:p>
        </w:tc>
      </w:tr>
      <w:tr w:rsidR="0054749E" w14:paraId="217B8C60" w14:textId="77777777" w:rsidTr="007262D4">
        <w:tc>
          <w:tcPr>
            <w:tcW w:w="2268" w:type="dxa"/>
          </w:tcPr>
          <w:p w14:paraId="45EAED75" w14:textId="527F58F0" w:rsidR="0054749E" w:rsidRPr="003E3DC3" w:rsidRDefault="0054749E" w:rsidP="0054749E">
            <w:pPr>
              <w:pStyle w:val="BodyText"/>
              <w:rPr>
                <w:b/>
                <w:bCs/>
              </w:rPr>
            </w:pPr>
            <w:r>
              <w:rPr>
                <w:b/>
                <w:bCs/>
              </w:rPr>
              <w:t>Scale</w:t>
            </w:r>
          </w:p>
        </w:tc>
        <w:tc>
          <w:tcPr>
            <w:tcW w:w="7370" w:type="dxa"/>
            <w:vAlign w:val="top"/>
          </w:tcPr>
          <w:p w14:paraId="60A47DD0" w14:textId="1DBBE202" w:rsidR="0054749E" w:rsidRDefault="0054749E" w:rsidP="0054749E">
            <w:pPr>
              <w:pStyle w:val="BodyText"/>
            </w:pPr>
            <w:r>
              <w:t>Precinct</w:t>
            </w:r>
          </w:p>
        </w:tc>
      </w:tr>
    </w:tbl>
    <w:p w14:paraId="738F8E9E" w14:textId="77777777" w:rsidR="0052544F" w:rsidRDefault="0052544F" w:rsidP="0052544F">
      <w:pPr>
        <w:pStyle w:val="BodyText"/>
      </w:pPr>
      <w:bookmarkStart w:id="65" w:name="_Toc105599800"/>
    </w:p>
    <w:p w14:paraId="1C084D70" w14:textId="79B0E263" w:rsidR="00C136AC" w:rsidRDefault="003D6432" w:rsidP="0044660C">
      <w:pPr>
        <w:pStyle w:val="Heading2"/>
      </w:pPr>
      <w:bookmarkStart w:id="66" w:name="_Ref185797820"/>
      <w:bookmarkStart w:id="67" w:name="_Toc185812736"/>
      <w:bookmarkEnd w:id="65"/>
      <w:r w:rsidRPr="003D6432">
        <w:t>Green and Blue Spaces in Bright</w:t>
      </w:r>
      <w:bookmarkEnd w:id="66"/>
      <w:bookmarkEnd w:id="67"/>
    </w:p>
    <w:p w14:paraId="740CDB2A" w14:textId="7F2FC38A" w:rsidR="00D14CC9" w:rsidRDefault="00D14CC9" w:rsidP="00D14CC9">
      <w:pPr>
        <w:pStyle w:val="BodyText"/>
        <w:rPr>
          <w:lang w:eastAsia="en-AU"/>
        </w:rPr>
      </w:pPr>
      <w:r>
        <w:rPr>
          <w:lang w:eastAsia="en-AU"/>
        </w:rPr>
        <w:t>Walks along waterways in the town of Bright are popular with locals and tourists, but the well-used trails require upgrades to increase safety, provide better access and improve the surrounding vegetation. Upgrades are planned for Canyon Walk, Cherry Walk, and the Morses Creek Trail, as well as an investigation of using a rainwater tank for the Howitt Park toilets. Signage is also planned to communicate to walkers about water use, water security, and Traditional Owner culture.</w:t>
      </w:r>
    </w:p>
    <w:p w14:paraId="2C40E015" w14:textId="77777777" w:rsidR="00D14CC9" w:rsidRDefault="00D14CC9" w:rsidP="00D14CC9">
      <w:pPr>
        <w:pStyle w:val="BodyText"/>
        <w:rPr>
          <w:lang w:eastAsia="en-AU"/>
        </w:rPr>
      </w:pPr>
      <w:r>
        <w:rPr>
          <w:lang w:eastAsia="en-AU"/>
        </w:rPr>
        <w:t>These works would include revegetation along waterway banks, improving environmental health by increasing ecological diversity, preventing weeds spreading downstream, and providing protection from damage by walkers. The project will also enable community connection with the natural environment, improve aesthetics, communicate cultural values and support economic prosperity from regional tourism.</w:t>
      </w:r>
    </w:p>
    <w:p w14:paraId="5565DC89" w14:textId="4FE148FD" w:rsidR="00BB39B3" w:rsidRPr="00BB39B3" w:rsidRDefault="00D14CC9" w:rsidP="00D14CC9">
      <w:pPr>
        <w:pStyle w:val="BodyText"/>
        <w:rPr>
          <w:lang w:eastAsia="en-AU"/>
        </w:rPr>
      </w:pPr>
      <w:r>
        <w:rPr>
          <w:lang w:eastAsia="en-AU"/>
        </w:rPr>
        <w:t>Project partners are also working together to identify and progress other blue and green space projects in the Alpine Shire, including in the township of Myrtleford and surrounds.</w:t>
      </w:r>
    </w:p>
    <w:p w14:paraId="23001913" w14:textId="6755D070" w:rsidR="00823A3A" w:rsidRDefault="00020882" w:rsidP="00823A3A">
      <w:pPr>
        <w:pStyle w:val="CaptionImageorFigure"/>
      </w:pPr>
      <w:r>
        <w:t xml:space="preserve">Table </w:t>
      </w:r>
      <w:r w:rsidR="000C3FE3">
        <w:t>1</w:t>
      </w:r>
      <w:r w:rsidR="00AA0F0C">
        <w:t>4</w:t>
      </w:r>
      <w:r>
        <w:t xml:space="preserve">: A summary of the impact that the </w:t>
      </w:r>
      <w:r w:rsidR="00E10877" w:rsidRPr="00E10877">
        <w:t xml:space="preserve">Green and Blue Spaces in Bright </w:t>
      </w:r>
      <w:r>
        <w:t>opportunity has towards achieving the IWM outcomes.</w:t>
      </w:r>
    </w:p>
    <w:tbl>
      <w:tblPr>
        <w:tblStyle w:val="TableGrid"/>
        <w:tblW w:w="0" w:type="auto"/>
        <w:tblLook w:val="04A0" w:firstRow="1" w:lastRow="0" w:firstColumn="1" w:lastColumn="0" w:noHBand="0" w:noVBand="1"/>
      </w:tblPr>
      <w:tblGrid>
        <w:gridCol w:w="7354"/>
        <w:gridCol w:w="2265"/>
      </w:tblGrid>
      <w:tr w:rsidR="00261458" w14:paraId="7802CA38"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14D64669" w14:textId="77777777" w:rsidR="00261458" w:rsidRPr="003E3DC3" w:rsidRDefault="00261458" w:rsidP="008E7EEC">
            <w:pPr>
              <w:pStyle w:val="TableHeadingLeft"/>
              <w:rPr>
                <w:sz w:val="24"/>
                <w:szCs w:val="36"/>
              </w:rPr>
            </w:pPr>
            <w:r w:rsidRPr="003E3DC3">
              <w:rPr>
                <w:sz w:val="24"/>
                <w:szCs w:val="36"/>
              </w:rPr>
              <w:t>IWM outcome</w:t>
            </w:r>
          </w:p>
        </w:tc>
        <w:tc>
          <w:tcPr>
            <w:tcW w:w="2265" w:type="dxa"/>
          </w:tcPr>
          <w:p w14:paraId="7B57F299" w14:textId="77777777" w:rsidR="00261458" w:rsidRPr="003E3DC3" w:rsidRDefault="00261458"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E73D10" w14:paraId="3516797A" w14:textId="77777777" w:rsidTr="00F05D4B">
        <w:tc>
          <w:tcPr>
            <w:tcW w:w="7354" w:type="dxa"/>
          </w:tcPr>
          <w:p w14:paraId="1E14C340" w14:textId="77777777" w:rsidR="00E73D10" w:rsidRDefault="00E73D10" w:rsidP="00E73D10">
            <w:pPr>
              <w:pStyle w:val="BodyText"/>
              <w:rPr>
                <w:lang w:eastAsia="en-AU"/>
              </w:rPr>
            </w:pPr>
            <w:r w:rsidRPr="002F5B60">
              <w:rPr>
                <w:lang w:eastAsia="en-AU"/>
              </w:rPr>
              <w:t>safe, secure and affordable supplies in a changing future</w:t>
            </w:r>
          </w:p>
        </w:tc>
        <w:tc>
          <w:tcPr>
            <w:tcW w:w="2265" w:type="dxa"/>
            <w:vAlign w:val="top"/>
          </w:tcPr>
          <w:p w14:paraId="1D93404D" w14:textId="2AEE4AF8" w:rsidR="00E73D10" w:rsidRDefault="006920AB" w:rsidP="00E73D10">
            <w:pPr>
              <w:pStyle w:val="BodyText"/>
              <w:rPr>
                <w:lang w:eastAsia="en-AU"/>
              </w:rPr>
            </w:pPr>
            <w:r>
              <w:t>Low</w:t>
            </w:r>
            <w:r w:rsidR="00E73D10" w:rsidRPr="00787453">
              <w:t xml:space="preserve"> impact</w:t>
            </w:r>
          </w:p>
        </w:tc>
      </w:tr>
      <w:tr w:rsidR="006920AB" w14:paraId="0C9BEC1A" w14:textId="77777777" w:rsidTr="00F05D4B">
        <w:tc>
          <w:tcPr>
            <w:tcW w:w="7354" w:type="dxa"/>
          </w:tcPr>
          <w:p w14:paraId="3A3F1D4E" w14:textId="77777777" w:rsidR="006920AB" w:rsidRDefault="006920AB" w:rsidP="006920AB">
            <w:pPr>
              <w:pStyle w:val="BodyText"/>
              <w:rPr>
                <w:lang w:eastAsia="en-AU"/>
              </w:rPr>
            </w:pPr>
            <w:r w:rsidRPr="002F5B60">
              <w:rPr>
                <w:lang w:eastAsia="en-AU"/>
              </w:rPr>
              <w:t>effective and affordable wastewater systems</w:t>
            </w:r>
          </w:p>
        </w:tc>
        <w:tc>
          <w:tcPr>
            <w:tcW w:w="2265" w:type="dxa"/>
            <w:vAlign w:val="top"/>
          </w:tcPr>
          <w:p w14:paraId="225406F7" w14:textId="5D254636" w:rsidR="006920AB" w:rsidRDefault="006920AB" w:rsidP="006920AB">
            <w:pPr>
              <w:pStyle w:val="BodyText"/>
              <w:rPr>
                <w:lang w:eastAsia="en-AU"/>
              </w:rPr>
            </w:pPr>
            <w:r w:rsidRPr="006D5DCA">
              <w:t>Medium impact</w:t>
            </w:r>
          </w:p>
        </w:tc>
      </w:tr>
      <w:tr w:rsidR="006920AB" w14:paraId="7665F049" w14:textId="77777777" w:rsidTr="00F05D4B">
        <w:tc>
          <w:tcPr>
            <w:tcW w:w="7354" w:type="dxa"/>
          </w:tcPr>
          <w:p w14:paraId="54BD6807" w14:textId="77777777" w:rsidR="006920AB" w:rsidRDefault="006920AB" w:rsidP="006920AB">
            <w:pPr>
              <w:pStyle w:val="BodyText"/>
              <w:rPr>
                <w:lang w:eastAsia="en-AU"/>
              </w:rPr>
            </w:pPr>
            <w:r w:rsidRPr="00450552">
              <w:rPr>
                <w:lang w:eastAsia="en-AU"/>
              </w:rPr>
              <w:t>manage flood risks</w:t>
            </w:r>
          </w:p>
        </w:tc>
        <w:tc>
          <w:tcPr>
            <w:tcW w:w="2265" w:type="dxa"/>
            <w:vAlign w:val="top"/>
          </w:tcPr>
          <w:p w14:paraId="014CB26F" w14:textId="72CD2AFF" w:rsidR="006920AB" w:rsidRDefault="006920AB" w:rsidP="006920AB">
            <w:pPr>
              <w:pStyle w:val="BodyText"/>
              <w:rPr>
                <w:lang w:eastAsia="en-AU"/>
              </w:rPr>
            </w:pPr>
            <w:r w:rsidRPr="006D5DCA">
              <w:t>Medium impact</w:t>
            </w:r>
          </w:p>
        </w:tc>
      </w:tr>
      <w:tr w:rsidR="006920AB" w14:paraId="1F031497" w14:textId="77777777" w:rsidTr="00F05D4B">
        <w:tc>
          <w:tcPr>
            <w:tcW w:w="7354" w:type="dxa"/>
          </w:tcPr>
          <w:p w14:paraId="3FC027EB" w14:textId="77777777" w:rsidR="006920AB" w:rsidRDefault="006920AB" w:rsidP="006920AB">
            <w:pPr>
              <w:pStyle w:val="BodyText"/>
              <w:rPr>
                <w:lang w:eastAsia="en-AU"/>
              </w:rPr>
            </w:pPr>
            <w:r w:rsidRPr="00450552">
              <w:rPr>
                <w:lang w:eastAsia="en-AU"/>
              </w:rPr>
              <w:t>healthy and valued waterways and waterbodies</w:t>
            </w:r>
          </w:p>
        </w:tc>
        <w:tc>
          <w:tcPr>
            <w:tcW w:w="2265" w:type="dxa"/>
            <w:vAlign w:val="top"/>
          </w:tcPr>
          <w:p w14:paraId="49C82A14" w14:textId="03EFCF61" w:rsidR="006920AB" w:rsidRDefault="006920AB" w:rsidP="006920AB">
            <w:pPr>
              <w:pStyle w:val="BodyText"/>
              <w:rPr>
                <w:lang w:eastAsia="en-AU"/>
              </w:rPr>
            </w:pPr>
            <w:r w:rsidRPr="006D5DCA">
              <w:t>Medium impact</w:t>
            </w:r>
          </w:p>
        </w:tc>
      </w:tr>
      <w:tr w:rsidR="006920AB" w14:paraId="5ABB997C" w14:textId="77777777" w:rsidTr="002547E7">
        <w:tc>
          <w:tcPr>
            <w:tcW w:w="7354" w:type="dxa"/>
          </w:tcPr>
          <w:p w14:paraId="543997BB" w14:textId="77777777" w:rsidR="006920AB" w:rsidRDefault="006920AB" w:rsidP="006920AB">
            <w:pPr>
              <w:pStyle w:val="BodyText"/>
              <w:rPr>
                <w:lang w:eastAsia="en-AU"/>
              </w:rPr>
            </w:pPr>
            <w:r w:rsidRPr="00450552">
              <w:rPr>
                <w:lang w:eastAsia="en-AU"/>
              </w:rPr>
              <w:t>healthy and valued landscapes</w:t>
            </w:r>
          </w:p>
        </w:tc>
        <w:tc>
          <w:tcPr>
            <w:tcW w:w="2265" w:type="dxa"/>
            <w:vAlign w:val="top"/>
          </w:tcPr>
          <w:p w14:paraId="407EC796" w14:textId="3AB2D7F6" w:rsidR="006920AB" w:rsidRDefault="006920AB" w:rsidP="006920AB">
            <w:pPr>
              <w:pStyle w:val="BodyText"/>
              <w:rPr>
                <w:lang w:eastAsia="en-AU"/>
              </w:rPr>
            </w:pPr>
            <w:r>
              <w:t>High</w:t>
            </w:r>
            <w:r w:rsidRPr="006D5DCA">
              <w:t xml:space="preserve"> impact</w:t>
            </w:r>
          </w:p>
        </w:tc>
      </w:tr>
      <w:tr w:rsidR="006920AB" w14:paraId="7E205071" w14:textId="77777777" w:rsidTr="002547E7">
        <w:tc>
          <w:tcPr>
            <w:tcW w:w="7354" w:type="dxa"/>
          </w:tcPr>
          <w:p w14:paraId="69FC1BA3" w14:textId="743F9B5C" w:rsidR="006920AB" w:rsidRDefault="006920AB" w:rsidP="006920AB">
            <w:pPr>
              <w:pStyle w:val="BodyText"/>
              <w:rPr>
                <w:lang w:eastAsia="en-AU"/>
              </w:rPr>
            </w:pPr>
            <w:r w:rsidRPr="00573504">
              <w:rPr>
                <w:lang w:eastAsia="en-AU"/>
              </w:rPr>
              <w:t xml:space="preserve">Traditional Owner and </w:t>
            </w:r>
            <w:r w:rsidRPr="00450552">
              <w:rPr>
                <w:lang w:eastAsia="en-AU"/>
              </w:rPr>
              <w:t>community values reflected in place-based planning</w:t>
            </w:r>
          </w:p>
        </w:tc>
        <w:tc>
          <w:tcPr>
            <w:tcW w:w="2265" w:type="dxa"/>
            <w:vAlign w:val="top"/>
          </w:tcPr>
          <w:p w14:paraId="07BD2425" w14:textId="395B905A" w:rsidR="006920AB" w:rsidRDefault="006920AB" w:rsidP="006920AB">
            <w:pPr>
              <w:pStyle w:val="BodyText"/>
              <w:rPr>
                <w:lang w:eastAsia="en-AU"/>
              </w:rPr>
            </w:pPr>
            <w:r w:rsidRPr="006D5DCA">
              <w:t>Medium impact</w:t>
            </w:r>
          </w:p>
        </w:tc>
      </w:tr>
      <w:tr w:rsidR="006920AB" w14:paraId="7C73FB5E" w14:textId="77777777" w:rsidTr="002547E7">
        <w:tc>
          <w:tcPr>
            <w:tcW w:w="7354" w:type="dxa"/>
          </w:tcPr>
          <w:p w14:paraId="38BAF750" w14:textId="77777777" w:rsidR="006920AB" w:rsidRDefault="006920AB" w:rsidP="006920AB">
            <w:pPr>
              <w:pStyle w:val="BodyText"/>
              <w:rPr>
                <w:lang w:eastAsia="en-AU"/>
              </w:rPr>
            </w:pPr>
            <w:r w:rsidRPr="00450552">
              <w:rPr>
                <w:lang w:eastAsia="en-AU"/>
              </w:rPr>
              <w:t>jobs, economic opportunity and innovation</w:t>
            </w:r>
          </w:p>
        </w:tc>
        <w:tc>
          <w:tcPr>
            <w:tcW w:w="2265" w:type="dxa"/>
            <w:vAlign w:val="top"/>
          </w:tcPr>
          <w:p w14:paraId="77AE8011" w14:textId="6B8E6B43" w:rsidR="006920AB" w:rsidRDefault="006920AB" w:rsidP="006920AB">
            <w:pPr>
              <w:pStyle w:val="BodyText"/>
              <w:rPr>
                <w:lang w:eastAsia="en-AU"/>
              </w:rPr>
            </w:pPr>
            <w:r w:rsidRPr="006D5DCA">
              <w:t>Medium impact</w:t>
            </w:r>
          </w:p>
        </w:tc>
      </w:tr>
    </w:tbl>
    <w:p w14:paraId="3B6FB3B0" w14:textId="697FFFDD" w:rsidR="00823A3A" w:rsidRDefault="00823A3A" w:rsidP="00823A3A">
      <w:pPr>
        <w:pStyle w:val="CaptionImageorFigure"/>
      </w:pPr>
      <w:r>
        <w:t xml:space="preserve">Table </w:t>
      </w:r>
      <w:r w:rsidR="000C3FE3">
        <w:t>1</w:t>
      </w:r>
      <w:r w:rsidR="00AA0F0C">
        <w:t>5</w:t>
      </w:r>
      <w:r>
        <w:t xml:space="preserve">: A summary of key details for the </w:t>
      </w:r>
      <w:r w:rsidR="006920AB" w:rsidRPr="006920AB">
        <w:t xml:space="preserve">Green and Blue Spaces in Bright </w:t>
      </w:r>
      <w:r>
        <w:t>opportunity.</w:t>
      </w:r>
    </w:p>
    <w:tbl>
      <w:tblPr>
        <w:tblStyle w:val="TableGrid"/>
        <w:tblW w:w="9638" w:type="dxa"/>
        <w:tblLook w:val="04A0" w:firstRow="1" w:lastRow="0" w:firstColumn="1" w:lastColumn="0" w:noHBand="0" w:noVBand="1"/>
      </w:tblPr>
      <w:tblGrid>
        <w:gridCol w:w="2268"/>
        <w:gridCol w:w="7370"/>
      </w:tblGrid>
      <w:tr w:rsidR="00823A3A" w14:paraId="62CCB269"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474D359D" w14:textId="77777777" w:rsidR="00823A3A" w:rsidRPr="003E3DC3" w:rsidRDefault="00823A3A" w:rsidP="008E7EEC">
            <w:pPr>
              <w:pStyle w:val="TableHeadingLeft"/>
              <w:rPr>
                <w:sz w:val="24"/>
                <w:szCs w:val="36"/>
              </w:rPr>
            </w:pPr>
            <w:r w:rsidRPr="003E3DC3">
              <w:rPr>
                <w:sz w:val="24"/>
                <w:szCs w:val="36"/>
              </w:rPr>
              <w:t>Subject</w:t>
            </w:r>
          </w:p>
        </w:tc>
        <w:tc>
          <w:tcPr>
            <w:tcW w:w="7370" w:type="dxa"/>
          </w:tcPr>
          <w:p w14:paraId="780E973B" w14:textId="77777777" w:rsidR="00823A3A" w:rsidRPr="003E3DC3" w:rsidRDefault="00823A3A"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823A3A" w14:paraId="0630202E" w14:textId="77777777" w:rsidTr="008E7EEC">
        <w:tc>
          <w:tcPr>
            <w:tcW w:w="2268" w:type="dxa"/>
          </w:tcPr>
          <w:p w14:paraId="61E54946" w14:textId="77777777" w:rsidR="00823A3A" w:rsidRPr="003E3DC3" w:rsidRDefault="00823A3A" w:rsidP="008E7EEC">
            <w:pPr>
              <w:pStyle w:val="BodyText"/>
              <w:rPr>
                <w:b/>
                <w:bCs/>
              </w:rPr>
            </w:pPr>
            <w:r w:rsidRPr="003E3DC3">
              <w:rPr>
                <w:b/>
                <w:bCs/>
              </w:rPr>
              <w:t>Status</w:t>
            </w:r>
          </w:p>
        </w:tc>
        <w:tc>
          <w:tcPr>
            <w:tcW w:w="7370" w:type="dxa"/>
          </w:tcPr>
          <w:p w14:paraId="3438E82F" w14:textId="08E7A59D" w:rsidR="00823A3A" w:rsidRPr="003E3DC3" w:rsidRDefault="00957939" w:rsidP="008E7EEC">
            <w:pPr>
              <w:pStyle w:val="BodyText"/>
            </w:pPr>
            <w:r w:rsidRPr="00957939">
              <w:t>Identified</w:t>
            </w:r>
          </w:p>
        </w:tc>
      </w:tr>
      <w:tr w:rsidR="006D6F46" w14:paraId="6465A9C6" w14:textId="77777777" w:rsidTr="00CE3A02">
        <w:tc>
          <w:tcPr>
            <w:tcW w:w="2268" w:type="dxa"/>
          </w:tcPr>
          <w:p w14:paraId="7F4F34A9" w14:textId="77777777" w:rsidR="006D6F46" w:rsidRPr="003E3DC3" w:rsidRDefault="006D6F46" w:rsidP="006D6F46">
            <w:pPr>
              <w:pStyle w:val="BodyText"/>
              <w:rPr>
                <w:b/>
                <w:bCs/>
              </w:rPr>
            </w:pPr>
            <w:r w:rsidRPr="003E3DC3">
              <w:rPr>
                <w:b/>
                <w:bCs/>
              </w:rPr>
              <w:lastRenderedPageBreak/>
              <w:t>Lead organisation</w:t>
            </w:r>
          </w:p>
        </w:tc>
        <w:tc>
          <w:tcPr>
            <w:tcW w:w="7370" w:type="dxa"/>
          </w:tcPr>
          <w:p w14:paraId="1CA44131" w14:textId="3333CEB0" w:rsidR="006D6F46" w:rsidRPr="003E3DC3" w:rsidRDefault="006D6F46" w:rsidP="00CE3A02">
            <w:pPr>
              <w:pStyle w:val="BodyText"/>
            </w:pPr>
            <w:r w:rsidRPr="0010627B">
              <w:t>North East Catchment Management Authori</w:t>
            </w:r>
            <w:r>
              <w:t>t</w:t>
            </w:r>
            <w:r w:rsidRPr="0010627B">
              <w:t>y</w:t>
            </w:r>
          </w:p>
        </w:tc>
      </w:tr>
      <w:tr w:rsidR="006D6F46" w14:paraId="001C410C" w14:textId="77777777" w:rsidTr="00CE3A02">
        <w:tc>
          <w:tcPr>
            <w:tcW w:w="2268" w:type="dxa"/>
          </w:tcPr>
          <w:p w14:paraId="2B2EFAE1" w14:textId="77777777" w:rsidR="006D6F46" w:rsidRPr="003E3DC3" w:rsidRDefault="006D6F46" w:rsidP="006D6F46">
            <w:pPr>
              <w:pStyle w:val="BodyText"/>
              <w:rPr>
                <w:b/>
                <w:bCs/>
              </w:rPr>
            </w:pPr>
            <w:r w:rsidRPr="003E3DC3">
              <w:rPr>
                <w:b/>
                <w:bCs/>
              </w:rPr>
              <w:t>Implementation partners</w:t>
            </w:r>
          </w:p>
        </w:tc>
        <w:tc>
          <w:tcPr>
            <w:tcW w:w="7370" w:type="dxa"/>
          </w:tcPr>
          <w:p w14:paraId="445B5D6F" w14:textId="50ACEDE0" w:rsidR="006D6F46" w:rsidRPr="003E3DC3" w:rsidRDefault="006D6F46" w:rsidP="00CE3A02">
            <w:pPr>
              <w:pStyle w:val="BodyText"/>
            </w:pPr>
            <w:r w:rsidRPr="00101D9F">
              <w:t>Alpine Shire, North East Water, Traditional Owners, DE</w:t>
            </w:r>
            <w:r w:rsidR="006A4BBD">
              <w:t>LWP</w:t>
            </w:r>
          </w:p>
        </w:tc>
      </w:tr>
      <w:tr w:rsidR="006D6F46" w14:paraId="30FC38A8" w14:textId="77777777" w:rsidTr="00EB2910">
        <w:tc>
          <w:tcPr>
            <w:tcW w:w="2268" w:type="dxa"/>
          </w:tcPr>
          <w:p w14:paraId="56F8150B" w14:textId="77777777" w:rsidR="006D6F46" w:rsidRPr="003E3DC3" w:rsidRDefault="006D6F46" w:rsidP="006D6F46">
            <w:pPr>
              <w:pStyle w:val="BodyText"/>
              <w:rPr>
                <w:b/>
                <w:bCs/>
              </w:rPr>
            </w:pPr>
            <w:r w:rsidRPr="003E3DC3">
              <w:rPr>
                <w:b/>
                <w:bCs/>
              </w:rPr>
              <w:t>Location</w:t>
            </w:r>
          </w:p>
        </w:tc>
        <w:tc>
          <w:tcPr>
            <w:tcW w:w="7370" w:type="dxa"/>
            <w:vAlign w:val="top"/>
          </w:tcPr>
          <w:p w14:paraId="064C1CDF" w14:textId="24379389" w:rsidR="006D6F46" w:rsidRPr="003E3DC3" w:rsidRDefault="006D6F46" w:rsidP="006D6F46">
            <w:pPr>
              <w:pStyle w:val="BodyText"/>
            </w:pPr>
            <w:r w:rsidRPr="00101D9F">
              <w:t>Bright and surrounds</w:t>
            </w:r>
          </w:p>
        </w:tc>
      </w:tr>
      <w:tr w:rsidR="006D6F46" w14:paraId="197AB880" w14:textId="77777777" w:rsidTr="00EB2910">
        <w:tc>
          <w:tcPr>
            <w:tcW w:w="2268" w:type="dxa"/>
          </w:tcPr>
          <w:p w14:paraId="2C2DCB0E" w14:textId="0FD48D2F" w:rsidR="006D6F46" w:rsidRPr="003E3DC3" w:rsidRDefault="006D6F46" w:rsidP="006D6F46">
            <w:pPr>
              <w:pStyle w:val="BodyText"/>
              <w:rPr>
                <w:b/>
                <w:bCs/>
              </w:rPr>
            </w:pPr>
            <w:r>
              <w:rPr>
                <w:b/>
                <w:bCs/>
              </w:rPr>
              <w:t>Scale</w:t>
            </w:r>
          </w:p>
        </w:tc>
        <w:tc>
          <w:tcPr>
            <w:tcW w:w="7370" w:type="dxa"/>
            <w:vAlign w:val="top"/>
          </w:tcPr>
          <w:p w14:paraId="73D3A556" w14:textId="734C974D" w:rsidR="006D6F46" w:rsidRPr="003E3DC3" w:rsidRDefault="00C72243" w:rsidP="006D6F46">
            <w:pPr>
              <w:pStyle w:val="BodyText"/>
            </w:pPr>
            <w:r>
              <w:t>Towns</w:t>
            </w:r>
          </w:p>
        </w:tc>
      </w:tr>
    </w:tbl>
    <w:p w14:paraId="6BE554BF" w14:textId="77777777" w:rsidR="00AA0F0C" w:rsidRDefault="00AA0F0C" w:rsidP="00AA0F0C">
      <w:pPr>
        <w:pStyle w:val="BodyText"/>
      </w:pPr>
      <w:bookmarkStart w:id="68" w:name="_Toc105599801"/>
    </w:p>
    <w:p w14:paraId="5E62099E" w14:textId="6388711E" w:rsidR="0044660C" w:rsidRDefault="003C4B49" w:rsidP="009F650C">
      <w:pPr>
        <w:pStyle w:val="Heading2"/>
      </w:pPr>
      <w:bookmarkStart w:id="69" w:name="_Toc185812737"/>
      <w:bookmarkEnd w:id="68"/>
      <w:r w:rsidRPr="003C4B49">
        <w:t>Diverse Water Sources for Victoria Park Precinct</w:t>
      </w:r>
      <w:bookmarkEnd w:id="69"/>
    </w:p>
    <w:p w14:paraId="2A9B3A62" w14:textId="77777777" w:rsidR="00D25B76" w:rsidRDefault="00D25B76" w:rsidP="00D25B76">
      <w:pPr>
        <w:pStyle w:val="BodyText"/>
        <w:rPr>
          <w:lang w:eastAsia="en-AU"/>
        </w:rPr>
      </w:pPr>
      <w:r>
        <w:rPr>
          <w:lang w:eastAsia="en-AU"/>
        </w:rPr>
        <w:t>Yarrawonga’s Victoria Park Precinct includes the Yarrawonga Showgrounds, Victoria Park and the Yarrawonga College. It offers important spaces for people of the region to gather, play sport and learn. Keeping these places green and beautiful encourages passive and active recreation, generating health, social and economic benefits for the broader community.</w:t>
      </w:r>
    </w:p>
    <w:p w14:paraId="201B8A36" w14:textId="77777777" w:rsidR="00D25B76" w:rsidRDefault="00D25B76" w:rsidP="00D25B76">
      <w:pPr>
        <w:pStyle w:val="BodyText"/>
        <w:rPr>
          <w:lang w:eastAsia="en-AU"/>
        </w:rPr>
      </w:pPr>
      <w:r>
        <w:rPr>
          <w:lang w:eastAsia="en-AU"/>
        </w:rPr>
        <w:t>The primary irrigation source for Victoria Park Precinct is backwash water from the Yarrawonga Water Treatment Plant – the water used to clean the filters at the plant. North East Water’s current water reuse scheme is no longer supplying enough water to meet the current and future irrigation needs of Victoria Park Precinct. Yarrawonga is growing, meaning a secure water supply is needed to support future greenspace, and maintain liveability in a changing climate.</w:t>
      </w:r>
    </w:p>
    <w:p w14:paraId="5B91ED77" w14:textId="77777777" w:rsidR="00D25B76" w:rsidRDefault="00D25B76" w:rsidP="00D25B76">
      <w:pPr>
        <w:pStyle w:val="BodyText"/>
        <w:rPr>
          <w:lang w:eastAsia="en-AU"/>
        </w:rPr>
      </w:pPr>
      <w:r>
        <w:rPr>
          <w:lang w:eastAsia="en-AU"/>
        </w:rPr>
        <w:t>Phase 1 of the project will involve an options analysis (including feasibility, preliminary design and cost estimates) exploring the following diverse water sources for irrigation of Victoria Park Precinct:</w:t>
      </w:r>
    </w:p>
    <w:p w14:paraId="084FE2BF" w14:textId="75DBE526" w:rsidR="00D25B76" w:rsidRDefault="00D25B76" w:rsidP="0084488F">
      <w:pPr>
        <w:pStyle w:val="ListBullet"/>
      </w:pPr>
      <w:r>
        <w:t>raw water from Lake Mulwala (raw water offtake, pump station and pipework to connect to existing reuse scheme)</w:t>
      </w:r>
    </w:p>
    <w:p w14:paraId="7BBA7E2B" w14:textId="7326DF0A" w:rsidR="00D25B76" w:rsidRDefault="00D25B76" w:rsidP="0084488F">
      <w:pPr>
        <w:pStyle w:val="ListBullet"/>
      </w:pPr>
      <w:r>
        <w:t>stormwater (collection from a new housing estate, stormwater storage upgrade at the school, and a pump to convey stormwater to Victoria Park)</w:t>
      </w:r>
    </w:p>
    <w:p w14:paraId="28FFBC37" w14:textId="38772E6A" w:rsidR="00D25B76" w:rsidRDefault="00D25B76" w:rsidP="0084488F">
      <w:pPr>
        <w:pStyle w:val="ListBullet"/>
      </w:pPr>
      <w:r>
        <w:t>rainwater (onsite harvesting from building roofs)</w:t>
      </w:r>
    </w:p>
    <w:p w14:paraId="75E442A0" w14:textId="5DEA2745" w:rsidR="00D25B76" w:rsidRDefault="00D25B76" w:rsidP="0084488F">
      <w:pPr>
        <w:pStyle w:val="ListBullet"/>
      </w:pPr>
      <w:r>
        <w:t>backwash reuse scheme from Yarrawonga Water Treatment Plant (investigate operational efficiencies to maximise the scheme).</w:t>
      </w:r>
    </w:p>
    <w:p w14:paraId="3747107A" w14:textId="50DCDA40" w:rsidR="003C4B49" w:rsidRDefault="00D25B76" w:rsidP="00D25B76">
      <w:pPr>
        <w:pStyle w:val="BodyText"/>
        <w:rPr>
          <w:lang w:eastAsia="en-AU"/>
        </w:rPr>
      </w:pPr>
      <w:r>
        <w:rPr>
          <w:lang w:eastAsia="en-AU"/>
        </w:rPr>
        <w:t xml:space="preserve">The project will consider optimising a combination of the above water sources for irrigation of current and future greenspaces in Yarrawonga. Based on the outcomes of Phase 1 of </w:t>
      </w:r>
      <w:r>
        <w:rPr>
          <w:lang w:eastAsia="en-AU"/>
        </w:rPr>
        <w:lastRenderedPageBreak/>
        <w:t>the project, there is potential to apply for future grant funding for the construction of preferred solutions.</w:t>
      </w:r>
    </w:p>
    <w:p w14:paraId="0C8482FF" w14:textId="786764B0" w:rsidR="00823A3A" w:rsidRDefault="00020882" w:rsidP="00823A3A">
      <w:pPr>
        <w:pStyle w:val="CaptionImageorFigure"/>
      </w:pPr>
      <w:r>
        <w:t xml:space="preserve">Table </w:t>
      </w:r>
      <w:r w:rsidR="000C3FE3">
        <w:t>1</w:t>
      </w:r>
      <w:r w:rsidR="006617BA">
        <w:t>6</w:t>
      </w:r>
      <w:r>
        <w:t xml:space="preserve">: A summary of the impact that the </w:t>
      </w:r>
      <w:r w:rsidR="006617BA" w:rsidRPr="006617BA">
        <w:t xml:space="preserve">IWM in the </w:t>
      </w:r>
      <w:r w:rsidR="003C4B49" w:rsidRPr="003C4B49">
        <w:t>Diverse Water Sources for Victoria Park Precinct</w:t>
      </w:r>
      <w:r w:rsidR="003C4B49">
        <w:t xml:space="preserve"> </w:t>
      </w:r>
      <w:r>
        <w:t>opportunity has towards achieving the IWM outcomes.</w:t>
      </w:r>
    </w:p>
    <w:tbl>
      <w:tblPr>
        <w:tblStyle w:val="TableGrid"/>
        <w:tblW w:w="0" w:type="auto"/>
        <w:tblLook w:val="04A0" w:firstRow="1" w:lastRow="0" w:firstColumn="1" w:lastColumn="0" w:noHBand="0" w:noVBand="1"/>
      </w:tblPr>
      <w:tblGrid>
        <w:gridCol w:w="7354"/>
        <w:gridCol w:w="2265"/>
      </w:tblGrid>
      <w:tr w:rsidR="00261458" w14:paraId="41680356"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087F3445" w14:textId="77777777" w:rsidR="00261458" w:rsidRPr="003E3DC3" w:rsidRDefault="00261458" w:rsidP="008E7EEC">
            <w:pPr>
              <w:pStyle w:val="TableHeadingLeft"/>
              <w:rPr>
                <w:sz w:val="24"/>
                <w:szCs w:val="36"/>
              </w:rPr>
            </w:pPr>
            <w:r w:rsidRPr="003E3DC3">
              <w:rPr>
                <w:sz w:val="24"/>
                <w:szCs w:val="36"/>
              </w:rPr>
              <w:t>IWM outcome</w:t>
            </w:r>
          </w:p>
        </w:tc>
        <w:tc>
          <w:tcPr>
            <w:tcW w:w="2265" w:type="dxa"/>
          </w:tcPr>
          <w:p w14:paraId="1304FCEE" w14:textId="77777777" w:rsidR="00261458" w:rsidRPr="003E3DC3" w:rsidRDefault="00261458"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7D57A1" w14:paraId="3AD68207" w14:textId="77777777" w:rsidTr="008E7EEC">
        <w:tc>
          <w:tcPr>
            <w:tcW w:w="7354" w:type="dxa"/>
          </w:tcPr>
          <w:p w14:paraId="4E54E204" w14:textId="77777777" w:rsidR="007D57A1" w:rsidRDefault="007D57A1" w:rsidP="007D57A1">
            <w:pPr>
              <w:pStyle w:val="BodyText"/>
              <w:rPr>
                <w:lang w:eastAsia="en-AU"/>
              </w:rPr>
            </w:pPr>
            <w:r w:rsidRPr="002F5B60">
              <w:rPr>
                <w:lang w:eastAsia="en-AU"/>
              </w:rPr>
              <w:t>safe, secure and affordable supplies in a changing future</w:t>
            </w:r>
          </w:p>
        </w:tc>
        <w:tc>
          <w:tcPr>
            <w:tcW w:w="2265" w:type="dxa"/>
          </w:tcPr>
          <w:p w14:paraId="296FA33F" w14:textId="71664D0E" w:rsidR="007D57A1" w:rsidRDefault="009E2BC3" w:rsidP="007D57A1">
            <w:pPr>
              <w:pStyle w:val="BodyText"/>
              <w:rPr>
                <w:lang w:eastAsia="en-AU"/>
              </w:rPr>
            </w:pPr>
            <w:r>
              <w:rPr>
                <w:lang w:eastAsia="en-AU"/>
              </w:rPr>
              <w:t>High</w:t>
            </w:r>
            <w:r w:rsidR="003B62F5" w:rsidRPr="003B62F5">
              <w:rPr>
                <w:lang w:eastAsia="en-AU"/>
              </w:rPr>
              <w:t xml:space="preserve"> impact</w:t>
            </w:r>
          </w:p>
        </w:tc>
      </w:tr>
      <w:tr w:rsidR="007D57A1" w14:paraId="4336550B" w14:textId="77777777" w:rsidTr="008E7EEC">
        <w:tc>
          <w:tcPr>
            <w:tcW w:w="7354" w:type="dxa"/>
          </w:tcPr>
          <w:p w14:paraId="52470DB9" w14:textId="77777777" w:rsidR="007D57A1" w:rsidRDefault="007D57A1" w:rsidP="007D57A1">
            <w:pPr>
              <w:pStyle w:val="BodyText"/>
              <w:rPr>
                <w:lang w:eastAsia="en-AU"/>
              </w:rPr>
            </w:pPr>
            <w:r w:rsidRPr="002F5B60">
              <w:rPr>
                <w:lang w:eastAsia="en-AU"/>
              </w:rPr>
              <w:t>effective and affordable wastewater systems</w:t>
            </w:r>
          </w:p>
        </w:tc>
        <w:tc>
          <w:tcPr>
            <w:tcW w:w="2265" w:type="dxa"/>
          </w:tcPr>
          <w:p w14:paraId="0AE6617B" w14:textId="2C6C6D2B" w:rsidR="007D57A1" w:rsidRDefault="009E2BC3" w:rsidP="007D57A1">
            <w:pPr>
              <w:pStyle w:val="BodyText"/>
              <w:rPr>
                <w:lang w:eastAsia="en-AU"/>
              </w:rPr>
            </w:pPr>
            <w:r>
              <w:rPr>
                <w:lang w:eastAsia="en-AU"/>
              </w:rPr>
              <w:t>Medium</w:t>
            </w:r>
            <w:r w:rsidR="003B62F5" w:rsidRPr="003B62F5">
              <w:rPr>
                <w:lang w:eastAsia="en-AU"/>
              </w:rPr>
              <w:t xml:space="preserve"> </w:t>
            </w:r>
            <w:r w:rsidR="00490822">
              <w:rPr>
                <w:lang w:eastAsia="en-AU"/>
              </w:rPr>
              <w:t>impact</w:t>
            </w:r>
          </w:p>
        </w:tc>
      </w:tr>
      <w:tr w:rsidR="000D1906" w14:paraId="3E21D407" w14:textId="77777777" w:rsidTr="008E7EEC">
        <w:tc>
          <w:tcPr>
            <w:tcW w:w="7354" w:type="dxa"/>
          </w:tcPr>
          <w:p w14:paraId="16696B07" w14:textId="77777777" w:rsidR="000D1906" w:rsidRDefault="000D1906" w:rsidP="000D1906">
            <w:pPr>
              <w:pStyle w:val="BodyText"/>
              <w:rPr>
                <w:lang w:eastAsia="en-AU"/>
              </w:rPr>
            </w:pPr>
            <w:r w:rsidRPr="00450552">
              <w:rPr>
                <w:lang w:eastAsia="en-AU"/>
              </w:rPr>
              <w:t>manage flood risks</w:t>
            </w:r>
          </w:p>
        </w:tc>
        <w:tc>
          <w:tcPr>
            <w:tcW w:w="2265" w:type="dxa"/>
          </w:tcPr>
          <w:p w14:paraId="653BB1D3" w14:textId="6CA92180" w:rsidR="000D1906" w:rsidRDefault="00DA240A" w:rsidP="000D1906">
            <w:pPr>
              <w:pStyle w:val="BodyText"/>
              <w:rPr>
                <w:lang w:eastAsia="en-AU"/>
              </w:rPr>
            </w:pPr>
            <w:r>
              <w:rPr>
                <w:lang w:eastAsia="en-AU"/>
              </w:rPr>
              <w:t>Low</w:t>
            </w:r>
            <w:r w:rsidR="00490822">
              <w:rPr>
                <w:lang w:eastAsia="en-AU"/>
              </w:rPr>
              <w:t xml:space="preserve"> impact</w:t>
            </w:r>
          </w:p>
        </w:tc>
      </w:tr>
      <w:tr w:rsidR="000D1906" w14:paraId="1DCF4E66" w14:textId="77777777" w:rsidTr="008E7EEC">
        <w:tc>
          <w:tcPr>
            <w:tcW w:w="7354" w:type="dxa"/>
          </w:tcPr>
          <w:p w14:paraId="32CFEB5B" w14:textId="77777777" w:rsidR="000D1906" w:rsidRDefault="000D1906" w:rsidP="000D1906">
            <w:pPr>
              <w:pStyle w:val="BodyText"/>
              <w:rPr>
                <w:lang w:eastAsia="en-AU"/>
              </w:rPr>
            </w:pPr>
            <w:r w:rsidRPr="00450552">
              <w:rPr>
                <w:lang w:eastAsia="en-AU"/>
              </w:rPr>
              <w:t>healthy and valued waterways and waterbodies</w:t>
            </w:r>
          </w:p>
        </w:tc>
        <w:tc>
          <w:tcPr>
            <w:tcW w:w="2265" w:type="dxa"/>
          </w:tcPr>
          <w:p w14:paraId="6D84E197" w14:textId="3D54735E" w:rsidR="000D1906" w:rsidRDefault="00DA240A" w:rsidP="000D1906">
            <w:pPr>
              <w:pStyle w:val="BodyText"/>
              <w:rPr>
                <w:lang w:eastAsia="en-AU"/>
              </w:rPr>
            </w:pPr>
            <w:r w:rsidRPr="00DA240A">
              <w:rPr>
                <w:lang w:eastAsia="en-AU"/>
              </w:rPr>
              <w:t>Medium impact</w:t>
            </w:r>
          </w:p>
        </w:tc>
      </w:tr>
      <w:tr w:rsidR="007D57A1" w14:paraId="5252234C" w14:textId="77777777" w:rsidTr="008E7EEC">
        <w:tc>
          <w:tcPr>
            <w:tcW w:w="7354" w:type="dxa"/>
          </w:tcPr>
          <w:p w14:paraId="34FF724D" w14:textId="77777777" w:rsidR="007D57A1" w:rsidRDefault="007D57A1" w:rsidP="007D57A1">
            <w:pPr>
              <w:pStyle w:val="BodyText"/>
              <w:rPr>
                <w:lang w:eastAsia="en-AU"/>
              </w:rPr>
            </w:pPr>
            <w:r w:rsidRPr="00450552">
              <w:rPr>
                <w:lang w:eastAsia="en-AU"/>
              </w:rPr>
              <w:t>healthy and valued landscapes</w:t>
            </w:r>
          </w:p>
        </w:tc>
        <w:tc>
          <w:tcPr>
            <w:tcW w:w="2265" w:type="dxa"/>
          </w:tcPr>
          <w:p w14:paraId="46D0C63E" w14:textId="47C22ED9" w:rsidR="007D57A1" w:rsidRDefault="00490822" w:rsidP="007D57A1">
            <w:pPr>
              <w:pStyle w:val="BodyText"/>
              <w:rPr>
                <w:lang w:eastAsia="en-AU"/>
              </w:rPr>
            </w:pPr>
            <w:r>
              <w:rPr>
                <w:lang w:eastAsia="en-AU"/>
              </w:rPr>
              <w:t>High impact</w:t>
            </w:r>
          </w:p>
        </w:tc>
      </w:tr>
      <w:tr w:rsidR="00DA240A" w14:paraId="78260D3D" w14:textId="77777777" w:rsidTr="00565081">
        <w:tc>
          <w:tcPr>
            <w:tcW w:w="7354" w:type="dxa"/>
          </w:tcPr>
          <w:p w14:paraId="3420EE3B" w14:textId="473817BA" w:rsidR="00DA240A" w:rsidRDefault="00DA240A" w:rsidP="00DA240A">
            <w:pPr>
              <w:pStyle w:val="BodyText"/>
              <w:rPr>
                <w:lang w:eastAsia="en-AU"/>
              </w:rPr>
            </w:pPr>
            <w:r w:rsidRPr="00573504">
              <w:rPr>
                <w:lang w:eastAsia="en-AU"/>
              </w:rPr>
              <w:t xml:space="preserve">Traditional Owner and </w:t>
            </w:r>
            <w:r w:rsidRPr="00450552">
              <w:rPr>
                <w:lang w:eastAsia="en-AU"/>
              </w:rPr>
              <w:t>community values reflected in place-based planning</w:t>
            </w:r>
          </w:p>
        </w:tc>
        <w:tc>
          <w:tcPr>
            <w:tcW w:w="2265" w:type="dxa"/>
            <w:vAlign w:val="top"/>
          </w:tcPr>
          <w:p w14:paraId="6E601C2E" w14:textId="3448DC82" w:rsidR="00DA240A" w:rsidRDefault="00DA240A" w:rsidP="00DA240A">
            <w:pPr>
              <w:pStyle w:val="BodyText"/>
              <w:rPr>
                <w:lang w:eastAsia="en-AU"/>
              </w:rPr>
            </w:pPr>
            <w:r w:rsidRPr="00175F5F">
              <w:t>Medium impact</w:t>
            </w:r>
          </w:p>
        </w:tc>
      </w:tr>
      <w:tr w:rsidR="00DA240A" w14:paraId="0FF4B9E4" w14:textId="77777777" w:rsidTr="00565081">
        <w:tc>
          <w:tcPr>
            <w:tcW w:w="7354" w:type="dxa"/>
          </w:tcPr>
          <w:p w14:paraId="66D6D92A" w14:textId="77777777" w:rsidR="00DA240A" w:rsidRDefault="00DA240A" w:rsidP="00DA240A">
            <w:pPr>
              <w:pStyle w:val="BodyText"/>
              <w:rPr>
                <w:lang w:eastAsia="en-AU"/>
              </w:rPr>
            </w:pPr>
            <w:r w:rsidRPr="00450552">
              <w:rPr>
                <w:lang w:eastAsia="en-AU"/>
              </w:rPr>
              <w:t>jobs, economic opportunity and innovation</w:t>
            </w:r>
          </w:p>
        </w:tc>
        <w:tc>
          <w:tcPr>
            <w:tcW w:w="2265" w:type="dxa"/>
            <w:vAlign w:val="top"/>
          </w:tcPr>
          <w:p w14:paraId="5B5611C6" w14:textId="3C3E2FAB" w:rsidR="00DA240A" w:rsidRDefault="00DA240A" w:rsidP="00DA240A">
            <w:pPr>
              <w:pStyle w:val="BodyText"/>
              <w:rPr>
                <w:lang w:eastAsia="en-AU"/>
              </w:rPr>
            </w:pPr>
            <w:r w:rsidRPr="00175F5F">
              <w:t>Medium impact</w:t>
            </w:r>
          </w:p>
        </w:tc>
      </w:tr>
    </w:tbl>
    <w:p w14:paraId="5C0EC20A" w14:textId="1F8018CF" w:rsidR="00823A3A" w:rsidRDefault="00823A3A" w:rsidP="00823A3A">
      <w:pPr>
        <w:pStyle w:val="CaptionImageorFigure"/>
      </w:pPr>
      <w:r>
        <w:t xml:space="preserve">Table </w:t>
      </w:r>
      <w:r w:rsidR="000C3FE3">
        <w:t>1</w:t>
      </w:r>
      <w:r w:rsidR="006617BA">
        <w:t>7</w:t>
      </w:r>
      <w:r>
        <w:t xml:space="preserve">: A summary of key details for the </w:t>
      </w:r>
      <w:r w:rsidR="003C4B49" w:rsidRPr="003C4B49">
        <w:t>Diverse Water Sources for Victoria Park Precinct</w:t>
      </w:r>
      <w:r w:rsidR="003C4B49">
        <w:t xml:space="preserve"> </w:t>
      </w:r>
      <w:r>
        <w:t>opportunity.</w:t>
      </w:r>
    </w:p>
    <w:tbl>
      <w:tblPr>
        <w:tblStyle w:val="TableGrid"/>
        <w:tblW w:w="9638" w:type="dxa"/>
        <w:tblLook w:val="04A0" w:firstRow="1" w:lastRow="0" w:firstColumn="1" w:lastColumn="0" w:noHBand="0" w:noVBand="1"/>
      </w:tblPr>
      <w:tblGrid>
        <w:gridCol w:w="2268"/>
        <w:gridCol w:w="7370"/>
      </w:tblGrid>
      <w:tr w:rsidR="00823A3A" w14:paraId="660CF76C"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3D36EF32" w14:textId="77777777" w:rsidR="00823A3A" w:rsidRPr="003E3DC3" w:rsidRDefault="00823A3A" w:rsidP="008E7EEC">
            <w:pPr>
              <w:pStyle w:val="TableHeadingLeft"/>
              <w:rPr>
                <w:sz w:val="24"/>
                <w:szCs w:val="36"/>
              </w:rPr>
            </w:pPr>
            <w:r w:rsidRPr="003E3DC3">
              <w:rPr>
                <w:sz w:val="24"/>
                <w:szCs w:val="36"/>
              </w:rPr>
              <w:t>Subject</w:t>
            </w:r>
          </w:p>
        </w:tc>
        <w:tc>
          <w:tcPr>
            <w:tcW w:w="7370" w:type="dxa"/>
          </w:tcPr>
          <w:p w14:paraId="7F832AC6" w14:textId="77777777" w:rsidR="00823A3A" w:rsidRPr="003E3DC3" w:rsidRDefault="00823A3A"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823A3A" w14:paraId="53BBB54C" w14:textId="77777777" w:rsidTr="008E7EEC">
        <w:tc>
          <w:tcPr>
            <w:tcW w:w="2268" w:type="dxa"/>
          </w:tcPr>
          <w:p w14:paraId="1A7CD011" w14:textId="77777777" w:rsidR="00823A3A" w:rsidRPr="003E3DC3" w:rsidRDefault="00823A3A" w:rsidP="008E7EEC">
            <w:pPr>
              <w:pStyle w:val="BodyText"/>
              <w:rPr>
                <w:b/>
                <w:bCs/>
              </w:rPr>
            </w:pPr>
            <w:r w:rsidRPr="003E3DC3">
              <w:rPr>
                <w:b/>
                <w:bCs/>
              </w:rPr>
              <w:t>Status</w:t>
            </w:r>
          </w:p>
        </w:tc>
        <w:tc>
          <w:tcPr>
            <w:tcW w:w="7370" w:type="dxa"/>
          </w:tcPr>
          <w:p w14:paraId="4146C9E2" w14:textId="5BA23317" w:rsidR="00823A3A" w:rsidRPr="003E3DC3" w:rsidRDefault="00034B59" w:rsidP="008E7EEC">
            <w:pPr>
              <w:pStyle w:val="BodyText"/>
            </w:pPr>
            <w:r w:rsidRPr="00034B59">
              <w:t>Committed</w:t>
            </w:r>
          </w:p>
        </w:tc>
      </w:tr>
      <w:tr w:rsidR="00823A3A" w14:paraId="5AAF3FA0" w14:textId="77777777" w:rsidTr="00CE3A02">
        <w:tc>
          <w:tcPr>
            <w:tcW w:w="2268" w:type="dxa"/>
          </w:tcPr>
          <w:p w14:paraId="63270869" w14:textId="77777777" w:rsidR="00823A3A" w:rsidRPr="003E3DC3" w:rsidRDefault="00823A3A" w:rsidP="008E7EEC">
            <w:pPr>
              <w:pStyle w:val="BodyText"/>
              <w:rPr>
                <w:b/>
                <w:bCs/>
              </w:rPr>
            </w:pPr>
            <w:r w:rsidRPr="003E3DC3">
              <w:rPr>
                <w:b/>
                <w:bCs/>
              </w:rPr>
              <w:t>Lead organisation</w:t>
            </w:r>
          </w:p>
        </w:tc>
        <w:tc>
          <w:tcPr>
            <w:tcW w:w="7370" w:type="dxa"/>
          </w:tcPr>
          <w:p w14:paraId="6B7AA23F" w14:textId="02E5A1C9" w:rsidR="00823A3A" w:rsidRPr="003E3DC3" w:rsidRDefault="00747B3D" w:rsidP="00CE3A02">
            <w:pPr>
              <w:pStyle w:val="BodyText"/>
            </w:pPr>
            <w:r>
              <w:t>Moira</w:t>
            </w:r>
            <w:r w:rsidR="000208C5" w:rsidRPr="000208C5">
              <w:t xml:space="preserve"> Shire Council</w:t>
            </w:r>
          </w:p>
        </w:tc>
      </w:tr>
      <w:tr w:rsidR="00732401" w14:paraId="6A298FCE" w14:textId="77777777" w:rsidTr="00CE3A02">
        <w:tc>
          <w:tcPr>
            <w:tcW w:w="2268" w:type="dxa"/>
          </w:tcPr>
          <w:p w14:paraId="1028B6F8" w14:textId="77777777" w:rsidR="00732401" w:rsidRPr="003E3DC3" w:rsidRDefault="00732401" w:rsidP="00732401">
            <w:pPr>
              <w:pStyle w:val="BodyText"/>
              <w:rPr>
                <w:b/>
                <w:bCs/>
              </w:rPr>
            </w:pPr>
            <w:r w:rsidRPr="003E3DC3">
              <w:rPr>
                <w:b/>
                <w:bCs/>
              </w:rPr>
              <w:t>Implementation partners</w:t>
            </w:r>
          </w:p>
        </w:tc>
        <w:tc>
          <w:tcPr>
            <w:tcW w:w="7370" w:type="dxa"/>
          </w:tcPr>
          <w:p w14:paraId="04FFF368" w14:textId="3F13C5D6" w:rsidR="00732401" w:rsidRPr="003E3DC3" w:rsidRDefault="00732401" w:rsidP="00CE3A02">
            <w:pPr>
              <w:pStyle w:val="BodyText"/>
            </w:pPr>
            <w:r w:rsidRPr="007E0B67">
              <w:t>North East Water, Yarrawonga Showgrounds, Yarrawonga College</w:t>
            </w:r>
          </w:p>
        </w:tc>
      </w:tr>
      <w:tr w:rsidR="00732401" w14:paraId="4C4CBBAC" w14:textId="77777777" w:rsidTr="00096F11">
        <w:tc>
          <w:tcPr>
            <w:tcW w:w="2268" w:type="dxa"/>
          </w:tcPr>
          <w:p w14:paraId="577EC66C" w14:textId="77777777" w:rsidR="00732401" w:rsidRPr="003E3DC3" w:rsidRDefault="00732401" w:rsidP="00732401">
            <w:pPr>
              <w:pStyle w:val="BodyText"/>
              <w:rPr>
                <w:b/>
                <w:bCs/>
              </w:rPr>
            </w:pPr>
            <w:r w:rsidRPr="003E3DC3">
              <w:rPr>
                <w:b/>
                <w:bCs/>
              </w:rPr>
              <w:t>Location</w:t>
            </w:r>
          </w:p>
        </w:tc>
        <w:tc>
          <w:tcPr>
            <w:tcW w:w="7370" w:type="dxa"/>
            <w:vAlign w:val="top"/>
          </w:tcPr>
          <w:p w14:paraId="358F0F5A" w14:textId="5BE87685" w:rsidR="00732401" w:rsidRPr="003E3DC3" w:rsidRDefault="00732401" w:rsidP="00732401">
            <w:pPr>
              <w:pStyle w:val="BodyText"/>
            </w:pPr>
            <w:r w:rsidRPr="007E0B67">
              <w:t>Yarrawonga</w:t>
            </w:r>
          </w:p>
        </w:tc>
      </w:tr>
      <w:tr w:rsidR="00732401" w14:paraId="512B8024" w14:textId="77777777" w:rsidTr="00096F11">
        <w:tc>
          <w:tcPr>
            <w:tcW w:w="2268" w:type="dxa"/>
          </w:tcPr>
          <w:p w14:paraId="5BDFA27F" w14:textId="2B77A5A4" w:rsidR="00732401" w:rsidRPr="003E3DC3" w:rsidRDefault="00732401" w:rsidP="00732401">
            <w:pPr>
              <w:pStyle w:val="BodyText"/>
              <w:rPr>
                <w:b/>
                <w:bCs/>
              </w:rPr>
            </w:pPr>
            <w:r>
              <w:rPr>
                <w:b/>
                <w:bCs/>
              </w:rPr>
              <w:t>Scale</w:t>
            </w:r>
          </w:p>
        </w:tc>
        <w:tc>
          <w:tcPr>
            <w:tcW w:w="7370" w:type="dxa"/>
            <w:vAlign w:val="top"/>
          </w:tcPr>
          <w:p w14:paraId="2D69DC0C" w14:textId="27EEEB74" w:rsidR="00732401" w:rsidRPr="00FE16AD" w:rsidRDefault="00732401" w:rsidP="00732401">
            <w:pPr>
              <w:pStyle w:val="BodyText"/>
            </w:pPr>
            <w:r w:rsidRPr="007E0B67">
              <w:t>Precinct</w:t>
            </w:r>
          </w:p>
        </w:tc>
      </w:tr>
    </w:tbl>
    <w:p w14:paraId="1FCEDE3B" w14:textId="77777777" w:rsidR="00162E57" w:rsidRDefault="00162E57" w:rsidP="00162E57">
      <w:pPr>
        <w:pStyle w:val="BodyText"/>
      </w:pPr>
    </w:p>
    <w:p w14:paraId="7ADA985E" w14:textId="3A45B4D1" w:rsidR="009F650C" w:rsidRDefault="001F7823" w:rsidP="008311CD">
      <w:pPr>
        <w:pStyle w:val="Heading2"/>
      </w:pPr>
      <w:bookmarkStart w:id="70" w:name="_Ref185797856"/>
      <w:bookmarkStart w:id="71" w:name="_Toc185812738"/>
      <w:r w:rsidRPr="001F7823">
        <w:lastRenderedPageBreak/>
        <w:t>Sumsion Gardens</w:t>
      </w:r>
      <w:bookmarkEnd w:id="70"/>
      <w:bookmarkEnd w:id="71"/>
    </w:p>
    <w:p w14:paraId="6DE8B28F" w14:textId="56E2EA7C" w:rsidR="00186897" w:rsidRDefault="00186897" w:rsidP="00186897">
      <w:pPr>
        <w:pStyle w:val="BodyText"/>
        <w:tabs>
          <w:tab w:val="left" w:pos="2560"/>
        </w:tabs>
        <w:rPr>
          <w:lang w:eastAsia="en-AU"/>
        </w:rPr>
      </w:pPr>
      <w:r>
        <w:rPr>
          <w:lang w:eastAsia="en-AU"/>
        </w:rPr>
        <w:t>Stormwater from the Wodonga’s CBD is discharged into Sumsion Lake, eventually reaching the Murray River system. The volume of stormwater discharge is increasing as the CBD area continues to grow.</w:t>
      </w:r>
    </w:p>
    <w:p w14:paraId="1317026D" w14:textId="77777777" w:rsidR="00186897" w:rsidRDefault="00186897" w:rsidP="00186897">
      <w:pPr>
        <w:pStyle w:val="BodyText"/>
        <w:tabs>
          <w:tab w:val="left" w:pos="2560"/>
        </w:tabs>
        <w:rPr>
          <w:lang w:eastAsia="en-AU"/>
        </w:rPr>
      </w:pPr>
      <w:r>
        <w:rPr>
          <w:lang w:eastAsia="en-AU"/>
        </w:rPr>
        <w:t>Wodonga Council has diverted stormwater to constructed wetlands in Sumsion Gardens, before entering the lake. Improvements will create a series of interconnected wetlands, which will offer natural treatment of increasing stormwater runoff, and store water for reuse. This opportunity will construct the wetland upgrades and further invest in the environmental values of the site. This includes plans to insert woody debris from the Baranduda Fields development to create ‘fish hotels’ in these waterways.</w:t>
      </w:r>
    </w:p>
    <w:p w14:paraId="74C4C76B" w14:textId="77777777" w:rsidR="00186897" w:rsidRDefault="00186897" w:rsidP="00186897">
      <w:pPr>
        <w:pStyle w:val="BodyText"/>
        <w:tabs>
          <w:tab w:val="left" w:pos="2560"/>
        </w:tabs>
        <w:rPr>
          <w:lang w:eastAsia="en-AU"/>
        </w:rPr>
      </w:pPr>
      <w:r>
        <w:rPr>
          <w:lang w:eastAsia="en-AU"/>
        </w:rPr>
        <w:t>With the wetlands established, Sumsion Gardens will offer:</w:t>
      </w:r>
    </w:p>
    <w:p w14:paraId="3C233A13" w14:textId="6243C698" w:rsidR="00186897" w:rsidRDefault="00186897" w:rsidP="00145759">
      <w:pPr>
        <w:pStyle w:val="ListBullet"/>
      </w:pPr>
      <w:r>
        <w:t>the environmental benefits of improved water quality, vegetation and wildlife habitat</w:t>
      </w:r>
    </w:p>
    <w:p w14:paraId="2E77BB74" w14:textId="2D814AA5" w:rsidR="00186897" w:rsidRDefault="00186897" w:rsidP="00145759">
      <w:pPr>
        <w:pStyle w:val="ListBullet"/>
      </w:pPr>
      <w:r>
        <w:t>a reliable source of treated stormwater for irrigation of the nearby playground and sports oval</w:t>
      </w:r>
    </w:p>
    <w:p w14:paraId="083C6626" w14:textId="6EC876D6" w:rsidR="001F7823" w:rsidRPr="001F7823" w:rsidRDefault="00186897" w:rsidP="00145759">
      <w:pPr>
        <w:pStyle w:val="ListBullet"/>
      </w:pPr>
      <w:r>
        <w:t>enhanced social, health and tourism values through offering cultural experiences and recreational activities, such as a community triathlon event.</w:t>
      </w:r>
    </w:p>
    <w:p w14:paraId="56AACB4B" w14:textId="38286A6A" w:rsidR="00823A3A" w:rsidRDefault="00020882" w:rsidP="00823A3A">
      <w:pPr>
        <w:pStyle w:val="CaptionImageorFigure"/>
      </w:pPr>
      <w:r>
        <w:t xml:space="preserve">Table </w:t>
      </w:r>
      <w:r w:rsidR="000C3FE3">
        <w:t>1</w:t>
      </w:r>
      <w:r w:rsidR="00FE16AD">
        <w:t>8</w:t>
      </w:r>
      <w:r>
        <w:t xml:space="preserve">: A summary of the impact that the </w:t>
      </w:r>
      <w:r w:rsidR="001F7823" w:rsidRPr="001F7823">
        <w:t>Sumsion Gardens</w:t>
      </w:r>
      <w:r w:rsidR="001F7823">
        <w:t xml:space="preserve"> </w:t>
      </w:r>
      <w:r>
        <w:t>opportunity has towards achieving the IWM outcomes.</w:t>
      </w:r>
    </w:p>
    <w:tbl>
      <w:tblPr>
        <w:tblStyle w:val="TableGrid"/>
        <w:tblW w:w="0" w:type="auto"/>
        <w:tblLook w:val="04A0" w:firstRow="1" w:lastRow="0" w:firstColumn="1" w:lastColumn="0" w:noHBand="0" w:noVBand="1"/>
      </w:tblPr>
      <w:tblGrid>
        <w:gridCol w:w="7354"/>
        <w:gridCol w:w="2265"/>
      </w:tblGrid>
      <w:tr w:rsidR="00261458" w14:paraId="1F4F64B7"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3A8C14F4" w14:textId="77777777" w:rsidR="00261458" w:rsidRPr="003E3DC3" w:rsidRDefault="00261458" w:rsidP="008E7EEC">
            <w:pPr>
              <w:pStyle w:val="TableHeadingLeft"/>
              <w:rPr>
                <w:sz w:val="24"/>
                <w:szCs w:val="36"/>
              </w:rPr>
            </w:pPr>
            <w:r w:rsidRPr="003E3DC3">
              <w:rPr>
                <w:sz w:val="24"/>
                <w:szCs w:val="36"/>
              </w:rPr>
              <w:t>IWM outcome</w:t>
            </w:r>
          </w:p>
        </w:tc>
        <w:tc>
          <w:tcPr>
            <w:tcW w:w="2265" w:type="dxa"/>
          </w:tcPr>
          <w:p w14:paraId="2B0CA62A" w14:textId="77777777" w:rsidR="00261458" w:rsidRPr="003E3DC3" w:rsidRDefault="00261458"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C47A9C" w14:paraId="1504DC29" w14:textId="77777777" w:rsidTr="00C118DC">
        <w:tc>
          <w:tcPr>
            <w:tcW w:w="7354" w:type="dxa"/>
          </w:tcPr>
          <w:p w14:paraId="43D77096" w14:textId="77777777" w:rsidR="00C47A9C" w:rsidRDefault="00C47A9C" w:rsidP="00C47A9C">
            <w:pPr>
              <w:pStyle w:val="BodyText"/>
              <w:rPr>
                <w:lang w:eastAsia="en-AU"/>
              </w:rPr>
            </w:pPr>
            <w:r w:rsidRPr="002F5B60">
              <w:rPr>
                <w:lang w:eastAsia="en-AU"/>
              </w:rPr>
              <w:t>safe, secure and affordable supplies in a changing future</w:t>
            </w:r>
          </w:p>
        </w:tc>
        <w:tc>
          <w:tcPr>
            <w:tcW w:w="2265" w:type="dxa"/>
            <w:vAlign w:val="top"/>
          </w:tcPr>
          <w:p w14:paraId="3B06F57F" w14:textId="4691F774" w:rsidR="00C47A9C" w:rsidRDefault="00C47A9C" w:rsidP="00C47A9C">
            <w:pPr>
              <w:pStyle w:val="BodyText"/>
              <w:rPr>
                <w:lang w:eastAsia="en-AU"/>
              </w:rPr>
            </w:pPr>
            <w:r w:rsidRPr="00D11A94">
              <w:rPr>
                <w:lang w:eastAsia="en-AU"/>
              </w:rPr>
              <w:t>Medium impact</w:t>
            </w:r>
          </w:p>
        </w:tc>
      </w:tr>
      <w:tr w:rsidR="00C47A9C" w14:paraId="3086782F" w14:textId="77777777" w:rsidTr="00C118DC">
        <w:tc>
          <w:tcPr>
            <w:tcW w:w="7354" w:type="dxa"/>
          </w:tcPr>
          <w:p w14:paraId="767ECE42" w14:textId="77777777" w:rsidR="00C47A9C" w:rsidRDefault="00C47A9C" w:rsidP="00C47A9C">
            <w:pPr>
              <w:pStyle w:val="BodyText"/>
              <w:rPr>
                <w:lang w:eastAsia="en-AU"/>
              </w:rPr>
            </w:pPr>
            <w:r w:rsidRPr="002F5B60">
              <w:rPr>
                <w:lang w:eastAsia="en-AU"/>
              </w:rPr>
              <w:t>effective and affordable wastewater systems</w:t>
            </w:r>
          </w:p>
        </w:tc>
        <w:tc>
          <w:tcPr>
            <w:tcW w:w="2265" w:type="dxa"/>
            <w:vAlign w:val="top"/>
          </w:tcPr>
          <w:p w14:paraId="79BBB11C" w14:textId="6924B2FD" w:rsidR="00C47A9C" w:rsidRDefault="00C47A9C" w:rsidP="00C47A9C">
            <w:pPr>
              <w:pStyle w:val="BodyText"/>
              <w:rPr>
                <w:lang w:eastAsia="en-AU"/>
              </w:rPr>
            </w:pPr>
            <w:r w:rsidRPr="00D11A94">
              <w:rPr>
                <w:lang w:eastAsia="en-AU"/>
              </w:rPr>
              <w:t>Medium impact</w:t>
            </w:r>
          </w:p>
        </w:tc>
      </w:tr>
      <w:tr w:rsidR="00261458" w14:paraId="0A190EE7" w14:textId="77777777" w:rsidTr="008E7EEC">
        <w:tc>
          <w:tcPr>
            <w:tcW w:w="7354" w:type="dxa"/>
          </w:tcPr>
          <w:p w14:paraId="31BD640A" w14:textId="77777777" w:rsidR="00261458" w:rsidRDefault="00261458" w:rsidP="008E7EEC">
            <w:pPr>
              <w:pStyle w:val="BodyText"/>
              <w:rPr>
                <w:lang w:eastAsia="en-AU"/>
              </w:rPr>
            </w:pPr>
            <w:r w:rsidRPr="00450552">
              <w:rPr>
                <w:lang w:eastAsia="en-AU"/>
              </w:rPr>
              <w:t>manage flood risks</w:t>
            </w:r>
          </w:p>
        </w:tc>
        <w:tc>
          <w:tcPr>
            <w:tcW w:w="2265" w:type="dxa"/>
          </w:tcPr>
          <w:p w14:paraId="49B3999E" w14:textId="6E400D6E" w:rsidR="00261458" w:rsidRDefault="007E08AB" w:rsidP="008E7EEC">
            <w:pPr>
              <w:pStyle w:val="BodyText"/>
              <w:rPr>
                <w:lang w:eastAsia="en-AU"/>
              </w:rPr>
            </w:pPr>
            <w:r>
              <w:rPr>
                <w:lang w:eastAsia="en-AU"/>
              </w:rPr>
              <w:t>Medium</w:t>
            </w:r>
            <w:r w:rsidR="00782753">
              <w:rPr>
                <w:lang w:eastAsia="en-AU"/>
              </w:rPr>
              <w:t xml:space="preserve"> impact</w:t>
            </w:r>
          </w:p>
        </w:tc>
      </w:tr>
      <w:tr w:rsidR="007D57A1" w14:paraId="7DF1ACC5" w14:textId="77777777" w:rsidTr="008E7EEC">
        <w:tc>
          <w:tcPr>
            <w:tcW w:w="7354" w:type="dxa"/>
          </w:tcPr>
          <w:p w14:paraId="7E5D78D9" w14:textId="77777777" w:rsidR="007D57A1" w:rsidRDefault="007D57A1" w:rsidP="007D57A1">
            <w:pPr>
              <w:pStyle w:val="BodyText"/>
              <w:rPr>
                <w:lang w:eastAsia="en-AU"/>
              </w:rPr>
            </w:pPr>
            <w:r w:rsidRPr="00450552">
              <w:rPr>
                <w:lang w:eastAsia="en-AU"/>
              </w:rPr>
              <w:t>healthy and valued waterways and waterbodies</w:t>
            </w:r>
          </w:p>
        </w:tc>
        <w:tc>
          <w:tcPr>
            <w:tcW w:w="2265" w:type="dxa"/>
          </w:tcPr>
          <w:p w14:paraId="62F2213B" w14:textId="7A3B7C93" w:rsidR="007D57A1" w:rsidRDefault="00782753" w:rsidP="007D57A1">
            <w:pPr>
              <w:pStyle w:val="BodyText"/>
              <w:rPr>
                <w:lang w:eastAsia="en-AU"/>
              </w:rPr>
            </w:pPr>
            <w:r>
              <w:rPr>
                <w:lang w:eastAsia="en-AU"/>
              </w:rPr>
              <w:t>High impact</w:t>
            </w:r>
          </w:p>
        </w:tc>
      </w:tr>
      <w:tr w:rsidR="007D57A1" w14:paraId="45CDCEA7" w14:textId="77777777" w:rsidTr="008E7EEC">
        <w:tc>
          <w:tcPr>
            <w:tcW w:w="7354" w:type="dxa"/>
          </w:tcPr>
          <w:p w14:paraId="3B7E07B0" w14:textId="77777777" w:rsidR="007D57A1" w:rsidRDefault="007D57A1" w:rsidP="007D57A1">
            <w:pPr>
              <w:pStyle w:val="BodyText"/>
              <w:rPr>
                <w:lang w:eastAsia="en-AU"/>
              </w:rPr>
            </w:pPr>
            <w:r w:rsidRPr="00450552">
              <w:rPr>
                <w:lang w:eastAsia="en-AU"/>
              </w:rPr>
              <w:t>healthy and valued landscapes</w:t>
            </w:r>
          </w:p>
        </w:tc>
        <w:tc>
          <w:tcPr>
            <w:tcW w:w="2265" w:type="dxa"/>
          </w:tcPr>
          <w:p w14:paraId="6CF9CA2B" w14:textId="26F9A96A" w:rsidR="007D57A1" w:rsidRDefault="007E08AB" w:rsidP="007D57A1">
            <w:pPr>
              <w:pStyle w:val="BodyText"/>
              <w:rPr>
                <w:lang w:eastAsia="en-AU"/>
              </w:rPr>
            </w:pPr>
            <w:r>
              <w:rPr>
                <w:lang w:eastAsia="en-AU"/>
              </w:rPr>
              <w:t>High impact</w:t>
            </w:r>
          </w:p>
        </w:tc>
      </w:tr>
      <w:tr w:rsidR="007D57A1" w14:paraId="74936C82" w14:textId="77777777" w:rsidTr="008E7EEC">
        <w:tc>
          <w:tcPr>
            <w:tcW w:w="7354" w:type="dxa"/>
          </w:tcPr>
          <w:p w14:paraId="037DC067" w14:textId="4DF3056C" w:rsidR="007D57A1" w:rsidRDefault="00573504" w:rsidP="007D57A1">
            <w:pPr>
              <w:pStyle w:val="BodyText"/>
              <w:rPr>
                <w:lang w:eastAsia="en-AU"/>
              </w:rPr>
            </w:pPr>
            <w:r w:rsidRPr="00573504">
              <w:rPr>
                <w:lang w:eastAsia="en-AU"/>
              </w:rPr>
              <w:t xml:space="preserve">Traditional Owner and </w:t>
            </w:r>
            <w:r w:rsidR="007D57A1" w:rsidRPr="00450552">
              <w:rPr>
                <w:lang w:eastAsia="en-AU"/>
              </w:rPr>
              <w:t>community values reflected in place-based planning</w:t>
            </w:r>
          </w:p>
        </w:tc>
        <w:tc>
          <w:tcPr>
            <w:tcW w:w="2265" w:type="dxa"/>
          </w:tcPr>
          <w:p w14:paraId="0A4AD9D5" w14:textId="57271866" w:rsidR="007D57A1" w:rsidRDefault="00782753" w:rsidP="007D57A1">
            <w:pPr>
              <w:pStyle w:val="BodyText"/>
              <w:rPr>
                <w:lang w:eastAsia="en-AU"/>
              </w:rPr>
            </w:pPr>
            <w:r>
              <w:rPr>
                <w:lang w:eastAsia="en-AU"/>
              </w:rPr>
              <w:t>High impact</w:t>
            </w:r>
          </w:p>
        </w:tc>
      </w:tr>
      <w:tr w:rsidR="007D57A1" w14:paraId="4DDBE301" w14:textId="77777777" w:rsidTr="008E7EEC">
        <w:tc>
          <w:tcPr>
            <w:tcW w:w="7354" w:type="dxa"/>
          </w:tcPr>
          <w:p w14:paraId="56B6B6E7" w14:textId="77777777" w:rsidR="007D57A1" w:rsidRDefault="007D57A1" w:rsidP="007D57A1">
            <w:pPr>
              <w:pStyle w:val="BodyText"/>
              <w:rPr>
                <w:lang w:eastAsia="en-AU"/>
              </w:rPr>
            </w:pPr>
            <w:r w:rsidRPr="00450552">
              <w:rPr>
                <w:lang w:eastAsia="en-AU"/>
              </w:rPr>
              <w:t>jobs, economic opportunity and innovation</w:t>
            </w:r>
          </w:p>
        </w:tc>
        <w:tc>
          <w:tcPr>
            <w:tcW w:w="2265" w:type="dxa"/>
          </w:tcPr>
          <w:p w14:paraId="3A93A98A" w14:textId="7968A0C3" w:rsidR="007D57A1" w:rsidRDefault="007E08AB" w:rsidP="007D57A1">
            <w:pPr>
              <w:pStyle w:val="BodyText"/>
              <w:rPr>
                <w:lang w:eastAsia="en-AU"/>
              </w:rPr>
            </w:pPr>
            <w:r>
              <w:rPr>
                <w:lang w:eastAsia="en-AU"/>
              </w:rPr>
              <w:t>Medium</w:t>
            </w:r>
            <w:r w:rsidR="00782753">
              <w:rPr>
                <w:lang w:eastAsia="en-AU"/>
              </w:rPr>
              <w:t xml:space="preserve"> impact</w:t>
            </w:r>
          </w:p>
        </w:tc>
      </w:tr>
    </w:tbl>
    <w:p w14:paraId="77BE7DB8" w14:textId="4A0C530A" w:rsidR="00823A3A" w:rsidRDefault="00823A3A" w:rsidP="00823A3A">
      <w:pPr>
        <w:pStyle w:val="CaptionImageorFigure"/>
      </w:pPr>
      <w:r>
        <w:lastRenderedPageBreak/>
        <w:t xml:space="preserve">Table </w:t>
      </w:r>
      <w:r w:rsidR="000C3FE3">
        <w:t>1</w:t>
      </w:r>
      <w:r w:rsidR="00E44678">
        <w:t>9</w:t>
      </w:r>
      <w:r>
        <w:t xml:space="preserve">: A summary of key details for the </w:t>
      </w:r>
      <w:r w:rsidR="001F7823" w:rsidRPr="001F7823">
        <w:t>Sumsion Gardens</w:t>
      </w:r>
      <w:r w:rsidR="001F7823">
        <w:t xml:space="preserve"> </w:t>
      </w:r>
      <w:r>
        <w:t>opportunity.</w:t>
      </w:r>
    </w:p>
    <w:tbl>
      <w:tblPr>
        <w:tblStyle w:val="TableGrid"/>
        <w:tblW w:w="9638" w:type="dxa"/>
        <w:tblLook w:val="04A0" w:firstRow="1" w:lastRow="0" w:firstColumn="1" w:lastColumn="0" w:noHBand="0" w:noVBand="1"/>
      </w:tblPr>
      <w:tblGrid>
        <w:gridCol w:w="2268"/>
        <w:gridCol w:w="7370"/>
      </w:tblGrid>
      <w:tr w:rsidR="00823A3A" w14:paraId="3F359F92"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61E9E3B1" w14:textId="77777777" w:rsidR="00823A3A" w:rsidRPr="003E3DC3" w:rsidRDefault="00823A3A" w:rsidP="008E7EEC">
            <w:pPr>
              <w:pStyle w:val="TableHeadingLeft"/>
              <w:rPr>
                <w:sz w:val="24"/>
                <w:szCs w:val="36"/>
              </w:rPr>
            </w:pPr>
            <w:r w:rsidRPr="003E3DC3">
              <w:rPr>
                <w:sz w:val="24"/>
                <w:szCs w:val="36"/>
              </w:rPr>
              <w:t>Subject</w:t>
            </w:r>
          </w:p>
        </w:tc>
        <w:tc>
          <w:tcPr>
            <w:tcW w:w="7370" w:type="dxa"/>
          </w:tcPr>
          <w:p w14:paraId="64D0F436" w14:textId="77777777" w:rsidR="00823A3A" w:rsidRPr="003E3DC3" w:rsidRDefault="00823A3A"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6241A2" w14:paraId="57A9DA42" w14:textId="77777777" w:rsidTr="00F964C0">
        <w:tc>
          <w:tcPr>
            <w:tcW w:w="2268" w:type="dxa"/>
          </w:tcPr>
          <w:p w14:paraId="073789B8" w14:textId="77777777" w:rsidR="006241A2" w:rsidRPr="003E3DC3" w:rsidRDefault="006241A2" w:rsidP="006241A2">
            <w:pPr>
              <w:pStyle w:val="BodyText"/>
              <w:rPr>
                <w:b/>
                <w:bCs/>
              </w:rPr>
            </w:pPr>
            <w:r w:rsidRPr="003E3DC3">
              <w:rPr>
                <w:b/>
                <w:bCs/>
              </w:rPr>
              <w:t>Status</w:t>
            </w:r>
          </w:p>
        </w:tc>
        <w:tc>
          <w:tcPr>
            <w:tcW w:w="7370" w:type="dxa"/>
            <w:vAlign w:val="top"/>
          </w:tcPr>
          <w:p w14:paraId="78AB1DF9" w14:textId="6D08626A" w:rsidR="006241A2" w:rsidRPr="003E3DC3" w:rsidRDefault="006241A2" w:rsidP="006241A2">
            <w:pPr>
              <w:pStyle w:val="BodyText"/>
            </w:pPr>
            <w:r w:rsidRPr="00C6036C">
              <w:t>Implementation</w:t>
            </w:r>
          </w:p>
        </w:tc>
      </w:tr>
      <w:tr w:rsidR="006241A2" w14:paraId="197E6F6B" w14:textId="77777777" w:rsidTr="00CE3A02">
        <w:tc>
          <w:tcPr>
            <w:tcW w:w="2268" w:type="dxa"/>
          </w:tcPr>
          <w:p w14:paraId="2A26F91C" w14:textId="77777777" w:rsidR="006241A2" w:rsidRPr="003E3DC3" w:rsidRDefault="006241A2" w:rsidP="006241A2">
            <w:pPr>
              <w:pStyle w:val="BodyText"/>
              <w:rPr>
                <w:b/>
                <w:bCs/>
              </w:rPr>
            </w:pPr>
            <w:r w:rsidRPr="003E3DC3">
              <w:rPr>
                <w:b/>
                <w:bCs/>
              </w:rPr>
              <w:t>Lead organisation</w:t>
            </w:r>
          </w:p>
        </w:tc>
        <w:tc>
          <w:tcPr>
            <w:tcW w:w="7370" w:type="dxa"/>
          </w:tcPr>
          <w:p w14:paraId="342F6690" w14:textId="25E7FD79" w:rsidR="006241A2" w:rsidRPr="003E3DC3" w:rsidRDefault="006241A2" w:rsidP="00CE3A02">
            <w:pPr>
              <w:pStyle w:val="BodyText"/>
            </w:pPr>
            <w:r w:rsidRPr="00C6036C">
              <w:t>Wodonga City Council</w:t>
            </w:r>
          </w:p>
        </w:tc>
      </w:tr>
      <w:tr w:rsidR="006241A2" w14:paraId="1E1BDDE5" w14:textId="77777777" w:rsidTr="00CE3A02">
        <w:tc>
          <w:tcPr>
            <w:tcW w:w="2268" w:type="dxa"/>
          </w:tcPr>
          <w:p w14:paraId="22850BD4" w14:textId="77777777" w:rsidR="006241A2" w:rsidRPr="003E3DC3" w:rsidRDefault="006241A2" w:rsidP="006241A2">
            <w:pPr>
              <w:pStyle w:val="BodyText"/>
              <w:rPr>
                <w:b/>
                <w:bCs/>
              </w:rPr>
            </w:pPr>
            <w:r w:rsidRPr="003E3DC3">
              <w:rPr>
                <w:b/>
                <w:bCs/>
              </w:rPr>
              <w:t>Implementation partners</w:t>
            </w:r>
          </w:p>
        </w:tc>
        <w:tc>
          <w:tcPr>
            <w:tcW w:w="7370" w:type="dxa"/>
          </w:tcPr>
          <w:p w14:paraId="65238115" w14:textId="07AC5AD0" w:rsidR="006241A2" w:rsidRPr="003E3DC3" w:rsidRDefault="006241A2" w:rsidP="00CE3A02">
            <w:pPr>
              <w:pStyle w:val="BodyText"/>
            </w:pPr>
            <w:r w:rsidRPr="00C6036C">
              <w:t>North East Water, North East Catchment Management Au</w:t>
            </w:r>
            <w:r>
              <w:t>t</w:t>
            </w:r>
            <w:r w:rsidRPr="00C6036C">
              <w:t>hority</w:t>
            </w:r>
          </w:p>
        </w:tc>
      </w:tr>
      <w:tr w:rsidR="006241A2" w14:paraId="46883DCC" w14:textId="77777777" w:rsidTr="00F964C0">
        <w:tc>
          <w:tcPr>
            <w:tcW w:w="2268" w:type="dxa"/>
          </w:tcPr>
          <w:p w14:paraId="2E1C56CF" w14:textId="77777777" w:rsidR="006241A2" w:rsidRPr="003E3DC3" w:rsidRDefault="006241A2" w:rsidP="006241A2">
            <w:pPr>
              <w:pStyle w:val="BodyText"/>
              <w:rPr>
                <w:b/>
                <w:bCs/>
              </w:rPr>
            </w:pPr>
            <w:r w:rsidRPr="003E3DC3">
              <w:rPr>
                <w:b/>
                <w:bCs/>
              </w:rPr>
              <w:t>Location</w:t>
            </w:r>
          </w:p>
        </w:tc>
        <w:tc>
          <w:tcPr>
            <w:tcW w:w="7370" w:type="dxa"/>
            <w:vAlign w:val="top"/>
          </w:tcPr>
          <w:p w14:paraId="103B1B05" w14:textId="65927997" w:rsidR="006241A2" w:rsidRPr="003E3DC3" w:rsidRDefault="006241A2" w:rsidP="006241A2">
            <w:pPr>
              <w:pStyle w:val="BodyText"/>
            </w:pPr>
            <w:r w:rsidRPr="00C6036C">
              <w:t>North Wodonga</w:t>
            </w:r>
          </w:p>
        </w:tc>
      </w:tr>
      <w:tr w:rsidR="006241A2" w14:paraId="617866D1" w14:textId="77777777" w:rsidTr="00F964C0">
        <w:tc>
          <w:tcPr>
            <w:tcW w:w="2268" w:type="dxa"/>
          </w:tcPr>
          <w:p w14:paraId="711D8CF2" w14:textId="5EC0D9D2" w:rsidR="006241A2" w:rsidRPr="003E3DC3" w:rsidRDefault="006241A2" w:rsidP="006241A2">
            <w:pPr>
              <w:pStyle w:val="BodyText"/>
              <w:rPr>
                <w:b/>
                <w:bCs/>
              </w:rPr>
            </w:pPr>
            <w:r>
              <w:rPr>
                <w:b/>
                <w:bCs/>
              </w:rPr>
              <w:t>Scale</w:t>
            </w:r>
          </w:p>
        </w:tc>
        <w:tc>
          <w:tcPr>
            <w:tcW w:w="7370" w:type="dxa"/>
            <w:vAlign w:val="top"/>
          </w:tcPr>
          <w:p w14:paraId="15B525D0" w14:textId="6A95D69F" w:rsidR="006241A2" w:rsidRPr="00BD56D0" w:rsidRDefault="006241A2" w:rsidP="006241A2">
            <w:pPr>
              <w:pStyle w:val="BodyText"/>
            </w:pPr>
            <w:r w:rsidRPr="00C6036C">
              <w:t>Precinct</w:t>
            </w:r>
          </w:p>
        </w:tc>
      </w:tr>
    </w:tbl>
    <w:p w14:paraId="2AE080C1" w14:textId="77777777" w:rsidR="00BD56D0" w:rsidRDefault="00BD56D0" w:rsidP="00BD56D0">
      <w:pPr>
        <w:pStyle w:val="BodyText"/>
      </w:pPr>
      <w:bookmarkStart w:id="72" w:name="_Toc105599803"/>
    </w:p>
    <w:p w14:paraId="17F5AC08" w14:textId="142DF4EA" w:rsidR="008311CD" w:rsidRDefault="007A51F0" w:rsidP="00571A81">
      <w:pPr>
        <w:pStyle w:val="Heading2"/>
      </w:pPr>
      <w:bookmarkStart w:id="73" w:name="_Toc185812739"/>
      <w:bookmarkEnd w:id="72"/>
      <w:r w:rsidRPr="007A51F0">
        <w:t>HP Barr Reserve</w:t>
      </w:r>
      <w:bookmarkEnd w:id="73"/>
    </w:p>
    <w:p w14:paraId="09EF6883" w14:textId="77777777" w:rsidR="00B95BA9" w:rsidRDefault="00B95BA9" w:rsidP="00B95BA9">
      <w:pPr>
        <w:pStyle w:val="BodyText"/>
        <w:rPr>
          <w:lang w:eastAsia="en-AU"/>
        </w:rPr>
      </w:pPr>
      <w:r>
        <w:rPr>
          <w:lang w:eastAsia="en-AU"/>
        </w:rPr>
        <w:t>Wangaratta’s Parkland Precinct (HP Barr Reserve) uses more water for irrigation than any other green space in Wangaratta Council’s service area – about 20,000 kilolitres per year.</w:t>
      </w:r>
    </w:p>
    <w:p w14:paraId="408911AD" w14:textId="77777777" w:rsidR="00B95BA9" w:rsidRDefault="00B95BA9" w:rsidP="00B95BA9">
      <w:pPr>
        <w:pStyle w:val="BodyText"/>
        <w:rPr>
          <w:lang w:eastAsia="en-AU"/>
        </w:rPr>
      </w:pPr>
      <w:r>
        <w:rPr>
          <w:lang w:eastAsia="en-AU"/>
        </w:rPr>
        <w:t>To ready the precinct for increasingly stringent water restrictions and future regulatory requirements to conserve water, Council is planning improvements to the precinct over the next 10 years, starting with an investigation into a rainwater harvesting and a smart irrigation system.</w:t>
      </w:r>
    </w:p>
    <w:p w14:paraId="652E9EAE" w14:textId="6577FA81" w:rsidR="007A51F0" w:rsidRPr="007A51F0" w:rsidRDefault="00B95BA9" w:rsidP="00B95BA9">
      <w:pPr>
        <w:pStyle w:val="BodyText"/>
        <w:rPr>
          <w:lang w:eastAsia="en-AU"/>
        </w:rPr>
      </w:pPr>
      <w:r>
        <w:rPr>
          <w:lang w:eastAsia="en-AU"/>
        </w:rPr>
        <w:t>The precinct is a valued community asset that, with the proposed improvements, offers human health and social benefits through recreation, and financial and environmental sustainability through better use of resources.</w:t>
      </w:r>
    </w:p>
    <w:p w14:paraId="4A7923F1" w14:textId="7887A08E" w:rsidR="00823A3A" w:rsidRDefault="00020882" w:rsidP="00823A3A">
      <w:pPr>
        <w:pStyle w:val="CaptionImageorFigure"/>
      </w:pPr>
      <w:r>
        <w:t xml:space="preserve">Table </w:t>
      </w:r>
      <w:r w:rsidR="003A7534">
        <w:t>20</w:t>
      </w:r>
      <w:r>
        <w:t xml:space="preserve">: A summary of the impact that the </w:t>
      </w:r>
      <w:r w:rsidR="007A51F0" w:rsidRPr="007A51F0">
        <w:t>HP Barr Reserve</w:t>
      </w:r>
      <w:r w:rsidR="007A51F0">
        <w:t xml:space="preserve"> </w:t>
      </w:r>
      <w:r>
        <w:t>opportunity has towards achieving the IWM outcomes.</w:t>
      </w:r>
    </w:p>
    <w:tbl>
      <w:tblPr>
        <w:tblStyle w:val="TableGrid"/>
        <w:tblW w:w="0" w:type="auto"/>
        <w:tblLook w:val="04A0" w:firstRow="1" w:lastRow="0" w:firstColumn="1" w:lastColumn="0" w:noHBand="0" w:noVBand="1"/>
      </w:tblPr>
      <w:tblGrid>
        <w:gridCol w:w="7354"/>
        <w:gridCol w:w="2265"/>
      </w:tblGrid>
      <w:tr w:rsidR="00261458" w14:paraId="7330B97E"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07A08F55" w14:textId="77777777" w:rsidR="00261458" w:rsidRPr="003E3DC3" w:rsidRDefault="00261458" w:rsidP="008E7EEC">
            <w:pPr>
              <w:pStyle w:val="TableHeadingLeft"/>
              <w:rPr>
                <w:sz w:val="24"/>
                <w:szCs w:val="36"/>
              </w:rPr>
            </w:pPr>
            <w:r w:rsidRPr="003E3DC3">
              <w:rPr>
                <w:sz w:val="24"/>
                <w:szCs w:val="36"/>
              </w:rPr>
              <w:t>IWM outcome</w:t>
            </w:r>
          </w:p>
        </w:tc>
        <w:tc>
          <w:tcPr>
            <w:tcW w:w="2265" w:type="dxa"/>
          </w:tcPr>
          <w:p w14:paraId="35A76DEC" w14:textId="77777777" w:rsidR="00261458" w:rsidRPr="003E3DC3" w:rsidRDefault="00261458"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6610E1" w14:paraId="0E7267C4" w14:textId="77777777" w:rsidTr="008A1BD4">
        <w:tc>
          <w:tcPr>
            <w:tcW w:w="7354" w:type="dxa"/>
          </w:tcPr>
          <w:p w14:paraId="2F4910E8" w14:textId="77777777" w:rsidR="006610E1" w:rsidRDefault="006610E1" w:rsidP="006610E1">
            <w:pPr>
              <w:pStyle w:val="BodyText"/>
              <w:rPr>
                <w:lang w:eastAsia="en-AU"/>
              </w:rPr>
            </w:pPr>
            <w:r w:rsidRPr="002F5B60">
              <w:rPr>
                <w:lang w:eastAsia="en-AU"/>
              </w:rPr>
              <w:t>safe, secure and affordable supplies in a changing future</w:t>
            </w:r>
          </w:p>
        </w:tc>
        <w:tc>
          <w:tcPr>
            <w:tcW w:w="2265" w:type="dxa"/>
            <w:vAlign w:val="top"/>
          </w:tcPr>
          <w:p w14:paraId="211A711F" w14:textId="241F0162" w:rsidR="006610E1" w:rsidRDefault="005133EF" w:rsidP="006610E1">
            <w:pPr>
              <w:pStyle w:val="BodyText"/>
              <w:rPr>
                <w:lang w:eastAsia="en-AU"/>
              </w:rPr>
            </w:pPr>
            <w:r>
              <w:t>High</w:t>
            </w:r>
            <w:r w:rsidR="006610E1" w:rsidRPr="00003941">
              <w:t xml:space="preserve"> impact</w:t>
            </w:r>
          </w:p>
        </w:tc>
      </w:tr>
      <w:tr w:rsidR="006610E1" w14:paraId="0DB855C5" w14:textId="77777777" w:rsidTr="008A1BD4">
        <w:tc>
          <w:tcPr>
            <w:tcW w:w="7354" w:type="dxa"/>
          </w:tcPr>
          <w:p w14:paraId="560371D7" w14:textId="77777777" w:rsidR="006610E1" w:rsidRDefault="006610E1" w:rsidP="006610E1">
            <w:pPr>
              <w:pStyle w:val="BodyText"/>
              <w:rPr>
                <w:lang w:eastAsia="en-AU"/>
              </w:rPr>
            </w:pPr>
            <w:r w:rsidRPr="002F5B60">
              <w:rPr>
                <w:lang w:eastAsia="en-AU"/>
              </w:rPr>
              <w:t>effective and affordable wastewater systems</w:t>
            </w:r>
          </w:p>
        </w:tc>
        <w:tc>
          <w:tcPr>
            <w:tcW w:w="2265" w:type="dxa"/>
            <w:vAlign w:val="top"/>
          </w:tcPr>
          <w:p w14:paraId="5D332251" w14:textId="4F1C6DD5" w:rsidR="006610E1" w:rsidRDefault="006610E1" w:rsidP="006610E1">
            <w:pPr>
              <w:pStyle w:val="BodyText"/>
              <w:rPr>
                <w:lang w:eastAsia="en-AU"/>
              </w:rPr>
            </w:pPr>
            <w:r w:rsidRPr="00003941">
              <w:t>Medium impact</w:t>
            </w:r>
          </w:p>
        </w:tc>
      </w:tr>
      <w:tr w:rsidR="006610E1" w14:paraId="7A09CBF2" w14:textId="77777777" w:rsidTr="008A1BD4">
        <w:tc>
          <w:tcPr>
            <w:tcW w:w="7354" w:type="dxa"/>
          </w:tcPr>
          <w:p w14:paraId="73BF1FF5" w14:textId="77777777" w:rsidR="006610E1" w:rsidRDefault="006610E1" w:rsidP="006610E1">
            <w:pPr>
              <w:pStyle w:val="BodyText"/>
              <w:rPr>
                <w:lang w:eastAsia="en-AU"/>
              </w:rPr>
            </w:pPr>
            <w:r w:rsidRPr="00450552">
              <w:rPr>
                <w:lang w:eastAsia="en-AU"/>
              </w:rPr>
              <w:t>manage flood risks</w:t>
            </w:r>
          </w:p>
        </w:tc>
        <w:tc>
          <w:tcPr>
            <w:tcW w:w="2265" w:type="dxa"/>
            <w:vAlign w:val="top"/>
          </w:tcPr>
          <w:p w14:paraId="0639FF74" w14:textId="0BE2E1B6" w:rsidR="006610E1" w:rsidRDefault="006610E1" w:rsidP="006610E1">
            <w:pPr>
              <w:pStyle w:val="BodyText"/>
              <w:rPr>
                <w:lang w:eastAsia="en-AU"/>
              </w:rPr>
            </w:pPr>
            <w:r w:rsidRPr="00003941">
              <w:t>Medium impact</w:t>
            </w:r>
          </w:p>
        </w:tc>
      </w:tr>
      <w:tr w:rsidR="006610E1" w14:paraId="35BC1B00" w14:textId="77777777" w:rsidTr="008A1BD4">
        <w:tc>
          <w:tcPr>
            <w:tcW w:w="7354" w:type="dxa"/>
          </w:tcPr>
          <w:p w14:paraId="64E1F5B4" w14:textId="77777777" w:rsidR="006610E1" w:rsidRDefault="006610E1" w:rsidP="006610E1">
            <w:pPr>
              <w:pStyle w:val="BodyText"/>
              <w:rPr>
                <w:lang w:eastAsia="en-AU"/>
              </w:rPr>
            </w:pPr>
            <w:r w:rsidRPr="00450552">
              <w:rPr>
                <w:lang w:eastAsia="en-AU"/>
              </w:rPr>
              <w:t>healthy and valued waterways and waterbodies</w:t>
            </w:r>
          </w:p>
        </w:tc>
        <w:tc>
          <w:tcPr>
            <w:tcW w:w="2265" w:type="dxa"/>
            <w:vAlign w:val="top"/>
          </w:tcPr>
          <w:p w14:paraId="4B9BDEB8" w14:textId="34742DFD" w:rsidR="006610E1" w:rsidRDefault="006610E1" w:rsidP="006610E1">
            <w:pPr>
              <w:pStyle w:val="BodyText"/>
              <w:rPr>
                <w:lang w:eastAsia="en-AU"/>
              </w:rPr>
            </w:pPr>
            <w:r>
              <w:t>High</w:t>
            </w:r>
            <w:r w:rsidRPr="00003941">
              <w:t xml:space="preserve"> impact</w:t>
            </w:r>
          </w:p>
        </w:tc>
      </w:tr>
      <w:tr w:rsidR="006610E1" w14:paraId="59C61786" w14:textId="77777777" w:rsidTr="008A1BD4">
        <w:tc>
          <w:tcPr>
            <w:tcW w:w="7354" w:type="dxa"/>
          </w:tcPr>
          <w:p w14:paraId="0C64A6E5" w14:textId="77777777" w:rsidR="006610E1" w:rsidRDefault="006610E1" w:rsidP="006610E1">
            <w:pPr>
              <w:pStyle w:val="BodyText"/>
              <w:rPr>
                <w:lang w:eastAsia="en-AU"/>
              </w:rPr>
            </w:pPr>
            <w:r w:rsidRPr="00450552">
              <w:rPr>
                <w:lang w:eastAsia="en-AU"/>
              </w:rPr>
              <w:t>healthy and valued landscapes</w:t>
            </w:r>
          </w:p>
        </w:tc>
        <w:tc>
          <w:tcPr>
            <w:tcW w:w="2265" w:type="dxa"/>
            <w:vAlign w:val="top"/>
          </w:tcPr>
          <w:p w14:paraId="0C635525" w14:textId="4D18E64D" w:rsidR="006610E1" w:rsidRDefault="005133EF" w:rsidP="006610E1">
            <w:pPr>
              <w:pStyle w:val="BodyText"/>
              <w:rPr>
                <w:lang w:eastAsia="en-AU"/>
              </w:rPr>
            </w:pPr>
            <w:r>
              <w:t>High</w:t>
            </w:r>
            <w:r w:rsidR="006610E1" w:rsidRPr="00003941">
              <w:t xml:space="preserve"> impact</w:t>
            </w:r>
          </w:p>
        </w:tc>
      </w:tr>
      <w:tr w:rsidR="006610E1" w14:paraId="41495C7B" w14:textId="77777777" w:rsidTr="008A1BD4">
        <w:tc>
          <w:tcPr>
            <w:tcW w:w="7354" w:type="dxa"/>
          </w:tcPr>
          <w:p w14:paraId="1F815A88" w14:textId="7F23EBAE" w:rsidR="006610E1" w:rsidRDefault="006610E1" w:rsidP="006610E1">
            <w:pPr>
              <w:pStyle w:val="BodyText"/>
              <w:rPr>
                <w:lang w:eastAsia="en-AU"/>
              </w:rPr>
            </w:pPr>
            <w:r w:rsidRPr="00573504">
              <w:rPr>
                <w:lang w:eastAsia="en-AU"/>
              </w:rPr>
              <w:lastRenderedPageBreak/>
              <w:t xml:space="preserve">Traditional Owner and </w:t>
            </w:r>
            <w:r w:rsidRPr="00450552">
              <w:rPr>
                <w:lang w:eastAsia="en-AU"/>
              </w:rPr>
              <w:t>community values reflected in place-based planning</w:t>
            </w:r>
          </w:p>
        </w:tc>
        <w:tc>
          <w:tcPr>
            <w:tcW w:w="2265" w:type="dxa"/>
            <w:vAlign w:val="top"/>
          </w:tcPr>
          <w:p w14:paraId="407AC7A2" w14:textId="349F7762" w:rsidR="006610E1" w:rsidRDefault="006610E1" w:rsidP="006610E1">
            <w:pPr>
              <w:pStyle w:val="BodyText"/>
              <w:rPr>
                <w:lang w:eastAsia="en-AU"/>
              </w:rPr>
            </w:pPr>
            <w:r w:rsidRPr="00003941">
              <w:t>Medium impact</w:t>
            </w:r>
          </w:p>
        </w:tc>
      </w:tr>
      <w:tr w:rsidR="006610E1" w14:paraId="6A1E04E5" w14:textId="77777777" w:rsidTr="008A1BD4">
        <w:tc>
          <w:tcPr>
            <w:tcW w:w="7354" w:type="dxa"/>
          </w:tcPr>
          <w:p w14:paraId="366DB13A" w14:textId="77777777" w:rsidR="006610E1" w:rsidRDefault="006610E1" w:rsidP="006610E1">
            <w:pPr>
              <w:pStyle w:val="BodyText"/>
              <w:rPr>
                <w:lang w:eastAsia="en-AU"/>
              </w:rPr>
            </w:pPr>
            <w:r w:rsidRPr="00450552">
              <w:rPr>
                <w:lang w:eastAsia="en-AU"/>
              </w:rPr>
              <w:t>jobs, economic opportunity and innovation</w:t>
            </w:r>
          </w:p>
        </w:tc>
        <w:tc>
          <w:tcPr>
            <w:tcW w:w="2265" w:type="dxa"/>
            <w:vAlign w:val="top"/>
          </w:tcPr>
          <w:p w14:paraId="2934D00B" w14:textId="4333F71A" w:rsidR="006610E1" w:rsidRDefault="005133EF" w:rsidP="006610E1">
            <w:pPr>
              <w:pStyle w:val="BodyText"/>
              <w:rPr>
                <w:lang w:eastAsia="en-AU"/>
              </w:rPr>
            </w:pPr>
            <w:r>
              <w:t>High</w:t>
            </w:r>
            <w:r w:rsidR="006610E1" w:rsidRPr="00003941">
              <w:t xml:space="preserve"> impact</w:t>
            </w:r>
          </w:p>
        </w:tc>
      </w:tr>
    </w:tbl>
    <w:p w14:paraId="0BB2D746" w14:textId="453E63C1" w:rsidR="00823A3A" w:rsidRDefault="00823A3A" w:rsidP="00823A3A">
      <w:pPr>
        <w:pStyle w:val="CaptionImageorFigure"/>
      </w:pPr>
      <w:r>
        <w:t xml:space="preserve">Table </w:t>
      </w:r>
      <w:r w:rsidR="00E966BB">
        <w:t>2</w:t>
      </w:r>
      <w:r w:rsidR="003A7534">
        <w:t>1</w:t>
      </w:r>
      <w:r>
        <w:t xml:space="preserve">: A summary of key details for the </w:t>
      </w:r>
      <w:r w:rsidR="007A51F0" w:rsidRPr="007A51F0">
        <w:t>HP Barr Reserve</w:t>
      </w:r>
      <w:r w:rsidR="007A51F0">
        <w:t xml:space="preserve"> </w:t>
      </w:r>
      <w:r>
        <w:t>opportunity.</w:t>
      </w:r>
    </w:p>
    <w:tbl>
      <w:tblPr>
        <w:tblStyle w:val="TableGrid"/>
        <w:tblW w:w="9638" w:type="dxa"/>
        <w:tblLook w:val="04A0" w:firstRow="1" w:lastRow="0" w:firstColumn="1" w:lastColumn="0" w:noHBand="0" w:noVBand="1"/>
      </w:tblPr>
      <w:tblGrid>
        <w:gridCol w:w="2268"/>
        <w:gridCol w:w="7370"/>
      </w:tblGrid>
      <w:tr w:rsidR="00823A3A" w14:paraId="272A6BA3"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66F960BC" w14:textId="77777777" w:rsidR="00823A3A" w:rsidRPr="003E3DC3" w:rsidRDefault="00823A3A" w:rsidP="008E7EEC">
            <w:pPr>
              <w:pStyle w:val="TableHeadingLeft"/>
              <w:rPr>
                <w:sz w:val="24"/>
                <w:szCs w:val="36"/>
              </w:rPr>
            </w:pPr>
            <w:r w:rsidRPr="003E3DC3">
              <w:rPr>
                <w:sz w:val="24"/>
                <w:szCs w:val="36"/>
              </w:rPr>
              <w:t>Subject</w:t>
            </w:r>
          </w:p>
        </w:tc>
        <w:tc>
          <w:tcPr>
            <w:tcW w:w="7370" w:type="dxa"/>
          </w:tcPr>
          <w:p w14:paraId="0800F101" w14:textId="77777777" w:rsidR="00823A3A" w:rsidRPr="003E3DC3" w:rsidRDefault="00823A3A"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2E082C" w14:paraId="64A242C6" w14:textId="77777777" w:rsidTr="00271B08">
        <w:tc>
          <w:tcPr>
            <w:tcW w:w="2268" w:type="dxa"/>
          </w:tcPr>
          <w:p w14:paraId="21700F81" w14:textId="77777777" w:rsidR="002E082C" w:rsidRPr="003E3DC3" w:rsidRDefault="002E082C" w:rsidP="002E082C">
            <w:pPr>
              <w:pStyle w:val="BodyText"/>
              <w:rPr>
                <w:b/>
                <w:bCs/>
              </w:rPr>
            </w:pPr>
            <w:r w:rsidRPr="003E3DC3">
              <w:rPr>
                <w:b/>
                <w:bCs/>
              </w:rPr>
              <w:t>Status</w:t>
            </w:r>
          </w:p>
        </w:tc>
        <w:tc>
          <w:tcPr>
            <w:tcW w:w="7370" w:type="dxa"/>
            <w:vAlign w:val="top"/>
          </w:tcPr>
          <w:p w14:paraId="630F7FAF" w14:textId="0C3B17EA" w:rsidR="002E082C" w:rsidRPr="003E3DC3" w:rsidRDefault="002E082C" w:rsidP="002E082C">
            <w:pPr>
              <w:pStyle w:val="BodyText"/>
            </w:pPr>
            <w:r w:rsidRPr="00535CA6">
              <w:t>Identified</w:t>
            </w:r>
          </w:p>
        </w:tc>
      </w:tr>
      <w:tr w:rsidR="002E082C" w14:paraId="7968CD20" w14:textId="77777777" w:rsidTr="00CE3A02">
        <w:tc>
          <w:tcPr>
            <w:tcW w:w="2268" w:type="dxa"/>
          </w:tcPr>
          <w:p w14:paraId="3FE89CD7" w14:textId="77777777" w:rsidR="002E082C" w:rsidRPr="003E3DC3" w:rsidRDefault="002E082C" w:rsidP="002E082C">
            <w:pPr>
              <w:pStyle w:val="BodyText"/>
              <w:rPr>
                <w:b/>
                <w:bCs/>
              </w:rPr>
            </w:pPr>
            <w:r w:rsidRPr="003E3DC3">
              <w:rPr>
                <w:b/>
                <w:bCs/>
              </w:rPr>
              <w:t>Lead organisation</w:t>
            </w:r>
          </w:p>
        </w:tc>
        <w:tc>
          <w:tcPr>
            <w:tcW w:w="7370" w:type="dxa"/>
          </w:tcPr>
          <w:p w14:paraId="59D5C80F" w14:textId="7741FA96" w:rsidR="002E082C" w:rsidRPr="003E3DC3" w:rsidRDefault="002E082C" w:rsidP="00CE3A02">
            <w:pPr>
              <w:pStyle w:val="BodyText"/>
            </w:pPr>
            <w:r w:rsidRPr="00535CA6">
              <w:t>Rural City of Wangaratta Council</w:t>
            </w:r>
          </w:p>
        </w:tc>
      </w:tr>
      <w:tr w:rsidR="002E082C" w14:paraId="5D525215" w14:textId="77777777" w:rsidTr="00CE3A02">
        <w:tc>
          <w:tcPr>
            <w:tcW w:w="2268" w:type="dxa"/>
          </w:tcPr>
          <w:p w14:paraId="4492311F" w14:textId="77777777" w:rsidR="002E082C" w:rsidRPr="003E3DC3" w:rsidRDefault="002E082C" w:rsidP="002E082C">
            <w:pPr>
              <w:pStyle w:val="BodyText"/>
              <w:rPr>
                <w:b/>
                <w:bCs/>
              </w:rPr>
            </w:pPr>
            <w:r w:rsidRPr="003E3DC3">
              <w:rPr>
                <w:b/>
                <w:bCs/>
              </w:rPr>
              <w:t>Implementation partners</w:t>
            </w:r>
          </w:p>
        </w:tc>
        <w:tc>
          <w:tcPr>
            <w:tcW w:w="7370" w:type="dxa"/>
          </w:tcPr>
          <w:p w14:paraId="37734CB3" w14:textId="06E6CEC2" w:rsidR="002E082C" w:rsidRPr="003E3DC3" w:rsidRDefault="002E082C" w:rsidP="00CE3A02">
            <w:pPr>
              <w:pStyle w:val="BodyText"/>
            </w:pPr>
            <w:r w:rsidRPr="00535CA6">
              <w:t>North East Water, Goulburn-Murray Water</w:t>
            </w:r>
          </w:p>
        </w:tc>
      </w:tr>
      <w:tr w:rsidR="002E082C" w14:paraId="7E5AA0DF" w14:textId="77777777" w:rsidTr="00271B08">
        <w:tc>
          <w:tcPr>
            <w:tcW w:w="2268" w:type="dxa"/>
          </w:tcPr>
          <w:p w14:paraId="3A23CE6A" w14:textId="77777777" w:rsidR="002E082C" w:rsidRPr="003E3DC3" w:rsidRDefault="002E082C" w:rsidP="002E082C">
            <w:pPr>
              <w:pStyle w:val="BodyText"/>
              <w:rPr>
                <w:b/>
                <w:bCs/>
              </w:rPr>
            </w:pPr>
            <w:r w:rsidRPr="003E3DC3">
              <w:rPr>
                <w:b/>
                <w:bCs/>
              </w:rPr>
              <w:t>Location</w:t>
            </w:r>
          </w:p>
        </w:tc>
        <w:tc>
          <w:tcPr>
            <w:tcW w:w="7370" w:type="dxa"/>
            <w:vAlign w:val="top"/>
          </w:tcPr>
          <w:p w14:paraId="0AB289BC" w14:textId="3FE692A3" w:rsidR="002E082C" w:rsidRPr="003E3DC3" w:rsidRDefault="002E082C" w:rsidP="002E082C">
            <w:pPr>
              <w:pStyle w:val="BodyText"/>
            </w:pPr>
            <w:r w:rsidRPr="00535CA6">
              <w:t>Wangaratta</w:t>
            </w:r>
          </w:p>
        </w:tc>
      </w:tr>
      <w:tr w:rsidR="002E082C" w14:paraId="3E63FDFD" w14:textId="77777777" w:rsidTr="00271B08">
        <w:tc>
          <w:tcPr>
            <w:tcW w:w="2268" w:type="dxa"/>
          </w:tcPr>
          <w:p w14:paraId="03227964" w14:textId="6F79E837" w:rsidR="002E082C" w:rsidRPr="003E3DC3" w:rsidRDefault="002E082C" w:rsidP="002E082C">
            <w:pPr>
              <w:pStyle w:val="BodyText"/>
              <w:rPr>
                <w:b/>
                <w:bCs/>
              </w:rPr>
            </w:pPr>
            <w:r>
              <w:rPr>
                <w:b/>
                <w:bCs/>
              </w:rPr>
              <w:t>Scale</w:t>
            </w:r>
          </w:p>
        </w:tc>
        <w:tc>
          <w:tcPr>
            <w:tcW w:w="7370" w:type="dxa"/>
            <w:vAlign w:val="top"/>
          </w:tcPr>
          <w:p w14:paraId="5C97960B" w14:textId="537ABD51" w:rsidR="002E082C" w:rsidRPr="003E3DC3" w:rsidRDefault="002E082C" w:rsidP="002E082C">
            <w:pPr>
              <w:pStyle w:val="BodyText"/>
            </w:pPr>
            <w:r w:rsidRPr="00535CA6">
              <w:t>Precinct</w:t>
            </w:r>
          </w:p>
        </w:tc>
      </w:tr>
    </w:tbl>
    <w:p w14:paraId="16364F1A" w14:textId="7B111578" w:rsidR="00494F09" w:rsidRDefault="00494F09" w:rsidP="00823A3A">
      <w:pPr>
        <w:pStyle w:val="BodyText"/>
        <w:rPr>
          <w:lang w:eastAsia="en-AU"/>
        </w:rPr>
      </w:pPr>
    </w:p>
    <w:p w14:paraId="6208FF88" w14:textId="05CBED37" w:rsidR="00494F09" w:rsidRDefault="00B16105" w:rsidP="00494F09">
      <w:pPr>
        <w:pStyle w:val="Heading2"/>
      </w:pPr>
      <w:bookmarkStart w:id="74" w:name="_Toc185812740"/>
      <w:r w:rsidRPr="00B16105">
        <w:t>Sustainable Subdivisions in Indigo Shire</w:t>
      </w:r>
      <w:bookmarkEnd w:id="74"/>
    </w:p>
    <w:p w14:paraId="36F3EB79" w14:textId="77777777" w:rsidR="0049171A" w:rsidRDefault="0049171A" w:rsidP="0049171A">
      <w:pPr>
        <w:pStyle w:val="BodyText"/>
        <w:rPr>
          <w:lang w:eastAsia="en-AU"/>
        </w:rPr>
      </w:pPr>
      <w:r>
        <w:rPr>
          <w:lang w:eastAsia="en-AU"/>
        </w:rPr>
        <w:t>Public green spaces within Indigo Shire areas require regular watering. To reduce the use of drinking water in irrigation of public spaces, many shires are turning to diverse sources of water, such as stormwater and rainwater.</w:t>
      </w:r>
    </w:p>
    <w:p w14:paraId="469D624A" w14:textId="77777777" w:rsidR="0049171A" w:rsidRDefault="0049171A" w:rsidP="0049171A">
      <w:pPr>
        <w:pStyle w:val="BodyText"/>
        <w:rPr>
          <w:lang w:eastAsia="en-AU"/>
        </w:rPr>
      </w:pPr>
      <w:r>
        <w:rPr>
          <w:lang w:eastAsia="en-AU"/>
        </w:rPr>
        <w:t>The first rainwater garden in Indigo Shire was recently established, and the shire is now exploring more diverse water sources for irrigation. The shire is particularly interested in treated stormwater as a source of irrigation and is exploring this as a water source for future land subdivisions.</w:t>
      </w:r>
    </w:p>
    <w:p w14:paraId="1ED088DA" w14:textId="77777777" w:rsidR="0049171A" w:rsidRDefault="0049171A" w:rsidP="0049171A">
      <w:pPr>
        <w:pStyle w:val="BodyText"/>
        <w:rPr>
          <w:lang w:eastAsia="en-AU"/>
        </w:rPr>
      </w:pPr>
      <w:r>
        <w:rPr>
          <w:lang w:eastAsia="en-AU"/>
        </w:rPr>
        <w:t>The concept requires further development, with the view to applying for funding in the future.</w:t>
      </w:r>
    </w:p>
    <w:p w14:paraId="411ED01D" w14:textId="77777777" w:rsidR="0049171A" w:rsidRDefault="0049171A" w:rsidP="0049171A">
      <w:pPr>
        <w:pStyle w:val="BodyText"/>
        <w:rPr>
          <w:lang w:eastAsia="en-AU"/>
        </w:rPr>
      </w:pPr>
      <w:r>
        <w:rPr>
          <w:lang w:eastAsia="en-AU"/>
        </w:rPr>
        <w:t>Once standardised and serviceable WSUD requirements have been established in new land subdivisions, the shire would:</w:t>
      </w:r>
    </w:p>
    <w:p w14:paraId="5622B5DC" w14:textId="1FA4DD8F" w:rsidR="0049171A" w:rsidRDefault="0049171A" w:rsidP="0062502C">
      <w:pPr>
        <w:pStyle w:val="ListBullet"/>
      </w:pPr>
      <w:r>
        <w:t>have access to secure affordable water supplies in the future</w:t>
      </w:r>
    </w:p>
    <w:p w14:paraId="0CA7A426" w14:textId="7D0BC659" w:rsidR="0049171A" w:rsidRDefault="0049171A" w:rsidP="0062502C">
      <w:pPr>
        <w:pStyle w:val="ListBullet"/>
      </w:pPr>
      <w:r>
        <w:t>avoid and/or minimise flood risks</w:t>
      </w:r>
    </w:p>
    <w:p w14:paraId="1650F683" w14:textId="75CC0E8C" w:rsidR="0049171A" w:rsidRDefault="0049171A" w:rsidP="0062502C">
      <w:pPr>
        <w:pStyle w:val="ListBullet"/>
      </w:pPr>
      <w:r>
        <w:t>encourage health waterways</w:t>
      </w:r>
    </w:p>
    <w:p w14:paraId="4785A49F" w14:textId="176182B2" w:rsidR="004A75FC" w:rsidRPr="004A75FC" w:rsidRDefault="0049171A" w:rsidP="0062502C">
      <w:pPr>
        <w:pStyle w:val="ListBullet"/>
      </w:pPr>
      <w:r>
        <w:t>reflect community values in this place-based planning.</w:t>
      </w:r>
    </w:p>
    <w:p w14:paraId="6CF55B78" w14:textId="55DA8D5C" w:rsidR="00823A3A" w:rsidRDefault="00020882" w:rsidP="00823A3A">
      <w:pPr>
        <w:pStyle w:val="CaptionImageorFigure"/>
      </w:pPr>
      <w:r>
        <w:lastRenderedPageBreak/>
        <w:t xml:space="preserve">Table </w:t>
      </w:r>
      <w:r w:rsidR="00E966BB">
        <w:t>2</w:t>
      </w:r>
      <w:r w:rsidR="00E44678">
        <w:t>2</w:t>
      </w:r>
      <w:r>
        <w:t xml:space="preserve">: A summary of the impact that the </w:t>
      </w:r>
      <w:r w:rsidR="004A75FC" w:rsidRPr="004A75FC">
        <w:t xml:space="preserve">Sustainable Subdivisions in Indigo Shire </w:t>
      </w:r>
      <w:r>
        <w:t>opportunity has towards achieving the IWM outcomes.</w:t>
      </w:r>
    </w:p>
    <w:tbl>
      <w:tblPr>
        <w:tblStyle w:val="TableGrid"/>
        <w:tblW w:w="0" w:type="auto"/>
        <w:tblLook w:val="04A0" w:firstRow="1" w:lastRow="0" w:firstColumn="1" w:lastColumn="0" w:noHBand="0" w:noVBand="1"/>
      </w:tblPr>
      <w:tblGrid>
        <w:gridCol w:w="7354"/>
        <w:gridCol w:w="2265"/>
      </w:tblGrid>
      <w:tr w:rsidR="00261458" w14:paraId="18FEFD2E"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1CAEA94C" w14:textId="77777777" w:rsidR="00261458" w:rsidRPr="003E3DC3" w:rsidRDefault="00261458" w:rsidP="008E7EEC">
            <w:pPr>
              <w:pStyle w:val="TableHeadingLeft"/>
              <w:rPr>
                <w:sz w:val="24"/>
                <w:szCs w:val="36"/>
              </w:rPr>
            </w:pPr>
            <w:r w:rsidRPr="003E3DC3">
              <w:rPr>
                <w:sz w:val="24"/>
                <w:szCs w:val="36"/>
              </w:rPr>
              <w:t>IWM outcome</w:t>
            </w:r>
          </w:p>
        </w:tc>
        <w:tc>
          <w:tcPr>
            <w:tcW w:w="2265" w:type="dxa"/>
          </w:tcPr>
          <w:p w14:paraId="73A195DC" w14:textId="77777777" w:rsidR="00261458" w:rsidRPr="003E3DC3" w:rsidRDefault="00261458"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62502C" w14:paraId="6285B15F" w14:textId="77777777" w:rsidTr="00D94C19">
        <w:tc>
          <w:tcPr>
            <w:tcW w:w="7354" w:type="dxa"/>
          </w:tcPr>
          <w:p w14:paraId="094382B0" w14:textId="77777777" w:rsidR="0062502C" w:rsidRDefault="0062502C" w:rsidP="0062502C">
            <w:pPr>
              <w:pStyle w:val="BodyText"/>
              <w:rPr>
                <w:lang w:eastAsia="en-AU"/>
              </w:rPr>
            </w:pPr>
            <w:r w:rsidRPr="002F5B60">
              <w:rPr>
                <w:lang w:eastAsia="en-AU"/>
              </w:rPr>
              <w:t>safe, secure and affordable supplies in a changing future</w:t>
            </w:r>
          </w:p>
        </w:tc>
        <w:tc>
          <w:tcPr>
            <w:tcW w:w="2265" w:type="dxa"/>
            <w:vAlign w:val="top"/>
          </w:tcPr>
          <w:p w14:paraId="7DF95D85" w14:textId="6B774BB1" w:rsidR="0062502C" w:rsidRDefault="0062502C" w:rsidP="0062502C">
            <w:pPr>
              <w:pStyle w:val="BodyText"/>
              <w:rPr>
                <w:lang w:eastAsia="en-AU"/>
              </w:rPr>
            </w:pPr>
            <w:r w:rsidRPr="00D93085">
              <w:t>Medium impact</w:t>
            </w:r>
          </w:p>
        </w:tc>
      </w:tr>
      <w:tr w:rsidR="0062502C" w14:paraId="189D7277" w14:textId="77777777" w:rsidTr="00D94C19">
        <w:tc>
          <w:tcPr>
            <w:tcW w:w="7354" w:type="dxa"/>
          </w:tcPr>
          <w:p w14:paraId="3DF285AB" w14:textId="77777777" w:rsidR="0062502C" w:rsidRDefault="0062502C" w:rsidP="0062502C">
            <w:pPr>
              <w:pStyle w:val="BodyText"/>
              <w:rPr>
                <w:lang w:eastAsia="en-AU"/>
              </w:rPr>
            </w:pPr>
            <w:r w:rsidRPr="002F5B60">
              <w:rPr>
                <w:lang w:eastAsia="en-AU"/>
              </w:rPr>
              <w:t>effective and affordable wastewater systems</w:t>
            </w:r>
          </w:p>
        </w:tc>
        <w:tc>
          <w:tcPr>
            <w:tcW w:w="2265" w:type="dxa"/>
            <w:vAlign w:val="top"/>
          </w:tcPr>
          <w:p w14:paraId="1BFECA23" w14:textId="3AAE628C" w:rsidR="0062502C" w:rsidRDefault="0062502C" w:rsidP="0062502C">
            <w:pPr>
              <w:pStyle w:val="BodyText"/>
              <w:rPr>
                <w:lang w:eastAsia="en-AU"/>
              </w:rPr>
            </w:pPr>
            <w:r w:rsidRPr="00D93085">
              <w:t>Medium impact</w:t>
            </w:r>
          </w:p>
        </w:tc>
      </w:tr>
      <w:tr w:rsidR="0062502C" w14:paraId="1FD7BA8D" w14:textId="77777777" w:rsidTr="00D94C19">
        <w:tc>
          <w:tcPr>
            <w:tcW w:w="7354" w:type="dxa"/>
          </w:tcPr>
          <w:p w14:paraId="6B3CF939" w14:textId="77777777" w:rsidR="0062502C" w:rsidRDefault="0062502C" w:rsidP="0062502C">
            <w:pPr>
              <w:pStyle w:val="BodyText"/>
              <w:rPr>
                <w:lang w:eastAsia="en-AU"/>
              </w:rPr>
            </w:pPr>
            <w:r w:rsidRPr="00450552">
              <w:rPr>
                <w:lang w:eastAsia="en-AU"/>
              </w:rPr>
              <w:t>manage flood risks</w:t>
            </w:r>
          </w:p>
        </w:tc>
        <w:tc>
          <w:tcPr>
            <w:tcW w:w="2265" w:type="dxa"/>
            <w:vAlign w:val="top"/>
          </w:tcPr>
          <w:p w14:paraId="1D31F02D" w14:textId="6A3A45B1" w:rsidR="0062502C" w:rsidRDefault="0062502C" w:rsidP="0062502C">
            <w:pPr>
              <w:pStyle w:val="BodyText"/>
              <w:rPr>
                <w:lang w:eastAsia="en-AU"/>
              </w:rPr>
            </w:pPr>
            <w:r w:rsidRPr="00D93085">
              <w:t>Medium impact</w:t>
            </w:r>
          </w:p>
        </w:tc>
      </w:tr>
      <w:tr w:rsidR="0062502C" w14:paraId="71189FA2" w14:textId="77777777" w:rsidTr="00D94C19">
        <w:tc>
          <w:tcPr>
            <w:tcW w:w="7354" w:type="dxa"/>
          </w:tcPr>
          <w:p w14:paraId="321C82A6" w14:textId="77777777" w:rsidR="0062502C" w:rsidRDefault="0062502C" w:rsidP="0062502C">
            <w:pPr>
              <w:pStyle w:val="BodyText"/>
              <w:rPr>
                <w:lang w:eastAsia="en-AU"/>
              </w:rPr>
            </w:pPr>
            <w:r w:rsidRPr="00450552">
              <w:rPr>
                <w:lang w:eastAsia="en-AU"/>
              </w:rPr>
              <w:t>healthy and valued waterways and waterbodies</w:t>
            </w:r>
          </w:p>
        </w:tc>
        <w:tc>
          <w:tcPr>
            <w:tcW w:w="2265" w:type="dxa"/>
            <w:vAlign w:val="top"/>
          </w:tcPr>
          <w:p w14:paraId="0ACCE277" w14:textId="39009BDD" w:rsidR="0062502C" w:rsidRDefault="0062502C" w:rsidP="0062502C">
            <w:pPr>
              <w:pStyle w:val="BodyText"/>
              <w:rPr>
                <w:lang w:eastAsia="en-AU"/>
              </w:rPr>
            </w:pPr>
            <w:r w:rsidRPr="00D93085">
              <w:t>Medium impact</w:t>
            </w:r>
          </w:p>
        </w:tc>
      </w:tr>
      <w:tr w:rsidR="0062502C" w14:paraId="5ABED8B1" w14:textId="77777777" w:rsidTr="00D94C19">
        <w:tc>
          <w:tcPr>
            <w:tcW w:w="7354" w:type="dxa"/>
          </w:tcPr>
          <w:p w14:paraId="58B0F0BA" w14:textId="77777777" w:rsidR="0062502C" w:rsidRDefault="0062502C" w:rsidP="0062502C">
            <w:pPr>
              <w:pStyle w:val="BodyText"/>
              <w:rPr>
                <w:lang w:eastAsia="en-AU"/>
              </w:rPr>
            </w:pPr>
            <w:r w:rsidRPr="00450552">
              <w:rPr>
                <w:lang w:eastAsia="en-AU"/>
              </w:rPr>
              <w:t>healthy and valued landscapes</w:t>
            </w:r>
          </w:p>
        </w:tc>
        <w:tc>
          <w:tcPr>
            <w:tcW w:w="2265" w:type="dxa"/>
            <w:vAlign w:val="top"/>
          </w:tcPr>
          <w:p w14:paraId="170FF88C" w14:textId="233EADAD" w:rsidR="0062502C" w:rsidRDefault="0062502C" w:rsidP="0062502C">
            <w:pPr>
              <w:pStyle w:val="BodyText"/>
              <w:rPr>
                <w:lang w:eastAsia="en-AU"/>
              </w:rPr>
            </w:pPr>
            <w:r w:rsidRPr="00D93085">
              <w:t>Medium impact</w:t>
            </w:r>
          </w:p>
        </w:tc>
      </w:tr>
      <w:tr w:rsidR="0062502C" w14:paraId="4FC50CF5" w14:textId="77777777" w:rsidTr="00D94C19">
        <w:tc>
          <w:tcPr>
            <w:tcW w:w="7354" w:type="dxa"/>
          </w:tcPr>
          <w:p w14:paraId="668BE33A" w14:textId="20155E2F" w:rsidR="0062502C" w:rsidRDefault="0062502C" w:rsidP="0062502C">
            <w:pPr>
              <w:pStyle w:val="BodyText"/>
              <w:rPr>
                <w:lang w:eastAsia="en-AU"/>
              </w:rPr>
            </w:pPr>
            <w:r w:rsidRPr="00573504">
              <w:rPr>
                <w:lang w:eastAsia="en-AU"/>
              </w:rPr>
              <w:t xml:space="preserve">Traditional Owner and </w:t>
            </w:r>
            <w:r w:rsidRPr="00450552">
              <w:rPr>
                <w:lang w:eastAsia="en-AU"/>
              </w:rPr>
              <w:t>community values reflected in place-based planning</w:t>
            </w:r>
          </w:p>
        </w:tc>
        <w:tc>
          <w:tcPr>
            <w:tcW w:w="2265" w:type="dxa"/>
            <w:vAlign w:val="top"/>
          </w:tcPr>
          <w:p w14:paraId="1F991B9D" w14:textId="390114A0" w:rsidR="0062502C" w:rsidRDefault="0062502C" w:rsidP="0062502C">
            <w:pPr>
              <w:pStyle w:val="BodyText"/>
              <w:rPr>
                <w:lang w:eastAsia="en-AU"/>
              </w:rPr>
            </w:pPr>
            <w:r w:rsidRPr="00D93085">
              <w:t>Medium impact</w:t>
            </w:r>
          </w:p>
        </w:tc>
      </w:tr>
      <w:tr w:rsidR="0062502C" w14:paraId="67242C7C" w14:textId="77777777" w:rsidTr="00D94C19">
        <w:tc>
          <w:tcPr>
            <w:tcW w:w="7354" w:type="dxa"/>
          </w:tcPr>
          <w:p w14:paraId="558EF250" w14:textId="77777777" w:rsidR="0062502C" w:rsidRDefault="0062502C" w:rsidP="0062502C">
            <w:pPr>
              <w:pStyle w:val="BodyText"/>
              <w:rPr>
                <w:lang w:eastAsia="en-AU"/>
              </w:rPr>
            </w:pPr>
            <w:r w:rsidRPr="00450552">
              <w:rPr>
                <w:lang w:eastAsia="en-AU"/>
              </w:rPr>
              <w:t>jobs, economic opportunity and innovation</w:t>
            </w:r>
          </w:p>
        </w:tc>
        <w:tc>
          <w:tcPr>
            <w:tcW w:w="2265" w:type="dxa"/>
            <w:vAlign w:val="top"/>
          </w:tcPr>
          <w:p w14:paraId="67F2C2B3" w14:textId="696FC5AB" w:rsidR="0062502C" w:rsidRDefault="0062502C" w:rsidP="0062502C">
            <w:pPr>
              <w:pStyle w:val="BodyText"/>
              <w:rPr>
                <w:lang w:eastAsia="en-AU"/>
              </w:rPr>
            </w:pPr>
            <w:r w:rsidRPr="00D93085">
              <w:t>Medium impact</w:t>
            </w:r>
          </w:p>
        </w:tc>
      </w:tr>
    </w:tbl>
    <w:p w14:paraId="2DBAEBD5" w14:textId="7B0D1868" w:rsidR="00823A3A" w:rsidRDefault="00823A3A" w:rsidP="00823A3A">
      <w:pPr>
        <w:pStyle w:val="CaptionImageorFigure"/>
      </w:pPr>
      <w:r>
        <w:t xml:space="preserve">Table </w:t>
      </w:r>
      <w:r w:rsidR="00B30AD0">
        <w:t>2</w:t>
      </w:r>
      <w:r w:rsidR="00CC434A">
        <w:t>3</w:t>
      </w:r>
      <w:r>
        <w:t xml:space="preserve">: A summary of key details for the </w:t>
      </w:r>
      <w:r w:rsidR="004A75FC" w:rsidRPr="004A75FC">
        <w:t xml:space="preserve">Sustainable Subdivisions in Indigo Shire </w:t>
      </w:r>
      <w:r>
        <w:t>opportunity.</w:t>
      </w:r>
    </w:p>
    <w:tbl>
      <w:tblPr>
        <w:tblStyle w:val="TableGrid"/>
        <w:tblW w:w="9638" w:type="dxa"/>
        <w:tblLook w:val="04A0" w:firstRow="1" w:lastRow="0" w:firstColumn="1" w:lastColumn="0" w:noHBand="0" w:noVBand="1"/>
      </w:tblPr>
      <w:tblGrid>
        <w:gridCol w:w="2268"/>
        <w:gridCol w:w="7370"/>
      </w:tblGrid>
      <w:tr w:rsidR="00823A3A" w14:paraId="4D3270FB"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76F61109" w14:textId="77777777" w:rsidR="00823A3A" w:rsidRPr="003E3DC3" w:rsidRDefault="00823A3A" w:rsidP="008E7EEC">
            <w:pPr>
              <w:pStyle w:val="TableHeadingLeft"/>
              <w:rPr>
                <w:sz w:val="24"/>
                <w:szCs w:val="36"/>
              </w:rPr>
            </w:pPr>
            <w:r w:rsidRPr="003E3DC3">
              <w:rPr>
                <w:sz w:val="24"/>
                <w:szCs w:val="36"/>
              </w:rPr>
              <w:t>Subject</w:t>
            </w:r>
          </w:p>
        </w:tc>
        <w:tc>
          <w:tcPr>
            <w:tcW w:w="7370" w:type="dxa"/>
          </w:tcPr>
          <w:p w14:paraId="58F86B1F" w14:textId="77777777" w:rsidR="00823A3A" w:rsidRPr="003E3DC3" w:rsidRDefault="00823A3A"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C9638A" w14:paraId="383A5535" w14:textId="77777777" w:rsidTr="00DF037B">
        <w:tc>
          <w:tcPr>
            <w:tcW w:w="2268" w:type="dxa"/>
          </w:tcPr>
          <w:p w14:paraId="23253C87" w14:textId="77777777" w:rsidR="00C9638A" w:rsidRPr="003E3DC3" w:rsidRDefault="00C9638A" w:rsidP="00C9638A">
            <w:pPr>
              <w:pStyle w:val="BodyText"/>
              <w:rPr>
                <w:b/>
                <w:bCs/>
              </w:rPr>
            </w:pPr>
            <w:r w:rsidRPr="003E3DC3">
              <w:rPr>
                <w:b/>
                <w:bCs/>
              </w:rPr>
              <w:t>Status</w:t>
            </w:r>
          </w:p>
        </w:tc>
        <w:tc>
          <w:tcPr>
            <w:tcW w:w="7370" w:type="dxa"/>
            <w:vAlign w:val="top"/>
          </w:tcPr>
          <w:p w14:paraId="668FDDBC" w14:textId="131BA04A" w:rsidR="00C9638A" w:rsidRPr="003E3DC3" w:rsidRDefault="00C9638A" w:rsidP="00C9638A">
            <w:pPr>
              <w:pStyle w:val="BodyText"/>
            </w:pPr>
            <w:r w:rsidRPr="00F843DB">
              <w:t>Identified</w:t>
            </w:r>
          </w:p>
        </w:tc>
      </w:tr>
      <w:tr w:rsidR="00C9638A" w14:paraId="66227FB5" w14:textId="77777777" w:rsidTr="00CE3A02">
        <w:tc>
          <w:tcPr>
            <w:tcW w:w="2268" w:type="dxa"/>
          </w:tcPr>
          <w:p w14:paraId="30E398EA" w14:textId="77777777" w:rsidR="00C9638A" w:rsidRPr="003E3DC3" w:rsidRDefault="00C9638A" w:rsidP="00C9638A">
            <w:pPr>
              <w:pStyle w:val="BodyText"/>
              <w:rPr>
                <w:b/>
                <w:bCs/>
              </w:rPr>
            </w:pPr>
            <w:r w:rsidRPr="003E3DC3">
              <w:rPr>
                <w:b/>
                <w:bCs/>
              </w:rPr>
              <w:t>Lead organisation</w:t>
            </w:r>
          </w:p>
        </w:tc>
        <w:tc>
          <w:tcPr>
            <w:tcW w:w="7370" w:type="dxa"/>
          </w:tcPr>
          <w:p w14:paraId="266E0780" w14:textId="411876C2" w:rsidR="00C9638A" w:rsidRPr="003E3DC3" w:rsidRDefault="00C9638A" w:rsidP="00CE3A02">
            <w:pPr>
              <w:pStyle w:val="BodyText"/>
            </w:pPr>
            <w:r w:rsidRPr="00F843DB">
              <w:t>Indigo Shire Council</w:t>
            </w:r>
          </w:p>
        </w:tc>
      </w:tr>
      <w:tr w:rsidR="00C9638A" w14:paraId="7C90FF2C" w14:textId="77777777" w:rsidTr="00CE3A02">
        <w:tc>
          <w:tcPr>
            <w:tcW w:w="2268" w:type="dxa"/>
          </w:tcPr>
          <w:p w14:paraId="548A2429" w14:textId="77777777" w:rsidR="00C9638A" w:rsidRPr="003E3DC3" w:rsidRDefault="00C9638A" w:rsidP="00C9638A">
            <w:pPr>
              <w:pStyle w:val="BodyText"/>
              <w:rPr>
                <w:b/>
                <w:bCs/>
              </w:rPr>
            </w:pPr>
            <w:r w:rsidRPr="003E3DC3">
              <w:rPr>
                <w:b/>
                <w:bCs/>
              </w:rPr>
              <w:t>Implementation partners</w:t>
            </w:r>
          </w:p>
        </w:tc>
        <w:tc>
          <w:tcPr>
            <w:tcW w:w="7370" w:type="dxa"/>
          </w:tcPr>
          <w:p w14:paraId="529A17D4" w14:textId="02BB1145" w:rsidR="00C9638A" w:rsidRPr="003E3DC3" w:rsidRDefault="00C9638A" w:rsidP="00CE3A02">
            <w:pPr>
              <w:pStyle w:val="BodyText"/>
            </w:pPr>
            <w:r w:rsidRPr="00F843DB">
              <w:t>Developers, North East Catchment Management Authority</w:t>
            </w:r>
          </w:p>
        </w:tc>
      </w:tr>
      <w:tr w:rsidR="00C9638A" w14:paraId="25E35326" w14:textId="77777777" w:rsidTr="00DF037B">
        <w:tc>
          <w:tcPr>
            <w:tcW w:w="2268" w:type="dxa"/>
          </w:tcPr>
          <w:p w14:paraId="619A2F0C" w14:textId="77777777" w:rsidR="00C9638A" w:rsidRPr="003E3DC3" w:rsidRDefault="00C9638A" w:rsidP="00C9638A">
            <w:pPr>
              <w:pStyle w:val="BodyText"/>
              <w:rPr>
                <w:b/>
                <w:bCs/>
              </w:rPr>
            </w:pPr>
            <w:r w:rsidRPr="003E3DC3">
              <w:rPr>
                <w:b/>
                <w:bCs/>
              </w:rPr>
              <w:t>Location</w:t>
            </w:r>
          </w:p>
        </w:tc>
        <w:tc>
          <w:tcPr>
            <w:tcW w:w="7370" w:type="dxa"/>
            <w:vAlign w:val="top"/>
          </w:tcPr>
          <w:p w14:paraId="730BC722" w14:textId="1CCB4A98" w:rsidR="00C9638A" w:rsidRPr="003E3DC3" w:rsidRDefault="00C9638A" w:rsidP="00C9638A">
            <w:pPr>
              <w:pStyle w:val="BodyText"/>
            </w:pPr>
            <w:r w:rsidRPr="00F843DB">
              <w:t>Indigo Shire</w:t>
            </w:r>
          </w:p>
        </w:tc>
      </w:tr>
      <w:tr w:rsidR="00C9638A" w14:paraId="3761DBC0" w14:textId="77777777" w:rsidTr="00DF037B">
        <w:tc>
          <w:tcPr>
            <w:tcW w:w="2268" w:type="dxa"/>
          </w:tcPr>
          <w:p w14:paraId="176ABE57" w14:textId="1C17C3F9" w:rsidR="00C9638A" w:rsidRPr="003E3DC3" w:rsidRDefault="00C9638A" w:rsidP="00C9638A">
            <w:pPr>
              <w:pStyle w:val="BodyText"/>
              <w:rPr>
                <w:b/>
                <w:bCs/>
              </w:rPr>
            </w:pPr>
            <w:r>
              <w:rPr>
                <w:b/>
                <w:bCs/>
              </w:rPr>
              <w:t>Scale</w:t>
            </w:r>
          </w:p>
        </w:tc>
        <w:tc>
          <w:tcPr>
            <w:tcW w:w="7370" w:type="dxa"/>
            <w:vAlign w:val="top"/>
          </w:tcPr>
          <w:p w14:paraId="7514BB49" w14:textId="25B5E430" w:rsidR="00C9638A" w:rsidRPr="003E3DC3" w:rsidRDefault="00C9638A" w:rsidP="00C9638A">
            <w:pPr>
              <w:pStyle w:val="BodyText"/>
            </w:pPr>
            <w:r w:rsidRPr="00F843DB">
              <w:t>Service area</w:t>
            </w:r>
          </w:p>
        </w:tc>
      </w:tr>
    </w:tbl>
    <w:p w14:paraId="1E144443" w14:textId="77777777" w:rsidR="00CC434A" w:rsidRDefault="00CC434A" w:rsidP="00CC434A">
      <w:pPr>
        <w:pStyle w:val="BodyText"/>
      </w:pPr>
      <w:bookmarkStart w:id="75" w:name="_Toc105599805"/>
    </w:p>
    <w:p w14:paraId="25547354" w14:textId="64AF75D2" w:rsidR="00494F09" w:rsidRDefault="00196B55" w:rsidP="00134223">
      <w:pPr>
        <w:pStyle w:val="Heading2"/>
      </w:pPr>
      <w:bookmarkStart w:id="76" w:name="_Toc185812741"/>
      <w:bookmarkEnd w:id="75"/>
      <w:r w:rsidRPr="00196B55">
        <w:t>Towong Shire Green and Water-Sensitive Towns</w:t>
      </w:r>
      <w:bookmarkEnd w:id="76"/>
    </w:p>
    <w:p w14:paraId="0516775F" w14:textId="77777777" w:rsidR="00B25F0C" w:rsidRDefault="00B25F0C" w:rsidP="00B25F0C">
      <w:pPr>
        <w:pStyle w:val="BodyText"/>
      </w:pPr>
      <w:r>
        <w:t>Many ageing septic wastewater systems, in the region’s small towns, are inefficient, degraded, and non-compliant with regulatory requirements.</w:t>
      </w:r>
    </w:p>
    <w:p w14:paraId="49EE310E" w14:textId="77777777" w:rsidR="00B25F0C" w:rsidRDefault="00B25F0C" w:rsidP="00B25F0C">
      <w:pPr>
        <w:pStyle w:val="BodyText"/>
      </w:pPr>
      <w:r>
        <w:t xml:space="preserve">Towong Shire will develop an IWM plan to replace ageing wastewater treatment systems. The plan will also seek to enhance green open spaces in Bellbridge, Eskdale, Corryong, </w:t>
      </w:r>
      <w:r>
        <w:lastRenderedPageBreak/>
        <w:t>Cudgewa and Walwa through identifying diverse water supplies, such as recycled waste water, for irrigation.</w:t>
      </w:r>
    </w:p>
    <w:p w14:paraId="51DCD31B" w14:textId="77777777" w:rsidR="00B25F0C" w:rsidRDefault="00B25F0C" w:rsidP="00B25F0C">
      <w:pPr>
        <w:pStyle w:val="BodyText"/>
      </w:pPr>
      <w:r>
        <w:t>This initiative begins with the development of the project scope and will draw on previous studies and the experiences of others, including using the Goulburn Broken IWM Forums Small Town Wastewater Management Tool – a decision-making tool for assessing wastewater management options.</w:t>
      </w:r>
    </w:p>
    <w:p w14:paraId="7D03D690" w14:textId="1F9B97AA" w:rsidR="00196B55" w:rsidRPr="00196B55" w:rsidRDefault="00B25F0C" w:rsidP="00B25F0C">
      <w:pPr>
        <w:pStyle w:val="BodyText"/>
      </w:pPr>
      <w:r>
        <w:t>The IWM plan will increase the resilience of small towns in north east Victoria by enhancing green spaces, improving wastewater treatment and avoiding health risks.</w:t>
      </w:r>
    </w:p>
    <w:p w14:paraId="37042AF5" w14:textId="4BD27A6D" w:rsidR="00823A3A" w:rsidRDefault="00020882" w:rsidP="00823A3A">
      <w:pPr>
        <w:pStyle w:val="CaptionImageorFigure"/>
      </w:pPr>
      <w:r>
        <w:t xml:space="preserve">Table </w:t>
      </w:r>
      <w:r w:rsidR="00B30AD0">
        <w:t>2</w:t>
      </w:r>
      <w:r w:rsidR="000A6D8A">
        <w:t>4</w:t>
      </w:r>
      <w:r>
        <w:t>: A summary of the impact that the</w:t>
      </w:r>
      <w:r w:rsidR="006718F1" w:rsidRPr="006718F1">
        <w:t xml:space="preserve"> </w:t>
      </w:r>
      <w:r w:rsidR="00196B55" w:rsidRPr="00196B55">
        <w:t>Towong Shire Green and Water-Sensitive Towns</w:t>
      </w:r>
      <w:r w:rsidR="00AB4916" w:rsidRPr="00AB4916">
        <w:t xml:space="preserve"> </w:t>
      </w:r>
      <w:r w:rsidR="00AB4916">
        <w:t>o</w:t>
      </w:r>
      <w:r w:rsidR="000A6D8A" w:rsidRPr="000A6D8A">
        <w:t>pportunity</w:t>
      </w:r>
      <w:r w:rsidR="000A6D8A">
        <w:t xml:space="preserve"> </w:t>
      </w:r>
      <w:r>
        <w:t>has towards achieving the IWM outcomes.</w:t>
      </w:r>
    </w:p>
    <w:tbl>
      <w:tblPr>
        <w:tblStyle w:val="TableGrid"/>
        <w:tblW w:w="0" w:type="auto"/>
        <w:tblLook w:val="04A0" w:firstRow="1" w:lastRow="0" w:firstColumn="1" w:lastColumn="0" w:noHBand="0" w:noVBand="1"/>
      </w:tblPr>
      <w:tblGrid>
        <w:gridCol w:w="7354"/>
        <w:gridCol w:w="2265"/>
      </w:tblGrid>
      <w:tr w:rsidR="00261458" w14:paraId="0094ED26"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71CB7A9E" w14:textId="77777777" w:rsidR="00261458" w:rsidRPr="003E3DC3" w:rsidRDefault="00261458" w:rsidP="008E7EEC">
            <w:pPr>
              <w:pStyle w:val="TableHeadingLeft"/>
              <w:rPr>
                <w:sz w:val="24"/>
                <w:szCs w:val="36"/>
              </w:rPr>
            </w:pPr>
            <w:r w:rsidRPr="003E3DC3">
              <w:rPr>
                <w:sz w:val="24"/>
                <w:szCs w:val="36"/>
              </w:rPr>
              <w:t>IWM outcome</w:t>
            </w:r>
          </w:p>
        </w:tc>
        <w:tc>
          <w:tcPr>
            <w:tcW w:w="2265" w:type="dxa"/>
          </w:tcPr>
          <w:p w14:paraId="262BFCFB" w14:textId="77777777" w:rsidR="00261458" w:rsidRPr="003E3DC3" w:rsidRDefault="00261458"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D64773" w14:paraId="46598B20" w14:textId="77777777" w:rsidTr="00806ED7">
        <w:tc>
          <w:tcPr>
            <w:tcW w:w="7354" w:type="dxa"/>
          </w:tcPr>
          <w:p w14:paraId="6C5A749D" w14:textId="77777777" w:rsidR="00D64773" w:rsidRDefault="00D64773" w:rsidP="00D64773">
            <w:pPr>
              <w:pStyle w:val="BodyText"/>
              <w:rPr>
                <w:lang w:eastAsia="en-AU"/>
              </w:rPr>
            </w:pPr>
            <w:r w:rsidRPr="002F5B60">
              <w:rPr>
                <w:lang w:eastAsia="en-AU"/>
              </w:rPr>
              <w:t>safe, secure and affordable supplies in a changing future</w:t>
            </w:r>
          </w:p>
        </w:tc>
        <w:tc>
          <w:tcPr>
            <w:tcW w:w="2265" w:type="dxa"/>
            <w:vAlign w:val="top"/>
          </w:tcPr>
          <w:p w14:paraId="65389283" w14:textId="48DCC49E" w:rsidR="00D64773" w:rsidRDefault="00D64773" w:rsidP="00D64773">
            <w:pPr>
              <w:pStyle w:val="BodyText"/>
              <w:rPr>
                <w:lang w:eastAsia="en-AU"/>
              </w:rPr>
            </w:pPr>
            <w:r w:rsidRPr="00506152">
              <w:rPr>
                <w:lang w:eastAsia="en-AU"/>
              </w:rPr>
              <w:t>Medium impact</w:t>
            </w:r>
          </w:p>
        </w:tc>
      </w:tr>
      <w:tr w:rsidR="00D64773" w14:paraId="427C963C" w14:textId="77777777" w:rsidTr="00806ED7">
        <w:tc>
          <w:tcPr>
            <w:tcW w:w="7354" w:type="dxa"/>
          </w:tcPr>
          <w:p w14:paraId="743B14CD" w14:textId="77777777" w:rsidR="00D64773" w:rsidRDefault="00D64773" w:rsidP="00D64773">
            <w:pPr>
              <w:pStyle w:val="BodyText"/>
              <w:rPr>
                <w:lang w:eastAsia="en-AU"/>
              </w:rPr>
            </w:pPr>
            <w:r w:rsidRPr="002F5B60">
              <w:rPr>
                <w:lang w:eastAsia="en-AU"/>
              </w:rPr>
              <w:t>effective and affordable wastewater systems</w:t>
            </w:r>
          </w:p>
        </w:tc>
        <w:tc>
          <w:tcPr>
            <w:tcW w:w="2265" w:type="dxa"/>
            <w:vAlign w:val="top"/>
          </w:tcPr>
          <w:p w14:paraId="1999F5EF" w14:textId="51AB421E" w:rsidR="00D64773" w:rsidRDefault="00D64773" w:rsidP="00D64773">
            <w:pPr>
              <w:pStyle w:val="BodyText"/>
              <w:rPr>
                <w:lang w:eastAsia="en-AU"/>
              </w:rPr>
            </w:pPr>
            <w:r w:rsidRPr="00506152">
              <w:rPr>
                <w:lang w:eastAsia="en-AU"/>
              </w:rPr>
              <w:t>Medium impact</w:t>
            </w:r>
          </w:p>
        </w:tc>
      </w:tr>
      <w:tr w:rsidR="00D64773" w14:paraId="4E95CBEE" w14:textId="77777777" w:rsidTr="00806ED7">
        <w:tc>
          <w:tcPr>
            <w:tcW w:w="7354" w:type="dxa"/>
          </w:tcPr>
          <w:p w14:paraId="409C4F6B" w14:textId="77777777" w:rsidR="00D64773" w:rsidRDefault="00D64773" w:rsidP="00D64773">
            <w:pPr>
              <w:pStyle w:val="BodyText"/>
              <w:rPr>
                <w:lang w:eastAsia="en-AU"/>
              </w:rPr>
            </w:pPr>
            <w:r w:rsidRPr="00450552">
              <w:rPr>
                <w:lang w:eastAsia="en-AU"/>
              </w:rPr>
              <w:t>manage flood risks</w:t>
            </w:r>
          </w:p>
        </w:tc>
        <w:tc>
          <w:tcPr>
            <w:tcW w:w="2265" w:type="dxa"/>
            <w:vAlign w:val="top"/>
          </w:tcPr>
          <w:p w14:paraId="479F8A9F" w14:textId="4F2D200D" w:rsidR="00D64773" w:rsidRDefault="00D64773" w:rsidP="00D64773">
            <w:pPr>
              <w:pStyle w:val="BodyText"/>
              <w:rPr>
                <w:lang w:eastAsia="en-AU"/>
              </w:rPr>
            </w:pPr>
            <w:r w:rsidRPr="00506152">
              <w:rPr>
                <w:lang w:eastAsia="en-AU"/>
              </w:rPr>
              <w:t>Medium impact</w:t>
            </w:r>
          </w:p>
        </w:tc>
      </w:tr>
      <w:tr w:rsidR="00D64773" w14:paraId="1B9D3FAD" w14:textId="77777777" w:rsidTr="00806ED7">
        <w:tc>
          <w:tcPr>
            <w:tcW w:w="7354" w:type="dxa"/>
          </w:tcPr>
          <w:p w14:paraId="63BD3EF4" w14:textId="77777777" w:rsidR="00D64773" w:rsidRDefault="00D64773" w:rsidP="00D64773">
            <w:pPr>
              <w:pStyle w:val="BodyText"/>
              <w:rPr>
                <w:lang w:eastAsia="en-AU"/>
              </w:rPr>
            </w:pPr>
            <w:r w:rsidRPr="00450552">
              <w:rPr>
                <w:lang w:eastAsia="en-AU"/>
              </w:rPr>
              <w:t>healthy and valued waterways and waterbodies</w:t>
            </w:r>
          </w:p>
        </w:tc>
        <w:tc>
          <w:tcPr>
            <w:tcW w:w="2265" w:type="dxa"/>
            <w:vAlign w:val="top"/>
          </w:tcPr>
          <w:p w14:paraId="6E24FA25" w14:textId="45E90257" w:rsidR="00D64773" w:rsidRDefault="00B25F0C" w:rsidP="00D64773">
            <w:pPr>
              <w:pStyle w:val="BodyText"/>
              <w:rPr>
                <w:lang w:eastAsia="en-AU"/>
              </w:rPr>
            </w:pPr>
            <w:r>
              <w:rPr>
                <w:lang w:eastAsia="en-AU"/>
              </w:rPr>
              <w:t>High</w:t>
            </w:r>
            <w:r w:rsidR="00D64773" w:rsidRPr="00506152">
              <w:rPr>
                <w:lang w:eastAsia="en-AU"/>
              </w:rPr>
              <w:t xml:space="preserve"> impact</w:t>
            </w:r>
          </w:p>
        </w:tc>
      </w:tr>
      <w:tr w:rsidR="00D64773" w14:paraId="037110C3" w14:textId="77777777" w:rsidTr="00806ED7">
        <w:tc>
          <w:tcPr>
            <w:tcW w:w="7354" w:type="dxa"/>
          </w:tcPr>
          <w:p w14:paraId="7AA0886A" w14:textId="77777777" w:rsidR="00D64773" w:rsidRDefault="00D64773" w:rsidP="00D64773">
            <w:pPr>
              <w:pStyle w:val="BodyText"/>
              <w:rPr>
                <w:lang w:eastAsia="en-AU"/>
              </w:rPr>
            </w:pPr>
            <w:r w:rsidRPr="00450552">
              <w:rPr>
                <w:lang w:eastAsia="en-AU"/>
              </w:rPr>
              <w:t>healthy and valued landscapes</w:t>
            </w:r>
          </w:p>
        </w:tc>
        <w:tc>
          <w:tcPr>
            <w:tcW w:w="2265" w:type="dxa"/>
            <w:vAlign w:val="top"/>
          </w:tcPr>
          <w:p w14:paraId="7B9E5007" w14:textId="643FF842" w:rsidR="00D64773" w:rsidRDefault="00B25F0C" w:rsidP="00D64773">
            <w:pPr>
              <w:pStyle w:val="BodyText"/>
              <w:rPr>
                <w:lang w:eastAsia="en-AU"/>
              </w:rPr>
            </w:pPr>
            <w:r>
              <w:rPr>
                <w:lang w:eastAsia="en-AU"/>
              </w:rPr>
              <w:t>High</w:t>
            </w:r>
            <w:r w:rsidRPr="00506152">
              <w:rPr>
                <w:lang w:eastAsia="en-AU"/>
              </w:rPr>
              <w:t xml:space="preserve"> </w:t>
            </w:r>
            <w:r w:rsidR="00D64773" w:rsidRPr="00506152">
              <w:rPr>
                <w:lang w:eastAsia="en-AU"/>
              </w:rPr>
              <w:t>impact</w:t>
            </w:r>
          </w:p>
        </w:tc>
      </w:tr>
      <w:tr w:rsidR="00D64773" w14:paraId="49D94CC7" w14:textId="77777777" w:rsidTr="00806ED7">
        <w:tc>
          <w:tcPr>
            <w:tcW w:w="7354" w:type="dxa"/>
          </w:tcPr>
          <w:p w14:paraId="239CB1D4" w14:textId="77777777" w:rsidR="00D64773" w:rsidRDefault="00D64773" w:rsidP="00D64773">
            <w:pPr>
              <w:pStyle w:val="BodyText"/>
              <w:rPr>
                <w:lang w:eastAsia="en-AU"/>
              </w:rPr>
            </w:pPr>
            <w:r w:rsidRPr="00450552">
              <w:rPr>
                <w:lang w:eastAsia="en-AU"/>
              </w:rPr>
              <w:t>Traditional Owner and community values reflected in place-based planning</w:t>
            </w:r>
          </w:p>
        </w:tc>
        <w:tc>
          <w:tcPr>
            <w:tcW w:w="2265" w:type="dxa"/>
            <w:vAlign w:val="top"/>
          </w:tcPr>
          <w:p w14:paraId="4D5ED334" w14:textId="4FCDAB0C" w:rsidR="00D64773" w:rsidRDefault="00B25F0C" w:rsidP="00D64773">
            <w:pPr>
              <w:pStyle w:val="BodyText"/>
              <w:rPr>
                <w:lang w:eastAsia="en-AU"/>
              </w:rPr>
            </w:pPr>
            <w:r>
              <w:rPr>
                <w:lang w:eastAsia="en-AU"/>
              </w:rPr>
              <w:t>High</w:t>
            </w:r>
            <w:r w:rsidRPr="00506152">
              <w:rPr>
                <w:lang w:eastAsia="en-AU"/>
              </w:rPr>
              <w:t xml:space="preserve"> </w:t>
            </w:r>
            <w:r w:rsidR="00D64773" w:rsidRPr="00506152">
              <w:rPr>
                <w:lang w:eastAsia="en-AU"/>
              </w:rPr>
              <w:t>impact</w:t>
            </w:r>
          </w:p>
        </w:tc>
      </w:tr>
      <w:tr w:rsidR="00D64773" w14:paraId="67E33117" w14:textId="77777777" w:rsidTr="00806ED7">
        <w:tc>
          <w:tcPr>
            <w:tcW w:w="7354" w:type="dxa"/>
          </w:tcPr>
          <w:p w14:paraId="306354CC" w14:textId="77777777" w:rsidR="00D64773" w:rsidRDefault="00D64773" w:rsidP="00D64773">
            <w:pPr>
              <w:pStyle w:val="BodyText"/>
              <w:rPr>
                <w:lang w:eastAsia="en-AU"/>
              </w:rPr>
            </w:pPr>
            <w:r w:rsidRPr="00450552">
              <w:rPr>
                <w:lang w:eastAsia="en-AU"/>
              </w:rPr>
              <w:t>jobs, economic opportunity and innovation</w:t>
            </w:r>
          </w:p>
        </w:tc>
        <w:tc>
          <w:tcPr>
            <w:tcW w:w="2265" w:type="dxa"/>
            <w:vAlign w:val="top"/>
          </w:tcPr>
          <w:p w14:paraId="6DB8DC2A" w14:textId="40AB3491" w:rsidR="00D64773" w:rsidRDefault="00D64773" w:rsidP="00D64773">
            <w:pPr>
              <w:pStyle w:val="BodyText"/>
              <w:rPr>
                <w:lang w:eastAsia="en-AU"/>
              </w:rPr>
            </w:pPr>
            <w:r w:rsidRPr="00506152">
              <w:rPr>
                <w:lang w:eastAsia="en-AU"/>
              </w:rPr>
              <w:t>Medium impact</w:t>
            </w:r>
          </w:p>
        </w:tc>
      </w:tr>
    </w:tbl>
    <w:p w14:paraId="7F68A4CD" w14:textId="392B090E" w:rsidR="00823A3A" w:rsidRDefault="00823A3A" w:rsidP="00823A3A">
      <w:pPr>
        <w:pStyle w:val="CaptionImageorFigure"/>
      </w:pPr>
      <w:r>
        <w:t xml:space="preserve">Table </w:t>
      </w:r>
      <w:r w:rsidR="00B30AD0">
        <w:t>2</w:t>
      </w:r>
      <w:r w:rsidR="006D66C3">
        <w:t>5:</w:t>
      </w:r>
      <w:r>
        <w:t xml:space="preserve"> A summary of key details for the </w:t>
      </w:r>
      <w:r w:rsidR="00553D10" w:rsidRPr="00553D10">
        <w:t xml:space="preserve">Towong Shire Green and Water-Sensitive Towns </w:t>
      </w:r>
      <w:r w:rsidR="00AB4916">
        <w:t>o</w:t>
      </w:r>
      <w:r w:rsidR="000A6D8A" w:rsidRPr="000A6D8A">
        <w:t>pportunity</w:t>
      </w:r>
      <w:r>
        <w:t>.</w:t>
      </w:r>
    </w:p>
    <w:tbl>
      <w:tblPr>
        <w:tblStyle w:val="TableGrid"/>
        <w:tblW w:w="9638" w:type="dxa"/>
        <w:tblLook w:val="04A0" w:firstRow="1" w:lastRow="0" w:firstColumn="1" w:lastColumn="0" w:noHBand="0" w:noVBand="1"/>
      </w:tblPr>
      <w:tblGrid>
        <w:gridCol w:w="2268"/>
        <w:gridCol w:w="7370"/>
      </w:tblGrid>
      <w:tr w:rsidR="00823A3A" w14:paraId="689B8B49"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6C873C90" w14:textId="77777777" w:rsidR="00823A3A" w:rsidRPr="003E3DC3" w:rsidRDefault="00823A3A" w:rsidP="008E7EEC">
            <w:pPr>
              <w:pStyle w:val="TableHeadingLeft"/>
              <w:rPr>
                <w:sz w:val="24"/>
                <w:szCs w:val="36"/>
              </w:rPr>
            </w:pPr>
            <w:r w:rsidRPr="003E3DC3">
              <w:rPr>
                <w:sz w:val="24"/>
                <w:szCs w:val="36"/>
              </w:rPr>
              <w:t>Subject</w:t>
            </w:r>
          </w:p>
        </w:tc>
        <w:tc>
          <w:tcPr>
            <w:tcW w:w="7370" w:type="dxa"/>
          </w:tcPr>
          <w:p w14:paraId="1B2B5654" w14:textId="77777777" w:rsidR="00823A3A" w:rsidRPr="003E3DC3" w:rsidRDefault="00823A3A"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4631C3" w14:paraId="72ED1C7B" w14:textId="77777777" w:rsidTr="00AB51DC">
        <w:tc>
          <w:tcPr>
            <w:tcW w:w="2268" w:type="dxa"/>
          </w:tcPr>
          <w:p w14:paraId="323B6742" w14:textId="77777777" w:rsidR="004631C3" w:rsidRPr="003E3DC3" w:rsidRDefault="004631C3" w:rsidP="004631C3">
            <w:pPr>
              <w:pStyle w:val="BodyText"/>
              <w:rPr>
                <w:b/>
                <w:bCs/>
              </w:rPr>
            </w:pPr>
            <w:r w:rsidRPr="003E3DC3">
              <w:rPr>
                <w:b/>
                <w:bCs/>
              </w:rPr>
              <w:t>Status</w:t>
            </w:r>
          </w:p>
        </w:tc>
        <w:tc>
          <w:tcPr>
            <w:tcW w:w="7370" w:type="dxa"/>
            <w:vAlign w:val="top"/>
          </w:tcPr>
          <w:p w14:paraId="2BF50C7F" w14:textId="61B00777" w:rsidR="004631C3" w:rsidRPr="003E3DC3" w:rsidRDefault="004631C3" w:rsidP="004631C3">
            <w:pPr>
              <w:pStyle w:val="BodyText"/>
            </w:pPr>
            <w:r w:rsidRPr="00355EFD">
              <w:t>Committed</w:t>
            </w:r>
          </w:p>
        </w:tc>
      </w:tr>
      <w:tr w:rsidR="004631C3" w14:paraId="780B96B7" w14:textId="77777777" w:rsidTr="00CE3A02">
        <w:tc>
          <w:tcPr>
            <w:tcW w:w="2268" w:type="dxa"/>
          </w:tcPr>
          <w:p w14:paraId="0D6A8B4E" w14:textId="77777777" w:rsidR="004631C3" w:rsidRPr="003E3DC3" w:rsidRDefault="004631C3" w:rsidP="004631C3">
            <w:pPr>
              <w:pStyle w:val="BodyText"/>
              <w:rPr>
                <w:b/>
                <w:bCs/>
              </w:rPr>
            </w:pPr>
            <w:r w:rsidRPr="003E3DC3">
              <w:rPr>
                <w:b/>
                <w:bCs/>
              </w:rPr>
              <w:t>Lead organisation</w:t>
            </w:r>
          </w:p>
        </w:tc>
        <w:tc>
          <w:tcPr>
            <w:tcW w:w="7370" w:type="dxa"/>
          </w:tcPr>
          <w:p w14:paraId="4B6EE31C" w14:textId="6510F064" w:rsidR="004631C3" w:rsidRPr="003E3DC3" w:rsidRDefault="004631C3" w:rsidP="00CE3A02">
            <w:pPr>
              <w:pStyle w:val="BodyText"/>
            </w:pPr>
            <w:r w:rsidRPr="00355EFD">
              <w:t>Towong Shire Council</w:t>
            </w:r>
          </w:p>
        </w:tc>
      </w:tr>
      <w:tr w:rsidR="004631C3" w14:paraId="2FA367EF" w14:textId="77777777" w:rsidTr="00CE3A02">
        <w:tc>
          <w:tcPr>
            <w:tcW w:w="2268" w:type="dxa"/>
          </w:tcPr>
          <w:p w14:paraId="6FA1D9BF" w14:textId="77777777" w:rsidR="004631C3" w:rsidRPr="003E3DC3" w:rsidRDefault="004631C3" w:rsidP="004631C3">
            <w:pPr>
              <w:pStyle w:val="BodyText"/>
              <w:rPr>
                <w:b/>
                <w:bCs/>
              </w:rPr>
            </w:pPr>
            <w:r w:rsidRPr="003E3DC3">
              <w:rPr>
                <w:b/>
                <w:bCs/>
              </w:rPr>
              <w:t>Implementation partners</w:t>
            </w:r>
          </w:p>
        </w:tc>
        <w:tc>
          <w:tcPr>
            <w:tcW w:w="7370" w:type="dxa"/>
          </w:tcPr>
          <w:p w14:paraId="2F2B6A8D" w14:textId="73D9D479" w:rsidR="004631C3" w:rsidRPr="003E3DC3" w:rsidRDefault="004631C3" w:rsidP="00CE3A02">
            <w:pPr>
              <w:pStyle w:val="BodyText"/>
            </w:pPr>
            <w:r w:rsidRPr="00355EFD">
              <w:t>North East Water, North East Catchment Management Authority, developers</w:t>
            </w:r>
          </w:p>
        </w:tc>
      </w:tr>
      <w:tr w:rsidR="004631C3" w14:paraId="3032D3BC" w14:textId="77777777" w:rsidTr="00AB51DC">
        <w:tc>
          <w:tcPr>
            <w:tcW w:w="2268" w:type="dxa"/>
          </w:tcPr>
          <w:p w14:paraId="2AD704F5" w14:textId="77777777" w:rsidR="004631C3" w:rsidRPr="003E3DC3" w:rsidRDefault="004631C3" w:rsidP="004631C3">
            <w:pPr>
              <w:pStyle w:val="BodyText"/>
              <w:rPr>
                <w:b/>
                <w:bCs/>
              </w:rPr>
            </w:pPr>
            <w:r w:rsidRPr="003E3DC3">
              <w:rPr>
                <w:b/>
                <w:bCs/>
              </w:rPr>
              <w:t>Location</w:t>
            </w:r>
          </w:p>
        </w:tc>
        <w:tc>
          <w:tcPr>
            <w:tcW w:w="7370" w:type="dxa"/>
            <w:vAlign w:val="top"/>
          </w:tcPr>
          <w:p w14:paraId="15E5E946" w14:textId="7E6BB275" w:rsidR="004631C3" w:rsidRPr="003E3DC3" w:rsidRDefault="004631C3" w:rsidP="004631C3">
            <w:pPr>
              <w:pStyle w:val="BodyText"/>
            </w:pPr>
            <w:r w:rsidRPr="00355EFD">
              <w:t>Towong Shire</w:t>
            </w:r>
          </w:p>
        </w:tc>
      </w:tr>
      <w:tr w:rsidR="000A6D8A" w14:paraId="29BC0BF9" w14:textId="77777777" w:rsidTr="008E7EEC">
        <w:tc>
          <w:tcPr>
            <w:tcW w:w="2268" w:type="dxa"/>
          </w:tcPr>
          <w:p w14:paraId="4FE78BDC" w14:textId="403CADA0" w:rsidR="000A6D8A" w:rsidRPr="003E3DC3" w:rsidRDefault="000A6D8A" w:rsidP="008E7EEC">
            <w:pPr>
              <w:pStyle w:val="BodyText"/>
              <w:rPr>
                <w:b/>
                <w:bCs/>
              </w:rPr>
            </w:pPr>
            <w:r>
              <w:rPr>
                <w:b/>
                <w:bCs/>
              </w:rPr>
              <w:lastRenderedPageBreak/>
              <w:t>Scale</w:t>
            </w:r>
          </w:p>
        </w:tc>
        <w:tc>
          <w:tcPr>
            <w:tcW w:w="7370" w:type="dxa"/>
          </w:tcPr>
          <w:p w14:paraId="00ED46A6" w14:textId="0479BD43" w:rsidR="000A6D8A" w:rsidRPr="003E3DC3" w:rsidRDefault="00CE35FD" w:rsidP="008E7EEC">
            <w:pPr>
              <w:pStyle w:val="BodyText"/>
            </w:pPr>
            <w:r w:rsidRPr="00CE35FD">
              <w:t>Service area</w:t>
            </w:r>
          </w:p>
        </w:tc>
      </w:tr>
    </w:tbl>
    <w:p w14:paraId="3EE7DE64" w14:textId="77777777" w:rsidR="000A6D8A" w:rsidRDefault="000A6D8A" w:rsidP="000A6D8A">
      <w:pPr>
        <w:pStyle w:val="BodyText"/>
      </w:pPr>
      <w:bookmarkStart w:id="77" w:name="_Toc105599806"/>
    </w:p>
    <w:p w14:paraId="1A5D301E" w14:textId="0CA07070" w:rsidR="00134223" w:rsidRDefault="008435CE" w:rsidP="008176BB">
      <w:pPr>
        <w:pStyle w:val="Heading2"/>
      </w:pPr>
      <w:bookmarkStart w:id="78" w:name="_Toc185812742"/>
      <w:bookmarkEnd w:id="77"/>
      <w:r w:rsidRPr="008435CE">
        <w:t>Water</w:t>
      </w:r>
      <w:r w:rsidR="005954F1">
        <w:t>-</w:t>
      </w:r>
      <w:r w:rsidRPr="008435CE">
        <w:t>Sensitive Subdivisions in Towong Shire</w:t>
      </w:r>
      <w:bookmarkEnd w:id="78"/>
    </w:p>
    <w:p w14:paraId="5ECDF969" w14:textId="77777777" w:rsidR="004D11D5" w:rsidRDefault="004D11D5" w:rsidP="004D11D5">
      <w:pPr>
        <w:pStyle w:val="BodyText"/>
        <w:rPr>
          <w:lang w:eastAsia="en-AU"/>
        </w:rPr>
      </w:pPr>
      <w:r>
        <w:rPr>
          <w:lang w:eastAsia="en-AU"/>
        </w:rPr>
        <w:t>Tallangatta and Bellbridge are major growth areas within the Towong Shire – there is currently a 125-lot subdivision being designed in Tallangatta, near Lake Hume. Current set-back requirements for subdivisions on Lake Hume, can be a barrier to development due to regulations to protect water quality.</w:t>
      </w:r>
    </w:p>
    <w:p w14:paraId="1EE60D89" w14:textId="6719405E" w:rsidR="004D11D5" w:rsidRDefault="004D11D5" w:rsidP="004D11D5">
      <w:pPr>
        <w:pStyle w:val="BodyText"/>
        <w:rPr>
          <w:lang w:eastAsia="en-AU"/>
        </w:rPr>
      </w:pPr>
      <w:r>
        <w:rPr>
          <w:lang w:eastAsia="en-AU"/>
        </w:rPr>
        <w:t>Towong Shire is proposing to work with Goulburn-Murray Water and other collaborative partners to consider options for improved, water</w:t>
      </w:r>
      <w:r w:rsidR="006B0966">
        <w:rPr>
          <w:lang w:eastAsia="en-AU"/>
        </w:rPr>
        <w:t>-</w:t>
      </w:r>
      <w:r>
        <w:rPr>
          <w:lang w:eastAsia="en-AU"/>
        </w:rPr>
        <w:t>sensitive development in the sensitive areas adjacent to Lake Hume.</w:t>
      </w:r>
    </w:p>
    <w:p w14:paraId="706C8EE7" w14:textId="7AA1F2D2" w:rsidR="008435CE" w:rsidRPr="008435CE" w:rsidRDefault="004D11D5" w:rsidP="004D11D5">
      <w:pPr>
        <w:pStyle w:val="BodyText"/>
        <w:rPr>
          <w:lang w:eastAsia="en-AU"/>
        </w:rPr>
      </w:pPr>
      <w:r>
        <w:rPr>
          <w:lang w:eastAsia="en-AU"/>
        </w:rPr>
        <w:t>By identifying and implementing WSUD around Lake Hume, the risks to water quality might be able to be reduced and enable the development.</w:t>
      </w:r>
    </w:p>
    <w:p w14:paraId="699CC87F" w14:textId="4BF5DE28" w:rsidR="00823A3A" w:rsidRDefault="00020882" w:rsidP="00823A3A">
      <w:pPr>
        <w:pStyle w:val="CaptionImageorFigure"/>
      </w:pPr>
      <w:r>
        <w:t xml:space="preserve">Table </w:t>
      </w:r>
      <w:r w:rsidR="00B30AD0">
        <w:t>2</w:t>
      </w:r>
      <w:r w:rsidR="00C4208C">
        <w:t>6</w:t>
      </w:r>
      <w:r>
        <w:t xml:space="preserve">: A summary of the impact that the </w:t>
      </w:r>
      <w:r w:rsidR="008435CE" w:rsidRPr="008435CE">
        <w:t>Water</w:t>
      </w:r>
      <w:r w:rsidR="006B0966">
        <w:t>-</w:t>
      </w:r>
      <w:r w:rsidR="008435CE" w:rsidRPr="008435CE">
        <w:t xml:space="preserve">Sensitive Subdivisions in Towong Shire </w:t>
      </w:r>
      <w:r>
        <w:t>opportunity has towards achieving the IWM outcomes.</w:t>
      </w:r>
    </w:p>
    <w:tbl>
      <w:tblPr>
        <w:tblStyle w:val="TableGrid"/>
        <w:tblW w:w="0" w:type="auto"/>
        <w:tblLook w:val="04A0" w:firstRow="1" w:lastRow="0" w:firstColumn="1" w:lastColumn="0" w:noHBand="0" w:noVBand="1"/>
      </w:tblPr>
      <w:tblGrid>
        <w:gridCol w:w="7354"/>
        <w:gridCol w:w="2265"/>
      </w:tblGrid>
      <w:tr w:rsidR="00CD3F3A" w14:paraId="7FD94314"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7F4082A1" w14:textId="77777777" w:rsidR="00CD3F3A" w:rsidRPr="003E3DC3" w:rsidRDefault="00CD3F3A" w:rsidP="008E7EEC">
            <w:pPr>
              <w:pStyle w:val="TableHeadingLeft"/>
              <w:rPr>
                <w:sz w:val="24"/>
                <w:szCs w:val="36"/>
              </w:rPr>
            </w:pPr>
            <w:r w:rsidRPr="003E3DC3">
              <w:rPr>
                <w:sz w:val="24"/>
                <w:szCs w:val="36"/>
              </w:rPr>
              <w:t>IWM outcome</w:t>
            </w:r>
          </w:p>
        </w:tc>
        <w:tc>
          <w:tcPr>
            <w:tcW w:w="2265" w:type="dxa"/>
          </w:tcPr>
          <w:p w14:paraId="68E04C3A" w14:textId="77777777" w:rsidR="00CD3F3A" w:rsidRPr="003E3DC3" w:rsidRDefault="00CD3F3A"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004C16" w14:paraId="51F79222" w14:textId="77777777" w:rsidTr="00AA09AE">
        <w:tc>
          <w:tcPr>
            <w:tcW w:w="7354" w:type="dxa"/>
          </w:tcPr>
          <w:p w14:paraId="4CEF59B0" w14:textId="77777777" w:rsidR="00004C16" w:rsidRDefault="00004C16" w:rsidP="00004C16">
            <w:pPr>
              <w:pStyle w:val="BodyText"/>
              <w:rPr>
                <w:lang w:eastAsia="en-AU"/>
              </w:rPr>
            </w:pPr>
            <w:r w:rsidRPr="002F5B60">
              <w:rPr>
                <w:lang w:eastAsia="en-AU"/>
              </w:rPr>
              <w:t>safe, secure and affordable supplies in a changing future</w:t>
            </w:r>
          </w:p>
        </w:tc>
        <w:tc>
          <w:tcPr>
            <w:tcW w:w="2265" w:type="dxa"/>
            <w:vAlign w:val="top"/>
          </w:tcPr>
          <w:p w14:paraId="1550A5DB" w14:textId="28A5E9F4" w:rsidR="00004C16" w:rsidRDefault="00004C16" w:rsidP="00004C16">
            <w:pPr>
              <w:pStyle w:val="BodyText"/>
              <w:rPr>
                <w:lang w:eastAsia="en-AU"/>
              </w:rPr>
            </w:pPr>
            <w:r w:rsidRPr="00A174B3">
              <w:t>Medium impact</w:t>
            </w:r>
          </w:p>
        </w:tc>
      </w:tr>
      <w:tr w:rsidR="00004C16" w14:paraId="4E6E0DD0" w14:textId="77777777" w:rsidTr="00AA09AE">
        <w:tc>
          <w:tcPr>
            <w:tcW w:w="7354" w:type="dxa"/>
          </w:tcPr>
          <w:p w14:paraId="21ADF872" w14:textId="77777777" w:rsidR="00004C16" w:rsidRDefault="00004C16" w:rsidP="00004C16">
            <w:pPr>
              <w:pStyle w:val="BodyText"/>
              <w:rPr>
                <w:lang w:eastAsia="en-AU"/>
              </w:rPr>
            </w:pPr>
            <w:r w:rsidRPr="002F5B60">
              <w:rPr>
                <w:lang w:eastAsia="en-AU"/>
              </w:rPr>
              <w:t>effective and affordable wastewater systems</w:t>
            </w:r>
          </w:p>
        </w:tc>
        <w:tc>
          <w:tcPr>
            <w:tcW w:w="2265" w:type="dxa"/>
            <w:vAlign w:val="top"/>
          </w:tcPr>
          <w:p w14:paraId="2A20FBF1" w14:textId="10489129" w:rsidR="00004C16" w:rsidRDefault="00004C16" w:rsidP="00004C16">
            <w:pPr>
              <w:pStyle w:val="BodyText"/>
              <w:rPr>
                <w:lang w:eastAsia="en-AU"/>
              </w:rPr>
            </w:pPr>
            <w:r w:rsidRPr="00A174B3">
              <w:t>Medium impact</w:t>
            </w:r>
          </w:p>
        </w:tc>
      </w:tr>
      <w:tr w:rsidR="00004C16" w14:paraId="06F75920" w14:textId="77777777" w:rsidTr="00AA09AE">
        <w:tc>
          <w:tcPr>
            <w:tcW w:w="7354" w:type="dxa"/>
          </w:tcPr>
          <w:p w14:paraId="6F14C66B" w14:textId="77777777" w:rsidR="00004C16" w:rsidRDefault="00004C16" w:rsidP="00004C16">
            <w:pPr>
              <w:pStyle w:val="BodyText"/>
              <w:rPr>
                <w:lang w:eastAsia="en-AU"/>
              </w:rPr>
            </w:pPr>
            <w:r w:rsidRPr="00450552">
              <w:rPr>
                <w:lang w:eastAsia="en-AU"/>
              </w:rPr>
              <w:t>manage flood risks</w:t>
            </w:r>
          </w:p>
        </w:tc>
        <w:tc>
          <w:tcPr>
            <w:tcW w:w="2265" w:type="dxa"/>
            <w:vAlign w:val="top"/>
          </w:tcPr>
          <w:p w14:paraId="0B0CD941" w14:textId="0DFF6F09" w:rsidR="00004C16" w:rsidRDefault="004D11D5" w:rsidP="00004C16">
            <w:pPr>
              <w:pStyle w:val="BodyText"/>
              <w:rPr>
                <w:lang w:eastAsia="en-AU"/>
              </w:rPr>
            </w:pPr>
            <w:r>
              <w:t>Low</w:t>
            </w:r>
            <w:r w:rsidR="00004C16" w:rsidRPr="00A174B3">
              <w:t xml:space="preserve"> impact</w:t>
            </w:r>
          </w:p>
        </w:tc>
      </w:tr>
      <w:tr w:rsidR="00004C16" w14:paraId="4670258D" w14:textId="77777777" w:rsidTr="00AA09AE">
        <w:tc>
          <w:tcPr>
            <w:tcW w:w="7354" w:type="dxa"/>
          </w:tcPr>
          <w:p w14:paraId="5A22D12D" w14:textId="77777777" w:rsidR="00004C16" w:rsidRDefault="00004C16" w:rsidP="00004C16">
            <w:pPr>
              <w:pStyle w:val="BodyText"/>
              <w:rPr>
                <w:lang w:eastAsia="en-AU"/>
              </w:rPr>
            </w:pPr>
            <w:r w:rsidRPr="00450552">
              <w:rPr>
                <w:lang w:eastAsia="en-AU"/>
              </w:rPr>
              <w:t>healthy and valued waterways and waterbodies</w:t>
            </w:r>
          </w:p>
        </w:tc>
        <w:tc>
          <w:tcPr>
            <w:tcW w:w="2265" w:type="dxa"/>
            <w:vAlign w:val="top"/>
          </w:tcPr>
          <w:p w14:paraId="04BFA02A" w14:textId="11D639E5" w:rsidR="00004C16" w:rsidRDefault="00004C16" w:rsidP="00004C16">
            <w:pPr>
              <w:pStyle w:val="BodyText"/>
              <w:rPr>
                <w:lang w:eastAsia="en-AU"/>
              </w:rPr>
            </w:pPr>
            <w:r w:rsidRPr="00A174B3">
              <w:t>Medium impact</w:t>
            </w:r>
          </w:p>
        </w:tc>
      </w:tr>
      <w:tr w:rsidR="00004C16" w14:paraId="1F7537BA" w14:textId="77777777" w:rsidTr="00AA09AE">
        <w:tc>
          <w:tcPr>
            <w:tcW w:w="7354" w:type="dxa"/>
          </w:tcPr>
          <w:p w14:paraId="575D7833" w14:textId="77777777" w:rsidR="00004C16" w:rsidRDefault="00004C16" w:rsidP="00004C16">
            <w:pPr>
              <w:pStyle w:val="BodyText"/>
              <w:rPr>
                <w:lang w:eastAsia="en-AU"/>
              </w:rPr>
            </w:pPr>
            <w:r w:rsidRPr="00450552">
              <w:rPr>
                <w:lang w:eastAsia="en-AU"/>
              </w:rPr>
              <w:t>healthy and valued landscapes</w:t>
            </w:r>
          </w:p>
        </w:tc>
        <w:tc>
          <w:tcPr>
            <w:tcW w:w="2265" w:type="dxa"/>
            <w:vAlign w:val="top"/>
          </w:tcPr>
          <w:p w14:paraId="37D91E89" w14:textId="26822224" w:rsidR="00004C16" w:rsidRDefault="00004C16" w:rsidP="00004C16">
            <w:pPr>
              <w:pStyle w:val="BodyText"/>
              <w:rPr>
                <w:lang w:eastAsia="en-AU"/>
              </w:rPr>
            </w:pPr>
            <w:r w:rsidRPr="00A174B3">
              <w:t>Medium impact</w:t>
            </w:r>
          </w:p>
        </w:tc>
      </w:tr>
      <w:tr w:rsidR="00004C16" w14:paraId="2DCB16BD" w14:textId="77777777" w:rsidTr="00AA09AE">
        <w:tc>
          <w:tcPr>
            <w:tcW w:w="7354" w:type="dxa"/>
          </w:tcPr>
          <w:p w14:paraId="6EE798C2" w14:textId="6ECB012C" w:rsidR="00004C16" w:rsidRDefault="00004C16" w:rsidP="00004C16">
            <w:pPr>
              <w:pStyle w:val="BodyText"/>
              <w:rPr>
                <w:lang w:eastAsia="en-AU"/>
              </w:rPr>
            </w:pPr>
            <w:r w:rsidRPr="00573504">
              <w:rPr>
                <w:lang w:eastAsia="en-AU"/>
              </w:rPr>
              <w:t xml:space="preserve">Traditional Owner and </w:t>
            </w:r>
            <w:r w:rsidRPr="00450552">
              <w:rPr>
                <w:lang w:eastAsia="en-AU"/>
              </w:rPr>
              <w:t>community values reflected in place-based planning</w:t>
            </w:r>
          </w:p>
        </w:tc>
        <w:tc>
          <w:tcPr>
            <w:tcW w:w="2265" w:type="dxa"/>
            <w:vAlign w:val="top"/>
          </w:tcPr>
          <w:p w14:paraId="45DC418A" w14:textId="2458C88A" w:rsidR="00004C16" w:rsidRDefault="004D11D5" w:rsidP="00004C16">
            <w:pPr>
              <w:pStyle w:val="BodyText"/>
              <w:rPr>
                <w:lang w:eastAsia="en-AU"/>
              </w:rPr>
            </w:pPr>
            <w:r>
              <w:t>High</w:t>
            </w:r>
            <w:r w:rsidR="00004C16" w:rsidRPr="00A174B3">
              <w:t xml:space="preserve"> impact</w:t>
            </w:r>
          </w:p>
        </w:tc>
      </w:tr>
      <w:tr w:rsidR="00004C16" w14:paraId="229EF5F1" w14:textId="77777777" w:rsidTr="00AA09AE">
        <w:tc>
          <w:tcPr>
            <w:tcW w:w="7354" w:type="dxa"/>
          </w:tcPr>
          <w:p w14:paraId="63340EB3" w14:textId="77777777" w:rsidR="00004C16" w:rsidRDefault="00004C16" w:rsidP="00004C16">
            <w:pPr>
              <w:pStyle w:val="BodyText"/>
              <w:rPr>
                <w:lang w:eastAsia="en-AU"/>
              </w:rPr>
            </w:pPr>
            <w:r w:rsidRPr="00450552">
              <w:rPr>
                <w:lang w:eastAsia="en-AU"/>
              </w:rPr>
              <w:t>jobs, economic opportunity and innovation</w:t>
            </w:r>
          </w:p>
        </w:tc>
        <w:tc>
          <w:tcPr>
            <w:tcW w:w="2265" w:type="dxa"/>
            <w:vAlign w:val="top"/>
          </w:tcPr>
          <w:p w14:paraId="5F24D226" w14:textId="2625AE70" w:rsidR="00004C16" w:rsidRDefault="004D11D5" w:rsidP="00004C16">
            <w:pPr>
              <w:pStyle w:val="BodyText"/>
              <w:rPr>
                <w:lang w:eastAsia="en-AU"/>
              </w:rPr>
            </w:pPr>
            <w:r>
              <w:t>High</w:t>
            </w:r>
            <w:r w:rsidR="00004C16" w:rsidRPr="00A174B3">
              <w:t xml:space="preserve"> impact</w:t>
            </w:r>
          </w:p>
        </w:tc>
      </w:tr>
    </w:tbl>
    <w:p w14:paraId="73A1AA10" w14:textId="09F19D4C" w:rsidR="00823A3A" w:rsidRDefault="00823A3A" w:rsidP="00823A3A">
      <w:pPr>
        <w:pStyle w:val="CaptionImageorFigure"/>
      </w:pPr>
      <w:r>
        <w:t xml:space="preserve">Table </w:t>
      </w:r>
      <w:r w:rsidR="00B30AD0">
        <w:t>2</w:t>
      </w:r>
      <w:r w:rsidR="000138D7">
        <w:t>7</w:t>
      </w:r>
      <w:r>
        <w:t xml:space="preserve">: A summary of key details for the </w:t>
      </w:r>
      <w:r w:rsidR="008435CE" w:rsidRPr="008435CE">
        <w:t>Water</w:t>
      </w:r>
      <w:r w:rsidR="006B0966">
        <w:t>-</w:t>
      </w:r>
      <w:r w:rsidR="008435CE" w:rsidRPr="008435CE">
        <w:t xml:space="preserve">Sensitive Subdivisions in Towong Shire </w:t>
      </w:r>
      <w:r>
        <w:t>opportunity.</w:t>
      </w:r>
    </w:p>
    <w:tbl>
      <w:tblPr>
        <w:tblStyle w:val="TableGrid"/>
        <w:tblW w:w="9638" w:type="dxa"/>
        <w:tblLook w:val="04A0" w:firstRow="1" w:lastRow="0" w:firstColumn="1" w:lastColumn="0" w:noHBand="0" w:noVBand="1"/>
      </w:tblPr>
      <w:tblGrid>
        <w:gridCol w:w="2268"/>
        <w:gridCol w:w="7370"/>
      </w:tblGrid>
      <w:tr w:rsidR="00823A3A" w14:paraId="22574749"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1C0617FC" w14:textId="77777777" w:rsidR="00823A3A" w:rsidRPr="003E3DC3" w:rsidRDefault="00823A3A" w:rsidP="008E7EEC">
            <w:pPr>
              <w:pStyle w:val="TableHeadingLeft"/>
              <w:rPr>
                <w:sz w:val="24"/>
                <w:szCs w:val="36"/>
              </w:rPr>
            </w:pPr>
            <w:r w:rsidRPr="003E3DC3">
              <w:rPr>
                <w:sz w:val="24"/>
                <w:szCs w:val="36"/>
              </w:rPr>
              <w:t>Subject</w:t>
            </w:r>
          </w:p>
        </w:tc>
        <w:tc>
          <w:tcPr>
            <w:tcW w:w="7370" w:type="dxa"/>
          </w:tcPr>
          <w:p w14:paraId="30D2CEE0" w14:textId="77777777" w:rsidR="00823A3A" w:rsidRPr="003E3DC3" w:rsidRDefault="00823A3A"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823A3A" w14:paraId="0C4EDA1A" w14:textId="77777777" w:rsidTr="008E7EEC">
        <w:tc>
          <w:tcPr>
            <w:tcW w:w="2268" w:type="dxa"/>
          </w:tcPr>
          <w:p w14:paraId="0956822E" w14:textId="77777777" w:rsidR="00823A3A" w:rsidRPr="003E3DC3" w:rsidRDefault="00823A3A" w:rsidP="008E7EEC">
            <w:pPr>
              <w:pStyle w:val="BodyText"/>
              <w:rPr>
                <w:b/>
                <w:bCs/>
              </w:rPr>
            </w:pPr>
            <w:r w:rsidRPr="003E3DC3">
              <w:rPr>
                <w:b/>
                <w:bCs/>
              </w:rPr>
              <w:t>Status</w:t>
            </w:r>
          </w:p>
        </w:tc>
        <w:tc>
          <w:tcPr>
            <w:tcW w:w="7370" w:type="dxa"/>
          </w:tcPr>
          <w:p w14:paraId="56CCDD33" w14:textId="53BB3C32" w:rsidR="00823A3A" w:rsidRPr="003E3DC3" w:rsidRDefault="000E7B07" w:rsidP="008E7EEC">
            <w:pPr>
              <w:pStyle w:val="BodyText"/>
            </w:pPr>
            <w:r w:rsidRPr="000E7B07">
              <w:t>Identified</w:t>
            </w:r>
          </w:p>
        </w:tc>
      </w:tr>
      <w:tr w:rsidR="006475A9" w14:paraId="1278E321" w14:textId="77777777" w:rsidTr="00CE3A02">
        <w:tc>
          <w:tcPr>
            <w:tcW w:w="2268" w:type="dxa"/>
          </w:tcPr>
          <w:p w14:paraId="4811D27D" w14:textId="77777777" w:rsidR="006475A9" w:rsidRPr="003E3DC3" w:rsidRDefault="006475A9" w:rsidP="006475A9">
            <w:pPr>
              <w:pStyle w:val="BodyText"/>
              <w:rPr>
                <w:b/>
                <w:bCs/>
              </w:rPr>
            </w:pPr>
            <w:r w:rsidRPr="003E3DC3">
              <w:rPr>
                <w:b/>
                <w:bCs/>
              </w:rPr>
              <w:lastRenderedPageBreak/>
              <w:t>Lead organisation</w:t>
            </w:r>
          </w:p>
        </w:tc>
        <w:tc>
          <w:tcPr>
            <w:tcW w:w="7370" w:type="dxa"/>
          </w:tcPr>
          <w:p w14:paraId="6EC4E457" w14:textId="7E15D1FE" w:rsidR="006475A9" w:rsidRPr="003E3DC3" w:rsidRDefault="006475A9" w:rsidP="00CE3A02">
            <w:pPr>
              <w:pStyle w:val="BodyText"/>
            </w:pPr>
            <w:r w:rsidRPr="002E46B2">
              <w:t>Towong Shire Council</w:t>
            </w:r>
          </w:p>
        </w:tc>
      </w:tr>
      <w:tr w:rsidR="006475A9" w14:paraId="6C275AD2" w14:textId="77777777" w:rsidTr="00CE3A02">
        <w:tc>
          <w:tcPr>
            <w:tcW w:w="2268" w:type="dxa"/>
          </w:tcPr>
          <w:p w14:paraId="42AE36D7" w14:textId="77777777" w:rsidR="006475A9" w:rsidRPr="003E3DC3" w:rsidRDefault="006475A9" w:rsidP="006475A9">
            <w:pPr>
              <w:pStyle w:val="BodyText"/>
              <w:rPr>
                <w:b/>
                <w:bCs/>
              </w:rPr>
            </w:pPr>
            <w:r w:rsidRPr="003E3DC3">
              <w:rPr>
                <w:b/>
                <w:bCs/>
              </w:rPr>
              <w:t>Implementation partners</w:t>
            </w:r>
          </w:p>
        </w:tc>
        <w:tc>
          <w:tcPr>
            <w:tcW w:w="7370" w:type="dxa"/>
          </w:tcPr>
          <w:p w14:paraId="307AA562" w14:textId="1C24C074" w:rsidR="006475A9" w:rsidRPr="003E3DC3" w:rsidRDefault="006475A9" w:rsidP="00CE3A02">
            <w:pPr>
              <w:pStyle w:val="BodyText"/>
            </w:pPr>
            <w:r w:rsidRPr="002E46B2">
              <w:t>North East Water, Goulburn-Murray Water, developers</w:t>
            </w:r>
          </w:p>
        </w:tc>
      </w:tr>
      <w:tr w:rsidR="006475A9" w14:paraId="11F1B23E" w14:textId="77777777" w:rsidTr="006E0E46">
        <w:tc>
          <w:tcPr>
            <w:tcW w:w="2268" w:type="dxa"/>
          </w:tcPr>
          <w:p w14:paraId="3CD4094C" w14:textId="77777777" w:rsidR="006475A9" w:rsidRPr="003E3DC3" w:rsidRDefault="006475A9" w:rsidP="006475A9">
            <w:pPr>
              <w:pStyle w:val="BodyText"/>
              <w:rPr>
                <w:b/>
                <w:bCs/>
              </w:rPr>
            </w:pPr>
            <w:r w:rsidRPr="003E3DC3">
              <w:rPr>
                <w:b/>
                <w:bCs/>
              </w:rPr>
              <w:t>Location</w:t>
            </w:r>
          </w:p>
        </w:tc>
        <w:tc>
          <w:tcPr>
            <w:tcW w:w="7370" w:type="dxa"/>
            <w:vAlign w:val="top"/>
          </w:tcPr>
          <w:p w14:paraId="2D758EBD" w14:textId="61F3BEF6" w:rsidR="006475A9" w:rsidRPr="003E3DC3" w:rsidRDefault="006475A9" w:rsidP="006475A9">
            <w:pPr>
              <w:pStyle w:val="BodyText"/>
            </w:pPr>
            <w:r w:rsidRPr="002E46B2">
              <w:t>Lake Hume</w:t>
            </w:r>
          </w:p>
        </w:tc>
      </w:tr>
      <w:tr w:rsidR="006475A9" w14:paraId="2EFF5276" w14:textId="77777777" w:rsidTr="006E0E46">
        <w:tc>
          <w:tcPr>
            <w:tcW w:w="2268" w:type="dxa"/>
          </w:tcPr>
          <w:p w14:paraId="69A7BF87" w14:textId="76607A5A" w:rsidR="006475A9" w:rsidRPr="003E3DC3" w:rsidRDefault="006475A9" w:rsidP="006475A9">
            <w:pPr>
              <w:pStyle w:val="BodyText"/>
              <w:rPr>
                <w:b/>
                <w:bCs/>
              </w:rPr>
            </w:pPr>
            <w:r>
              <w:rPr>
                <w:b/>
                <w:bCs/>
              </w:rPr>
              <w:t>Scale</w:t>
            </w:r>
          </w:p>
        </w:tc>
        <w:tc>
          <w:tcPr>
            <w:tcW w:w="7370" w:type="dxa"/>
            <w:vAlign w:val="top"/>
          </w:tcPr>
          <w:p w14:paraId="636B85F7" w14:textId="000A9158" w:rsidR="006475A9" w:rsidRPr="003E3DC3" w:rsidRDefault="006475A9" w:rsidP="006475A9">
            <w:pPr>
              <w:pStyle w:val="BodyText"/>
            </w:pPr>
            <w:r w:rsidRPr="002E46B2">
              <w:t>Precinct</w:t>
            </w:r>
          </w:p>
        </w:tc>
      </w:tr>
    </w:tbl>
    <w:p w14:paraId="11929B8D" w14:textId="77777777" w:rsidR="000138D7" w:rsidRDefault="000138D7" w:rsidP="000138D7">
      <w:pPr>
        <w:pStyle w:val="BodyText"/>
      </w:pPr>
      <w:bookmarkStart w:id="79" w:name="_Toc105599807"/>
    </w:p>
    <w:p w14:paraId="1B5B7B4D" w14:textId="77777777" w:rsidR="006475A9" w:rsidRDefault="006475A9" w:rsidP="000138D7">
      <w:pPr>
        <w:pStyle w:val="BodyText"/>
      </w:pPr>
    </w:p>
    <w:bookmarkEnd w:id="79"/>
    <w:sectPr w:rsidR="006475A9" w:rsidSect="002879FF">
      <w:headerReference w:type="even" r:id="rId45"/>
      <w:headerReference w:type="default" r:id="rId46"/>
      <w:footerReference w:type="even" r:id="rId47"/>
      <w:footerReference w:type="default" r:id="rId48"/>
      <w:pgSz w:w="11907" w:h="16840" w:code="9"/>
      <w:pgMar w:top="2268" w:right="1134" w:bottom="1134" w:left="113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733C83" w14:textId="77777777" w:rsidR="006B3308" w:rsidRDefault="006B3308">
      <w:r>
        <w:separator/>
      </w:r>
    </w:p>
    <w:p w14:paraId="0FE56B2C" w14:textId="77777777" w:rsidR="006B3308" w:rsidRDefault="006B3308"/>
  </w:endnote>
  <w:endnote w:type="continuationSeparator" w:id="0">
    <w:p w14:paraId="00DB2617" w14:textId="77777777" w:rsidR="006B3308" w:rsidRDefault="006B3308">
      <w:r>
        <w:continuationSeparator/>
      </w:r>
    </w:p>
    <w:p w14:paraId="7251019E" w14:textId="77777777" w:rsidR="006B3308" w:rsidRDefault="006B33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8D4D17" w14:paraId="0B6CFBFF" w14:textId="77777777" w:rsidTr="00D83BD4">
      <w:trPr>
        <w:trHeight w:val="397"/>
      </w:trPr>
      <w:tc>
        <w:tcPr>
          <w:tcW w:w="340" w:type="dxa"/>
        </w:tcPr>
        <w:p w14:paraId="1E5C4A02" w14:textId="77777777" w:rsidR="008D4D17" w:rsidRPr="00D55628" w:rsidRDefault="008D4D17" w:rsidP="00D55628">
          <w:pPr>
            <w:pStyle w:val="FooterEven"/>
          </w:pPr>
          <w:r w:rsidRPr="00D55628">
            <w:fldChar w:fldCharType="begin"/>
          </w:r>
          <w:r w:rsidRPr="00D55628">
            <w:instrText xml:space="preserve"> PAGE   \* MERGEFORMAT </w:instrText>
          </w:r>
          <w:r w:rsidRPr="00D55628">
            <w:fldChar w:fldCharType="separate"/>
          </w:r>
          <w:r>
            <w:rPr>
              <w:noProof/>
            </w:rPr>
            <w:t>3</w:t>
          </w:r>
          <w:r w:rsidRPr="00D55628">
            <w:fldChar w:fldCharType="end"/>
          </w:r>
        </w:p>
      </w:tc>
      <w:tc>
        <w:tcPr>
          <w:tcW w:w="8164" w:type="dxa"/>
        </w:tcPr>
        <w:p w14:paraId="558FDF0E" w14:textId="77777777" w:rsidR="008D4D17" w:rsidRPr="00D55628" w:rsidRDefault="008D4D17" w:rsidP="00D55628">
          <w:pPr>
            <w:pStyle w:val="FooterEven"/>
          </w:pPr>
          <w:r w:rsidRPr="000A15E4">
            <w:rPr>
              <w:rStyle w:val="Bold"/>
            </w:rPr>
            <w:t>Title of document</w:t>
          </w:r>
          <w:r w:rsidRPr="00D55628">
            <w:t xml:space="preserve"> Subtitle</w:t>
          </w:r>
        </w:p>
      </w:tc>
    </w:tr>
  </w:tbl>
  <w:p w14:paraId="6F0C2C4B" w14:textId="77777777" w:rsidR="008D4D17" w:rsidRPr="008B6D45" w:rsidRDefault="008D4D17"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92094E" w14:textId="34107B35" w:rsidR="008D4D17" w:rsidRDefault="008D4D17">
    <w:pPr>
      <w:pStyle w:val="Footer"/>
    </w:pPr>
    <w:r>
      <w:rPr>
        <w:noProof/>
      </w:rPr>
      <w:drawing>
        <wp:anchor distT="0" distB="0" distL="114300" distR="114300" simplePos="0" relativeHeight="251665920" behindDoc="1" locked="1" layoutInCell="1" allowOverlap="1" wp14:anchorId="5BDCCD5B" wp14:editId="77536FE6">
          <wp:simplePos x="0" y="0"/>
          <wp:positionH relativeFrom="page">
            <wp:align>left</wp:align>
          </wp:positionH>
          <wp:positionV relativeFrom="page">
            <wp:align>bottom</wp:align>
          </wp:positionV>
          <wp:extent cx="2008800" cy="950400"/>
          <wp:effectExtent l="0" t="0" r="0" b="2540"/>
          <wp:wrapNone/>
          <wp:docPr id="14" name="SolarVicLogo"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SolarVicLogo" hidden="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872" behindDoc="1" locked="1" layoutInCell="1" allowOverlap="1" wp14:anchorId="788A8E9F" wp14:editId="25DC229A">
          <wp:simplePos x="0" y="0"/>
          <wp:positionH relativeFrom="page">
            <wp:align>right</wp:align>
          </wp:positionH>
          <wp:positionV relativeFrom="page">
            <wp:align>bottom</wp:align>
          </wp:positionV>
          <wp:extent cx="2527200" cy="1057955"/>
          <wp:effectExtent l="0" t="0" r="0" b="0"/>
          <wp:wrapNone/>
          <wp:docPr id="16" name="LogoMon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LogoMono">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r="-15043" b="-16667"/>
                  <a:stretch>
                    <a:fillRect/>
                  </a:stretch>
                </pic:blipFill>
                <pic:spPr bwMode="auto">
                  <a:xfrm>
                    <a:off x="0" y="0"/>
                    <a:ext cx="2527200" cy="1057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53632" behindDoc="1" locked="1" layoutInCell="1" allowOverlap="1" wp14:anchorId="4E731246" wp14:editId="092845B1">
          <wp:simplePos x="0" y="0"/>
          <wp:positionH relativeFrom="page">
            <wp:align>right</wp:align>
          </wp:positionH>
          <wp:positionV relativeFrom="page">
            <wp:align>bottom</wp:align>
          </wp:positionV>
          <wp:extent cx="2520000" cy="1062000"/>
          <wp:effectExtent l="0" t="0" r="0" b="0"/>
          <wp:wrapNone/>
          <wp:docPr id="17" name="LogoColour"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LogoColour" hidden="1">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DAA363" w14:textId="77777777" w:rsidR="008D4D17" w:rsidRPr="00124E8F" w:rsidRDefault="008D4D17" w:rsidP="00124E8F">
    <w:pPr>
      <w:pStyle w:val="Footer"/>
    </w:pPr>
    <w:r w:rsidRPr="00D55628">
      <w:rPr>
        <w:noProof/>
      </w:rPr>
      <mc:AlternateContent>
        <mc:Choice Requires="wps">
          <w:drawing>
            <wp:anchor distT="0" distB="0" distL="114300" distR="114300" simplePos="0" relativeHeight="251655168" behindDoc="1" locked="1" layoutInCell="1" allowOverlap="1" wp14:anchorId="63C2E9E0" wp14:editId="08361D93">
              <wp:simplePos x="0" y="0"/>
              <wp:positionH relativeFrom="page">
                <wp:align>center</wp:align>
              </wp:positionH>
              <wp:positionV relativeFrom="page">
                <wp:align>center</wp:align>
              </wp:positionV>
              <wp:extent cx="7560000" cy="1796400"/>
              <wp:effectExtent l="0" t="0" r="0" b="0"/>
              <wp:wrapNone/>
              <wp:docPr id="27" name="Text Box 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347FC" w14:textId="0F7C764A" w:rsidR="008D4D17" w:rsidRPr="0001226A" w:rsidRDefault="008D4D1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C2E9E0" id="_x0000_t202" coordsize="21600,21600" o:spt="202" path="m,l,21600r21600,l21600,xe">
              <v:stroke joinstyle="miter"/>
              <v:path gradientshapeok="t" o:connecttype="rect"/>
            </v:shapetype>
            <v:shape id="Text Box 225" o:spid="_x0000_s1026" type="#_x0000_t202" alt="&quot;&quot;" style="position:absolute;margin-left:0;margin-top:0;width:595.3pt;height:141.45pt;z-index:-25166131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" filled="f" stroked="f">
              <v:textbox>
                <w:txbxContent>
                  <w:p w14:paraId="2EC347FC" w14:textId="0F7C764A" w:rsidR="008D4D17" w:rsidRPr="0001226A" w:rsidRDefault="008D4D1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9B9676" w14:textId="77777777" w:rsidR="002174EC" w:rsidRDefault="002174EC">
    <w:pPr>
      <w:pStyle w:val="Footer"/>
    </w:pPr>
    <w:r>
      <w:rPr>
        <w:noProof/>
      </w:rPr>
      <w:drawing>
        <wp:anchor distT="0" distB="0" distL="114300" distR="114300" simplePos="0" relativeHeight="251661312" behindDoc="1" locked="1" layoutInCell="1" allowOverlap="1" wp14:anchorId="3AE7FC24" wp14:editId="1F19441B">
          <wp:simplePos x="0" y="0"/>
          <wp:positionH relativeFrom="page">
            <wp:align>left</wp:align>
          </wp:positionH>
          <wp:positionV relativeFrom="page">
            <wp:align>bottom</wp:align>
          </wp:positionV>
          <wp:extent cx="2008800" cy="950400"/>
          <wp:effectExtent l="0" t="0" r="0" b="2540"/>
          <wp:wrapNone/>
          <wp:docPr id="18" name="SolarVicLogo"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SolarVicLogo" hidden="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1" layoutInCell="1" allowOverlap="1" wp14:anchorId="30381F68" wp14:editId="27568006">
          <wp:simplePos x="0" y="0"/>
          <wp:positionH relativeFrom="page">
            <wp:align>right</wp:align>
          </wp:positionH>
          <wp:positionV relativeFrom="page">
            <wp:align>bottom</wp:align>
          </wp:positionV>
          <wp:extent cx="2527200" cy="1057955"/>
          <wp:effectExtent l="0" t="0" r="0" b="0"/>
          <wp:wrapNone/>
          <wp:docPr id="19" name="LogoMon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LogoMono">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r="-15043" b="-16667"/>
                  <a:stretch>
                    <a:fillRect/>
                  </a:stretch>
                </pic:blipFill>
                <pic:spPr bwMode="auto">
                  <a:xfrm>
                    <a:off x="0" y="0"/>
                    <a:ext cx="2527200" cy="1057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57216" behindDoc="1" locked="1" layoutInCell="1" allowOverlap="1" wp14:anchorId="14FDFC71" wp14:editId="3C7A3335">
          <wp:simplePos x="0" y="0"/>
          <wp:positionH relativeFrom="page">
            <wp:align>right</wp:align>
          </wp:positionH>
          <wp:positionV relativeFrom="page">
            <wp:align>bottom</wp:align>
          </wp:positionV>
          <wp:extent cx="2520000" cy="1062000"/>
          <wp:effectExtent l="0" t="0" r="0" b="0"/>
          <wp:wrapNone/>
          <wp:docPr id="20" name="LogoColour"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LogoColour" hidden="1">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2174EC" w14:paraId="04958B06" w14:textId="77777777" w:rsidTr="00FA74FA">
      <w:trPr>
        <w:trHeight w:val="397"/>
      </w:trPr>
      <w:tc>
        <w:tcPr>
          <w:tcW w:w="340" w:type="dxa"/>
        </w:tcPr>
        <w:p w14:paraId="74083C46" w14:textId="77777777" w:rsidR="002174EC" w:rsidRPr="00D55628" w:rsidRDefault="002174EC" w:rsidP="002174EC">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t>1</w:t>
          </w:r>
          <w:r w:rsidRPr="00D55628">
            <w:fldChar w:fldCharType="end"/>
          </w:r>
        </w:p>
      </w:tc>
      <w:tc>
        <w:tcPr>
          <w:tcW w:w="9071" w:type="dxa"/>
        </w:tcPr>
        <w:p w14:paraId="7AFD2CEE" w14:textId="4E889D8C" w:rsidR="002174EC" w:rsidRDefault="002174EC" w:rsidP="002174EC">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2879FF">
            <w:rPr>
              <w:rStyle w:val="Bold"/>
            </w:rPr>
            <w:t>Barwon</w:t>
          </w:r>
          <w:r>
            <w:rPr>
              <w:rStyle w:val="Bold"/>
            </w:rPr>
            <w:fldChar w:fldCharType="end"/>
          </w:r>
        </w:p>
        <w:p w14:paraId="5DB1AF0E" w14:textId="248048EB" w:rsidR="002174EC" w:rsidRPr="00810C40" w:rsidRDefault="002879FF" w:rsidP="002174EC">
          <w:pPr>
            <w:pStyle w:val="FooterEven"/>
          </w:pPr>
          <w:fldSimple w:instr=" DOCPROPERTY  xFooterSubtitle  \* MERGEFORMAT ">
            <w:r>
              <w:t>Strategic Directions Statement</w:t>
            </w:r>
          </w:fldSimple>
        </w:p>
      </w:tc>
    </w:tr>
  </w:tbl>
  <w:p w14:paraId="78031DF9" w14:textId="50B4188B" w:rsidR="002174EC" w:rsidRDefault="002174EC" w:rsidP="002174EC">
    <w:pPr>
      <w:pStyle w:val="FooterEven"/>
    </w:pPr>
  </w:p>
  <w:p w14:paraId="6F996C0D" w14:textId="77777777" w:rsidR="002174EC" w:rsidRPr="002174EC" w:rsidRDefault="002174EC" w:rsidP="002174E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2174EC" w14:paraId="70ACA4F9" w14:textId="77777777" w:rsidTr="00FA74FA">
      <w:trPr>
        <w:trHeight w:val="397"/>
      </w:trPr>
      <w:tc>
        <w:tcPr>
          <w:tcW w:w="9071" w:type="dxa"/>
        </w:tcPr>
        <w:p w14:paraId="1B6FAB5F" w14:textId="710EC9DE" w:rsidR="002174EC" w:rsidRDefault="007361BC" w:rsidP="002174EC">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sidR="009A1261">
            <w:rPr>
              <w:rStyle w:val="Bold"/>
            </w:rPr>
            <w:t>Great South Coast</w:t>
          </w:r>
          <w:r>
            <w:rPr>
              <w:rStyle w:val="Bold"/>
            </w:rPr>
            <w:fldChar w:fldCharType="end"/>
          </w:r>
        </w:p>
        <w:p w14:paraId="260E1429" w14:textId="319BAF30" w:rsidR="002174EC" w:rsidRPr="00CB1FB7" w:rsidRDefault="002879FF" w:rsidP="002174EC">
          <w:pPr>
            <w:pStyle w:val="FooterOdd"/>
            <w:rPr>
              <w:b/>
            </w:rPr>
          </w:pPr>
          <w:fldSimple w:instr=" DOCPROPERTY  xFooterSubtitle  \* MERGEFORMAT ">
            <w:r>
              <w:t>Strategic Directions Statement</w:t>
            </w:r>
          </w:fldSimple>
        </w:p>
      </w:tc>
      <w:tc>
        <w:tcPr>
          <w:tcW w:w="340" w:type="dxa"/>
        </w:tcPr>
        <w:p w14:paraId="052828AA" w14:textId="77777777" w:rsidR="002174EC" w:rsidRPr="00D55628" w:rsidRDefault="002174EC" w:rsidP="002174EC">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2A41CC89" w14:textId="35C076F7" w:rsidR="002174EC" w:rsidRDefault="002174EC" w:rsidP="002174EC">
    <w:pPr>
      <w:pStyle w:val="Footer"/>
    </w:pPr>
  </w:p>
  <w:p w14:paraId="420E4849" w14:textId="77777777" w:rsidR="002174EC" w:rsidRPr="002174EC" w:rsidRDefault="002174EC" w:rsidP="002174E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2174EC" w14:paraId="74D8D0E6" w14:textId="77777777" w:rsidTr="00DD7238">
      <w:trPr>
        <w:trHeight w:val="397"/>
      </w:trPr>
      <w:tc>
        <w:tcPr>
          <w:tcW w:w="340" w:type="dxa"/>
        </w:tcPr>
        <w:p w14:paraId="3F5E8C9F" w14:textId="77777777" w:rsidR="002174EC" w:rsidRPr="00D55628" w:rsidRDefault="002174EC"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2945931E" w14:textId="1F80983F" w:rsidR="002174EC" w:rsidRDefault="002174EC" w:rsidP="00810C4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2879FF">
            <w:rPr>
              <w:rStyle w:val="Bold"/>
            </w:rPr>
            <w:t>Barwon</w:t>
          </w:r>
          <w:r>
            <w:rPr>
              <w:rStyle w:val="Bold"/>
            </w:rPr>
            <w:fldChar w:fldCharType="end"/>
          </w:r>
        </w:p>
        <w:p w14:paraId="6D29BA31" w14:textId="52B26AAB" w:rsidR="002174EC" w:rsidRPr="00810C40" w:rsidRDefault="002879FF" w:rsidP="00810C40">
          <w:pPr>
            <w:pStyle w:val="FooterEven"/>
          </w:pPr>
          <w:fldSimple w:instr=" DOCPROPERTY  xFooterSubtitle  \* MERGEFORMAT ">
            <w:r>
              <w:t>Strategic Directions Statement</w:t>
            </w:r>
          </w:fldSimple>
        </w:p>
      </w:tc>
    </w:tr>
  </w:tbl>
  <w:p w14:paraId="3CD3055C" w14:textId="0BBE16E7" w:rsidR="002174EC" w:rsidRDefault="002174EC" w:rsidP="005949B0">
    <w:pPr>
      <w:pStyle w:val="FooterEven"/>
    </w:pPr>
  </w:p>
  <w:p w14:paraId="0681735E" w14:textId="77777777" w:rsidR="002174EC" w:rsidRPr="00B5221E" w:rsidRDefault="002174EC" w:rsidP="00B5221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2174EC" w14:paraId="5CA58905" w14:textId="77777777" w:rsidTr="00DD7238">
      <w:trPr>
        <w:trHeight w:val="397"/>
      </w:trPr>
      <w:tc>
        <w:tcPr>
          <w:tcW w:w="9071" w:type="dxa"/>
        </w:tcPr>
        <w:p w14:paraId="512DDBA1" w14:textId="2288BEC3" w:rsidR="002174EC" w:rsidRDefault="00E344B4" w:rsidP="00810C40">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proofErr w:type="gramStart"/>
          <w:r w:rsidR="0063710D">
            <w:rPr>
              <w:rStyle w:val="Bold"/>
            </w:rPr>
            <w:t>North East</w:t>
          </w:r>
          <w:proofErr w:type="gramEnd"/>
          <w:r>
            <w:rPr>
              <w:rStyle w:val="Bold"/>
            </w:rPr>
            <w:fldChar w:fldCharType="end"/>
          </w:r>
        </w:p>
        <w:p w14:paraId="674F9637" w14:textId="0B3A5343" w:rsidR="002174EC" w:rsidRPr="00CB1FB7" w:rsidRDefault="002879FF" w:rsidP="00810C40">
          <w:pPr>
            <w:pStyle w:val="FooterOdd"/>
            <w:rPr>
              <w:b/>
            </w:rPr>
          </w:pPr>
          <w:fldSimple w:instr=" DOCPROPERTY  xFooterSubtitle  \* MERGEFORMAT ">
            <w:r>
              <w:t>Strategic Directions Statement</w:t>
            </w:r>
          </w:fldSimple>
        </w:p>
      </w:tc>
      <w:tc>
        <w:tcPr>
          <w:tcW w:w="340" w:type="dxa"/>
        </w:tcPr>
        <w:p w14:paraId="734296F1" w14:textId="77777777" w:rsidR="002174EC" w:rsidRPr="00D55628" w:rsidRDefault="002174EC" w:rsidP="00D55628">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55866D31" w14:textId="4D20B7F6" w:rsidR="002174EC" w:rsidRDefault="002174EC">
    <w:pPr>
      <w:pStyle w:val="Footer"/>
    </w:pPr>
  </w:p>
  <w:p w14:paraId="2117CB9E" w14:textId="77777777" w:rsidR="002174EC" w:rsidRDefault="002174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9B2455" w14:textId="77777777" w:rsidR="006B3308" w:rsidRPr="008F5280" w:rsidRDefault="006B3308" w:rsidP="008F5280">
      <w:pPr>
        <w:pStyle w:val="FootnoteSeparator"/>
      </w:pPr>
    </w:p>
  </w:footnote>
  <w:footnote w:type="continuationSeparator" w:id="0">
    <w:p w14:paraId="5C95E77A" w14:textId="77777777" w:rsidR="006B3308" w:rsidRDefault="006B3308" w:rsidP="008F5280">
      <w:pPr>
        <w:pStyle w:val="FootnoteSeparator"/>
      </w:pPr>
    </w:p>
    <w:p w14:paraId="7DDE29EE" w14:textId="77777777" w:rsidR="006B3308" w:rsidRDefault="006B3308"/>
  </w:footnote>
  <w:footnote w:type="continuationNotice" w:id="1">
    <w:p w14:paraId="2119FD3B" w14:textId="77777777" w:rsidR="006B3308" w:rsidRDefault="006B3308" w:rsidP="00D55628"/>
    <w:p w14:paraId="7D149300" w14:textId="77777777" w:rsidR="006B3308" w:rsidRDefault="006B3308"/>
  </w:footnote>
  <w:footnote w:id="2">
    <w:p w14:paraId="20C2B808" w14:textId="2FB730C1" w:rsidR="004F6760" w:rsidRDefault="004F6760">
      <w:pPr>
        <w:pStyle w:val="FootnoteText"/>
      </w:pPr>
      <w:r>
        <w:rPr>
          <w:rStyle w:val="FootnoteReference"/>
        </w:rPr>
        <w:footnoteRef/>
      </w:r>
      <w:r>
        <w:t xml:space="preserve"> Victoria in Future 2019</w:t>
      </w:r>
    </w:p>
  </w:footnote>
  <w:footnote w:id="3">
    <w:p w14:paraId="6361403A" w14:textId="34D0EA02" w:rsidR="004218E3" w:rsidRDefault="004218E3">
      <w:pPr>
        <w:pStyle w:val="FootnoteText"/>
      </w:pPr>
      <w:r>
        <w:rPr>
          <w:rStyle w:val="FootnoteReference"/>
        </w:rPr>
        <w:footnoteRef/>
      </w:r>
      <w:r>
        <w:t xml:space="preserve"> </w:t>
      </w:r>
      <w:r w:rsidRPr="004218E3">
        <w:t>Stephenson, B., et al. 2000, https://doi.org/10.1038/s41598-020-79307-w</w:t>
      </w:r>
    </w:p>
  </w:footnote>
  <w:footnote w:id="4">
    <w:p w14:paraId="0D96AFC4" w14:textId="26D77EBF" w:rsidR="006469B6" w:rsidRDefault="006469B6">
      <w:pPr>
        <w:pStyle w:val="FootnoteText"/>
      </w:pPr>
      <w:r>
        <w:rPr>
          <w:rStyle w:val="FootnoteReference"/>
        </w:rPr>
        <w:footnoteRef/>
      </w:r>
      <w:r>
        <w:t xml:space="preserve"> </w:t>
      </w:r>
      <w:r w:rsidR="00EC1319" w:rsidRPr="00EC1319">
        <w:t>Victorian Food and Fibre Export Performance Report 2019-20</w:t>
      </w:r>
    </w:p>
  </w:footnote>
  <w:footnote w:id="5">
    <w:p w14:paraId="039EE3BD" w14:textId="603C4A9A" w:rsidR="00606515" w:rsidRDefault="00606515">
      <w:pPr>
        <w:pStyle w:val="FootnoteText"/>
      </w:pPr>
      <w:r>
        <w:rPr>
          <w:rStyle w:val="FootnoteReference"/>
        </w:rPr>
        <w:footnoteRef/>
      </w:r>
      <w:r>
        <w:t xml:space="preserve"> Victoria in Future 2019</w:t>
      </w:r>
    </w:p>
  </w:footnote>
  <w:footnote w:id="6">
    <w:p w14:paraId="713ECD97" w14:textId="46410764" w:rsidR="00957602" w:rsidRDefault="00957602">
      <w:pPr>
        <w:pStyle w:val="FootnoteText"/>
      </w:pPr>
      <w:r>
        <w:rPr>
          <w:rStyle w:val="FootnoteReference"/>
        </w:rPr>
        <w:footnoteRef/>
      </w:r>
      <w:r>
        <w:t xml:space="preserve"> Victoria in Future 2019</w:t>
      </w:r>
    </w:p>
  </w:footnote>
  <w:footnote w:id="7">
    <w:p w14:paraId="6A1969A4" w14:textId="3CE3CE1D" w:rsidR="001F2E28" w:rsidRDefault="001F2E28">
      <w:pPr>
        <w:pStyle w:val="FootnoteText"/>
      </w:pPr>
      <w:r>
        <w:rPr>
          <w:rStyle w:val="FootnoteReference"/>
        </w:rPr>
        <w:footnoteRef/>
      </w:r>
      <w:r>
        <w:t xml:space="preserve"> Victoria in Future 2019</w:t>
      </w:r>
    </w:p>
  </w:footnote>
  <w:footnote w:id="8">
    <w:p w14:paraId="38242788" w14:textId="7168FAC8" w:rsidR="00CD4EE5" w:rsidRDefault="00CD4EE5">
      <w:pPr>
        <w:pStyle w:val="FootnoteText"/>
      </w:pPr>
      <w:r>
        <w:rPr>
          <w:rStyle w:val="FootnoteReference"/>
        </w:rPr>
        <w:footnoteRef/>
      </w:r>
      <w:r>
        <w:t xml:space="preserve"> </w:t>
      </w:r>
      <w:r w:rsidR="004A43FF" w:rsidRPr="004A43FF">
        <w:t>Hume RGP Background Paper, May 2014 and North East Waterway Strategy</w:t>
      </w:r>
      <w:r w:rsidR="004A43FF">
        <w:t xml:space="preserve"> </w:t>
      </w:r>
      <w:r w:rsidR="004A43FF" w:rsidRPr="004A43FF">
        <w:t>2014.</w:t>
      </w:r>
    </w:p>
  </w:footnote>
  <w:footnote w:id="9">
    <w:p w14:paraId="1C12255F" w14:textId="612C6D01" w:rsidR="004C7069" w:rsidRDefault="004C7069">
      <w:pPr>
        <w:pStyle w:val="FootnoteText"/>
      </w:pPr>
      <w:r>
        <w:rPr>
          <w:rStyle w:val="FootnoteReference"/>
        </w:rPr>
        <w:footnoteRef/>
      </w:r>
      <w:r>
        <w:t xml:space="preserve"> </w:t>
      </w:r>
      <w:r w:rsidRPr="004C7069">
        <w:t xml:space="preserve">Third Index of Stream Condition report - ISC </w:t>
      </w:r>
      <w:r w:rsidR="00BB259C">
        <w:t>North East</w:t>
      </w:r>
      <w:r w:rsidRPr="004C7069">
        <w:t xml:space="preserve"> region</w:t>
      </w:r>
    </w:p>
  </w:footnote>
  <w:footnote w:id="10">
    <w:p w14:paraId="328E8B64" w14:textId="12B9C046" w:rsidR="00903A10" w:rsidRDefault="00903A10">
      <w:pPr>
        <w:pStyle w:val="FootnoteText"/>
      </w:pPr>
      <w:r>
        <w:rPr>
          <w:rStyle w:val="FootnoteReference"/>
        </w:rPr>
        <w:footnoteRef/>
      </w:r>
      <w:r>
        <w:t xml:space="preserve"> </w:t>
      </w:r>
      <w:r w:rsidR="007D7947" w:rsidRPr="007D7947">
        <w:t>Temperature and rainfall predictions represent the highest and lowest predictions for Murray, Kiewa and Ovens catchments. They represent the annual average relative to the year 1995</w:t>
      </w:r>
      <w:r w:rsidRPr="00903A10">
        <w:t>. Source: Guidelines for Assessing the Impact of Climate Change on Water Availability in Victoria, November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84195F" w14:textId="77777777" w:rsidR="008D4D17" w:rsidRDefault="008D4D17" w:rsidP="009C64FA">
    <w:pPr>
      <w:pStyle w:val="Header"/>
    </w:pPr>
  </w:p>
  <w:p w14:paraId="0ACE41CA" w14:textId="77777777" w:rsidR="008D4D17" w:rsidRPr="00393205" w:rsidRDefault="008D4D17" w:rsidP="003932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A7A1EA" w14:textId="77777777" w:rsidR="008D4D17" w:rsidRDefault="008D4D1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F8B5B6" w14:textId="77777777" w:rsidR="002174EC" w:rsidRPr="002174EC" w:rsidRDefault="002174EC" w:rsidP="002174E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CDA7C0" w14:textId="77777777" w:rsidR="002174EC" w:rsidRPr="002174EC" w:rsidRDefault="002174EC" w:rsidP="002174E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253495" w14:textId="77777777" w:rsidR="002174EC" w:rsidRDefault="002174E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1593AE" w14:textId="77777777" w:rsidR="002174EC" w:rsidRDefault="002174EC" w:rsidP="009C64FA">
    <w:pPr>
      <w:pStyle w:val="Header"/>
    </w:pPr>
  </w:p>
  <w:p w14:paraId="53CF3002" w14:textId="77777777" w:rsidR="002174EC" w:rsidRPr="00393205" w:rsidRDefault="002174EC" w:rsidP="003932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DE6A3C62"/>
    <w:lvl w:ilvl="0">
      <w:start w:val="1"/>
      <w:numFmt w:val="decimal"/>
      <w:lvlText w:val="%1."/>
      <w:lvlJc w:val="left"/>
      <w:pPr>
        <w:tabs>
          <w:tab w:val="num" w:pos="360"/>
        </w:tabs>
        <w:ind w:left="360" w:hanging="360"/>
      </w:pPr>
    </w:lvl>
  </w:abstractNum>
  <w:abstractNum w:abstractNumId="1" w15:restartNumberingAfterBreak="0">
    <w:nsid w:val="01A3002D"/>
    <w:multiLevelType w:val="hybridMultilevel"/>
    <w:tmpl w:val="C2AA6C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8B37FE"/>
    <w:multiLevelType w:val="multilevel"/>
    <w:tmpl w:val="33B62D90"/>
    <w:name w:val="DEPIListBullets"/>
    <w:lvl w:ilvl="0">
      <w:start w:val="1"/>
      <w:numFmt w:val="bullet"/>
      <w:pStyle w:val="ListBullet"/>
      <w:lvlText w:val=""/>
      <w:lvlJc w:val="left"/>
      <w:pPr>
        <w:ind w:left="567" w:hanging="397"/>
      </w:pPr>
      <w:rPr>
        <w:rFonts w:ascii="Symbol" w:hAnsi="Symbol" w:hint="default"/>
        <w:b w:val="0"/>
        <w:i w:val="0"/>
        <w:color w:val="393838"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93838"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3"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393838"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4"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5"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93838"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6" w15:restartNumberingAfterBreak="0">
    <w:nsid w:val="1BDD368C"/>
    <w:multiLevelType w:val="hybridMultilevel"/>
    <w:tmpl w:val="AC84FA00"/>
    <w:name w:val="DEPIListBullets2"/>
    <w:lvl w:ilvl="0" w:tplc="588C8906">
      <w:start w:val="1"/>
      <w:numFmt w:val="bullet"/>
      <w:pStyle w:val="ListAlpha3"/>
      <w:lvlText w:val="o"/>
      <w:lvlJc w:val="left"/>
      <w:pPr>
        <w:ind w:left="1429" w:hanging="360"/>
      </w:pPr>
      <w:rPr>
        <w:rFonts w:ascii="Courier New" w:hAnsi="Courier New" w:cs="Courier New"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7" w15:restartNumberingAfterBreak="0">
    <w:nsid w:val="1F275C51"/>
    <w:multiLevelType w:val="multilevel"/>
    <w:tmpl w:val="6C6E1C86"/>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8"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93838" w:themeColor="text1"/>
      </w:rPr>
    </w:lvl>
    <w:lvl w:ilvl="2">
      <w:start w:val="1"/>
      <w:numFmt w:val="lowerRoman"/>
      <w:pStyle w:val="PullOutBoxNumbered3"/>
      <w:lvlText w:val="%3."/>
      <w:lvlJc w:val="left"/>
      <w:pPr>
        <w:tabs>
          <w:tab w:val="num" w:pos="1219"/>
        </w:tabs>
        <w:ind w:left="1219" w:hanging="397"/>
      </w:pPr>
      <w:rPr>
        <w:rFonts w:hint="default"/>
        <w:color w:val="393838"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15:restartNumberingAfterBreak="0">
    <w:nsid w:val="36EE0505"/>
    <w:multiLevelType w:val="hybridMultilevel"/>
    <w:tmpl w:val="8B3E3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93838"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93838"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93838"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93838"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9AA3A50"/>
    <w:multiLevelType w:val="hybridMultilevel"/>
    <w:tmpl w:val="A7B8B5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D0A4174"/>
    <w:multiLevelType w:val="multilevel"/>
    <w:tmpl w:val="1336565E"/>
    <w:lvl w:ilvl="0">
      <w:start w:val="1"/>
      <w:numFmt w:val="decimal"/>
      <w:pStyle w:val="ListNumber"/>
      <w:lvlText w:val="%1."/>
      <w:lvlJc w:val="left"/>
      <w:pPr>
        <w:ind w:left="567" w:hanging="39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4D545EC4"/>
    <w:multiLevelType w:val="multilevel"/>
    <w:tmpl w:val="3856A4E0"/>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7"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8"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9"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0"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1"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2" w15:restartNumberingAfterBreak="0">
    <w:nsid w:val="6E2E1968"/>
    <w:multiLevelType w:val="hybridMultilevel"/>
    <w:tmpl w:val="DB083A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93838"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393838"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4" w15:restartNumberingAfterBreak="0">
    <w:nsid w:val="7839021E"/>
    <w:multiLevelType w:val="multilevel"/>
    <w:tmpl w:val="E0E09B5E"/>
    <w:name w:val="DEPIListNumbering"/>
    <w:lvl w:ilvl="0">
      <w:start w:val="1"/>
      <w:numFmt w:val="decimal"/>
      <w:lvlText w:val="%1."/>
      <w:lvlJc w:val="left"/>
      <w:pPr>
        <w:tabs>
          <w:tab w:val="num" w:pos="340"/>
        </w:tabs>
        <w:ind w:left="340" w:hanging="340"/>
      </w:pPr>
      <w:rPr>
        <w:rFonts w:hint="default"/>
        <w:color w:val="393838" w:themeColor="text1"/>
        <w:spacing w:val="0"/>
        <w:sz w:val="20"/>
      </w:rPr>
    </w:lvl>
    <w:lvl w:ilvl="1">
      <w:start w:val="1"/>
      <w:numFmt w:val="lowerLetter"/>
      <w:pStyle w:val="ListNumber2"/>
      <w:lvlText w:val="%2."/>
      <w:lvlJc w:val="left"/>
      <w:pPr>
        <w:tabs>
          <w:tab w:val="num" w:pos="680"/>
        </w:tabs>
        <w:ind w:left="680" w:hanging="340"/>
      </w:pPr>
      <w:rPr>
        <w:rFonts w:hint="default"/>
        <w:color w:val="393838" w:themeColor="text1"/>
        <w:spacing w:val="0"/>
        <w:sz w:val="20"/>
      </w:rPr>
    </w:lvl>
    <w:lvl w:ilvl="2">
      <w:start w:val="1"/>
      <w:numFmt w:val="lowerRoman"/>
      <w:pStyle w:val="ListNumber3"/>
      <w:lvlText w:val="%3."/>
      <w:lvlJc w:val="left"/>
      <w:pPr>
        <w:tabs>
          <w:tab w:val="num" w:pos="1049"/>
        </w:tabs>
        <w:ind w:left="1049" w:hanging="369"/>
      </w:pPr>
      <w:rPr>
        <w:rFonts w:hint="default"/>
        <w:color w:val="393838"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16cid:durableId="636452758">
    <w:abstractNumId w:val="12"/>
  </w:num>
  <w:num w:numId="2" w16cid:durableId="291906342">
    <w:abstractNumId w:val="21"/>
  </w:num>
  <w:num w:numId="3" w16cid:durableId="750157091">
    <w:abstractNumId w:val="19"/>
  </w:num>
  <w:num w:numId="4" w16cid:durableId="1924871063">
    <w:abstractNumId w:val="24"/>
  </w:num>
  <w:num w:numId="5" w16cid:durableId="1096830336">
    <w:abstractNumId w:val="8"/>
  </w:num>
  <w:num w:numId="6" w16cid:durableId="295379494">
    <w:abstractNumId w:val="4"/>
  </w:num>
  <w:num w:numId="7" w16cid:durableId="635570225">
    <w:abstractNumId w:val="2"/>
  </w:num>
  <w:num w:numId="8" w16cid:durableId="642152318">
    <w:abstractNumId w:val="23"/>
  </w:num>
  <w:num w:numId="9" w16cid:durableId="692650346">
    <w:abstractNumId w:val="5"/>
  </w:num>
  <w:num w:numId="10" w16cid:durableId="1720545944">
    <w:abstractNumId w:val="10"/>
  </w:num>
  <w:num w:numId="11" w16cid:durableId="1305892723">
    <w:abstractNumId w:val="7"/>
  </w:num>
  <w:num w:numId="12" w16cid:durableId="1695226375">
    <w:abstractNumId w:val="13"/>
  </w:num>
  <w:num w:numId="13" w16cid:durableId="67070489">
    <w:abstractNumId w:val="16"/>
  </w:num>
  <w:num w:numId="14" w16cid:durableId="1621571851">
    <w:abstractNumId w:val="15"/>
  </w:num>
  <w:num w:numId="15" w16cid:durableId="20511514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7255055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44357644">
    <w:abstractNumId w:val="6"/>
  </w:num>
  <w:num w:numId="18" w16cid:durableId="458769919">
    <w:abstractNumId w:val="0"/>
  </w:num>
  <w:num w:numId="19" w16cid:durableId="117992717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70764031">
    <w:abstractNumId w:val="14"/>
  </w:num>
  <w:num w:numId="21" w16cid:durableId="306207536">
    <w:abstractNumId w:val="1"/>
  </w:num>
  <w:num w:numId="22" w16cid:durableId="1306856606">
    <w:abstractNumId w:val="9"/>
  </w:num>
  <w:num w:numId="23" w16cid:durableId="1274938278">
    <w:abstractNumId w:val="15"/>
  </w:num>
  <w:num w:numId="24" w16cid:durableId="314186409">
    <w:abstractNumId w:val="2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activeWritingStyle w:appName="MSWord" w:lang="en-US"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ntentiousSubject" w:val="Tru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Heading4Numbered" w:val="False"/>
    <w:docVar w:name="PageSetup" w:val="Single"/>
    <w:docVar w:name="Theme Color" w:val="Mono"/>
    <w:docVar w:name="TOC" w:val="True"/>
    <w:docVar w:name="TOCNew" w:val="False"/>
    <w:docVar w:name="Version" w:val="3"/>
  </w:docVars>
  <w:rsids>
    <w:rsidRoot w:val="002174EC"/>
    <w:rsid w:val="0000017F"/>
    <w:rsid w:val="00000279"/>
    <w:rsid w:val="000004BD"/>
    <w:rsid w:val="00000B7A"/>
    <w:rsid w:val="00000C89"/>
    <w:rsid w:val="00000FEB"/>
    <w:rsid w:val="000012BE"/>
    <w:rsid w:val="000015ED"/>
    <w:rsid w:val="00001F76"/>
    <w:rsid w:val="000024EB"/>
    <w:rsid w:val="0000279C"/>
    <w:rsid w:val="000028B4"/>
    <w:rsid w:val="00002DE1"/>
    <w:rsid w:val="00003960"/>
    <w:rsid w:val="00004237"/>
    <w:rsid w:val="0000456E"/>
    <w:rsid w:val="00004641"/>
    <w:rsid w:val="0000491E"/>
    <w:rsid w:val="00004C16"/>
    <w:rsid w:val="00004CA4"/>
    <w:rsid w:val="00005261"/>
    <w:rsid w:val="00005647"/>
    <w:rsid w:val="0000591C"/>
    <w:rsid w:val="00006000"/>
    <w:rsid w:val="00006769"/>
    <w:rsid w:val="000068D4"/>
    <w:rsid w:val="00006A2C"/>
    <w:rsid w:val="00006F08"/>
    <w:rsid w:val="000079BC"/>
    <w:rsid w:val="00010A57"/>
    <w:rsid w:val="00010AAD"/>
    <w:rsid w:val="00010C16"/>
    <w:rsid w:val="00010E3F"/>
    <w:rsid w:val="00010FAD"/>
    <w:rsid w:val="00011069"/>
    <w:rsid w:val="0001107C"/>
    <w:rsid w:val="000114BD"/>
    <w:rsid w:val="000118FD"/>
    <w:rsid w:val="00011E8B"/>
    <w:rsid w:val="00011F39"/>
    <w:rsid w:val="0001226A"/>
    <w:rsid w:val="00012625"/>
    <w:rsid w:val="00012710"/>
    <w:rsid w:val="00012A13"/>
    <w:rsid w:val="00012B94"/>
    <w:rsid w:val="00012E66"/>
    <w:rsid w:val="00012EC2"/>
    <w:rsid w:val="00013360"/>
    <w:rsid w:val="0001362A"/>
    <w:rsid w:val="0001389C"/>
    <w:rsid w:val="000138D7"/>
    <w:rsid w:val="0001393A"/>
    <w:rsid w:val="00013BAE"/>
    <w:rsid w:val="00013DC6"/>
    <w:rsid w:val="0001466C"/>
    <w:rsid w:val="00014C23"/>
    <w:rsid w:val="00014E03"/>
    <w:rsid w:val="00014E15"/>
    <w:rsid w:val="00015BB6"/>
    <w:rsid w:val="00016044"/>
    <w:rsid w:val="00016478"/>
    <w:rsid w:val="00016C60"/>
    <w:rsid w:val="000171F8"/>
    <w:rsid w:val="000171FD"/>
    <w:rsid w:val="00017669"/>
    <w:rsid w:val="00017D91"/>
    <w:rsid w:val="000207FD"/>
    <w:rsid w:val="00020882"/>
    <w:rsid w:val="000208C5"/>
    <w:rsid w:val="00020DB2"/>
    <w:rsid w:val="00020E68"/>
    <w:rsid w:val="00021757"/>
    <w:rsid w:val="00021A33"/>
    <w:rsid w:val="00021CF5"/>
    <w:rsid w:val="0002213C"/>
    <w:rsid w:val="0002261E"/>
    <w:rsid w:val="000227DA"/>
    <w:rsid w:val="00022F51"/>
    <w:rsid w:val="000230FD"/>
    <w:rsid w:val="0002325E"/>
    <w:rsid w:val="00023536"/>
    <w:rsid w:val="000236AE"/>
    <w:rsid w:val="00023AFB"/>
    <w:rsid w:val="00023F44"/>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8F7"/>
    <w:rsid w:val="00026AC5"/>
    <w:rsid w:val="0002719A"/>
    <w:rsid w:val="0002752C"/>
    <w:rsid w:val="00027779"/>
    <w:rsid w:val="0002789D"/>
    <w:rsid w:val="00027D1E"/>
    <w:rsid w:val="00027E13"/>
    <w:rsid w:val="00027EED"/>
    <w:rsid w:val="00027F13"/>
    <w:rsid w:val="000303AC"/>
    <w:rsid w:val="00030692"/>
    <w:rsid w:val="0003108C"/>
    <w:rsid w:val="00031190"/>
    <w:rsid w:val="000312CC"/>
    <w:rsid w:val="000312E9"/>
    <w:rsid w:val="0003176C"/>
    <w:rsid w:val="00031F2C"/>
    <w:rsid w:val="00032266"/>
    <w:rsid w:val="000323E0"/>
    <w:rsid w:val="000323EF"/>
    <w:rsid w:val="0003294B"/>
    <w:rsid w:val="00032B8A"/>
    <w:rsid w:val="00032BE8"/>
    <w:rsid w:val="00032D71"/>
    <w:rsid w:val="00033137"/>
    <w:rsid w:val="00033178"/>
    <w:rsid w:val="00033331"/>
    <w:rsid w:val="00033A8A"/>
    <w:rsid w:val="0003418D"/>
    <w:rsid w:val="0003451C"/>
    <w:rsid w:val="00034B59"/>
    <w:rsid w:val="00034BC8"/>
    <w:rsid w:val="00034E46"/>
    <w:rsid w:val="00035139"/>
    <w:rsid w:val="00035163"/>
    <w:rsid w:val="00035168"/>
    <w:rsid w:val="000351EF"/>
    <w:rsid w:val="00035B4E"/>
    <w:rsid w:val="00035BAD"/>
    <w:rsid w:val="00035F72"/>
    <w:rsid w:val="00035FD9"/>
    <w:rsid w:val="000362D6"/>
    <w:rsid w:val="00036908"/>
    <w:rsid w:val="00036A70"/>
    <w:rsid w:val="00036FBD"/>
    <w:rsid w:val="00037072"/>
    <w:rsid w:val="00037CE2"/>
    <w:rsid w:val="00037D9D"/>
    <w:rsid w:val="00037F49"/>
    <w:rsid w:val="00037F81"/>
    <w:rsid w:val="000407ED"/>
    <w:rsid w:val="00040BDB"/>
    <w:rsid w:val="0004176C"/>
    <w:rsid w:val="00041797"/>
    <w:rsid w:val="00041903"/>
    <w:rsid w:val="00041C12"/>
    <w:rsid w:val="00041C5B"/>
    <w:rsid w:val="00041D37"/>
    <w:rsid w:val="00041FBF"/>
    <w:rsid w:val="00042132"/>
    <w:rsid w:val="0004213F"/>
    <w:rsid w:val="000421D0"/>
    <w:rsid w:val="0004263E"/>
    <w:rsid w:val="000430CC"/>
    <w:rsid w:val="000430E6"/>
    <w:rsid w:val="00043650"/>
    <w:rsid w:val="00043971"/>
    <w:rsid w:val="00043BC5"/>
    <w:rsid w:val="00043E65"/>
    <w:rsid w:val="000441FC"/>
    <w:rsid w:val="0004480E"/>
    <w:rsid w:val="00044882"/>
    <w:rsid w:val="00044BDC"/>
    <w:rsid w:val="00045020"/>
    <w:rsid w:val="00045040"/>
    <w:rsid w:val="000455E1"/>
    <w:rsid w:val="000457AC"/>
    <w:rsid w:val="00045AA1"/>
    <w:rsid w:val="0004622F"/>
    <w:rsid w:val="00046864"/>
    <w:rsid w:val="00046EE3"/>
    <w:rsid w:val="000473A1"/>
    <w:rsid w:val="0004761D"/>
    <w:rsid w:val="00047C72"/>
    <w:rsid w:val="00047CE9"/>
    <w:rsid w:val="000501F1"/>
    <w:rsid w:val="00050257"/>
    <w:rsid w:val="00050487"/>
    <w:rsid w:val="000504A5"/>
    <w:rsid w:val="000507C3"/>
    <w:rsid w:val="000508E2"/>
    <w:rsid w:val="00052234"/>
    <w:rsid w:val="00052630"/>
    <w:rsid w:val="00052825"/>
    <w:rsid w:val="00052C61"/>
    <w:rsid w:val="00053244"/>
    <w:rsid w:val="00053C43"/>
    <w:rsid w:val="00054326"/>
    <w:rsid w:val="0005434E"/>
    <w:rsid w:val="0005472E"/>
    <w:rsid w:val="00054790"/>
    <w:rsid w:val="000547C6"/>
    <w:rsid w:val="00054AAF"/>
    <w:rsid w:val="00054AD4"/>
    <w:rsid w:val="00055546"/>
    <w:rsid w:val="0005568C"/>
    <w:rsid w:val="000557B4"/>
    <w:rsid w:val="00055860"/>
    <w:rsid w:val="00055D0B"/>
    <w:rsid w:val="000560BA"/>
    <w:rsid w:val="0005668D"/>
    <w:rsid w:val="000570E5"/>
    <w:rsid w:val="00057EB2"/>
    <w:rsid w:val="0006013C"/>
    <w:rsid w:val="00060538"/>
    <w:rsid w:val="00060722"/>
    <w:rsid w:val="00060EE0"/>
    <w:rsid w:val="00060FD9"/>
    <w:rsid w:val="000611F8"/>
    <w:rsid w:val="00061573"/>
    <w:rsid w:val="000617D7"/>
    <w:rsid w:val="00061E66"/>
    <w:rsid w:val="0006204D"/>
    <w:rsid w:val="000620DA"/>
    <w:rsid w:val="000623DF"/>
    <w:rsid w:val="000626EE"/>
    <w:rsid w:val="00062985"/>
    <w:rsid w:val="00063623"/>
    <w:rsid w:val="00063E71"/>
    <w:rsid w:val="000640A9"/>
    <w:rsid w:val="0006422E"/>
    <w:rsid w:val="00064287"/>
    <w:rsid w:val="00064489"/>
    <w:rsid w:val="00064E2F"/>
    <w:rsid w:val="00065584"/>
    <w:rsid w:val="000655FD"/>
    <w:rsid w:val="00065A52"/>
    <w:rsid w:val="00065E7A"/>
    <w:rsid w:val="000660C5"/>
    <w:rsid w:val="00066882"/>
    <w:rsid w:val="00066ABF"/>
    <w:rsid w:val="00066E85"/>
    <w:rsid w:val="00066F02"/>
    <w:rsid w:val="00066FFF"/>
    <w:rsid w:val="00067098"/>
    <w:rsid w:val="0006741C"/>
    <w:rsid w:val="0006742D"/>
    <w:rsid w:val="000676F8"/>
    <w:rsid w:val="00067769"/>
    <w:rsid w:val="000704F3"/>
    <w:rsid w:val="000706AA"/>
    <w:rsid w:val="00070C97"/>
    <w:rsid w:val="0007112E"/>
    <w:rsid w:val="00071B67"/>
    <w:rsid w:val="00071CA4"/>
    <w:rsid w:val="00071DE2"/>
    <w:rsid w:val="00072074"/>
    <w:rsid w:val="00072288"/>
    <w:rsid w:val="00072733"/>
    <w:rsid w:val="00072783"/>
    <w:rsid w:val="00072B92"/>
    <w:rsid w:val="00072E02"/>
    <w:rsid w:val="00073536"/>
    <w:rsid w:val="0007374D"/>
    <w:rsid w:val="00073956"/>
    <w:rsid w:val="00073963"/>
    <w:rsid w:val="000739CC"/>
    <w:rsid w:val="00073A9B"/>
    <w:rsid w:val="00073BBA"/>
    <w:rsid w:val="00073F07"/>
    <w:rsid w:val="00073F9C"/>
    <w:rsid w:val="0007420A"/>
    <w:rsid w:val="000742AF"/>
    <w:rsid w:val="00074430"/>
    <w:rsid w:val="00074A1F"/>
    <w:rsid w:val="00074AD8"/>
    <w:rsid w:val="00074B81"/>
    <w:rsid w:val="00074C2B"/>
    <w:rsid w:val="000752FC"/>
    <w:rsid w:val="00075421"/>
    <w:rsid w:val="000758E3"/>
    <w:rsid w:val="000767BC"/>
    <w:rsid w:val="000767F1"/>
    <w:rsid w:val="00076B41"/>
    <w:rsid w:val="00076CB4"/>
    <w:rsid w:val="00077E60"/>
    <w:rsid w:val="0008006E"/>
    <w:rsid w:val="000802A9"/>
    <w:rsid w:val="0008061A"/>
    <w:rsid w:val="00080B91"/>
    <w:rsid w:val="0008129B"/>
    <w:rsid w:val="00081313"/>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59A7"/>
    <w:rsid w:val="000863F4"/>
    <w:rsid w:val="000867BA"/>
    <w:rsid w:val="00087389"/>
    <w:rsid w:val="0008745F"/>
    <w:rsid w:val="000908D6"/>
    <w:rsid w:val="000911BD"/>
    <w:rsid w:val="0009125C"/>
    <w:rsid w:val="000913AD"/>
    <w:rsid w:val="000918B1"/>
    <w:rsid w:val="00091F49"/>
    <w:rsid w:val="0009214D"/>
    <w:rsid w:val="00093051"/>
    <w:rsid w:val="0009326C"/>
    <w:rsid w:val="000935F8"/>
    <w:rsid w:val="000938C5"/>
    <w:rsid w:val="00093F02"/>
    <w:rsid w:val="0009409C"/>
    <w:rsid w:val="000948CF"/>
    <w:rsid w:val="00094A84"/>
    <w:rsid w:val="00094F27"/>
    <w:rsid w:val="0009521E"/>
    <w:rsid w:val="000957FE"/>
    <w:rsid w:val="00095E8A"/>
    <w:rsid w:val="00096597"/>
    <w:rsid w:val="00096627"/>
    <w:rsid w:val="000966C5"/>
    <w:rsid w:val="00096B2D"/>
    <w:rsid w:val="00096B35"/>
    <w:rsid w:val="00097170"/>
    <w:rsid w:val="000971B8"/>
    <w:rsid w:val="00097538"/>
    <w:rsid w:val="00097763"/>
    <w:rsid w:val="000979B3"/>
    <w:rsid w:val="00097BCF"/>
    <w:rsid w:val="00097C1B"/>
    <w:rsid w:val="000A0179"/>
    <w:rsid w:val="000A04B4"/>
    <w:rsid w:val="000A055B"/>
    <w:rsid w:val="000A059B"/>
    <w:rsid w:val="000A05D6"/>
    <w:rsid w:val="000A06C1"/>
    <w:rsid w:val="000A09AD"/>
    <w:rsid w:val="000A0D74"/>
    <w:rsid w:val="000A0FC0"/>
    <w:rsid w:val="000A1092"/>
    <w:rsid w:val="000A11AB"/>
    <w:rsid w:val="000A1400"/>
    <w:rsid w:val="000A1512"/>
    <w:rsid w:val="000A15E4"/>
    <w:rsid w:val="000A16B0"/>
    <w:rsid w:val="000A1C82"/>
    <w:rsid w:val="000A2315"/>
    <w:rsid w:val="000A28BD"/>
    <w:rsid w:val="000A2A90"/>
    <w:rsid w:val="000A2C62"/>
    <w:rsid w:val="000A2E96"/>
    <w:rsid w:val="000A30F9"/>
    <w:rsid w:val="000A3721"/>
    <w:rsid w:val="000A3841"/>
    <w:rsid w:val="000A3B01"/>
    <w:rsid w:val="000A4744"/>
    <w:rsid w:val="000A51F3"/>
    <w:rsid w:val="000A5602"/>
    <w:rsid w:val="000A5E67"/>
    <w:rsid w:val="000A5EBD"/>
    <w:rsid w:val="000A6267"/>
    <w:rsid w:val="000A6592"/>
    <w:rsid w:val="000A69DB"/>
    <w:rsid w:val="000A6C89"/>
    <w:rsid w:val="000A6D8A"/>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41A"/>
    <w:rsid w:val="000B2568"/>
    <w:rsid w:val="000B271B"/>
    <w:rsid w:val="000B2A63"/>
    <w:rsid w:val="000B2D62"/>
    <w:rsid w:val="000B2DE7"/>
    <w:rsid w:val="000B2EDE"/>
    <w:rsid w:val="000B3831"/>
    <w:rsid w:val="000B3C6A"/>
    <w:rsid w:val="000B3DC1"/>
    <w:rsid w:val="000B3FB6"/>
    <w:rsid w:val="000B402E"/>
    <w:rsid w:val="000B40D6"/>
    <w:rsid w:val="000B44D9"/>
    <w:rsid w:val="000B46C3"/>
    <w:rsid w:val="000B4CFC"/>
    <w:rsid w:val="000B5144"/>
    <w:rsid w:val="000B5240"/>
    <w:rsid w:val="000B52BA"/>
    <w:rsid w:val="000B547C"/>
    <w:rsid w:val="000B5504"/>
    <w:rsid w:val="000B561E"/>
    <w:rsid w:val="000B5EA3"/>
    <w:rsid w:val="000B669C"/>
    <w:rsid w:val="000B6BF6"/>
    <w:rsid w:val="000B7CAB"/>
    <w:rsid w:val="000B7CC2"/>
    <w:rsid w:val="000C005D"/>
    <w:rsid w:val="000C015B"/>
    <w:rsid w:val="000C0411"/>
    <w:rsid w:val="000C0A3E"/>
    <w:rsid w:val="000C26FC"/>
    <w:rsid w:val="000C2786"/>
    <w:rsid w:val="000C27FF"/>
    <w:rsid w:val="000C2888"/>
    <w:rsid w:val="000C2CCC"/>
    <w:rsid w:val="000C2CD8"/>
    <w:rsid w:val="000C33EB"/>
    <w:rsid w:val="000C3B79"/>
    <w:rsid w:val="000C3C38"/>
    <w:rsid w:val="000C3FE3"/>
    <w:rsid w:val="000C402A"/>
    <w:rsid w:val="000C41E0"/>
    <w:rsid w:val="000C41F9"/>
    <w:rsid w:val="000C4231"/>
    <w:rsid w:val="000C4308"/>
    <w:rsid w:val="000C436A"/>
    <w:rsid w:val="000C4E6D"/>
    <w:rsid w:val="000C55BE"/>
    <w:rsid w:val="000C57F2"/>
    <w:rsid w:val="000C6231"/>
    <w:rsid w:val="000C68A8"/>
    <w:rsid w:val="000C707C"/>
    <w:rsid w:val="000C7611"/>
    <w:rsid w:val="000D04DC"/>
    <w:rsid w:val="000D050A"/>
    <w:rsid w:val="000D0526"/>
    <w:rsid w:val="000D06EA"/>
    <w:rsid w:val="000D0CA4"/>
    <w:rsid w:val="000D1906"/>
    <w:rsid w:val="000D1A7B"/>
    <w:rsid w:val="000D1E7B"/>
    <w:rsid w:val="000D2340"/>
    <w:rsid w:val="000D2526"/>
    <w:rsid w:val="000D2813"/>
    <w:rsid w:val="000D2EA1"/>
    <w:rsid w:val="000D3159"/>
    <w:rsid w:val="000D3282"/>
    <w:rsid w:val="000D3344"/>
    <w:rsid w:val="000D3AE8"/>
    <w:rsid w:val="000D3B59"/>
    <w:rsid w:val="000D3D33"/>
    <w:rsid w:val="000D3E39"/>
    <w:rsid w:val="000D3F7B"/>
    <w:rsid w:val="000D42D6"/>
    <w:rsid w:val="000D464F"/>
    <w:rsid w:val="000D4EC1"/>
    <w:rsid w:val="000D62DC"/>
    <w:rsid w:val="000D6DC7"/>
    <w:rsid w:val="000D703A"/>
    <w:rsid w:val="000D7202"/>
    <w:rsid w:val="000D7482"/>
    <w:rsid w:val="000D76D9"/>
    <w:rsid w:val="000D7891"/>
    <w:rsid w:val="000D7E1F"/>
    <w:rsid w:val="000E005C"/>
    <w:rsid w:val="000E0084"/>
    <w:rsid w:val="000E01C1"/>
    <w:rsid w:val="000E01D0"/>
    <w:rsid w:val="000E0F78"/>
    <w:rsid w:val="000E133D"/>
    <w:rsid w:val="000E1779"/>
    <w:rsid w:val="000E1BEC"/>
    <w:rsid w:val="000E1F1D"/>
    <w:rsid w:val="000E1FC7"/>
    <w:rsid w:val="000E21E5"/>
    <w:rsid w:val="000E2207"/>
    <w:rsid w:val="000E24E1"/>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E7B07"/>
    <w:rsid w:val="000F03BC"/>
    <w:rsid w:val="000F0908"/>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B28"/>
    <w:rsid w:val="000F4CD5"/>
    <w:rsid w:val="000F5080"/>
    <w:rsid w:val="000F5216"/>
    <w:rsid w:val="000F567F"/>
    <w:rsid w:val="000F5A78"/>
    <w:rsid w:val="000F5E34"/>
    <w:rsid w:val="000F5E5F"/>
    <w:rsid w:val="000F5E8C"/>
    <w:rsid w:val="000F6801"/>
    <w:rsid w:val="000F6803"/>
    <w:rsid w:val="000F6D60"/>
    <w:rsid w:val="000F6D6B"/>
    <w:rsid w:val="000F7657"/>
    <w:rsid w:val="000F7854"/>
    <w:rsid w:val="000F7A4B"/>
    <w:rsid w:val="000F7DCF"/>
    <w:rsid w:val="000F7F8C"/>
    <w:rsid w:val="001000DA"/>
    <w:rsid w:val="00100611"/>
    <w:rsid w:val="001006AD"/>
    <w:rsid w:val="0010072A"/>
    <w:rsid w:val="001009C3"/>
    <w:rsid w:val="00100B5E"/>
    <w:rsid w:val="00101435"/>
    <w:rsid w:val="00101451"/>
    <w:rsid w:val="00102078"/>
    <w:rsid w:val="00102A65"/>
    <w:rsid w:val="0010306F"/>
    <w:rsid w:val="001031FC"/>
    <w:rsid w:val="0010384A"/>
    <w:rsid w:val="00103D73"/>
    <w:rsid w:val="00103F0F"/>
    <w:rsid w:val="00104371"/>
    <w:rsid w:val="00104574"/>
    <w:rsid w:val="00104B12"/>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0BF2"/>
    <w:rsid w:val="00110BFA"/>
    <w:rsid w:val="0011105B"/>
    <w:rsid w:val="0011111B"/>
    <w:rsid w:val="00111483"/>
    <w:rsid w:val="00111886"/>
    <w:rsid w:val="00111CE1"/>
    <w:rsid w:val="00111DAF"/>
    <w:rsid w:val="00112614"/>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6300"/>
    <w:rsid w:val="001172B9"/>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4B4"/>
    <w:rsid w:val="001217C3"/>
    <w:rsid w:val="001219CD"/>
    <w:rsid w:val="00121E66"/>
    <w:rsid w:val="00122355"/>
    <w:rsid w:val="00122358"/>
    <w:rsid w:val="001226AD"/>
    <w:rsid w:val="001228CD"/>
    <w:rsid w:val="00122A3C"/>
    <w:rsid w:val="00122AE8"/>
    <w:rsid w:val="00122B11"/>
    <w:rsid w:val="00122C72"/>
    <w:rsid w:val="00122C9A"/>
    <w:rsid w:val="001230A5"/>
    <w:rsid w:val="00123733"/>
    <w:rsid w:val="00123ACC"/>
    <w:rsid w:val="00123CFD"/>
    <w:rsid w:val="00123D9C"/>
    <w:rsid w:val="00123FDE"/>
    <w:rsid w:val="00124482"/>
    <w:rsid w:val="00124611"/>
    <w:rsid w:val="001246C4"/>
    <w:rsid w:val="00124797"/>
    <w:rsid w:val="00124C3D"/>
    <w:rsid w:val="00124D82"/>
    <w:rsid w:val="00124E8F"/>
    <w:rsid w:val="00125059"/>
    <w:rsid w:val="001250AF"/>
    <w:rsid w:val="001253D5"/>
    <w:rsid w:val="00125A6C"/>
    <w:rsid w:val="00125C50"/>
    <w:rsid w:val="00125F99"/>
    <w:rsid w:val="001262FB"/>
    <w:rsid w:val="001266B1"/>
    <w:rsid w:val="001269E0"/>
    <w:rsid w:val="00126B8E"/>
    <w:rsid w:val="001270B7"/>
    <w:rsid w:val="00127385"/>
    <w:rsid w:val="00127410"/>
    <w:rsid w:val="0012741A"/>
    <w:rsid w:val="00127532"/>
    <w:rsid w:val="00127D30"/>
    <w:rsid w:val="00127F2F"/>
    <w:rsid w:val="001300CB"/>
    <w:rsid w:val="0013063B"/>
    <w:rsid w:val="00130C6E"/>
    <w:rsid w:val="00130D4B"/>
    <w:rsid w:val="00131311"/>
    <w:rsid w:val="001314EF"/>
    <w:rsid w:val="001315CE"/>
    <w:rsid w:val="0013248A"/>
    <w:rsid w:val="001325D7"/>
    <w:rsid w:val="00132744"/>
    <w:rsid w:val="00132777"/>
    <w:rsid w:val="00132C16"/>
    <w:rsid w:val="00133770"/>
    <w:rsid w:val="0013395A"/>
    <w:rsid w:val="00133A4B"/>
    <w:rsid w:val="00133A9C"/>
    <w:rsid w:val="00133E3D"/>
    <w:rsid w:val="00134223"/>
    <w:rsid w:val="0013436B"/>
    <w:rsid w:val="0013448B"/>
    <w:rsid w:val="001344D2"/>
    <w:rsid w:val="0013461D"/>
    <w:rsid w:val="001346B4"/>
    <w:rsid w:val="00134898"/>
    <w:rsid w:val="00134E87"/>
    <w:rsid w:val="00135A18"/>
    <w:rsid w:val="0013647F"/>
    <w:rsid w:val="00136666"/>
    <w:rsid w:val="00136CE3"/>
    <w:rsid w:val="00136D91"/>
    <w:rsid w:val="00136EBF"/>
    <w:rsid w:val="001374EB"/>
    <w:rsid w:val="0013757A"/>
    <w:rsid w:val="001376E5"/>
    <w:rsid w:val="00137829"/>
    <w:rsid w:val="0013799D"/>
    <w:rsid w:val="00137F24"/>
    <w:rsid w:val="0014019B"/>
    <w:rsid w:val="00140262"/>
    <w:rsid w:val="001408BD"/>
    <w:rsid w:val="001409C8"/>
    <w:rsid w:val="00140AE9"/>
    <w:rsid w:val="00140B0D"/>
    <w:rsid w:val="001413A5"/>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59"/>
    <w:rsid w:val="0014576E"/>
    <w:rsid w:val="001457F6"/>
    <w:rsid w:val="001459D7"/>
    <w:rsid w:val="00145BB5"/>
    <w:rsid w:val="00146181"/>
    <w:rsid w:val="0014619D"/>
    <w:rsid w:val="001466E2"/>
    <w:rsid w:val="00146CDE"/>
    <w:rsid w:val="0014701F"/>
    <w:rsid w:val="001470F1"/>
    <w:rsid w:val="001474AE"/>
    <w:rsid w:val="001474D5"/>
    <w:rsid w:val="00147B75"/>
    <w:rsid w:val="00147B9C"/>
    <w:rsid w:val="00147EC2"/>
    <w:rsid w:val="00150172"/>
    <w:rsid w:val="001501A0"/>
    <w:rsid w:val="00150220"/>
    <w:rsid w:val="00150BC2"/>
    <w:rsid w:val="00151C40"/>
    <w:rsid w:val="00151DB1"/>
    <w:rsid w:val="001522A3"/>
    <w:rsid w:val="00152DA7"/>
    <w:rsid w:val="00152F06"/>
    <w:rsid w:val="001530C4"/>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A81"/>
    <w:rsid w:val="00156F4A"/>
    <w:rsid w:val="001575FD"/>
    <w:rsid w:val="00157641"/>
    <w:rsid w:val="00157A40"/>
    <w:rsid w:val="00157E61"/>
    <w:rsid w:val="00157E78"/>
    <w:rsid w:val="001601C2"/>
    <w:rsid w:val="00160ED7"/>
    <w:rsid w:val="001619E0"/>
    <w:rsid w:val="00161E60"/>
    <w:rsid w:val="00162B86"/>
    <w:rsid w:val="00162E29"/>
    <w:rsid w:val="00162E57"/>
    <w:rsid w:val="0016301C"/>
    <w:rsid w:val="0016310E"/>
    <w:rsid w:val="0016334C"/>
    <w:rsid w:val="00163536"/>
    <w:rsid w:val="001635A6"/>
    <w:rsid w:val="001636A3"/>
    <w:rsid w:val="00163E14"/>
    <w:rsid w:val="00164055"/>
    <w:rsid w:val="00164B4C"/>
    <w:rsid w:val="00164D40"/>
    <w:rsid w:val="0016502A"/>
    <w:rsid w:val="0016509E"/>
    <w:rsid w:val="00165678"/>
    <w:rsid w:val="00165754"/>
    <w:rsid w:val="0016579F"/>
    <w:rsid w:val="001658FA"/>
    <w:rsid w:val="0016591C"/>
    <w:rsid w:val="00165D74"/>
    <w:rsid w:val="00166026"/>
    <w:rsid w:val="0016636A"/>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4ED9"/>
    <w:rsid w:val="0017527E"/>
    <w:rsid w:val="001756B6"/>
    <w:rsid w:val="0017570D"/>
    <w:rsid w:val="00175826"/>
    <w:rsid w:val="0017593D"/>
    <w:rsid w:val="00175B81"/>
    <w:rsid w:val="00175C26"/>
    <w:rsid w:val="00175E2D"/>
    <w:rsid w:val="00176238"/>
    <w:rsid w:val="0017631E"/>
    <w:rsid w:val="00176368"/>
    <w:rsid w:val="00176A24"/>
    <w:rsid w:val="00176DBD"/>
    <w:rsid w:val="00176DF9"/>
    <w:rsid w:val="00177076"/>
    <w:rsid w:val="0017720A"/>
    <w:rsid w:val="00177415"/>
    <w:rsid w:val="0017755F"/>
    <w:rsid w:val="00177AC3"/>
    <w:rsid w:val="00177B82"/>
    <w:rsid w:val="00180234"/>
    <w:rsid w:val="00180D0F"/>
    <w:rsid w:val="00180F35"/>
    <w:rsid w:val="001811ED"/>
    <w:rsid w:val="0018138B"/>
    <w:rsid w:val="0018157F"/>
    <w:rsid w:val="00181975"/>
    <w:rsid w:val="00182759"/>
    <w:rsid w:val="0018296A"/>
    <w:rsid w:val="00182986"/>
    <w:rsid w:val="00183265"/>
    <w:rsid w:val="00183605"/>
    <w:rsid w:val="00183B52"/>
    <w:rsid w:val="00183DC3"/>
    <w:rsid w:val="00183F0D"/>
    <w:rsid w:val="0018400C"/>
    <w:rsid w:val="00184D8A"/>
    <w:rsid w:val="00184FE9"/>
    <w:rsid w:val="00185004"/>
    <w:rsid w:val="001856A2"/>
    <w:rsid w:val="0018593D"/>
    <w:rsid w:val="00185D75"/>
    <w:rsid w:val="00185F4B"/>
    <w:rsid w:val="0018600C"/>
    <w:rsid w:val="0018616D"/>
    <w:rsid w:val="00186897"/>
    <w:rsid w:val="00186ECA"/>
    <w:rsid w:val="00187062"/>
    <w:rsid w:val="00187485"/>
    <w:rsid w:val="00187860"/>
    <w:rsid w:val="00187A24"/>
    <w:rsid w:val="00190073"/>
    <w:rsid w:val="00190242"/>
    <w:rsid w:val="0019095F"/>
    <w:rsid w:val="001911C7"/>
    <w:rsid w:val="001911F6"/>
    <w:rsid w:val="0019138F"/>
    <w:rsid w:val="00191688"/>
    <w:rsid w:val="0019181D"/>
    <w:rsid w:val="00191930"/>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DF4"/>
    <w:rsid w:val="00195EAE"/>
    <w:rsid w:val="00196016"/>
    <w:rsid w:val="00196165"/>
    <w:rsid w:val="00196393"/>
    <w:rsid w:val="00196667"/>
    <w:rsid w:val="001966C9"/>
    <w:rsid w:val="00196B14"/>
    <w:rsid w:val="00196B55"/>
    <w:rsid w:val="00197033"/>
    <w:rsid w:val="001970B3"/>
    <w:rsid w:val="0019725F"/>
    <w:rsid w:val="00197717"/>
    <w:rsid w:val="001977C0"/>
    <w:rsid w:val="00197F7F"/>
    <w:rsid w:val="001A016B"/>
    <w:rsid w:val="001A0827"/>
    <w:rsid w:val="001A0CBB"/>
    <w:rsid w:val="001A0EF8"/>
    <w:rsid w:val="001A13E9"/>
    <w:rsid w:val="001A150E"/>
    <w:rsid w:val="001A18D2"/>
    <w:rsid w:val="001A223F"/>
    <w:rsid w:val="001A245B"/>
    <w:rsid w:val="001A25AC"/>
    <w:rsid w:val="001A329D"/>
    <w:rsid w:val="001A37A6"/>
    <w:rsid w:val="001A3CD5"/>
    <w:rsid w:val="001A4197"/>
    <w:rsid w:val="001A4501"/>
    <w:rsid w:val="001A45A0"/>
    <w:rsid w:val="001A4BB8"/>
    <w:rsid w:val="001A50A5"/>
    <w:rsid w:val="001A548E"/>
    <w:rsid w:val="001A5625"/>
    <w:rsid w:val="001A56DC"/>
    <w:rsid w:val="001A5E71"/>
    <w:rsid w:val="001A6523"/>
    <w:rsid w:val="001A670A"/>
    <w:rsid w:val="001A7616"/>
    <w:rsid w:val="001A788D"/>
    <w:rsid w:val="001A7B61"/>
    <w:rsid w:val="001A7F0C"/>
    <w:rsid w:val="001B025E"/>
    <w:rsid w:val="001B03EB"/>
    <w:rsid w:val="001B0693"/>
    <w:rsid w:val="001B0706"/>
    <w:rsid w:val="001B0807"/>
    <w:rsid w:val="001B096B"/>
    <w:rsid w:val="001B0F9E"/>
    <w:rsid w:val="001B101F"/>
    <w:rsid w:val="001B136D"/>
    <w:rsid w:val="001B1442"/>
    <w:rsid w:val="001B1470"/>
    <w:rsid w:val="001B170D"/>
    <w:rsid w:val="001B1C97"/>
    <w:rsid w:val="001B1F30"/>
    <w:rsid w:val="001B2547"/>
    <w:rsid w:val="001B2BCC"/>
    <w:rsid w:val="001B2CF8"/>
    <w:rsid w:val="001B36B4"/>
    <w:rsid w:val="001B38B7"/>
    <w:rsid w:val="001B39AE"/>
    <w:rsid w:val="001B3C1A"/>
    <w:rsid w:val="001B3F7F"/>
    <w:rsid w:val="001B411F"/>
    <w:rsid w:val="001B4653"/>
    <w:rsid w:val="001B47CA"/>
    <w:rsid w:val="001B4A22"/>
    <w:rsid w:val="001B4A40"/>
    <w:rsid w:val="001B4F0D"/>
    <w:rsid w:val="001B58BC"/>
    <w:rsid w:val="001B5E7A"/>
    <w:rsid w:val="001B6912"/>
    <w:rsid w:val="001B758A"/>
    <w:rsid w:val="001B7723"/>
    <w:rsid w:val="001B7979"/>
    <w:rsid w:val="001B7FBD"/>
    <w:rsid w:val="001C03D1"/>
    <w:rsid w:val="001C07F8"/>
    <w:rsid w:val="001C0AC9"/>
    <w:rsid w:val="001C0ECA"/>
    <w:rsid w:val="001C13FB"/>
    <w:rsid w:val="001C1735"/>
    <w:rsid w:val="001C1769"/>
    <w:rsid w:val="001C1C28"/>
    <w:rsid w:val="001C2125"/>
    <w:rsid w:val="001C21A0"/>
    <w:rsid w:val="001C2301"/>
    <w:rsid w:val="001C24BB"/>
    <w:rsid w:val="001C2812"/>
    <w:rsid w:val="001C2A75"/>
    <w:rsid w:val="001C2AAB"/>
    <w:rsid w:val="001C3683"/>
    <w:rsid w:val="001C37E7"/>
    <w:rsid w:val="001C4284"/>
    <w:rsid w:val="001C4299"/>
    <w:rsid w:val="001C43F5"/>
    <w:rsid w:val="001C44D3"/>
    <w:rsid w:val="001C5239"/>
    <w:rsid w:val="001C5501"/>
    <w:rsid w:val="001C5545"/>
    <w:rsid w:val="001C5552"/>
    <w:rsid w:val="001C582A"/>
    <w:rsid w:val="001C58FF"/>
    <w:rsid w:val="001C591F"/>
    <w:rsid w:val="001C63D2"/>
    <w:rsid w:val="001C6526"/>
    <w:rsid w:val="001C6A87"/>
    <w:rsid w:val="001C6E3A"/>
    <w:rsid w:val="001C7078"/>
    <w:rsid w:val="001C709B"/>
    <w:rsid w:val="001C71B1"/>
    <w:rsid w:val="001C7813"/>
    <w:rsid w:val="001C7C93"/>
    <w:rsid w:val="001D1792"/>
    <w:rsid w:val="001D1E36"/>
    <w:rsid w:val="001D2509"/>
    <w:rsid w:val="001D25DB"/>
    <w:rsid w:val="001D29C5"/>
    <w:rsid w:val="001D2B34"/>
    <w:rsid w:val="001D2DA8"/>
    <w:rsid w:val="001D3116"/>
    <w:rsid w:val="001D347F"/>
    <w:rsid w:val="001D3B9E"/>
    <w:rsid w:val="001D3E83"/>
    <w:rsid w:val="001D3F6F"/>
    <w:rsid w:val="001D4A29"/>
    <w:rsid w:val="001D4BA5"/>
    <w:rsid w:val="001D4F9A"/>
    <w:rsid w:val="001D5114"/>
    <w:rsid w:val="001D55F2"/>
    <w:rsid w:val="001D5C0F"/>
    <w:rsid w:val="001D5F7D"/>
    <w:rsid w:val="001D6553"/>
    <w:rsid w:val="001D65FF"/>
    <w:rsid w:val="001D686B"/>
    <w:rsid w:val="001D68CD"/>
    <w:rsid w:val="001D69FE"/>
    <w:rsid w:val="001D6D1D"/>
    <w:rsid w:val="001D6D82"/>
    <w:rsid w:val="001D6ECC"/>
    <w:rsid w:val="001D6F72"/>
    <w:rsid w:val="001D70F5"/>
    <w:rsid w:val="001D729D"/>
    <w:rsid w:val="001D74DB"/>
    <w:rsid w:val="001D7914"/>
    <w:rsid w:val="001D7ACE"/>
    <w:rsid w:val="001D7C1E"/>
    <w:rsid w:val="001E00AD"/>
    <w:rsid w:val="001E0190"/>
    <w:rsid w:val="001E0734"/>
    <w:rsid w:val="001E0ACF"/>
    <w:rsid w:val="001E0ADE"/>
    <w:rsid w:val="001E1098"/>
    <w:rsid w:val="001E1CE3"/>
    <w:rsid w:val="001E1E96"/>
    <w:rsid w:val="001E24D4"/>
    <w:rsid w:val="001E25C4"/>
    <w:rsid w:val="001E2CED"/>
    <w:rsid w:val="001E2E6F"/>
    <w:rsid w:val="001E2F23"/>
    <w:rsid w:val="001E3511"/>
    <w:rsid w:val="001E3642"/>
    <w:rsid w:val="001E3BC5"/>
    <w:rsid w:val="001E3DBD"/>
    <w:rsid w:val="001E4751"/>
    <w:rsid w:val="001E4938"/>
    <w:rsid w:val="001E4B3C"/>
    <w:rsid w:val="001E4CD8"/>
    <w:rsid w:val="001E4FB6"/>
    <w:rsid w:val="001E513B"/>
    <w:rsid w:val="001E53A9"/>
    <w:rsid w:val="001E55D5"/>
    <w:rsid w:val="001E589C"/>
    <w:rsid w:val="001E59A9"/>
    <w:rsid w:val="001E6920"/>
    <w:rsid w:val="001E693A"/>
    <w:rsid w:val="001E6EC8"/>
    <w:rsid w:val="001E7905"/>
    <w:rsid w:val="001F0190"/>
    <w:rsid w:val="001F0858"/>
    <w:rsid w:val="001F0883"/>
    <w:rsid w:val="001F08A4"/>
    <w:rsid w:val="001F0A0A"/>
    <w:rsid w:val="001F0A1D"/>
    <w:rsid w:val="001F0B61"/>
    <w:rsid w:val="001F0DCF"/>
    <w:rsid w:val="001F11E2"/>
    <w:rsid w:val="001F141F"/>
    <w:rsid w:val="001F14F2"/>
    <w:rsid w:val="001F1BAB"/>
    <w:rsid w:val="001F1EEE"/>
    <w:rsid w:val="001F203C"/>
    <w:rsid w:val="001F2108"/>
    <w:rsid w:val="001F2A4D"/>
    <w:rsid w:val="001F2A99"/>
    <w:rsid w:val="001F2BD3"/>
    <w:rsid w:val="001F2E28"/>
    <w:rsid w:val="001F2EA1"/>
    <w:rsid w:val="001F337E"/>
    <w:rsid w:val="001F353A"/>
    <w:rsid w:val="001F3603"/>
    <w:rsid w:val="001F386B"/>
    <w:rsid w:val="001F3AC4"/>
    <w:rsid w:val="001F3D89"/>
    <w:rsid w:val="001F3D8B"/>
    <w:rsid w:val="001F4052"/>
    <w:rsid w:val="001F4435"/>
    <w:rsid w:val="001F4FA9"/>
    <w:rsid w:val="001F4FB8"/>
    <w:rsid w:val="001F548A"/>
    <w:rsid w:val="001F552F"/>
    <w:rsid w:val="001F556E"/>
    <w:rsid w:val="001F579C"/>
    <w:rsid w:val="001F58E7"/>
    <w:rsid w:val="001F5C40"/>
    <w:rsid w:val="001F5D92"/>
    <w:rsid w:val="001F5F13"/>
    <w:rsid w:val="001F668A"/>
    <w:rsid w:val="001F6AB6"/>
    <w:rsid w:val="001F6D64"/>
    <w:rsid w:val="001F765B"/>
    <w:rsid w:val="001F770A"/>
    <w:rsid w:val="001F7823"/>
    <w:rsid w:val="001F7EB6"/>
    <w:rsid w:val="00200A9D"/>
    <w:rsid w:val="00200B2E"/>
    <w:rsid w:val="00200BD6"/>
    <w:rsid w:val="00201162"/>
    <w:rsid w:val="00201324"/>
    <w:rsid w:val="00201841"/>
    <w:rsid w:val="0020194C"/>
    <w:rsid w:val="00201A7E"/>
    <w:rsid w:val="00201E74"/>
    <w:rsid w:val="0020205B"/>
    <w:rsid w:val="0020278D"/>
    <w:rsid w:val="00202C45"/>
    <w:rsid w:val="00202E4A"/>
    <w:rsid w:val="00202FE2"/>
    <w:rsid w:val="00203011"/>
    <w:rsid w:val="002031FC"/>
    <w:rsid w:val="0020332E"/>
    <w:rsid w:val="00203733"/>
    <w:rsid w:val="0020390A"/>
    <w:rsid w:val="00203A4C"/>
    <w:rsid w:val="002041DB"/>
    <w:rsid w:val="0020460C"/>
    <w:rsid w:val="00205553"/>
    <w:rsid w:val="0020587F"/>
    <w:rsid w:val="002059C8"/>
    <w:rsid w:val="00206005"/>
    <w:rsid w:val="002061DA"/>
    <w:rsid w:val="00206928"/>
    <w:rsid w:val="00206C16"/>
    <w:rsid w:val="00206E82"/>
    <w:rsid w:val="0020726F"/>
    <w:rsid w:val="002073CA"/>
    <w:rsid w:val="002076FD"/>
    <w:rsid w:val="0020775A"/>
    <w:rsid w:val="0020777E"/>
    <w:rsid w:val="0020778C"/>
    <w:rsid w:val="00207D4E"/>
    <w:rsid w:val="00207D67"/>
    <w:rsid w:val="00207ED2"/>
    <w:rsid w:val="00210464"/>
    <w:rsid w:val="002104A5"/>
    <w:rsid w:val="002104FF"/>
    <w:rsid w:val="00210941"/>
    <w:rsid w:val="00210D74"/>
    <w:rsid w:val="00211046"/>
    <w:rsid w:val="002112B2"/>
    <w:rsid w:val="00211553"/>
    <w:rsid w:val="00211AE6"/>
    <w:rsid w:val="00211FE8"/>
    <w:rsid w:val="00212CB6"/>
    <w:rsid w:val="00212DA6"/>
    <w:rsid w:val="00213289"/>
    <w:rsid w:val="0021343A"/>
    <w:rsid w:val="00213668"/>
    <w:rsid w:val="002139D9"/>
    <w:rsid w:val="00213B0F"/>
    <w:rsid w:val="00213B45"/>
    <w:rsid w:val="00214435"/>
    <w:rsid w:val="002147CA"/>
    <w:rsid w:val="002150E0"/>
    <w:rsid w:val="002154DF"/>
    <w:rsid w:val="002158A2"/>
    <w:rsid w:val="002159A7"/>
    <w:rsid w:val="00215AEB"/>
    <w:rsid w:val="00215CE4"/>
    <w:rsid w:val="00215E20"/>
    <w:rsid w:val="0021610D"/>
    <w:rsid w:val="00216492"/>
    <w:rsid w:val="002165C1"/>
    <w:rsid w:val="00216A8E"/>
    <w:rsid w:val="002174EC"/>
    <w:rsid w:val="00217538"/>
    <w:rsid w:val="00217563"/>
    <w:rsid w:val="00217998"/>
    <w:rsid w:val="00217DA5"/>
    <w:rsid w:val="00217EC2"/>
    <w:rsid w:val="0022020B"/>
    <w:rsid w:val="00220268"/>
    <w:rsid w:val="00220B8F"/>
    <w:rsid w:val="00220E04"/>
    <w:rsid w:val="00220ED6"/>
    <w:rsid w:val="0022126B"/>
    <w:rsid w:val="00221747"/>
    <w:rsid w:val="00221FB0"/>
    <w:rsid w:val="0022236B"/>
    <w:rsid w:val="00222411"/>
    <w:rsid w:val="0022253A"/>
    <w:rsid w:val="00222ACC"/>
    <w:rsid w:val="00222D23"/>
    <w:rsid w:val="00223249"/>
    <w:rsid w:val="00223660"/>
    <w:rsid w:val="00223B9B"/>
    <w:rsid w:val="00223C32"/>
    <w:rsid w:val="00223DAE"/>
    <w:rsid w:val="00223E41"/>
    <w:rsid w:val="00223EC7"/>
    <w:rsid w:val="002240AD"/>
    <w:rsid w:val="002241F7"/>
    <w:rsid w:val="00224234"/>
    <w:rsid w:val="002242F0"/>
    <w:rsid w:val="0022452B"/>
    <w:rsid w:val="00224561"/>
    <w:rsid w:val="00224EDC"/>
    <w:rsid w:val="00224F1D"/>
    <w:rsid w:val="00225CB2"/>
    <w:rsid w:val="00225EFB"/>
    <w:rsid w:val="00226152"/>
    <w:rsid w:val="002262A7"/>
    <w:rsid w:val="00226E34"/>
    <w:rsid w:val="0022721E"/>
    <w:rsid w:val="00227B32"/>
    <w:rsid w:val="0023007D"/>
    <w:rsid w:val="002302F5"/>
    <w:rsid w:val="00230478"/>
    <w:rsid w:val="0023084B"/>
    <w:rsid w:val="00231311"/>
    <w:rsid w:val="0023151E"/>
    <w:rsid w:val="00231811"/>
    <w:rsid w:val="00231979"/>
    <w:rsid w:val="0023219B"/>
    <w:rsid w:val="002322F1"/>
    <w:rsid w:val="0023230E"/>
    <w:rsid w:val="0023237E"/>
    <w:rsid w:val="0023282F"/>
    <w:rsid w:val="00232E2E"/>
    <w:rsid w:val="00232E42"/>
    <w:rsid w:val="00233827"/>
    <w:rsid w:val="00233EB7"/>
    <w:rsid w:val="00233F42"/>
    <w:rsid w:val="00234272"/>
    <w:rsid w:val="00234479"/>
    <w:rsid w:val="002347C3"/>
    <w:rsid w:val="00234809"/>
    <w:rsid w:val="00234856"/>
    <w:rsid w:val="002351A0"/>
    <w:rsid w:val="00235450"/>
    <w:rsid w:val="002359C3"/>
    <w:rsid w:val="00235ABC"/>
    <w:rsid w:val="00235C2D"/>
    <w:rsid w:val="00235CBD"/>
    <w:rsid w:val="002366E4"/>
    <w:rsid w:val="00236737"/>
    <w:rsid w:val="00236778"/>
    <w:rsid w:val="00236E1C"/>
    <w:rsid w:val="00236F25"/>
    <w:rsid w:val="0023749F"/>
    <w:rsid w:val="002374F6"/>
    <w:rsid w:val="002375F5"/>
    <w:rsid w:val="0023766E"/>
    <w:rsid w:val="002378AE"/>
    <w:rsid w:val="00237BD5"/>
    <w:rsid w:val="00237D72"/>
    <w:rsid w:val="00237E3A"/>
    <w:rsid w:val="00237EDD"/>
    <w:rsid w:val="00237F7B"/>
    <w:rsid w:val="00240237"/>
    <w:rsid w:val="00240297"/>
    <w:rsid w:val="002408BA"/>
    <w:rsid w:val="00240AE1"/>
    <w:rsid w:val="00240ED3"/>
    <w:rsid w:val="00240F2D"/>
    <w:rsid w:val="002412A2"/>
    <w:rsid w:val="00241740"/>
    <w:rsid w:val="00241810"/>
    <w:rsid w:val="00242AB5"/>
    <w:rsid w:val="00242CFC"/>
    <w:rsid w:val="00242E04"/>
    <w:rsid w:val="002430F9"/>
    <w:rsid w:val="002432E0"/>
    <w:rsid w:val="002433B4"/>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7B0"/>
    <w:rsid w:val="002518DC"/>
    <w:rsid w:val="00251AF9"/>
    <w:rsid w:val="00251BF4"/>
    <w:rsid w:val="00252146"/>
    <w:rsid w:val="002525B9"/>
    <w:rsid w:val="00252B3D"/>
    <w:rsid w:val="00252BA5"/>
    <w:rsid w:val="00253077"/>
    <w:rsid w:val="00253368"/>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38C"/>
    <w:rsid w:val="0025775A"/>
    <w:rsid w:val="002578D4"/>
    <w:rsid w:val="002579C1"/>
    <w:rsid w:val="002579F0"/>
    <w:rsid w:val="002604DA"/>
    <w:rsid w:val="00260781"/>
    <w:rsid w:val="00260992"/>
    <w:rsid w:val="00260A76"/>
    <w:rsid w:val="00260FC1"/>
    <w:rsid w:val="002611D2"/>
    <w:rsid w:val="00261345"/>
    <w:rsid w:val="00261458"/>
    <w:rsid w:val="002614DA"/>
    <w:rsid w:val="00261BDD"/>
    <w:rsid w:val="00261C51"/>
    <w:rsid w:val="00261DCD"/>
    <w:rsid w:val="0026285F"/>
    <w:rsid w:val="0026288F"/>
    <w:rsid w:val="00262E05"/>
    <w:rsid w:val="00262E69"/>
    <w:rsid w:val="00263401"/>
    <w:rsid w:val="0026369F"/>
    <w:rsid w:val="002636AB"/>
    <w:rsid w:val="0026373B"/>
    <w:rsid w:val="00263BE7"/>
    <w:rsid w:val="00264677"/>
    <w:rsid w:val="00264A62"/>
    <w:rsid w:val="00265045"/>
    <w:rsid w:val="00265096"/>
    <w:rsid w:val="0026589E"/>
    <w:rsid w:val="002659C1"/>
    <w:rsid w:val="00265D5B"/>
    <w:rsid w:val="002662BA"/>
    <w:rsid w:val="002663DB"/>
    <w:rsid w:val="00266DC3"/>
    <w:rsid w:val="00266E69"/>
    <w:rsid w:val="00266EB3"/>
    <w:rsid w:val="00267693"/>
    <w:rsid w:val="00267B03"/>
    <w:rsid w:val="00267CB6"/>
    <w:rsid w:val="00267EF8"/>
    <w:rsid w:val="00270AC9"/>
    <w:rsid w:val="0027199D"/>
    <w:rsid w:val="00271AFF"/>
    <w:rsid w:val="00271B90"/>
    <w:rsid w:val="00271BC9"/>
    <w:rsid w:val="00272039"/>
    <w:rsid w:val="00272184"/>
    <w:rsid w:val="00272283"/>
    <w:rsid w:val="0027244F"/>
    <w:rsid w:val="00272DE5"/>
    <w:rsid w:val="0027300A"/>
    <w:rsid w:val="0027357F"/>
    <w:rsid w:val="00273651"/>
    <w:rsid w:val="0027369B"/>
    <w:rsid w:val="0027393A"/>
    <w:rsid w:val="00273DB4"/>
    <w:rsid w:val="00273DE1"/>
    <w:rsid w:val="00273F57"/>
    <w:rsid w:val="00273FD5"/>
    <w:rsid w:val="00273FDB"/>
    <w:rsid w:val="002746EC"/>
    <w:rsid w:val="0027492F"/>
    <w:rsid w:val="00274F3B"/>
    <w:rsid w:val="002750E0"/>
    <w:rsid w:val="002753C1"/>
    <w:rsid w:val="002755C0"/>
    <w:rsid w:val="00275624"/>
    <w:rsid w:val="0027562D"/>
    <w:rsid w:val="0027598E"/>
    <w:rsid w:val="00275AC3"/>
    <w:rsid w:val="00275B33"/>
    <w:rsid w:val="00275BCE"/>
    <w:rsid w:val="002760B0"/>
    <w:rsid w:val="0027632F"/>
    <w:rsid w:val="002766CD"/>
    <w:rsid w:val="0027678A"/>
    <w:rsid w:val="002770AD"/>
    <w:rsid w:val="00277171"/>
    <w:rsid w:val="002777FF"/>
    <w:rsid w:val="002779C6"/>
    <w:rsid w:val="00277B3D"/>
    <w:rsid w:val="00277BAB"/>
    <w:rsid w:val="0028044C"/>
    <w:rsid w:val="0028048B"/>
    <w:rsid w:val="0028091B"/>
    <w:rsid w:val="00280CAC"/>
    <w:rsid w:val="00280EEC"/>
    <w:rsid w:val="0028111A"/>
    <w:rsid w:val="002815BC"/>
    <w:rsid w:val="002815F0"/>
    <w:rsid w:val="0028165D"/>
    <w:rsid w:val="002817EC"/>
    <w:rsid w:val="00281F5E"/>
    <w:rsid w:val="002834A1"/>
    <w:rsid w:val="00283592"/>
    <w:rsid w:val="0028363C"/>
    <w:rsid w:val="00283E4F"/>
    <w:rsid w:val="00283FA3"/>
    <w:rsid w:val="002845AC"/>
    <w:rsid w:val="00284B07"/>
    <w:rsid w:val="00285A5B"/>
    <w:rsid w:val="00285C44"/>
    <w:rsid w:val="00285E6C"/>
    <w:rsid w:val="00285F04"/>
    <w:rsid w:val="00286689"/>
    <w:rsid w:val="002868CD"/>
    <w:rsid w:val="00286C19"/>
    <w:rsid w:val="00287075"/>
    <w:rsid w:val="00287146"/>
    <w:rsid w:val="00287609"/>
    <w:rsid w:val="00287898"/>
    <w:rsid w:val="002878A6"/>
    <w:rsid w:val="002879FF"/>
    <w:rsid w:val="00287D08"/>
    <w:rsid w:val="00290136"/>
    <w:rsid w:val="002903D1"/>
    <w:rsid w:val="0029046B"/>
    <w:rsid w:val="002905D9"/>
    <w:rsid w:val="00290935"/>
    <w:rsid w:val="002909A3"/>
    <w:rsid w:val="002913D6"/>
    <w:rsid w:val="002914D3"/>
    <w:rsid w:val="00291BB4"/>
    <w:rsid w:val="002925DE"/>
    <w:rsid w:val="00292C66"/>
    <w:rsid w:val="0029318B"/>
    <w:rsid w:val="00293241"/>
    <w:rsid w:val="00293463"/>
    <w:rsid w:val="00293680"/>
    <w:rsid w:val="0029380D"/>
    <w:rsid w:val="00293EDC"/>
    <w:rsid w:val="002940DF"/>
    <w:rsid w:val="002942A8"/>
    <w:rsid w:val="0029457A"/>
    <w:rsid w:val="00294BC0"/>
    <w:rsid w:val="00294C41"/>
    <w:rsid w:val="0029505A"/>
    <w:rsid w:val="002958B8"/>
    <w:rsid w:val="00295F12"/>
    <w:rsid w:val="002960C9"/>
    <w:rsid w:val="002963F3"/>
    <w:rsid w:val="00296579"/>
    <w:rsid w:val="00296613"/>
    <w:rsid w:val="002972FC"/>
    <w:rsid w:val="00297462"/>
    <w:rsid w:val="00297B30"/>
    <w:rsid w:val="00297CA9"/>
    <w:rsid w:val="00297EC6"/>
    <w:rsid w:val="002A0AED"/>
    <w:rsid w:val="002A1017"/>
    <w:rsid w:val="002A10BB"/>
    <w:rsid w:val="002A13AD"/>
    <w:rsid w:val="002A2754"/>
    <w:rsid w:val="002A289B"/>
    <w:rsid w:val="002A307B"/>
    <w:rsid w:val="002A314B"/>
    <w:rsid w:val="002A36DE"/>
    <w:rsid w:val="002A38F1"/>
    <w:rsid w:val="002A3D58"/>
    <w:rsid w:val="002A3DA4"/>
    <w:rsid w:val="002A3FAF"/>
    <w:rsid w:val="002A4235"/>
    <w:rsid w:val="002A4489"/>
    <w:rsid w:val="002A4B40"/>
    <w:rsid w:val="002A4CF9"/>
    <w:rsid w:val="002A4DF9"/>
    <w:rsid w:val="002A5358"/>
    <w:rsid w:val="002A5BDE"/>
    <w:rsid w:val="002A5D8B"/>
    <w:rsid w:val="002A67CE"/>
    <w:rsid w:val="002A6829"/>
    <w:rsid w:val="002A6A60"/>
    <w:rsid w:val="002A6C11"/>
    <w:rsid w:val="002A6C41"/>
    <w:rsid w:val="002A6CDD"/>
    <w:rsid w:val="002A6FC7"/>
    <w:rsid w:val="002A7217"/>
    <w:rsid w:val="002A783B"/>
    <w:rsid w:val="002A7AC5"/>
    <w:rsid w:val="002A7DF3"/>
    <w:rsid w:val="002B00B5"/>
    <w:rsid w:val="002B0CFA"/>
    <w:rsid w:val="002B171F"/>
    <w:rsid w:val="002B184D"/>
    <w:rsid w:val="002B1C2D"/>
    <w:rsid w:val="002B1DB7"/>
    <w:rsid w:val="002B1DE7"/>
    <w:rsid w:val="002B1F25"/>
    <w:rsid w:val="002B2336"/>
    <w:rsid w:val="002B234F"/>
    <w:rsid w:val="002B2563"/>
    <w:rsid w:val="002B25C0"/>
    <w:rsid w:val="002B2FCD"/>
    <w:rsid w:val="002B2FF1"/>
    <w:rsid w:val="002B32A8"/>
    <w:rsid w:val="002B3396"/>
    <w:rsid w:val="002B3565"/>
    <w:rsid w:val="002B35C2"/>
    <w:rsid w:val="002B407B"/>
    <w:rsid w:val="002B407C"/>
    <w:rsid w:val="002B422F"/>
    <w:rsid w:val="002B4CAF"/>
    <w:rsid w:val="002B509A"/>
    <w:rsid w:val="002B553B"/>
    <w:rsid w:val="002B587D"/>
    <w:rsid w:val="002B58C3"/>
    <w:rsid w:val="002B5A24"/>
    <w:rsid w:val="002B5B0B"/>
    <w:rsid w:val="002B6A07"/>
    <w:rsid w:val="002B6AE7"/>
    <w:rsid w:val="002B6C6B"/>
    <w:rsid w:val="002B7092"/>
    <w:rsid w:val="002B72F5"/>
    <w:rsid w:val="002B737D"/>
    <w:rsid w:val="002B76BC"/>
    <w:rsid w:val="002B780E"/>
    <w:rsid w:val="002B78F7"/>
    <w:rsid w:val="002B7AF2"/>
    <w:rsid w:val="002B7D34"/>
    <w:rsid w:val="002B7D49"/>
    <w:rsid w:val="002B7D71"/>
    <w:rsid w:val="002C043E"/>
    <w:rsid w:val="002C04C2"/>
    <w:rsid w:val="002C09A2"/>
    <w:rsid w:val="002C13EA"/>
    <w:rsid w:val="002C14A6"/>
    <w:rsid w:val="002C1547"/>
    <w:rsid w:val="002C15F5"/>
    <w:rsid w:val="002C223F"/>
    <w:rsid w:val="002C25A0"/>
    <w:rsid w:val="002C2715"/>
    <w:rsid w:val="002C282D"/>
    <w:rsid w:val="002C296E"/>
    <w:rsid w:val="002C2E8E"/>
    <w:rsid w:val="002C321C"/>
    <w:rsid w:val="002C3384"/>
    <w:rsid w:val="002C3560"/>
    <w:rsid w:val="002C35FF"/>
    <w:rsid w:val="002C3EFD"/>
    <w:rsid w:val="002C4529"/>
    <w:rsid w:val="002C4671"/>
    <w:rsid w:val="002C4C1F"/>
    <w:rsid w:val="002C4FEB"/>
    <w:rsid w:val="002C5235"/>
    <w:rsid w:val="002C536C"/>
    <w:rsid w:val="002C555C"/>
    <w:rsid w:val="002C5995"/>
    <w:rsid w:val="002C5B4F"/>
    <w:rsid w:val="002C5BB4"/>
    <w:rsid w:val="002C5DB1"/>
    <w:rsid w:val="002C5F6C"/>
    <w:rsid w:val="002C6693"/>
    <w:rsid w:val="002C729B"/>
    <w:rsid w:val="002C73EA"/>
    <w:rsid w:val="002C7A39"/>
    <w:rsid w:val="002C7DD1"/>
    <w:rsid w:val="002C7FEF"/>
    <w:rsid w:val="002D04B2"/>
    <w:rsid w:val="002D0681"/>
    <w:rsid w:val="002D06AC"/>
    <w:rsid w:val="002D0A8B"/>
    <w:rsid w:val="002D1026"/>
    <w:rsid w:val="002D1038"/>
    <w:rsid w:val="002D10F3"/>
    <w:rsid w:val="002D1562"/>
    <w:rsid w:val="002D17AD"/>
    <w:rsid w:val="002D1D09"/>
    <w:rsid w:val="002D1E0C"/>
    <w:rsid w:val="002D1EEC"/>
    <w:rsid w:val="002D1F56"/>
    <w:rsid w:val="002D212B"/>
    <w:rsid w:val="002D23E1"/>
    <w:rsid w:val="002D23FC"/>
    <w:rsid w:val="002D25A0"/>
    <w:rsid w:val="002D27CA"/>
    <w:rsid w:val="002D3B57"/>
    <w:rsid w:val="002D3F88"/>
    <w:rsid w:val="002D4193"/>
    <w:rsid w:val="002D4531"/>
    <w:rsid w:val="002D47E6"/>
    <w:rsid w:val="002D4B67"/>
    <w:rsid w:val="002D517F"/>
    <w:rsid w:val="002D5353"/>
    <w:rsid w:val="002D5398"/>
    <w:rsid w:val="002D5584"/>
    <w:rsid w:val="002D5767"/>
    <w:rsid w:val="002D65F7"/>
    <w:rsid w:val="002D66F5"/>
    <w:rsid w:val="002D6A84"/>
    <w:rsid w:val="002D6B9C"/>
    <w:rsid w:val="002D6C05"/>
    <w:rsid w:val="002D70B7"/>
    <w:rsid w:val="002D7C5A"/>
    <w:rsid w:val="002E0210"/>
    <w:rsid w:val="002E0666"/>
    <w:rsid w:val="002E082C"/>
    <w:rsid w:val="002E0898"/>
    <w:rsid w:val="002E0CE5"/>
    <w:rsid w:val="002E18B5"/>
    <w:rsid w:val="002E18FF"/>
    <w:rsid w:val="002E2335"/>
    <w:rsid w:val="002E23C3"/>
    <w:rsid w:val="002E2FCE"/>
    <w:rsid w:val="002E32D3"/>
    <w:rsid w:val="002E3600"/>
    <w:rsid w:val="002E37F7"/>
    <w:rsid w:val="002E3891"/>
    <w:rsid w:val="002E3909"/>
    <w:rsid w:val="002E3BD9"/>
    <w:rsid w:val="002E3E09"/>
    <w:rsid w:val="002E3E90"/>
    <w:rsid w:val="002E3F9E"/>
    <w:rsid w:val="002E429F"/>
    <w:rsid w:val="002E442A"/>
    <w:rsid w:val="002E479B"/>
    <w:rsid w:val="002E4943"/>
    <w:rsid w:val="002E49CB"/>
    <w:rsid w:val="002E4E56"/>
    <w:rsid w:val="002E52CC"/>
    <w:rsid w:val="002E5485"/>
    <w:rsid w:val="002E5808"/>
    <w:rsid w:val="002E584F"/>
    <w:rsid w:val="002E58C5"/>
    <w:rsid w:val="002E5B9E"/>
    <w:rsid w:val="002E6937"/>
    <w:rsid w:val="002E6B7A"/>
    <w:rsid w:val="002E6DC0"/>
    <w:rsid w:val="002E7001"/>
    <w:rsid w:val="002E7991"/>
    <w:rsid w:val="002E7A32"/>
    <w:rsid w:val="002E7EE9"/>
    <w:rsid w:val="002F0A6E"/>
    <w:rsid w:val="002F0BF5"/>
    <w:rsid w:val="002F16FF"/>
    <w:rsid w:val="002F1ECC"/>
    <w:rsid w:val="002F25E9"/>
    <w:rsid w:val="002F27EA"/>
    <w:rsid w:val="002F29FF"/>
    <w:rsid w:val="002F2C8A"/>
    <w:rsid w:val="002F2EFF"/>
    <w:rsid w:val="002F3E23"/>
    <w:rsid w:val="002F4165"/>
    <w:rsid w:val="002F44C2"/>
    <w:rsid w:val="002F4916"/>
    <w:rsid w:val="002F4B98"/>
    <w:rsid w:val="002F4CE0"/>
    <w:rsid w:val="002F4FB6"/>
    <w:rsid w:val="002F507F"/>
    <w:rsid w:val="002F5200"/>
    <w:rsid w:val="002F57C5"/>
    <w:rsid w:val="002F57C9"/>
    <w:rsid w:val="002F5B60"/>
    <w:rsid w:val="002F5CA3"/>
    <w:rsid w:val="002F5DE3"/>
    <w:rsid w:val="002F65D1"/>
    <w:rsid w:val="002F6632"/>
    <w:rsid w:val="002F6A05"/>
    <w:rsid w:val="002F6C77"/>
    <w:rsid w:val="002F6C8D"/>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637"/>
    <w:rsid w:val="003017BE"/>
    <w:rsid w:val="00301B40"/>
    <w:rsid w:val="00301C03"/>
    <w:rsid w:val="00301EAE"/>
    <w:rsid w:val="0030248A"/>
    <w:rsid w:val="00302572"/>
    <w:rsid w:val="003027A8"/>
    <w:rsid w:val="00302A79"/>
    <w:rsid w:val="00302C18"/>
    <w:rsid w:val="00302C1B"/>
    <w:rsid w:val="00303661"/>
    <w:rsid w:val="00303961"/>
    <w:rsid w:val="00303BD5"/>
    <w:rsid w:val="00303CCE"/>
    <w:rsid w:val="00303E3A"/>
    <w:rsid w:val="00303E4B"/>
    <w:rsid w:val="00304121"/>
    <w:rsid w:val="003043D2"/>
    <w:rsid w:val="003044A7"/>
    <w:rsid w:val="00305AF5"/>
    <w:rsid w:val="00306030"/>
    <w:rsid w:val="00306780"/>
    <w:rsid w:val="00306796"/>
    <w:rsid w:val="00306B0C"/>
    <w:rsid w:val="00307282"/>
    <w:rsid w:val="00307581"/>
    <w:rsid w:val="0030774D"/>
    <w:rsid w:val="003078C0"/>
    <w:rsid w:val="00307DE3"/>
    <w:rsid w:val="00307DED"/>
    <w:rsid w:val="00307EE7"/>
    <w:rsid w:val="00310A6E"/>
    <w:rsid w:val="00310BB6"/>
    <w:rsid w:val="00310F51"/>
    <w:rsid w:val="003114B3"/>
    <w:rsid w:val="00311AEC"/>
    <w:rsid w:val="00311F5B"/>
    <w:rsid w:val="00311F6F"/>
    <w:rsid w:val="00312073"/>
    <w:rsid w:val="00312320"/>
    <w:rsid w:val="00312916"/>
    <w:rsid w:val="00312A2E"/>
    <w:rsid w:val="00313432"/>
    <w:rsid w:val="00313587"/>
    <w:rsid w:val="00313AA4"/>
    <w:rsid w:val="003140E6"/>
    <w:rsid w:val="00314485"/>
    <w:rsid w:val="003145C4"/>
    <w:rsid w:val="00314EA8"/>
    <w:rsid w:val="00315133"/>
    <w:rsid w:val="00315229"/>
    <w:rsid w:val="0031528F"/>
    <w:rsid w:val="0031535C"/>
    <w:rsid w:val="0031546D"/>
    <w:rsid w:val="00315585"/>
    <w:rsid w:val="00315622"/>
    <w:rsid w:val="00315855"/>
    <w:rsid w:val="00315CFC"/>
    <w:rsid w:val="00315F65"/>
    <w:rsid w:val="00316EE5"/>
    <w:rsid w:val="003170D7"/>
    <w:rsid w:val="003177C7"/>
    <w:rsid w:val="00317B03"/>
    <w:rsid w:val="00317B60"/>
    <w:rsid w:val="00317B70"/>
    <w:rsid w:val="00317C00"/>
    <w:rsid w:val="00320D1D"/>
    <w:rsid w:val="00320E0A"/>
    <w:rsid w:val="00320E71"/>
    <w:rsid w:val="00321131"/>
    <w:rsid w:val="00321137"/>
    <w:rsid w:val="00321515"/>
    <w:rsid w:val="003217EF"/>
    <w:rsid w:val="00321955"/>
    <w:rsid w:val="003220DC"/>
    <w:rsid w:val="003229CA"/>
    <w:rsid w:val="00323063"/>
    <w:rsid w:val="003234E6"/>
    <w:rsid w:val="0032380A"/>
    <w:rsid w:val="00323975"/>
    <w:rsid w:val="00323EE2"/>
    <w:rsid w:val="0032407D"/>
    <w:rsid w:val="00324330"/>
    <w:rsid w:val="00324361"/>
    <w:rsid w:val="003243D5"/>
    <w:rsid w:val="0032492D"/>
    <w:rsid w:val="00324C65"/>
    <w:rsid w:val="00324CC6"/>
    <w:rsid w:val="00324E02"/>
    <w:rsid w:val="003251B3"/>
    <w:rsid w:val="003251E1"/>
    <w:rsid w:val="00325334"/>
    <w:rsid w:val="00325694"/>
    <w:rsid w:val="00325B4F"/>
    <w:rsid w:val="00325C0C"/>
    <w:rsid w:val="00325CB6"/>
    <w:rsid w:val="003260D0"/>
    <w:rsid w:val="0032625F"/>
    <w:rsid w:val="0032673B"/>
    <w:rsid w:val="00326B2F"/>
    <w:rsid w:val="00327052"/>
    <w:rsid w:val="00327485"/>
    <w:rsid w:val="003274B6"/>
    <w:rsid w:val="003278D9"/>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975"/>
    <w:rsid w:val="00334BC7"/>
    <w:rsid w:val="00334ED7"/>
    <w:rsid w:val="00335695"/>
    <w:rsid w:val="003356C9"/>
    <w:rsid w:val="00335A0C"/>
    <w:rsid w:val="00335E10"/>
    <w:rsid w:val="003363DA"/>
    <w:rsid w:val="003365F6"/>
    <w:rsid w:val="00336657"/>
    <w:rsid w:val="003368F1"/>
    <w:rsid w:val="00336A3D"/>
    <w:rsid w:val="00336F65"/>
    <w:rsid w:val="003370FB"/>
    <w:rsid w:val="00337980"/>
    <w:rsid w:val="00337989"/>
    <w:rsid w:val="003407FC"/>
    <w:rsid w:val="00340C4D"/>
    <w:rsid w:val="00341DE0"/>
    <w:rsid w:val="003420E0"/>
    <w:rsid w:val="00342173"/>
    <w:rsid w:val="00342444"/>
    <w:rsid w:val="003428F3"/>
    <w:rsid w:val="00342BAA"/>
    <w:rsid w:val="00342C49"/>
    <w:rsid w:val="00342D06"/>
    <w:rsid w:val="003433B9"/>
    <w:rsid w:val="00343B7B"/>
    <w:rsid w:val="003440FE"/>
    <w:rsid w:val="003446A9"/>
    <w:rsid w:val="00344C80"/>
    <w:rsid w:val="00344D5B"/>
    <w:rsid w:val="00344FFD"/>
    <w:rsid w:val="0034574D"/>
    <w:rsid w:val="00345B5F"/>
    <w:rsid w:val="00345DF9"/>
    <w:rsid w:val="003468F1"/>
    <w:rsid w:val="00346B3F"/>
    <w:rsid w:val="00346F16"/>
    <w:rsid w:val="00346F99"/>
    <w:rsid w:val="0034750A"/>
    <w:rsid w:val="00347BA8"/>
    <w:rsid w:val="00350C48"/>
    <w:rsid w:val="00350E09"/>
    <w:rsid w:val="003511D3"/>
    <w:rsid w:val="00351B24"/>
    <w:rsid w:val="00352130"/>
    <w:rsid w:val="00352289"/>
    <w:rsid w:val="00352C21"/>
    <w:rsid w:val="0035308C"/>
    <w:rsid w:val="00353573"/>
    <w:rsid w:val="00353707"/>
    <w:rsid w:val="00354841"/>
    <w:rsid w:val="00354EFD"/>
    <w:rsid w:val="003555CC"/>
    <w:rsid w:val="00355B9C"/>
    <w:rsid w:val="003561B4"/>
    <w:rsid w:val="003574ED"/>
    <w:rsid w:val="003576A7"/>
    <w:rsid w:val="003576FA"/>
    <w:rsid w:val="0036096A"/>
    <w:rsid w:val="00360B61"/>
    <w:rsid w:val="00360F3F"/>
    <w:rsid w:val="00361287"/>
    <w:rsid w:val="0036145D"/>
    <w:rsid w:val="00361F2F"/>
    <w:rsid w:val="00361FBC"/>
    <w:rsid w:val="003622D4"/>
    <w:rsid w:val="00362717"/>
    <w:rsid w:val="003628F9"/>
    <w:rsid w:val="00362D0C"/>
    <w:rsid w:val="00362D3F"/>
    <w:rsid w:val="00362E3A"/>
    <w:rsid w:val="003630B0"/>
    <w:rsid w:val="00363120"/>
    <w:rsid w:val="00363532"/>
    <w:rsid w:val="003636EA"/>
    <w:rsid w:val="00363763"/>
    <w:rsid w:val="00363BBC"/>
    <w:rsid w:val="00364154"/>
    <w:rsid w:val="003649FB"/>
    <w:rsid w:val="00364CA5"/>
    <w:rsid w:val="00364E77"/>
    <w:rsid w:val="003651CA"/>
    <w:rsid w:val="00366470"/>
    <w:rsid w:val="003664CB"/>
    <w:rsid w:val="003669E5"/>
    <w:rsid w:val="00366AA2"/>
    <w:rsid w:val="00366C9D"/>
    <w:rsid w:val="00367647"/>
    <w:rsid w:val="00367673"/>
    <w:rsid w:val="003677C6"/>
    <w:rsid w:val="00370617"/>
    <w:rsid w:val="00370901"/>
    <w:rsid w:val="003709D8"/>
    <w:rsid w:val="00370ACE"/>
    <w:rsid w:val="00370D02"/>
    <w:rsid w:val="003718C3"/>
    <w:rsid w:val="00371C1B"/>
    <w:rsid w:val="00371D63"/>
    <w:rsid w:val="003728DE"/>
    <w:rsid w:val="00373317"/>
    <w:rsid w:val="0037344B"/>
    <w:rsid w:val="0037377A"/>
    <w:rsid w:val="003737B1"/>
    <w:rsid w:val="00373994"/>
    <w:rsid w:val="00373A4D"/>
    <w:rsid w:val="00373D12"/>
    <w:rsid w:val="00374140"/>
    <w:rsid w:val="00374298"/>
    <w:rsid w:val="00374D76"/>
    <w:rsid w:val="0037511C"/>
    <w:rsid w:val="003751ED"/>
    <w:rsid w:val="003752C3"/>
    <w:rsid w:val="003752DA"/>
    <w:rsid w:val="003752E2"/>
    <w:rsid w:val="0037615F"/>
    <w:rsid w:val="003765AD"/>
    <w:rsid w:val="00376F03"/>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415"/>
    <w:rsid w:val="0038178B"/>
    <w:rsid w:val="00381D36"/>
    <w:rsid w:val="00381F1F"/>
    <w:rsid w:val="00382150"/>
    <w:rsid w:val="00382225"/>
    <w:rsid w:val="003823DC"/>
    <w:rsid w:val="00382667"/>
    <w:rsid w:val="0038300B"/>
    <w:rsid w:val="003832A8"/>
    <w:rsid w:val="003833EC"/>
    <w:rsid w:val="00383499"/>
    <w:rsid w:val="00383D60"/>
    <w:rsid w:val="00383FA3"/>
    <w:rsid w:val="0038434D"/>
    <w:rsid w:val="003845A7"/>
    <w:rsid w:val="003846E5"/>
    <w:rsid w:val="00385139"/>
    <w:rsid w:val="003857BF"/>
    <w:rsid w:val="00385DC0"/>
    <w:rsid w:val="003866A9"/>
    <w:rsid w:val="003868F9"/>
    <w:rsid w:val="00386C52"/>
    <w:rsid w:val="00386CB8"/>
    <w:rsid w:val="00386DE5"/>
    <w:rsid w:val="003870F1"/>
    <w:rsid w:val="0038716F"/>
    <w:rsid w:val="00387788"/>
    <w:rsid w:val="00387B23"/>
    <w:rsid w:val="00387F59"/>
    <w:rsid w:val="003901B7"/>
    <w:rsid w:val="00390F45"/>
    <w:rsid w:val="00391137"/>
    <w:rsid w:val="0039179C"/>
    <w:rsid w:val="0039197B"/>
    <w:rsid w:val="00391E78"/>
    <w:rsid w:val="00391F27"/>
    <w:rsid w:val="00391FEB"/>
    <w:rsid w:val="00392051"/>
    <w:rsid w:val="003920B2"/>
    <w:rsid w:val="00392E40"/>
    <w:rsid w:val="0039303B"/>
    <w:rsid w:val="0039318E"/>
    <w:rsid w:val="00393205"/>
    <w:rsid w:val="003936CD"/>
    <w:rsid w:val="003938BA"/>
    <w:rsid w:val="0039396D"/>
    <w:rsid w:val="00393EA9"/>
    <w:rsid w:val="00394109"/>
    <w:rsid w:val="00394297"/>
    <w:rsid w:val="003947B8"/>
    <w:rsid w:val="00394DEB"/>
    <w:rsid w:val="00395181"/>
    <w:rsid w:val="003960AD"/>
    <w:rsid w:val="003963F7"/>
    <w:rsid w:val="003964CC"/>
    <w:rsid w:val="00396652"/>
    <w:rsid w:val="0039686E"/>
    <w:rsid w:val="00396909"/>
    <w:rsid w:val="0039720E"/>
    <w:rsid w:val="003973A1"/>
    <w:rsid w:val="00397703"/>
    <w:rsid w:val="0039796C"/>
    <w:rsid w:val="00397D6C"/>
    <w:rsid w:val="00397E67"/>
    <w:rsid w:val="00397F27"/>
    <w:rsid w:val="003A0227"/>
    <w:rsid w:val="003A024F"/>
    <w:rsid w:val="003A036C"/>
    <w:rsid w:val="003A038B"/>
    <w:rsid w:val="003A03AD"/>
    <w:rsid w:val="003A054A"/>
    <w:rsid w:val="003A058B"/>
    <w:rsid w:val="003A07AC"/>
    <w:rsid w:val="003A0D11"/>
    <w:rsid w:val="003A0F29"/>
    <w:rsid w:val="003A13C5"/>
    <w:rsid w:val="003A1988"/>
    <w:rsid w:val="003A19D0"/>
    <w:rsid w:val="003A1ED3"/>
    <w:rsid w:val="003A1F80"/>
    <w:rsid w:val="003A2442"/>
    <w:rsid w:val="003A2A8A"/>
    <w:rsid w:val="003A2A8F"/>
    <w:rsid w:val="003A2B1C"/>
    <w:rsid w:val="003A2BFD"/>
    <w:rsid w:val="003A2D2C"/>
    <w:rsid w:val="003A34C6"/>
    <w:rsid w:val="003A37BF"/>
    <w:rsid w:val="003A3AE7"/>
    <w:rsid w:val="003A3B9B"/>
    <w:rsid w:val="003A444D"/>
    <w:rsid w:val="003A4505"/>
    <w:rsid w:val="003A49D3"/>
    <w:rsid w:val="003A5365"/>
    <w:rsid w:val="003A546D"/>
    <w:rsid w:val="003A634F"/>
    <w:rsid w:val="003A64FA"/>
    <w:rsid w:val="003A6C67"/>
    <w:rsid w:val="003A6CE9"/>
    <w:rsid w:val="003A6D48"/>
    <w:rsid w:val="003A7534"/>
    <w:rsid w:val="003A7910"/>
    <w:rsid w:val="003A79F1"/>
    <w:rsid w:val="003A7D28"/>
    <w:rsid w:val="003A7D9F"/>
    <w:rsid w:val="003A7FB9"/>
    <w:rsid w:val="003B0339"/>
    <w:rsid w:val="003B0406"/>
    <w:rsid w:val="003B061E"/>
    <w:rsid w:val="003B06BF"/>
    <w:rsid w:val="003B0724"/>
    <w:rsid w:val="003B0D7A"/>
    <w:rsid w:val="003B118B"/>
    <w:rsid w:val="003B12B7"/>
    <w:rsid w:val="003B148C"/>
    <w:rsid w:val="003B1774"/>
    <w:rsid w:val="003B2101"/>
    <w:rsid w:val="003B2479"/>
    <w:rsid w:val="003B2E3A"/>
    <w:rsid w:val="003B2E9B"/>
    <w:rsid w:val="003B3047"/>
    <w:rsid w:val="003B32F7"/>
    <w:rsid w:val="003B3734"/>
    <w:rsid w:val="003B3E32"/>
    <w:rsid w:val="003B3E59"/>
    <w:rsid w:val="003B430A"/>
    <w:rsid w:val="003B43FB"/>
    <w:rsid w:val="003B4465"/>
    <w:rsid w:val="003B44A9"/>
    <w:rsid w:val="003B47B2"/>
    <w:rsid w:val="003B482F"/>
    <w:rsid w:val="003B49BA"/>
    <w:rsid w:val="003B4BE8"/>
    <w:rsid w:val="003B4E07"/>
    <w:rsid w:val="003B5119"/>
    <w:rsid w:val="003B53AB"/>
    <w:rsid w:val="003B53CC"/>
    <w:rsid w:val="003B5AD3"/>
    <w:rsid w:val="003B5DE9"/>
    <w:rsid w:val="003B5FA4"/>
    <w:rsid w:val="003B5FBE"/>
    <w:rsid w:val="003B61E9"/>
    <w:rsid w:val="003B62F5"/>
    <w:rsid w:val="003B6345"/>
    <w:rsid w:val="003B6539"/>
    <w:rsid w:val="003B6F54"/>
    <w:rsid w:val="003B712E"/>
    <w:rsid w:val="003B735C"/>
    <w:rsid w:val="003B7430"/>
    <w:rsid w:val="003B780C"/>
    <w:rsid w:val="003B7EC7"/>
    <w:rsid w:val="003C0482"/>
    <w:rsid w:val="003C05CC"/>
    <w:rsid w:val="003C091E"/>
    <w:rsid w:val="003C09E7"/>
    <w:rsid w:val="003C0BED"/>
    <w:rsid w:val="003C0FC8"/>
    <w:rsid w:val="003C16C4"/>
    <w:rsid w:val="003C18AD"/>
    <w:rsid w:val="003C1CE0"/>
    <w:rsid w:val="003C209B"/>
    <w:rsid w:val="003C20D3"/>
    <w:rsid w:val="003C217F"/>
    <w:rsid w:val="003C2217"/>
    <w:rsid w:val="003C2AA7"/>
    <w:rsid w:val="003C2E9B"/>
    <w:rsid w:val="003C3368"/>
    <w:rsid w:val="003C38BD"/>
    <w:rsid w:val="003C3A14"/>
    <w:rsid w:val="003C3BC2"/>
    <w:rsid w:val="003C3BCD"/>
    <w:rsid w:val="003C3C33"/>
    <w:rsid w:val="003C3ECD"/>
    <w:rsid w:val="003C3EDA"/>
    <w:rsid w:val="003C3F27"/>
    <w:rsid w:val="003C4209"/>
    <w:rsid w:val="003C474B"/>
    <w:rsid w:val="003C4B49"/>
    <w:rsid w:val="003C5099"/>
    <w:rsid w:val="003C50AA"/>
    <w:rsid w:val="003C510E"/>
    <w:rsid w:val="003C5654"/>
    <w:rsid w:val="003C5AF6"/>
    <w:rsid w:val="003C5C56"/>
    <w:rsid w:val="003C62D6"/>
    <w:rsid w:val="003C673F"/>
    <w:rsid w:val="003C6B7E"/>
    <w:rsid w:val="003C70FF"/>
    <w:rsid w:val="003C71FE"/>
    <w:rsid w:val="003C7623"/>
    <w:rsid w:val="003C7B87"/>
    <w:rsid w:val="003D0360"/>
    <w:rsid w:val="003D0CA7"/>
    <w:rsid w:val="003D1288"/>
    <w:rsid w:val="003D12AE"/>
    <w:rsid w:val="003D142B"/>
    <w:rsid w:val="003D1E04"/>
    <w:rsid w:val="003D25C4"/>
    <w:rsid w:val="003D2C4D"/>
    <w:rsid w:val="003D2C78"/>
    <w:rsid w:val="003D3447"/>
    <w:rsid w:val="003D3468"/>
    <w:rsid w:val="003D351B"/>
    <w:rsid w:val="003D357E"/>
    <w:rsid w:val="003D3695"/>
    <w:rsid w:val="003D3F0D"/>
    <w:rsid w:val="003D4055"/>
    <w:rsid w:val="003D4483"/>
    <w:rsid w:val="003D4C15"/>
    <w:rsid w:val="003D4DC8"/>
    <w:rsid w:val="003D4E7C"/>
    <w:rsid w:val="003D545B"/>
    <w:rsid w:val="003D5476"/>
    <w:rsid w:val="003D5A45"/>
    <w:rsid w:val="003D5EA3"/>
    <w:rsid w:val="003D5F52"/>
    <w:rsid w:val="003D6113"/>
    <w:rsid w:val="003D6245"/>
    <w:rsid w:val="003D6432"/>
    <w:rsid w:val="003D672C"/>
    <w:rsid w:val="003D6A16"/>
    <w:rsid w:val="003D6AA6"/>
    <w:rsid w:val="003D6DBA"/>
    <w:rsid w:val="003D6DBD"/>
    <w:rsid w:val="003D75A3"/>
    <w:rsid w:val="003D7644"/>
    <w:rsid w:val="003D76D7"/>
    <w:rsid w:val="003D7AB0"/>
    <w:rsid w:val="003D7ECF"/>
    <w:rsid w:val="003D7EE9"/>
    <w:rsid w:val="003E0055"/>
    <w:rsid w:val="003E0B36"/>
    <w:rsid w:val="003E0C9D"/>
    <w:rsid w:val="003E0E29"/>
    <w:rsid w:val="003E106A"/>
    <w:rsid w:val="003E13A8"/>
    <w:rsid w:val="003E1E9A"/>
    <w:rsid w:val="003E22D4"/>
    <w:rsid w:val="003E24BD"/>
    <w:rsid w:val="003E2990"/>
    <w:rsid w:val="003E2C4B"/>
    <w:rsid w:val="003E313F"/>
    <w:rsid w:val="003E3643"/>
    <w:rsid w:val="003E39F6"/>
    <w:rsid w:val="003E3DC3"/>
    <w:rsid w:val="003E3E59"/>
    <w:rsid w:val="003E3F59"/>
    <w:rsid w:val="003E4121"/>
    <w:rsid w:val="003E4332"/>
    <w:rsid w:val="003E461D"/>
    <w:rsid w:val="003E4773"/>
    <w:rsid w:val="003E4AD4"/>
    <w:rsid w:val="003E514F"/>
    <w:rsid w:val="003E5442"/>
    <w:rsid w:val="003E56ED"/>
    <w:rsid w:val="003E5AAB"/>
    <w:rsid w:val="003E5BA6"/>
    <w:rsid w:val="003E5C56"/>
    <w:rsid w:val="003E6066"/>
    <w:rsid w:val="003E60CA"/>
    <w:rsid w:val="003E6458"/>
    <w:rsid w:val="003E690B"/>
    <w:rsid w:val="003E6917"/>
    <w:rsid w:val="003E6A3E"/>
    <w:rsid w:val="003E6A4C"/>
    <w:rsid w:val="003E6CA0"/>
    <w:rsid w:val="003E724B"/>
    <w:rsid w:val="003E7618"/>
    <w:rsid w:val="003E7784"/>
    <w:rsid w:val="003E7F3D"/>
    <w:rsid w:val="003F0989"/>
    <w:rsid w:val="003F0C86"/>
    <w:rsid w:val="003F1131"/>
    <w:rsid w:val="003F1313"/>
    <w:rsid w:val="003F13AC"/>
    <w:rsid w:val="003F1523"/>
    <w:rsid w:val="003F168A"/>
    <w:rsid w:val="003F183B"/>
    <w:rsid w:val="003F1886"/>
    <w:rsid w:val="003F19DB"/>
    <w:rsid w:val="003F1A89"/>
    <w:rsid w:val="003F2872"/>
    <w:rsid w:val="003F2934"/>
    <w:rsid w:val="003F2BF0"/>
    <w:rsid w:val="003F2D3A"/>
    <w:rsid w:val="003F2DCD"/>
    <w:rsid w:val="003F2ECC"/>
    <w:rsid w:val="003F2EDD"/>
    <w:rsid w:val="003F36B9"/>
    <w:rsid w:val="003F385A"/>
    <w:rsid w:val="003F3912"/>
    <w:rsid w:val="003F44F5"/>
    <w:rsid w:val="003F4A93"/>
    <w:rsid w:val="003F4DE2"/>
    <w:rsid w:val="003F4E79"/>
    <w:rsid w:val="003F524E"/>
    <w:rsid w:val="003F5644"/>
    <w:rsid w:val="003F5720"/>
    <w:rsid w:val="003F5AAB"/>
    <w:rsid w:val="003F5C95"/>
    <w:rsid w:val="003F6017"/>
    <w:rsid w:val="003F635B"/>
    <w:rsid w:val="003F63AF"/>
    <w:rsid w:val="003F6842"/>
    <w:rsid w:val="003F6AEF"/>
    <w:rsid w:val="003F6B4D"/>
    <w:rsid w:val="003F6E4F"/>
    <w:rsid w:val="003F7913"/>
    <w:rsid w:val="003F7B68"/>
    <w:rsid w:val="003F7E66"/>
    <w:rsid w:val="004002A8"/>
    <w:rsid w:val="00400352"/>
    <w:rsid w:val="00400760"/>
    <w:rsid w:val="004008E7"/>
    <w:rsid w:val="00400A90"/>
    <w:rsid w:val="0040102D"/>
    <w:rsid w:val="004010B3"/>
    <w:rsid w:val="00401465"/>
    <w:rsid w:val="00401E9C"/>
    <w:rsid w:val="00402188"/>
    <w:rsid w:val="0040281F"/>
    <w:rsid w:val="00402AAA"/>
    <w:rsid w:val="00402F90"/>
    <w:rsid w:val="00403185"/>
    <w:rsid w:val="004038DF"/>
    <w:rsid w:val="004048B1"/>
    <w:rsid w:val="00404F28"/>
    <w:rsid w:val="00405163"/>
    <w:rsid w:val="004053B7"/>
    <w:rsid w:val="00405498"/>
    <w:rsid w:val="0040572F"/>
    <w:rsid w:val="00405BA7"/>
    <w:rsid w:val="00405BAA"/>
    <w:rsid w:val="00406194"/>
    <w:rsid w:val="004062FF"/>
    <w:rsid w:val="0040631B"/>
    <w:rsid w:val="00406554"/>
    <w:rsid w:val="00406619"/>
    <w:rsid w:val="004066D2"/>
    <w:rsid w:val="004068A4"/>
    <w:rsid w:val="00406C2B"/>
    <w:rsid w:val="00406E30"/>
    <w:rsid w:val="004070DD"/>
    <w:rsid w:val="00407160"/>
    <w:rsid w:val="004072DB"/>
    <w:rsid w:val="0040753A"/>
    <w:rsid w:val="0040757B"/>
    <w:rsid w:val="004077EE"/>
    <w:rsid w:val="00407951"/>
    <w:rsid w:val="00407A8B"/>
    <w:rsid w:val="00407C9B"/>
    <w:rsid w:val="0041001A"/>
    <w:rsid w:val="00410504"/>
    <w:rsid w:val="00410A0F"/>
    <w:rsid w:val="00410BB0"/>
    <w:rsid w:val="00410E71"/>
    <w:rsid w:val="004110EA"/>
    <w:rsid w:val="004113E2"/>
    <w:rsid w:val="0041166A"/>
    <w:rsid w:val="00411F52"/>
    <w:rsid w:val="00412083"/>
    <w:rsid w:val="00412245"/>
    <w:rsid w:val="004122D4"/>
    <w:rsid w:val="0041287F"/>
    <w:rsid w:val="00412D6D"/>
    <w:rsid w:val="00412DE8"/>
    <w:rsid w:val="00413254"/>
    <w:rsid w:val="00413316"/>
    <w:rsid w:val="004133CE"/>
    <w:rsid w:val="004134DF"/>
    <w:rsid w:val="0041360B"/>
    <w:rsid w:val="00413DE4"/>
    <w:rsid w:val="004143E5"/>
    <w:rsid w:val="00414490"/>
    <w:rsid w:val="0041469A"/>
    <w:rsid w:val="0041497A"/>
    <w:rsid w:val="004153F5"/>
    <w:rsid w:val="004154E3"/>
    <w:rsid w:val="00415C01"/>
    <w:rsid w:val="00415FBA"/>
    <w:rsid w:val="004162D7"/>
    <w:rsid w:val="004166A0"/>
    <w:rsid w:val="0041692C"/>
    <w:rsid w:val="00416A93"/>
    <w:rsid w:val="00416BD8"/>
    <w:rsid w:val="00417484"/>
    <w:rsid w:val="004179D0"/>
    <w:rsid w:val="00417A6D"/>
    <w:rsid w:val="004200B0"/>
    <w:rsid w:val="0042017F"/>
    <w:rsid w:val="00420664"/>
    <w:rsid w:val="00420A87"/>
    <w:rsid w:val="00420B15"/>
    <w:rsid w:val="00420C24"/>
    <w:rsid w:val="00420DCE"/>
    <w:rsid w:val="00420E5E"/>
    <w:rsid w:val="00421028"/>
    <w:rsid w:val="004212F0"/>
    <w:rsid w:val="004214B7"/>
    <w:rsid w:val="00421534"/>
    <w:rsid w:val="00421799"/>
    <w:rsid w:val="004217CA"/>
    <w:rsid w:val="004218E3"/>
    <w:rsid w:val="0042191F"/>
    <w:rsid w:val="00421C06"/>
    <w:rsid w:val="00421F78"/>
    <w:rsid w:val="00422267"/>
    <w:rsid w:val="0042227F"/>
    <w:rsid w:val="00422E51"/>
    <w:rsid w:val="00422FA1"/>
    <w:rsid w:val="0042317C"/>
    <w:rsid w:val="00423925"/>
    <w:rsid w:val="00423F52"/>
    <w:rsid w:val="00423FEB"/>
    <w:rsid w:val="00424A25"/>
    <w:rsid w:val="00424C2C"/>
    <w:rsid w:val="004250A5"/>
    <w:rsid w:val="00425CF9"/>
    <w:rsid w:val="00425FF4"/>
    <w:rsid w:val="0042629F"/>
    <w:rsid w:val="00426930"/>
    <w:rsid w:val="004269D5"/>
    <w:rsid w:val="0042706D"/>
    <w:rsid w:val="004270FD"/>
    <w:rsid w:val="004271D5"/>
    <w:rsid w:val="00427261"/>
    <w:rsid w:val="004272B9"/>
    <w:rsid w:val="004273F5"/>
    <w:rsid w:val="0042772B"/>
    <w:rsid w:val="004277BC"/>
    <w:rsid w:val="00427915"/>
    <w:rsid w:val="004308E9"/>
    <w:rsid w:val="00430AF9"/>
    <w:rsid w:val="00431066"/>
    <w:rsid w:val="004311F9"/>
    <w:rsid w:val="004313EF"/>
    <w:rsid w:val="00431441"/>
    <w:rsid w:val="00431885"/>
    <w:rsid w:val="00431D6D"/>
    <w:rsid w:val="00431F16"/>
    <w:rsid w:val="00432296"/>
    <w:rsid w:val="0043383B"/>
    <w:rsid w:val="0043384A"/>
    <w:rsid w:val="004339B7"/>
    <w:rsid w:val="00433C3F"/>
    <w:rsid w:val="00433CB8"/>
    <w:rsid w:val="00433EF9"/>
    <w:rsid w:val="00433F44"/>
    <w:rsid w:val="00433F6B"/>
    <w:rsid w:val="00434724"/>
    <w:rsid w:val="0043497B"/>
    <w:rsid w:val="00434B0F"/>
    <w:rsid w:val="00434B87"/>
    <w:rsid w:val="004352F3"/>
    <w:rsid w:val="0043533B"/>
    <w:rsid w:val="004356E2"/>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0B8"/>
    <w:rsid w:val="00441569"/>
    <w:rsid w:val="00441A0D"/>
    <w:rsid w:val="00441B87"/>
    <w:rsid w:val="004422DF"/>
    <w:rsid w:val="0044253C"/>
    <w:rsid w:val="00442BAA"/>
    <w:rsid w:val="00442D95"/>
    <w:rsid w:val="00442FB4"/>
    <w:rsid w:val="004430B1"/>
    <w:rsid w:val="00443176"/>
    <w:rsid w:val="00443310"/>
    <w:rsid w:val="00443463"/>
    <w:rsid w:val="0044367E"/>
    <w:rsid w:val="0044510D"/>
    <w:rsid w:val="00445209"/>
    <w:rsid w:val="004454C2"/>
    <w:rsid w:val="00445CA0"/>
    <w:rsid w:val="00446176"/>
    <w:rsid w:val="0044618B"/>
    <w:rsid w:val="00446390"/>
    <w:rsid w:val="004464A2"/>
    <w:rsid w:val="0044660C"/>
    <w:rsid w:val="00446920"/>
    <w:rsid w:val="00447351"/>
    <w:rsid w:val="00447B50"/>
    <w:rsid w:val="00447BD5"/>
    <w:rsid w:val="00447C55"/>
    <w:rsid w:val="0045004D"/>
    <w:rsid w:val="00450552"/>
    <w:rsid w:val="00450BFC"/>
    <w:rsid w:val="00450C2B"/>
    <w:rsid w:val="00450E1B"/>
    <w:rsid w:val="004512D8"/>
    <w:rsid w:val="0045153F"/>
    <w:rsid w:val="0045154B"/>
    <w:rsid w:val="00451B45"/>
    <w:rsid w:val="00451D03"/>
    <w:rsid w:val="00451DF6"/>
    <w:rsid w:val="00451DFE"/>
    <w:rsid w:val="00452268"/>
    <w:rsid w:val="0045230A"/>
    <w:rsid w:val="00452AEA"/>
    <w:rsid w:val="00452D17"/>
    <w:rsid w:val="00452E0B"/>
    <w:rsid w:val="004535BC"/>
    <w:rsid w:val="00453663"/>
    <w:rsid w:val="004538BB"/>
    <w:rsid w:val="00453F26"/>
    <w:rsid w:val="0045400B"/>
    <w:rsid w:val="0045406B"/>
    <w:rsid w:val="0045426D"/>
    <w:rsid w:val="004548CC"/>
    <w:rsid w:val="00454AE4"/>
    <w:rsid w:val="0045510B"/>
    <w:rsid w:val="00455385"/>
    <w:rsid w:val="004556CC"/>
    <w:rsid w:val="0045598B"/>
    <w:rsid w:val="00455A7E"/>
    <w:rsid w:val="00455BCE"/>
    <w:rsid w:val="004561E6"/>
    <w:rsid w:val="0045626E"/>
    <w:rsid w:val="0045701C"/>
    <w:rsid w:val="00457135"/>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1C3"/>
    <w:rsid w:val="004634CE"/>
    <w:rsid w:val="004635A7"/>
    <w:rsid w:val="00463645"/>
    <w:rsid w:val="00463BC7"/>
    <w:rsid w:val="00463E97"/>
    <w:rsid w:val="00464864"/>
    <w:rsid w:val="004649D9"/>
    <w:rsid w:val="00464D36"/>
    <w:rsid w:val="00464F86"/>
    <w:rsid w:val="0046503A"/>
    <w:rsid w:val="0046517A"/>
    <w:rsid w:val="004652D7"/>
    <w:rsid w:val="00465713"/>
    <w:rsid w:val="004659BD"/>
    <w:rsid w:val="00465F2A"/>
    <w:rsid w:val="00466394"/>
    <w:rsid w:val="00466477"/>
    <w:rsid w:val="0046684C"/>
    <w:rsid w:val="004668C7"/>
    <w:rsid w:val="00466A37"/>
    <w:rsid w:val="00466E27"/>
    <w:rsid w:val="00466F94"/>
    <w:rsid w:val="00467381"/>
    <w:rsid w:val="004674B9"/>
    <w:rsid w:val="0046791D"/>
    <w:rsid w:val="00467962"/>
    <w:rsid w:val="00467FA5"/>
    <w:rsid w:val="00470D63"/>
    <w:rsid w:val="0047107F"/>
    <w:rsid w:val="00471473"/>
    <w:rsid w:val="00471496"/>
    <w:rsid w:val="0047188C"/>
    <w:rsid w:val="00471D90"/>
    <w:rsid w:val="00472154"/>
    <w:rsid w:val="0047291F"/>
    <w:rsid w:val="00472D29"/>
    <w:rsid w:val="00473533"/>
    <w:rsid w:val="004738E2"/>
    <w:rsid w:val="00473915"/>
    <w:rsid w:val="004741FF"/>
    <w:rsid w:val="0047431D"/>
    <w:rsid w:val="00474492"/>
    <w:rsid w:val="004745C6"/>
    <w:rsid w:val="00474924"/>
    <w:rsid w:val="004749BC"/>
    <w:rsid w:val="00474AB4"/>
    <w:rsid w:val="00474C65"/>
    <w:rsid w:val="0047533C"/>
    <w:rsid w:val="00475575"/>
    <w:rsid w:val="00475DC7"/>
    <w:rsid w:val="00475E92"/>
    <w:rsid w:val="004760C8"/>
    <w:rsid w:val="00476187"/>
    <w:rsid w:val="00476309"/>
    <w:rsid w:val="00476590"/>
    <w:rsid w:val="00476D9E"/>
    <w:rsid w:val="00477146"/>
    <w:rsid w:val="004772B4"/>
    <w:rsid w:val="004778C7"/>
    <w:rsid w:val="00477A42"/>
    <w:rsid w:val="00480090"/>
    <w:rsid w:val="0048018C"/>
    <w:rsid w:val="0048066C"/>
    <w:rsid w:val="0048087A"/>
    <w:rsid w:val="00480A9E"/>
    <w:rsid w:val="00480DA7"/>
    <w:rsid w:val="0048154D"/>
    <w:rsid w:val="0048157D"/>
    <w:rsid w:val="0048179C"/>
    <w:rsid w:val="00481A57"/>
    <w:rsid w:val="00481FBE"/>
    <w:rsid w:val="00482589"/>
    <w:rsid w:val="004825B9"/>
    <w:rsid w:val="00482A70"/>
    <w:rsid w:val="00482D46"/>
    <w:rsid w:val="004831D6"/>
    <w:rsid w:val="004831DF"/>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225"/>
    <w:rsid w:val="0048677F"/>
    <w:rsid w:val="00486AF4"/>
    <w:rsid w:val="00486B9D"/>
    <w:rsid w:val="00486F4D"/>
    <w:rsid w:val="004872EB"/>
    <w:rsid w:val="00487851"/>
    <w:rsid w:val="004879B6"/>
    <w:rsid w:val="00487EC0"/>
    <w:rsid w:val="00487EC7"/>
    <w:rsid w:val="00490822"/>
    <w:rsid w:val="00490943"/>
    <w:rsid w:val="00490F9B"/>
    <w:rsid w:val="00490FD9"/>
    <w:rsid w:val="00491465"/>
    <w:rsid w:val="00491498"/>
    <w:rsid w:val="0049165E"/>
    <w:rsid w:val="0049171A"/>
    <w:rsid w:val="0049180E"/>
    <w:rsid w:val="00491A11"/>
    <w:rsid w:val="00491AF6"/>
    <w:rsid w:val="00491C2A"/>
    <w:rsid w:val="004922A5"/>
    <w:rsid w:val="0049241C"/>
    <w:rsid w:val="004925EC"/>
    <w:rsid w:val="00492C0D"/>
    <w:rsid w:val="00492CD9"/>
    <w:rsid w:val="0049412F"/>
    <w:rsid w:val="00494637"/>
    <w:rsid w:val="0049473E"/>
    <w:rsid w:val="00494845"/>
    <w:rsid w:val="0049493E"/>
    <w:rsid w:val="00494F09"/>
    <w:rsid w:val="004956B2"/>
    <w:rsid w:val="00495874"/>
    <w:rsid w:val="0049587E"/>
    <w:rsid w:val="00495986"/>
    <w:rsid w:val="00496446"/>
    <w:rsid w:val="00496465"/>
    <w:rsid w:val="00496982"/>
    <w:rsid w:val="00496C3E"/>
    <w:rsid w:val="0049713E"/>
    <w:rsid w:val="00497886"/>
    <w:rsid w:val="00497A05"/>
    <w:rsid w:val="00497DEA"/>
    <w:rsid w:val="004A0535"/>
    <w:rsid w:val="004A0717"/>
    <w:rsid w:val="004A07E7"/>
    <w:rsid w:val="004A0D2A"/>
    <w:rsid w:val="004A0D32"/>
    <w:rsid w:val="004A0E8E"/>
    <w:rsid w:val="004A142F"/>
    <w:rsid w:val="004A200E"/>
    <w:rsid w:val="004A2164"/>
    <w:rsid w:val="004A2515"/>
    <w:rsid w:val="004A2B54"/>
    <w:rsid w:val="004A2E10"/>
    <w:rsid w:val="004A2E41"/>
    <w:rsid w:val="004A30FA"/>
    <w:rsid w:val="004A324F"/>
    <w:rsid w:val="004A35BE"/>
    <w:rsid w:val="004A39FD"/>
    <w:rsid w:val="004A43FF"/>
    <w:rsid w:val="004A45E4"/>
    <w:rsid w:val="004A4A85"/>
    <w:rsid w:val="004A4D43"/>
    <w:rsid w:val="004A5164"/>
    <w:rsid w:val="004A5391"/>
    <w:rsid w:val="004A5619"/>
    <w:rsid w:val="004A5897"/>
    <w:rsid w:val="004A593E"/>
    <w:rsid w:val="004A5A65"/>
    <w:rsid w:val="004A5B3B"/>
    <w:rsid w:val="004A5D61"/>
    <w:rsid w:val="004A64AB"/>
    <w:rsid w:val="004A650C"/>
    <w:rsid w:val="004A69C8"/>
    <w:rsid w:val="004A6C97"/>
    <w:rsid w:val="004A75FC"/>
    <w:rsid w:val="004A79D7"/>
    <w:rsid w:val="004A7AA8"/>
    <w:rsid w:val="004A7F29"/>
    <w:rsid w:val="004B0796"/>
    <w:rsid w:val="004B097B"/>
    <w:rsid w:val="004B09F7"/>
    <w:rsid w:val="004B0E07"/>
    <w:rsid w:val="004B0E1F"/>
    <w:rsid w:val="004B10EC"/>
    <w:rsid w:val="004B141F"/>
    <w:rsid w:val="004B1491"/>
    <w:rsid w:val="004B16BA"/>
    <w:rsid w:val="004B1952"/>
    <w:rsid w:val="004B1E8C"/>
    <w:rsid w:val="004B21B0"/>
    <w:rsid w:val="004B24C4"/>
    <w:rsid w:val="004B286C"/>
    <w:rsid w:val="004B3987"/>
    <w:rsid w:val="004B3A9B"/>
    <w:rsid w:val="004B3C6B"/>
    <w:rsid w:val="004B441C"/>
    <w:rsid w:val="004B44C5"/>
    <w:rsid w:val="004B4B80"/>
    <w:rsid w:val="004B4DDD"/>
    <w:rsid w:val="004B52F6"/>
    <w:rsid w:val="004B55DC"/>
    <w:rsid w:val="004B5C33"/>
    <w:rsid w:val="004B7FA5"/>
    <w:rsid w:val="004C0346"/>
    <w:rsid w:val="004C0479"/>
    <w:rsid w:val="004C0A38"/>
    <w:rsid w:val="004C1076"/>
    <w:rsid w:val="004C112B"/>
    <w:rsid w:val="004C12BA"/>
    <w:rsid w:val="004C1649"/>
    <w:rsid w:val="004C1A1C"/>
    <w:rsid w:val="004C1AD1"/>
    <w:rsid w:val="004C1DBC"/>
    <w:rsid w:val="004C234B"/>
    <w:rsid w:val="004C2710"/>
    <w:rsid w:val="004C37B2"/>
    <w:rsid w:val="004C398D"/>
    <w:rsid w:val="004C3ACD"/>
    <w:rsid w:val="004C3C46"/>
    <w:rsid w:val="004C3CF4"/>
    <w:rsid w:val="004C402B"/>
    <w:rsid w:val="004C4112"/>
    <w:rsid w:val="004C417C"/>
    <w:rsid w:val="004C4781"/>
    <w:rsid w:val="004C49D5"/>
    <w:rsid w:val="004C4C8A"/>
    <w:rsid w:val="004C4EE4"/>
    <w:rsid w:val="004C5315"/>
    <w:rsid w:val="004C577C"/>
    <w:rsid w:val="004C581E"/>
    <w:rsid w:val="004C5C4C"/>
    <w:rsid w:val="004C5CEB"/>
    <w:rsid w:val="004C691B"/>
    <w:rsid w:val="004C7069"/>
    <w:rsid w:val="004C7235"/>
    <w:rsid w:val="004C72BA"/>
    <w:rsid w:val="004C72EE"/>
    <w:rsid w:val="004C7366"/>
    <w:rsid w:val="004C77E1"/>
    <w:rsid w:val="004C79EE"/>
    <w:rsid w:val="004C7F52"/>
    <w:rsid w:val="004C7F8E"/>
    <w:rsid w:val="004D0374"/>
    <w:rsid w:val="004D03AF"/>
    <w:rsid w:val="004D078E"/>
    <w:rsid w:val="004D082D"/>
    <w:rsid w:val="004D09B3"/>
    <w:rsid w:val="004D0BB5"/>
    <w:rsid w:val="004D0ED6"/>
    <w:rsid w:val="004D1061"/>
    <w:rsid w:val="004D11D5"/>
    <w:rsid w:val="004D1E13"/>
    <w:rsid w:val="004D2312"/>
    <w:rsid w:val="004D2414"/>
    <w:rsid w:val="004D2591"/>
    <w:rsid w:val="004D2824"/>
    <w:rsid w:val="004D2B7A"/>
    <w:rsid w:val="004D2F0B"/>
    <w:rsid w:val="004D36AE"/>
    <w:rsid w:val="004D4063"/>
    <w:rsid w:val="004D4140"/>
    <w:rsid w:val="004D514B"/>
    <w:rsid w:val="004D528E"/>
    <w:rsid w:val="004D55FF"/>
    <w:rsid w:val="004D5A45"/>
    <w:rsid w:val="004D5B4D"/>
    <w:rsid w:val="004D5BFF"/>
    <w:rsid w:val="004D5E11"/>
    <w:rsid w:val="004D6506"/>
    <w:rsid w:val="004D6C28"/>
    <w:rsid w:val="004D6FAF"/>
    <w:rsid w:val="004D70A6"/>
    <w:rsid w:val="004D796E"/>
    <w:rsid w:val="004D7BB3"/>
    <w:rsid w:val="004D7FA5"/>
    <w:rsid w:val="004E0044"/>
    <w:rsid w:val="004E0083"/>
    <w:rsid w:val="004E033D"/>
    <w:rsid w:val="004E0F6C"/>
    <w:rsid w:val="004E12DF"/>
    <w:rsid w:val="004E1600"/>
    <w:rsid w:val="004E1964"/>
    <w:rsid w:val="004E1BB8"/>
    <w:rsid w:val="004E1C8E"/>
    <w:rsid w:val="004E1D08"/>
    <w:rsid w:val="004E1D14"/>
    <w:rsid w:val="004E1F2E"/>
    <w:rsid w:val="004E2125"/>
    <w:rsid w:val="004E2475"/>
    <w:rsid w:val="004E2566"/>
    <w:rsid w:val="004E276E"/>
    <w:rsid w:val="004E2AB6"/>
    <w:rsid w:val="004E313A"/>
    <w:rsid w:val="004E3C09"/>
    <w:rsid w:val="004E3CC5"/>
    <w:rsid w:val="004E3F91"/>
    <w:rsid w:val="004E4B5E"/>
    <w:rsid w:val="004E52B6"/>
    <w:rsid w:val="004E53E9"/>
    <w:rsid w:val="004E565A"/>
    <w:rsid w:val="004E6424"/>
    <w:rsid w:val="004E6426"/>
    <w:rsid w:val="004E657B"/>
    <w:rsid w:val="004E6F7C"/>
    <w:rsid w:val="004E78D9"/>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1E25"/>
    <w:rsid w:val="004F240B"/>
    <w:rsid w:val="004F35E0"/>
    <w:rsid w:val="004F35EE"/>
    <w:rsid w:val="004F3A12"/>
    <w:rsid w:val="004F3D42"/>
    <w:rsid w:val="004F40B3"/>
    <w:rsid w:val="004F43A1"/>
    <w:rsid w:val="004F4995"/>
    <w:rsid w:val="004F5160"/>
    <w:rsid w:val="004F5D45"/>
    <w:rsid w:val="004F6035"/>
    <w:rsid w:val="004F6690"/>
    <w:rsid w:val="004F6760"/>
    <w:rsid w:val="004F698A"/>
    <w:rsid w:val="004F6BF1"/>
    <w:rsid w:val="004F6F43"/>
    <w:rsid w:val="004F6F5E"/>
    <w:rsid w:val="004F6FA9"/>
    <w:rsid w:val="004F739E"/>
    <w:rsid w:val="004F74CA"/>
    <w:rsid w:val="004F7787"/>
    <w:rsid w:val="004F79B1"/>
    <w:rsid w:val="004F7CC3"/>
    <w:rsid w:val="004F7D13"/>
    <w:rsid w:val="004F7D83"/>
    <w:rsid w:val="004F7EDF"/>
    <w:rsid w:val="00500110"/>
    <w:rsid w:val="00500799"/>
    <w:rsid w:val="00500DE8"/>
    <w:rsid w:val="00501064"/>
    <w:rsid w:val="005014FC"/>
    <w:rsid w:val="005019B5"/>
    <w:rsid w:val="005019C0"/>
    <w:rsid w:val="0050210E"/>
    <w:rsid w:val="0050225A"/>
    <w:rsid w:val="00502B29"/>
    <w:rsid w:val="00502D81"/>
    <w:rsid w:val="00502D90"/>
    <w:rsid w:val="00502E1D"/>
    <w:rsid w:val="00502F97"/>
    <w:rsid w:val="00503352"/>
    <w:rsid w:val="005033D8"/>
    <w:rsid w:val="00503662"/>
    <w:rsid w:val="00503B3A"/>
    <w:rsid w:val="00503C15"/>
    <w:rsid w:val="00503CF7"/>
    <w:rsid w:val="00503F00"/>
    <w:rsid w:val="005042D3"/>
    <w:rsid w:val="00504A6A"/>
    <w:rsid w:val="0050537F"/>
    <w:rsid w:val="00505460"/>
    <w:rsid w:val="00505814"/>
    <w:rsid w:val="00505CE1"/>
    <w:rsid w:val="00506058"/>
    <w:rsid w:val="00506259"/>
    <w:rsid w:val="005062DD"/>
    <w:rsid w:val="00506A1F"/>
    <w:rsid w:val="005071A3"/>
    <w:rsid w:val="005074E7"/>
    <w:rsid w:val="005077C6"/>
    <w:rsid w:val="00507CFB"/>
    <w:rsid w:val="00510245"/>
    <w:rsid w:val="0051067C"/>
    <w:rsid w:val="00510833"/>
    <w:rsid w:val="0051089A"/>
    <w:rsid w:val="005108DA"/>
    <w:rsid w:val="005108EF"/>
    <w:rsid w:val="00510A01"/>
    <w:rsid w:val="00510D27"/>
    <w:rsid w:val="00511120"/>
    <w:rsid w:val="00511156"/>
    <w:rsid w:val="0051118C"/>
    <w:rsid w:val="0051138B"/>
    <w:rsid w:val="00511A66"/>
    <w:rsid w:val="00511E9F"/>
    <w:rsid w:val="00512229"/>
    <w:rsid w:val="00512721"/>
    <w:rsid w:val="00512DFB"/>
    <w:rsid w:val="00512E08"/>
    <w:rsid w:val="005133EF"/>
    <w:rsid w:val="005134ED"/>
    <w:rsid w:val="005135E4"/>
    <w:rsid w:val="00513EDA"/>
    <w:rsid w:val="00513F6B"/>
    <w:rsid w:val="005142A8"/>
    <w:rsid w:val="00514425"/>
    <w:rsid w:val="00514E2D"/>
    <w:rsid w:val="00514ECF"/>
    <w:rsid w:val="00515B23"/>
    <w:rsid w:val="00515C39"/>
    <w:rsid w:val="00516381"/>
    <w:rsid w:val="0051646E"/>
    <w:rsid w:val="00516487"/>
    <w:rsid w:val="00516C58"/>
    <w:rsid w:val="005173C0"/>
    <w:rsid w:val="00517471"/>
    <w:rsid w:val="005175EC"/>
    <w:rsid w:val="00520415"/>
    <w:rsid w:val="005204AE"/>
    <w:rsid w:val="00520A59"/>
    <w:rsid w:val="00520C35"/>
    <w:rsid w:val="00520FC1"/>
    <w:rsid w:val="00521232"/>
    <w:rsid w:val="00521244"/>
    <w:rsid w:val="005212C4"/>
    <w:rsid w:val="005212DC"/>
    <w:rsid w:val="0052196C"/>
    <w:rsid w:val="005219CA"/>
    <w:rsid w:val="00521BFD"/>
    <w:rsid w:val="00521DB5"/>
    <w:rsid w:val="00522198"/>
    <w:rsid w:val="0052239B"/>
    <w:rsid w:val="00522B13"/>
    <w:rsid w:val="00522B30"/>
    <w:rsid w:val="00522B85"/>
    <w:rsid w:val="00522C03"/>
    <w:rsid w:val="005232B3"/>
    <w:rsid w:val="00523382"/>
    <w:rsid w:val="005233A5"/>
    <w:rsid w:val="00523C38"/>
    <w:rsid w:val="0052438E"/>
    <w:rsid w:val="0052460C"/>
    <w:rsid w:val="0052544F"/>
    <w:rsid w:val="005256C6"/>
    <w:rsid w:val="00525B0A"/>
    <w:rsid w:val="0052624A"/>
    <w:rsid w:val="00526266"/>
    <w:rsid w:val="0052635A"/>
    <w:rsid w:val="00526493"/>
    <w:rsid w:val="0052684A"/>
    <w:rsid w:val="00526A07"/>
    <w:rsid w:val="00526A2E"/>
    <w:rsid w:val="00526EBE"/>
    <w:rsid w:val="00526F6C"/>
    <w:rsid w:val="0052703B"/>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196"/>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22D"/>
    <w:rsid w:val="005414E2"/>
    <w:rsid w:val="0054160D"/>
    <w:rsid w:val="005416A2"/>
    <w:rsid w:val="00541B12"/>
    <w:rsid w:val="00541EB7"/>
    <w:rsid w:val="00542945"/>
    <w:rsid w:val="00542AD5"/>
    <w:rsid w:val="00542B3F"/>
    <w:rsid w:val="00542DE5"/>
    <w:rsid w:val="00542EDE"/>
    <w:rsid w:val="0054302A"/>
    <w:rsid w:val="0054341E"/>
    <w:rsid w:val="00543720"/>
    <w:rsid w:val="00543FC2"/>
    <w:rsid w:val="00543FD6"/>
    <w:rsid w:val="00544088"/>
    <w:rsid w:val="0054433B"/>
    <w:rsid w:val="00544933"/>
    <w:rsid w:val="00544AD7"/>
    <w:rsid w:val="005452DF"/>
    <w:rsid w:val="0054585E"/>
    <w:rsid w:val="00545B76"/>
    <w:rsid w:val="00546073"/>
    <w:rsid w:val="0054736B"/>
    <w:rsid w:val="0054749E"/>
    <w:rsid w:val="00547819"/>
    <w:rsid w:val="005478BB"/>
    <w:rsid w:val="00547BC4"/>
    <w:rsid w:val="00550BE8"/>
    <w:rsid w:val="00550C69"/>
    <w:rsid w:val="00551607"/>
    <w:rsid w:val="005520DF"/>
    <w:rsid w:val="00552423"/>
    <w:rsid w:val="005528FF"/>
    <w:rsid w:val="00552FD5"/>
    <w:rsid w:val="005530FE"/>
    <w:rsid w:val="005531AF"/>
    <w:rsid w:val="005534BB"/>
    <w:rsid w:val="00553651"/>
    <w:rsid w:val="0055365C"/>
    <w:rsid w:val="00553668"/>
    <w:rsid w:val="005537AE"/>
    <w:rsid w:val="00553ADF"/>
    <w:rsid w:val="00553D10"/>
    <w:rsid w:val="005541D4"/>
    <w:rsid w:val="00554A10"/>
    <w:rsid w:val="005550AC"/>
    <w:rsid w:val="00555E4B"/>
    <w:rsid w:val="005565AB"/>
    <w:rsid w:val="00556A21"/>
    <w:rsid w:val="00556E29"/>
    <w:rsid w:val="00556EE7"/>
    <w:rsid w:val="00557053"/>
    <w:rsid w:val="005605D6"/>
    <w:rsid w:val="0056060F"/>
    <w:rsid w:val="005613E8"/>
    <w:rsid w:val="0056158C"/>
    <w:rsid w:val="00561622"/>
    <w:rsid w:val="00561816"/>
    <w:rsid w:val="005619B2"/>
    <w:rsid w:val="00561C27"/>
    <w:rsid w:val="0056225F"/>
    <w:rsid w:val="00562414"/>
    <w:rsid w:val="0056255F"/>
    <w:rsid w:val="0056269B"/>
    <w:rsid w:val="0056298E"/>
    <w:rsid w:val="00562C8B"/>
    <w:rsid w:val="00563627"/>
    <w:rsid w:val="0056396A"/>
    <w:rsid w:val="005641CA"/>
    <w:rsid w:val="00564478"/>
    <w:rsid w:val="005647F9"/>
    <w:rsid w:val="00564CE1"/>
    <w:rsid w:val="00564D88"/>
    <w:rsid w:val="00565127"/>
    <w:rsid w:val="00565F98"/>
    <w:rsid w:val="00566671"/>
    <w:rsid w:val="00566DAC"/>
    <w:rsid w:val="00566FEA"/>
    <w:rsid w:val="005676F5"/>
    <w:rsid w:val="00567C79"/>
    <w:rsid w:val="00570012"/>
    <w:rsid w:val="00570018"/>
    <w:rsid w:val="005704B3"/>
    <w:rsid w:val="005705A3"/>
    <w:rsid w:val="005715BD"/>
    <w:rsid w:val="00571A81"/>
    <w:rsid w:val="00572C10"/>
    <w:rsid w:val="00572FD2"/>
    <w:rsid w:val="0057311C"/>
    <w:rsid w:val="00573504"/>
    <w:rsid w:val="005735B8"/>
    <w:rsid w:val="005735BB"/>
    <w:rsid w:val="00573ABC"/>
    <w:rsid w:val="00573EC6"/>
    <w:rsid w:val="005740BA"/>
    <w:rsid w:val="005746CB"/>
    <w:rsid w:val="00574A48"/>
    <w:rsid w:val="00574A5F"/>
    <w:rsid w:val="00574C1C"/>
    <w:rsid w:val="00574E66"/>
    <w:rsid w:val="005756C4"/>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D17"/>
    <w:rsid w:val="00577F44"/>
    <w:rsid w:val="00577F58"/>
    <w:rsid w:val="0058016F"/>
    <w:rsid w:val="00580227"/>
    <w:rsid w:val="00580A0D"/>
    <w:rsid w:val="00580A8D"/>
    <w:rsid w:val="00580AF4"/>
    <w:rsid w:val="00580EA8"/>
    <w:rsid w:val="00580ED7"/>
    <w:rsid w:val="00581415"/>
    <w:rsid w:val="00581495"/>
    <w:rsid w:val="0058168F"/>
    <w:rsid w:val="00581885"/>
    <w:rsid w:val="0058191D"/>
    <w:rsid w:val="00581978"/>
    <w:rsid w:val="00581E90"/>
    <w:rsid w:val="00581FFE"/>
    <w:rsid w:val="0058204D"/>
    <w:rsid w:val="0058252A"/>
    <w:rsid w:val="00582647"/>
    <w:rsid w:val="00582B72"/>
    <w:rsid w:val="00582C5B"/>
    <w:rsid w:val="00582EE0"/>
    <w:rsid w:val="00582FAD"/>
    <w:rsid w:val="00583129"/>
    <w:rsid w:val="005835F6"/>
    <w:rsid w:val="00583D40"/>
    <w:rsid w:val="00583E2B"/>
    <w:rsid w:val="00583E96"/>
    <w:rsid w:val="005840D6"/>
    <w:rsid w:val="00584B8F"/>
    <w:rsid w:val="00584E40"/>
    <w:rsid w:val="0058551B"/>
    <w:rsid w:val="00585C73"/>
    <w:rsid w:val="005866F1"/>
    <w:rsid w:val="005867AE"/>
    <w:rsid w:val="00586F5C"/>
    <w:rsid w:val="005877C6"/>
    <w:rsid w:val="00587A9A"/>
    <w:rsid w:val="00587F6A"/>
    <w:rsid w:val="00587FAB"/>
    <w:rsid w:val="005900AB"/>
    <w:rsid w:val="0059071B"/>
    <w:rsid w:val="00590903"/>
    <w:rsid w:val="00590B1F"/>
    <w:rsid w:val="00590B89"/>
    <w:rsid w:val="00591309"/>
    <w:rsid w:val="00591420"/>
    <w:rsid w:val="005915F9"/>
    <w:rsid w:val="00591CE2"/>
    <w:rsid w:val="005922AA"/>
    <w:rsid w:val="00592C64"/>
    <w:rsid w:val="00592D66"/>
    <w:rsid w:val="00592E64"/>
    <w:rsid w:val="00593021"/>
    <w:rsid w:val="005930BC"/>
    <w:rsid w:val="005938B8"/>
    <w:rsid w:val="00594595"/>
    <w:rsid w:val="00594764"/>
    <w:rsid w:val="0059485F"/>
    <w:rsid w:val="005949B0"/>
    <w:rsid w:val="005954F1"/>
    <w:rsid w:val="00595627"/>
    <w:rsid w:val="0059590E"/>
    <w:rsid w:val="00595F58"/>
    <w:rsid w:val="00595FE2"/>
    <w:rsid w:val="0059613A"/>
    <w:rsid w:val="0059627F"/>
    <w:rsid w:val="0059717E"/>
    <w:rsid w:val="00597359"/>
    <w:rsid w:val="00597A25"/>
    <w:rsid w:val="00597C8C"/>
    <w:rsid w:val="00597D3A"/>
    <w:rsid w:val="005A02B2"/>
    <w:rsid w:val="005A0352"/>
    <w:rsid w:val="005A04E8"/>
    <w:rsid w:val="005A1360"/>
    <w:rsid w:val="005A1526"/>
    <w:rsid w:val="005A15BB"/>
    <w:rsid w:val="005A15E6"/>
    <w:rsid w:val="005A1C96"/>
    <w:rsid w:val="005A2082"/>
    <w:rsid w:val="005A20CB"/>
    <w:rsid w:val="005A2142"/>
    <w:rsid w:val="005A21FA"/>
    <w:rsid w:val="005A24B9"/>
    <w:rsid w:val="005A274F"/>
    <w:rsid w:val="005A2951"/>
    <w:rsid w:val="005A2A5D"/>
    <w:rsid w:val="005A2CB7"/>
    <w:rsid w:val="005A3174"/>
    <w:rsid w:val="005A3986"/>
    <w:rsid w:val="005A4144"/>
    <w:rsid w:val="005A42D6"/>
    <w:rsid w:val="005A44BF"/>
    <w:rsid w:val="005A44DD"/>
    <w:rsid w:val="005A4E7B"/>
    <w:rsid w:val="005A4E82"/>
    <w:rsid w:val="005A5248"/>
    <w:rsid w:val="005A61F0"/>
    <w:rsid w:val="005A7060"/>
    <w:rsid w:val="005A7264"/>
    <w:rsid w:val="005A74DB"/>
    <w:rsid w:val="005A74EC"/>
    <w:rsid w:val="005A7771"/>
    <w:rsid w:val="005A78C7"/>
    <w:rsid w:val="005A7E99"/>
    <w:rsid w:val="005B07F8"/>
    <w:rsid w:val="005B0981"/>
    <w:rsid w:val="005B1133"/>
    <w:rsid w:val="005B1263"/>
    <w:rsid w:val="005B18AD"/>
    <w:rsid w:val="005B1C39"/>
    <w:rsid w:val="005B1DA4"/>
    <w:rsid w:val="005B2177"/>
    <w:rsid w:val="005B3497"/>
    <w:rsid w:val="005B3572"/>
    <w:rsid w:val="005B3C1F"/>
    <w:rsid w:val="005B3CA8"/>
    <w:rsid w:val="005B3D17"/>
    <w:rsid w:val="005B3DA2"/>
    <w:rsid w:val="005B4201"/>
    <w:rsid w:val="005B45D0"/>
    <w:rsid w:val="005B4997"/>
    <w:rsid w:val="005B4CFC"/>
    <w:rsid w:val="005B4E3F"/>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B7D1F"/>
    <w:rsid w:val="005C05A5"/>
    <w:rsid w:val="005C0642"/>
    <w:rsid w:val="005C07A1"/>
    <w:rsid w:val="005C0D47"/>
    <w:rsid w:val="005C0FC8"/>
    <w:rsid w:val="005C104B"/>
    <w:rsid w:val="005C1E84"/>
    <w:rsid w:val="005C1EE7"/>
    <w:rsid w:val="005C23E4"/>
    <w:rsid w:val="005C2463"/>
    <w:rsid w:val="005C246E"/>
    <w:rsid w:val="005C2571"/>
    <w:rsid w:val="005C2763"/>
    <w:rsid w:val="005C28E9"/>
    <w:rsid w:val="005C2AAF"/>
    <w:rsid w:val="005C2C1D"/>
    <w:rsid w:val="005C2F1F"/>
    <w:rsid w:val="005C34FA"/>
    <w:rsid w:val="005C35ED"/>
    <w:rsid w:val="005C382F"/>
    <w:rsid w:val="005C3D75"/>
    <w:rsid w:val="005C4461"/>
    <w:rsid w:val="005C4467"/>
    <w:rsid w:val="005C5186"/>
    <w:rsid w:val="005C53F1"/>
    <w:rsid w:val="005C5402"/>
    <w:rsid w:val="005C5DEF"/>
    <w:rsid w:val="005C5ECE"/>
    <w:rsid w:val="005C5ED9"/>
    <w:rsid w:val="005C6825"/>
    <w:rsid w:val="005C6B73"/>
    <w:rsid w:val="005C6BE2"/>
    <w:rsid w:val="005C7A7A"/>
    <w:rsid w:val="005D0397"/>
    <w:rsid w:val="005D0565"/>
    <w:rsid w:val="005D071D"/>
    <w:rsid w:val="005D09B8"/>
    <w:rsid w:val="005D09BD"/>
    <w:rsid w:val="005D0E1C"/>
    <w:rsid w:val="005D1075"/>
    <w:rsid w:val="005D1248"/>
    <w:rsid w:val="005D1255"/>
    <w:rsid w:val="005D12C4"/>
    <w:rsid w:val="005D141F"/>
    <w:rsid w:val="005D1494"/>
    <w:rsid w:val="005D1C5E"/>
    <w:rsid w:val="005D1FD0"/>
    <w:rsid w:val="005D2102"/>
    <w:rsid w:val="005D2885"/>
    <w:rsid w:val="005D33B2"/>
    <w:rsid w:val="005D395A"/>
    <w:rsid w:val="005D3E83"/>
    <w:rsid w:val="005D48A2"/>
    <w:rsid w:val="005D497A"/>
    <w:rsid w:val="005D4AA8"/>
    <w:rsid w:val="005D59F3"/>
    <w:rsid w:val="005D62B3"/>
    <w:rsid w:val="005D648B"/>
    <w:rsid w:val="005D6CC9"/>
    <w:rsid w:val="005D764B"/>
    <w:rsid w:val="005D773B"/>
    <w:rsid w:val="005E0160"/>
    <w:rsid w:val="005E03CB"/>
    <w:rsid w:val="005E0821"/>
    <w:rsid w:val="005E0A98"/>
    <w:rsid w:val="005E104B"/>
    <w:rsid w:val="005E109D"/>
    <w:rsid w:val="005E16C9"/>
    <w:rsid w:val="005E1961"/>
    <w:rsid w:val="005E2204"/>
    <w:rsid w:val="005E25C1"/>
    <w:rsid w:val="005E2661"/>
    <w:rsid w:val="005E2EB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3DA"/>
    <w:rsid w:val="005F0BB2"/>
    <w:rsid w:val="005F0C5A"/>
    <w:rsid w:val="005F0D01"/>
    <w:rsid w:val="005F0E38"/>
    <w:rsid w:val="005F106A"/>
    <w:rsid w:val="005F1726"/>
    <w:rsid w:val="005F1B40"/>
    <w:rsid w:val="005F1F06"/>
    <w:rsid w:val="005F2030"/>
    <w:rsid w:val="005F2104"/>
    <w:rsid w:val="005F2738"/>
    <w:rsid w:val="005F2CD9"/>
    <w:rsid w:val="005F2DD4"/>
    <w:rsid w:val="005F30B3"/>
    <w:rsid w:val="005F38C8"/>
    <w:rsid w:val="005F39A1"/>
    <w:rsid w:val="005F40BB"/>
    <w:rsid w:val="005F4CC2"/>
    <w:rsid w:val="005F4DBA"/>
    <w:rsid w:val="005F4FED"/>
    <w:rsid w:val="005F551C"/>
    <w:rsid w:val="005F5CE7"/>
    <w:rsid w:val="005F5D33"/>
    <w:rsid w:val="005F5F36"/>
    <w:rsid w:val="005F618D"/>
    <w:rsid w:val="005F6F53"/>
    <w:rsid w:val="005F73D0"/>
    <w:rsid w:val="005F7770"/>
    <w:rsid w:val="005F7C8F"/>
    <w:rsid w:val="0060043D"/>
    <w:rsid w:val="0060050C"/>
    <w:rsid w:val="0060058E"/>
    <w:rsid w:val="006008D1"/>
    <w:rsid w:val="006009A8"/>
    <w:rsid w:val="00600A7A"/>
    <w:rsid w:val="0060128F"/>
    <w:rsid w:val="00601648"/>
    <w:rsid w:val="00601ECC"/>
    <w:rsid w:val="00602003"/>
    <w:rsid w:val="006023D9"/>
    <w:rsid w:val="0060269A"/>
    <w:rsid w:val="00602739"/>
    <w:rsid w:val="00602916"/>
    <w:rsid w:val="00602979"/>
    <w:rsid w:val="00603085"/>
    <w:rsid w:val="00603830"/>
    <w:rsid w:val="006039C8"/>
    <w:rsid w:val="00603BF1"/>
    <w:rsid w:val="006040D0"/>
    <w:rsid w:val="00604691"/>
    <w:rsid w:val="00604976"/>
    <w:rsid w:val="00604A64"/>
    <w:rsid w:val="00604F9B"/>
    <w:rsid w:val="00605B53"/>
    <w:rsid w:val="00605F62"/>
    <w:rsid w:val="00605F91"/>
    <w:rsid w:val="00606402"/>
    <w:rsid w:val="00606440"/>
    <w:rsid w:val="00606505"/>
    <w:rsid w:val="00606515"/>
    <w:rsid w:val="0060655A"/>
    <w:rsid w:val="00606818"/>
    <w:rsid w:val="00606951"/>
    <w:rsid w:val="00606CC0"/>
    <w:rsid w:val="00606CDD"/>
    <w:rsid w:val="006071AD"/>
    <w:rsid w:val="006072AD"/>
    <w:rsid w:val="006075B3"/>
    <w:rsid w:val="00607702"/>
    <w:rsid w:val="0060793A"/>
    <w:rsid w:val="00610620"/>
    <w:rsid w:val="00610FAC"/>
    <w:rsid w:val="0061110A"/>
    <w:rsid w:val="006112CD"/>
    <w:rsid w:val="00611A84"/>
    <w:rsid w:val="00611AEA"/>
    <w:rsid w:val="00611B10"/>
    <w:rsid w:val="00611D72"/>
    <w:rsid w:val="00611ED0"/>
    <w:rsid w:val="0061201A"/>
    <w:rsid w:val="006120DB"/>
    <w:rsid w:val="00612230"/>
    <w:rsid w:val="00612DE6"/>
    <w:rsid w:val="00612EAE"/>
    <w:rsid w:val="00613920"/>
    <w:rsid w:val="00613A36"/>
    <w:rsid w:val="00613B4D"/>
    <w:rsid w:val="00614254"/>
    <w:rsid w:val="00614317"/>
    <w:rsid w:val="0061433C"/>
    <w:rsid w:val="006143BD"/>
    <w:rsid w:val="0061440E"/>
    <w:rsid w:val="0061445B"/>
    <w:rsid w:val="006146B5"/>
    <w:rsid w:val="00614C53"/>
    <w:rsid w:val="00615153"/>
    <w:rsid w:val="00615263"/>
    <w:rsid w:val="0061599C"/>
    <w:rsid w:val="00615AD4"/>
    <w:rsid w:val="00615CF2"/>
    <w:rsid w:val="0061619C"/>
    <w:rsid w:val="0061633B"/>
    <w:rsid w:val="00616BFE"/>
    <w:rsid w:val="00617567"/>
    <w:rsid w:val="00617C5A"/>
    <w:rsid w:val="00617D36"/>
    <w:rsid w:val="00617FA5"/>
    <w:rsid w:val="00620A75"/>
    <w:rsid w:val="00620FAD"/>
    <w:rsid w:val="00621089"/>
    <w:rsid w:val="00621407"/>
    <w:rsid w:val="00621757"/>
    <w:rsid w:val="00621D27"/>
    <w:rsid w:val="00622B92"/>
    <w:rsid w:val="00622CC0"/>
    <w:rsid w:val="00622E33"/>
    <w:rsid w:val="00622FC5"/>
    <w:rsid w:val="00623C20"/>
    <w:rsid w:val="006241A2"/>
    <w:rsid w:val="006243D6"/>
    <w:rsid w:val="00624A25"/>
    <w:rsid w:val="00624C9C"/>
    <w:rsid w:val="00624FB0"/>
    <w:rsid w:val="0062502C"/>
    <w:rsid w:val="006254B4"/>
    <w:rsid w:val="006254FD"/>
    <w:rsid w:val="006262CF"/>
    <w:rsid w:val="006266D4"/>
    <w:rsid w:val="006266E1"/>
    <w:rsid w:val="006266FA"/>
    <w:rsid w:val="00626A80"/>
    <w:rsid w:val="00627067"/>
    <w:rsid w:val="0062728C"/>
    <w:rsid w:val="00627D68"/>
    <w:rsid w:val="006302E0"/>
    <w:rsid w:val="00630767"/>
    <w:rsid w:val="006307CD"/>
    <w:rsid w:val="00630B19"/>
    <w:rsid w:val="00630E39"/>
    <w:rsid w:val="0063103F"/>
    <w:rsid w:val="0063133D"/>
    <w:rsid w:val="00631925"/>
    <w:rsid w:val="00631D9A"/>
    <w:rsid w:val="006326EA"/>
    <w:rsid w:val="006330C8"/>
    <w:rsid w:val="006331BD"/>
    <w:rsid w:val="00633361"/>
    <w:rsid w:val="00633D3A"/>
    <w:rsid w:val="00633D4A"/>
    <w:rsid w:val="00634481"/>
    <w:rsid w:val="00634813"/>
    <w:rsid w:val="00634A54"/>
    <w:rsid w:val="00634E22"/>
    <w:rsid w:val="006357F6"/>
    <w:rsid w:val="00635893"/>
    <w:rsid w:val="00635A9E"/>
    <w:rsid w:val="00635C17"/>
    <w:rsid w:val="00635FEF"/>
    <w:rsid w:val="00636111"/>
    <w:rsid w:val="00636354"/>
    <w:rsid w:val="00636447"/>
    <w:rsid w:val="00636752"/>
    <w:rsid w:val="00636998"/>
    <w:rsid w:val="00636A17"/>
    <w:rsid w:val="0063703B"/>
    <w:rsid w:val="0063710D"/>
    <w:rsid w:val="006378C4"/>
    <w:rsid w:val="006404F6"/>
    <w:rsid w:val="00640BD6"/>
    <w:rsid w:val="00640E50"/>
    <w:rsid w:val="00640EC7"/>
    <w:rsid w:val="00640F46"/>
    <w:rsid w:val="00641975"/>
    <w:rsid w:val="00641FE4"/>
    <w:rsid w:val="006421A8"/>
    <w:rsid w:val="00642290"/>
    <w:rsid w:val="006423EC"/>
    <w:rsid w:val="00642B49"/>
    <w:rsid w:val="00642E73"/>
    <w:rsid w:val="0064301D"/>
    <w:rsid w:val="006430E4"/>
    <w:rsid w:val="00643126"/>
    <w:rsid w:val="006434FB"/>
    <w:rsid w:val="00644027"/>
    <w:rsid w:val="0064428A"/>
    <w:rsid w:val="00644375"/>
    <w:rsid w:val="006443B0"/>
    <w:rsid w:val="006444A0"/>
    <w:rsid w:val="006445F9"/>
    <w:rsid w:val="0064481A"/>
    <w:rsid w:val="00644A6E"/>
    <w:rsid w:val="00644C3A"/>
    <w:rsid w:val="00644D13"/>
    <w:rsid w:val="00645089"/>
    <w:rsid w:val="00645553"/>
    <w:rsid w:val="00645637"/>
    <w:rsid w:val="0064565A"/>
    <w:rsid w:val="0064591A"/>
    <w:rsid w:val="00645A8E"/>
    <w:rsid w:val="00645D07"/>
    <w:rsid w:val="00645E6C"/>
    <w:rsid w:val="00645E86"/>
    <w:rsid w:val="006469B6"/>
    <w:rsid w:val="0064759D"/>
    <w:rsid w:val="006475A9"/>
    <w:rsid w:val="00647777"/>
    <w:rsid w:val="00647AB3"/>
    <w:rsid w:val="00647AD8"/>
    <w:rsid w:val="00647D86"/>
    <w:rsid w:val="00647F59"/>
    <w:rsid w:val="00650342"/>
    <w:rsid w:val="00650616"/>
    <w:rsid w:val="00650640"/>
    <w:rsid w:val="00650913"/>
    <w:rsid w:val="00650B76"/>
    <w:rsid w:val="00650D59"/>
    <w:rsid w:val="00650DF0"/>
    <w:rsid w:val="00650F92"/>
    <w:rsid w:val="00651325"/>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58"/>
    <w:rsid w:val="00653F71"/>
    <w:rsid w:val="006545A2"/>
    <w:rsid w:val="0065474D"/>
    <w:rsid w:val="006549DB"/>
    <w:rsid w:val="00654C98"/>
    <w:rsid w:val="00654F06"/>
    <w:rsid w:val="00655501"/>
    <w:rsid w:val="006556BA"/>
    <w:rsid w:val="00655BFD"/>
    <w:rsid w:val="00655E3E"/>
    <w:rsid w:val="00655F1F"/>
    <w:rsid w:val="00655F4D"/>
    <w:rsid w:val="00656718"/>
    <w:rsid w:val="00656BAC"/>
    <w:rsid w:val="00656D73"/>
    <w:rsid w:val="00656FF4"/>
    <w:rsid w:val="00657A05"/>
    <w:rsid w:val="00657E3B"/>
    <w:rsid w:val="006603A8"/>
    <w:rsid w:val="006603BD"/>
    <w:rsid w:val="00660830"/>
    <w:rsid w:val="00660AE9"/>
    <w:rsid w:val="006610E1"/>
    <w:rsid w:val="00661178"/>
    <w:rsid w:val="006614FF"/>
    <w:rsid w:val="006617BA"/>
    <w:rsid w:val="0066180C"/>
    <w:rsid w:val="006619E4"/>
    <w:rsid w:val="00661C62"/>
    <w:rsid w:val="00661D3E"/>
    <w:rsid w:val="0066220E"/>
    <w:rsid w:val="00662307"/>
    <w:rsid w:val="006623B5"/>
    <w:rsid w:val="0066247E"/>
    <w:rsid w:val="0066283C"/>
    <w:rsid w:val="006637E3"/>
    <w:rsid w:val="006638C7"/>
    <w:rsid w:val="00664914"/>
    <w:rsid w:val="00664ABF"/>
    <w:rsid w:val="00664BF0"/>
    <w:rsid w:val="00664C0B"/>
    <w:rsid w:val="00665A3C"/>
    <w:rsid w:val="00665D0D"/>
    <w:rsid w:val="00665E16"/>
    <w:rsid w:val="006662EB"/>
    <w:rsid w:val="006669FB"/>
    <w:rsid w:val="00666DFB"/>
    <w:rsid w:val="0066740E"/>
    <w:rsid w:val="006679B3"/>
    <w:rsid w:val="00667CA5"/>
    <w:rsid w:val="0067011C"/>
    <w:rsid w:val="006707DC"/>
    <w:rsid w:val="00670C77"/>
    <w:rsid w:val="00670F64"/>
    <w:rsid w:val="00671260"/>
    <w:rsid w:val="006712C2"/>
    <w:rsid w:val="00671492"/>
    <w:rsid w:val="006717E1"/>
    <w:rsid w:val="006718F1"/>
    <w:rsid w:val="00671D89"/>
    <w:rsid w:val="00671FB0"/>
    <w:rsid w:val="00671FFF"/>
    <w:rsid w:val="00672399"/>
    <w:rsid w:val="0067295F"/>
    <w:rsid w:val="00672BB1"/>
    <w:rsid w:val="00672D08"/>
    <w:rsid w:val="006732E7"/>
    <w:rsid w:val="006738B9"/>
    <w:rsid w:val="00673B0F"/>
    <w:rsid w:val="00673B43"/>
    <w:rsid w:val="00673F70"/>
    <w:rsid w:val="00674196"/>
    <w:rsid w:val="00674720"/>
    <w:rsid w:val="0067491C"/>
    <w:rsid w:val="00674C30"/>
    <w:rsid w:val="00675203"/>
    <w:rsid w:val="00675E8D"/>
    <w:rsid w:val="006760A1"/>
    <w:rsid w:val="00676B02"/>
    <w:rsid w:val="006770D4"/>
    <w:rsid w:val="006773B8"/>
    <w:rsid w:val="006773E8"/>
    <w:rsid w:val="00677547"/>
    <w:rsid w:val="00677CFC"/>
    <w:rsid w:val="00677D3D"/>
    <w:rsid w:val="00677DE9"/>
    <w:rsid w:val="00680CBA"/>
    <w:rsid w:val="006813EB"/>
    <w:rsid w:val="00681603"/>
    <w:rsid w:val="006817C4"/>
    <w:rsid w:val="006819A9"/>
    <w:rsid w:val="00681E17"/>
    <w:rsid w:val="00682292"/>
    <w:rsid w:val="00682478"/>
    <w:rsid w:val="006824C3"/>
    <w:rsid w:val="006829E9"/>
    <w:rsid w:val="00682A59"/>
    <w:rsid w:val="00682BD8"/>
    <w:rsid w:val="0068306F"/>
    <w:rsid w:val="0068323C"/>
    <w:rsid w:val="006832BC"/>
    <w:rsid w:val="0068345F"/>
    <w:rsid w:val="00683AD9"/>
    <w:rsid w:val="00683D2E"/>
    <w:rsid w:val="0068458E"/>
    <w:rsid w:val="006848E7"/>
    <w:rsid w:val="006850FB"/>
    <w:rsid w:val="006852CE"/>
    <w:rsid w:val="00685B39"/>
    <w:rsid w:val="00685BFF"/>
    <w:rsid w:val="0068664E"/>
    <w:rsid w:val="00686997"/>
    <w:rsid w:val="00686BAD"/>
    <w:rsid w:val="00686C6D"/>
    <w:rsid w:val="00686D61"/>
    <w:rsid w:val="00687233"/>
    <w:rsid w:val="006873BE"/>
    <w:rsid w:val="006876AA"/>
    <w:rsid w:val="00687B0F"/>
    <w:rsid w:val="006903C0"/>
    <w:rsid w:val="0069052A"/>
    <w:rsid w:val="006909B7"/>
    <w:rsid w:val="00690BA0"/>
    <w:rsid w:val="00691664"/>
    <w:rsid w:val="006916E6"/>
    <w:rsid w:val="0069186E"/>
    <w:rsid w:val="00691BD2"/>
    <w:rsid w:val="006920AB"/>
    <w:rsid w:val="0069210E"/>
    <w:rsid w:val="0069213F"/>
    <w:rsid w:val="00692220"/>
    <w:rsid w:val="00692386"/>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5E57"/>
    <w:rsid w:val="00696530"/>
    <w:rsid w:val="006967A1"/>
    <w:rsid w:val="00696D1D"/>
    <w:rsid w:val="00697477"/>
    <w:rsid w:val="0069749C"/>
    <w:rsid w:val="006979E4"/>
    <w:rsid w:val="00697AB9"/>
    <w:rsid w:val="00697EA6"/>
    <w:rsid w:val="006A0425"/>
    <w:rsid w:val="006A0FAB"/>
    <w:rsid w:val="006A14B6"/>
    <w:rsid w:val="006A18F0"/>
    <w:rsid w:val="006A1A20"/>
    <w:rsid w:val="006A2763"/>
    <w:rsid w:val="006A2DEE"/>
    <w:rsid w:val="006A3236"/>
    <w:rsid w:val="006A3398"/>
    <w:rsid w:val="006A396B"/>
    <w:rsid w:val="006A3A4C"/>
    <w:rsid w:val="006A3A96"/>
    <w:rsid w:val="006A4025"/>
    <w:rsid w:val="006A40D7"/>
    <w:rsid w:val="006A43C8"/>
    <w:rsid w:val="006A4700"/>
    <w:rsid w:val="006A4BBD"/>
    <w:rsid w:val="006A4C45"/>
    <w:rsid w:val="006A4D08"/>
    <w:rsid w:val="006A4D41"/>
    <w:rsid w:val="006A4F24"/>
    <w:rsid w:val="006A5AFF"/>
    <w:rsid w:val="006A5ECE"/>
    <w:rsid w:val="006A62A4"/>
    <w:rsid w:val="006A66B0"/>
    <w:rsid w:val="006A6A19"/>
    <w:rsid w:val="006A7187"/>
    <w:rsid w:val="006A73C4"/>
    <w:rsid w:val="006A78D8"/>
    <w:rsid w:val="006A7BC9"/>
    <w:rsid w:val="006B00A9"/>
    <w:rsid w:val="006B0264"/>
    <w:rsid w:val="006B04EB"/>
    <w:rsid w:val="006B05D3"/>
    <w:rsid w:val="006B0966"/>
    <w:rsid w:val="006B0F4B"/>
    <w:rsid w:val="006B13BB"/>
    <w:rsid w:val="006B14EB"/>
    <w:rsid w:val="006B16AB"/>
    <w:rsid w:val="006B1B43"/>
    <w:rsid w:val="006B1C34"/>
    <w:rsid w:val="006B1C7B"/>
    <w:rsid w:val="006B21E2"/>
    <w:rsid w:val="006B2A9C"/>
    <w:rsid w:val="006B2C90"/>
    <w:rsid w:val="006B2F3D"/>
    <w:rsid w:val="006B30E7"/>
    <w:rsid w:val="006B3157"/>
    <w:rsid w:val="006B3308"/>
    <w:rsid w:val="006B35BB"/>
    <w:rsid w:val="006B36E4"/>
    <w:rsid w:val="006B3E1C"/>
    <w:rsid w:val="006B3F46"/>
    <w:rsid w:val="006B41FB"/>
    <w:rsid w:val="006B4566"/>
    <w:rsid w:val="006B460D"/>
    <w:rsid w:val="006B460E"/>
    <w:rsid w:val="006B46AE"/>
    <w:rsid w:val="006B47DA"/>
    <w:rsid w:val="006B550D"/>
    <w:rsid w:val="006B5A9E"/>
    <w:rsid w:val="006B5CB2"/>
    <w:rsid w:val="006B62DD"/>
    <w:rsid w:val="006B62E9"/>
    <w:rsid w:val="006B65FF"/>
    <w:rsid w:val="006B6D7C"/>
    <w:rsid w:val="006B70FB"/>
    <w:rsid w:val="006B7163"/>
    <w:rsid w:val="006B7260"/>
    <w:rsid w:val="006B77B4"/>
    <w:rsid w:val="006C04FB"/>
    <w:rsid w:val="006C08AE"/>
    <w:rsid w:val="006C0BAF"/>
    <w:rsid w:val="006C0C3D"/>
    <w:rsid w:val="006C1465"/>
    <w:rsid w:val="006C15C1"/>
    <w:rsid w:val="006C162F"/>
    <w:rsid w:val="006C16EE"/>
    <w:rsid w:val="006C1C93"/>
    <w:rsid w:val="006C1FF5"/>
    <w:rsid w:val="006C2524"/>
    <w:rsid w:val="006C2583"/>
    <w:rsid w:val="006C26A7"/>
    <w:rsid w:val="006C2AA5"/>
    <w:rsid w:val="006C2CEA"/>
    <w:rsid w:val="006C30E6"/>
    <w:rsid w:val="006C3273"/>
    <w:rsid w:val="006C3B7C"/>
    <w:rsid w:val="006C3D2F"/>
    <w:rsid w:val="006C457A"/>
    <w:rsid w:val="006C45E9"/>
    <w:rsid w:val="006C4C76"/>
    <w:rsid w:val="006C52DE"/>
    <w:rsid w:val="006C5568"/>
    <w:rsid w:val="006C55AB"/>
    <w:rsid w:val="006C577B"/>
    <w:rsid w:val="006C5DF4"/>
    <w:rsid w:val="006C660C"/>
    <w:rsid w:val="006C66D5"/>
    <w:rsid w:val="006C68CD"/>
    <w:rsid w:val="006C71AB"/>
    <w:rsid w:val="006D0643"/>
    <w:rsid w:val="006D0741"/>
    <w:rsid w:val="006D0A00"/>
    <w:rsid w:val="006D0A6F"/>
    <w:rsid w:val="006D0E5A"/>
    <w:rsid w:val="006D0EC4"/>
    <w:rsid w:val="006D10E8"/>
    <w:rsid w:val="006D119C"/>
    <w:rsid w:val="006D1F88"/>
    <w:rsid w:val="006D2216"/>
    <w:rsid w:val="006D27E6"/>
    <w:rsid w:val="006D2A33"/>
    <w:rsid w:val="006D2EB2"/>
    <w:rsid w:val="006D3267"/>
    <w:rsid w:val="006D3855"/>
    <w:rsid w:val="006D3A65"/>
    <w:rsid w:val="006D3E6B"/>
    <w:rsid w:val="006D4804"/>
    <w:rsid w:val="006D576A"/>
    <w:rsid w:val="006D58B9"/>
    <w:rsid w:val="006D5B8A"/>
    <w:rsid w:val="006D66C3"/>
    <w:rsid w:val="006D6720"/>
    <w:rsid w:val="006D6905"/>
    <w:rsid w:val="006D6C20"/>
    <w:rsid w:val="006D6D63"/>
    <w:rsid w:val="006D6F46"/>
    <w:rsid w:val="006D71A0"/>
    <w:rsid w:val="006D742F"/>
    <w:rsid w:val="006D756A"/>
    <w:rsid w:val="006D767D"/>
    <w:rsid w:val="006D7C46"/>
    <w:rsid w:val="006E0006"/>
    <w:rsid w:val="006E01B1"/>
    <w:rsid w:val="006E035D"/>
    <w:rsid w:val="006E083A"/>
    <w:rsid w:val="006E0857"/>
    <w:rsid w:val="006E0861"/>
    <w:rsid w:val="006E0970"/>
    <w:rsid w:val="006E0E29"/>
    <w:rsid w:val="006E0F43"/>
    <w:rsid w:val="006E10BA"/>
    <w:rsid w:val="006E1305"/>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53D"/>
    <w:rsid w:val="006E5932"/>
    <w:rsid w:val="006E5FC9"/>
    <w:rsid w:val="006E67CD"/>
    <w:rsid w:val="006E6C8C"/>
    <w:rsid w:val="006E6F5F"/>
    <w:rsid w:val="006E7019"/>
    <w:rsid w:val="006E711E"/>
    <w:rsid w:val="006E71FE"/>
    <w:rsid w:val="006E77E2"/>
    <w:rsid w:val="006E7867"/>
    <w:rsid w:val="006E7900"/>
    <w:rsid w:val="006E7D6C"/>
    <w:rsid w:val="006E7D6D"/>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D32"/>
    <w:rsid w:val="006F2F98"/>
    <w:rsid w:val="006F31D9"/>
    <w:rsid w:val="006F345F"/>
    <w:rsid w:val="006F34A5"/>
    <w:rsid w:val="006F34BB"/>
    <w:rsid w:val="006F3881"/>
    <w:rsid w:val="006F3B0E"/>
    <w:rsid w:val="006F3BAF"/>
    <w:rsid w:val="006F3D39"/>
    <w:rsid w:val="006F404A"/>
    <w:rsid w:val="006F4752"/>
    <w:rsid w:val="006F4DE0"/>
    <w:rsid w:val="006F4FC1"/>
    <w:rsid w:val="006F536D"/>
    <w:rsid w:val="006F55BB"/>
    <w:rsid w:val="006F56E3"/>
    <w:rsid w:val="006F58AF"/>
    <w:rsid w:val="006F58D3"/>
    <w:rsid w:val="006F5EBE"/>
    <w:rsid w:val="006F64D1"/>
    <w:rsid w:val="006F650B"/>
    <w:rsid w:val="006F650C"/>
    <w:rsid w:val="006F65F8"/>
    <w:rsid w:val="006F6977"/>
    <w:rsid w:val="006F747F"/>
    <w:rsid w:val="006F7562"/>
    <w:rsid w:val="006F789A"/>
    <w:rsid w:val="006F79BC"/>
    <w:rsid w:val="0070005F"/>
    <w:rsid w:val="0070093E"/>
    <w:rsid w:val="00700AD1"/>
    <w:rsid w:val="00700C18"/>
    <w:rsid w:val="00700DB2"/>
    <w:rsid w:val="007010C5"/>
    <w:rsid w:val="007011AB"/>
    <w:rsid w:val="00701595"/>
    <w:rsid w:val="00701BC0"/>
    <w:rsid w:val="00701F5E"/>
    <w:rsid w:val="007023F5"/>
    <w:rsid w:val="00702B73"/>
    <w:rsid w:val="00702D28"/>
    <w:rsid w:val="00703986"/>
    <w:rsid w:val="00703AF1"/>
    <w:rsid w:val="00703BC5"/>
    <w:rsid w:val="00703F6F"/>
    <w:rsid w:val="00704255"/>
    <w:rsid w:val="00704C93"/>
    <w:rsid w:val="00704D0F"/>
    <w:rsid w:val="00704F92"/>
    <w:rsid w:val="007054FD"/>
    <w:rsid w:val="00705752"/>
    <w:rsid w:val="007057DF"/>
    <w:rsid w:val="00705A9E"/>
    <w:rsid w:val="00705C91"/>
    <w:rsid w:val="00706347"/>
    <w:rsid w:val="0070663E"/>
    <w:rsid w:val="00706747"/>
    <w:rsid w:val="00706F9F"/>
    <w:rsid w:val="0070704D"/>
    <w:rsid w:val="007070EE"/>
    <w:rsid w:val="00707264"/>
    <w:rsid w:val="00707373"/>
    <w:rsid w:val="00707B50"/>
    <w:rsid w:val="007102F2"/>
    <w:rsid w:val="00710CDD"/>
    <w:rsid w:val="0071108E"/>
    <w:rsid w:val="007112FA"/>
    <w:rsid w:val="007114A6"/>
    <w:rsid w:val="0071172A"/>
    <w:rsid w:val="0071198A"/>
    <w:rsid w:val="00711BDB"/>
    <w:rsid w:val="00711EB4"/>
    <w:rsid w:val="00711F73"/>
    <w:rsid w:val="007120C9"/>
    <w:rsid w:val="0071253A"/>
    <w:rsid w:val="0071329F"/>
    <w:rsid w:val="00713906"/>
    <w:rsid w:val="00713B45"/>
    <w:rsid w:val="00714FD3"/>
    <w:rsid w:val="0071518E"/>
    <w:rsid w:val="00715204"/>
    <w:rsid w:val="0071530E"/>
    <w:rsid w:val="00715952"/>
    <w:rsid w:val="00715EE8"/>
    <w:rsid w:val="00715F47"/>
    <w:rsid w:val="00716795"/>
    <w:rsid w:val="007169A1"/>
    <w:rsid w:val="00716CA0"/>
    <w:rsid w:val="00716DA5"/>
    <w:rsid w:val="0071715C"/>
    <w:rsid w:val="007172B7"/>
    <w:rsid w:val="0071739F"/>
    <w:rsid w:val="007178CC"/>
    <w:rsid w:val="00717B97"/>
    <w:rsid w:val="00720154"/>
    <w:rsid w:val="007202E0"/>
    <w:rsid w:val="007209C2"/>
    <w:rsid w:val="00720CF3"/>
    <w:rsid w:val="00720D32"/>
    <w:rsid w:val="00720D3D"/>
    <w:rsid w:val="007219AA"/>
    <w:rsid w:val="007219FD"/>
    <w:rsid w:val="00721A9C"/>
    <w:rsid w:val="00722097"/>
    <w:rsid w:val="0072212E"/>
    <w:rsid w:val="007221FA"/>
    <w:rsid w:val="007222D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12FD"/>
    <w:rsid w:val="00731798"/>
    <w:rsid w:val="00731E05"/>
    <w:rsid w:val="007322F9"/>
    <w:rsid w:val="00732401"/>
    <w:rsid w:val="007324C1"/>
    <w:rsid w:val="007327DF"/>
    <w:rsid w:val="00732B3E"/>
    <w:rsid w:val="00732B4D"/>
    <w:rsid w:val="0073302E"/>
    <w:rsid w:val="007334AC"/>
    <w:rsid w:val="00733881"/>
    <w:rsid w:val="00733AA2"/>
    <w:rsid w:val="00733BAD"/>
    <w:rsid w:val="00733CAD"/>
    <w:rsid w:val="00733DB9"/>
    <w:rsid w:val="00733DE8"/>
    <w:rsid w:val="00733F70"/>
    <w:rsid w:val="00733FAF"/>
    <w:rsid w:val="00734617"/>
    <w:rsid w:val="007346AC"/>
    <w:rsid w:val="007347E0"/>
    <w:rsid w:val="00734B53"/>
    <w:rsid w:val="007354D4"/>
    <w:rsid w:val="00735711"/>
    <w:rsid w:val="00735842"/>
    <w:rsid w:val="007359DA"/>
    <w:rsid w:val="00735B6D"/>
    <w:rsid w:val="00735C7A"/>
    <w:rsid w:val="00735CBD"/>
    <w:rsid w:val="007361BC"/>
    <w:rsid w:val="00736637"/>
    <w:rsid w:val="00737041"/>
    <w:rsid w:val="00737046"/>
    <w:rsid w:val="007370B4"/>
    <w:rsid w:val="0073737D"/>
    <w:rsid w:val="00737A2D"/>
    <w:rsid w:val="00737D06"/>
    <w:rsid w:val="007402C4"/>
    <w:rsid w:val="007402EF"/>
    <w:rsid w:val="007408FA"/>
    <w:rsid w:val="007408FC"/>
    <w:rsid w:val="0074145A"/>
    <w:rsid w:val="00741475"/>
    <w:rsid w:val="007418C9"/>
    <w:rsid w:val="00741B02"/>
    <w:rsid w:val="00741FE3"/>
    <w:rsid w:val="007420BB"/>
    <w:rsid w:val="0074211D"/>
    <w:rsid w:val="007423AB"/>
    <w:rsid w:val="00742476"/>
    <w:rsid w:val="0074286B"/>
    <w:rsid w:val="007428EA"/>
    <w:rsid w:val="00742974"/>
    <w:rsid w:val="00742E83"/>
    <w:rsid w:val="00743779"/>
    <w:rsid w:val="00743C5A"/>
    <w:rsid w:val="00743E88"/>
    <w:rsid w:val="0074419E"/>
    <w:rsid w:val="007444C1"/>
    <w:rsid w:val="0074479B"/>
    <w:rsid w:val="0074545B"/>
    <w:rsid w:val="00745643"/>
    <w:rsid w:val="007458C6"/>
    <w:rsid w:val="007459A9"/>
    <w:rsid w:val="00745DFB"/>
    <w:rsid w:val="00746166"/>
    <w:rsid w:val="00746362"/>
    <w:rsid w:val="00746592"/>
    <w:rsid w:val="00746A75"/>
    <w:rsid w:val="007474E3"/>
    <w:rsid w:val="007477CB"/>
    <w:rsid w:val="00747B3D"/>
    <w:rsid w:val="0075075D"/>
    <w:rsid w:val="00750760"/>
    <w:rsid w:val="00750D2B"/>
    <w:rsid w:val="00750DDB"/>
    <w:rsid w:val="00750EAA"/>
    <w:rsid w:val="00750F60"/>
    <w:rsid w:val="00750FCA"/>
    <w:rsid w:val="0075175B"/>
    <w:rsid w:val="00752085"/>
    <w:rsid w:val="007525FC"/>
    <w:rsid w:val="00752726"/>
    <w:rsid w:val="007527CC"/>
    <w:rsid w:val="0075295B"/>
    <w:rsid w:val="00753414"/>
    <w:rsid w:val="0075356D"/>
    <w:rsid w:val="0075357D"/>
    <w:rsid w:val="007535AA"/>
    <w:rsid w:val="007535DA"/>
    <w:rsid w:val="0075373B"/>
    <w:rsid w:val="00753D89"/>
    <w:rsid w:val="00753E07"/>
    <w:rsid w:val="00753FA3"/>
    <w:rsid w:val="00754BEB"/>
    <w:rsid w:val="00754D6D"/>
    <w:rsid w:val="00754F62"/>
    <w:rsid w:val="007554D1"/>
    <w:rsid w:val="00755955"/>
    <w:rsid w:val="00755B35"/>
    <w:rsid w:val="00755CC8"/>
    <w:rsid w:val="00755F55"/>
    <w:rsid w:val="00756497"/>
    <w:rsid w:val="00756552"/>
    <w:rsid w:val="00756F57"/>
    <w:rsid w:val="00756FFA"/>
    <w:rsid w:val="007579AE"/>
    <w:rsid w:val="007579E2"/>
    <w:rsid w:val="00760543"/>
    <w:rsid w:val="00760556"/>
    <w:rsid w:val="00760786"/>
    <w:rsid w:val="007608FB"/>
    <w:rsid w:val="00760950"/>
    <w:rsid w:val="0076096D"/>
    <w:rsid w:val="007611B8"/>
    <w:rsid w:val="00761233"/>
    <w:rsid w:val="0076126B"/>
    <w:rsid w:val="007616A6"/>
    <w:rsid w:val="00761940"/>
    <w:rsid w:val="00761AFD"/>
    <w:rsid w:val="00762267"/>
    <w:rsid w:val="0076264F"/>
    <w:rsid w:val="007626D9"/>
    <w:rsid w:val="00762A6B"/>
    <w:rsid w:val="00762D06"/>
    <w:rsid w:val="00762D0E"/>
    <w:rsid w:val="0076407E"/>
    <w:rsid w:val="00764110"/>
    <w:rsid w:val="00764456"/>
    <w:rsid w:val="00764E15"/>
    <w:rsid w:val="00765855"/>
    <w:rsid w:val="00765F41"/>
    <w:rsid w:val="00765F49"/>
    <w:rsid w:val="0076606D"/>
    <w:rsid w:val="007660F9"/>
    <w:rsid w:val="007667D9"/>
    <w:rsid w:val="00766982"/>
    <w:rsid w:val="00767205"/>
    <w:rsid w:val="007673BD"/>
    <w:rsid w:val="007673EA"/>
    <w:rsid w:val="0076773C"/>
    <w:rsid w:val="00767852"/>
    <w:rsid w:val="00767CD1"/>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67F"/>
    <w:rsid w:val="0077392D"/>
    <w:rsid w:val="00773C57"/>
    <w:rsid w:val="00773C98"/>
    <w:rsid w:val="00773E3E"/>
    <w:rsid w:val="00774EEB"/>
    <w:rsid w:val="007753D6"/>
    <w:rsid w:val="00775452"/>
    <w:rsid w:val="007755A5"/>
    <w:rsid w:val="0077571D"/>
    <w:rsid w:val="007757A2"/>
    <w:rsid w:val="00775870"/>
    <w:rsid w:val="007759C3"/>
    <w:rsid w:val="007761A6"/>
    <w:rsid w:val="007763B8"/>
    <w:rsid w:val="0077641A"/>
    <w:rsid w:val="00776A64"/>
    <w:rsid w:val="00776ADF"/>
    <w:rsid w:val="00776C58"/>
    <w:rsid w:val="00776D48"/>
    <w:rsid w:val="00776E69"/>
    <w:rsid w:val="00777036"/>
    <w:rsid w:val="00777103"/>
    <w:rsid w:val="0077710D"/>
    <w:rsid w:val="007778FA"/>
    <w:rsid w:val="00777DA8"/>
    <w:rsid w:val="00777FE0"/>
    <w:rsid w:val="00780241"/>
    <w:rsid w:val="00780521"/>
    <w:rsid w:val="00780E0F"/>
    <w:rsid w:val="007812DE"/>
    <w:rsid w:val="00781566"/>
    <w:rsid w:val="00781795"/>
    <w:rsid w:val="00781A63"/>
    <w:rsid w:val="00781D40"/>
    <w:rsid w:val="007820C9"/>
    <w:rsid w:val="0078243F"/>
    <w:rsid w:val="0078248E"/>
    <w:rsid w:val="00782753"/>
    <w:rsid w:val="0078329D"/>
    <w:rsid w:val="007832C4"/>
    <w:rsid w:val="00783690"/>
    <w:rsid w:val="00783801"/>
    <w:rsid w:val="007838B7"/>
    <w:rsid w:val="007838D6"/>
    <w:rsid w:val="00783C09"/>
    <w:rsid w:val="00783F49"/>
    <w:rsid w:val="007843F4"/>
    <w:rsid w:val="00784A45"/>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A23"/>
    <w:rsid w:val="00786B21"/>
    <w:rsid w:val="00786D98"/>
    <w:rsid w:val="00787178"/>
    <w:rsid w:val="007875DF"/>
    <w:rsid w:val="00787867"/>
    <w:rsid w:val="007879D1"/>
    <w:rsid w:val="00787AC4"/>
    <w:rsid w:val="00787C50"/>
    <w:rsid w:val="0079025C"/>
    <w:rsid w:val="0079048F"/>
    <w:rsid w:val="00790660"/>
    <w:rsid w:val="00790B01"/>
    <w:rsid w:val="00790C4F"/>
    <w:rsid w:val="00790C55"/>
    <w:rsid w:val="00790E9E"/>
    <w:rsid w:val="00790FAA"/>
    <w:rsid w:val="00791401"/>
    <w:rsid w:val="00791FC1"/>
    <w:rsid w:val="00792161"/>
    <w:rsid w:val="0079245C"/>
    <w:rsid w:val="007925CD"/>
    <w:rsid w:val="00792757"/>
    <w:rsid w:val="0079279B"/>
    <w:rsid w:val="00792A52"/>
    <w:rsid w:val="00792BEF"/>
    <w:rsid w:val="00792E00"/>
    <w:rsid w:val="00793018"/>
    <w:rsid w:val="00793107"/>
    <w:rsid w:val="007933F8"/>
    <w:rsid w:val="00793602"/>
    <w:rsid w:val="007939F0"/>
    <w:rsid w:val="007943AF"/>
    <w:rsid w:val="007947CB"/>
    <w:rsid w:val="00794808"/>
    <w:rsid w:val="00794B96"/>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2BB"/>
    <w:rsid w:val="007A05FD"/>
    <w:rsid w:val="007A09E6"/>
    <w:rsid w:val="007A1097"/>
    <w:rsid w:val="007A146A"/>
    <w:rsid w:val="007A1488"/>
    <w:rsid w:val="007A1A56"/>
    <w:rsid w:val="007A22B8"/>
    <w:rsid w:val="007A2603"/>
    <w:rsid w:val="007A2C14"/>
    <w:rsid w:val="007A2C47"/>
    <w:rsid w:val="007A3485"/>
    <w:rsid w:val="007A38DD"/>
    <w:rsid w:val="007A3903"/>
    <w:rsid w:val="007A3B3F"/>
    <w:rsid w:val="007A3FE8"/>
    <w:rsid w:val="007A402E"/>
    <w:rsid w:val="007A424F"/>
    <w:rsid w:val="007A47A1"/>
    <w:rsid w:val="007A47C6"/>
    <w:rsid w:val="007A4821"/>
    <w:rsid w:val="007A4B65"/>
    <w:rsid w:val="007A4BA3"/>
    <w:rsid w:val="007A4C6F"/>
    <w:rsid w:val="007A4DE7"/>
    <w:rsid w:val="007A4E1C"/>
    <w:rsid w:val="007A51F0"/>
    <w:rsid w:val="007A5758"/>
    <w:rsid w:val="007A5E1C"/>
    <w:rsid w:val="007A63BF"/>
    <w:rsid w:val="007A6488"/>
    <w:rsid w:val="007A71E7"/>
    <w:rsid w:val="007A766B"/>
    <w:rsid w:val="007A7A5E"/>
    <w:rsid w:val="007A7C12"/>
    <w:rsid w:val="007A7DED"/>
    <w:rsid w:val="007A7DF2"/>
    <w:rsid w:val="007B00D1"/>
    <w:rsid w:val="007B01F0"/>
    <w:rsid w:val="007B03D2"/>
    <w:rsid w:val="007B0B6E"/>
    <w:rsid w:val="007B0BDF"/>
    <w:rsid w:val="007B0F02"/>
    <w:rsid w:val="007B1164"/>
    <w:rsid w:val="007B140D"/>
    <w:rsid w:val="007B197C"/>
    <w:rsid w:val="007B1F76"/>
    <w:rsid w:val="007B27B4"/>
    <w:rsid w:val="007B2802"/>
    <w:rsid w:val="007B2F0F"/>
    <w:rsid w:val="007B3314"/>
    <w:rsid w:val="007B384D"/>
    <w:rsid w:val="007B3BA0"/>
    <w:rsid w:val="007B4113"/>
    <w:rsid w:val="007B431B"/>
    <w:rsid w:val="007B4412"/>
    <w:rsid w:val="007B47D4"/>
    <w:rsid w:val="007B4823"/>
    <w:rsid w:val="007B4EC0"/>
    <w:rsid w:val="007B5135"/>
    <w:rsid w:val="007B5174"/>
    <w:rsid w:val="007B51F1"/>
    <w:rsid w:val="007B521E"/>
    <w:rsid w:val="007B541D"/>
    <w:rsid w:val="007B5837"/>
    <w:rsid w:val="007B5BC4"/>
    <w:rsid w:val="007B603E"/>
    <w:rsid w:val="007B608C"/>
    <w:rsid w:val="007B6535"/>
    <w:rsid w:val="007B6996"/>
    <w:rsid w:val="007B6D11"/>
    <w:rsid w:val="007B6D2E"/>
    <w:rsid w:val="007B6D7A"/>
    <w:rsid w:val="007B6D8F"/>
    <w:rsid w:val="007B6F79"/>
    <w:rsid w:val="007B74C4"/>
    <w:rsid w:val="007B7559"/>
    <w:rsid w:val="007B7566"/>
    <w:rsid w:val="007B76C3"/>
    <w:rsid w:val="007B76F2"/>
    <w:rsid w:val="007B7A2B"/>
    <w:rsid w:val="007B7E92"/>
    <w:rsid w:val="007C0D6F"/>
    <w:rsid w:val="007C1100"/>
    <w:rsid w:val="007C11ED"/>
    <w:rsid w:val="007C177D"/>
    <w:rsid w:val="007C1A65"/>
    <w:rsid w:val="007C2272"/>
    <w:rsid w:val="007C22CA"/>
    <w:rsid w:val="007C263F"/>
    <w:rsid w:val="007C2698"/>
    <w:rsid w:val="007C27BC"/>
    <w:rsid w:val="007C2839"/>
    <w:rsid w:val="007C2A32"/>
    <w:rsid w:val="007C2A69"/>
    <w:rsid w:val="007C2CCA"/>
    <w:rsid w:val="007C30CE"/>
    <w:rsid w:val="007C3122"/>
    <w:rsid w:val="007C33A4"/>
    <w:rsid w:val="007C348B"/>
    <w:rsid w:val="007C3580"/>
    <w:rsid w:val="007C364B"/>
    <w:rsid w:val="007C36CA"/>
    <w:rsid w:val="007C3BDD"/>
    <w:rsid w:val="007C4149"/>
    <w:rsid w:val="007C4181"/>
    <w:rsid w:val="007C472A"/>
    <w:rsid w:val="007C477E"/>
    <w:rsid w:val="007C4BCE"/>
    <w:rsid w:val="007C4EA8"/>
    <w:rsid w:val="007C518E"/>
    <w:rsid w:val="007C5400"/>
    <w:rsid w:val="007C5554"/>
    <w:rsid w:val="007C57D5"/>
    <w:rsid w:val="007C6014"/>
    <w:rsid w:val="007C6706"/>
    <w:rsid w:val="007C6777"/>
    <w:rsid w:val="007C6AA2"/>
    <w:rsid w:val="007C6EB3"/>
    <w:rsid w:val="007C6ECA"/>
    <w:rsid w:val="007C7921"/>
    <w:rsid w:val="007C7ABA"/>
    <w:rsid w:val="007C7BDE"/>
    <w:rsid w:val="007C7E1E"/>
    <w:rsid w:val="007D00DF"/>
    <w:rsid w:val="007D02A3"/>
    <w:rsid w:val="007D0435"/>
    <w:rsid w:val="007D0603"/>
    <w:rsid w:val="007D082B"/>
    <w:rsid w:val="007D0C23"/>
    <w:rsid w:val="007D1854"/>
    <w:rsid w:val="007D1C4B"/>
    <w:rsid w:val="007D1CAB"/>
    <w:rsid w:val="007D1D3B"/>
    <w:rsid w:val="007D20E3"/>
    <w:rsid w:val="007D2187"/>
    <w:rsid w:val="007D229D"/>
    <w:rsid w:val="007D25BC"/>
    <w:rsid w:val="007D29CE"/>
    <w:rsid w:val="007D2F8D"/>
    <w:rsid w:val="007D3339"/>
    <w:rsid w:val="007D45FF"/>
    <w:rsid w:val="007D4AB6"/>
    <w:rsid w:val="007D4B22"/>
    <w:rsid w:val="007D4E91"/>
    <w:rsid w:val="007D50FD"/>
    <w:rsid w:val="007D5363"/>
    <w:rsid w:val="007D5449"/>
    <w:rsid w:val="007D5534"/>
    <w:rsid w:val="007D5758"/>
    <w:rsid w:val="007D57A1"/>
    <w:rsid w:val="007D5923"/>
    <w:rsid w:val="007D5A97"/>
    <w:rsid w:val="007D5C33"/>
    <w:rsid w:val="007D5F23"/>
    <w:rsid w:val="007D605B"/>
    <w:rsid w:val="007D6A03"/>
    <w:rsid w:val="007D7947"/>
    <w:rsid w:val="007D7DE0"/>
    <w:rsid w:val="007D7FEE"/>
    <w:rsid w:val="007E0104"/>
    <w:rsid w:val="007E0493"/>
    <w:rsid w:val="007E08AB"/>
    <w:rsid w:val="007E08CF"/>
    <w:rsid w:val="007E0AF4"/>
    <w:rsid w:val="007E0B6F"/>
    <w:rsid w:val="007E0DC6"/>
    <w:rsid w:val="007E0EEC"/>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DAB"/>
    <w:rsid w:val="007E5F8D"/>
    <w:rsid w:val="007E679C"/>
    <w:rsid w:val="007E6818"/>
    <w:rsid w:val="007E6819"/>
    <w:rsid w:val="007E6F77"/>
    <w:rsid w:val="007E7B22"/>
    <w:rsid w:val="007E7BF2"/>
    <w:rsid w:val="007E7E4B"/>
    <w:rsid w:val="007E7F34"/>
    <w:rsid w:val="007F009A"/>
    <w:rsid w:val="007F09AD"/>
    <w:rsid w:val="007F1A6B"/>
    <w:rsid w:val="007F1D7C"/>
    <w:rsid w:val="007F2545"/>
    <w:rsid w:val="007F26D5"/>
    <w:rsid w:val="007F297D"/>
    <w:rsid w:val="007F2BA6"/>
    <w:rsid w:val="007F3088"/>
    <w:rsid w:val="007F32C9"/>
    <w:rsid w:val="007F35A0"/>
    <w:rsid w:val="007F4249"/>
    <w:rsid w:val="007F4643"/>
    <w:rsid w:val="007F4C28"/>
    <w:rsid w:val="007F52F1"/>
    <w:rsid w:val="007F5B9D"/>
    <w:rsid w:val="007F5E2A"/>
    <w:rsid w:val="007F66D7"/>
    <w:rsid w:val="007F68B8"/>
    <w:rsid w:val="007F6F7A"/>
    <w:rsid w:val="007F7420"/>
    <w:rsid w:val="007F7502"/>
    <w:rsid w:val="007F75BE"/>
    <w:rsid w:val="007F7B44"/>
    <w:rsid w:val="007F7FB2"/>
    <w:rsid w:val="008000C5"/>
    <w:rsid w:val="00800745"/>
    <w:rsid w:val="0080079F"/>
    <w:rsid w:val="00800C87"/>
    <w:rsid w:val="00801416"/>
    <w:rsid w:val="00801F39"/>
    <w:rsid w:val="00802595"/>
    <w:rsid w:val="00802698"/>
    <w:rsid w:val="00802711"/>
    <w:rsid w:val="00802A6A"/>
    <w:rsid w:val="00802D08"/>
    <w:rsid w:val="00803081"/>
    <w:rsid w:val="008037C4"/>
    <w:rsid w:val="0080394D"/>
    <w:rsid w:val="00803E7F"/>
    <w:rsid w:val="00804202"/>
    <w:rsid w:val="0080475D"/>
    <w:rsid w:val="008049A7"/>
    <w:rsid w:val="00804B47"/>
    <w:rsid w:val="00805563"/>
    <w:rsid w:val="00805D15"/>
    <w:rsid w:val="00805E38"/>
    <w:rsid w:val="0080638B"/>
    <w:rsid w:val="00806D44"/>
    <w:rsid w:val="00807076"/>
    <w:rsid w:val="0080709E"/>
    <w:rsid w:val="008072D4"/>
    <w:rsid w:val="0080764C"/>
    <w:rsid w:val="00807662"/>
    <w:rsid w:val="00807809"/>
    <w:rsid w:val="008078C4"/>
    <w:rsid w:val="00807AA5"/>
    <w:rsid w:val="00807EA8"/>
    <w:rsid w:val="00807FD2"/>
    <w:rsid w:val="0081025F"/>
    <w:rsid w:val="008102DA"/>
    <w:rsid w:val="00810394"/>
    <w:rsid w:val="0081053C"/>
    <w:rsid w:val="00810583"/>
    <w:rsid w:val="00810594"/>
    <w:rsid w:val="00810B9B"/>
    <w:rsid w:val="00810C40"/>
    <w:rsid w:val="00810C97"/>
    <w:rsid w:val="00810DB7"/>
    <w:rsid w:val="0081130A"/>
    <w:rsid w:val="008113A3"/>
    <w:rsid w:val="008114B8"/>
    <w:rsid w:val="00811BE4"/>
    <w:rsid w:val="00811D7A"/>
    <w:rsid w:val="00812471"/>
    <w:rsid w:val="008125FD"/>
    <w:rsid w:val="008126D4"/>
    <w:rsid w:val="00812815"/>
    <w:rsid w:val="00812942"/>
    <w:rsid w:val="00812A26"/>
    <w:rsid w:val="00812A2A"/>
    <w:rsid w:val="008130E7"/>
    <w:rsid w:val="008134CB"/>
    <w:rsid w:val="0081365B"/>
    <w:rsid w:val="00813897"/>
    <w:rsid w:val="00813B7A"/>
    <w:rsid w:val="00813CE2"/>
    <w:rsid w:val="008141F0"/>
    <w:rsid w:val="00814404"/>
    <w:rsid w:val="008144C5"/>
    <w:rsid w:val="00814D7B"/>
    <w:rsid w:val="0081521B"/>
    <w:rsid w:val="00815479"/>
    <w:rsid w:val="00815A5C"/>
    <w:rsid w:val="00815BDC"/>
    <w:rsid w:val="00816BB2"/>
    <w:rsid w:val="00816E7C"/>
    <w:rsid w:val="008176BB"/>
    <w:rsid w:val="00817873"/>
    <w:rsid w:val="00817CEB"/>
    <w:rsid w:val="00820451"/>
    <w:rsid w:val="008207F6"/>
    <w:rsid w:val="00820CF6"/>
    <w:rsid w:val="00820F1C"/>
    <w:rsid w:val="00821262"/>
    <w:rsid w:val="008212DD"/>
    <w:rsid w:val="00821AF7"/>
    <w:rsid w:val="00821EEC"/>
    <w:rsid w:val="008226F0"/>
    <w:rsid w:val="008227BC"/>
    <w:rsid w:val="00822AEC"/>
    <w:rsid w:val="00822EB8"/>
    <w:rsid w:val="008230D6"/>
    <w:rsid w:val="00823238"/>
    <w:rsid w:val="00823550"/>
    <w:rsid w:val="008236C5"/>
    <w:rsid w:val="008238B0"/>
    <w:rsid w:val="00823A3A"/>
    <w:rsid w:val="00823F98"/>
    <w:rsid w:val="00824171"/>
    <w:rsid w:val="0082438E"/>
    <w:rsid w:val="00824CE1"/>
    <w:rsid w:val="00824E40"/>
    <w:rsid w:val="00824EDE"/>
    <w:rsid w:val="0082545D"/>
    <w:rsid w:val="00825489"/>
    <w:rsid w:val="00825C51"/>
    <w:rsid w:val="00825D71"/>
    <w:rsid w:val="00825DF1"/>
    <w:rsid w:val="00826452"/>
    <w:rsid w:val="0082647E"/>
    <w:rsid w:val="00826694"/>
    <w:rsid w:val="008266EE"/>
    <w:rsid w:val="0082677C"/>
    <w:rsid w:val="008267A5"/>
    <w:rsid w:val="00826FF7"/>
    <w:rsid w:val="008273E7"/>
    <w:rsid w:val="00827625"/>
    <w:rsid w:val="008276EA"/>
    <w:rsid w:val="00827871"/>
    <w:rsid w:val="0082793D"/>
    <w:rsid w:val="00827CEB"/>
    <w:rsid w:val="00827DC6"/>
    <w:rsid w:val="00830017"/>
    <w:rsid w:val="008300F0"/>
    <w:rsid w:val="008303BE"/>
    <w:rsid w:val="00830404"/>
    <w:rsid w:val="00830620"/>
    <w:rsid w:val="008307A6"/>
    <w:rsid w:val="00830B7E"/>
    <w:rsid w:val="0083118D"/>
    <w:rsid w:val="008311CD"/>
    <w:rsid w:val="00831389"/>
    <w:rsid w:val="008313B0"/>
    <w:rsid w:val="00831538"/>
    <w:rsid w:val="00831646"/>
    <w:rsid w:val="0083185E"/>
    <w:rsid w:val="00831A6B"/>
    <w:rsid w:val="00831BAD"/>
    <w:rsid w:val="00831F08"/>
    <w:rsid w:val="00831F50"/>
    <w:rsid w:val="0083212F"/>
    <w:rsid w:val="008321FA"/>
    <w:rsid w:val="008329DB"/>
    <w:rsid w:val="00833065"/>
    <w:rsid w:val="008332B4"/>
    <w:rsid w:val="00833305"/>
    <w:rsid w:val="008334B7"/>
    <w:rsid w:val="008336FF"/>
    <w:rsid w:val="00833DD1"/>
    <w:rsid w:val="00834526"/>
    <w:rsid w:val="00834719"/>
    <w:rsid w:val="008352BE"/>
    <w:rsid w:val="0083594F"/>
    <w:rsid w:val="00835EDE"/>
    <w:rsid w:val="0083644E"/>
    <w:rsid w:val="00836702"/>
    <w:rsid w:val="00836A4F"/>
    <w:rsid w:val="00836DDA"/>
    <w:rsid w:val="00836EF0"/>
    <w:rsid w:val="008370A9"/>
    <w:rsid w:val="008376D8"/>
    <w:rsid w:val="0083775B"/>
    <w:rsid w:val="00840491"/>
    <w:rsid w:val="00840D81"/>
    <w:rsid w:val="00840DFB"/>
    <w:rsid w:val="00840EEC"/>
    <w:rsid w:val="008411DF"/>
    <w:rsid w:val="008411FB"/>
    <w:rsid w:val="00841202"/>
    <w:rsid w:val="00841303"/>
    <w:rsid w:val="0084158D"/>
    <w:rsid w:val="00841F95"/>
    <w:rsid w:val="00842269"/>
    <w:rsid w:val="008423CE"/>
    <w:rsid w:val="0084291E"/>
    <w:rsid w:val="00842D21"/>
    <w:rsid w:val="00842EE0"/>
    <w:rsid w:val="00842F95"/>
    <w:rsid w:val="00843072"/>
    <w:rsid w:val="008432D3"/>
    <w:rsid w:val="008435CE"/>
    <w:rsid w:val="008436A2"/>
    <w:rsid w:val="00843B3D"/>
    <w:rsid w:val="008445F6"/>
    <w:rsid w:val="00844875"/>
    <w:rsid w:val="0084488F"/>
    <w:rsid w:val="008448E9"/>
    <w:rsid w:val="00844B28"/>
    <w:rsid w:val="00844B85"/>
    <w:rsid w:val="00845010"/>
    <w:rsid w:val="0084503F"/>
    <w:rsid w:val="0084589F"/>
    <w:rsid w:val="0084645D"/>
    <w:rsid w:val="0084654E"/>
    <w:rsid w:val="00846560"/>
    <w:rsid w:val="00846900"/>
    <w:rsid w:val="00846CDC"/>
    <w:rsid w:val="00846F12"/>
    <w:rsid w:val="00846F26"/>
    <w:rsid w:val="00847067"/>
    <w:rsid w:val="008472C8"/>
    <w:rsid w:val="00847833"/>
    <w:rsid w:val="00847A28"/>
    <w:rsid w:val="00850090"/>
    <w:rsid w:val="008500A9"/>
    <w:rsid w:val="00850766"/>
    <w:rsid w:val="00850A6C"/>
    <w:rsid w:val="00850A6D"/>
    <w:rsid w:val="00850DE6"/>
    <w:rsid w:val="0085205A"/>
    <w:rsid w:val="0085232C"/>
    <w:rsid w:val="00852345"/>
    <w:rsid w:val="00852C4A"/>
    <w:rsid w:val="00852C8B"/>
    <w:rsid w:val="00853053"/>
    <w:rsid w:val="0085362D"/>
    <w:rsid w:val="008536DA"/>
    <w:rsid w:val="008538DB"/>
    <w:rsid w:val="00853987"/>
    <w:rsid w:val="00853B92"/>
    <w:rsid w:val="00854775"/>
    <w:rsid w:val="00854891"/>
    <w:rsid w:val="00854A92"/>
    <w:rsid w:val="00854AFC"/>
    <w:rsid w:val="00854E25"/>
    <w:rsid w:val="0085531F"/>
    <w:rsid w:val="00855C73"/>
    <w:rsid w:val="00855D27"/>
    <w:rsid w:val="00856840"/>
    <w:rsid w:val="00856B69"/>
    <w:rsid w:val="00857045"/>
    <w:rsid w:val="008577AF"/>
    <w:rsid w:val="008579A6"/>
    <w:rsid w:val="0086000C"/>
    <w:rsid w:val="008601F2"/>
    <w:rsid w:val="008602BB"/>
    <w:rsid w:val="00860EA0"/>
    <w:rsid w:val="00860FAB"/>
    <w:rsid w:val="00861101"/>
    <w:rsid w:val="0086127A"/>
    <w:rsid w:val="00861311"/>
    <w:rsid w:val="00861AF5"/>
    <w:rsid w:val="0086233C"/>
    <w:rsid w:val="00862F95"/>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5097"/>
    <w:rsid w:val="008651BF"/>
    <w:rsid w:val="008652B7"/>
    <w:rsid w:val="00865535"/>
    <w:rsid w:val="00865EE9"/>
    <w:rsid w:val="00866189"/>
    <w:rsid w:val="0086636C"/>
    <w:rsid w:val="00866511"/>
    <w:rsid w:val="008666A0"/>
    <w:rsid w:val="00866B22"/>
    <w:rsid w:val="00866C7C"/>
    <w:rsid w:val="00867115"/>
    <w:rsid w:val="008671AA"/>
    <w:rsid w:val="00867573"/>
    <w:rsid w:val="00867831"/>
    <w:rsid w:val="00867877"/>
    <w:rsid w:val="008678D0"/>
    <w:rsid w:val="00867908"/>
    <w:rsid w:val="00867C64"/>
    <w:rsid w:val="0087038B"/>
    <w:rsid w:val="008704DF"/>
    <w:rsid w:val="008706AB"/>
    <w:rsid w:val="00870765"/>
    <w:rsid w:val="008708C9"/>
    <w:rsid w:val="00870F09"/>
    <w:rsid w:val="00870F1D"/>
    <w:rsid w:val="0087121C"/>
    <w:rsid w:val="008715CB"/>
    <w:rsid w:val="00871FF2"/>
    <w:rsid w:val="008721A0"/>
    <w:rsid w:val="008727CD"/>
    <w:rsid w:val="008727D8"/>
    <w:rsid w:val="00872ABD"/>
    <w:rsid w:val="00872B1F"/>
    <w:rsid w:val="008730AA"/>
    <w:rsid w:val="008732E8"/>
    <w:rsid w:val="008732FF"/>
    <w:rsid w:val="00873328"/>
    <w:rsid w:val="0087348D"/>
    <w:rsid w:val="008739F2"/>
    <w:rsid w:val="00873EB9"/>
    <w:rsid w:val="008742AF"/>
    <w:rsid w:val="0087485A"/>
    <w:rsid w:val="00874B42"/>
    <w:rsid w:val="00874D8C"/>
    <w:rsid w:val="008754B7"/>
    <w:rsid w:val="008759AC"/>
    <w:rsid w:val="00875A2E"/>
    <w:rsid w:val="00875CD3"/>
    <w:rsid w:val="008762A2"/>
    <w:rsid w:val="00876501"/>
    <w:rsid w:val="0087662E"/>
    <w:rsid w:val="00876BC7"/>
    <w:rsid w:val="00876EAC"/>
    <w:rsid w:val="0087753B"/>
    <w:rsid w:val="0087766F"/>
    <w:rsid w:val="00877975"/>
    <w:rsid w:val="00877F20"/>
    <w:rsid w:val="00880672"/>
    <w:rsid w:val="00880758"/>
    <w:rsid w:val="008811B0"/>
    <w:rsid w:val="008814CC"/>
    <w:rsid w:val="00881C82"/>
    <w:rsid w:val="00881F0A"/>
    <w:rsid w:val="00882A32"/>
    <w:rsid w:val="00883290"/>
    <w:rsid w:val="00883406"/>
    <w:rsid w:val="00883F73"/>
    <w:rsid w:val="0088426E"/>
    <w:rsid w:val="00884348"/>
    <w:rsid w:val="00884D2F"/>
    <w:rsid w:val="00884DA4"/>
    <w:rsid w:val="00885159"/>
    <w:rsid w:val="00885267"/>
    <w:rsid w:val="008854C4"/>
    <w:rsid w:val="008858A3"/>
    <w:rsid w:val="00885968"/>
    <w:rsid w:val="00885BBF"/>
    <w:rsid w:val="008861D3"/>
    <w:rsid w:val="00886B6E"/>
    <w:rsid w:val="00886BDE"/>
    <w:rsid w:val="00886E96"/>
    <w:rsid w:val="00887B32"/>
    <w:rsid w:val="00887CC1"/>
    <w:rsid w:val="00887D0A"/>
    <w:rsid w:val="0089049E"/>
    <w:rsid w:val="00890838"/>
    <w:rsid w:val="0089091A"/>
    <w:rsid w:val="00891463"/>
    <w:rsid w:val="00891CB9"/>
    <w:rsid w:val="00891CBC"/>
    <w:rsid w:val="00891FB0"/>
    <w:rsid w:val="0089209D"/>
    <w:rsid w:val="0089215E"/>
    <w:rsid w:val="008924C4"/>
    <w:rsid w:val="008925CD"/>
    <w:rsid w:val="0089267F"/>
    <w:rsid w:val="0089285A"/>
    <w:rsid w:val="00892864"/>
    <w:rsid w:val="00892A95"/>
    <w:rsid w:val="00892EA1"/>
    <w:rsid w:val="00892F57"/>
    <w:rsid w:val="00893106"/>
    <w:rsid w:val="0089310E"/>
    <w:rsid w:val="008933FC"/>
    <w:rsid w:val="008934CA"/>
    <w:rsid w:val="00893540"/>
    <w:rsid w:val="00893609"/>
    <w:rsid w:val="00893E62"/>
    <w:rsid w:val="008948B8"/>
    <w:rsid w:val="00895015"/>
    <w:rsid w:val="0089550A"/>
    <w:rsid w:val="00895DD3"/>
    <w:rsid w:val="00896414"/>
    <w:rsid w:val="00896C69"/>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34A"/>
    <w:rsid w:val="008A19D3"/>
    <w:rsid w:val="008A1EF0"/>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18"/>
    <w:rsid w:val="008A6926"/>
    <w:rsid w:val="008A6A68"/>
    <w:rsid w:val="008A6A80"/>
    <w:rsid w:val="008A6B1C"/>
    <w:rsid w:val="008A7031"/>
    <w:rsid w:val="008A759D"/>
    <w:rsid w:val="008A79F0"/>
    <w:rsid w:val="008A7C31"/>
    <w:rsid w:val="008B035B"/>
    <w:rsid w:val="008B044F"/>
    <w:rsid w:val="008B0618"/>
    <w:rsid w:val="008B0C16"/>
    <w:rsid w:val="008B12AF"/>
    <w:rsid w:val="008B140D"/>
    <w:rsid w:val="008B1836"/>
    <w:rsid w:val="008B1A1D"/>
    <w:rsid w:val="008B1B28"/>
    <w:rsid w:val="008B1F69"/>
    <w:rsid w:val="008B1FC0"/>
    <w:rsid w:val="008B1FE2"/>
    <w:rsid w:val="008B2035"/>
    <w:rsid w:val="008B2488"/>
    <w:rsid w:val="008B2602"/>
    <w:rsid w:val="008B35CF"/>
    <w:rsid w:val="008B3EB8"/>
    <w:rsid w:val="008B43D4"/>
    <w:rsid w:val="008B4600"/>
    <w:rsid w:val="008B4650"/>
    <w:rsid w:val="008B4C88"/>
    <w:rsid w:val="008B4D0A"/>
    <w:rsid w:val="008B4D8B"/>
    <w:rsid w:val="008B4FF4"/>
    <w:rsid w:val="008B5950"/>
    <w:rsid w:val="008B5BFA"/>
    <w:rsid w:val="008B61AB"/>
    <w:rsid w:val="008B6359"/>
    <w:rsid w:val="008B64BF"/>
    <w:rsid w:val="008B65D8"/>
    <w:rsid w:val="008B683E"/>
    <w:rsid w:val="008B6F4B"/>
    <w:rsid w:val="008B7302"/>
    <w:rsid w:val="008B7A4A"/>
    <w:rsid w:val="008B7CA4"/>
    <w:rsid w:val="008B7EEF"/>
    <w:rsid w:val="008C01E9"/>
    <w:rsid w:val="008C06D4"/>
    <w:rsid w:val="008C07EB"/>
    <w:rsid w:val="008C0821"/>
    <w:rsid w:val="008C0A56"/>
    <w:rsid w:val="008C0CF5"/>
    <w:rsid w:val="008C0DDC"/>
    <w:rsid w:val="008C0E2F"/>
    <w:rsid w:val="008C0EF8"/>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47E"/>
    <w:rsid w:val="008C5778"/>
    <w:rsid w:val="008C5947"/>
    <w:rsid w:val="008C5E9A"/>
    <w:rsid w:val="008C6168"/>
    <w:rsid w:val="008C650B"/>
    <w:rsid w:val="008C66C7"/>
    <w:rsid w:val="008C69CF"/>
    <w:rsid w:val="008C7AD4"/>
    <w:rsid w:val="008C7B4F"/>
    <w:rsid w:val="008C7EC0"/>
    <w:rsid w:val="008D0359"/>
    <w:rsid w:val="008D0418"/>
    <w:rsid w:val="008D0497"/>
    <w:rsid w:val="008D04F9"/>
    <w:rsid w:val="008D0562"/>
    <w:rsid w:val="008D07B8"/>
    <w:rsid w:val="008D0A50"/>
    <w:rsid w:val="008D0C26"/>
    <w:rsid w:val="008D1098"/>
    <w:rsid w:val="008D165F"/>
    <w:rsid w:val="008D19A7"/>
    <w:rsid w:val="008D1C99"/>
    <w:rsid w:val="008D2349"/>
    <w:rsid w:val="008D26CC"/>
    <w:rsid w:val="008D2CA6"/>
    <w:rsid w:val="008D3072"/>
    <w:rsid w:val="008D30FD"/>
    <w:rsid w:val="008D3196"/>
    <w:rsid w:val="008D32E8"/>
    <w:rsid w:val="008D3312"/>
    <w:rsid w:val="008D3324"/>
    <w:rsid w:val="008D3406"/>
    <w:rsid w:val="008D3726"/>
    <w:rsid w:val="008D3D69"/>
    <w:rsid w:val="008D4368"/>
    <w:rsid w:val="008D4676"/>
    <w:rsid w:val="008D4A26"/>
    <w:rsid w:val="008D4D17"/>
    <w:rsid w:val="008D4DB0"/>
    <w:rsid w:val="008D4F3E"/>
    <w:rsid w:val="008D53C7"/>
    <w:rsid w:val="008D53EE"/>
    <w:rsid w:val="008D5511"/>
    <w:rsid w:val="008D5930"/>
    <w:rsid w:val="008D5F36"/>
    <w:rsid w:val="008D6084"/>
    <w:rsid w:val="008D62ED"/>
    <w:rsid w:val="008D6611"/>
    <w:rsid w:val="008D6740"/>
    <w:rsid w:val="008D69DF"/>
    <w:rsid w:val="008D6C26"/>
    <w:rsid w:val="008D6D9B"/>
    <w:rsid w:val="008D6E00"/>
    <w:rsid w:val="008D72E6"/>
    <w:rsid w:val="008D72F7"/>
    <w:rsid w:val="008D7C5A"/>
    <w:rsid w:val="008D7E6D"/>
    <w:rsid w:val="008D7F16"/>
    <w:rsid w:val="008E00D0"/>
    <w:rsid w:val="008E023F"/>
    <w:rsid w:val="008E02E4"/>
    <w:rsid w:val="008E051A"/>
    <w:rsid w:val="008E07BE"/>
    <w:rsid w:val="008E155C"/>
    <w:rsid w:val="008E15BD"/>
    <w:rsid w:val="008E1A1F"/>
    <w:rsid w:val="008E1A29"/>
    <w:rsid w:val="008E1A64"/>
    <w:rsid w:val="008E1E73"/>
    <w:rsid w:val="008E1ED6"/>
    <w:rsid w:val="008E1FE4"/>
    <w:rsid w:val="008E2797"/>
    <w:rsid w:val="008E2910"/>
    <w:rsid w:val="008E2C0F"/>
    <w:rsid w:val="008E2CCE"/>
    <w:rsid w:val="008E3389"/>
    <w:rsid w:val="008E3558"/>
    <w:rsid w:val="008E35BF"/>
    <w:rsid w:val="008E3730"/>
    <w:rsid w:val="008E3756"/>
    <w:rsid w:val="008E46FA"/>
    <w:rsid w:val="008E55E1"/>
    <w:rsid w:val="008E6606"/>
    <w:rsid w:val="008E66A9"/>
    <w:rsid w:val="008E6A3D"/>
    <w:rsid w:val="008E6B33"/>
    <w:rsid w:val="008E6D8A"/>
    <w:rsid w:val="008E77A1"/>
    <w:rsid w:val="008E78E9"/>
    <w:rsid w:val="008E7C9D"/>
    <w:rsid w:val="008F0236"/>
    <w:rsid w:val="008F0447"/>
    <w:rsid w:val="008F0554"/>
    <w:rsid w:val="008F06A2"/>
    <w:rsid w:val="008F0A90"/>
    <w:rsid w:val="008F0B33"/>
    <w:rsid w:val="008F0CD7"/>
    <w:rsid w:val="008F0D5D"/>
    <w:rsid w:val="008F10CE"/>
    <w:rsid w:val="008F15EA"/>
    <w:rsid w:val="008F16D5"/>
    <w:rsid w:val="008F22BF"/>
    <w:rsid w:val="008F2509"/>
    <w:rsid w:val="008F257C"/>
    <w:rsid w:val="008F27C7"/>
    <w:rsid w:val="008F286B"/>
    <w:rsid w:val="008F339C"/>
    <w:rsid w:val="008F34C6"/>
    <w:rsid w:val="008F3AD8"/>
    <w:rsid w:val="008F3DCC"/>
    <w:rsid w:val="008F42C1"/>
    <w:rsid w:val="008F4787"/>
    <w:rsid w:val="008F4C6F"/>
    <w:rsid w:val="008F4D3D"/>
    <w:rsid w:val="008F4E79"/>
    <w:rsid w:val="008F4E88"/>
    <w:rsid w:val="008F50A6"/>
    <w:rsid w:val="008F51FC"/>
    <w:rsid w:val="008F5280"/>
    <w:rsid w:val="008F5A1D"/>
    <w:rsid w:val="008F5CA9"/>
    <w:rsid w:val="008F6407"/>
    <w:rsid w:val="008F64A9"/>
    <w:rsid w:val="008F677C"/>
    <w:rsid w:val="008F687B"/>
    <w:rsid w:val="008F68C6"/>
    <w:rsid w:val="008F6979"/>
    <w:rsid w:val="008F6E57"/>
    <w:rsid w:val="008F71DC"/>
    <w:rsid w:val="008F7250"/>
    <w:rsid w:val="008F7297"/>
    <w:rsid w:val="008F759F"/>
    <w:rsid w:val="008F7A8F"/>
    <w:rsid w:val="008F7FF9"/>
    <w:rsid w:val="009001F7"/>
    <w:rsid w:val="0090032C"/>
    <w:rsid w:val="0090044F"/>
    <w:rsid w:val="00900D1F"/>
    <w:rsid w:val="00900FC8"/>
    <w:rsid w:val="00901348"/>
    <w:rsid w:val="0090177D"/>
    <w:rsid w:val="00901A42"/>
    <w:rsid w:val="00901B34"/>
    <w:rsid w:val="00901CD1"/>
    <w:rsid w:val="00901D90"/>
    <w:rsid w:val="009026C9"/>
    <w:rsid w:val="00902DB3"/>
    <w:rsid w:val="009031E8"/>
    <w:rsid w:val="00903A10"/>
    <w:rsid w:val="00903B1A"/>
    <w:rsid w:val="009040AA"/>
    <w:rsid w:val="00904531"/>
    <w:rsid w:val="00904F14"/>
    <w:rsid w:val="00905016"/>
    <w:rsid w:val="00905031"/>
    <w:rsid w:val="009052C0"/>
    <w:rsid w:val="0090567B"/>
    <w:rsid w:val="00905730"/>
    <w:rsid w:val="00905BEE"/>
    <w:rsid w:val="0090692F"/>
    <w:rsid w:val="00906B2F"/>
    <w:rsid w:val="00906C3D"/>
    <w:rsid w:val="00907209"/>
    <w:rsid w:val="00907749"/>
    <w:rsid w:val="00907A52"/>
    <w:rsid w:val="00910716"/>
    <w:rsid w:val="00910751"/>
    <w:rsid w:val="00910990"/>
    <w:rsid w:val="009116AD"/>
    <w:rsid w:val="009116DB"/>
    <w:rsid w:val="0091198C"/>
    <w:rsid w:val="00911A16"/>
    <w:rsid w:val="00911B2D"/>
    <w:rsid w:val="00911D99"/>
    <w:rsid w:val="00912881"/>
    <w:rsid w:val="00912AD2"/>
    <w:rsid w:val="00912B89"/>
    <w:rsid w:val="00912D89"/>
    <w:rsid w:val="009131EE"/>
    <w:rsid w:val="009133EF"/>
    <w:rsid w:val="00913AD8"/>
    <w:rsid w:val="009152CB"/>
    <w:rsid w:val="00915347"/>
    <w:rsid w:val="0091580F"/>
    <w:rsid w:val="009158DF"/>
    <w:rsid w:val="00916382"/>
    <w:rsid w:val="00916905"/>
    <w:rsid w:val="00916BCF"/>
    <w:rsid w:val="0091707E"/>
    <w:rsid w:val="009170D3"/>
    <w:rsid w:val="00917241"/>
    <w:rsid w:val="0091727B"/>
    <w:rsid w:val="0091745D"/>
    <w:rsid w:val="00917B5E"/>
    <w:rsid w:val="00920113"/>
    <w:rsid w:val="009202FF"/>
    <w:rsid w:val="0092081C"/>
    <w:rsid w:val="00920B98"/>
    <w:rsid w:val="00920F57"/>
    <w:rsid w:val="00921411"/>
    <w:rsid w:val="00921449"/>
    <w:rsid w:val="00921B1C"/>
    <w:rsid w:val="00921E43"/>
    <w:rsid w:val="00921F13"/>
    <w:rsid w:val="00922379"/>
    <w:rsid w:val="00922550"/>
    <w:rsid w:val="00922646"/>
    <w:rsid w:val="00922660"/>
    <w:rsid w:val="009228CE"/>
    <w:rsid w:val="00922B08"/>
    <w:rsid w:val="00922C1B"/>
    <w:rsid w:val="009230BC"/>
    <w:rsid w:val="00923921"/>
    <w:rsid w:val="00923981"/>
    <w:rsid w:val="009241E5"/>
    <w:rsid w:val="009247D8"/>
    <w:rsid w:val="00924BB6"/>
    <w:rsid w:val="00924BFF"/>
    <w:rsid w:val="00924D79"/>
    <w:rsid w:val="00924DFE"/>
    <w:rsid w:val="009255EB"/>
    <w:rsid w:val="00925652"/>
    <w:rsid w:val="00925EA0"/>
    <w:rsid w:val="009260F5"/>
    <w:rsid w:val="00926150"/>
    <w:rsid w:val="00926221"/>
    <w:rsid w:val="00926340"/>
    <w:rsid w:val="009263C0"/>
    <w:rsid w:val="00926B1B"/>
    <w:rsid w:val="00926C43"/>
    <w:rsid w:val="00926DE6"/>
    <w:rsid w:val="00927A7F"/>
    <w:rsid w:val="00927C36"/>
    <w:rsid w:val="00927EA1"/>
    <w:rsid w:val="00930297"/>
    <w:rsid w:val="00930413"/>
    <w:rsid w:val="009304ED"/>
    <w:rsid w:val="0093064D"/>
    <w:rsid w:val="009307B8"/>
    <w:rsid w:val="00930CD3"/>
    <w:rsid w:val="00931185"/>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655"/>
    <w:rsid w:val="009347B4"/>
    <w:rsid w:val="00934E7D"/>
    <w:rsid w:val="00934EB8"/>
    <w:rsid w:val="00935830"/>
    <w:rsid w:val="00935A91"/>
    <w:rsid w:val="00935D9C"/>
    <w:rsid w:val="009363B5"/>
    <w:rsid w:val="00936592"/>
    <w:rsid w:val="009368A6"/>
    <w:rsid w:val="00936A6C"/>
    <w:rsid w:val="00936BF1"/>
    <w:rsid w:val="009372FC"/>
    <w:rsid w:val="0093741E"/>
    <w:rsid w:val="009376D1"/>
    <w:rsid w:val="0093797A"/>
    <w:rsid w:val="0094004F"/>
    <w:rsid w:val="009401D3"/>
    <w:rsid w:val="009404AB"/>
    <w:rsid w:val="00940702"/>
    <w:rsid w:val="009407C5"/>
    <w:rsid w:val="00940A91"/>
    <w:rsid w:val="00940AF7"/>
    <w:rsid w:val="0094155E"/>
    <w:rsid w:val="00941868"/>
    <w:rsid w:val="00941B9F"/>
    <w:rsid w:val="00942003"/>
    <w:rsid w:val="0094228A"/>
    <w:rsid w:val="0094266F"/>
    <w:rsid w:val="0094287B"/>
    <w:rsid w:val="00942D23"/>
    <w:rsid w:val="00942F07"/>
    <w:rsid w:val="00943105"/>
    <w:rsid w:val="00943745"/>
    <w:rsid w:val="00944072"/>
    <w:rsid w:val="009440E7"/>
    <w:rsid w:val="009445E0"/>
    <w:rsid w:val="00944F33"/>
    <w:rsid w:val="00944FA0"/>
    <w:rsid w:val="0094513E"/>
    <w:rsid w:val="0094554E"/>
    <w:rsid w:val="00945E56"/>
    <w:rsid w:val="00945EF1"/>
    <w:rsid w:val="0094690E"/>
    <w:rsid w:val="0094707D"/>
    <w:rsid w:val="009472D7"/>
    <w:rsid w:val="00947B3D"/>
    <w:rsid w:val="00947CF4"/>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2B12"/>
    <w:rsid w:val="00953625"/>
    <w:rsid w:val="009536CB"/>
    <w:rsid w:val="00953E72"/>
    <w:rsid w:val="00953F59"/>
    <w:rsid w:val="0095418D"/>
    <w:rsid w:val="00954751"/>
    <w:rsid w:val="00954AD6"/>
    <w:rsid w:val="00954CD6"/>
    <w:rsid w:val="00954D1C"/>
    <w:rsid w:val="00954E80"/>
    <w:rsid w:val="00954ED4"/>
    <w:rsid w:val="009557CE"/>
    <w:rsid w:val="0095591B"/>
    <w:rsid w:val="00955B2B"/>
    <w:rsid w:val="00955DFD"/>
    <w:rsid w:val="0095655D"/>
    <w:rsid w:val="00956D8F"/>
    <w:rsid w:val="009570F3"/>
    <w:rsid w:val="00957483"/>
    <w:rsid w:val="00957602"/>
    <w:rsid w:val="0095767B"/>
    <w:rsid w:val="00957939"/>
    <w:rsid w:val="00957C63"/>
    <w:rsid w:val="00957C98"/>
    <w:rsid w:val="00957D10"/>
    <w:rsid w:val="00957E7F"/>
    <w:rsid w:val="0096015E"/>
    <w:rsid w:val="009602AB"/>
    <w:rsid w:val="00960449"/>
    <w:rsid w:val="009605C7"/>
    <w:rsid w:val="009607FD"/>
    <w:rsid w:val="00960900"/>
    <w:rsid w:val="00960947"/>
    <w:rsid w:val="00960E04"/>
    <w:rsid w:val="00961169"/>
    <w:rsid w:val="00961250"/>
    <w:rsid w:val="009616C2"/>
    <w:rsid w:val="00961754"/>
    <w:rsid w:val="00961A1A"/>
    <w:rsid w:val="00961A4C"/>
    <w:rsid w:val="00961A97"/>
    <w:rsid w:val="00961F8C"/>
    <w:rsid w:val="009620B0"/>
    <w:rsid w:val="009621A5"/>
    <w:rsid w:val="009623CA"/>
    <w:rsid w:val="0096287B"/>
    <w:rsid w:val="009628F7"/>
    <w:rsid w:val="00962F0B"/>
    <w:rsid w:val="00963167"/>
    <w:rsid w:val="009637FD"/>
    <w:rsid w:val="00963DD1"/>
    <w:rsid w:val="0096411E"/>
    <w:rsid w:val="0096416C"/>
    <w:rsid w:val="0096535C"/>
    <w:rsid w:val="009656E6"/>
    <w:rsid w:val="00965706"/>
    <w:rsid w:val="009658AB"/>
    <w:rsid w:val="00965BD5"/>
    <w:rsid w:val="00965C39"/>
    <w:rsid w:val="00965CE0"/>
    <w:rsid w:val="00965E31"/>
    <w:rsid w:val="009661BD"/>
    <w:rsid w:val="00966A50"/>
    <w:rsid w:val="00966CA6"/>
    <w:rsid w:val="00966ED7"/>
    <w:rsid w:val="00967322"/>
    <w:rsid w:val="00967ADB"/>
    <w:rsid w:val="00967CBE"/>
    <w:rsid w:val="0097010A"/>
    <w:rsid w:val="009706D4"/>
    <w:rsid w:val="00970B6A"/>
    <w:rsid w:val="00970CC4"/>
    <w:rsid w:val="00970D7B"/>
    <w:rsid w:val="0097275D"/>
    <w:rsid w:val="00972956"/>
    <w:rsid w:val="00972B1E"/>
    <w:rsid w:val="00972B40"/>
    <w:rsid w:val="00972B93"/>
    <w:rsid w:val="00972C5B"/>
    <w:rsid w:val="00972F49"/>
    <w:rsid w:val="00973700"/>
    <w:rsid w:val="00973960"/>
    <w:rsid w:val="00973C50"/>
    <w:rsid w:val="00974840"/>
    <w:rsid w:val="00974EC5"/>
    <w:rsid w:val="0097539B"/>
    <w:rsid w:val="00975C91"/>
    <w:rsid w:val="00975D72"/>
    <w:rsid w:val="00976B89"/>
    <w:rsid w:val="00977301"/>
    <w:rsid w:val="00977318"/>
    <w:rsid w:val="0097757C"/>
    <w:rsid w:val="0097796E"/>
    <w:rsid w:val="00977FB6"/>
    <w:rsid w:val="0098053B"/>
    <w:rsid w:val="009807C6"/>
    <w:rsid w:val="00980ACA"/>
    <w:rsid w:val="00980F14"/>
    <w:rsid w:val="0098125C"/>
    <w:rsid w:val="0098146B"/>
    <w:rsid w:val="00981877"/>
    <w:rsid w:val="00981DA7"/>
    <w:rsid w:val="0098258E"/>
    <w:rsid w:val="00982725"/>
    <w:rsid w:val="009828BD"/>
    <w:rsid w:val="009829FD"/>
    <w:rsid w:val="00982A6F"/>
    <w:rsid w:val="00982F90"/>
    <w:rsid w:val="00983984"/>
    <w:rsid w:val="00983BA8"/>
    <w:rsid w:val="00983C3B"/>
    <w:rsid w:val="00984DC5"/>
    <w:rsid w:val="00984DFF"/>
    <w:rsid w:val="009853B1"/>
    <w:rsid w:val="0098555E"/>
    <w:rsid w:val="009856E1"/>
    <w:rsid w:val="009857FB"/>
    <w:rsid w:val="009858AE"/>
    <w:rsid w:val="00986423"/>
    <w:rsid w:val="00986472"/>
    <w:rsid w:val="009866B2"/>
    <w:rsid w:val="00986D0E"/>
    <w:rsid w:val="00986E15"/>
    <w:rsid w:val="009871C5"/>
    <w:rsid w:val="00987366"/>
    <w:rsid w:val="0098742C"/>
    <w:rsid w:val="0098765F"/>
    <w:rsid w:val="00987688"/>
    <w:rsid w:val="00987A47"/>
    <w:rsid w:val="00987DFA"/>
    <w:rsid w:val="009900E6"/>
    <w:rsid w:val="00990B6D"/>
    <w:rsid w:val="00990DDE"/>
    <w:rsid w:val="00991123"/>
    <w:rsid w:val="0099117B"/>
    <w:rsid w:val="00991238"/>
    <w:rsid w:val="00991550"/>
    <w:rsid w:val="0099181B"/>
    <w:rsid w:val="00992C76"/>
    <w:rsid w:val="00993756"/>
    <w:rsid w:val="00993ACA"/>
    <w:rsid w:val="00993DAE"/>
    <w:rsid w:val="009942BA"/>
    <w:rsid w:val="0099462D"/>
    <w:rsid w:val="00994EAF"/>
    <w:rsid w:val="00995139"/>
    <w:rsid w:val="009953FE"/>
    <w:rsid w:val="009959E3"/>
    <w:rsid w:val="0099603B"/>
    <w:rsid w:val="0099632B"/>
    <w:rsid w:val="0099633F"/>
    <w:rsid w:val="00996446"/>
    <w:rsid w:val="00996FB0"/>
    <w:rsid w:val="00997040"/>
    <w:rsid w:val="0099721E"/>
    <w:rsid w:val="00997271"/>
    <w:rsid w:val="00997461"/>
    <w:rsid w:val="009977C6"/>
    <w:rsid w:val="00997A4A"/>
    <w:rsid w:val="00997AD9"/>
    <w:rsid w:val="00997BA7"/>
    <w:rsid w:val="009A0324"/>
    <w:rsid w:val="009A09E7"/>
    <w:rsid w:val="009A0B18"/>
    <w:rsid w:val="009A0B30"/>
    <w:rsid w:val="009A0B77"/>
    <w:rsid w:val="009A0FBA"/>
    <w:rsid w:val="009A1261"/>
    <w:rsid w:val="009A1568"/>
    <w:rsid w:val="009A1781"/>
    <w:rsid w:val="009A1DFB"/>
    <w:rsid w:val="009A1E37"/>
    <w:rsid w:val="009A2131"/>
    <w:rsid w:val="009A2153"/>
    <w:rsid w:val="009A2189"/>
    <w:rsid w:val="009A228A"/>
    <w:rsid w:val="009A253C"/>
    <w:rsid w:val="009A2627"/>
    <w:rsid w:val="009A28F9"/>
    <w:rsid w:val="009A2E7A"/>
    <w:rsid w:val="009A2F7F"/>
    <w:rsid w:val="009A347B"/>
    <w:rsid w:val="009A39B3"/>
    <w:rsid w:val="009A3A46"/>
    <w:rsid w:val="009A4302"/>
    <w:rsid w:val="009A5178"/>
    <w:rsid w:val="009A5451"/>
    <w:rsid w:val="009A5D79"/>
    <w:rsid w:val="009A608A"/>
    <w:rsid w:val="009A62E0"/>
    <w:rsid w:val="009A6354"/>
    <w:rsid w:val="009A64BF"/>
    <w:rsid w:val="009A66AD"/>
    <w:rsid w:val="009A69D0"/>
    <w:rsid w:val="009A6BD5"/>
    <w:rsid w:val="009A6BEE"/>
    <w:rsid w:val="009A6DE2"/>
    <w:rsid w:val="009A6E4C"/>
    <w:rsid w:val="009A74C3"/>
    <w:rsid w:val="009A77DF"/>
    <w:rsid w:val="009A7D1C"/>
    <w:rsid w:val="009B0580"/>
    <w:rsid w:val="009B0701"/>
    <w:rsid w:val="009B0714"/>
    <w:rsid w:val="009B0ED2"/>
    <w:rsid w:val="009B0F6A"/>
    <w:rsid w:val="009B129D"/>
    <w:rsid w:val="009B1335"/>
    <w:rsid w:val="009B14D7"/>
    <w:rsid w:val="009B1665"/>
    <w:rsid w:val="009B18A0"/>
    <w:rsid w:val="009B241F"/>
    <w:rsid w:val="009B248F"/>
    <w:rsid w:val="009B27B5"/>
    <w:rsid w:val="009B2A7C"/>
    <w:rsid w:val="009B2A94"/>
    <w:rsid w:val="009B31D6"/>
    <w:rsid w:val="009B35EA"/>
    <w:rsid w:val="009B385E"/>
    <w:rsid w:val="009B3AE9"/>
    <w:rsid w:val="009B4456"/>
    <w:rsid w:val="009B4E07"/>
    <w:rsid w:val="009B528B"/>
    <w:rsid w:val="009B53B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ACC"/>
    <w:rsid w:val="009C0E41"/>
    <w:rsid w:val="009C18BB"/>
    <w:rsid w:val="009C1904"/>
    <w:rsid w:val="009C1AD8"/>
    <w:rsid w:val="009C1D4D"/>
    <w:rsid w:val="009C1DA9"/>
    <w:rsid w:val="009C1E7C"/>
    <w:rsid w:val="009C1FBF"/>
    <w:rsid w:val="009C1FD9"/>
    <w:rsid w:val="009C21E0"/>
    <w:rsid w:val="009C236B"/>
    <w:rsid w:val="009C256D"/>
    <w:rsid w:val="009C3555"/>
    <w:rsid w:val="009C3562"/>
    <w:rsid w:val="009C379A"/>
    <w:rsid w:val="009C37C7"/>
    <w:rsid w:val="009C38A5"/>
    <w:rsid w:val="009C3936"/>
    <w:rsid w:val="009C3B7F"/>
    <w:rsid w:val="009C473C"/>
    <w:rsid w:val="009C4D48"/>
    <w:rsid w:val="009C4F42"/>
    <w:rsid w:val="009C4FC1"/>
    <w:rsid w:val="009C51DE"/>
    <w:rsid w:val="009C5224"/>
    <w:rsid w:val="009C5419"/>
    <w:rsid w:val="009C5BEB"/>
    <w:rsid w:val="009C5E27"/>
    <w:rsid w:val="009C634A"/>
    <w:rsid w:val="009C64FA"/>
    <w:rsid w:val="009C6C1D"/>
    <w:rsid w:val="009C6EDB"/>
    <w:rsid w:val="009C76E4"/>
    <w:rsid w:val="009C7717"/>
    <w:rsid w:val="009C79A8"/>
    <w:rsid w:val="009C7BA4"/>
    <w:rsid w:val="009C7CE6"/>
    <w:rsid w:val="009D046D"/>
    <w:rsid w:val="009D0AFD"/>
    <w:rsid w:val="009D0E38"/>
    <w:rsid w:val="009D0E99"/>
    <w:rsid w:val="009D0F7A"/>
    <w:rsid w:val="009D1640"/>
    <w:rsid w:val="009D1688"/>
    <w:rsid w:val="009D1A2B"/>
    <w:rsid w:val="009D244A"/>
    <w:rsid w:val="009D2720"/>
    <w:rsid w:val="009D27D6"/>
    <w:rsid w:val="009D2984"/>
    <w:rsid w:val="009D2A17"/>
    <w:rsid w:val="009D3554"/>
    <w:rsid w:val="009D3697"/>
    <w:rsid w:val="009D3D47"/>
    <w:rsid w:val="009D4157"/>
    <w:rsid w:val="009D434D"/>
    <w:rsid w:val="009D4394"/>
    <w:rsid w:val="009D45AE"/>
    <w:rsid w:val="009D4EBA"/>
    <w:rsid w:val="009D50B3"/>
    <w:rsid w:val="009D53C5"/>
    <w:rsid w:val="009D5AA8"/>
    <w:rsid w:val="009D5EB2"/>
    <w:rsid w:val="009D691C"/>
    <w:rsid w:val="009D6B60"/>
    <w:rsid w:val="009D6F6C"/>
    <w:rsid w:val="009D756C"/>
    <w:rsid w:val="009D7C0D"/>
    <w:rsid w:val="009D7D08"/>
    <w:rsid w:val="009E05E2"/>
    <w:rsid w:val="009E0728"/>
    <w:rsid w:val="009E0B37"/>
    <w:rsid w:val="009E0BF0"/>
    <w:rsid w:val="009E0C93"/>
    <w:rsid w:val="009E0F8F"/>
    <w:rsid w:val="009E1019"/>
    <w:rsid w:val="009E1066"/>
    <w:rsid w:val="009E13E5"/>
    <w:rsid w:val="009E1853"/>
    <w:rsid w:val="009E1CCF"/>
    <w:rsid w:val="009E1EAC"/>
    <w:rsid w:val="009E2BC3"/>
    <w:rsid w:val="009E2E04"/>
    <w:rsid w:val="009E2F3B"/>
    <w:rsid w:val="009E3169"/>
    <w:rsid w:val="009E3419"/>
    <w:rsid w:val="009E3528"/>
    <w:rsid w:val="009E3B07"/>
    <w:rsid w:val="009E3BBC"/>
    <w:rsid w:val="009E3C3B"/>
    <w:rsid w:val="009E47D7"/>
    <w:rsid w:val="009E4848"/>
    <w:rsid w:val="009E4D3F"/>
    <w:rsid w:val="009E4F96"/>
    <w:rsid w:val="009E505F"/>
    <w:rsid w:val="009E520E"/>
    <w:rsid w:val="009E54A0"/>
    <w:rsid w:val="009E5513"/>
    <w:rsid w:val="009E5A1A"/>
    <w:rsid w:val="009E5D41"/>
    <w:rsid w:val="009E6167"/>
    <w:rsid w:val="009E6606"/>
    <w:rsid w:val="009E681A"/>
    <w:rsid w:val="009E6953"/>
    <w:rsid w:val="009E6B76"/>
    <w:rsid w:val="009E6F7C"/>
    <w:rsid w:val="009E7150"/>
    <w:rsid w:val="009E765C"/>
    <w:rsid w:val="009E76AC"/>
    <w:rsid w:val="009E775C"/>
    <w:rsid w:val="009E77D2"/>
    <w:rsid w:val="009E7926"/>
    <w:rsid w:val="009F08E5"/>
    <w:rsid w:val="009F0F39"/>
    <w:rsid w:val="009F1136"/>
    <w:rsid w:val="009F12E1"/>
    <w:rsid w:val="009F1401"/>
    <w:rsid w:val="009F1416"/>
    <w:rsid w:val="009F1986"/>
    <w:rsid w:val="009F20AA"/>
    <w:rsid w:val="009F24FC"/>
    <w:rsid w:val="009F26D5"/>
    <w:rsid w:val="009F26F4"/>
    <w:rsid w:val="009F28C7"/>
    <w:rsid w:val="009F2912"/>
    <w:rsid w:val="009F2F37"/>
    <w:rsid w:val="009F30F1"/>
    <w:rsid w:val="009F3538"/>
    <w:rsid w:val="009F3846"/>
    <w:rsid w:val="009F3EBC"/>
    <w:rsid w:val="009F40DE"/>
    <w:rsid w:val="009F4174"/>
    <w:rsid w:val="009F4633"/>
    <w:rsid w:val="009F4EA8"/>
    <w:rsid w:val="009F53CA"/>
    <w:rsid w:val="009F55AF"/>
    <w:rsid w:val="009F563B"/>
    <w:rsid w:val="009F5AD9"/>
    <w:rsid w:val="009F5CF0"/>
    <w:rsid w:val="009F5E97"/>
    <w:rsid w:val="009F61A9"/>
    <w:rsid w:val="009F650C"/>
    <w:rsid w:val="009F68BB"/>
    <w:rsid w:val="009F6BAE"/>
    <w:rsid w:val="009F6F55"/>
    <w:rsid w:val="009F71A3"/>
    <w:rsid w:val="009F71DE"/>
    <w:rsid w:val="009F7316"/>
    <w:rsid w:val="009F7423"/>
    <w:rsid w:val="009F7B97"/>
    <w:rsid w:val="00A00531"/>
    <w:rsid w:val="00A010CA"/>
    <w:rsid w:val="00A014C6"/>
    <w:rsid w:val="00A025B3"/>
    <w:rsid w:val="00A02729"/>
    <w:rsid w:val="00A0276E"/>
    <w:rsid w:val="00A02793"/>
    <w:rsid w:val="00A028C3"/>
    <w:rsid w:val="00A0310E"/>
    <w:rsid w:val="00A0424C"/>
    <w:rsid w:val="00A049CA"/>
    <w:rsid w:val="00A04A55"/>
    <w:rsid w:val="00A05269"/>
    <w:rsid w:val="00A053CC"/>
    <w:rsid w:val="00A0540D"/>
    <w:rsid w:val="00A05F57"/>
    <w:rsid w:val="00A06A21"/>
    <w:rsid w:val="00A06AB1"/>
    <w:rsid w:val="00A06E37"/>
    <w:rsid w:val="00A07034"/>
    <w:rsid w:val="00A07207"/>
    <w:rsid w:val="00A07F76"/>
    <w:rsid w:val="00A10084"/>
    <w:rsid w:val="00A10656"/>
    <w:rsid w:val="00A10897"/>
    <w:rsid w:val="00A10C8A"/>
    <w:rsid w:val="00A11C70"/>
    <w:rsid w:val="00A11F87"/>
    <w:rsid w:val="00A124A0"/>
    <w:rsid w:val="00A128AF"/>
    <w:rsid w:val="00A12996"/>
    <w:rsid w:val="00A12A98"/>
    <w:rsid w:val="00A12E71"/>
    <w:rsid w:val="00A13280"/>
    <w:rsid w:val="00A13568"/>
    <w:rsid w:val="00A139AC"/>
    <w:rsid w:val="00A13CE0"/>
    <w:rsid w:val="00A1416B"/>
    <w:rsid w:val="00A1422A"/>
    <w:rsid w:val="00A1431F"/>
    <w:rsid w:val="00A14B4E"/>
    <w:rsid w:val="00A14C73"/>
    <w:rsid w:val="00A15676"/>
    <w:rsid w:val="00A159CE"/>
    <w:rsid w:val="00A16110"/>
    <w:rsid w:val="00A16239"/>
    <w:rsid w:val="00A16714"/>
    <w:rsid w:val="00A16AB7"/>
    <w:rsid w:val="00A16B92"/>
    <w:rsid w:val="00A1747D"/>
    <w:rsid w:val="00A17AB7"/>
    <w:rsid w:val="00A17CDF"/>
    <w:rsid w:val="00A17DD5"/>
    <w:rsid w:val="00A208AA"/>
    <w:rsid w:val="00A208CA"/>
    <w:rsid w:val="00A20FFB"/>
    <w:rsid w:val="00A2103D"/>
    <w:rsid w:val="00A21346"/>
    <w:rsid w:val="00A215F2"/>
    <w:rsid w:val="00A2167F"/>
    <w:rsid w:val="00A219F9"/>
    <w:rsid w:val="00A21F9F"/>
    <w:rsid w:val="00A229D0"/>
    <w:rsid w:val="00A22B57"/>
    <w:rsid w:val="00A232F4"/>
    <w:rsid w:val="00A23383"/>
    <w:rsid w:val="00A2342A"/>
    <w:rsid w:val="00A2365A"/>
    <w:rsid w:val="00A2376F"/>
    <w:rsid w:val="00A2431B"/>
    <w:rsid w:val="00A246E5"/>
    <w:rsid w:val="00A2472D"/>
    <w:rsid w:val="00A247FD"/>
    <w:rsid w:val="00A24900"/>
    <w:rsid w:val="00A24DD7"/>
    <w:rsid w:val="00A24E69"/>
    <w:rsid w:val="00A24F5C"/>
    <w:rsid w:val="00A2512F"/>
    <w:rsid w:val="00A2520C"/>
    <w:rsid w:val="00A253D5"/>
    <w:rsid w:val="00A256B3"/>
    <w:rsid w:val="00A25844"/>
    <w:rsid w:val="00A25A01"/>
    <w:rsid w:val="00A25B4B"/>
    <w:rsid w:val="00A25FF6"/>
    <w:rsid w:val="00A260D7"/>
    <w:rsid w:val="00A26164"/>
    <w:rsid w:val="00A262BB"/>
    <w:rsid w:val="00A26603"/>
    <w:rsid w:val="00A269D4"/>
    <w:rsid w:val="00A26AF5"/>
    <w:rsid w:val="00A26BCA"/>
    <w:rsid w:val="00A26E4A"/>
    <w:rsid w:val="00A2728E"/>
    <w:rsid w:val="00A27543"/>
    <w:rsid w:val="00A275DF"/>
    <w:rsid w:val="00A278A4"/>
    <w:rsid w:val="00A27A41"/>
    <w:rsid w:val="00A3009A"/>
    <w:rsid w:val="00A3084E"/>
    <w:rsid w:val="00A30995"/>
    <w:rsid w:val="00A30ABB"/>
    <w:rsid w:val="00A30E97"/>
    <w:rsid w:val="00A311E7"/>
    <w:rsid w:val="00A3137B"/>
    <w:rsid w:val="00A31534"/>
    <w:rsid w:val="00A31BA7"/>
    <w:rsid w:val="00A31DAF"/>
    <w:rsid w:val="00A31FF7"/>
    <w:rsid w:val="00A32357"/>
    <w:rsid w:val="00A324D5"/>
    <w:rsid w:val="00A3254C"/>
    <w:rsid w:val="00A3277A"/>
    <w:rsid w:val="00A330A3"/>
    <w:rsid w:val="00A33AF9"/>
    <w:rsid w:val="00A33B2D"/>
    <w:rsid w:val="00A33BC4"/>
    <w:rsid w:val="00A33F26"/>
    <w:rsid w:val="00A3438C"/>
    <w:rsid w:val="00A34864"/>
    <w:rsid w:val="00A348E4"/>
    <w:rsid w:val="00A34CDC"/>
    <w:rsid w:val="00A357B2"/>
    <w:rsid w:val="00A357C3"/>
    <w:rsid w:val="00A359E3"/>
    <w:rsid w:val="00A35B40"/>
    <w:rsid w:val="00A35B83"/>
    <w:rsid w:val="00A35C07"/>
    <w:rsid w:val="00A35CF8"/>
    <w:rsid w:val="00A35E11"/>
    <w:rsid w:val="00A35EDB"/>
    <w:rsid w:val="00A36B36"/>
    <w:rsid w:val="00A36EC4"/>
    <w:rsid w:val="00A36FD3"/>
    <w:rsid w:val="00A373E0"/>
    <w:rsid w:val="00A37A0C"/>
    <w:rsid w:val="00A40257"/>
    <w:rsid w:val="00A4067F"/>
    <w:rsid w:val="00A40952"/>
    <w:rsid w:val="00A4098A"/>
    <w:rsid w:val="00A40ADC"/>
    <w:rsid w:val="00A40BE2"/>
    <w:rsid w:val="00A40CF6"/>
    <w:rsid w:val="00A40E37"/>
    <w:rsid w:val="00A41907"/>
    <w:rsid w:val="00A41996"/>
    <w:rsid w:val="00A41AE6"/>
    <w:rsid w:val="00A41C3C"/>
    <w:rsid w:val="00A426DE"/>
    <w:rsid w:val="00A42B8E"/>
    <w:rsid w:val="00A42DF0"/>
    <w:rsid w:val="00A43557"/>
    <w:rsid w:val="00A4361D"/>
    <w:rsid w:val="00A436C4"/>
    <w:rsid w:val="00A4399E"/>
    <w:rsid w:val="00A43AC9"/>
    <w:rsid w:val="00A43B9A"/>
    <w:rsid w:val="00A440D7"/>
    <w:rsid w:val="00A44135"/>
    <w:rsid w:val="00A4454A"/>
    <w:rsid w:val="00A44B1D"/>
    <w:rsid w:val="00A44E9B"/>
    <w:rsid w:val="00A45099"/>
    <w:rsid w:val="00A45858"/>
    <w:rsid w:val="00A45D29"/>
    <w:rsid w:val="00A45E57"/>
    <w:rsid w:val="00A45EA1"/>
    <w:rsid w:val="00A45FF5"/>
    <w:rsid w:val="00A4684E"/>
    <w:rsid w:val="00A46CA7"/>
    <w:rsid w:val="00A46D28"/>
    <w:rsid w:val="00A46D59"/>
    <w:rsid w:val="00A472EE"/>
    <w:rsid w:val="00A4778B"/>
    <w:rsid w:val="00A477B0"/>
    <w:rsid w:val="00A479BA"/>
    <w:rsid w:val="00A5011A"/>
    <w:rsid w:val="00A503C6"/>
    <w:rsid w:val="00A504F2"/>
    <w:rsid w:val="00A505EE"/>
    <w:rsid w:val="00A50713"/>
    <w:rsid w:val="00A50BC8"/>
    <w:rsid w:val="00A51361"/>
    <w:rsid w:val="00A51832"/>
    <w:rsid w:val="00A51872"/>
    <w:rsid w:val="00A51A9F"/>
    <w:rsid w:val="00A52111"/>
    <w:rsid w:val="00A52470"/>
    <w:rsid w:val="00A5290F"/>
    <w:rsid w:val="00A52BCD"/>
    <w:rsid w:val="00A52E7D"/>
    <w:rsid w:val="00A52F4E"/>
    <w:rsid w:val="00A53095"/>
    <w:rsid w:val="00A5321D"/>
    <w:rsid w:val="00A53CEB"/>
    <w:rsid w:val="00A53E52"/>
    <w:rsid w:val="00A53EAB"/>
    <w:rsid w:val="00A54248"/>
    <w:rsid w:val="00A54895"/>
    <w:rsid w:val="00A54972"/>
    <w:rsid w:val="00A54A03"/>
    <w:rsid w:val="00A54C4A"/>
    <w:rsid w:val="00A55099"/>
    <w:rsid w:val="00A551BD"/>
    <w:rsid w:val="00A553C8"/>
    <w:rsid w:val="00A5581C"/>
    <w:rsid w:val="00A55F09"/>
    <w:rsid w:val="00A562C4"/>
    <w:rsid w:val="00A56782"/>
    <w:rsid w:val="00A56B1E"/>
    <w:rsid w:val="00A56E27"/>
    <w:rsid w:val="00A56E85"/>
    <w:rsid w:val="00A57420"/>
    <w:rsid w:val="00A577F3"/>
    <w:rsid w:val="00A57929"/>
    <w:rsid w:val="00A57B08"/>
    <w:rsid w:val="00A57FE3"/>
    <w:rsid w:val="00A60160"/>
    <w:rsid w:val="00A6046E"/>
    <w:rsid w:val="00A60ADB"/>
    <w:rsid w:val="00A60CB7"/>
    <w:rsid w:val="00A613D9"/>
    <w:rsid w:val="00A61413"/>
    <w:rsid w:val="00A61530"/>
    <w:rsid w:val="00A61580"/>
    <w:rsid w:val="00A61787"/>
    <w:rsid w:val="00A61A1D"/>
    <w:rsid w:val="00A61B2C"/>
    <w:rsid w:val="00A61B81"/>
    <w:rsid w:val="00A61DDD"/>
    <w:rsid w:val="00A62811"/>
    <w:rsid w:val="00A62870"/>
    <w:rsid w:val="00A631C8"/>
    <w:rsid w:val="00A63574"/>
    <w:rsid w:val="00A63E8C"/>
    <w:rsid w:val="00A63EEE"/>
    <w:rsid w:val="00A64417"/>
    <w:rsid w:val="00A64C9F"/>
    <w:rsid w:val="00A653F3"/>
    <w:rsid w:val="00A665C7"/>
    <w:rsid w:val="00A66C93"/>
    <w:rsid w:val="00A66EEC"/>
    <w:rsid w:val="00A66F00"/>
    <w:rsid w:val="00A67702"/>
    <w:rsid w:val="00A67DAF"/>
    <w:rsid w:val="00A67E3F"/>
    <w:rsid w:val="00A70ECB"/>
    <w:rsid w:val="00A70F74"/>
    <w:rsid w:val="00A712F7"/>
    <w:rsid w:val="00A7140F"/>
    <w:rsid w:val="00A71437"/>
    <w:rsid w:val="00A7145B"/>
    <w:rsid w:val="00A716D4"/>
    <w:rsid w:val="00A720E5"/>
    <w:rsid w:val="00A7235A"/>
    <w:rsid w:val="00A72531"/>
    <w:rsid w:val="00A7303D"/>
    <w:rsid w:val="00A73291"/>
    <w:rsid w:val="00A7334C"/>
    <w:rsid w:val="00A73467"/>
    <w:rsid w:val="00A73809"/>
    <w:rsid w:val="00A73A1E"/>
    <w:rsid w:val="00A73A43"/>
    <w:rsid w:val="00A73CFF"/>
    <w:rsid w:val="00A73D3B"/>
    <w:rsid w:val="00A73E27"/>
    <w:rsid w:val="00A7415E"/>
    <w:rsid w:val="00A75345"/>
    <w:rsid w:val="00A7545C"/>
    <w:rsid w:val="00A754ED"/>
    <w:rsid w:val="00A756AD"/>
    <w:rsid w:val="00A75C6B"/>
    <w:rsid w:val="00A75C7D"/>
    <w:rsid w:val="00A75CB9"/>
    <w:rsid w:val="00A7645D"/>
    <w:rsid w:val="00A7655A"/>
    <w:rsid w:val="00A76EC8"/>
    <w:rsid w:val="00A771A4"/>
    <w:rsid w:val="00A77466"/>
    <w:rsid w:val="00A774B8"/>
    <w:rsid w:val="00A77520"/>
    <w:rsid w:val="00A775A3"/>
    <w:rsid w:val="00A77C0D"/>
    <w:rsid w:val="00A77FED"/>
    <w:rsid w:val="00A8050C"/>
    <w:rsid w:val="00A80817"/>
    <w:rsid w:val="00A809BE"/>
    <w:rsid w:val="00A80B1C"/>
    <w:rsid w:val="00A80E34"/>
    <w:rsid w:val="00A810B1"/>
    <w:rsid w:val="00A818C4"/>
    <w:rsid w:val="00A81BF1"/>
    <w:rsid w:val="00A822B2"/>
    <w:rsid w:val="00A82577"/>
    <w:rsid w:val="00A8262B"/>
    <w:rsid w:val="00A82E32"/>
    <w:rsid w:val="00A82E84"/>
    <w:rsid w:val="00A82F58"/>
    <w:rsid w:val="00A83517"/>
    <w:rsid w:val="00A8379A"/>
    <w:rsid w:val="00A83C18"/>
    <w:rsid w:val="00A842B9"/>
    <w:rsid w:val="00A84362"/>
    <w:rsid w:val="00A84AB7"/>
    <w:rsid w:val="00A84FBB"/>
    <w:rsid w:val="00A85143"/>
    <w:rsid w:val="00A85D81"/>
    <w:rsid w:val="00A85F86"/>
    <w:rsid w:val="00A86220"/>
    <w:rsid w:val="00A86289"/>
    <w:rsid w:val="00A8674C"/>
    <w:rsid w:val="00A86B00"/>
    <w:rsid w:val="00A87080"/>
    <w:rsid w:val="00A8747A"/>
    <w:rsid w:val="00A876D0"/>
    <w:rsid w:val="00A87B1E"/>
    <w:rsid w:val="00A87B67"/>
    <w:rsid w:val="00A9000D"/>
    <w:rsid w:val="00A90052"/>
    <w:rsid w:val="00A901DF"/>
    <w:rsid w:val="00A907F7"/>
    <w:rsid w:val="00A909B6"/>
    <w:rsid w:val="00A90B68"/>
    <w:rsid w:val="00A90D4E"/>
    <w:rsid w:val="00A90F91"/>
    <w:rsid w:val="00A910DA"/>
    <w:rsid w:val="00A91384"/>
    <w:rsid w:val="00A915DE"/>
    <w:rsid w:val="00A919D6"/>
    <w:rsid w:val="00A91AB1"/>
    <w:rsid w:val="00A91C41"/>
    <w:rsid w:val="00A91DA2"/>
    <w:rsid w:val="00A91ECE"/>
    <w:rsid w:val="00A92200"/>
    <w:rsid w:val="00A931AE"/>
    <w:rsid w:val="00A93932"/>
    <w:rsid w:val="00A93E28"/>
    <w:rsid w:val="00A93E99"/>
    <w:rsid w:val="00A93F4B"/>
    <w:rsid w:val="00A93FC2"/>
    <w:rsid w:val="00A9421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2EC"/>
    <w:rsid w:val="00AA06C5"/>
    <w:rsid w:val="00AA094A"/>
    <w:rsid w:val="00AA0B93"/>
    <w:rsid w:val="00AA0F0C"/>
    <w:rsid w:val="00AA0F64"/>
    <w:rsid w:val="00AA12CB"/>
    <w:rsid w:val="00AA1768"/>
    <w:rsid w:val="00AA17E6"/>
    <w:rsid w:val="00AA1AA6"/>
    <w:rsid w:val="00AA1AAC"/>
    <w:rsid w:val="00AA1C25"/>
    <w:rsid w:val="00AA1E7C"/>
    <w:rsid w:val="00AA1F09"/>
    <w:rsid w:val="00AA1F38"/>
    <w:rsid w:val="00AA21C0"/>
    <w:rsid w:val="00AA23E2"/>
    <w:rsid w:val="00AA24BA"/>
    <w:rsid w:val="00AA2B8F"/>
    <w:rsid w:val="00AA2C74"/>
    <w:rsid w:val="00AA2D08"/>
    <w:rsid w:val="00AA2DFC"/>
    <w:rsid w:val="00AA31F8"/>
    <w:rsid w:val="00AA34E3"/>
    <w:rsid w:val="00AA3625"/>
    <w:rsid w:val="00AA3C21"/>
    <w:rsid w:val="00AA3D99"/>
    <w:rsid w:val="00AA3DD9"/>
    <w:rsid w:val="00AA4173"/>
    <w:rsid w:val="00AA4186"/>
    <w:rsid w:val="00AA4306"/>
    <w:rsid w:val="00AA432B"/>
    <w:rsid w:val="00AA43E8"/>
    <w:rsid w:val="00AA44B1"/>
    <w:rsid w:val="00AA4718"/>
    <w:rsid w:val="00AA4A49"/>
    <w:rsid w:val="00AA4BE4"/>
    <w:rsid w:val="00AA58B9"/>
    <w:rsid w:val="00AA63C9"/>
    <w:rsid w:val="00AA68B3"/>
    <w:rsid w:val="00AA6907"/>
    <w:rsid w:val="00AA6991"/>
    <w:rsid w:val="00AA6C49"/>
    <w:rsid w:val="00AA6C65"/>
    <w:rsid w:val="00AA741E"/>
    <w:rsid w:val="00AA7C65"/>
    <w:rsid w:val="00AA7D10"/>
    <w:rsid w:val="00AA7D4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8D3"/>
    <w:rsid w:val="00AB4916"/>
    <w:rsid w:val="00AB4979"/>
    <w:rsid w:val="00AB4A5C"/>
    <w:rsid w:val="00AB4BFA"/>
    <w:rsid w:val="00AB52DB"/>
    <w:rsid w:val="00AB5365"/>
    <w:rsid w:val="00AB586D"/>
    <w:rsid w:val="00AB5A8B"/>
    <w:rsid w:val="00AB5AAB"/>
    <w:rsid w:val="00AB5AE4"/>
    <w:rsid w:val="00AB5BFC"/>
    <w:rsid w:val="00AB5C7E"/>
    <w:rsid w:val="00AB60B0"/>
    <w:rsid w:val="00AB62DB"/>
    <w:rsid w:val="00AB644B"/>
    <w:rsid w:val="00AB6775"/>
    <w:rsid w:val="00AB75FC"/>
    <w:rsid w:val="00AB780B"/>
    <w:rsid w:val="00AB7D01"/>
    <w:rsid w:val="00AB7F96"/>
    <w:rsid w:val="00AC0148"/>
    <w:rsid w:val="00AC0287"/>
    <w:rsid w:val="00AC0A16"/>
    <w:rsid w:val="00AC138D"/>
    <w:rsid w:val="00AC17A3"/>
    <w:rsid w:val="00AC19F7"/>
    <w:rsid w:val="00AC1FFA"/>
    <w:rsid w:val="00AC22F9"/>
    <w:rsid w:val="00AC28FE"/>
    <w:rsid w:val="00AC297B"/>
    <w:rsid w:val="00AC2B02"/>
    <w:rsid w:val="00AC3269"/>
    <w:rsid w:val="00AC3575"/>
    <w:rsid w:val="00AC3862"/>
    <w:rsid w:val="00AC4123"/>
    <w:rsid w:val="00AC451A"/>
    <w:rsid w:val="00AC478F"/>
    <w:rsid w:val="00AC4C2C"/>
    <w:rsid w:val="00AC4DE1"/>
    <w:rsid w:val="00AC4ECE"/>
    <w:rsid w:val="00AC537D"/>
    <w:rsid w:val="00AC552C"/>
    <w:rsid w:val="00AC5B6A"/>
    <w:rsid w:val="00AC5BE3"/>
    <w:rsid w:val="00AC652C"/>
    <w:rsid w:val="00AC6554"/>
    <w:rsid w:val="00AC68D7"/>
    <w:rsid w:val="00AC6B78"/>
    <w:rsid w:val="00AC6D0B"/>
    <w:rsid w:val="00AC6D19"/>
    <w:rsid w:val="00AC6E7C"/>
    <w:rsid w:val="00AC70C0"/>
    <w:rsid w:val="00AD02B7"/>
    <w:rsid w:val="00AD03D6"/>
    <w:rsid w:val="00AD0421"/>
    <w:rsid w:val="00AD04F5"/>
    <w:rsid w:val="00AD0593"/>
    <w:rsid w:val="00AD05B0"/>
    <w:rsid w:val="00AD0B66"/>
    <w:rsid w:val="00AD0E00"/>
    <w:rsid w:val="00AD135F"/>
    <w:rsid w:val="00AD1831"/>
    <w:rsid w:val="00AD18EE"/>
    <w:rsid w:val="00AD2747"/>
    <w:rsid w:val="00AD2C5E"/>
    <w:rsid w:val="00AD3037"/>
    <w:rsid w:val="00AD3105"/>
    <w:rsid w:val="00AD3296"/>
    <w:rsid w:val="00AD33BC"/>
    <w:rsid w:val="00AD391C"/>
    <w:rsid w:val="00AD49FA"/>
    <w:rsid w:val="00AD4A41"/>
    <w:rsid w:val="00AD4C26"/>
    <w:rsid w:val="00AD52BD"/>
    <w:rsid w:val="00AD5DB5"/>
    <w:rsid w:val="00AD67D6"/>
    <w:rsid w:val="00AD6B3E"/>
    <w:rsid w:val="00AD6F33"/>
    <w:rsid w:val="00AD70E2"/>
    <w:rsid w:val="00AD7588"/>
    <w:rsid w:val="00AD7813"/>
    <w:rsid w:val="00AD79CE"/>
    <w:rsid w:val="00AD7C28"/>
    <w:rsid w:val="00AD7C88"/>
    <w:rsid w:val="00AE0962"/>
    <w:rsid w:val="00AE0A91"/>
    <w:rsid w:val="00AE0FCB"/>
    <w:rsid w:val="00AE188E"/>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1CD"/>
    <w:rsid w:val="00AE53B1"/>
    <w:rsid w:val="00AE5A7C"/>
    <w:rsid w:val="00AE6090"/>
    <w:rsid w:val="00AE6236"/>
    <w:rsid w:val="00AE6583"/>
    <w:rsid w:val="00AE6630"/>
    <w:rsid w:val="00AE6724"/>
    <w:rsid w:val="00AE6BCD"/>
    <w:rsid w:val="00AE710C"/>
    <w:rsid w:val="00AE7375"/>
    <w:rsid w:val="00AE76F3"/>
    <w:rsid w:val="00AE779C"/>
    <w:rsid w:val="00AE77D6"/>
    <w:rsid w:val="00AF0002"/>
    <w:rsid w:val="00AF0481"/>
    <w:rsid w:val="00AF0AEB"/>
    <w:rsid w:val="00AF0C58"/>
    <w:rsid w:val="00AF1079"/>
    <w:rsid w:val="00AF17D4"/>
    <w:rsid w:val="00AF18BF"/>
    <w:rsid w:val="00AF1D5E"/>
    <w:rsid w:val="00AF203B"/>
    <w:rsid w:val="00AF2484"/>
    <w:rsid w:val="00AF2BC0"/>
    <w:rsid w:val="00AF399D"/>
    <w:rsid w:val="00AF3C95"/>
    <w:rsid w:val="00AF49EA"/>
    <w:rsid w:val="00AF4F20"/>
    <w:rsid w:val="00AF4F66"/>
    <w:rsid w:val="00AF5647"/>
    <w:rsid w:val="00AF56B7"/>
    <w:rsid w:val="00AF5AFE"/>
    <w:rsid w:val="00AF5B17"/>
    <w:rsid w:val="00AF625D"/>
    <w:rsid w:val="00AF666D"/>
    <w:rsid w:val="00AF6804"/>
    <w:rsid w:val="00AF6AA5"/>
    <w:rsid w:val="00AF6AB0"/>
    <w:rsid w:val="00AF6DE2"/>
    <w:rsid w:val="00AF7210"/>
    <w:rsid w:val="00AF72E1"/>
    <w:rsid w:val="00AF7333"/>
    <w:rsid w:val="00AF7582"/>
    <w:rsid w:val="00AF7B49"/>
    <w:rsid w:val="00AF7C79"/>
    <w:rsid w:val="00B00433"/>
    <w:rsid w:val="00B0085C"/>
    <w:rsid w:val="00B00AAD"/>
    <w:rsid w:val="00B00AFA"/>
    <w:rsid w:val="00B017D8"/>
    <w:rsid w:val="00B01A56"/>
    <w:rsid w:val="00B01C64"/>
    <w:rsid w:val="00B01E19"/>
    <w:rsid w:val="00B01E99"/>
    <w:rsid w:val="00B02271"/>
    <w:rsid w:val="00B025A5"/>
    <w:rsid w:val="00B03365"/>
    <w:rsid w:val="00B0383E"/>
    <w:rsid w:val="00B03852"/>
    <w:rsid w:val="00B03B76"/>
    <w:rsid w:val="00B03C53"/>
    <w:rsid w:val="00B03D71"/>
    <w:rsid w:val="00B04E88"/>
    <w:rsid w:val="00B04FF3"/>
    <w:rsid w:val="00B05AD9"/>
    <w:rsid w:val="00B06117"/>
    <w:rsid w:val="00B06278"/>
    <w:rsid w:val="00B069A8"/>
    <w:rsid w:val="00B06ADB"/>
    <w:rsid w:val="00B06CC6"/>
    <w:rsid w:val="00B06E1B"/>
    <w:rsid w:val="00B06FA8"/>
    <w:rsid w:val="00B070B9"/>
    <w:rsid w:val="00B075AD"/>
    <w:rsid w:val="00B0787B"/>
    <w:rsid w:val="00B07891"/>
    <w:rsid w:val="00B07980"/>
    <w:rsid w:val="00B07B63"/>
    <w:rsid w:val="00B07DA6"/>
    <w:rsid w:val="00B10795"/>
    <w:rsid w:val="00B1080D"/>
    <w:rsid w:val="00B10956"/>
    <w:rsid w:val="00B10E0B"/>
    <w:rsid w:val="00B11758"/>
    <w:rsid w:val="00B11876"/>
    <w:rsid w:val="00B11B10"/>
    <w:rsid w:val="00B120C0"/>
    <w:rsid w:val="00B124BB"/>
    <w:rsid w:val="00B12647"/>
    <w:rsid w:val="00B1287F"/>
    <w:rsid w:val="00B12922"/>
    <w:rsid w:val="00B12BBF"/>
    <w:rsid w:val="00B12F5A"/>
    <w:rsid w:val="00B1392B"/>
    <w:rsid w:val="00B13AF4"/>
    <w:rsid w:val="00B13F63"/>
    <w:rsid w:val="00B14196"/>
    <w:rsid w:val="00B1487F"/>
    <w:rsid w:val="00B14921"/>
    <w:rsid w:val="00B14E23"/>
    <w:rsid w:val="00B14E80"/>
    <w:rsid w:val="00B1501A"/>
    <w:rsid w:val="00B151E5"/>
    <w:rsid w:val="00B15683"/>
    <w:rsid w:val="00B158D7"/>
    <w:rsid w:val="00B15B7C"/>
    <w:rsid w:val="00B15C7C"/>
    <w:rsid w:val="00B15EDE"/>
    <w:rsid w:val="00B160BA"/>
    <w:rsid w:val="00B16105"/>
    <w:rsid w:val="00B1651F"/>
    <w:rsid w:val="00B166D4"/>
    <w:rsid w:val="00B16745"/>
    <w:rsid w:val="00B175E1"/>
    <w:rsid w:val="00B175E2"/>
    <w:rsid w:val="00B17922"/>
    <w:rsid w:val="00B179BB"/>
    <w:rsid w:val="00B20334"/>
    <w:rsid w:val="00B206CE"/>
    <w:rsid w:val="00B20D95"/>
    <w:rsid w:val="00B20DA0"/>
    <w:rsid w:val="00B20DB6"/>
    <w:rsid w:val="00B211B4"/>
    <w:rsid w:val="00B21267"/>
    <w:rsid w:val="00B2136F"/>
    <w:rsid w:val="00B21420"/>
    <w:rsid w:val="00B21455"/>
    <w:rsid w:val="00B2149A"/>
    <w:rsid w:val="00B2158E"/>
    <w:rsid w:val="00B215FC"/>
    <w:rsid w:val="00B21714"/>
    <w:rsid w:val="00B21FAC"/>
    <w:rsid w:val="00B2231F"/>
    <w:rsid w:val="00B223DF"/>
    <w:rsid w:val="00B22493"/>
    <w:rsid w:val="00B224A8"/>
    <w:rsid w:val="00B229BB"/>
    <w:rsid w:val="00B22C57"/>
    <w:rsid w:val="00B23142"/>
    <w:rsid w:val="00B2360C"/>
    <w:rsid w:val="00B23832"/>
    <w:rsid w:val="00B23EFF"/>
    <w:rsid w:val="00B244B4"/>
    <w:rsid w:val="00B245CF"/>
    <w:rsid w:val="00B24765"/>
    <w:rsid w:val="00B24AF2"/>
    <w:rsid w:val="00B24F1B"/>
    <w:rsid w:val="00B24FBC"/>
    <w:rsid w:val="00B250BF"/>
    <w:rsid w:val="00B25AB2"/>
    <w:rsid w:val="00B25F0C"/>
    <w:rsid w:val="00B26305"/>
    <w:rsid w:val="00B265F9"/>
    <w:rsid w:val="00B26A62"/>
    <w:rsid w:val="00B26AD4"/>
    <w:rsid w:val="00B26C91"/>
    <w:rsid w:val="00B26E98"/>
    <w:rsid w:val="00B26F77"/>
    <w:rsid w:val="00B27011"/>
    <w:rsid w:val="00B270F6"/>
    <w:rsid w:val="00B27582"/>
    <w:rsid w:val="00B2767E"/>
    <w:rsid w:val="00B27922"/>
    <w:rsid w:val="00B27A17"/>
    <w:rsid w:val="00B27ACE"/>
    <w:rsid w:val="00B30238"/>
    <w:rsid w:val="00B3044D"/>
    <w:rsid w:val="00B3048B"/>
    <w:rsid w:val="00B3050B"/>
    <w:rsid w:val="00B307F2"/>
    <w:rsid w:val="00B3082A"/>
    <w:rsid w:val="00B30A60"/>
    <w:rsid w:val="00B30AD0"/>
    <w:rsid w:val="00B30B20"/>
    <w:rsid w:val="00B30EA5"/>
    <w:rsid w:val="00B30ED2"/>
    <w:rsid w:val="00B314AD"/>
    <w:rsid w:val="00B314D1"/>
    <w:rsid w:val="00B31748"/>
    <w:rsid w:val="00B31C36"/>
    <w:rsid w:val="00B31D68"/>
    <w:rsid w:val="00B31F3C"/>
    <w:rsid w:val="00B32C2F"/>
    <w:rsid w:val="00B33139"/>
    <w:rsid w:val="00B335A6"/>
    <w:rsid w:val="00B336C5"/>
    <w:rsid w:val="00B33B3A"/>
    <w:rsid w:val="00B33D84"/>
    <w:rsid w:val="00B34227"/>
    <w:rsid w:val="00B3429A"/>
    <w:rsid w:val="00B3450B"/>
    <w:rsid w:val="00B353BF"/>
    <w:rsid w:val="00B35C30"/>
    <w:rsid w:val="00B36423"/>
    <w:rsid w:val="00B3655F"/>
    <w:rsid w:val="00B36620"/>
    <w:rsid w:val="00B36FC7"/>
    <w:rsid w:val="00B37033"/>
    <w:rsid w:val="00B370F3"/>
    <w:rsid w:val="00B37417"/>
    <w:rsid w:val="00B377E8"/>
    <w:rsid w:val="00B37B74"/>
    <w:rsid w:val="00B37BA4"/>
    <w:rsid w:val="00B4072C"/>
    <w:rsid w:val="00B4095A"/>
    <w:rsid w:val="00B40BBE"/>
    <w:rsid w:val="00B40CAF"/>
    <w:rsid w:val="00B40D2F"/>
    <w:rsid w:val="00B4139F"/>
    <w:rsid w:val="00B419D0"/>
    <w:rsid w:val="00B42619"/>
    <w:rsid w:val="00B428E8"/>
    <w:rsid w:val="00B429BA"/>
    <w:rsid w:val="00B42D85"/>
    <w:rsid w:val="00B42E79"/>
    <w:rsid w:val="00B433DE"/>
    <w:rsid w:val="00B4369C"/>
    <w:rsid w:val="00B437BB"/>
    <w:rsid w:val="00B44444"/>
    <w:rsid w:val="00B44A2B"/>
    <w:rsid w:val="00B4516E"/>
    <w:rsid w:val="00B45389"/>
    <w:rsid w:val="00B457E2"/>
    <w:rsid w:val="00B457EC"/>
    <w:rsid w:val="00B458C2"/>
    <w:rsid w:val="00B45E6C"/>
    <w:rsid w:val="00B46685"/>
    <w:rsid w:val="00B4690A"/>
    <w:rsid w:val="00B4712F"/>
    <w:rsid w:val="00B4717F"/>
    <w:rsid w:val="00B4780B"/>
    <w:rsid w:val="00B47AF6"/>
    <w:rsid w:val="00B50F32"/>
    <w:rsid w:val="00B512C9"/>
    <w:rsid w:val="00B512FF"/>
    <w:rsid w:val="00B52051"/>
    <w:rsid w:val="00B5221E"/>
    <w:rsid w:val="00B5248C"/>
    <w:rsid w:val="00B526A3"/>
    <w:rsid w:val="00B52979"/>
    <w:rsid w:val="00B52D73"/>
    <w:rsid w:val="00B53063"/>
    <w:rsid w:val="00B533C7"/>
    <w:rsid w:val="00B53595"/>
    <w:rsid w:val="00B5361C"/>
    <w:rsid w:val="00B53682"/>
    <w:rsid w:val="00B538B9"/>
    <w:rsid w:val="00B53EE2"/>
    <w:rsid w:val="00B54457"/>
    <w:rsid w:val="00B54531"/>
    <w:rsid w:val="00B547F6"/>
    <w:rsid w:val="00B54E9C"/>
    <w:rsid w:val="00B54FAF"/>
    <w:rsid w:val="00B55189"/>
    <w:rsid w:val="00B55347"/>
    <w:rsid w:val="00B55530"/>
    <w:rsid w:val="00B55A37"/>
    <w:rsid w:val="00B55E1C"/>
    <w:rsid w:val="00B56271"/>
    <w:rsid w:val="00B56676"/>
    <w:rsid w:val="00B56CB8"/>
    <w:rsid w:val="00B56D3B"/>
    <w:rsid w:val="00B56E85"/>
    <w:rsid w:val="00B56FB8"/>
    <w:rsid w:val="00B57901"/>
    <w:rsid w:val="00B57B00"/>
    <w:rsid w:val="00B57BDF"/>
    <w:rsid w:val="00B57E69"/>
    <w:rsid w:val="00B601AA"/>
    <w:rsid w:val="00B60C53"/>
    <w:rsid w:val="00B60DC1"/>
    <w:rsid w:val="00B60F9D"/>
    <w:rsid w:val="00B61669"/>
    <w:rsid w:val="00B61B16"/>
    <w:rsid w:val="00B61F39"/>
    <w:rsid w:val="00B62003"/>
    <w:rsid w:val="00B620D5"/>
    <w:rsid w:val="00B62110"/>
    <w:rsid w:val="00B62425"/>
    <w:rsid w:val="00B62BAF"/>
    <w:rsid w:val="00B63B96"/>
    <w:rsid w:val="00B63F44"/>
    <w:rsid w:val="00B64000"/>
    <w:rsid w:val="00B6404F"/>
    <w:rsid w:val="00B64CD9"/>
    <w:rsid w:val="00B65160"/>
    <w:rsid w:val="00B6549C"/>
    <w:rsid w:val="00B6553F"/>
    <w:rsid w:val="00B6561B"/>
    <w:rsid w:val="00B6566B"/>
    <w:rsid w:val="00B65C8D"/>
    <w:rsid w:val="00B65DA8"/>
    <w:rsid w:val="00B65EFE"/>
    <w:rsid w:val="00B65FC4"/>
    <w:rsid w:val="00B66B90"/>
    <w:rsid w:val="00B670BF"/>
    <w:rsid w:val="00B670E1"/>
    <w:rsid w:val="00B674B6"/>
    <w:rsid w:val="00B67A58"/>
    <w:rsid w:val="00B67BAD"/>
    <w:rsid w:val="00B7023B"/>
    <w:rsid w:val="00B702FF"/>
    <w:rsid w:val="00B70401"/>
    <w:rsid w:val="00B70436"/>
    <w:rsid w:val="00B70562"/>
    <w:rsid w:val="00B70D3B"/>
    <w:rsid w:val="00B71320"/>
    <w:rsid w:val="00B7189F"/>
    <w:rsid w:val="00B71A99"/>
    <w:rsid w:val="00B71B3E"/>
    <w:rsid w:val="00B71BB3"/>
    <w:rsid w:val="00B7210F"/>
    <w:rsid w:val="00B72791"/>
    <w:rsid w:val="00B73328"/>
    <w:rsid w:val="00B73379"/>
    <w:rsid w:val="00B73397"/>
    <w:rsid w:val="00B7377D"/>
    <w:rsid w:val="00B739CC"/>
    <w:rsid w:val="00B740EF"/>
    <w:rsid w:val="00B74861"/>
    <w:rsid w:val="00B74B2A"/>
    <w:rsid w:val="00B74B7C"/>
    <w:rsid w:val="00B75123"/>
    <w:rsid w:val="00B7562B"/>
    <w:rsid w:val="00B75A06"/>
    <w:rsid w:val="00B75B80"/>
    <w:rsid w:val="00B75C14"/>
    <w:rsid w:val="00B75D1F"/>
    <w:rsid w:val="00B76499"/>
    <w:rsid w:val="00B765CC"/>
    <w:rsid w:val="00B7687A"/>
    <w:rsid w:val="00B76A62"/>
    <w:rsid w:val="00B76FAE"/>
    <w:rsid w:val="00B7732A"/>
    <w:rsid w:val="00B77603"/>
    <w:rsid w:val="00B77C75"/>
    <w:rsid w:val="00B77F09"/>
    <w:rsid w:val="00B8027E"/>
    <w:rsid w:val="00B80545"/>
    <w:rsid w:val="00B80BE4"/>
    <w:rsid w:val="00B80CD3"/>
    <w:rsid w:val="00B80F4D"/>
    <w:rsid w:val="00B81AA9"/>
    <w:rsid w:val="00B81EC8"/>
    <w:rsid w:val="00B82061"/>
    <w:rsid w:val="00B8243C"/>
    <w:rsid w:val="00B8248A"/>
    <w:rsid w:val="00B82664"/>
    <w:rsid w:val="00B82A0A"/>
    <w:rsid w:val="00B82EA0"/>
    <w:rsid w:val="00B83024"/>
    <w:rsid w:val="00B836F9"/>
    <w:rsid w:val="00B83743"/>
    <w:rsid w:val="00B8374F"/>
    <w:rsid w:val="00B83BCF"/>
    <w:rsid w:val="00B83D39"/>
    <w:rsid w:val="00B83E0A"/>
    <w:rsid w:val="00B84996"/>
    <w:rsid w:val="00B8504C"/>
    <w:rsid w:val="00B862EF"/>
    <w:rsid w:val="00B86500"/>
    <w:rsid w:val="00B8691D"/>
    <w:rsid w:val="00B86A87"/>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96"/>
    <w:rsid w:val="00B93FEB"/>
    <w:rsid w:val="00B942BD"/>
    <w:rsid w:val="00B94515"/>
    <w:rsid w:val="00B94A33"/>
    <w:rsid w:val="00B94F63"/>
    <w:rsid w:val="00B95327"/>
    <w:rsid w:val="00B95B7D"/>
    <w:rsid w:val="00B95BA9"/>
    <w:rsid w:val="00B95D29"/>
    <w:rsid w:val="00B95D37"/>
    <w:rsid w:val="00B95E04"/>
    <w:rsid w:val="00B9611C"/>
    <w:rsid w:val="00B966A1"/>
    <w:rsid w:val="00B968D3"/>
    <w:rsid w:val="00B97493"/>
    <w:rsid w:val="00B9762E"/>
    <w:rsid w:val="00B97A26"/>
    <w:rsid w:val="00B97B8F"/>
    <w:rsid w:val="00B97BAB"/>
    <w:rsid w:val="00B97C5F"/>
    <w:rsid w:val="00BA0307"/>
    <w:rsid w:val="00BA049F"/>
    <w:rsid w:val="00BA0612"/>
    <w:rsid w:val="00BA0760"/>
    <w:rsid w:val="00BA0E6D"/>
    <w:rsid w:val="00BA1061"/>
    <w:rsid w:val="00BA12BF"/>
    <w:rsid w:val="00BA1490"/>
    <w:rsid w:val="00BA156B"/>
    <w:rsid w:val="00BA1605"/>
    <w:rsid w:val="00BA1655"/>
    <w:rsid w:val="00BA269A"/>
    <w:rsid w:val="00BA287A"/>
    <w:rsid w:val="00BA2A44"/>
    <w:rsid w:val="00BA2DDF"/>
    <w:rsid w:val="00BA3616"/>
    <w:rsid w:val="00BA3AA5"/>
    <w:rsid w:val="00BA3B7E"/>
    <w:rsid w:val="00BA4241"/>
    <w:rsid w:val="00BA4391"/>
    <w:rsid w:val="00BA43C5"/>
    <w:rsid w:val="00BA4E19"/>
    <w:rsid w:val="00BA4EBC"/>
    <w:rsid w:val="00BA4FB0"/>
    <w:rsid w:val="00BA5045"/>
    <w:rsid w:val="00BA5168"/>
    <w:rsid w:val="00BA51E6"/>
    <w:rsid w:val="00BA54D2"/>
    <w:rsid w:val="00BA581B"/>
    <w:rsid w:val="00BA58A1"/>
    <w:rsid w:val="00BA5D66"/>
    <w:rsid w:val="00BA655E"/>
    <w:rsid w:val="00BA656E"/>
    <w:rsid w:val="00BA7507"/>
    <w:rsid w:val="00BA786E"/>
    <w:rsid w:val="00BA78B3"/>
    <w:rsid w:val="00BA7B4C"/>
    <w:rsid w:val="00BB03B6"/>
    <w:rsid w:val="00BB06D7"/>
    <w:rsid w:val="00BB09F9"/>
    <w:rsid w:val="00BB122A"/>
    <w:rsid w:val="00BB1304"/>
    <w:rsid w:val="00BB13EE"/>
    <w:rsid w:val="00BB15B8"/>
    <w:rsid w:val="00BB1B50"/>
    <w:rsid w:val="00BB1C51"/>
    <w:rsid w:val="00BB1C6C"/>
    <w:rsid w:val="00BB1CF5"/>
    <w:rsid w:val="00BB1F66"/>
    <w:rsid w:val="00BB225C"/>
    <w:rsid w:val="00BB2277"/>
    <w:rsid w:val="00BB259C"/>
    <w:rsid w:val="00BB2767"/>
    <w:rsid w:val="00BB2992"/>
    <w:rsid w:val="00BB2B41"/>
    <w:rsid w:val="00BB2DB2"/>
    <w:rsid w:val="00BB318E"/>
    <w:rsid w:val="00BB35F3"/>
    <w:rsid w:val="00BB369F"/>
    <w:rsid w:val="00BB39B3"/>
    <w:rsid w:val="00BB3C7B"/>
    <w:rsid w:val="00BB4405"/>
    <w:rsid w:val="00BB450E"/>
    <w:rsid w:val="00BB4B4F"/>
    <w:rsid w:val="00BB506D"/>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2F40"/>
    <w:rsid w:val="00BC3C04"/>
    <w:rsid w:val="00BC3F46"/>
    <w:rsid w:val="00BC4020"/>
    <w:rsid w:val="00BC47F7"/>
    <w:rsid w:val="00BC49CD"/>
    <w:rsid w:val="00BC5478"/>
    <w:rsid w:val="00BC54EF"/>
    <w:rsid w:val="00BC5557"/>
    <w:rsid w:val="00BC559A"/>
    <w:rsid w:val="00BC55F3"/>
    <w:rsid w:val="00BC5780"/>
    <w:rsid w:val="00BC5D9E"/>
    <w:rsid w:val="00BC5DFA"/>
    <w:rsid w:val="00BC5E39"/>
    <w:rsid w:val="00BC5EC4"/>
    <w:rsid w:val="00BC5FEF"/>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984"/>
    <w:rsid w:val="00BD09DA"/>
    <w:rsid w:val="00BD0B35"/>
    <w:rsid w:val="00BD0B5B"/>
    <w:rsid w:val="00BD0D53"/>
    <w:rsid w:val="00BD150E"/>
    <w:rsid w:val="00BD154F"/>
    <w:rsid w:val="00BD16A2"/>
    <w:rsid w:val="00BD19B4"/>
    <w:rsid w:val="00BD1ADF"/>
    <w:rsid w:val="00BD1B1A"/>
    <w:rsid w:val="00BD1ED5"/>
    <w:rsid w:val="00BD1F97"/>
    <w:rsid w:val="00BD225E"/>
    <w:rsid w:val="00BD22E1"/>
    <w:rsid w:val="00BD23E9"/>
    <w:rsid w:val="00BD2AF3"/>
    <w:rsid w:val="00BD34BB"/>
    <w:rsid w:val="00BD356A"/>
    <w:rsid w:val="00BD36AC"/>
    <w:rsid w:val="00BD3A9D"/>
    <w:rsid w:val="00BD41E1"/>
    <w:rsid w:val="00BD476F"/>
    <w:rsid w:val="00BD484E"/>
    <w:rsid w:val="00BD4BC3"/>
    <w:rsid w:val="00BD4C55"/>
    <w:rsid w:val="00BD4CC0"/>
    <w:rsid w:val="00BD4F6D"/>
    <w:rsid w:val="00BD4FE9"/>
    <w:rsid w:val="00BD5111"/>
    <w:rsid w:val="00BD56D0"/>
    <w:rsid w:val="00BD59B9"/>
    <w:rsid w:val="00BD59EE"/>
    <w:rsid w:val="00BD59FD"/>
    <w:rsid w:val="00BD5AD4"/>
    <w:rsid w:val="00BD5E7E"/>
    <w:rsid w:val="00BD5F8E"/>
    <w:rsid w:val="00BD5FCA"/>
    <w:rsid w:val="00BD64F1"/>
    <w:rsid w:val="00BD653D"/>
    <w:rsid w:val="00BD6855"/>
    <w:rsid w:val="00BD6D85"/>
    <w:rsid w:val="00BD6DEA"/>
    <w:rsid w:val="00BD78E7"/>
    <w:rsid w:val="00BD78FF"/>
    <w:rsid w:val="00BD7C73"/>
    <w:rsid w:val="00BD7E6C"/>
    <w:rsid w:val="00BE01AD"/>
    <w:rsid w:val="00BE04A5"/>
    <w:rsid w:val="00BE0A86"/>
    <w:rsid w:val="00BE0BE3"/>
    <w:rsid w:val="00BE0BEA"/>
    <w:rsid w:val="00BE1950"/>
    <w:rsid w:val="00BE1A72"/>
    <w:rsid w:val="00BE2571"/>
    <w:rsid w:val="00BE2751"/>
    <w:rsid w:val="00BE2793"/>
    <w:rsid w:val="00BE27D3"/>
    <w:rsid w:val="00BE28E7"/>
    <w:rsid w:val="00BE2E5C"/>
    <w:rsid w:val="00BE3329"/>
    <w:rsid w:val="00BE36CC"/>
    <w:rsid w:val="00BE3813"/>
    <w:rsid w:val="00BE393E"/>
    <w:rsid w:val="00BE3C93"/>
    <w:rsid w:val="00BE3CD3"/>
    <w:rsid w:val="00BE40A6"/>
    <w:rsid w:val="00BE41DF"/>
    <w:rsid w:val="00BE426A"/>
    <w:rsid w:val="00BE4301"/>
    <w:rsid w:val="00BE4C1B"/>
    <w:rsid w:val="00BE520A"/>
    <w:rsid w:val="00BE5406"/>
    <w:rsid w:val="00BE5BF2"/>
    <w:rsid w:val="00BE64AA"/>
    <w:rsid w:val="00BE6801"/>
    <w:rsid w:val="00BE68D7"/>
    <w:rsid w:val="00BE69BB"/>
    <w:rsid w:val="00BE6CFD"/>
    <w:rsid w:val="00BE6DFC"/>
    <w:rsid w:val="00BE703F"/>
    <w:rsid w:val="00BE7094"/>
    <w:rsid w:val="00BE7160"/>
    <w:rsid w:val="00BE7455"/>
    <w:rsid w:val="00BE764D"/>
    <w:rsid w:val="00BE780B"/>
    <w:rsid w:val="00BE7B3B"/>
    <w:rsid w:val="00BE7F07"/>
    <w:rsid w:val="00BF01F9"/>
    <w:rsid w:val="00BF0A04"/>
    <w:rsid w:val="00BF0A20"/>
    <w:rsid w:val="00BF0C82"/>
    <w:rsid w:val="00BF0D9D"/>
    <w:rsid w:val="00BF162E"/>
    <w:rsid w:val="00BF191E"/>
    <w:rsid w:val="00BF1E7D"/>
    <w:rsid w:val="00BF1F2E"/>
    <w:rsid w:val="00BF203C"/>
    <w:rsid w:val="00BF22B6"/>
    <w:rsid w:val="00BF23DD"/>
    <w:rsid w:val="00BF24A2"/>
    <w:rsid w:val="00BF264D"/>
    <w:rsid w:val="00BF2837"/>
    <w:rsid w:val="00BF28C3"/>
    <w:rsid w:val="00BF2B62"/>
    <w:rsid w:val="00BF2BAA"/>
    <w:rsid w:val="00BF2CCE"/>
    <w:rsid w:val="00BF2E18"/>
    <w:rsid w:val="00BF2F5D"/>
    <w:rsid w:val="00BF35B1"/>
    <w:rsid w:val="00BF3903"/>
    <w:rsid w:val="00BF3A0B"/>
    <w:rsid w:val="00BF3BC0"/>
    <w:rsid w:val="00BF3E1E"/>
    <w:rsid w:val="00BF44D4"/>
    <w:rsid w:val="00BF4D9D"/>
    <w:rsid w:val="00BF4DA4"/>
    <w:rsid w:val="00BF5778"/>
    <w:rsid w:val="00BF57DE"/>
    <w:rsid w:val="00BF592F"/>
    <w:rsid w:val="00BF5D87"/>
    <w:rsid w:val="00BF5E1E"/>
    <w:rsid w:val="00BF5ECF"/>
    <w:rsid w:val="00BF65CD"/>
    <w:rsid w:val="00BF6E39"/>
    <w:rsid w:val="00BF730C"/>
    <w:rsid w:val="00BF759E"/>
    <w:rsid w:val="00BF7E75"/>
    <w:rsid w:val="00BF7F62"/>
    <w:rsid w:val="00C00A4F"/>
    <w:rsid w:val="00C01033"/>
    <w:rsid w:val="00C012F5"/>
    <w:rsid w:val="00C014C4"/>
    <w:rsid w:val="00C01980"/>
    <w:rsid w:val="00C02627"/>
    <w:rsid w:val="00C027AE"/>
    <w:rsid w:val="00C0287D"/>
    <w:rsid w:val="00C03667"/>
    <w:rsid w:val="00C03D86"/>
    <w:rsid w:val="00C03DBB"/>
    <w:rsid w:val="00C03E57"/>
    <w:rsid w:val="00C04246"/>
    <w:rsid w:val="00C047B0"/>
    <w:rsid w:val="00C0483E"/>
    <w:rsid w:val="00C04C50"/>
    <w:rsid w:val="00C04DEA"/>
    <w:rsid w:val="00C04EEC"/>
    <w:rsid w:val="00C0597C"/>
    <w:rsid w:val="00C05B57"/>
    <w:rsid w:val="00C05B94"/>
    <w:rsid w:val="00C05C59"/>
    <w:rsid w:val="00C06105"/>
    <w:rsid w:val="00C0649A"/>
    <w:rsid w:val="00C064CD"/>
    <w:rsid w:val="00C06879"/>
    <w:rsid w:val="00C06B28"/>
    <w:rsid w:val="00C06BC8"/>
    <w:rsid w:val="00C070BF"/>
    <w:rsid w:val="00C07364"/>
    <w:rsid w:val="00C07BA7"/>
    <w:rsid w:val="00C07BE0"/>
    <w:rsid w:val="00C07EB0"/>
    <w:rsid w:val="00C07EFB"/>
    <w:rsid w:val="00C07F68"/>
    <w:rsid w:val="00C101EC"/>
    <w:rsid w:val="00C10568"/>
    <w:rsid w:val="00C1061F"/>
    <w:rsid w:val="00C1090A"/>
    <w:rsid w:val="00C109A6"/>
    <w:rsid w:val="00C11023"/>
    <w:rsid w:val="00C11036"/>
    <w:rsid w:val="00C111ED"/>
    <w:rsid w:val="00C11813"/>
    <w:rsid w:val="00C12492"/>
    <w:rsid w:val="00C12DE9"/>
    <w:rsid w:val="00C1322C"/>
    <w:rsid w:val="00C132C8"/>
    <w:rsid w:val="00C1346B"/>
    <w:rsid w:val="00C134BA"/>
    <w:rsid w:val="00C136AC"/>
    <w:rsid w:val="00C140F7"/>
    <w:rsid w:val="00C14361"/>
    <w:rsid w:val="00C14669"/>
    <w:rsid w:val="00C146B2"/>
    <w:rsid w:val="00C14DD9"/>
    <w:rsid w:val="00C150EB"/>
    <w:rsid w:val="00C1526E"/>
    <w:rsid w:val="00C15370"/>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2A"/>
    <w:rsid w:val="00C20842"/>
    <w:rsid w:val="00C20A13"/>
    <w:rsid w:val="00C20C40"/>
    <w:rsid w:val="00C20C9A"/>
    <w:rsid w:val="00C2103F"/>
    <w:rsid w:val="00C210A6"/>
    <w:rsid w:val="00C21349"/>
    <w:rsid w:val="00C213B9"/>
    <w:rsid w:val="00C21545"/>
    <w:rsid w:val="00C21870"/>
    <w:rsid w:val="00C21915"/>
    <w:rsid w:val="00C219F9"/>
    <w:rsid w:val="00C21D84"/>
    <w:rsid w:val="00C21D9C"/>
    <w:rsid w:val="00C221D5"/>
    <w:rsid w:val="00C2232E"/>
    <w:rsid w:val="00C22490"/>
    <w:rsid w:val="00C226E8"/>
    <w:rsid w:val="00C235D4"/>
    <w:rsid w:val="00C2413D"/>
    <w:rsid w:val="00C2419D"/>
    <w:rsid w:val="00C245EA"/>
    <w:rsid w:val="00C2477D"/>
    <w:rsid w:val="00C24E74"/>
    <w:rsid w:val="00C2505C"/>
    <w:rsid w:val="00C251D9"/>
    <w:rsid w:val="00C25432"/>
    <w:rsid w:val="00C25749"/>
    <w:rsid w:val="00C25915"/>
    <w:rsid w:val="00C25B9A"/>
    <w:rsid w:val="00C25C9E"/>
    <w:rsid w:val="00C25FC0"/>
    <w:rsid w:val="00C26C8E"/>
    <w:rsid w:val="00C26D63"/>
    <w:rsid w:val="00C270CC"/>
    <w:rsid w:val="00C2728B"/>
    <w:rsid w:val="00C272C4"/>
    <w:rsid w:val="00C27473"/>
    <w:rsid w:val="00C30165"/>
    <w:rsid w:val="00C307B6"/>
    <w:rsid w:val="00C30824"/>
    <w:rsid w:val="00C30987"/>
    <w:rsid w:val="00C30AFA"/>
    <w:rsid w:val="00C30B58"/>
    <w:rsid w:val="00C30D8E"/>
    <w:rsid w:val="00C30DEB"/>
    <w:rsid w:val="00C30E89"/>
    <w:rsid w:val="00C31358"/>
    <w:rsid w:val="00C31439"/>
    <w:rsid w:val="00C31C12"/>
    <w:rsid w:val="00C31E6E"/>
    <w:rsid w:val="00C324FF"/>
    <w:rsid w:val="00C325C9"/>
    <w:rsid w:val="00C32704"/>
    <w:rsid w:val="00C32969"/>
    <w:rsid w:val="00C32A12"/>
    <w:rsid w:val="00C32AF1"/>
    <w:rsid w:val="00C3322C"/>
    <w:rsid w:val="00C3344C"/>
    <w:rsid w:val="00C33BDC"/>
    <w:rsid w:val="00C34A5D"/>
    <w:rsid w:val="00C34B78"/>
    <w:rsid w:val="00C34D97"/>
    <w:rsid w:val="00C34EAD"/>
    <w:rsid w:val="00C34F0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160"/>
    <w:rsid w:val="00C4027A"/>
    <w:rsid w:val="00C4097C"/>
    <w:rsid w:val="00C40BD7"/>
    <w:rsid w:val="00C40EFB"/>
    <w:rsid w:val="00C40FD6"/>
    <w:rsid w:val="00C41864"/>
    <w:rsid w:val="00C41CD3"/>
    <w:rsid w:val="00C4208C"/>
    <w:rsid w:val="00C4238C"/>
    <w:rsid w:val="00C42B7C"/>
    <w:rsid w:val="00C42CCE"/>
    <w:rsid w:val="00C42D07"/>
    <w:rsid w:val="00C434B3"/>
    <w:rsid w:val="00C4364B"/>
    <w:rsid w:val="00C43C1A"/>
    <w:rsid w:val="00C43C5C"/>
    <w:rsid w:val="00C43E12"/>
    <w:rsid w:val="00C443F2"/>
    <w:rsid w:val="00C448BB"/>
    <w:rsid w:val="00C44E9F"/>
    <w:rsid w:val="00C450A2"/>
    <w:rsid w:val="00C4516D"/>
    <w:rsid w:val="00C455E7"/>
    <w:rsid w:val="00C4577D"/>
    <w:rsid w:val="00C45EDF"/>
    <w:rsid w:val="00C46590"/>
    <w:rsid w:val="00C4688E"/>
    <w:rsid w:val="00C46AA8"/>
    <w:rsid w:val="00C46DE1"/>
    <w:rsid w:val="00C46F79"/>
    <w:rsid w:val="00C46FC9"/>
    <w:rsid w:val="00C474A3"/>
    <w:rsid w:val="00C47A9C"/>
    <w:rsid w:val="00C47BCF"/>
    <w:rsid w:val="00C50131"/>
    <w:rsid w:val="00C509E0"/>
    <w:rsid w:val="00C51011"/>
    <w:rsid w:val="00C51174"/>
    <w:rsid w:val="00C515D3"/>
    <w:rsid w:val="00C51B84"/>
    <w:rsid w:val="00C52067"/>
    <w:rsid w:val="00C52634"/>
    <w:rsid w:val="00C52B31"/>
    <w:rsid w:val="00C5304D"/>
    <w:rsid w:val="00C532A1"/>
    <w:rsid w:val="00C53786"/>
    <w:rsid w:val="00C537ED"/>
    <w:rsid w:val="00C53AA8"/>
    <w:rsid w:val="00C5431F"/>
    <w:rsid w:val="00C5456C"/>
    <w:rsid w:val="00C54994"/>
    <w:rsid w:val="00C54DE2"/>
    <w:rsid w:val="00C55030"/>
    <w:rsid w:val="00C5546B"/>
    <w:rsid w:val="00C557C0"/>
    <w:rsid w:val="00C56020"/>
    <w:rsid w:val="00C565FD"/>
    <w:rsid w:val="00C575DC"/>
    <w:rsid w:val="00C5769A"/>
    <w:rsid w:val="00C579C8"/>
    <w:rsid w:val="00C57C36"/>
    <w:rsid w:val="00C60007"/>
    <w:rsid w:val="00C6039F"/>
    <w:rsid w:val="00C60451"/>
    <w:rsid w:val="00C60670"/>
    <w:rsid w:val="00C60737"/>
    <w:rsid w:val="00C607DF"/>
    <w:rsid w:val="00C60A3B"/>
    <w:rsid w:val="00C61126"/>
    <w:rsid w:val="00C61257"/>
    <w:rsid w:val="00C6136E"/>
    <w:rsid w:val="00C617D8"/>
    <w:rsid w:val="00C61968"/>
    <w:rsid w:val="00C61B60"/>
    <w:rsid w:val="00C6361D"/>
    <w:rsid w:val="00C636C4"/>
    <w:rsid w:val="00C63817"/>
    <w:rsid w:val="00C63B82"/>
    <w:rsid w:val="00C63B87"/>
    <w:rsid w:val="00C63BB3"/>
    <w:rsid w:val="00C63C0B"/>
    <w:rsid w:val="00C6414B"/>
    <w:rsid w:val="00C6414E"/>
    <w:rsid w:val="00C642B6"/>
    <w:rsid w:val="00C64781"/>
    <w:rsid w:val="00C6479D"/>
    <w:rsid w:val="00C64EA9"/>
    <w:rsid w:val="00C65140"/>
    <w:rsid w:val="00C652F1"/>
    <w:rsid w:val="00C65D22"/>
    <w:rsid w:val="00C65E23"/>
    <w:rsid w:val="00C65F25"/>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243"/>
    <w:rsid w:val="00C72389"/>
    <w:rsid w:val="00C72D39"/>
    <w:rsid w:val="00C72E75"/>
    <w:rsid w:val="00C734A5"/>
    <w:rsid w:val="00C7376F"/>
    <w:rsid w:val="00C73B96"/>
    <w:rsid w:val="00C73C80"/>
    <w:rsid w:val="00C73DC6"/>
    <w:rsid w:val="00C73FD8"/>
    <w:rsid w:val="00C7483D"/>
    <w:rsid w:val="00C74A5B"/>
    <w:rsid w:val="00C74D6F"/>
    <w:rsid w:val="00C74F0C"/>
    <w:rsid w:val="00C74F1F"/>
    <w:rsid w:val="00C756C4"/>
    <w:rsid w:val="00C75A98"/>
    <w:rsid w:val="00C75B01"/>
    <w:rsid w:val="00C75BFB"/>
    <w:rsid w:val="00C75E0F"/>
    <w:rsid w:val="00C7618A"/>
    <w:rsid w:val="00C76228"/>
    <w:rsid w:val="00C762BE"/>
    <w:rsid w:val="00C763B6"/>
    <w:rsid w:val="00C7658F"/>
    <w:rsid w:val="00C765D7"/>
    <w:rsid w:val="00C766E2"/>
    <w:rsid w:val="00C77B9A"/>
    <w:rsid w:val="00C80C33"/>
    <w:rsid w:val="00C80F2F"/>
    <w:rsid w:val="00C82E93"/>
    <w:rsid w:val="00C830CB"/>
    <w:rsid w:val="00C83688"/>
    <w:rsid w:val="00C83701"/>
    <w:rsid w:val="00C8378D"/>
    <w:rsid w:val="00C83B22"/>
    <w:rsid w:val="00C845B7"/>
    <w:rsid w:val="00C84F38"/>
    <w:rsid w:val="00C858A1"/>
    <w:rsid w:val="00C85DD4"/>
    <w:rsid w:val="00C8600E"/>
    <w:rsid w:val="00C86505"/>
    <w:rsid w:val="00C8691F"/>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B45"/>
    <w:rsid w:val="00C92C19"/>
    <w:rsid w:val="00C9345A"/>
    <w:rsid w:val="00C935B8"/>
    <w:rsid w:val="00C93AA0"/>
    <w:rsid w:val="00C94090"/>
    <w:rsid w:val="00C942E4"/>
    <w:rsid w:val="00C94437"/>
    <w:rsid w:val="00C949F5"/>
    <w:rsid w:val="00C94FBE"/>
    <w:rsid w:val="00C95433"/>
    <w:rsid w:val="00C95448"/>
    <w:rsid w:val="00C955D1"/>
    <w:rsid w:val="00C955EA"/>
    <w:rsid w:val="00C95AB8"/>
    <w:rsid w:val="00C95F0C"/>
    <w:rsid w:val="00C9638A"/>
    <w:rsid w:val="00C96891"/>
    <w:rsid w:val="00C96993"/>
    <w:rsid w:val="00C96D6C"/>
    <w:rsid w:val="00C96ED9"/>
    <w:rsid w:val="00C96EE5"/>
    <w:rsid w:val="00C97381"/>
    <w:rsid w:val="00C97601"/>
    <w:rsid w:val="00C97657"/>
    <w:rsid w:val="00C97C97"/>
    <w:rsid w:val="00CA06EC"/>
    <w:rsid w:val="00CA1166"/>
    <w:rsid w:val="00CA1566"/>
    <w:rsid w:val="00CA1759"/>
    <w:rsid w:val="00CA18A7"/>
    <w:rsid w:val="00CA1A2F"/>
    <w:rsid w:val="00CA1C75"/>
    <w:rsid w:val="00CA1D01"/>
    <w:rsid w:val="00CA1DB7"/>
    <w:rsid w:val="00CA1F0E"/>
    <w:rsid w:val="00CA2A66"/>
    <w:rsid w:val="00CA2AD6"/>
    <w:rsid w:val="00CA2EF4"/>
    <w:rsid w:val="00CA2FBC"/>
    <w:rsid w:val="00CA3229"/>
    <w:rsid w:val="00CA34F9"/>
    <w:rsid w:val="00CA4545"/>
    <w:rsid w:val="00CA4884"/>
    <w:rsid w:val="00CA59B8"/>
    <w:rsid w:val="00CA6653"/>
    <w:rsid w:val="00CA6EE9"/>
    <w:rsid w:val="00CA70BD"/>
    <w:rsid w:val="00CA7385"/>
    <w:rsid w:val="00CA7624"/>
    <w:rsid w:val="00CA77E7"/>
    <w:rsid w:val="00CA7FBB"/>
    <w:rsid w:val="00CB0480"/>
    <w:rsid w:val="00CB0597"/>
    <w:rsid w:val="00CB0687"/>
    <w:rsid w:val="00CB08DC"/>
    <w:rsid w:val="00CB1691"/>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4A"/>
    <w:rsid w:val="00CB5968"/>
    <w:rsid w:val="00CB6A5E"/>
    <w:rsid w:val="00CB6AFC"/>
    <w:rsid w:val="00CB74C3"/>
    <w:rsid w:val="00CB77DC"/>
    <w:rsid w:val="00CB7E6A"/>
    <w:rsid w:val="00CB7ECA"/>
    <w:rsid w:val="00CB7F5E"/>
    <w:rsid w:val="00CC0119"/>
    <w:rsid w:val="00CC0231"/>
    <w:rsid w:val="00CC091C"/>
    <w:rsid w:val="00CC0B00"/>
    <w:rsid w:val="00CC10BA"/>
    <w:rsid w:val="00CC11E1"/>
    <w:rsid w:val="00CC1266"/>
    <w:rsid w:val="00CC13D8"/>
    <w:rsid w:val="00CC18C6"/>
    <w:rsid w:val="00CC1AFD"/>
    <w:rsid w:val="00CC24B4"/>
    <w:rsid w:val="00CC29B3"/>
    <w:rsid w:val="00CC2BDE"/>
    <w:rsid w:val="00CC2F9B"/>
    <w:rsid w:val="00CC31EC"/>
    <w:rsid w:val="00CC38BA"/>
    <w:rsid w:val="00CC3CB9"/>
    <w:rsid w:val="00CC3CFB"/>
    <w:rsid w:val="00CC41FF"/>
    <w:rsid w:val="00CC434A"/>
    <w:rsid w:val="00CC43B2"/>
    <w:rsid w:val="00CC4D89"/>
    <w:rsid w:val="00CC4D9D"/>
    <w:rsid w:val="00CC4F39"/>
    <w:rsid w:val="00CC54C9"/>
    <w:rsid w:val="00CC54F6"/>
    <w:rsid w:val="00CC5A45"/>
    <w:rsid w:val="00CC5BE8"/>
    <w:rsid w:val="00CC65DB"/>
    <w:rsid w:val="00CC673D"/>
    <w:rsid w:val="00CC67D4"/>
    <w:rsid w:val="00CC6A79"/>
    <w:rsid w:val="00CC6E76"/>
    <w:rsid w:val="00CC731B"/>
    <w:rsid w:val="00CC7676"/>
    <w:rsid w:val="00CC7832"/>
    <w:rsid w:val="00CC7B75"/>
    <w:rsid w:val="00CC7BC7"/>
    <w:rsid w:val="00CC7E21"/>
    <w:rsid w:val="00CC7FEC"/>
    <w:rsid w:val="00CD02E6"/>
    <w:rsid w:val="00CD0E01"/>
    <w:rsid w:val="00CD102F"/>
    <w:rsid w:val="00CD1112"/>
    <w:rsid w:val="00CD1386"/>
    <w:rsid w:val="00CD17F9"/>
    <w:rsid w:val="00CD18F1"/>
    <w:rsid w:val="00CD1A91"/>
    <w:rsid w:val="00CD1EDC"/>
    <w:rsid w:val="00CD1F29"/>
    <w:rsid w:val="00CD2779"/>
    <w:rsid w:val="00CD29BA"/>
    <w:rsid w:val="00CD2E4B"/>
    <w:rsid w:val="00CD349B"/>
    <w:rsid w:val="00CD3AB1"/>
    <w:rsid w:val="00CD3CE5"/>
    <w:rsid w:val="00CD3CEB"/>
    <w:rsid w:val="00CD3F3A"/>
    <w:rsid w:val="00CD420A"/>
    <w:rsid w:val="00CD42BB"/>
    <w:rsid w:val="00CD42D7"/>
    <w:rsid w:val="00CD490E"/>
    <w:rsid w:val="00CD4964"/>
    <w:rsid w:val="00CD4EE5"/>
    <w:rsid w:val="00CD5284"/>
    <w:rsid w:val="00CD58CA"/>
    <w:rsid w:val="00CD5946"/>
    <w:rsid w:val="00CD5BD2"/>
    <w:rsid w:val="00CD6279"/>
    <w:rsid w:val="00CD63DA"/>
    <w:rsid w:val="00CD6A39"/>
    <w:rsid w:val="00CD6B96"/>
    <w:rsid w:val="00CD6CA0"/>
    <w:rsid w:val="00CD7156"/>
    <w:rsid w:val="00CD71C6"/>
    <w:rsid w:val="00CD78D4"/>
    <w:rsid w:val="00CE00D1"/>
    <w:rsid w:val="00CE035E"/>
    <w:rsid w:val="00CE0C01"/>
    <w:rsid w:val="00CE0F1A"/>
    <w:rsid w:val="00CE12F3"/>
    <w:rsid w:val="00CE1328"/>
    <w:rsid w:val="00CE1BBC"/>
    <w:rsid w:val="00CE1CBE"/>
    <w:rsid w:val="00CE1D3C"/>
    <w:rsid w:val="00CE1F5A"/>
    <w:rsid w:val="00CE209D"/>
    <w:rsid w:val="00CE272F"/>
    <w:rsid w:val="00CE277A"/>
    <w:rsid w:val="00CE2BC5"/>
    <w:rsid w:val="00CE2D7F"/>
    <w:rsid w:val="00CE31D5"/>
    <w:rsid w:val="00CE3400"/>
    <w:rsid w:val="00CE35FD"/>
    <w:rsid w:val="00CE38F8"/>
    <w:rsid w:val="00CE3A02"/>
    <w:rsid w:val="00CE3C63"/>
    <w:rsid w:val="00CE4184"/>
    <w:rsid w:val="00CE44DC"/>
    <w:rsid w:val="00CE453E"/>
    <w:rsid w:val="00CE471B"/>
    <w:rsid w:val="00CE4A76"/>
    <w:rsid w:val="00CE4A97"/>
    <w:rsid w:val="00CE5F7A"/>
    <w:rsid w:val="00CE6058"/>
    <w:rsid w:val="00CE61A8"/>
    <w:rsid w:val="00CE6318"/>
    <w:rsid w:val="00CE6E54"/>
    <w:rsid w:val="00CE6F2A"/>
    <w:rsid w:val="00CE713D"/>
    <w:rsid w:val="00CE791E"/>
    <w:rsid w:val="00CE7A9A"/>
    <w:rsid w:val="00CE7BD0"/>
    <w:rsid w:val="00CE7E48"/>
    <w:rsid w:val="00CE7EDB"/>
    <w:rsid w:val="00CF0247"/>
    <w:rsid w:val="00CF036F"/>
    <w:rsid w:val="00CF063E"/>
    <w:rsid w:val="00CF065E"/>
    <w:rsid w:val="00CF07C7"/>
    <w:rsid w:val="00CF0C85"/>
    <w:rsid w:val="00CF12E0"/>
    <w:rsid w:val="00CF19FF"/>
    <w:rsid w:val="00CF1F26"/>
    <w:rsid w:val="00CF1F40"/>
    <w:rsid w:val="00CF26A1"/>
    <w:rsid w:val="00CF270F"/>
    <w:rsid w:val="00CF2886"/>
    <w:rsid w:val="00CF2ABF"/>
    <w:rsid w:val="00CF2AF3"/>
    <w:rsid w:val="00CF2EBB"/>
    <w:rsid w:val="00CF3444"/>
    <w:rsid w:val="00CF3659"/>
    <w:rsid w:val="00CF3F6E"/>
    <w:rsid w:val="00CF4C20"/>
    <w:rsid w:val="00CF4F6E"/>
    <w:rsid w:val="00CF5159"/>
    <w:rsid w:val="00CF57B2"/>
    <w:rsid w:val="00CF5C7A"/>
    <w:rsid w:val="00CF603F"/>
    <w:rsid w:val="00CF67DF"/>
    <w:rsid w:val="00CF68B1"/>
    <w:rsid w:val="00CF6922"/>
    <w:rsid w:val="00CF6C84"/>
    <w:rsid w:val="00CF6D76"/>
    <w:rsid w:val="00CF73A4"/>
    <w:rsid w:val="00CF7747"/>
    <w:rsid w:val="00CF7A36"/>
    <w:rsid w:val="00D00689"/>
    <w:rsid w:val="00D006FE"/>
    <w:rsid w:val="00D00C59"/>
    <w:rsid w:val="00D0103D"/>
    <w:rsid w:val="00D0138C"/>
    <w:rsid w:val="00D01469"/>
    <w:rsid w:val="00D01545"/>
    <w:rsid w:val="00D0162C"/>
    <w:rsid w:val="00D01806"/>
    <w:rsid w:val="00D018FD"/>
    <w:rsid w:val="00D01B4F"/>
    <w:rsid w:val="00D02183"/>
    <w:rsid w:val="00D02410"/>
    <w:rsid w:val="00D026E7"/>
    <w:rsid w:val="00D0293F"/>
    <w:rsid w:val="00D02A71"/>
    <w:rsid w:val="00D02F06"/>
    <w:rsid w:val="00D030D5"/>
    <w:rsid w:val="00D03164"/>
    <w:rsid w:val="00D033CA"/>
    <w:rsid w:val="00D0341F"/>
    <w:rsid w:val="00D038E4"/>
    <w:rsid w:val="00D039FC"/>
    <w:rsid w:val="00D03D23"/>
    <w:rsid w:val="00D0452E"/>
    <w:rsid w:val="00D046ED"/>
    <w:rsid w:val="00D04896"/>
    <w:rsid w:val="00D05416"/>
    <w:rsid w:val="00D05502"/>
    <w:rsid w:val="00D056C0"/>
    <w:rsid w:val="00D05892"/>
    <w:rsid w:val="00D058A3"/>
    <w:rsid w:val="00D05C75"/>
    <w:rsid w:val="00D05F26"/>
    <w:rsid w:val="00D06063"/>
    <w:rsid w:val="00D06084"/>
    <w:rsid w:val="00D06131"/>
    <w:rsid w:val="00D06832"/>
    <w:rsid w:val="00D06DE2"/>
    <w:rsid w:val="00D07346"/>
    <w:rsid w:val="00D07793"/>
    <w:rsid w:val="00D078B3"/>
    <w:rsid w:val="00D079ED"/>
    <w:rsid w:val="00D07DA0"/>
    <w:rsid w:val="00D07F22"/>
    <w:rsid w:val="00D101A8"/>
    <w:rsid w:val="00D1028A"/>
    <w:rsid w:val="00D10310"/>
    <w:rsid w:val="00D10397"/>
    <w:rsid w:val="00D10855"/>
    <w:rsid w:val="00D1092C"/>
    <w:rsid w:val="00D10A3A"/>
    <w:rsid w:val="00D10BA1"/>
    <w:rsid w:val="00D10CAE"/>
    <w:rsid w:val="00D1112F"/>
    <w:rsid w:val="00D11669"/>
    <w:rsid w:val="00D1184C"/>
    <w:rsid w:val="00D11856"/>
    <w:rsid w:val="00D11A2C"/>
    <w:rsid w:val="00D11B5D"/>
    <w:rsid w:val="00D11BDF"/>
    <w:rsid w:val="00D11CFF"/>
    <w:rsid w:val="00D124E5"/>
    <w:rsid w:val="00D12ACC"/>
    <w:rsid w:val="00D12BC8"/>
    <w:rsid w:val="00D13044"/>
    <w:rsid w:val="00D131D0"/>
    <w:rsid w:val="00D13526"/>
    <w:rsid w:val="00D13655"/>
    <w:rsid w:val="00D13749"/>
    <w:rsid w:val="00D13E5E"/>
    <w:rsid w:val="00D14121"/>
    <w:rsid w:val="00D14C0A"/>
    <w:rsid w:val="00D14CC9"/>
    <w:rsid w:val="00D14D48"/>
    <w:rsid w:val="00D14E24"/>
    <w:rsid w:val="00D14EE7"/>
    <w:rsid w:val="00D14F29"/>
    <w:rsid w:val="00D14F40"/>
    <w:rsid w:val="00D15210"/>
    <w:rsid w:val="00D15362"/>
    <w:rsid w:val="00D15633"/>
    <w:rsid w:val="00D159F4"/>
    <w:rsid w:val="00D16046"/>
    <w:rsid w:val="00D16623"/>
    <w:rsid w:val="00D16A40"/>
    <w:rsid w:val="00D16DC4"/>
    <w:rsid w:val="00D16DEC"/>
    <w:rsid w:val="00D16E03"/>
    <w:rsid w:val="00D1715D"/>
    <w:rsid w:val="00D1730F"/>
    <w:rsid w:val="00D175A9"/>
    <w:rsid w:val="00D17673"/>
    <w:rsid w:val="00D17A0E"/>
    <w:rsid w:val="00D17F9A"/>
    <w:rsid w:val="00D2011A"/>
    <w:rsid w:val="00D2073F"/>
    <w:rsid w:val="00D20BB8"/>
    <w:rsid w:val="00D214E7"/>
    <w:rsid w:val="00D215CD"/>
    <w:rsid w:val="00D21CA0"/>
    <w:rsid w:val="00D21CD3"/>
    <w:rsid w:val="00D21E8A"/>
    <w:rsid w:val="00D225F4"/>
    <w:rsid w:val="00D2267C"/>
    <w:rsid w:val="00D22895"/>
    <w:rsid w:val="00D22A41"/>
    <w:rsid w:val="00D23005"/>
    <w:rsid w:val="00D2333E"/>
    <w:rsid w:val="00D23C4B"/>
    <w:rsid w:val="00D23D0E"/>
    <w:rsid w:val="00D24D9F"/>
    <w:rsid w:val="00D255E1"/>
    <w:rsid w:val="00D25604"/>
    <w:rsid w:val="00D25B76"/>
    <w:rsid w:val="00D25B8C"/>
    <w:rsid w:val="00D26691"/>
    <w:rsid w:val="00D26FC2"/>
    <w:rsid w:val="00D270B3"/>
    <w:rsid w:val="00D27135"/>
    <w:rsid w:val="00D2725B"/>
    <w:rsid w:val="00D27FDA"/>
    <w:rsid w:val="00D30DFC"/>
    <w:rsid w:val="00D31168"/>
    <w:rsid w:val="00D31D2C"/>
    <w:rsid w:val="00D325EA"/>
    <w:rsid w:val="00D3264A"/>
    <w:rsid w:val="00D32A6E"/>
    <w:rsid w:val="00D32E8E"/>
    <w:rsid w:val="00D33354"/>
    <w:rsid w:val="00D3347E"/>
    <w:rsid w:val="00D33742"/>
    <w:rsid w:val="00D33F14"/>
    <w:rsid w:val="00D34079"/>
    <w:rsid w:val="00D34502"/>
    <w:rsid w:val="00D345C2"/>
    <w:rsid w:val="00D34734"/>
    <w:rsid w:val="00D34820"/>
    <w:rsid w:val="00D3542A"/>
    <w:rsid w:val="00D35677"/>
    <w:rsid w:val="00D35F5A"/>
    <w:rsid w:val="00D3614C"/>
    <w:rsid w:val="00D3659C"/>
    <w:rsid w:val="00D3697A"/>
    <w:rsid w:val="00D370E5"/>
    <w:rsid w:val="00D37164"/>
    <w:rsid w:val="00D37659"/>
    <w:rsid w:val="00D37C02"/>
    <w:rsid w:val="00D37D9C"/>
    <w:rsid w:val="00D37DE1"/>
    <w:rsid w:val="00D40641"/>
    <w:rsid w:val="00D40820"/>
    <w:rsid w:val="00D40DB3"/>
    <w:rsid w:val="00D40DF5"/>
    <w:rsid w:val="00D41403"/>
    <w:rsid w:val="00D41678"/>
    <w:rsid w:val="00D41FB8"/>
    <w:rsid w:val="00D42003"/>
    <w:rsid w:val="00D42320"/>
    <w:rsid w:val="00D42E52"/>
    <w:rsid w:val="00D43310"/>
    <w:rsid w:val="00D43430"/>
    <w:rsid w:val="00D43AC8"/>
    <w:rsid w:val="00D43C10"/>
    <w:rsid w:val="00D43D05"/>
    <w:rsid w:val="00D44334"/>
    <w:rsid w:val="00D4447C"/>
    <w:rsid w:val="00D44859"/>
    <w:rsid w:val="00D44C91"/>
    <w:rsid w:val="00D456E2"/>
    <w:rsid w:val="00D459B5"/>
    <w:rsid w:val="00D45A41"/>
    <w:rsid w:val="00D45ADC"/>
    <w:rsid w:val="00D460F1"/>
    <w:rsid w:val="00D46251"/>
    <w:rsid w:val="00D468F2"/>
    <w:rsid w:val="00D472AF"/>
    <w:rsid w:val="00D4761C"/>
    <w:rsid w:val="00D4773B"/>
    <w:rsid w:val="00D47C8E"/>
    <w:rsid w:val="00D47D53"/>
    <w:rsid w:val="00D47FF7"/>
    <w:rsid w:val="00D500BD"/>
    <w:rsid w:val="00D503C0"/>
    <w:rsid w:val="00D508D4"/>
    <w:rsid w:val="00D50917"/>
    <w:rsid w:val="00D51001"/>
    <w:rsid w:val="00D5135F"/>
    <w:rsid w:val="00D519BB"/>
    <w:rsid w:val="00D51DD0"/>
    <w:rsid w:val="00D51FA5"/>
    <w:rsid w:val="00D5273C"/>
    <w:rsid w:val="00D532EB"/>
    <w:rsid w:val="00D53636"/>
    <w:rsid w:val="00D536EF"/>
    <w:rsid w:val="00D538D4"/>
    <w:rsid w:val="00D538D8"/>
    <w:rsid w:val="00D54DA7"/>
    <w:rsid w:val="00D54DBF"/>
    <w:rsid w:val="00D5556B"/>
    <w:rsid w:val="00D55628"/>
    <w:rsid w:val="00D55663"/>
    <w:rsid w:val="00D5594A"/>
    <w:rsid w:val="00D56808"/>
    <w:rsid w:val="00D56812"/>
    <w:rsid w:val="00D57193"/>
    <w:rsid w:val="00D573B4"/>
    <w:rsid w:val="00D5745E"/>
    <w:rsid w:val="00D57B31"/>
    <w:rsid w:val="00D60069"/>
    <w:rsid w:val="00D60692"/>
    <w:rsid w:val="00D6071B"/>
    <w:rsid w:val="00D607FB"/>
    <w:rsid w:val="00D60E1B"/>
    <w:rsid w:val="00D60FA5"/>
    <w:rsid w:val="00D610F3"/>
    <w:rsid w:val="00D6110B"/>
    <w:rsid w:val="00D61148"/>
    <w:rsid w:val="00D6183E"/>
    <w:rsid w:val="00D619CF"/>
    <w:rsid w:val="00D61ABC"/>
    <w:rsid w:val="00D61BDD"/>
    <w:rsid w:val="00D61CA4"/>
    <w:rsid w:val="00D620D0"/>
    <w:rsid w:val="00D6249A"/>
    <w:rsid w:val="00D62C04"/>
    <w:rsid w:val="00D6301D"/>
    <w:rsid w:val="00D632E4"/>
    <w:rsid w:val="00D633FD"/>
    <w:rsid w:val="00D63416"/>
    <w:rsid w:val="00D63796"/>
    <w:rsid w:val="00D639B5"/>
    <w:rsid w:val="00D63A6C"/>
    <w:rsid w:val="00D63D48"/>
    <w:rsid w:val="00D63F84"/>
    <w:rsid w:val="00D6449A"/>
    <w:rsid w:val="00D64773"/>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A5A"/>
    <w:rsid w:val="00D73B6C"/>
    <w:rsid w:val="00D73C62"/>
    <w:rsid w:val="00D73E90"/>
    <w:rsid w:val="00D747A7"/>
    <w:rsid w:val="00D74A5E"/>
    <w:rsid w:val="00D7587C"/>
    <w:rsid w:val="00D7591E"/>
    <w:rsid w:val="00D75FF5"/>
    <w:rsid w:val="00D765B1"/>
    <w:rsid w:val="00D76EF0"/>
    <w:rsid w:val="00D7782D"/>
    <w:rsid w:val="00D778F6"/>
    <w:rsid w:val="00D779E9"/>
    <w:rsid w:val="00D77C22"/>
    <w:rsid w:val="00D77C87"/>
    <w:rsid w:val="00D77DA6"/>
    <w:rsid w:val="00D80648"/>
    <w:rsid w:val="00D809C1"/>
    <w:rsid w:val="00D80B5C"/>
    <w:rsid w:val="00D80D2C"/>
    <w:rsid w:val="00D80DD3"/>
    <w:rsid w:val="00D81894"/>
    <w:rsid w:val="00D82181"/>
    <w:rsid w:val="00D824DF"/>
    <w:rsid w:val="00D826F0"/>
    <w:rsid w:val="00D82A76"/>
    <w:rsid w:val="00D82B60"/>
    <w:rsid w:val="00D82C6F"/>
    <w:rsid w:val="00D83191"/>
    <w:rsid w:val="00D831F1"/>
    <w:rsid w:val="00D8336B"/>
    <w:rsid w:val="00D835C6"/>
    <w:rsid w:val="00D835CD"/>
    <w:rsid w:val="00D83BD4"/>
    <w:rsid w:val="00D83BFB"/>
    <w:rsid w:val="00D8419E"/>
    <w:rsid w:val="00D841D6"/>
    <w:rsid w:val="00D842C3"/>
    <w:rsid w:val="00D84410"/>
    <w:rsid w:val="00D848C4"/>
    <w:rsid w:val="00D84A9D"/>
    <w:rsid w:val="00D84DD7"/>
    <w:rsid w:val="00D854F7"/>
    <w:rsid w:val="00D86022"/>
    <w:rsid w:val="00D8613A"/>
    <w:rsid w:val="00D862B0"/>
    <w:rsid w:val="00D86459"/>
    <w:rsid w:val="00D86990"/>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10FE"/>
    <w:rsid w:val="00D911CA"/>
    <w:rsid w:val="00D9150D"/>
    <w:rsid w:val="00D91CEB"/>
    <w:rsid w:val="00D91F7E"/>
    <w:rsid w:val="00D9209C"/>
    <w:rsid w:val="00D920D6"/>
    <w:rsid w:val="00D921BE"/>
    <w:rsid w:val="00D921DC"/>
    <w:rsid w:val="00D92719"/>
    <w:rsid w:val="00D92B1C"/>
    <w:rsid w:val="00D931C3"/>
    <w:rsid w:val="00D93CC6"/>
    <w:rsid w:val="00D93E1C"/>
    <w:rsid w:val="00D943AD"/>
    <w:rsid w:val="00D94F7E"/>
    <w:rsid w:val="00D9517F"/>
    <w:rsid w:val="00D9525C"/>
    <w:rsid w:val="00D95B90"/>
    <w:rsid w:val="00D972DF"/>
    <w:rsid w:val="00D9746A"/>
    <w:rsid w:val="00D97B01"/>
    <w:rsid w:val="00D97C41"/>
    <w:rsid w:val="00DA0378"/>
    <w:rsid w:val="00DA0680"/>
    <w:rsid w:val="00DA07B0"/>
    <w:rsid w:val="00DA09FE"/>
    <w:rsid w:val="00DA0CF1"/>
    <w:rsid w:val="00DA0D82"/>
    <w:rsid w:val="00DA0F6A"/>
    <w:rsid w:val="00DA1542"/>
    <w:rsid w:val="00DA172A"/>
    <w:rsid w:val="00DA1753"/>
    <w:rsid w:val="00DA1F6B"/>
    <w:rsid w:val="00DA1F8E"/>
    <w:rsid w:val="00DA1FF6"/>
    <w:rsid w:val="00DA240A"/>
    <w:rsid w:val="00DA25CA"/>
    <w:rsid w:val="00DA2779"/>
    <w:rsid w:val="00DA2863"/>
    <w:rsid w:val="00DA2A2F"/>
    <w:rsid w:val="00DA2BA1"/>
    <w:rsid w:val="00DA2D38"/>
    <w:rsid w:val="00DA3846"/>
    <w:rsid w:val="00DA41DF"/>
    <w:rsid w:val="00DA42A8"/>
    <w:rsid w:val="00DA49C5"/>
    <w:rsid w:val="00DA4A20"/>
    <w:rsid w:val="00DA4F0F"/>
    <w:rsid w:val="00DA5902"/>
    <w:rsid w:val="00DA59A4"/>
    <w:rsid w:val="00DA5D32"/>
    <w:rsid w:val="00DA6459"/>
    <w:rsid w:val="00DA64FC"/>
    <w:rsid w:val="00DA6961"/>
    <w:rsid w:val="00DA6A1D"/>
    <w:rsid w:val="00DA6F2A"/>
    <w:rsid w:val="00DA70A2"/>
    <w:rsid w:val="00DA75D8"/>
    <w:rsid w:val="00DA7A4B"/>
    <w:rsid w:val="00DA7ACC"/>
    <w:rsid w:val="00DB04ED"/>
    <w:rsid w:val="00DB0F93"/>
    <w:rsid w:val="00DB17F5"/>
    <w:rsid w:val="00DB19B1"/>
    <w:rsid w:val="00DB1E2A"/>
    <w:rsid w:val="00DB230F"/>
    <w:rsid w:val="00DB278D"/>
    <w:rsid w:val="00DB2A8D"/>
    <w:rsid w:val="00DB2AD1"/>
    <w:rsid w:val="00DB2F5C"/>
    <w:rsid w:val="00DB38A0"/>
    <w:rsid w:val="00DB3C59"/>
    <w:rsid w:val="00DB3CBC"/>
    <w:rsid w:val="00DB4024"/>
    <w:rsid w:val="00DB4162"/>
    <w:rsid w:val="00DB49DE"/>
    <w:rsid w:val="00DB4BD2"/>
    <w:rsid w:val="00DB4EA5"/>
    <w:rsid w:val="00DB507E"/>
    <w:rsid w:val="00DB5230"/>
    <w:rsid w:val="00DB571D"/>
    <w:rsid w:val="00DB59FD"/>
    <w:rsid w:val="00DB5A9B"/>
    <w:rsid w:val="00DB5C10"/>
    <w:rsid w:val="00DB5CCA"/>
    <w:rsid w:val="00DB60EF"/>
    <w:rsid w:val="00DB6150"/>
    <w:rsid w:val="00DB62AD"/>
    <w:rsid w:val="00DB6631"/>
    <w:rsid w:val="00DB67A2"/>
    <w:rsid w:val="00DB690A"/>
    <w:rsid w:val="00DB6E34"/>
    <w:rsid w:val="00DB6FB9"/>
    <w:rsid w:val="00DB7354"/>
    <w:rsid w:val="00DB768E"/>
    <w:rsid w:val="00DB79DF"/>
    <w:rsid w:val="00DB79E5"/>
    <w:rsid w:val="00DB7B81"/>
    <w:rsid w:val="00DB7BC4"/>
    <w:rsid w:val="00DC02B2"/>
    <w:rsid w:val="00DC04E1"/>
    <w:rsid w:val="00DC0622"/>
    <w:rsid w:val="00DC12E8"/>
    <w:rsid w:val="00DC1A8B"/>
    <w:rsid w:val="00DC1D59"/>
    <w:rsid w:val="00DC206C"/>
    <w:rsid w:val="00DC228D"/>
    <w:rsid w:val="00DC2482"/>
    <w:rsid w:val="00DC25CF"/>
    <w:rsid w:val="00DC2C7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7E8"/>
    <w:rsid w:val="00DC4B81"/>
    <w:rsid w:val="00DC4B93"/>
    <w:rsid w:val="00DC4D5A"/>
    <w:rsid w:val="00DC50C6"/>
    <w:rsid w:val="00DC5F11"/>
    <w:rsid w:val="00DC5FAE"/>
    <w:rsid w:val="00DC62BC"/>
    <w:rsid w:val="00DC6901"/>
    <w:rsid w:val="00DC6A43"/>
    <w:rsid w:val="00DC6BD0"/>
    <w:rsid w:val="00DC6C10"/>
    <w:rsid w:val="00DC71F7"/>
    <w:rsid w:val="00DC7205"/>
    <w:rsid w:val="00DC7231"/>
    <w:rsid w:val="00DC787B"/>
    <w:rsid w:val="00DC78B2"/>
    <w:rsid w:val="00DD09DC"/>
    <w:rsid w:val="00DD12E2"/>
    <w:rsid w:val="00DD16E7"/>
    <w:rsid w:val="00DD177B"/>
    <w:rsid w:val="00DD1CBF"/>
    <w:rsid w:val="00DD2D60"/>
    <w:rsid w:val="00DD3022"/>
    <w:rsid w:val="00DD319B"/>
    <w:rsid w:val="00DD3361"/>
    <w:rsid w:val="00DD36C6"/>
    <w:rsid w:val="00DD37D5"/>
    <w:rsid w:val="00DD38FB"/>
    <w:rsid w:val="00DD397F"/>
    <w:rsid w:val="00DD3D5C"/>
    <w:rsid w:val="00DD4200"/>
    <w:rsid w:val="00DD46DD"/>
    <w:rsid w:val="00DD47D8"/>
    <w:rsid w:val="00DD482D"/>
    <w:rsid w:val="00DD4A1D"/>
    <w:rsid w:val="00DD54FD"/>
    <w:rsid w:val="00DD58F4"/>
    <w:rsid w:val="00DD5A6E"/>
    <w:rsid w:val="00DD5C06"/>
    <w:rsid w:val="00DD5D1D"/>
    <w:rsid w:val="00DD5DD0"/>
    <w:rsid w:val="00DD63FD"/>
    <w:rsid w:val="00DD6ACB"/>
    <w:rsid w:val="00DD6E3B"/>
    <w:rsid w:val="00DD70A7"/>
    <w:rsid w:val="00DD7238"/>
    <w:rsid w:val="00DD7243"/>
    <w:rsid w:val="00DD735B"/>
    <w:rsid w:val="00DD75DF"/>
    <w:rsid w:val="00DD7833"/>
    <w:rsid w:val="00DE03C3"/>
    <w:rsid w:val="00DE07DE"/>
    <w:rsid w:val="00DE0987"/>
    <w:rsid w:val="00DE09EA"/>
    <w:rsid w:val="00DE0E1F"/>
    <w:rsid w:val="00DE14DB"/>
    <w:rsid w:val="00DE1BB0"/>
    <w:rsid w:val="00DE20CE"/>
    <w:rsid w:val="00DE27B9"/>
    <w:rsid w:val="00DE291C"/>
    <w:rsid w:val="00DE3063"/>
    <w:rsid w:val="00DE31B5"/>
    <w:rsid w:val="00DE3281"/>
    <w:rsid w:val="00DE32BD"/>
    <w:rsid w:val="00DE38BA"/>
    <w:rsid w:val="00DE412E"/>
    <w:rsid w:val="00DE4C6A"/>
    <w:rsid w:val="00DE4F04"/>
    <w:rsid w:val="00DE522B"/>
    <w:rsid w:val="00DE59A9"/>
    <w:rsid w:val="00DE5C5D"/>
    <w:rsid w:val="00DE710A"/>
    <w:rsid w:val="00DE7307"/>
    <w:rsid w:val="00DE79CA"/>
    <w:rsid w:val="00DE7F6D"/>
    <w:rsid w:val="00DF04F9"/>
    <w:rsid w:val="00DF0B12"/>
    <w:rsid w:val="00DF0C0A"/>
    <w:rsid w:val="00DF11CA"/>
    <w:rsid w:val="00DF14E6"/>
    <w:rsid w:val="00DF169D"/>
    <w:rsid w:val="00DF1784"/>
    <w:rsid w:val="00DF1853"/>
    <w:rsid w:val="00DF19FE"/>
    <w:rsid w:val="00DF2132"/>
    <w:rsid w:val="00DF2161"/>
    <w:rsid w:val="00DF21D2"/>
    <w:rsid w:val="00DF2488"/>
    <w:rsid w:val="00DF254F"/>
    <w:rsid w:val="00DF26F1"/>
    <w:rsid w:val="00DF27D5"/>
    <w:rsid w:val="00DF2866"/>
    <w:rsid w:val="00DF2D87"/>
    <w:rsid w:val="00DF2EF3"/>
    <w:rsid w:val="00DF334D"/>
    <w:rsid w:val="00DF37D5"/>
    <w:rsid w:val="00DF3AD0"/>
    <w:rsid w:val="00DF413F"/>
    <w:rsid w:val="00DF41F4"/>
    <w:rsid w:val="00DF439C"/>
    <w:rsid w:val="00DF44B4"/>
    <w:rsid w:val="00DF4642"/>
    <w:rsid w:val="00DF4993"/>
    <w:rsid w:val="00DF4B20"/>
    <w:rsid w:val="00DF4E4F"/>
    <w:rsid w:val="00DF4E6A"/>
    <w:rsid w:val="00DF52EB"/>
    <w:rsid w:val="00DF5489"/>
    <w:rsid w:val="00DF54C2"/>
    <w:rsid w:val="00DF5538"/>
    <w:rsid w:val="00DF58D4"/>
    <w:rsid w:val="00DF5DCE"/>
    <w:rsid w:val="00DF5FCB"/>
    <w:rsid w:val="00DF67BA"/>
    <w:rsid w:val="00DF68B6"/>
    <w:rsid w:val="00DF7419"/>
    <w:rsid w:val="00DF7628"/>
    <w:rsid w:val="00DF7CB7"/>
    <w:rsid w:val="00DF7EFB"/>
    <w:rsid w:val="00E00725"/>
    <w:rsid w:val="00E008B2"/>
    <w:rsid w:val="00E00B08"/>
    <w:rsid w:val="00E00D33"/>
    <w:rsid w:val="00E011D4"/>
    <w:rsid w:val="00E02018"/>
    <w:rsid w:val="00E02965"/>
    <w:rsid w:val="00E02C14"/>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5A0"/>
    <w:rsid w:val="00E10607"/>
    <w:rsid w:val="00E10877"/>
    <w:rsid w:val="00E10B17"/>
    <w:rsid w:val="00E10B2C"/>
    <w:rsid w:val="00E10F3E"/>
    <w:rsid w:val="00E1127C"/>
    <w:rsid w:val="00E11351"/>
    <w:rsid w:val="00E11BCD"/>
    <w:rsid w:val="00E11F35"/>
    <w:rsid w:val="00E12115"/>
    <w:rsid w:val="00E122D6"/>
    <w:rsid w:val="00E12340"/>
    <w:rsid w:val="00E1279C"/>
    <w:rsid w:val="00E12E8A"/>
    <w:rsid w:val="00E132A2"/>
    <w:rsid w:val="00E135E3"/>
    <w:rsid w:val="00E13A6E"/>
    <w:rsid w:val="00E140DB"/>
    <w:rsid w:val="00E14410"/>
    <w:rsid w:val="00E144BB"/>
    <w:rsid w:val="00E1547E"/>
    <w:rsid w:val="00E15852"/>
    <w:rsid w:val="00E15996"/>
    <w:rsid w:val="00E15A85"/>
    <w:rsid w:val="00E15B7C"/>
    <w:rsid w:val="00E15CE9"/>
    <w:rsid w:val="00E16144"/>
    <w:rsid w:val="00E162F9"/>
    <w:rsid w:val="00E16B94"/>
    <w:rsid w:val="00E16D5B"/>
    <w:rsid w:val="00E175F1"/>
    <w:rsid w:val="00E1798C"/>
    <w:rsid w:val="00E17C6D"/>
    <w:rsid w:val="00E17F95"/>
    <w:rsid w:val="00E202D0"/>
    <w:rsid w:val="00E2047C"/>
    <w:rsid w:val="00E204C3"/>
    <w:rsid w:val="00E205D1"/>
    <w:rsid w:val="00E20680"/>
    <w:rsid w:val="00E20C81"/>
    <w:rsid w:val="00E214EE"/>
    <w:rsid w:val="00E21688"/>
    <w:rsid w:val="00E22111"/>
    <w:rsid w:val="00E222FC"/>
    <w:rsid w:val="00E223D9"/>
    <w:rsid w:val="00E2263F"/>
    <w:rsid w:val="00E228B9"/>
    <w:rsid w:val="00E228F3"/>
    <w:rsid w:val="00E22AC1"/>
    <w:rsid w:val="00E22BA0"/>
    <w:rsid w:val="00E22CB9"/>
    <w:rsid w:val="00E22F11"/>
    <w:rsid w:val="00E23278"/>
    <w:rsid w:val="00E23746"/>
    <w:rsid w:val="00E23B64"/>
    <w:rsid w:val="00E23BEA"/>
    <w:rsid w:val="00E24147"/>
    <w:rsid w:val="00E247B4"/>
    <w:rsid w:val="00E2492F"/>
    <w:rsid w:val="00E24F33"/>
    <w:rsid w:val="00E251A2"/>
    <w:rsid w:val="00E25286"/>
    <w:rsid w:val="00E254E5"/>
    <w:rsid w:val="00E254F5"/>
    <w:rsid w:val="00E25896"/>
    <w:rsid w:val="00E25B36"/>
    <w:rsid w:val="00E25BCE"/>
    <w:rsid w:val="00E269D3"/>
    <w:rsid w:val="00E26A34"/>
    <w:rsid w:val="00E26E66"/>
    <w:rsid w:val="00E27752"/>
    <w:rsid w:val="00E27A00"/>
    <w:rsid w:val="00E27A19"/>
    <w:rsid w:val="00E27CF0"/>
    <w:rsid w:val="00E27F2C"/>
    <w:rsid w:val="00E301D1"/>
    <w:rsid w:val="00E30EAD"/>
    <w:rsid w:val="00E30EE0"/>
    <w:rsid w:val="00E30F72"/>
    <w:rsid w:val="00E31234"/>
    <w:rsid w:val="00E31B8A"/>
    <w:rsid w:val="00E31F78"/>
    <w:rsid w:val="00E3206C"/>
    <w:rsid w:val="00E3215F"/>
    <w:rsid w:val="00E32A05"/>
    <w:rsid w:val="00E32BE3"/>
    <w:rsid w:val="00E32E70"/>
    <w:rsid w:val="00E3371C"/>
    <w:rsid w:val="00E34147"/>
    <w:rsid w:val="00E344B4"/>
    <w:rsid w:val="00E34CB6"/>
    <w:rsid w:val="00E34D35"/>
    <w:rsid w:val="00E3515A"/>
    <w:rsid w:val="00E3585C"/>
    <w:rsid w:val="00E35F9D"/>
    <w:rsid w:val="00E35FED"/>
    <w:rsid w:val="00E3606E"/>
    <w:rsid w:val="00E368B6"/>
    <w:rsid w:val="00E36E2C"/>
    <w:rsid w:val="00E36ECB"/>
    <w:rsid w:val="00E3707E"/>
    <w:rsid w:val="00E371AD"/>
    <w:rsid w:val="00E37291"/>
    <w:rsid w:val="00E372D6"/>
    <w:rsid w:val="00E37602"/>
    <w:rsid w:val="00E37C0C"/>
    <w:rsid w:val="00E4061B"/>
    <w:rsid w:val="00E40C05"/>
    <w:rsid w:val="00E40C6C"/>
    <w:rsid w:val="00E410D6"/>
    <w:rsid w:val="00E417BC"/>
    <w:rsid w:val="00E41A79"/>
    <w:rsid w:val="00E426DA"/>
    <w:rsid w:val="00E427F1"/>
    <w:rsid w:val="00E4281C"/>
    <w:rsid w:val="00E42B3B"/>
    <w:rsid w:val="00E42C94"/>
    <w:rsid w:val="00E42F6E"/>
    <w:rsid w:val="00E43398"/>
    <w:rsid w:val="00E433BE"/>
    <w:rsid w:val="00E436CF"/>
    <w:rsid w:val="00E437BC"/>
    <w:rsid w:val="00E43977"/>
    <w:rsid w:val="00E43CD5"/>
    <w:rsid w:val="00E43F81"/>
    <w:rsid w:val="00E44678"/>
    <w:rsid w:val="00E450C1"/>
    <w:rsid w:val="00E4522B"/>
    <w:rsid w:val="00E4591C"/>
    <w:rsid w:val="00E4630A"/>
    <w:rsid w:val="00E46901"/>
    <w:rsid w:val="00E469DD"/>
    <w:rsid w:val="00E46C23"/>
    <w:rsid w:val="00E473E7"/>
    <w:rsid w:val="00E47A98"/>
    <w:rsid w:val="00E47D1E"/>
    <w:rsid w:val="00E50111"/>
    <w:rsid w:val="00E506E9"/>
    <w:rsid w:val="00E50CB1"/>
    <w:rsid w:val="00E513DD"/>
    <w:rsid w:val="00E5145C"/>
    <w:rsid w:val="00E514AA"/>
    <w:rsid w:val="00E5164B"/>
    <w:rsid w:val="00E516F2"/>
    <w:rsid w:val="00E51954"/>
    <w:rsid w:val="00E51A6C"/>
    <w:rsid w:val="00E52159"/>
    <w:rsid w:val="00E52360"/>
    <w:rsid w:val="00E52857"/>
    <w:rsid w:val="00E52B32"/>
    <w:rsid w:val="00E5300E"/>
    <w:rsid w:val="00E5396F"/>
    <w:rsid w:val="00E53C6F"/>
    <w:rsid w:val="00E542B6"/>
    <w:rsid w:val="00E542ED"/>
    <w:rsid w:val="00E546E4"/>
    <w:rsid w:val="00E54971"/>
    <w:rsid w:val="00E549B0"/>
    <w:rsid w:val="00E54CA9"/>
    <w:rsid w:val="00E550C7"/>
    <w:rsid w:val="00E55516"/>
    <w:rsid w:val="00E55F48"/>
    <w:rsid w:val="00E5604F"/>
    <w:rsid w:val="00E562E6"/>
    <w:rsid w:val="00E56586"/>
    <w:rsid w:val="00E5662B"/>
    <w:rsid w:val="00E5721E"/>
    <w:rsid w:val="00E5734B"/>
    <w:rsid w:val="00E57739"/>
    <w:rsid w:val="00E57BBE"/>
    <w:rsid w:val="00E57DCD"/>
    <w:rsid w:val="00E605ED"/>
    <w:rsid w:val="00E60B1F"/>
    <w:rsid w:val="00E60BE7"/>
    <w:rsid w:val="00E60DA7"/>
    <w:rsid w:val="00E60DE1"/>
    <w:rsid w:val="00E60DF1"/>
    <w:rsid w:val="00E61262"/>
    <w:rsid w:val="00E6130D"/>
    <w:rsid w:val="00E614CE"/>
    <w:rsid w:val="00E620C5"/>
    <w:rsid w:val="00E62139"/>
    <w:rsid w:val="00E6239D"/>
    <w:rsid w:val="00E626BE"/>
    <w:rsid w:val="00E62825"/>
    <w:rsid w:val="00E62D73"/>
    <w:rsid w:val="00E62E78"/>
    <w:rsid w:val="00E63879"/>
    <w:rsid w:val="00E63EF1"/>
    <w:rsid w:val="00E63F97"/>
    <w:rsid w:val="00E6422A"/>
    <w:rsid w:val="00E644BF"/>
    <w:rsid w:val="00E6468D"/>
    <w:rsid w:val="00E64788"/>
    <w:rsid w:val="00E648C3"/>
    <w:rsid w:val="00E64B70"/>
    <w:rsid w:val="00E6537D"/>
    <w:rsid w:val="00E65443"/>
    <w:rsid w:val="00E65528"/>
    <w:rsid w:val="00E6553D"/>
    <w:rsid w:val="00E65E5B"/>
    <w:rsid w:val="00E65FE0"/>
    <w:rsid w:val="00E66042"/>
    <w:rsid w:val="00E66F17"/>
    <w:rsid w:val="00E672F0"/>
    <w:rsid w:val="00E67381"/>
    <w:rsid w:val="00E674E5"/>
    <w:rsid w:val="00E67BA4"/>
    <w:rsid w:val="00E704EB"/>
    <w:rsid w:val="00E705A0"/>
    <w:rsid w:val="00E70A71"/>
    <w:rsid w:val="00E70F61"/>
    <w:rsid w:val="00E712F5"/>
    <w:rsid w:val="00E714BA"/>
    <w:rsid w:val="00E7175A"/>
    <w:rsid w:val="00E71BF1"/>
    <w:rsid w:val="00E71D0B"/>
    <w:rsid w:val="00E72054"/>
    <w:rsid w:val="00E7246B"/>
    <w:rsid w:val="00E72FBA"/>
    <w:rsid w:val="00E73199"/>
    <w:rsid w:val="00E73266"/>
    <w:rsid w:val="00E7362F"/>
    <w:rsid w:val="00E739B0"/>
    <w:rsid w:val="00E73D10"/>
    <w:rsid w:val="00E74013"/>
    <w:rsid w:val="00E741AB"/>
    <w:rsid w:val="00E742E9"/>
    <w:rsid w:val="00E743A9"/>
    <w:rsid w:val="00E748FD"/>
    <w:rsid w:val="00E74A3E"/>
    <w:rsid w:val="00E74C1E"/>
    <w:rsid w:val="00E74CBF"/>
    <w:rsid w:val="00E74E98"/>
    <w:rsid w:val="00E74FC7"/>
    <w:rsid w:val="00E75FFA"/>
    <w:rsid w:val="00E76018"/>
    <w:rsid w:val="00E7623A"/>
    <w:rsid w:val="00E762B2"/>
    <w:rsid w:val="00E764C6"/>
    <w:rsid w:val="00E76B5A"/>
    <w:rsid w:val="00E76BDD"/>
    <w:rsid w:val="00E776DD"/>
    <w:rsid w:val="00E77CAE"/>
    <w:rsid w:val="00E77DDD"/>
    <w:rsid w:val="00E8018B"/>
    <w:rsid w:val="00E80430"/>
    <w:rsid w:val="00E8055B"/>
    <w:rsid w:val="00E807E2"/>
    <w:rsid w:val="00E816AF"/>
    <w:rsid w:val="00E817D2"/>
    <w:rsid w:val="00E81C5F"/>
    <w:rsid w:val="00E81D89"/>
    <w:rsid w:val="00E81E6A"/>
    <w:rsid w:val="00E8224D"/>
    <w:rsid w:val="00E825EC"/>
    <w:rsid w:val="00E829ED"/>
    <w:rsid w:val="00E82B4E"/>
    <w:rsid w:val="00E83286"/>
    <w:rsid w:val="00E83707"/>
    <w:rsid w:val="00E8372C"/>
    <w:rsid w:val="00E83A82"/>
    <w:rsid w:val="00E83CF0"/>
    <w:rsid w:val="00E83D71"/>
    <w:rsid w:val="00E83EBA"/>
    <w:rsid w:val="00E84126"/>
    <w:rsid w:val="00E84532"/>
    <w:rsid w:val="00E84542"/>
    <w:rsid w:val="00E84621"/>
    <w:rsid w:val="00E846AF"/>
    <w:rsid w:val="00E856DD"/>
    <w:rsid w:val="00E85A14"/>
    <w:rsid w:val="00E85B5B"/>
    <w:rsid w:val="00E85D3D"/>
    <w:rsid w:val="00E864BC"/>
    <w:rsid w:val="00E86D91"/>
    <w:rsid w:val="00E86F02"/>
    <w:rsid w:val="00E87202"/>
    <w:rsid w:val="00E87347"/>
    <w:rsid w:val="00E87B3F"/>
    <w:rsid w:val="00E903BB"/>
    <w:rsid w:val="00E904D3"/>
    <w:rsid w:val="00E904DB"/>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2D4"/>
    <w:rsid w:val="00E95576"/>
    <w:rsid w:val="00E958A6"/>
    <w:rsid w:val="00E958CD"/>
    <w:rsid w:val="00E9636B"/>
    <w:rsid w:val="00E96576"/>
    <w:rsid w:val="00E966BB"/>
    <w:rsid w:val="00E96BFE"/>
    <w:rsid w:val="00E96D09"/>
    <w:rsid w:val="00E96F12"/>
    <w:rsid w:val="00E96FED"/>
    <w:rsid w:val="00E97776"/>
    <w:rsid w:val="00E979FE"/>
    <w:rsid w:val="00E97F56"/>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53A"/>
    <w:rsid w:val="00EA397A"/>
    <w:rsid w:val="00EA3AED"/>
    <w:rsid w:val="00EA3F5A"/>
    <w:rsid w:val="00EA4C44"/>
    <w:rsid w:val="00EA4D19"/>
    <w:rsid w:val="00EA4F8A"/>
    <w:rsid w:val="00EA57A3"/>
    <w:rsid w:val="00EA5A7F"/>
    <w:rsid w:val="00EA5C9A"/>
    <w:rsid w:val="00EA660E"/>
    <w:rsid w:val="00EA6C70"/>
    <w:rsid w:val="00EA7530"/>
    <w:rsid w:val="00EA7BF6"/>
    <w:rsid w:val="00EA7C61"/>
    <w:rsid w:val="00EB0092"/>
    <w:rsid w:val="00EB042B"/>
    <w:rsid w:val="00EB061A"/>
    <w:rsid w:val="00EB0A9F"/>
    <w:rsid w:val="00EB1712"/>
    <w:rsid w:val="00EB1714"/>
    <w:rsid w:val="00EB1E86"/>
    <w:rsid w:val="00EB2307"/>
    <w:rsid w:val="00EB2D30"/>
    <w:rsid w:val="00EB2FF8"/>
    <w:rsid w:val="00EB3226"/>
    <w:rsid w:val="00EB3564"/>
    <w:rsid w:val="00EB38F4"/>
    <w:rsid w:val="00EB3C9C"/>
    <w:rsid w:val="00EB3DBF"/>
    <w:rsid w:val="00EB3EB1"/>
    <w:rsid w:val="00EB3F8C"/>
    <w:rsid w:val="00EB4036"/>
    <w:rsid w:val="00EB4B1A"/>
    <w:rsid w:val="00EB52AF"/>
    <w:rsid w:val="00EB5537"/>
    <w:rsid w:val="00EB5940"/>
    <w:rsid w:val="00EB5F11"/>
    <w:rsid w:val="00EB5F3C"/>
    <w:rsid w:val="00EB61ED"/>
    <w:rsid w:val="00EB65AC"/>
    <w:rsid w:val="00EB6BC8"/>
    <w:rsid w:val="00EB6D71"/>
    <w:rsid w:val="00EB74D6"/>
    <w:rsid w:val="00EB7608"/>
    <w:rsid w:val="00EB760C"/>
    <w:rsid w:val="00EC07D1"/>
    <w:rsid w:val="00EC08F4"/>
    <w:rsid w:val="00EC0A69"/>
    <w:rsid w:val="00EC0D4A"/>
    <w:rsid w:val="00EC1319"/>
    <w:rsid w:val="00EC1A00"/>
    <w:rsid w:val="00EC1C96"/>
    <w:rsid w:val="00EC1D38"/>
    <w:rsid w:val="00EC3971"/>
    <w:rsid w:val="00EC39A2"/>
    <w:rsid w:val="00EC4250"/>
    <w:rsid w:val="00EC446D"/>
    <w:rsid w:val="00EC483B"/>
    <w:rsid w:val="00EC4911"/>
    <w:rsid w:val="00EC50C9"/>
    <w:rsid w:val="00EC51B4"/>
    <w:rsid w:val="00EC5523"/>
    <w:rsid w:val="00EC563C"/>
    <w:rsid w:val="00EC5C13"/>
    <w:rsid w:val="00EC5C28"/>
    <w:rsid w:val="00EC5EE0"/>
    <w:rsid w:val="00EC5FDC"/>
    <w:rsid w:val="00EC621C"/>
    <w:rsid w:val="00EC6270"/>
    <w:rsid w:val="00EC6615"/>
    <w:rsid w:val="00EC686D"/>
    <w:rsid w:val="00EC6AA7"/>
    <w:rsid w:val="00EC6B9F"/>
    <w:rsid w:val="00EC77BC"/>
    <w:rsid w:val="00EC7833"/>
    <w:rsid w:val="00EC7A43"/>
    <w:rsid w:val="00EC7AAB"/>
    <w:rsid w:val="00EC7F88"/>
    <w:rsid w:val="00ED00CE"/>
    <w:rsid w:val="00ED05C4"/>
    <w:rsid w:val="00ED09D9"/>
    <w:rsid w:val="00ED0C6B"/>
    <w:rsid w:val="00ED0EAE"/>
    <w:rsid w:val="00ED0F86"/>
    <w:rsid w:val="00ED1197"/>
    <w:rsid w:val="00ED12C1"/>
    <w:rsid w:val="00ED1FE7"/>
    <w:rsid w:val="00ED23B2"/>
    <w:rsid w:val="00ED23BA"/>
    <w:rsid w:val="00ED2657"/>
    <w:rsid w:val="00ED26E6"/>
    <w:rsid w:val="00ED2A41"/>
    <w:rsid w:val="00ED2E56"/>
    <w:rsid w:val="00ED2EB8"/>
    <w:rsid w:val="00ED34F6"/>
    <w:rsid w:val="00ED35C0"/>
    <w:rsid w:val="00ED3758"/>
    <w:rsid w:val="00ED3911"/>
    <w:rsid w:val="00ED3DA0"/>
    <w:rsid w:val="00ED3FC6"/>
    <w:rsid w:val="00ED40D7"/>
    <w:rsid w:val="00ED42F0"/>
    <w:rsid w:val="00ED477D"/>
    <w:rsid w:val="00ED47B6"/>
    <w:rsid w:val="00ED4E4B"/>
    <w:rsid w:val="00ED4F76"/>
    <w:rsid w:val="00ED5115"/>
    <w:rsid w:val="00ED5179"/>
    <w:rsid w:val="00ED5589"/>
    <w:rsid w:val="00ED57CE"/>
    <w:rsid w:val="00ED5887"/>
    <w:rsid w:val="00ED5C19"/>
    <w:rsid w:val="00ED5E4E"/>
    <w:rsid w:val="00ED5F50"/>
    <w:rsid w:val="00ED607E"/>
    <w:rsid w:val="00ED6202"/>
    <w:rsid w:val="00ED635F"/>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55B"/>
    <w:rsid w:val="00EE2D15"/>
    <w:rsid w:val="00EE32D8"/>
    <w:rsid w:val="00EE36B2"/>
    <w:rsid w:val="00EE3A54"/>
    <w:rsid w:val="00EE3A69"/>
    <w:rsid w:val="00EE3D13"/>
    <w:rsid w:val="00EE3D35"/>
    <w:rsid w:val="00EE3EBB"/>
    <w:rsid w:val="00EE43E9"/>
    <w:rsid w:val="00EE4997"/>
    <w:rsid w:val="00EE4AFC"/>
    <w:rsid w:val="00EE5D3F"/>
    <w:rsid w:val="00EE61AD"/>
    <w:rsid w:val="00EE6A67"/>
    <w:rsid w:val="00EE6E5F"/>
    <w:rsid w:val="00EE6EF4"/>
    <w:rsid w:val="00EE77E0"/>
    <w:rsid w:val="00EE782E"/>
    <w:rsid w:val="00EE78DF"/>
    <w:rsid w:val="00EE7946"/>
    <w:rsid w:val="00EE7CAB"/>
    <w:rsid w:val="00EF00BE"/>
    <w:rsid w:val="00EF0C8E"/>
    <w:rsid w:val="00EF0D1B"/>
    <w:rsid w:val="00EF0D5E"/>
    <w:rsid w:val="00EF0F35"/>
    <w:rsid w:val="00EF110A"/>
    <w:rsid w:val="00EF123C"/>
    <w:rsid w:val="00EF14F8"/>
    <w:rsid w:val="00EF1BF6"/>
    <w:rsid w:val="00EF1E6D"/>
    <w:rsid w:val="00EF202A"/>
    <w:rsid w:val="00EF2E05"/>
    <w:rsid w:val="00EF344F"/>
    <w:rsid w:val="00EF3458"/>
    <w:rsid w:val="00EF373E"/>
    <w:rsid w:val="00EF3C4B"/>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6CC"/>
    <w:rsid w:val="00F018EC"/>
    <w:rsid w:val="00F01A49"/>
    <w:rsid w:val="00F01E57"/>
    <w:rsid w:val="00F01F96"/>
    <w:rsid w:val="00F028E1"/>
    <w:rsid w:val="00F02C1C"/>
    <w:rsid w:val="00F02C33"/>
    <w:rsid w:val="00F02D86"/>
    <w:rsid w:val="00F03182"/>
    <w:rsid w:val="00F03856"/>
    <w:rsid w:val="00F038E2"/>
    <w:rsid w:val="00F038F7"/>
    <w:rsid w:val="00F04172"/>
    <w:rsid w:val="00F041AE"/>
    <w:rsid w:val="00F041BD"/>
    <w:rsid w:val="00F04535"/>
    <w:rsid w:val="00F048BD"/>
    <w:rsid w:val="00F04D17"/>
    <w:rsid w:val="00F050CF"/>
    <w:rsid w:val="00F056C8"/>
    <w:rsid w:val="00F05A31"/>
    <w:rsid w:val="00F05C62"/>
    <w:rsid w:val="00F05EE8"/>
    <w:rsid w:val="00F06236"/>
    <w:rsid w:val="00F06508"/>
    <w:rsid w:val="00F065AE"/>
    <w:rsid w:val="00F0669A"/>
    <w:rsid w:val="00F068E6"/>
    <w:rsid w:val="00F0719D"/>
    <w:rsid w:val="00F07639"/>
    <w:rsid w:val="00F076EE"/>
    <w:rsid w:val="00F078A2"/>
    <w:rsid w:val="00F078CD"/>
    <w:rsid w:val="00F07A4A"/>
    <w:rsid w:val="00F07ADB"/>
    <w:rsid w:val="00F10954"/>
    <w:rsid w:val="00F10C9A"/>
    <w:rsid w:val="00F10DA1"/>
    <w:rsid w:val="00F10DCE"/>
    <w:rsid w:val="00F11097"/>
    <w:rsid w:val="00F11189"/>
    <w:rsid w:val="00F11349"/>
    <w:rsid w:val="00F11738"/>
    <w:rsid w:val="00F1181C"/>
    <w:rsid w:val="00F11892"/>
    <w:rsid w:val="00F11CCD"/>
    <w:rsid w:val="00F12357"/>
    <w:rsid w:val="00F124C4"/>
    <w:rsid w:val="00F128E3"/>
    <w:rsid w:val="00F12D17"/>
    <w:rsid w:val="00F12FE6"/>
    <w:rsid w:val="00F1300C"/>
    <w:rsid w:val="00F1306F"/>
    <w:rsid w:val="00F13416"/>
    <w:rsid w:val="00F13590"/>
    <w:rsid w:val="00F13B6C"/>
    <w:rsid w:val="00F13BDA"/>
    <w:rsid w:val="00F13EF6"/>
    <w:rsid w:val="00F13F1F"/>
    <w:rsid w:val="00F14412"/>
    <w:rsid w:val="00F14445"/>
    <w:rsid w:val="00F1473E"/>
    <w:rsid w:val="00F15553"/>
    <w:rsid w:val="00F15559"/>
    <w:rsid w:val="00F155C7"/>
    <w:rsid w:val="00F159B8"/>
    <w:rsid w:val="00F16146"/>
    <w:rsid w:val="00F16698"/>
    <w:rsid w:val="00F169D7"/>
    <w:rsid w:val="00F17128"/>
    <w:rsid w:val="00F1756F"/>
    <w:rsid w:val="00F204AA"/>
    <w:rsid w:val="00F20B59"/>
    <w:rsid w:val="00F20DF0"/>
    <w:rsid w:val="00F210A1"/>
    <w:rsid w:val="00F21378"/>
    <w:rsid w:val="00F21940"/>
    <w:rsid w:val="00F21A36"/>
    <w:rsid w:val="00F21E4C"/>
    <w:rsid w:val="00F21F1B"/>
    <w:rsid w:val="00F21F38"/>
    <w:rsid w:val="00F2284B"/>
    <w:rsid w:val="00F22851"/>
    <w:rsid w:val="00F229EB"/>
    <w:rsid w:val="00F22A98"/>
    <w:rsid w:val="00F233FC"/>
    <w:rsid w:val="00F23E78"/>
    <w:rsid w:val="00F23EA0"/>
    <w:rsid w:val="00F24333"/>
    <w:rsid w:val="00F247B0"/>
    <w:rsid w:val="00F247C5"/>
    <w:rsid w:val="00F248B9"/>
    <w:rsid w:val="00F24944"/>
    <w:rsid w:val="00F24C06"/>
    <w:rsid w:val="00F24DD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2C5"/>
    <w:rsid w:val="00F303A1"/>
    <w:rsid w:val="00F304DF"/>
    <w:rsid w:val="00F30F65"/>
    <w:rsid w:val="00F31A5B"/>
    <w:rsid w:val="00F31C91"/>
    <w:rsid w:val="00F31D19"/>
    <w:rsid w:val="00F3204F"/>
    <w:rsid w:val="00F32383"/>
    <w:rsid w:val="00F326FA"/>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4BB"/>
    <w:rsid w:val="00F368D7"/>
    <w:rsid w:val="00F36B16"/>
    <w:rsid w:val="00F36C78"/>
    <w:rsid w:val="00F375AE"/>
    <w:rsid w:val="00F376E5"/>
    <w:rsid w:val="00F37B7C"/>
    <w:rsid w:val="00F40403"/>
    <w:rsid w:val="00F40AB4"/>
    <w:rsid w:val="00F41112"/>
    <w:rsid w:val="00F411B4"/>
    <w:rsid w:val="00F413B4"/>
    <w:rsid w:val="00F41594"/>
    <w:rsid w:val="00F4185B"/>
    <w:rsid w:val="00F418D3"/>
    <w:rsid w:val="00F41B0E"/>
    <w:rsid w:val="00F42107"/>
    <w:rsid w:val="00F42A49"/>
    <w:rsid w:val="00F42A7A"/>
    <w:rsid w:val="00F42EFD"/>
    <w:rsid w:val="00F43039"/>
    <w:rsid w:val="00F440C9"/>
    <w:rsid w:val="00F440EE"/>
    <w:rsid w:val="00F446C7"/>
    <w:rsid w:val="00F44818"/>
    <w:rsid w:val="00F44E19"/>
    <w:rsid w:val="00F451F3"/>
    <w:rsid w:val="00F4541A"/>
    <w:rsid w:val="00F45C9E"/>
    <w:rsid w:val="00F45CA1"/>
    <w:rsid w:val="00F46526"/>
    <w:rsid w:val="00F47012"/>
    <w:rsid w:val="00F47307"/>
    <w:rsid w:val="00F4763B"/>
    <w:rsid w:val="00F47BB9"/>
    <w:rsid w:val="00F47E7E"/>
    <w:rsid w:val="00F501F3"/>
    <w:rsid w:val="00F5023D"/>
    <w:rsid w:val="00F50710"/>
    <w:rsid w:val="00F50C6C"/>
    <w:rsid w:val="00F50F92"/>
    <w:rsid w:val="00F51056"/>
    <w:rsid w:val="00F51676"/>
    <w:rsid w:val="00F52634"/>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D7B"/>
    <w:rsid w:val="00F55384"/>
    <w:rsid w:val="00F557ED"/>
    <w:rsid w:val="00F5592B"/>
    <w:rsid w:val="00F55E20"/>
    <w:rsid w:val="00F560C2"/>
    <w:rsid w:val="00F560F9"/>
    <w:rsid w:val="00F56360"/>
    <w:rsid w:val="00F568C1"/>
    <w:rsid w:val="00F569C8"/>
    <w:rsid w:val="00F56C33"/>
    <w:rsid w:val="00F56D14"/>
    <w:rsid w:val="00F56D6F"/>
    <w:rsid w:val="00F56DE0"/>
    <w:rsid w:val="00F56FD2"/>
    <w:rsid w:val="00F57133"/>
    <w:rsid w:val="00F5713F"/>
    <w:rsid w:val="00F5764A"/>
    <w:rsid w:val="00F57931"/>
    <w:rsid w:val="00F60202"/>
    <w:rsid w:val="00F60599"/>
    <w:rsid w:val="00F60818"/>
    <w:rsid w:val="00F6092F"/>
    <w:rsid w:val="00F60AB8"/>
    <w:rsid w:val="00F60BCE"/>
    <w:rsid w:val="00F6141B"/>
    <w:rsid w:val="00F6158A"/>
    <w:rsid w:val="00F619F6"/>
    <w:rsid w:val="00F61ADE"/>
    <w:rsid w:val="00F62154"/>
    <w:rsid w:val="00F62FAC"/>
    <w:rsid w:val="00F6308E"/>
    <w:rsid w:val="00F630AA"/>
    <w:rsid w:val="00F6337E"/>
    <w:rsid w:val="00F63E68"/>
    <w:rsid w:val="00F63EC8"/>
    <w:rsid w:val="00F640CB"/>
    <w:rsid w:val="00F6440A"/>
    <w:rsid w:val="00F64AC8"/>
    <w:rsid w:val="00F64D45"/>
    <w:rsid w:val="00F64D52"/>
    <w:rsid w:val="00F64F51"/>
    <w:rsid w:val="00F652DA"/>
    <w:rsid w:val="00F65345"/>
    <w:rsid w:val="00F655CD"/>
    <w:rsid w:val="00F65679"/>
    <w:rsid w:val="00F658E4"/>
    <w:rsid w:val="00F65936"/>
    <w:rsid w:val="00F65C86"/>
    <w:rsid w:val="00F66384"/>
    <w:rsid w:val="00F663C4"/>
    <w:rsid w:val="00F6666A"/>
    <w:rsid w:val="00F667EF"/>
    <w:rsid w:val="00F66E05"/>
    <w:rsid w:val="00F67155"/>
    <w:rsid w:val="00F672D7"/>
    <w:rsid w:val="00F674E3"/>
    <w:rsid w:val="00F6766A"/>
    <w:rsid w:val="00F67C84"/>
    <w:rsid w:val="00F700B6"/>
    <w:rsid w:val="00F7012D"/>
    <w:rsid w:val="00F7061C"/>
    <w:rsid w:val="00F70890"/>
    <w:rsid w:val="00F713AF"/>
    <w:rsid w:val="00F7215C"/>
    <w:rsid w:val="00F72873"/>
    <w:rsid w:val="00F72A89"/>
    <w:rsid w:val="00F72CD7"/>
    <w:rsid w:val="00F72DC1"/>
    <w:rsid w:val="00F731FF"/>
    <w:rsid w:val="00F733F4"/>
    <w:rsid w:val="00F73B13"/>
    <w:rsid w:val="00F73E79"/>
    <w:rsid w:val="00F73F66"/>
    <w:rsid w:val="00F7456A"/>
    <w:rsid w:val="00F74A78"/>
    <w:rsid w:val="00F74B84"/>
    <w:rsid w:val="00F74CA7"/>
    <w:rsid w:val="00F74D16"/>
    <w:rsid w:val="00F74E3B"/>
    <w:rsid w:val="00F751BE"/>
    <w:rsid w:val="00F75210"/>
    <w:rsid w:val="00F75223"/>
    <w:rsid w:val="00F75694"/>
    <w:rsid w:val="00F75E2C"/>
    <w:rsid w:val="00F760EE"/>
    <w:rsid w:val="00F76223"/>
    <w:rsid w:val="00F76B07"/>
    <w:rsid w:val="00F76D9B"/>
    <w:rsid w:val="00F77161"/>
    <w:rsid w:val="00F77596"/>
    <w:rsid w:val="00F7763B"/>
    <w:rsid w:val="00F77896"/>
    <w:rsid w:val="00F77AE0"/>
    <w:rsid w:val="00F77BB3"/>
    <w:rsid w:val="00F77E65"/>
    <w:rsid w:val="00F800B0"/>
    <w:rsid w:val="00F80204"/>
    <w:rsid w:val="00F80770"/>
    <w:rsid w:val="00F8097E"/>
    <w:rsid w:val="00F8149A"/>
    <w:rsid w:val="00F816B7"/>
    <w:rsid w:val="00F8178C"/>
    <w:rsid w:val="00F81C1E"/>
    <w:rsid w:val="00F81E14"/>
    <w:rsid w:val="00F8291D"/>
    <w:rsid w:val="00F8292E"/>
    <w:rsid w:val="00F8313D"/>
    <w:rsid w:val="00F83203"/>
    <w:rsid w:val="00F836D5"/>
    <w:rsid w:val="00F83F67"/>
    <w:rsid w:val="00F84461"/>
    <w:rsid w:val="00F85101"/>
    <w:rsid w:val="00F851C4"/>
    <w:rsid w:val="00F85475"/>
    <w:rsid w:val="00F858E0"/>
    <w:rsid w:val="00F864E7"/>
    <w:rsid w:val="00F8670F"/>
    <w:rsid w:val="00F86963"/>
    <w:rsid w:val="00F87086"/>
    <w:rsid w:val="00F878DD"/>
    <w:rsid w:val="00F90134"/>
    <w:rsid w:val="00F907C7"/>
    <w:rsid w:val="00F90EC1"/>
    <w:rsid w:val="00F9198D"/>
    <w:rsid w:val="00F91B15"/>
    <w:rsid w:val="00F91B7E"/>
    <w:rsid w:val="00F92016"/>
    <w:rsid w:val="00F92453"/>
    <w:rsid w:val="00F925B4"/>
    <w:rsid w:val="00F925F6"/>
    <w:rsid w:val="00F92976"/>
    <w:rsid w:val="00F93AA3"/>
    <w:rsid w:val="00F94191"/>
    <w:rsid w:val="00F9443B"/>
    <w:rsid w:val="00F94B97"/>
    <w:rsid w:val="00F94CA5"/>
    <w:rsid w:val="00F952C5"/>
    <w:rsid w:val="00F953FE"/>
    <w:rsid w:val="00F9545F"/>
    <w:rsid w:val="00F956E0"/>
    <w:rsid w:val="00F96AB2"/>
    <w:rsid w:val="00F96D7A"/>
    <w:rsid w:val="00F97540"/>
    <w:rsid w:val="00F9777B"/>
    <w:rsid w:val="00F979B0"/>
    <w:rsid w:val="00F97F2D"/>
    <w:rsid w:val="00F97FB0"/>
    <w:rsid w:val="00FA0BCC"/>
    <w:rsid w:val="00FA1070"/>
    <w:rsid w:val="00FA107A"/>
    <w:rsid w:val="00FA15DF"/>
    <w:rsid w:val="00FA164F"/>
    <w:rsid w:val="00FA165E"/>
    <w:rsid w:val="00FA1AB5"/>
    <w:rsid w:val="00FA1ACB"/>
    <w:rsid w:val="00FA1BB5"/>
    <w:rsid w:val="00FA1FDF"/>
    <w:rsid w:val="00FA21F4"/>
    <w:rsid w:val="00FA26F2"/>
    <w:rsid w:val="00FA2F3A"/>
    <w:rsid w:val="00FA304B"/>
    <w:rsid w:val="00FA3214"/>
    <w:rsid w:val="00FA397C"/>
    <w:rsid w:val="00FA3D2B"/>
    <w:rsid w:val="00FA3D5B"/>
    <w:rsid w:val="00FA4C7D"/>
    <w:rsid w:val="00FA4D73"/>
    <w:rsid w:val="00FA4E97"/>
    <w:rsid w:val="00FA4ED6"/>
    <w:rsid w:val="00FA4FD7"/>
    <w:rsid w:val="00FA5750"/>
    <w:rsid w:val="00FA5874"/>
    <w:rsid w:val="00FA5B51"/>
    <w:rsid w:val="00FA6476"/>
    <w:rsid w:val="00FA6A95"/>
    <w:rsid w:val="00FA6D02"/>
    <w:rsid w:val="00FA6E13"/>
    <w:rsid w:val="00FA70CC"/>
    <w:rsid w:val="00FA7277"/>
    <w:rsid w:val="00FA7316"/>
    <w:rsid w:val="00FA7339"/>
    <w:rsid w:val="00FA77D4"/>
    <w:rsid w:val="00FA798A"/>
    <w:rsid w:val="00FA7E20"/>
    <w:rsid w:val="00FB0FF2"/>
    <w:rsid w:val="00FB17AF"/>
    <w:rsid w:val="00FB1863"/>
    <w:rsid w:val="00FB18B5"/>
    <w:rsid w:val="00FB197F"/>
    <w:rsid w:val="00FB2142"/>
    <w:rsid w:val="00FB23DD"/>
    <w:rsid w:val="00FB2830"/>
    <w:rsid w:val="00FB312F"/>
    <w:rsid w:val="00FB35C3"/>
    <w:rsid w:val="00FB3A77"/>
    <w:rsid w:val="00FB3B9B"/>
    <w:rsid w:val="00FB409D"/>
    <w:rsid w:val="00FB4272"/>
    <w:rsid w:val="00FB546C"/>
    <w:rsid w:val="00FB54DF"/>
    <w:rsid w:val="00FB580C"/>
    <w:rsid w:val="00FB584F"/>
    <w:rsid w:val="00FB5D61"/>
    <w:rsid w:val="00FB6193"/>
    <w:rsid w:val="00FB6343"/>
    <w:rsid w:val="00FB6A75"/>
    <w:rsid w:val="00FB6BF7"/>
    <w:rsid w:val="00FB721B"/>
    <w:rsid w:val="00FB746B"/>
    <w:rsid w:val="00FB74A0"/>
    <w:rsid w:val="00FB7D96"/>
    <w:rsid w:val="00FC0142"/>
    <w:rsid w:val="00FC03A1"/>
    <w:rsid w:val="00FC0588"/>
    <w:rsid w:val="00FC05AE"/>
    <w:rsid w:val="00FC0623"/>
    <w:rsid w:val="00FC1D06"/>
    <w:rsid w:val="00FC1F16"/>
    <w:rsid w:val="00FC1FB3"/>
    <w:rsid w:val="00FC2855"/>
    <w:rsid w:val="00FC2977"/>
    <w:rsid w:val="00FC2A10"/>
    <w:rsid w:val="00FC317B"/>
    <w:rsid w:val="00FC32B0"/>
    <w:rsid w:val="00FC352D"/>
    <w:rsid w:val="00FC3A0C"/>
    <w:rsid w:val="00FC3AF0"/>
    <w:rsid w:val="00FC3C61"/>
    <w:rsid w:val="00FC3C67"/>
    <w:rsid w:val="00FC3CCA"/>
    <w:rsid w:val="00FC409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C7915"/>
    <w:rsid w:val="00FD003B"/>
    <w:rsid w:val="00FD023E"/>
    <w:rsid w:val="00FD0F80"/>
    <w:rsid w:val="00FD0FE5"/>
    <w:rsid w:val="00FD1149"/>
    <w:rsid w:val="00FD19A1"/>
    <w:rsid w:val="00FD2043"/>
    <w:rsid w:val="00FD20F4"/>
    <w:rsid w:val="00FD235F"/>
    <w:rsid w:val="00FD245D"/>
    <w:rsid w:val="00FD296C"/>
    <w:rsid w:val="00FD315A"/>
    <w:rsid w:val="00FD31A5"/>
    <w:rsid w:val="00FD3281"/>
    <w:rsid w:val="00FD3406"/>
    <w:rsid w:val="00FD3499"/>
    <w:rsid w:val="00FD370A"/>
    <w:rsid w:val="00FD376D"/>
    <w:rsid w:val="00FD37DA"/>
    <w:rsid w:val="00FD3BA9"/>
    <w:rsid w:val="00FD3BEE"/>
    <w:rsid w:val="00FD3D3D"/>
    <w:rsid w:val="00FD3F5A"/>
    <w:rsid w:val="00FD4795"/>
    <w:rsid w:val="00FD49B4"/>
    <w:rsid w:val="00FD49CE"/>
    <w:rsid w:val="00FD4B84"/>
    <w:rsid w:val="00FD5F8B"/>
    <w:rsid w:val="00FD61E3"/>
    <w:rsid w:val="00FD6333"/>
    <w:rsid w:val="00FD6751"/>
    <w:rsid w:val="00FD6ADD"/>
    <w:rsid w:val="00FD6D64"/>
    <w:rsid w:val="00FD701C"/>
    <w:rsid w:val="00FD76D9"/>
    <w:rsid w:val="00FD78CB"/>
    <w:rsid w:val="00FD7DCF"/>
    <w:rsid w:val="00FD7F1A"/>
    <w:rsid w:val="00FE00DF"/>
    <w:rsid w:val="00FE01E9"/>
    <w:rsid w:val="00FE0547"/>
    <w:rsid w:val="00FE0888"/>
    <w:rsid w:val="00FE0AF7"/>
    <w:rsid w:val="00FE1448"/>
    <w:rsid w:val="00FE144F"/>
    <w:rsid w:val="00FE16AD"/>
    <w:rsid w:val="00FE1B15"/>
    <w:rsid w:val="00FE1C56"/>
    <w:rsid w:val="00FE1F3D"/>
    <w:rsid w:val="00FE203D"/>
    <w:rsid w:val="00FE22B4"/>
    <w:rsid w:val="00FE22B8"/>
    <w:rsid w:val="00FE2FBC"/>
    <w:rsid w:val="00FE31A3"/>
    <w:rsid w:val="00FE31B9"/>
    <w:rsid w:val="00FE3716"/>
    <w:rsid w:val="00FE37FF"/>
    <w:rsid w:val="00FE389E"/>
    <w:rsid w:val="00FE449C"/>
    <w:rsid w:val="00FE46D9"/>
    <w:rsid w:val="00FE4949"/>
    <w:rsid w:val="00FE4B78"/>
    <w:rsid w:val="00FE4B9D"/>
    <w:rsid w:val="00FE55DF"/>
    <w:rsid w:val="00FE5641"/>
    <w:rsid w:val="00FE5A58"/>
    <w:rsid w:val="00FE5CAA"/>
    <w:rsid w:val="00FE5D65"/>
    <w:rsid w:val="00FE62C5"/>
    <w:rsid w:val="00FE6915"/>
    <w:rsid w:val="00FE6D56"/>
    <w:rsid w:val="00FE6E29"/>
    <w:rsid w:val="00FE72AE"/>
    <w:rsid w:val="00FE7BC4"/>
    <w:rsid w:val="00FE7F7A"/>
    <w:rsid w:val="00FF0690"/>
    <w:rsid w:val="00FF0A09"/>
    <w:rsid w:val="00FF0BE3"/>
    <w:rsid w:val="00FF0BF3"/>
    <w:rsid w:val="00FF11C6"/>
    <w:rsid w:val="00FF11D1"/>
    <w:rsid w:val="00FF1384"/>
    <w:rsid w:val="00FF1B34"/>
    <w:rsid w:val="00FF223E"/>
    <w:rsid w:val="00FF2495"/>
    <w:rsid w:val="00FF29F9"/>
    <w:rsid w:val="00FF2AC3"/>
    <w:rsid w:val="00FF2EC4"/>
    <w:rsid w:val="00FF34A8"/>
    <w:rsid w:val="00FF3625"/>
    <w:rsid w:val="00FF36AA"/>
    <w:rsid w:val="00FF3D9F"/>
    <w:rsid w:val="00FF4055"/>
    <w:rsid w:val="00FF4786"/>
    <w:rsid w:val="00FF4978"/>
    <w:rsid w:val="00FF4BA5"/>
    <w:rsid w:val="00FF4D59"/>
    <w:rsid w:val="00FF4F4F"/>
    <w:rsid w:val="00FF5169"/>
    <w:rsid w:val="00FF5328"/>
    <w:rsid w:val="00FF5399"/>
    <w:rsid w:val="00FF58A7"/>
    <w:rsid w:val="00FF6769"/>
    <w:rsid w:val="00FF6A50"/>
    <w:rsid w:val="00FF6D0F"/>
    <w:rsid w:val="00FF74EF"/>
    <w:rsid w:val="00FF75FD"/>
    <w:rsid w:val="00FF7696"/>
    <w:rsid w:val="00FF77F8"/>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colormru v:ext="edit" colors="white"/>
    </o:shapedefaults>
    <o:shapelayout v:ext="edit">
      <o:idmap v:ext="edit" data="2"/>
    </o:shapelayout>
  </w:shapeDefaults>
  <w:decimalSymbol w:val="."/>
  <w:listSeparator w:val=","/>
  <w14:docId w14:val="6DF629F6"/>
  <w15:docId w15:val="{15D17F99-90EA-4EF0-956C-0014E55AF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Arial"/>
        <w:color w:val="393838" w:themeColor="text1"/>
        <w:sz w:val="24"/>
        <w:szCs w:val="24"/>
        <w:lang w:val="en-AU" w:eastAsia="en-AU" w:bidi="ar-SA"/>
      </w:rPr>
    </w:rPrDefault>
    <w:pPrDefault>
      <w:pPr>
        <w:spacing w:after="200" w:line="276"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52B12"/>
  </w:style>
  <w:style w:type="paragraph" w:styleId="Heading1">
    <w:name w:val="heading 1"/>
    <w:basedOn w:val="Normal"/>
    <w:next w:val="BodyText"/>
    <w:link w:val="Heading1Char"/>
    <w:qFormat/>
    <w:rsid w:val="00216492"/>
    <w:pPr>
      <w:keepNext/>
      <w:keepLines/>
      <w:spacing w:before="360" w:after="360" w:line="440" w:lineRule="exact"/>
      <w:outlineLvl w:val="0"/>
    </w:pPr>
    <w:rPr>
      <w:b/>
      <w:bCs/>
      <w:color w:val="201547"/>
      <w:kern w:val="32"/>
      <w:sz w:val="40"/>
      <w:szCs w:val="32"/>
    </w:rPr>
  </w:style>
  <w:style w:type="paragraph" w:styleId="Heading2">
    <w:name w:val="heading 2"/>
    <w:basedOn w:val="Normal"/>
    <w:next w:val="BodyText"/>
    <w:link w:val="Heading2Char"/>
    <w:qFormat/>
    <w:rsid w:val="00020E68"/>
    <w:pPr>
      <w:keepNext/>
      <w:keepLines/>
      <w:tabs>
        <w:tab w:val="left" w:pos="1418"/>
        <w:tab w:val="left" w:pos="1701"/>
        <w:tab w:val="left" w:pos="1985"/>
      </w:tabs>
      <w:spacing w:before="280" w:after="240" w:line="280" w:lineRule="exact"/>
      <w:outlineLvl w:val="1"/>
    </w:pPr>
    <w:rPr>
      <w:b/>
      <w:bCs/>
      <w:iCs/>
      <w:color w:val="201547"/>
      <w:kern w:val="20"/>
      <w:sz w:val="28"/>
      <w:szCs w:val="28"/>
    </w:rPr>
  </w:style>
  <w:style w:type="paragraph" w:styleId="Heading3">
    <w:name w:val="heading 3"/>
    <w:basedOn w:val="Normal"/>
    <w:next w:val="BodyText"/>
    <w:link w:val="Heading3Char"/>
    <w:qFormat/>
    <w:rsid w:val="006C1FF5"/>
    <w:pPr>
      <w:keepNext/>
      <w:keepLines/>
      <w:tabs>
        <w:tab w:val="left" w:pos="1418"/>
        <w:tab w:val="left" w:pos="1701"/>
        <w:tab w:val="left" w:pos="1985"/>
      </w:tabs>
      <w:spacing w:before="240" w:after="240" w:line="240" w:lineRule="exact"/>
      <w:outlineLvl w:val="2"/>
    </w:pPr>
    <w:rPr>
      <w:b/>
      <w:color w:val="494847"/>
    </w:rPr>
  </w:style>
  <w:style w:type="paragraph" w:styleId="Heading4">
    <w:name w:val="heading 4"/>
    <w:basedOn w:val="Normal"/>
    <w:next w:val="BodyText"/>
    <w:link w:val="Heading4Char"/>
    <w:qFormat/>
    <w:rsid w:val="00DA2779"/>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393838"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2174EC"/>
    <w:pPr>
      <w:keepNext/>
      <w:keepLines/>
      <w:pageBreakBefore/>
      <w:framePr w:w="11906" w:h="1701" w:hSpace="11339" w:wrap="around" w:vAnchor="page" w:hAnchor="page" w:x="1" w:y="1"/>
      <w:numPr>
        <w:numId w:val="3"/>
      </w:numPr>
      <w:spacing w:before="1300" w:after="440" w:line="440" w:lineRule="exact"/>
      <w:ind w:right="1134"/>
      <w:outlineLvl w:val="7"/>
    </w:pPr>
    <w:rPr>
      <w:rFonts w:asciiTheme="majorHAnsi" w:eastAsiaTheme="majorEastAsia" w:hAnsiTheme="majorHAnsi" w:cstheme="majorBidi"/>
      <w:b/>
      <w:color w:val="393838" w:themeColor="text2"/>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393838"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A16239"/>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855C73"/>
    <w:pPr>
      <w:spacing w:after="40" w:line="200" w:lineRule="atLeast"/>
      <w:jc w:val="right"/>
    </w:pPr>
    <w:rPr>
      <w:spacing w:val="2"/>
      <w:sz w:val="20"/>
    </w:rPr>
  </w:style>
  <w:style w:type="table" w:styleId="TableGrid">
    <w:name w:val="Table Grid"/>
    <w:basedOn w:val="TableNormal"/>
    <w:rsid w:val="00760786"/>
    <w:pPr>
      <w:keepLines/>
      <w:spacing w:before="60" w:after="60" w:line="240" w:lineRule="atLeast"/>
      <w:ind w:left="113" w:right="113"/>
    </w:pPr>
    <w:rPr>
      <w:rFonts w:cs="Times New Roman"/>
    </w:rPr>
    <w:tblPr>
      <w:tblStyleColBandSize w:val="1"/>
      <w:tblBorders>
        <w:top w:val="single" w:sz="8" w:space="0" w:color="393838" w:themeColor="text2"/>
        <w:left w:val="single" w:sz="8" w:space="0" w:color="393838" w:themeColor="text2"/>
        <w:bottom w:val="single" w:sz="8" w:space="0" w:color="393838" w:themeColor="text2"/>
        <w:right w:val="single" w:sz="8" w:space="0" w:color="393838" w:themeColor="text2"/>
        <w:insideH w:val="single" w:sz="8" w:space="0" w:color="393838" w:themeColor="text2"/>
        <w:insideV w:val="single" w:sz="8" w:space="0" w:color="393838" w:themeColor="text2"/>
      </w:tblBorders>
      <w:tblCellMar>
        <w:left w:w="0" w:type="dxa"/>
        <w:right w:w="0" w:type="dxa"/>
      </w:tblCellMar>
    </w:tblPr>
    <w:tcPr>
      <w:vAlign w:val="center"/>
    </w:tcPr>
    <w:tblStylePr w:type="firstRow">
      <w:pPr>
        <w:wordWrap/>
        <w:spacing w:beforeLines="0" w:before="60" w:beforeAutospacing="0" w:afterLines="0" w:after="60" w:afterAutospacing="0" w:line="220" w:lineRule="atLeast"/>
        <w:jc w:val="left"/>
      </w:pPr>
      <w:rPr>
        <w:rFonts w:asciiTheme="minorHAnsi" w:hAnsiTheme="minorHAnsi"/>
        <w:b w:val="0"/>
        <w:color w:val="393838" w:themeColor="text1"/>
        <w:sz w:val="18"/>
      </w:rPr>
      <w:tblPr/>
      <w:tcPr>
        <w:shd w:val="clear" w:color="auto" w:fill="393838" w:themeFill="text2"/>
      </w:tcPr>
    </w:tblStylePr>
    <w:tblStylePr w:type="lastRow">
      <w:rPr>
        <w:b w:val="0"/>
      </w:rPr>
    </w:tblStylePr>
    <w:tblStylePr w:type="lastCol">
      <w:pPr>
        <w:jc w:val="left"/>
      </w:pPr>
    </w:tblStylePr>
    <w:tblStylePr w:type="band1Vert">
      <w:tblPr/>
      <w:tcPr>
        <w:shd w:val="clear" w:color="auto" w:fill="E9E9E9" w:themeFill="background2"/>
      </w:tcPr>
    </w:tblStylePr>
    <w:tblStylePr w:type="nwCell">
      <w:pPr>
        <w:jc w:val="left"/>
      </w:p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4F4E4E" w:themeColor="accent1"/>
    </w:rPr>
  </w:style>
  <w:style w:type="paragraph" w:customStyle="1" w:styleId="FootnoteSeparator">
    <w:name w:val="Footnote Separator"/>
    <w:basedOn w:val="Normal"/>
    <w:unhideWhenUsed/>
    <w:rsid w:val="0086233C"/>
    <w:pPr>
      <w:pBdr>
        <w:top w:val="dotted" w:sz="8" w:space="0" w:color="393838"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087389"/>
    <w:pPr>
      <w:numPr>
        <w:numId w:val="14"/>
      </w:numPr>
      <w:tabs>
        <w:tab w:val="left" w:pos="340"/>
      </w:tabs>
      <w:spacing w:before="120" w:after="120" w:line="360" w:lineRule="auto"/>
      <w:contextualSpacing/>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967322"/>
    <w:pPr>
      <w:spacing w:before="60" w:after="120" w:line="276" w:lineRule="auto"/>
    </w:pPr>
    <w:rPr>
      <w:rFonts w:cs="Times New Roman"/>
      <w:lang w:eastAsia="en-US"/>
    </w:rPr>
  </w:style>
  <w:style w:type="character" w:customStyle="1" w:styleId="BodyTextChar">
    <w:name w:val="Body Text Char"/>
    <w:basedOn w:val="DefaultParagraphFont"/>
    <w:link w:val="BodyText"/>
    <w:rsid w:val="00967322"/>
    <w:rPr>
      <w:rFonts w:cs="Times New Roman"/>
      <w:lang w:eastAsia="en-US"/>
    </w:rPr>
  </w:style>
  <w:style w:type="paragraph" w:customStyle="1" w:styleId="Footnotes">
    <w:name w:val="Footnotes"/>
    <w:basedOn w:val="Normal"/>
    <w:rsid w:val="00952B12"/>
    <w:pPr>
      <w:keepLines/>
      <w:numPr>
        <w:numId w:val="6"/>
      </w:numPr>
      <w:spacing w:before="60" w:after="100" w:afterAutospacing="1" w:line="180" w:lineRule="exact"/>
    </w:pPr>
    <w:rPr>
      <w:sz w:val="20"/>
    </w:rPr>
  </w:style>
  <w:style w:type="paragraph" w:customStyle="1" w:styleId="TableHeadingLeft">
    <w:name w:val="Table Heading Left"/>
    <w:basedOn w:val="TableTextLeft"/>
    <w:qFormat/>
    <w:rsid w:val="0046791D"/>
    <w:pPr>
      <w:keepNext/>
      <w:keepLines/>
      <w:spacing w:line="240" w:lineRule="atLeast"/>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A16239"/>
    <w:rPr>
      <w:color w:val="0070C0"/>
      <w:u w:val="non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93838" w:themeColor="text1"/>
      <w:vertAlign w:val="superscript"/>
    </w:rPr>
  </w:style>
  <w:style w:type="paragraph" w:styleId="FootnoteText">
    <w:name w:val="footnote text"/>
    <w:basedOn w:val="Normal"/>
    <w:link w:val="FootnoteTextChar"/>
    <w:rsid w:val="000859A7"/>
    <w:pPr>
      <w:tabs>
        <w:tab w:val="left" w:pos="284"/>
      </w:tabs>
      <w:spacing w:after="60" w:line="180" w:lineRule="atLeast"/>
      <w:ind w:left="284" w:hanging="284"/>
    </w:pPr>
    <w:rPr>
      <w:kern w:val="16"/>
      <w:sz w:val="20"/>
    </w:rPr>
  </w:style>
  <w:style w:type="character" w:customStyle="1" w:styleId="FootnoteTextChar">
    <w:name w:val="Footnote Text Char"/>
    <w:basedOn w:val="DefaultParagraphFont"/>
    <w:link w:val="FootnoteText"/>
    <w:rsid w:val="000859A7"/>
    <w:rPr>
      <w:kern w:val="16"/>
      <w:sz w:val="20"/>
    </w:rPr>
  </w:style>
  <w:style w:type="paragraph" w:styleId="ListBullet">
    <w:name w:val="List Bullet"/>
    <w:basedOn w:val="Normal"/>
    <w:unhideWhenUsed/>
    <w:qFormat/>
    <w:rsid w:val="00EB061A"/>
    <w:pPr>
      <w:numPr>
        <w:numId w:val="7"/>
      </w:numPr>
      <w:spacing w:before="120" w:after="120" w:line="360" w:lineRule="auto"/>
      <w:contextualSpacing/>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7"/>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sz w:val="32"/>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sz w:val="32"/>
    </w:rPr>
  </w:style>
  <w:style w:type="paragraph" w:customStyle="1" w:styleId="TableTextLeft">
    <w:name w:val="Table Text Left"/>
    <w:basedOn w:val="Normal"/>
    <w:link w:val="TableTextLeftChar"/>
    <w:qFormat/>
    <w:rsid w:val="00952B12"/>
    <w:pPr>
      <w:spacing w:before="60" w:after="60" w:line="220" w:lineRule="atLeast"/>
      <w:ind w:left="113" w:right="113"/>
    </w:pPr>
  </w:style>
  <w:style w:type="paragraph" w:customStyle="1" w:styleId="TableTextBullet">
    <w:name w:val="Table Text Bullet"/>
    <w:basedOn w:val="TableTextLeft"/>
    <w:qFormat/>
    <w:rsid w:val="004D4063"/>
    <w:pPr>
      <w:numPr>
        <w:numId w:val="9"/>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A16239"/>
    <w:pPr>
      <w:spacing w:before="170" w:after="20" w:line="170" w:lineRule="atLeast"/>
    </w:pPr>
    <w:rPr>
      <w:b/>
      <w:sz w:val="22"/>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855C73"/>
    <w:pPr>
      <w:tabs>
        <w:tab w:val="right" w:leader="dot" w:pos="9582"/>
      </w:tabs>
      <w:spacing w:before="240" w:after="60"/>
      <w:ind w:right="851"/>
    </w:pPr>
    <w:rPr>
      <w:b/>
      <w:noProof/>
      <w:color w:val="393838" w:themeColor="text2"/>
      <w:sz w:val="28"/>
    </w:rPr>
  </w:style>
  <w:style w:type="paragraph" w:styleId="TOCHeading">
    <w:name w:val="TOC Heading"/>
    <w:basedOn w:val="Normal"/>
    <w:uiPriority w:val="99"/>
    <w:rsid w:val="002174EC"/>
    <w:pPr>
      <w:framePr w:w="11906" w:h="1701" w:hSpace="11339" w:wrap="around" w:vAnchor="page" w:hAnchor="page" w:x="1" w:y="1"/>
      <w:tabs>
        <w:tab w:val="left" w:pos="1134"/>
        <w:tab w:val="left" w:pos="2268"/>
        <w:tab w:val="left" w:pos="3402"/>
        <w:tab w:val="left" w:pos="4536"/>
        <w:tab w:val="left" w:pos="5103"/>
      </w:tabs>
      <w:spacing w:before="1300" w:after="440" w:line="240" w:lineRule="auto"/>
      <w:ind w:left="1134" w:right="1134"/>
    </w:pPr>
    <w:rPr>
      <w:b/>
      <w:color w:val="393838" w:themeColor="text2"/>
      <w:sz w:val="40"/>
      <w:szCs w:val="40"/>
    </w:rPr>
  </w:style>
  <w:style w:type="paragraph" w:styleId="TOC2">
    <w:name w:val="toc 2"/>
    <w:basedOn w:val="Normal"/>
    <w:next w:val="Normal"/>
    <w:uiPriority w:val="39"/>
    <w:rsid w:val="00320E71"/>
    <w:pPr>
      <w:tabs>
        <w:tab w:val="right" w:leader="dot" w:pos="9582"/>
      </w:tabs>
      <w:spacing w:before="120" w:after="60"/>
      <w:ind w:right="851"/>
    </w:pPr>
    <w:rPr>
      <w:noProof/>
      <w:sz w:val="28"/>
      <w:szCs w:val="28"/>
    </w:rPr>
  </w:style>
  <w:style w:type="paragraph" w:styleId="TOC3">
    <w:name w:val="toc 3"/>
    <w:basedOn w:val="Normal"/>
    <w:next w:val="Normal"/>
    <w:uiPriority w:val="39"/>
    <w:rsid w:val="00855C73"/>
    <w:pPr>
      <w:tabs>
        <w:tab w:val="right" w:leader="dot" w:pos="9582"/>
      </w:tabs>
      <w:spacing w:before="60" w:after="60"/>
      <w:ind w:right="851"/>
    </w:pPr>
    <w:rPr>
      <w:rFonts w:eastAsiaTheme="minorEastAsia" w:cstheme="minorBidi"/>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393838" w:themeColor="text2"/>
      <w:szCs w:val="32"/>
    </w:rPr>
  </w:style>
  <w:style w:type="paragraph" w:customStyle="1" w:styleId="BodyText12ptBefore">
    <w:name w:val="Body Text 12pt Before"/>
    <w:basedOn w:val="BodyText"/>
    <w:next w:val="BodyTex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393838" w:themeColor="text2"/>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393838"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393838" w:themeColor="text2"/>
    </w:rPr>
  </w:style>
  <w:style w:type="character" w:customStyle="1" w:styleId="Bold">
    <w:name w:val="Bold"/>
    <w:rsid w:val="00855C73"/>
    <w:rPr>
      <w:rFonts w:ascii="Arial" w:hAnsi="Arial"/>
      <w:b/>
      <w:i w:val="0"/>
      <w:sz w:val="20"/>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393838"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393838"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4F4E4E" w:themeColor="accent1" w:frame="1"/>
        <w:left w:val="single" w:sz="2" w:space="10" w:color="4F4E4E" w:themeColor="accent1" w:frame="1"/>
        <w:bottom w:val="single" w:sz="2" w:space="10" w:color="4F4E4E" w:themeColor="accent1" w:frame="1"/>
        <w:right w:val="single" w:sz="2" w:space="10" w:color="4F4E4E" w:themeColor="accent1" w:frame="1"/>
      </w:pBdr>
      <w:ind w:left="1152" w:right="1152"/>
    </w:pPr>
    <w:rPr>
      <w:rFonts w:eastAsiaTheme="minorEastAsia" w:cstheme="minorBidi"/>
      <w:i/>
      <w:iCs/>
      <w:color w:val="393838" w:themeColor="text2"/>
    </w:rPr>
  </w:style>
  <w:style w:type="paragraph" w:styleId="IntenseQuote">
    <w:name w:val="Intense Quote"/>
    <w:basedOn w:val="Normal"/>
    <w:next w:val="Normal"/>
    <w:link w:val="IntenseQuoteChar"/>
    <w:semiHidden/>
    <w:rsid w:val="00315585"/>
    <w:pPr>
      <w:pBdr>
        <w:bottom w:val="single" w:sz="4" w:space="4" w:color="4F4E4E" w:themeColor="accent1"/>
      </w:pBdr>
      <w:spacing w:before="200" w:after="280"/>
      <w:ind w:left="936" w:right="936"/>
    </w:pPr>
    <w:rPr>
      <w:b/>
      <w:bCs/>
      <w:i/>
      <w:iCs/>
      <w:color w:val="E9E9E9"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9E9E9"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rPr>
  </w:style>
  <w:style w:type="paragraph" w:customStyle="1" w:styleId="PullOutBoxBullet">
    <w:name w:val="Pull Out Box Bullet"/>
    <w:basedOn w:val="PullOutBoxBodyText"/>
    <w:qFormat/>
    <w:rsid w:val="004D4063"/>
    <w:pPr>
      <w:numPr>
        <w:numId w:val="10"/>
      </w:numPr>
    </w:pPr>
  </w:style>
  <w:style w:type="paragraph" w:customStyle="1" w:styleId="PullOutBoxBullet2">
    <w:name w:val="Pull Out Box Bullet 2"/>
    <w:basedOn w:val="PullOutBoxBodyText"/>
    <w:qFormat/>
    <w:rsid w:val="004D4063"/>
    <w:pPr>
      <w:numPr>
        <w:ilvl w:val="1"/>
        <w:numId w:val="10"/>
      </w:numPr>
    </w:pPr>
  </w:style>
  <w:style w:type="paragraph" w:customStyle="1" w:styleId="PullOutBoxBullet3">
    <w:name w:val="Pull Out Box Bullet 3"/>
    <w:basedOn w:val="PullOutBoxBodyText"/>
    <w:qFormat/>
    <w:rsid w:val="004D4063"/>
    <w:pPr>
      <w:numPr>
        <w:ilvl w:val="2"/>
        <w:numId w:val="10"/>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A16239"/>
    <w:pPr>
      <w:spacing w:before="60" w:after="60" w:line="180" w:lineRule="atLeast"/>
    </w:pPr>
    <w:rPr>
      <w:b/>
      <w:i/>
    </w:rPr>
  </w:style>
  <w:style w:type="paragraph" w:customStyle="1" w:styleId="xDisclaimerText">
    <w:name w:val="xDisclaimer Text"/>
    <w:basedOn w:val="xContactDetails"/>
    <w:rsid w:val="00A16239"/>
    <w:pPr>
      <w:spacing w:before="0" w:after="0" w:line="175" w:lineRule="atLeast"/>
      <w:ind w:left="0" w:right="0"/>
      <w:contextualSpacing w:val="0"/>
    </w:pPr>
    <w:rPr>
      <w:sz w:val="20"/>
    </w:rPr>
  </w:style>
  <w:style w:type="paragraph" w:customStyle="1" w:styleId="IntroFeatureText">
    <w:name w:val="Intro/Feature Text"/>
    <w:basedOn w:val="Normal"/>
    <w:next w:val="BodyText"/>
    <w:qFormat/>
    <w:rsid w:val="00F124C4"/>
    <w:pPr>
      <w:spacing w:before="60" w:after="180" w:line="360" w:lineRule="exact"/>
    </w:pPr>
    <w:rPr>
      <w:color w:val="393838"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393838" w:themeColor="text2"/>
        <w:left w:val="single" w:sz="4" w:space="0" w:color="393838" w:themeColor="text2"/>
        <w:bottom w:val="single" w:sz="4" w:space="0" w:color="393838" w:themeColor="text2"/>
        <w:right w:val="single" w:sz="4" w:space="0" w:color="393838"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8"/>
      </w:numPr>
    </w:pPr>
  </w:style>
  <w:style w:type="paragraph" w:customStyle="1" w:styleId="QuoteBullet2">
    <w:name w:val="Quote Bullet 2"/>
    <w:basedOn w:val="Quote"/>
    <w:qFormat/>
    <w:rsid w:val="004D4063"/>
    <w:pPr>
      <w:numPr>
        <w:ilvl w:val="1"/>
        <w:numId w:val="8"/>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2174EC"/>
    <w:pPr>
      <w:pageBreakBefore/>
      <w:framePr w:w="11906" w:h="1701" w:hSpace="11339" w:wrap="around" w:vAnchor="page" w:hAnchor="page" w:x="1" w:y="1"/>
      <w:spacing w:before="1300"/>
      <w:ind w:left="1134" w:right="1134"/>
    </w:pPr>
  </w:style>
  <w:style w:type="paragraph" w:customStyle="1" w:styleId="SectionHeading">
    <w:name w:val="Section Heading"/>
    <w:basedOn w:val="Normal"/>
    <w:next w:val="BodyText"/>
    <w:semiHidden/>
    <w:qFormat/>
    <w:rsid w:val="002174EC"/>
    <w:pPr>
      <w:keepLines/>
      <w:pageBreakBefore/>
      <w:framePr w:w="11906" w:h="1701" w:hSpace="11339" w:wrap="around" w:vAnchor="page" w:hAnchor="page" w:xAlign="right" w:y="1"/>
      <w:spacing w:before="1300"/>
      <w:ind w:left="3969" w:right="1134"/>
      <w:jc w:val="right"/>
      <w:outlineLvl w:val="4"/>
    </w:pPr>
    <w:rPr>
      <w:b/>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0C2786"/>
    <w:pPr>
      <w:spacing w:line="240" w:lineRule="auto"/>
    </w:pPr>
    <w:rPr>
      <w:color w:val="FFFFFF"/>
    </w:rPr>
    <w:tblPr>
      <w:tblCellMar>
        <w:top w:w="227" w:type="dxa"/>
        <w:left w:w="0" w:type="dxa"/>
        <w:bottom w:w="227" w:type="dxa"/>
        <w:right w:w="0" w:type="dxa"/>
      </w:tblCellMar>
    </w:tblPr>
    <w:tcPr>
      <w:shd w:val="clear" w:color="auto" w:fill="393838"/>
    </w:tcPr>
  </w:style>
  <w:style w:type="paragraph" w:customStyle="1" w:styleId="BodyText100ThemeColour">
    <w:name w:val="Body Text 100% Theme Colour"/>
    <w:basedOn w:val="BodyText"/>
    <w:rsid w:val="00096B2D"/>
    <w:rPr>
      <w:color w:val="393838" w:themeColor="text2"/>
    </w:rPr>
  </w:style>
  <w:style w:type="paragraph" w:customStyle="1" w:styleId="CaptionImageorFigure">
    <w:name w:val="Caption Image or Figure"/>
    <w:basedOn w:val="Caption"/>
    <w:qFormat/>
    <w:rsid w:val="007B2F0F"/>
    <w:pPr>
      <w:spacing w:before="240" w:after="120"/>
    </w:pPr>
    <w:rPr>
      <w:sz w:val="22"/>
    </w:rPr>
  </w:style>
  <w:style w:type="paragraph" w:customStyle="1" w:styleId="PhotoCredit">
    <w:name w:val="Photo Credit"/>
    <w:basedOn w:val="CaptionDescriptive"/>
    <w:next w:val="BodyText"/>
    <w:qFormat/>
    <w:rsid w:val="00952B12"/>
    <w:rPr>
      <w:i w:val="0"/>
      <w:sz w:val="24"/>
    </w:rPr>
  </w:style>
  <w:style w:type="paragraph" w:customStyle="1" w:styleId="ListAlpha">
    <w:name w:val="List Alpha"/>
    <w:basedOn w:val="Normal"/>
    <w:qFormat/>
    <w:rsid w:val="00893106"/>
    <w:pPr>
      <w:numPr>
        <w:numId w:val="11"/>
      </w:numPr>
      <w:spacing w:before="120" w:after="120"/>
    </w:pPr>
  </w:style>
  <w:style w:type="paragraph" w:customStyle="1" w:styleId="ListAlpha2">
    <w:name w:val="List Alpha 2"/>
    <w:basedOn w:val="Normal"/>
    <w:qFormat/>
    <w:rsid w:val="00893106"/>
    <w:pPr>
      <w:numPr>
        <w:ilvl w:val="1"/>
        <w:numId w:val="11"/>
      </w:numPr>
      <w:spacing w:before="120" w:after="120"/>
    </w:pPr>
  </w:style>
  <w:style w:type="paragraph" w:customStyle="1" w:styleId="ListAlpha3">
    <w:name w:val="List Alpha 3"/>
    <w:basedOn w:val="Normal"/>
    <w:qFormat/>
    <w:rsid w:val="00FE0547"/>
    <w:pPr>
      <w:numPr>
        <w:numId w:val="17"/>
      </w:numPr>
      <w:spacing w:before="40" w:after="120"/>
      <w:ind w:left="1094" w:hanging="357"/>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A16239"/>
    <w:pPr>
      <w:spacing w:before="40" w:after="40" w:line="220" w:lineRule="atLeast"/>
    </w:pPr>
    <w:rPr>
      <w:sz w:val="22"/>
    </w:rPr>
  </w:style>
  <w:style w:type="paragraph" w:customStyle="1" w:styleId="SmallBullet">
    <w:name w:val="Small Bullet"/>
    <w:basedOn w:val="SmallBodyText"/>
    <w:qFormat/>
    <w:rsid w:val="00D14E24"/>
    <w:pPr>
      <w:numPr>
        <w:numId w:val="12"/>
      </w:numPr>
    </w:pPr>
  </w:style>
  <w:style w:type="paragraph" w:customStyle="1" w:styleId="SmallHeading">
    <w:name w:val="Small Heading"/>
    <w:basedOn w:val="xDisclaimerHeading"/>
    <w:next w:val="SmallBodyText"/>
    <w:qFormat/>
    <w:rsid w:val="00DA0CF1"/>
    <w:pPr>
      <w:spacing w:before="120" w:after="120" w:line="220" w:lineRule="atLeast"/>
    </w:pPr>
  </w:style>
  <w:style w:type="paragraph" w:customStyle="1" w:styleId="xWeb">
    <w:name w:val="xWeb"/>
    <w:basedOn w:val="Normal"/>
    <w:semiHidden/>
    <w:qFormat/>
    <w:rsid w:val="001B758A"/>
    <w:pPr>
      <w:spacing w:line="240" w:lineRule="auto"/>
    </w:pPr>
    <w:rPr>
      <w:b/>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style>
  <w:style w:type="paragraph" w:customStyle="1" w:styleId="xAccessibilityHeading">
    <w:name w:val="xAccessibility Heading"/>
    <w:basedOn w:val="Normal"/>
    <w:semiHidden/>
    <w:qFormat/>
    <w:rsid w:val="0086451D"/>
    <w:pPr>
      <w:spacing w:before="170" w:after="20" w:line="300" w:lineRule="exact"/>
    </w:pPr>
    <w:rPr>
      <w:b/>
    </w:rPr>
  </w:style>
  <w:style w:type="paragraph" w:customStyle="1" w:styleId="FooterEvenPageNumber">
    <w:name w:val="Footer Even Page Number"/>
    <w:basedOn w:val="FooterEven"/>
    <w:rsid w:val="001748A0"/>
    <w:pPr>
      <w:framePr w:wrap="around" w:vAnchor="page" w:hAnchor="margin" w:yAlign="bottom"/>
    </w:pPr>
    <w:rPr>
      <w:b/>
      <w:color w:val="4F4E4E" w:themeColor="accent1"/>
    </w:rPr>
  </w:style>
  <w:style w:type="character" w:customStyle="1" w:styleId="Heading2Char">
    <w:name w:val="Heading 2 Char"/>
    <w:basedOn w:val="DefaultParagraphFont"/>
    <w:link w:val="Heading2"/>
    <w:rsid w:val="00020E68"/>
    <w:rPr>
      <w:b/>
      <w:bCs/>
      <w:iCs/>
      <w:color w:val="201547"/>
      <w:kern w:val="20"/>
      <w:sz w:val="28"/>
      <w:szCs w:val="28"/>
    </w:rPr>
  </w:style>
  <w:style w:type="character" w:customStyle="1" w:styleId="Heading1Char">
    <w:name w:val="Heading 1 Char"/>
    <w:basedOn w:val="DefaultParagraphFont"/>
    <w:link w:val="Heading1"/>
    <w:rsid w:val="00216492"/>
    <w:rPr>
      <w:b/>
      <w:bCs/>
      <w:color w:val="201547"/>
      <w:kern w:val="32"/>
      <w:sz w:val="40"/>
      <w:szCs w:val="32"/>
    </w:rPr>
  </w:style>
  <w:style w:type="character" w:customStyle="1" w:styleId="Heading3Char">
    <w:name w:val="Heading 3 Char"/>
    <w:basedOn w:val="DefaultParagraphFont"/>
    <w:link w:val="Heading3"/>
    <w:rsid w:val="006C1FF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style>
  <w:style w:type="character" w:customStyle="1" w:styleId="TableTextLeftChar">
    <w:name w:val="Table Text Left Char"/>
    <w:basedOn w:val="DefaultParagraphFont"/>
    <w:link w:val="TableTextLeft"/>
    <w:rsid w:val="00952B12"/>
  </w:style>
  <w:style w:type="paragraph" w:customStyle="1" w:styleId="xDisclaimertext4">
    <w:name w:val="xDisclaimer text 4"/>
    <w:basedOn w:val="xDisclaimertext3"/>
    <w:qFormat/>
    <w:rsid w:val="00DF7CB7"/>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035BAD"/>
    <w:pPr>
      <w:framePr w:wrap="around"/>
      <w:spacing w:before="120" w:after="120"/>
    </w:pPr>
    <w:rPr>
      <w:b/>
      <w:color w:val="4F4E4E" w:themeColor="accent1"/>
      <w:sz w:val="20"/>
    </w:rPr>
  </w:style>
  <w:style w:type="paragraph" w:customStyle="1" w:styleId="xDisclaimertext5">
    <w:name w:val="xDisclaimer text 5"/>
    <w:basedOn w:val="xDisclaimertext4"/>
    <w:qFormat/>
    <w:rsid w:val="008D53C7"/>
    <w:pPr>
      <w:framePr w:wrap="around"/>
      <w:spacing w:after="100"/>
      <w:ind w:right="3119"/>
    </w:pPr>
  </w:style>
  <w:style w:type="table" w:styleId="ColorfulGrid">
    <w:name w:val="Colorful Grid"/>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D7D6D6" w:themeFill="text1" w:themeFillTint="33"/>
    </w:tcPr>
    <w:tblStylePr w:type="firstRow">
      <w:rPr>
        <w:b/>
        <w:bCs/>
      </w:rPr>
      <w:tblPr/>
      <w:tcPr>
        <w:shd w:val="clear" w:color="auto" w:fill="B0AEAE" w:themeFill="text1" w:themeFillTint="66"/>
      </w:tcPr>
    </w:tblStylePr>
    <w:tblStylePr w:type="lastRow">
      <w:rPr>
        <w:b/>
        <w:bCs/>
        <w:color w:val="393838" w:themeColor="text1"/>
      </w:rPr>
      <w:tblPr/>
      <w:tcPr>
        <w:shd w:val="clear" w:color="auto" w:fill="B0AEAE" w:themeFill="text1" w:themeFillTint="66"/>
      </w:tcPr>
    </w:tblStylePr>
    <w:tblStylePr w:type="firstCol">
      <w:rPr>
        <w:color w:val="FFFFFF" w:themeColor="background1"/>
      </w:rPr>
      <w:tblPr/>
      <w:tcPr>
        <w:shd w:val="clear" w:color="auto" w:fill="2A2929" w:themeFill="text1" w:themeFillShade="BF"/>
      </w:tcPr>
    </w:tblStylePr>
    <w:tblStylePr w:type="lastCol">
      <w:rPr>
        <w:color w:val="FFFFFF" w:themeColor="background1"/>
      </w:rPr>
      <w:tblPr/>
      <w:tcPr>
        <w:shd w:val="clear" w:color="auto" w:fill="2A2929" w:themeFill="text1" w:themeFillShade="BF"/>
      </w:tcPr>
    </w:tblStylePr>
    <w:tblStylePr w:type="band1Vert">
      <w:tblPr/>
      <w:tcPr>
        <w:shd w:val="clear" w:color="auto" w:fill="9D9B9B" w:themeFill="text1" w:themeFillTint="7F"/>
      </w:tcPr>
    </w:tblStylePr>
    <w:tblStylePr w:type="band1Horz">
      <w:tblPr/>
      <w:tcPr>
        <w:shd w:val="clear" w:color="auto" w:fill="9D9B9B" w:themeFill="text1" w:themeFillTint="7F"/>
      </w:tcPr>
    </w:tblStylePr>
  </w:style>
  <w:style w:type="table" w:styleId="ColorfulGrid-Accent1">
    <w:name w:val="Colorful Grid Accent 1"/>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DCDBDB" w:themeFill="accent1" w:themeFillTint="33"/>
    </w:tcPr>
    <w:tblStylePr w:type="firstRow">
      <w:rPr>
        <w:b/>
        <w:bCs/>
      </w:rPr>
      <w:tblPr/>
      <w:tcPr>
        <w:shd w:val="clear" w:color="auto" w:fill="B8B7B7" w:themeFill="accent1" w:themeFillTint="66"/>
      </w:tcPr>
    </w:tblStylePr>
    <w:tblStylePr w:type="lastRow">
      <w:rPr>
        <w:b/>
        <w:bCs/>
        <w:color w:val="393838" w:themeColor="text1"/>
      </w:rPr>
      <w:tblPr/>
      <w:tcPr>
        <w:shd w:val="clear" w:color="auto" w:fill="B8B7B7" w:themeFill="accent1" w:themeFillTint="66"/>
      </w:tcPr>
    </w:tblStylePr>
    <w:tblStylePr w:type="firstCol">
      <w:rPr>
        <w:color w:val="FFFFFF" w:themeColor="background1"/>
      </w:rPr>
      <w:tblPr/>
      <w:tcPr>
        <w:shd w:val="clear" w:color="auto" w:fill="3B3A3A" w:themeFill="accent1" w:themeFillShade="BF"/>
      </w:tcPr>
    </w:tblStylePr>
    <w:tblStylePr w:type="lastCol">
      <w:rPr>
        <w:color w:val="FFFFFF" w:themeColor="background1"/>
      </w:rPr>
      <w:tblPr/>
      <w:tcPr>
        <w:shd w:val="clear" w:color="auto" w:fill="3B3A3A" w:themeFill="accent1" w:themeFillShade="BF"/>
      </w:tcPr>
    </w:tblStylePr>
    <w:tblStylePr w:type="band1Vert">
      <w:tblPr/>
      <w:tcPr>
        <w:shd w:val="clear" w:color="auto" w:fill="A7A6A6" w:themeFill="accent1" w:themeFillTint="7F"/>
      </w:tcPr>
    </w:tblStylePr>
    <w:tblStylePr w:type="band1Horz">
      <w:tblPr/>
      <w:tcPr>
        <w:shd w:val="clear" w:color="auto" w:fill="A7A6A6" w:themeFill="accent1" w:themeFillTint="7F"/>
      </w:tcPr>
    </w:tblStylePr>
  </w:style>
  <w:style w:type="table" w:styleId="ColorfulGrid-Accent2">
    <w:name w:val="Colorful Grid Accent 2"/>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4E4E4" w:themeFill="accent2" w:themeFillTint="33"/>
    </w:tcPr>
    <w:tblStylePr w:type="firstRow">
      <w:rPr>
        <w:b/>
        <w:bCs/>
      </w:rPr>
      <w:tblPr/>
      <w:tcPr>
        <w:shd w:val="clear" w:color="auto" w:fill="CAC9C9" w:themeFill="accent2" w:themeFillTint="66"/>
      </w:tcPr>
    </w:tblStylePr>
    <w:tblStylePr w:type="lastRow">
      <w:rPr>
        <w:b/>
        <w:bCs/>
        <w:color w:val="393838" w:themeColor="text1"/>
      </w:rPr>
      <w:tblPr/>
      <w:tcPr>
        <w:shd w:val="clear" w:color="auto" w:fill="CAC9C9" w:themeFill="accent2" w:themeFillTint="66"/>
      </w:tcPr>
    </w:tblStylePr>
    <w:tblStylePr w:type="firstCol">
      <w:rPr>
        <w:color w:val="FFFFFF" w:themeColor="background1"/>
      </w:rPr>
      <w:tblPr/>
      <w:tcPr>
        <w:shd w:val="clear" w:color="auto" w:fill="5C5B5B" w:themeFill="accent2" w:themeFillShade="BF"/>
      </w:tcPr>
    </w:tblStylePr>
    <w:tblStylePr w:type="lastCol">
      <w:rPr>
        <w:color w:val="FFFFFF" w:themeColor="background1"/>
      </w:rPr>
      <w:tblPr/>
      <w:tcPr>
        <w:shd w:val="clear" w:color="auto" w:fill="5C5B5B" w:themeFill="accent2" w:themeFillShade="BF"/>
      </w:tcPr>
    </w:tblStylePr>
    <w:tblStylePr w:type="band1Vert">
      <w:tblPr/>
      <w:tcPr>
        <w:shd w:val="clear" w:color="auto" w:fill="BDBCBC" w:themeFill="accent2" w:themeFillTint="7F"/>
      </w:tcPr>
    </w:tblStylePr>
    <w:tblStylePr w:type="band1Horz">
      <w:tblPr/>
      <w:tcPr>
        <w:shd w:val="clear" w:color="auto" w:fill="BDBCBC" w:themeFill="accent2" w:themeFillTint="7F"/>
      </w:tcPr>
    </w:tblStylePr>
  </w:style>
  <w:style w:type="table" w:styleId="ColorfulGrid-Accent3">
    <w:name w:val="Colorful Grid Accent 3"/>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393838" w:themeColor="text1"/>
      </w:rPr>
      <w:tblPr/>
      <w:tcPr>
        <w:shd w:val="clear" w:color="auto" w:fill="DBDBDB" w:themeFill="accent3" w:themeFillTint="66"/>
      </w:tcPr>
    </w:tblStylePr>
    <w:tblStylePr w:type="firstCol">
      <w:rPr>
        <w:color w:val="FFFFFF" w:themeColor="background1"/>
      </w:rPr>
      <w:tblPr/>
      <w:tcPr>
        <w:shd w:val="clear" w:color="auto" w:fill="7D7D7C" w:themeFill="accent3" w:themeFillShade="BF"/>
      </w:tcPr>
    </w:tblStylePr>
    <w:tblStylePr w:type="lastCol">
      <w:rPr>
        <w:color w:val="FFFFFF" w:themeColor="background1"/>
      </w:rPr>
      <w:tblPr/>
      <w:tcPr>
        <w:shd w:val="clear" w:color="auto" w:fill="7D7D7C" w:themeFill="accent3" w:themeFillShade="BF"/>
      </w:tcPr>
    </w:tblStylePr>
    <w:tblStylePr w:type="band1Vert">
      <w:tblPr/>
      <w:tcPr>
        <w:shd w:val="clear" w:color="auto" w:fill="D3D3D2" w:themeFill="accent3" w:themeFillTint="7F"/>
      </w:tcPr>
    </w:tblStylePr>
    <w:tblStylePr w:type="band1Horz">
      <w:tblPr/>
      <w:tcPr>
        <w:shd w:val="clear" w:color="auto" w:fill="D3D3D2" w:themeFill="accent3" w:themeFillTint="7F"/>
      </w:tcPr>
    </w:tblStylePr>
  </w:style>
  <w:style w:type="table" w:styleId="ColorfulGrid-Accent4">
    <w:name w:val="Colorful Grid Accent 4"/>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D3D2D2" w:themeFill="accent4" w:themeFillTint="33"/>
    </w:tcPr>
    <w:tblStylePr w:type="firstRow">
      <w:rPr>
        <w:b/>
        <w:bCs/>
      </w:rPr>
      <w:tblPr/>
      <w:tcPr>
        <w:shd w:val="clear" w:color="auto" w:fill="A8A5A5" w:themeFill="accent4" w:themeFillTint="66"/>
      </w:tcPr>
    </w:tblStylePr>
    <w:tblStylePr w:type="lastRow">
      <w:rPr>
        <w:b/>
        <w:bCs/>
        <w:color w:val="393838" w:themeColor="text1"/>
      </w:rPr>
      <w:tblPr/>
      <w:tcPr>
        <w:shd w:val="clear" w:color="auto" w:fill="A8A5A5" w:themeFill="accent4" w:themeFillTint="66"/>
      </w:tcPr>
    </w:tblStylePr>
    <w:tblStylePr w:type="firstCol">
      <w:rPr>
        <w:color w:val="FFFFFF" w:themeColor="background1"/>
      </w:rPr>
      <w:tblPr/>
      <w:tcPr>
        <w:shd w:val="clear" w:color="auto" w:fill="1A1919" w:themeFill="accent4" w:themeFillShade="BF"/>
      </w:tcPr>
    </w:tblStylePr>
    <w:tblStylePr w:type="lastCol">
      <w:rPr>
        <w:color w:val="FFFFFF" w:themeColor="background1"/>
      </w:rPr>
      <w:tblPr/>
      <w:tcPr>
        <w:shd w:val="clear" w:color="auto" w:fill="1A1919" w:themeFill="accent4" w:themeFillShade="BF"/>
      </w:tcPr>
    </w:tblStylePr>
    <w:tblStylePr w:type="band1Vert">
      <w:tblPr/>
      <w:tcPr>
        <w:shd w:val="clear" w:color="auto" w:fill="928F8F" w:themeFill="accent4" w:themeFillTint="7F"/>
      </w:tcPr>
    </w:tblStylePr>
    <w:tblStylePr w:type="band1Horz">
      <w:tblPr/>
      <w:tcPr>
        <w:shd w:val="clear" w:color="auto" w:fill="928F8F" w:themeFill="accent4" w:themeFillTint="7F"/>
      </w:tcPr>
    </w:tblStylePr>
  </w:style>
  <w:style w:type="table" w:styleId="ColorfulGrid-Accent5">
    <w:name w:val="Colorful Grid Accent 5"/>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0DFDF" w:themeFill="accent5" w:themeFillTint="33"/>
    </w:tcPr>
    <w:tblStylePr w:type="firstRow">
      <w:rPr>
        <w:b/>
        <w:bCs/>
      </w:rPr>
      <w:tblPr/>
      <w:tcPr>
        <w:shd w:val="clear" w:color="auto" w:fill="C1C0C0" w:themeFill="accent5" w:themeFillTint="66"/>
      </w:tcPr>
    </w:tblStylePr>
    <w:tblStylePr w:type="lastRow">
      <w:rPr>
        <w:b/>
        <w:bCs/>
        <w:color w:val="393838" w:themeColor="text1"/>
      </w:rPr>
      <w:tblPr/>
      <w:tcPr>
        <w:shd w:val="clear" w:color="auto" w:fill="C1C0C0" w:themeFill="accent5" w:themeFillTint="66"/>
      </w:tcPr>
    </w:tblStylePr>
    <w:tblStylePr w:type="firstCol">
      <w:rPr>
        <w:color w:val="FFFFFF" w:themeColor="background1"/>
      </w:rPr>
      <w:tblPr/>
      <w:tcPr>
        <w:shd w:val="clear" w:color="auto" w:fill="4B4A4A" w:themeFill="accent5" w:themeFillShade="BF"/>
      </w:tcPr>
    </w:tblStylePr>
    <w:tblStylePr w:type="lastCol">
      <w:rPr>
        <w:color w:val="FFFFFF" w:themeColor="background1"/>
      </w:rPr>
      <w:tblPr/>
      <w:tcPr>
        <w:shd w:val="clear" w:color="auto" w:fill="4B4A4A" w:themeFill="accent5" w:themeFillShade="BF"/>
      </w:tcPr>
    </w:tblStylePr>
    <w:tblStylePr w:type="band1Vert">
      <w:tblPr/>
      <w:tcPr>
        <w:shd w:val="clear" w:color="auto" w:fill="B2B1B1" w:themeFill="accent5" w:themeFillTint="7F"/>
      </w:tcPr>
    </w:tblStylePr>
    <w:tblStylePr w:type="band1Horz">
      <w:tblPr/>
      <w:tcPr>
        <w:shd w:val="clear" w:color="auto" w:fill="B2B1B1" w:themeFill="accent5" w:themeFillTint="7F"/>
      </w:tcPr>
    </w:tblStylePr>
  </w:style>
  <w:style w:type="table" w:styleId="ColorfulGrid-Accent6">
    <w:name w:val="Colorful Grid Accent 6"/>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9E8E8" w:themeFill="accent6" w:themeFillTint="33"/>
    </w:tcPr>
    <w:tblStylePr w:type="firstRow">
      <w:rPr>
        <w:b/>
        <w:bCs/>
      </w:rPr>
      <w:tblPr/>
      <w:tcPr>
        <w:shd w:val="clear" w:color="auto" w:fill="D3D2D2" w:themeFill="accent6" w:themeFillTint="66"/>
      </w:tcPr>
    </w:tblStylePr>
    <w:tblStylePr w:type="lastRow">
      <w:rPr>
        <w:b/>
        <w:bCs/>
        <w:color w:val="393838" w:themeColor="text1"/>
      </w:rPr>
      <w:tblPr/>
      <w:tcPr>
        <w:shd w:val="clear" w:color="auto" w:fill="D3D2D2" w:themeFill="accent6" w:themeFillTint="66"/>
      </w:tcPr>
    </w:tblStylePr>
    <w:tblStylePr w:type="firstCol">
      <w:rPr>
        <w:color w:val="FFFFFF" w:themeColor="background1"/>
      </w:rPr>
      <w:tblPr/>
      <w:tcPr>
        <w:shd w:val="clear" w:color="auto" w:fill="6C6B6B" w:themeFill="accent6" w:themeFillShade="BF"/>
      </w:tcPr>
    </w:tblStylePr>
    <w:tblStylePr w:type="lastCol">
      <w:rPr>
        <w:color w:val="FFFFFF" w:themeColor="background1"/>
      </w:rPr>
      <w:tblPr/>
      <w:tcPr>
        <w:shd w:val="clear" w:color="auto" w:fill="6C6B6B" w:themeFill="accent6" w:themeFillShade="BF"/>
      </w:tcPr>
    </w:tblStylePr>
    <w:tblStylePr w:type="band1Vert">
      <w:tblPr/>
      <w:tcPr>
        <w:shd w:val="clear" w:color="auto" w:fill="C8C7C7" w:themeFill="accent6" w:themeFillTint="7F"/>
      </w:tcPr>
    </w:tblStylePr>
    <w:tblStylePr w:type="band1Horz">
      <w:tblPr/>
      <w:tcPr>
        <w:shd w:val="clear" w:color="auto" w:fill="C8C7C7" w:themeFill="accent6" w:themeFillTint="7F"/>
      </w:tcPr>
    </w:tblStylePr>
  </w:style>
  <w:style w:type="table" w:styleId="ColorfulList">
    <w:name w:val="Colorful List"/>
    <w:basedOn w:val="TableNormal"/>
    <w:uiPriority w:val="72"/>
    <w:semiHidden/>
    <w:rsid w:val="0021343A"/>
    <w:pPr>
      <w:spacing w:line="240" w:lineRule="auto"/>
    </w:pPr>
    <w:tblPr>
      <w:tblStyleRowBandSize w:val="1"/>
      <w:tblStyleColBandSize w:val="1"/>
    </w:tblPr>
    <w:tcPr>
      <w:shd w:val="clear" w:color="auto" w:fill="EBEBEB" w:themeFill="text1" w:themeFillTint="19"/>
    </w:tcPr>
    <w:tblStylePr w:type="firstRow">
      <w:rPr>
        <w:b/>
        <w:bCs/>
        <w:color w:val="FFFFFF" w:themeColor="background1"/>
      </w:rPr>
      <w:tblPr/>
      <w:tcPr>
        <w:tcBorders>
          <w:bottom w:val="single" w:sz="12" w:space="0" w:color="FFFFFF" w:themeColor="background1"/>
        </w:tcBorders>
        <w:shd w:val="clear" w:color="auto" w:fill="626161" w:themeFill="accent2" w:themeFillShade="CC"/>
      </w:tcPr>
    </w:tblStylePr>
    <w:tblStylePr w:type="lastRow">
      <w:rPr>
        <w:b/>
        <w:bCs/>
        <w:color w:val="626161" w:themeColor="accent2" w:themeShade="CC"/>
      </w:rPr>
      <w:tblPr/>
      <w:tcPr>
        <w:tcBorders>
          <w:top w:val="single" w:sz="12" w:space="0" w:color="393838"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DCD" w:themeFill="text1" w:themeFillTint="3F"/>
      </w:tcPr>
    </w:tblStylePr>
    <w:tblStylePr w:type="band1Horz">
      <w:tblPr/>
      <w:tcPr>
        <w:shd w:val="clear" w:color="auto" w:fill="D7D6D6" w:themeFill="text1" w:themeFillTint="33"/>
      </w:tcPr>
    </w:tblStylePr>
  </w:style>
  <w:style w:type="table" w:styleId="ColorfulList-Accent1">
    <w:name w:val="Colorful List Accent 1"/>
    <w:basedOn w:val="TableNormal"/>
    <w:uiPriority w:val="72"/>
    <w:semiHidden/>
    <w:rsid w:val="0021343A"/>
    <w:pPr>
      <w:spacing w:line="240" w:lineRule="auto"/>
    </w:pPr>
    <w:tblPr>
      <w:tblStyleRowBandSize w:val="1"/>
      <w:tblStyleColBandSize w:val="1"/>
    </w:tblPr>
    <w:tcPr>
      <w:shd w:val="clear" w:color="auto" w:fill="EDEDED" w:themeFill="accent1" w:themeFillTint="19"/>
    </w:tcPr>
    <w:tblStylePr w:type="firstRow">
      <w:rPr>
        <w:b/>
        <w:bCs/>
        <w:color w:val="FFFFFF" w:themeColor="background1"/>
      </w:rPr>
      <w:tblPr/>
      <w:tcPr>
        <w:tcBorders>
          <w:bottom w:val="single" w:sz="12" w:space="0" w:color="FFFFFF" w:themeColor="background1"/>
        </w:tcBorders>
        <w:shd w:val="clear" w:color="auto" w:fill="626161" w:themeFill="accent2" w:themeFillShade="CC"/>
      </w:tcPr>
    </w:tblStylePr>
    <w:tblStylePr w:type="lastRow">
      <w:rPr>
        <w:b/>
        <w:bCs/>
        <w:color w:val="626161" w:themeColor="accent2" w:themeShade="CC"/>
      </w:rPr>
      <w:tblPr/>
      <w:tcPr>
        <w:tcBorders>
          <w:top w:val="single" w:sz="12" w:space="0" w:color="393838"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1" w:themeFillTint="3F"/>
      </w:tcPr>
    </w:tblStylePr>
    <w:tblStylePr w:type="band1Horz">
      <w:tblPr/>
      <w:tcPr>
        <w:shd w:val="clear" w:color="auto" w:fill="DCDBDB" w:themeFill="accent1" w:themeFillTint="33"/>
      </w:tcPr>
    </w:tblStylePr>
  </w:style>
  <w:style w:type="table" w:styleId="ColorfulList-Accent2">
    <w:name w:val="Colorful List Accent 2"/>
    <w:basedOn w:val="TableNormal"/>
    <w:uiPriority w:val="72"/>
    <w:semiHidden/>
    <w:rsid w:val="0021343A"/>
    <w:pPr>
      <w:spacing w:line="240" w:lineRule="auto"/>
    </w:pPr>
    <w:tblPr>
      <w:tblStyleRowBandSize w:val="1"/>
      <w:tblStyleColBandSize w:val="1"/>
    </w:tblPr>
    <w:tcPr>
      <w:shd w:val="clear" w:color="auto" w:fill="F2F1F1" w:themeFill="accent2" w:themeFillTint="19"/>
    </w:tcPr>
    <w:tblStylePr w:type="firstRow">
      <w:rPr>
        <w:b/>
        <w:bCs/>
        <w:color w:val="FFFFFF" w:themeColor="background1"/>
      </w:rPr>
      <w:tblPr/>
      <w:tcPr>
        <w:tcBorders>
          <w:bottom w:val="single" w:sz="12" w:space="0" w:color="FFFFFF" w:themeColor="background1"/>
        </w:tcBorders>
        <w:shd w:val="clear" w:color="auto" w:fill="626161" w:themeFill="accent2" w:themeFillShade="CC"/>
      </w:tcPr>
    </w:tblStylePr>
    <w:tblStylePr w:type="lastRow">
      <w:rPr>
        <w:b/>
        <w:bCs/>
        <w:color w:val="626161" w:themeColor="accent2" w:themeShade="CC"/>
      </w:rPr>
      <w:tblPr/>
      <w:tcPr>
        <w:tcBorders>
          <w:top w:val="single" w:sz="12" w:space="0" w:color="393838"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DEDE" w:themeFill="accent2" w:themeFillTint="3F"/>
      </w:tcPr>
    </w:tblStylePr>
    <w:tblStylePr w:type="band1Horz">
      <w:tblPr/>
      <w:tcPr>
        <w:shd w:val="clear" w:color="auto" w:fill="E4E4E4" w:themeFill="accent2" w:themeFillTint="33"/>
      </w:tcPr>
    </w:tblStylePr>
  </w:style>
  <w:style w:type="table" w:styleId="ColorfulList-Accent3">
    <w:name w:val="Colorful List Accent 3"/>
    <w:basedOn w:val="TableNormal"/>
    <w:uiPriority w:val="72"/>
    <w:semiHidden/>
    <w:rsid w:val="0021343A"/>
    <w:pPr>
      <w:spacing w:line="240" w:lineRule="auto"/>
    </w:p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1B1B1B" w:themeFill="accent4" w:themeFillShade="CC"/>
      </w:tcPr>
    </w:tblStylePr>
    <w:tblStylePr w:type="lastRow">
      <w:rPr>
        <w:b/>
        <w:bCs/>
        <w:color w:val="1B1B1B" w:themeColor="accent4" w:themeShade="CC"/>
      </w:rPr>
      <w:tblPr/>
      <w:tcPr>
        <w:tcBorders>
          <w:top w:val="single" w:sz="12" w:space="0" w:color="393838"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E9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rsid w:val="0021343A"/>
    <w:pPr>
      <w:spacing w:line="240" w:lineRule="auto"/>
    </w:pPr>
    <w:tblPr>
      <w:tblStyleRowBandSize w:val="1"/>
      <w:tblStyleColBandSize w:val="1"/>
    </w:tblPr>
    <w:tcPr>
      <w:shd w:val="clear" w:color="auto" w:fill="E9E9E9" w:themeFill="accent4" w:themeFillTint="19"/>
    </w:tcPr>
    <w:tblStylePr w:type="firstRow">
      <w:rPr>
        <w:b/>
        <w:bCs/>
        <w:color w:val="FFFFFF" w:themeColor="background1"/>
      </w:rPr>
      <w:tblPr/>
      <w:tcPr>
        <w:tcBorders>
          <w:bottom w:val="single" w:sz="12" w:space="0" w:color="FFFFFF" w:themeColor="background1"/>
        </w:tcBorders>
        <w:shd w:val="clear" w:color="auto" w:fill="858584" w:themeFill="accent3" w:themeFillShade="CC"/>
      </w:tcPr>
    </w:tblStylePr>
    <w:tblStylePr w:type="lastRow">
      <w:rPr>
        <w:b/>
        <w:bCs/>
        <w:color w:val="858584" w:themeColor="accent3" w:themeShade="CC"/>
      </w:rPr>
      <w:tblPr/>
      <w:tcPr>
        <w:tcBorders>
          <w:top w:val="single" w:sz="12" w:space="0" w:color="393838"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accent4" w:themeFillTint="3F"/>
      </w:tcPr>
    </w:tblStylePr>
    <w:tblStylePr w:type="band1Horz">
      <w:tblPr/>
      <w:tcPr>
        <w:shd w:val="clear" w:color="auto" w:fill="D3D2D2" w:themeFill="accent4" w:themeFillTint="33"/>
      </w:tcPr>
    </w:tblStylePr>
  </w:style>
  <w:style w:type="table" w:styleId="ColorfulList-Accent5">
    <w:name w:val="Colorful List Accent 5"/>
    <w:basedOn w:val="TableNormal"/>
    <w:uiPriority w:val="72"/>
    <w:semiHidden/>
    <w:rsid w:val="0021343A"/>
    <w:pPr>
      <w:spacing w:line="240" w:lineRule="auto"/>
    </w:pPr>
    <w:tblPr>
      <w:tblStyleRowBandSize w:val="1"/>
      <w:tblStyleColBandSize w:val="1"/>
    </w:tblPr>
    <w:tcPr>
      <w:shd w:val="clear" w:color="auto" w:fill="F0EFEF" w:themeFill="accent5" w:themeFillTint="19"/>
    </w:tcPr>
    <w:tblStylePr w:type="firstRow">
      <w:rPr>
        <w:b/>
        <w:bCs/>
        <w:color w:val="FFFFFF" w:themeColor="background1"/>
      </w:rPr>
      <w:tblPr/>
      <w:tcPr>
        <w:tcBorders>
          <w:bottom w:val="single" w:sz="12" w:space="0" w:color="FFFFFF" w:themeColor="background1"/>
        </w:tcBorders>
        <w:shd w:val="clear" w:color="auto" w:fill="737373" w:themeFill="accent6" w:themeFillShade="CC"/>
      </w:tcPr>
    </w:tblStylePr>
    <w:tblStylePr w:type="lastRow">
      <w:rPr>
        <w:b/>
        <w:bCs/>
        <w:color w:val="737373" w:themeColor="accent6" w:themeShade="CC"/>
      </w:rPr>
      <w:tblPr/>
      <w:tcPr>
        <w:tcBorders>
          <w:top w:val="single" w:sz="12" w:space="0" w:color="393838"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8D8" w:themeFill="accent5" w:themeFillTint="3F"/>
      </w:tcPr>
    </w:tblStylePr>
    <w:tblStylePr w:type="band1Horz">
      <w:tblPr/>
      <w:tcPr>
        <w:shd w:val="clear" w:color="auto" w:fill="E0DFDF" w:themeFill="accent5" w:themeFillTint="33"/>
      </w:tcPr>
    </w:tblStylePr>
  </w:style>
  <w:style w:type="table" w:styleId="ColorfulList-Accent6">
    <w:name w:val="Colorful List Accent 6"/>
    <w:basedOn w:val="TableNormal"/>
    <w:uiPriority w:val="72"/>
    <w:semiHidden/>
    <w:rsid w:val="0021343A"/>
    <w:pPr>
      <w:spacing w:line="240" w:lineRule="auto"/>
    </w:pPr>
    <w:tblPr>
      <w:tblStyleRowBandSize w:val="1"/>
      <w:tblStyleColBandSize w:val="1"/>
    </w:tblPr>
    <w:tcPr>
      <w:shd w:val="clear" w:color="auto" w:fill="F4F4F4" w:themeFill="accent6" w:themeFillTint="19"/>
    </w:tcPr>
    <w:tblStylePr w:type="firstRow">
      <w:rPr>
        <w:b/>
        <w:bCs/>
        <w:color w:val="FFFFFF" w:themeColor="background1"/>
      </w:rPr>
      <w:tblPr/>
      <w:tcPr>
        <w:tcBorders>
          <w:bottom w:val="single" w:sz="12" w:space="0" w:color="FFFFFF" w:themeColor="background1"/>
        </w:tcBorders>
        <w:shd w:val="clear" w:color="auto" w:fill="505050" w:themeFill="accent5" w:themeFillShade="CC"/>
      </w:tcPr>
    </w:tblStylePr>
    <w:tblStylePr w:type="lastRow">
      <w:rPr>
        <w:b/>
        <w:bCs/>
        <w:color w:val="505050" w:themeColor="accent5" w:themeShade="CC"/>
      </w:rPr>
      <w:tblPr/>
      <w:tcPr>
        <w:tcBorders>
          <w:top w:val="single" w:sz="12" w:space="0" w:color="393838"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E3E3" w:themeFill="accent6" w:themeFillTint="3F"/>
      </w:tcPr>
    </w:tblStylePr>
    <w:tblStylePr w:type="band1Horz">
      <w:tblPr/>
      <w:tcPr>
        <w:shd w:val="clear" w:color="auto" w:fill="E9E8E8" w:themeFill="accent6" w:themeFillTint="33"/>
      </w:tcPr>
    </w:tblStylePr>
  </w:style>
  <w:style w:type="table" w:styleId="ColorfulShading">
    <w:name w:val="Colorful Shading"/>
    <w:basedOn w:val="TableNormal"/>
    <w:uiPriority w:val="71"/>
    <w:semiHidden/>
    <w:rsid w:val="0021343A"/>
    <w:pPr>
      <w:spacing w:line="240" w:lineRule="auto"/>
    </w:pPr>
    <w:tblPr>
      <w:tblStyleRowBandSize w:val="1"/>
      <w:tblStyleColBandSize w:val="1"/>
      <w:tblBorders>
        <w:top w:val="single" w:sz="24" w:space="0" w:color="7B7A7A" w:themeColor="accent2"/>
        <w:left w:val="single" w:sz="4" w:space="0" w:color="393838" w:themeColor="text1"/>
        <w:bottom w:val="single" w:sz="4" w:space="0" w:color="393838" w:themeColor="text1"/>
        <w:right w:val="single" w:sz="4" w:space="0" w:color="393838" w:themeColor="text1"/>
        <w:insideH w:val="single" w:sz="4" w:space="0" w:color="FFFFFF" w:themeColor="background1"/>
        <w:insideV w:val="single" w:sz="4" w:space="0" w:color="FFFFFF" w:themeColor="background1"/>
      </w:tblBorders>
    </w:tblPr>
    <w:tcPr>
      <w:shd w:val="clear" w:color="auto" w:fill="EBEBEB" w:themeFill="text1" w:themeFillTint="19"/>
    </w:tcPr>
    <w:tblStylePr w:type="firstRow">
      <w:rPr>
        <w:b/>
        <w:bCs/>
      </w:rPr>
      <w:tblPr/>
      <w:tcPr>
        <w:tcBorders>
          <w:top w:val="nil"/>
          <w:left w:val="nil"/>
          <w:bottom w:val="single" w:sz="24" w:space="0" w:color="7B7A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22121" w:themeFill="text1" w:themeFillShade="99"/>
      </w:tcPr>
    </w:tblStylePr>
    <w:tblStylePr w:type="firstCol">
      <w:rPr>
        <w:color w:val="FFFFFF" w:themeColor="background1"/>
      </w:rPr>
      <w:tblPr/>
      <w:tcPr>
        <w:tcBorders>
          <w:top w:val="nil"/>
          <w:left w:val="nil"/>
          <w:bottom w:val="nil"/>
          <w:right w:val="nil"/>
          <w:insideH w:val="single" w:sz="4" w:space="0" w:color="222121" w:themeColor="text1" w:themeShade="99"/>
          <w:insideV w:val="nil"/>
        </w:tcBorders>
        <w:shd w:val="clear" w:color="auto" w:fill="222121"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A2929" w:themeFill="text1" w:themeFillShade="BF"/>
      </w:tcPr>
    </w:tblStylePr>
    <w:tblStylePr w:type="band1Vert">
      <w:tblPr/>
      <w:tcPr>
        <w:shd w:val="clear" w:color="auto" w:fill="B0AEAE" w:themeFill="text1" w:themeFillTint="66"/>
      </w:tcPr>
    </w:tblStylePr>
    <w:tblStylePr w:type="band1Horz">
      <w:tblPr/>
      <w:tcPr>
        <w:shd w:val="clear" w:color="auto" w:fill="9D9B9B" w:themeFill="text1" w:themeFillTint="7F"/>
      </w:tcPr>
    </w:tblStylePr>
    <w:tblStylePr w:type="neCell">
      <w:rPr>
        <w:color w:val="393838" w:themeColor="text1"/>
      </w:rPr>
    </w:tblStylePr>
    <w:tblStylePr w:type="nwCell">
      <w:rPr>
        <w:color w:val="393838" w:themeColor="text1"/>
      </w:rPr>
    </w:tblStylePr>
  </w:style>
  <w:style w:type="table" w:styleId="ColorfulShading-Accent1">
    <w:name w:val="Colorful Shading Accent 1"/>
    <w:basedOn w:val="TableNormal"/>
    <w:uiPriority w:val="71"/>
    <w:semiHidden/>
    <w:rsid w:val="0021343A"/>
    <w:pPr>
      <w:spacing w:line="240" w:lineRule="auto"/>
    </w:pPr>
    <w:tblPr>
      <w:tblStyleRowBandSize w:val="1"/>
      <w:tblStyleColBandSize w:val="1"/>
      <w:tblBorders>
        <w:top w:val="single" w:sz="24" w:space="0" w:color="7B7A7A" w:themeColor="accent2"/>
        <w:left w:val="single" w:sz="4" w:space="0" w:color="4F4E4E" w:themeColor="accent1"/>
        <w:bottom w:val="single" w:sz="4" w:space="0" w:color="4F4E4E" w:themeColor="accent1"/>
        <w:right w:val="single" w:sz="4" w:space="0" w:color="4F4E4E" w:themeColor="accent1"/>
        <w:insideH w:val="single" w:sz="4" w:space="0" w:color="FFFFFF" w:themeColor="background1"/>
        <w:insideV w:val="single" w:sz="4" w:space="0" w:color="FFFFFF" w:themeColor="background1"/>
      </w:tblBorders>
    </w:tblPr>
    <w:tcPr>
      <w:shd w:val="clear" w:color="auto" w:fill="EDEDED" w:themeFill="accent1" w:themeFillTint="19"/>
    </w:tcPr>
    <w:tblStylePr w:type="firstRow">
      <w:rPr>
        <w:b/>
        <w:bCs/>
      </w:rPr>
      <w:tblPr/>
      <w:tcPr>
        <w:tcBorders>
          <w:top w:val="nil"/>
          <w:left w:val="nil"/>
          <w:bottom w:val="single" w:sz="24" w:space="0" w:color="7B7A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F2E2E" w:themeFill="accent1" w:themeFillShade="99"/>
      </w:tcPr>
    </w:tblStylePr>
    <w:tblStylePr w:type="firstCol">
      <w:rPr>
        <w:color w:val="FFFFFF" w:themeColor="background1"/>
      </w:rPr>
      <w:tblPr/>
      <w:tcPr>
        <w:tcBorders>
          <w:top w:val="nil"/>
          <w:left w:val="nil"/>
          <w:bottom w:val="nil"/>
          <w:right w:val="nil"/>
          <w:insideH w:val="single" w:sz="4" w:space="0" w:color="2F2E2E" w:themeColor="accent1" w:themeShade="99"/>
          <w:insideV w:val="nil"/>
        </w:tcBorders>
        <w:shd w:val="clear" w:color="auto" w:fill="2F2E2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F2E2E" w:themeFill="accent1" w:themeFillShade="99"/>
      </w:tcPr>
    </w:tblStylePr>
    <w:tblStylePr w:type="band1Vert">
      <w:tblPr/>
      <w:tcPr>
        <w:shd w:val="clear" w:color="auto" w:fill="B8B7B7" w:themeFill="accent1" w:themeFillTint="66"/>
      </w:tcPr>
    </w:tblStylePr>
    <w:tblStylePr w:type="band1Horz">
      <w:tblPr/>
      <w:tcPr>
        <w:shd w:val="clear" w:color="auto" w:fill="A7A6A6" w:themeFill="accent1" w:themeFillTint="7F"/>
      </w:tcPr>
    </w:tblStylePr>
    <w:tblStylePr w:type="neCell">
      <w:rPr>
        <w:color w:val="393838" w:themeColor="text1"/>
      </w:rPr>
    </w:tblStylePr>
    <w:tblStylePr w:type="nwCell">
      <w:rPr>
        <w:color w:val="393838" w:themeColor="text1"/>
      </w:rPr>
    </w:tblStylePr>
  </w:style>
  <w:style w:type="table" w:styleId="ColorfulShading-Accent2">
    <w:name w:val="Colorful Shading Accent 2"/>
    <w:basedOn w:val="TableNormal"/>
    <w:uiPriority w:val="71"/>
    <w:semiHidden/>
    <w:rsid w:val="0021343A"/>
    <w:pPr>
      <w:spacing w:line="240" w:lineRule="auto"/>
    </w:pPr>
    <w:tblPr>
      <w:tblStyleRowBandSize w:val="1"/>
      <w:tblStyleColBandSize w:val="1"/>
      <w:tblBorders>
        <w:top w:val="single" w:sz="24" w:space="0" w:color="7B7A7A" w:themeColor="accent2"/>
        <w:left w:val="single" w:sz="4" w:space="0" w:color="7B7A7A" w:themeColor="accent2"/>
        <w:bottom w:val="single" w:sz="4" w:space="0" w:color="7B7A7A" w:themeColor="accent2"/>
        <w:right w:val="single" w:sz="4" w:space="0" w:color="7B7A7A" w:themeColor="accent2"/>
        <w:insideH w:val="single" w:sz="4" w:space="0" w:color="FFFFFF" w:themeColor="background1"/>
        <w:insideV w:val="single" w:sz="4" w:space="0" w:color="FFFFFF" w:themeColor="background1"/>
      </w:tblBorders>
    </w:tblPr>
    <w:tcPr>
      <w:shd w:val="clear" w:color="auto" w:fill="F2F1F1" w:themeFill="accent2" w:themeFillTint="19"/>
    </w:tcPr>
    <w:tblStylePr w:type="firstRow">
      <w:rPr>
        <w:b/>
        <w:bCs/>
      </w:rPr>
      <w:tblPr/>
      <w:tcPr>
        <w:tcBorders>
          <w:top w:val="nil"/>
          <w:left w:val="nil"/>
          <w:bottom w:val="single" w:sz="24" w:space="0" w:color="7B7A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4949" w:themeFill="accent2" w:themeFillShade="99"/>
      </w:tcPr>
    </w:tblStylePr>
    <w:tblStylePr w:type="firstCol">
      <w:rPr>
        <w:color w:val="FFFFFF" w:themeColor="background1"/>
      </w:rPr>
      <w:tblPr/>
      <w:tcPr>
        <w:tcBorders>
          <w:top w:val="nil"/>
          <w:left w:val="nil"/>
          <w:bottom w:val="nil"/>
          <w:right w:val="nil"/>
          <w:insideH w:val="single" w:sz="4" w:space="0" w:color="494949" w:themeColor="accent2" w:themeShade="99"/>
          <w:insideV w:val="nil"/>
        </w:tcBorders>
        <w:shd w:val="clear" w:color="auto" w:fill="49494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94949" w:themeFill="accent2" w:themeFillShade="99"/>
      </w:tcPr>
    </w:tblStylePr>
    <w:tblStylePr w:type="band1Vert">
      <w:tblPr/>
      <w:tcPr>
        <w:shd w:val="clear" w:color="auto" w:fill="CAC9C9" w:themeFill="accent2" w:themeFillTint="66"/>
      </w:tcPr>
    </w:tblStylePr>
    <w:tblStylePr w:type="band1Horz">
      <w:tblPr/>
      <w:tcPr>
        <w:shd w:val="clear" w:color="auto" w:fill="BDBCBC" w:themeFill="accent2" w:themeFillTint="7F"/>
      </w:tcPr>
    </w:tblStylePr>
    <w:tblStylePr w:type="neCell">
      <w:rPr>
        <w:color w:val="393838" w:themeColor="text1"/>
      </w:rPr>
    </w:tblStylePr>
    <w:tblStylePr w:type="nwCell">
      <w:rPr>
        <w:color w:val="393838" w:themeColor="text1"/>
      </w:rPr>
    </w:tblStylePr>
  </w:style>
  <w:style w:type="table" w:styleId="ColorfulShading-Accent3">
    <w:name w:val="Colorful Shading Accent 3"/>
    <w:basedOn w:val="TableNormal"/>
    <w:uiPriority w:val="71"/>
    <w:semiHidden/>
    <w:rsid w:val="0021343A"/>
    <w:pPr>
      <w:spacing w:line="240" w:lineRule="auto"/>
    </w:pPr>
    <w:tblPr>
      <w:tblStyleRowBandSize w:val="1"/>
      <w:tblStyleColBandSize w:val="1"/>
      <w:tblBorders>
        <w:top w:val="single" w:sz="24" w:space="0" w:color="232222" w:themeColor="accent4"/>
        <w:left w:val="single" w:sz="4" w:space="0" w:color="A7A7A6" w:themeColor="accent3"/>
        <w:bottom w:val="single" w:sz="4" w:space="0" w:color="A7A7A6" w:themeColor="accent3"/>
        <w:right w:val="single" w:sz="4" w:space="0" w:color="A7A7A6"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23222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46463" w:themeFill="accent3" w:themeFillShade="99"/>
      </w:tcPr>
    </w:tblStylePr>
    <w:tblStylePr w:type="firstCol">
      <w:rPr>
        <w:color w:val="FFFFFF" w:themeColor="background1"/>
      </w:rPr>
      <w:tblPr/>
      <w:tcPr>
        <w:tcBorders>
          <w:top w:val="nil"/>
          <w:left w:val="nil"/>
          <w:bottom w:val="nil"/>
          <w:right w:val="nil"/>
          <w:insideH w:val="single" w:sz="4" w:space="0" w:color="646463" w:themeColor="accent3" w:themeShade="99"/>
          <w:insideV w:val="nil"/>
        </w:tcBorders>
        <w:shd w:val="clear" w:color="auto" w:fill="6464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46463" w:themeFill="accent3" w:themeFillShade="99"/>
      </w:tcPr>
    </w:tblStylePr>
    <w:tblStylePr w:type="band1Vert">
      <w:tblPr/>
      <w:tcPr>
        <w:shd w:val="clear" w:color="auto" w:fill="DBDBDB" w:themeFill="accent3" w:themeFillTint="66"/>
      </w:tcPr>
    </w:tblStylePr>
    <w:tblStylePr w:type="band1Horz">
      <w:tblPr/>
      <w:tcPr>
        <w:shd w:val="clear" w:color="auto" w:fill="D3D3D2" w:themeFill="accent3" w:themeFillTint="7F"/>
      </w:tcPr>
    </w:tblStylePr>
  </w:style>
  <w:style w:type="table" w:styleId="ColorfulShading-Accent4">
    <w:name w:val="Colorful Shading Accent 4"/>
    <w:basedOn w:val="TableNormal"/>
    <w:uiPriority w:val="71"/>
    <w:semiHidden/>
    <w:rsid w:val="0021343A"/>
    <w:pPr>
      <w:spacing w:line="240" w:lineRule="auto"/>
    </w:pPr>
    <w:tblPr>
      <w:tblStyleRowBandSize w:val="1"/>
      <w:tblStyleColBandSize w:val="1"/>
      <w:tblBorders>
        <w:top w:val="single" w:sz="24" w:space="0" w:color="A7A7A6" w:themeColor="accent3"/>
        <w:left w:val="single" w:sz="4" w:space="0" w:color="232222" w:themeColor="accent4"/>
        <w:bottom w:val="single" w:sz="4" w:space="0" w:color="232222" w:themeColor="accent4"/>
        <w:right w:val="single" w:sz="4" w:space="0" w:color="232222" w:themeColor="accent4"/>
        <w:insideH w:val="single" w:sz="4" w:space="0" w:color="FFFFFF" w:themeColor="background1"/>
        <w:insideV w:val="single" w:sz="4" w:space="0" w:color="FFFFFF" w:themeColor="background1"/>
      </w:tblBorders>
    </w:tblPr>
    <w:tcPr>
      <w:shd w:val="clear" w:color="auto" w:fill="E9E9E9" w:themeFill="accent4" w:themeFillTint="19"/>
    </w:tcPr>
    <w:tblStylePr w:type="firstRow">
      <w:rPr>
        <w:b/>
        <w:bCs/>
      </w:rPr>
      <w:tblPr/>
      <w:tcPr>
        <w:tcBorders>
          <w:top w:val="nil"/>
          <w:left w:val="nil"/>
          <w:bottom w:val="single" w:sz="24" w:space="0" w:color="A7A7A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accent4" w:themeFillShade="99"/>
      </w:tcPr>
    </w:tblStylePr>
    <w:tblStylePr w:type="firstCol">
      <w:rPr>
        <w:color w:val="FFFFFF" w:themeColor="background1"/>
      </w:rPr>
      <w:tblPr/>
      <w:tcPr>
        <w:tcBorders>
          <w:top w:val="nil"/>
          <w:left w:val="nil"/>
          <w:bottom w:val="nil"/>
          <w:right w:val="nil"/>
          <w:insideH w:val="single" w:sz="4" w:space="0" w:color="141414" w:themeColor="accent4" w:themeShade="99"/>
          <w:insideV w:val="nil"/>
        </w:tcBorders>
        <w:shd w:val="clear" w:color="auto" w:fill="14141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41414" w:themeFill="accent4" w:themeFillShade="99"/>
      </w:tcPr>
    </w:tblStylePr>
    <w:tblStylePr w:type="band1Vert">
      <w:tblPr/>
      <w:tcPr>
        <w:shd w:val="clear" w:color="auto" w:fill="A8A5A5" w:themeFill="accent4" w:themeFillTint="66"/>
      </w:tcPr>
    </w:tblStylePr>
    <w:tblStylePr w:type="band1Horz">
      <w:tblPr/>
      <w:tcPr>
        <w:shd w:val="clear" w:color="auto" w:fill="928F8F" w:themeFill="accent4" w:themeFillTint="7F"/>
      </w:tcPr>
    </w:tblStylePr>
    <w:tblStylePr w:type="neCell">
      <w:rPr>
        <w:color w:val="393838" w:themeColor="text1"/>
      </w:rPr>
    </w:tblStylePr>
    <w:tblStylePr w:type="nwCell">
      <w:rPr>
        <w:color w:val="393838" w:themeColor="text1"/>
      </w:rPr>
    </w:tblStylePr>
  </w:style>
  <w:style w:type="table" w:styleId="ColorfulShading-Accent5">
    <w:name w:val="Colorful Shading Accent 5"/>
    <w:basedOn w:val="TableNormal"/>
    <w:uiPriority w:val="71"/>
    <w:semiHidden/>
    <w:rsid w:val="0021343A"/>
    <w:pPr>
      <w:spacing w:line="240" w:lineRule="auto"/>
    </w:pPr>
    <w:tblPr>
      <w:tblStyleRowBandSize w:val="1"/>
      <w:tblStyleColBandSize w:val="1"/>
      <w:tblBorders>
        <w:top w:val="single" w:sz="24" w:space="0" w:color="919090" w:themeColor="accent6"/>
        <w:left w:val="single" w:sz="4" w:space="0" w:color="656464" w:themeColor="accent5"/>
        <w:bottom w:val="single" w:sz="4" w:space="0" w:color="656464" w:themeColor="accent5"/>
        <w:right w:val="single" w:sz="4" w:space="0" w:color="656464" w:themeColor="accent5"/>
        <w:insideH w:val="single" w:sz="4" w:space="0" w:color="FFFFFF" w:themeColor="background1"/>
        <w:insideV w:val="single" w:sz="4" w:space="0" w:color="FFFFFF" w:themeColor="background1"/>
      </w:tblBorders>
    </w:tblPr>
    <w:tcPr>
      <w:shd w:val="clear" w:color="auto" w:fill="F0EFEF" w:themeFill="accent5" w:themeFillTint="19"/>
    </w:tcPr>
    <w:tblStylePr w:type="firstRow">
      <w:rPr>
        <w:b/>
        <w:bCs/>
      </w:rPr>
      <w:tblPr/>
      <w:tcPr>
        <w:tcBorders>
          <w:top w:val="nil"/>
          <w:left w:val="nil"/>
          <w:bottom w:val="single" w:sz="24" w:space="0" w:color="91909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C3C3C" w:themeFill="accent5" w:themeFillShade="99"/>
      </w:tcPr>
    </w:tblStylePr>
    <w:tblStylePr w:type="firstCol">
      <w:rPr>
        <w:color w:val="FFFFFF" w:themeColor="background1"/>
      </w:rPr>
      <w:tblPr/>
      <w:tcPr>
        <w:tcBorders>
          <w:top w:val="nil"/>
          <w:left w:val="nil"/>
          <w:bottom w:val="nil"/>
          <w:right w:val="nil"/>
          <w:insideH w:val="single" w:sz="4" w:space="0" w:color="3C3C3C" w:themeColor="accent5" w:themeShade="99"/>
          <w:insideV w:val="nil"/>
        </w:tcBorders>
        <w:shd w:val="clear" w:color="auto" w:fill="3C3C3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C3C3C" w:themeFill="accent5" w:themeFillShade="99"/>
      </w:tcPr>
    </w:tblStylePr>
    <w:tblStylePr w:type="band1Vert">
      <w:tblPr/>
      <w:tcPr>
        <w:shd w:val="clear" w:color="auto" w:fill="C1C0C0" w:themeFill="accent5" w:themeFillTint="66"/>
      </w:tcPr>
    </w:tblStylePr>
    <w:tblStylePr w:type="band1Horz">
      <w:tblPr/>
      <w:tcPr>
        <w:shd w:val="clear" w:color="auto" w:fill="B2B1B1" w:themeFill="accent5" w:themeFillTint="7F"/>
      </w:tcPr>
    </w:tblStylePr>
    <w:tblStylePr w:type="neCell">
      <w:rPr>
        <w:color w:val="393838" w:themeColor="text1"/>
      </w:rPr>
    </w:tblStylePr>
    <w:tblStylePr w:type="nwCell">
      <w:rPr>
        <w:color w:val="393838" w:themeColor="text1"/>
      </w:rPr>
    </w:tblStylePr>
  </w:style>
  <w:style w:type="table" w:styleId="ColorfulShading-Accent6">
    <w:name w:val="Colorful Shading Accent 6"/>
    <w:basedOn w:val="TableNormal"/>
    <w:uiPriority w:val="71"/>
    <w:semiHidden/>
    <w:rsid w:val="0021343A"/>
    <w:pPr>
      <w:spacing w:line="240" w:lineRule="auto"/>
    </w:pPr>
    <w:tblPr>
      <w:tblStyleRowBandSize w:val="1"/>
      <w:tblStyleColBandSize w:val="1"/>
      <w:tblBorders>
        <w:top w:val="single" w:sz="24" w:space="0" w:color="656464" w:themeColor="accent5"/>
        <w:left w:val="single" w:sz="4" w:space="0" w:color="919090" w:themeColor="accent6"/>
        <w:bottom w:val="single" w:sz="4" w:space="0" w:color="919090" w:themeColor="accent6"/>
        <w:right w:val="single" w:sz="4" w:space="0" w:color="919090" w:themeColor="accent6"/>
        <w:insideH w:val="single" w:sz="4" w:space="0" w:color="FFFFFF" w:themeColor="background1"/>
        <w:insideV w:val="single" w:sz="4" w:space="0" w:color="FFFFFF" w:themeColor="background1"/>
      </w:tblBorders>
    </w:tblPr>
    <w:tcPr>
      <w:shd w:val="clear" w:color="auto" w:fill="F4F4F4" w:themeFill="accent6" w:themeFillTint="19"/>
    </w:tcPr>
    <w:tblStylePr w:type="firstRow">
      <w:rPr>
        <w:b/>
        <w:bCs/>
      </w:rPr>
      <w:tblPr/>
      <w:tcPr>
        <w:tcBorders>
          <w:top w:val="nil"/>
          <w:left w:val="nil"/>
          <w:bottom w:val="single" w:sz="24" w:space="0" w:color="65646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5656" w:themeFill="accent6" w:themeFillShade="99"/>
      </w:tcPr>
    </w:tblStylePr>
    <w:tblStylePr w:type="firstCol">
      <w:rPr>
        <w:color w:val="FFFFFF" w:themeColor="background1"/>
      </w:rPr>
      <w:tblPr/>
      <w:tcPr>
        <w:tcBorders>
          <w:top w:val="nil"/>
          <w:left w:val="nil"/>
          <w:bottom w:val="nil"/>
          <w:right w:val="nil"/>
          <w:insideH w:val="single" w:sz="4" w:space="0" w:color="575656" w:themeColor="accent6" w:themeShade="99"/>
          <w:insideV w:val="nil"/>
        </w:tcBorders>
        <w:shd w:val="clear" w:color="auto" w:fill="57565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75656" w:themeFill="accent6" w:themeFillShade="99"/>
      </w:tcPr>
    </w:tblStylePr>
    <w:tblStylePr w:type="band1Vert">
      <w:tblPr/>
      <w:tcPr>
        <w:shd w:val="clear" w:color="auto" w:fill="D3D2D2" w:themeFill="accent6" w:themeFillTint="66"/>
      </w:tcPr>
    </w:tblStylePr>
    <w:tblStylePr w:type="band1Horz">
      <w:tblPr/>
      <w:tcPr>
        <w:shd w:val="clear" w:color="auto" w:fill="C8C7C7" w:themeFill="accent6" w:themeFillTint="7F"/>
      </w:tcPr>
    </w:tblStylePr>
    <w:tblStylePr w:type="neCell">
      <w:rPr>
        <w:color w:val="393838" w:themeColor="text1"/>
      </w:rPr>
    </w:tblStylePr>
    <w:tblStylePr w:type="nwCell">
      <w:rPr>
        <w:color w:val="393838" w:themeColor="text1"/>
      </w:rPr>
    </w:tblStylePr>
  </w:style>
  <w:style w:type="table" w:styleId="DarkList">
    <w:name w:val="Dark List"/>
    <w:basedOn w:val="TableNormal"/>
    <w:uiPriority w:val="70"/>
    <w:semiHidden/>
    <w:rsid w:val="0021343A"/>
    <w:pPr>
      <w:spacing w:line="240" w:lineRule="auto"/>
    </w:pPr>
    <w:rPr>
      <w:color w:val="FFFFFF" w:themeColor="background1"/>
    </w:rPr>
    <w:tblPr>
      <w:tblStyleRowBandSize w:val="1"/>
      <w:tblStyleColBandSize w:val="1"/>
    </w:tblPr>
    <w:tcPr>
      <w:shd w:val="clear" w:color="auto" w:fill="393838" w:themeFill="text1"/>
    </w:tcPr>
    <w:tblStylePr w:type="firstRow">
      <w:rPr>
        <w:b/>
        <w:bCs/>
      </w:rPr>
      <w:tblPr/>
      <w:tcPr>
        <w:tcBorders>
          <w:top w:val="nil"/>
          <w:left w:val="nil"/>
          <w:bottom w:val="single" w:sz="18" w:space="0" w:color="FFFFFF" w:themeColor="background1"/>
          <w:right w:val="nil"/>
          <w:insideH w:val="nil"/>
          <w:insideV w:val="nil"/>
        </w:tcBorders>
        <w:shd w:val="clear" w:color="auto" w:fill="393838" w:themeFill="text1"/>
      </w:tcPr>
    </w:tblStylePr>
    <w:tblStylePr w:type="lastRow">
      <w:tblPr/>
      <w:tcPr>
        <w:tcBorders>
          <w:top w:val="single" w:sz="18" w:space="0" w:color="FFFFFF" w:themeColor="background1"/>
          <w:left w:val="nil"/>
          <w:bottom w:val="nil"/>
          <w:right w:val="nil"/>
          <w:insideH w:val="nil"/>
          <w:insideV w:val="nil"/>
        </w:tcBorders>
        <w:shd w:val="clear" w:color="auto" w:fill="1C1B1B"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A292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A2929" w:themeFill="text1" w:themeFillShade="BF"/>
      </w:tcPr>
    </w:tblStylePr>
    <w:tblStylePr w:type="band1Vert">
      <w:tblPr/>
      <w:tcPr>
        <w:tcBorders>
          <w:top w:val="nil"/>
          <w:left w:val="nil"/>
          <w:bottom w:val="nil"/>
          <w:right w:val="nil"/>
          <w:insideH w:val="nil"/>
          <w:insideV w:val="nil"/>
        </w:tcBorders>
        <w:shd w:val="clear" w:color="auto" w:fill="2A2929" w:themeFill="text1" w:themeFillShade="BF"/>
      </w:tcPr>
    </w:tblStylePr>
    <w:tblStylePr w:type="band1Horz">
      <w:tblPr/>
      <w:tcPr>
        <w:tcBorders>
          <w:top w:val="nil"/>
          <w:left w:val="nil"/>
          <w:bottom w:val="nil"/>
          <w:right w:val="nil"/>
          <w:insideH w:val="nil"/>
          <w:insideV w:val="nil"/>
        </w:tcBorders>
        <w:shd w:val="clear" w:color="auto" w:fill="2A2929" w:themeFill="text1" w:themeFillShade="BF"/>
      </w:tcPr>
    </w:tblStylePr>
  </w:style>
  <w:style w:type="table" w:styleId="DarkList-Accent1">
    <w:name w:val="Dark List Accent 1"/>
    <w:basedOn w:val="TableNormal"/>
    <w:uiPriority w:val="70"/>
    <w:semiHidden/>
    <w:rsid w:val="0021343A"/>
    <w:pPr>
      <w:spacing w:line="240" w:lineRule="auto"/>
    </w:pPr>
    <w:rPr>
      <w:color w:val="FFFFFF" w:themeColor="background1"/>
    </w:rPr>
    <w:tblPr>
      <w:tblStyleRowBandSize w:val="1"/>
      <w:tblStyleColBandSize w:val="1"/>
    </w:tblPr>
    <w:tcPr>
      <w:shd w:val="clear" w:color="auto" w:fill="4F4E4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93838" w:themeFill="text1"/>
      </w:tcPr>
    </w:tblStylePr>
    <w:tblStylePr w:type="lastRow">
      <w:tblPr/>
      <w:tcPr>
        <w:tcBorders>
          <w:top w:val="single" w:sz="18" w:space="0" w:color="FFFFFF" w:themeColor="background1"/>
          <w:left w:val="nil"/>
          <w:bottom w:val="nil"/>
          <w:right w:val="nil"/>
          <w:insideH w:val="nil"/>
          <w:insideV w:val="nil"/>
        </w:tcBorders>
        <w:shd w:val="clear" w:color="auto" w:fill="272626"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B3A3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B3A3A" w:themeFill="accent1" w:themeFillShade="BF"/>
      </w:tcPr>
    </w:tblStylePr>
    <w:tblStylePr w:type="band1Vert">
      <w:tblPr/>
      <w:tcPr>
        <w:tcBorders>
          <w:top w:val="nil"/>
          <w:left w:val="nil"/>
          <w:bottom w:val="nil"/>
          <w:right w:val="nil"/>
          <w:insideH w:val="nil"/>
          <w:insideV w:val="nil"/>
        </w:tcBorders>
        <w:shd w:val="clear" w:color="auto" w:fill="3B3A3A" w:themeFill="accent1" w:themeFillShade="BF"/>
      </w:tcPr>
    </w:tblStylePr>
    <w:tblStylePr w:type="band1Horz">
      <w:tblPr/>
      <w:tcPr>
        <w:tcBorders>
          <w:top w:val="nil"/>
          <w:left w:val="nil"/>
          <w:bottom w:val="nil"/>
          <w:right w:val="nil"/>
          <w:insideH w:val="nil"/>
          <w:insideV w:val="nil"/>
        </w:tcBorders>
        <w:shd w:val="clear" w:color="auto" w:fill="3B3A3A" w:themeFill="accent1" w:themeFillShade="BF"/>
      </w:tcPr>
    </w:tblStylePr>
  </w:style>
  <w:style w:type="table" w:styleId="DarkList-Accent2">
    <w:name w:val="Dark List Accent 2"/>
    <w:basedOn w:val="TableNormal"/>
    <w:uiPriority w:val="70"/>
    <w:semiHidden/>
    <w:rsid w:val="0021343A"/>
    <w:pPr>
      <w:spacing w:line="240" w:lineRule="auto"/>
    </w:pPr>
    <w:rPr>
      <w:color w:val="FFFFFF" w:themeColor="background1"/>
    </w:rPr>
    <w:tblPr>
      <w:tblStyleRowBandSize w:val="1"/>
      <w:tblStyleColBandSize w:val="1"/>
    </w:tblPr>
    <w:tcPr>
      <w:shd w:val="clear" w:color="auto" w:fill="7B7A7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93838" w:themeFill="text1"/>
      </w:tcPr>
    </w:tblStylePr>
    <w:tblStylePr w:type="lastRow">
      <w:tblPr/>
      <w:tcPr>
        <w:tcBorders>
          <w:top w:val="single" w:sz="18" w:space="0" w:color="FFFFFF" w:themeColor="background1"/>
          <w:left w:val="nil"/>
          <w:bottom w:val="nil"/>
          <w:right w:val="nil"/>
          <w:insideH w:val="nil"/>
          <w:insideV w:val="nil"/>
        </w:tcBorders>
        <w:shd w:val="clear" w:color="auto" w:fill="3D3C3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5C5B5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5C5B5B" w:themeFill="accent2" w:themeFillShade="BF"/>
      </w:tcPr>
    </w:tblStylePr>
    <w:tblStylePr w:type="band1Vert">
      <w:tblPr/>
      <w:tcPr>
        <w:tcBorders>
          <w:top w:val="nil"/>
          <w:left w:val="nil"/>
          <w:bottom w:val="nil"/>
          <w:right w:val="nil"/>
          <w:insideH w:val="nil"/>
          <w:insideV w:val="nil"/>
        </w:tcBorders>
        <w:shd w:val="clear" w:color="auto" w:fill="5C5B5B" w:themeFill="accent2" w:themeFillShade="BF"/>
      </w:tcPr>
    </w:tblStylePr>
    <w:tblStylePr w:type="band1Horz">
      <w:tblPr/>
      <w:tcPr>
        <w:tcBorders>
          <w:top w:val="nil"/>
          <w:left w:val="nil"/>
          <w:bottom w:val="nil"/>
          <w:right w:val="nil"/>
          <w:insideH w:val="nil"/>
          <w:insideV w:val="nil"/>
        </w:tcBorders>
        <w:shd w:val="clear" w:color="auto" w:fill="5C5B5B" w:themeFill="accent2" w:themeFillShade="BF"/>
      </w:tcPr>
    </w:tblStylePr>
  </w:style>
  <w:style w:type="table" w:styleId="DarkList-Accent3">
    <w:name w:val="Dark List Accent 3"/>
    <w:basedOn w:val="TableNormal"/>
    <w:uiPriority w:val="70"/>
    <w:semiHidden/>
    <w:rsid w:val="0021343A"/>
    <w:pPr>
      <w:spacing w:line="240" w:lineRule="auto"/>
    </w:pPr>
    <w:rPr>
      <w:color w:val="FFFFFF" w:themeColor="background1"/>
    </w:rPr>
    <w:tblPr>
      <w:tblStyleRowBandSize w:val="1"/>
      <w:tblStyleColBandSize w:val="1"/>
    </w:tblPr>
    <w:tcPr>
      <w:shd w:val="clear" w:color="auto" w:fill="A7A7A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93838" w:themeFill="text1"/>
      </w:tcPr>
    </w:tblStylePr>
    <w:tblStylePr w:type="lastRow">
      <w:tblPr/>
      <w:tcPr>
        <w:tcBorders>
          <w:top w:val="single" w:sz="18" w:space="0" w:color="FFFFFF" w:themeColor="background1"/>
          <w:left w:val="nil"/>
          <w:bottom w:val="nil"/>
          <w:right w:val="nil"/>
          <w:insideH w:val="nil"/>
          <w:insideV w:val="nil"/>
        </w:tcBorders>
        <w:shd w:val="clear" w:color="auto" w:fill="5353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D7D7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D7D7C" w:themeFill="accent3" w:themeFillShade="BF"/>
      </w:tcPr>
    </w:tblStylePr>
    <w:tblStylePr w:type="band1Vert">
      <w:tblPr/>
      <w:tcPr>
        <w:tcBorders>
          <w:top w:val="nil"/>
          <w:left w:val="nil"/>
          <w:bottom w:val="nil"/>
          <w:right w:val="nil"/>
          <w:insideH w:val="nil"/>
          <w:insideV w:val="nil"/>
        </w:tcBorders>
        <w:shd w:val="clear" w:color="auto" w:fill="7D7D7C" w:themeFill="accent3" w:themeFillShade="BF"/>
      </w:tcPr>
    </w:tblStylePr>
    <w:tblStylePr w:type="band1Horz">
      <w:tblPr/>
      <w:tcPr>
        <w:tcBorders>
          <w:top w:val="nil"/>
          <w:left w:val="nil"/>
          <w:bottom w:val="nil"/>
          <w:right w:val="nil"/>
          <w:insideH w:val="nil"/>
          <w:insideV w:val="nil"/>
        </w:tcBorders>
        <w:shd w:val="clear" w:color="auto" w:fill="7D7D7C" w:themeFill="accent3" w:themeFillShade="BF"/>
      </w:tcPr>
    </w:tblStylePr>
  </w:style>
  <w:style w:type="table" w:styleId="DarkList-Accent4">
    <w:name w:val="Dark List Accent 4"/>
    <w:basedOn w:val="TableNormal"/>
    <w:uiPriority w:val="70"/>
    <w:semiHidden/>
    <w:rsid w:val="0021343A"/>
    <w:pPr>
      <w:spacing w:line="240" w:lineRule="auto"/>
    </w:pPr>
    <w:rPr>
      <w:color w:val="FFFFFF" w:themeColor="background1"/>
    </w:rPr>
    <w:tblPr>
      <w:tblStyleRowBandSize w:val="1"/>
      <w:tblStyleColBandSize w:val="1"/>
    </w:tblPr>
    <w:tcPr>
      <w:shd w:val="clear" w:color="auto" w:fill="23222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93838"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accent4" w:themeFillShade="BF"/>
      </w:tcPr>
    </w:tblStylePr>
    <w:tblStylePr w:type="band1Vert">
      <w:tblPr/>
      <w:tcPr>
        <w:tcBorders>
          <w:top w:val="nil"/>
          <w:left w:val="nil"/>
          <w:bottom w:val="nil"/>
          <w:right w:val="nil"/>
          <w:insideH w:val="nil"/>
          <w:insideV w:val="nil"/>
        </w:tcBorders>
        <w:shd w:val="clear" w:color="auto" w:fill="1A1919" w:themeFill="accent4" w:themeFillShade="BF"/>
      </w:tcPr>
    </w:tblStylePr>
    <w:tblStylePr w:type="band1Horz">
      <w:tblPr/>
      <w:tcPr>
        <w:tcBorders>
          <w:top w:val="nil"/>
          <w:left w:val="nil"/>
          <w:bottom w:val="nil"/>
          <w:right w:val="nil"/>
          <w:insideH w:val="nil"/>
          <w:insideV w:val="nil"/>
        </w:tcBorders>
        <w:shd w:val="clear" w:color="auto" w:fill="1A1919" w:themeFill="accent4" w:themeFillShade="BF"/>
      </w:tcPr>
    </w:tblStylePr>
  </w:style>
  <w:style w:type="table" w:styleId="DarkList-Accent5">
    <w:name w:val="Dark List Accent 5"/>
    <w:basedOn w:val="TableNormal"/>
    <w:uiPriority w:val="70"/>
    <w:semiHidden/>
    <w:rsid w:val="0021343A"/>
    <w:pPr>
      <w:spacing w:line="240" w:lineRule="auto"/>
    </w:pPr>
    <w:rPr>
      <w:color w:val="FFFFFF" w:themeColor="background1"/>
    </w:rPr>
    <w:tblPr>
      <w:tblStyleRowBandSize w:val="1"/>
      <w:tblStyleColBandSize w:val="1"/>
    </w:tblPr>
    <w:tcPr>
      <w:shd w:val="clear" w:color="auto" w:fill="65646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93838" w:themeFill="text1"/>
      </w:tcPr>
    </w:tblStylePr>
    <w:tblStylePr w:type="lastRow">
      <w:tblPr/>
      <w:tcPr>
        <w:tcBorders>
          <w:top w:val="single" w:sz="18" w:space="0" w:color="FFFFFF" w:themeColor="background1"/>
          <w:left w:val="nil"/>
          <w:bottom w:val="nil"/>
          <w:right w:val="nil"/>
          <w:insideH w:val="nil"/>
          <w:insideV w:val="nil"/>
        </w:tcBorders>
        <w:shd w:val="clear" w:color="auto" w:fill="32313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B4A4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B4A4A" w:themeFill="accent5" w:themeFillShade="BF"/>
      </w:tcPr>
    </w:tblStylePr>
    <w:tblStylePr w:type="band1Vert">
      <w:tblPr/>
      <w:tcPr>
        <w:tcBorders>
          <w:top w:val="nil"/>
          <w:left w:val="nil"/>
          <w:bottom w:val="nil"/>
          <w:right w:val="nil"/>
          <w:insideH w:val="nil"/>
          <w:insideV w:val="nil"/>
        </w:tcBorders>
        <w:shd w:val="clear" w:color="auto" w:fill="4B4A4A" w:themeFill="accent5" w:themeFillShade="BF"/>
      </w:tcPr>
    </w:tblStylePr>
    <w:tblStylePr w:type="band1Horz">
      <w:tblPr/>
      <w:tcPr>
        <w:tcBorders>
          <w:top w:val="nil"/>
          <w:left w:val="nil"/>
          <w:bottom w:val="nil"/>
          <w:right w:val="nil"/>
          <w:insideH w:val="nil"/>
          <w:insideV w:val="nil"/>
        </w:tcBorders>
        <w:shd w:val="clear" w:color="auto" w:fill="4B4A4A" w:themeFill="accent5" w:themeFillShade="BF"/>
      </w:tcPr>
    </w:tblStylePr>
  </w:style>
  <w:style w:type="table" w:styleId="DarkList-Accent6">
    <w:name w:val="Dark List Accent 6"/>
    <w:basedOn w:val="TableNormal"/>
    <w:uiPriority w:val="70"/>
    <w:semiHidden/>
    <w:rsid w:val="0021343A"/>
    <w:pPr>
      <w:spacing w:line="240" w:lineRule="auto"/>
    </w:pPr>
    <w:rPr>
      <w:color w:val="FFFFFF" w:themeColor="background1"/>
    </w:rPr>
    <w:tblPr>
      <w:tblStyleRowBandSize w:val="1"/>
      <w:tblStyleColBandSize w:val="1"/>
    </w:tblPr>
    <w:tcPr>
      <w:shd w:val="clear" w:color="auto" w:fill="91909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93838" w:themeFill="text1"/>
      </w:tcPr>
    </w:tblStylePr>
    <w:tblStylePr w:type="lastRow">
      <w:tblPr/>
      <w:tcPr>
        <w:tcBorders>
          <w:top w:val="single" w:sz="18" w:space="0" w:color="FFFFFF" w:themeColor="background1"/>
          <w:left w:val="nil"/>
          <w:bottom w:val="nil"/>
          <w:right w:val="nil"/>
          <w:insideH w:val="nil"/>
          <w:insideV w:val="nil"/>
        </w:tcBorders>
        <w:shd w:val="clear" w:color="auto" w:fill="48474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C6B6B"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C6B6B" w:themeFill="accent6" w:themeFillShade="BF"/>
      </w:tcPr>
    </w:tblStylePr>
    <w:tblStylePr w:type="band1Vert">
      <w:tblPr/>
      <w:tcPr>
        <w:tcBorders>
          <w:top w:val="nil"/>
          <w:left w:val="nil"/>
          <w:bottom w:val="nil"/>
          <w:right w:val="nil"/>
          <w:insideH w:val="nil"/>
          <w:insideV w:val="nil"/>
        </w:tcBorders>
        <w:shd w:val="clear" w:color="auto" w:fill="6C6B6B" w:themeFill="accent6" w:themeFillShade="BF"/>
      </w:tcPr>
    </w:tblStylePr>
    <w:tblStylePr w:type="band1Horz">
      <w:tblPr/>
      <w:tcPr>
        <w:tcBorders>
          <w:top w:val="nil"/>
          <w:left w:val="nil"/>
          <w:bottom w:val="nil"/>
          <w:right w:val="nil"/>
          <w:insideH w:val="nil"/>
          <w:insideV w:val="nil"/>
        </w:tcBorders>
        <w:shd w:val="clear" w:color="auto" w:fill="6C6B6B" w:themeFill="accent6" w:themeFillShade="BF"/>
      </w:tcPr>
    </w:tblStylePr>
  </w:style>
  <w:style w:type="table" w:styleId="GridTable1Light">
    <w:name w:val="Grid Table 1 Light"/>
    <w:basedOn w:val="TableNormal"/>
    <w:uiPriority w:val="46"/>
    <w:semiHidden/>
    <w:rsid w:val="0021343A"/>
    <w:pPr>
      <w:spacing w:line="240" w:lineRule="auto"/>
    </w:pPr>
    <w:tblPr>
      <w:tblStyleRowBandSize w:val="1"/>
      <w:tblStyleColBandSize w:val="1"/>
      <w:tblBorders>
        <w:top w:val="single" w:sz="4" w:space="0" w:color="B0AEAE" w:themeColor="text1" w:themeTint="66"/>
        <w:left w:val="single" w:sz="4" w:space="0" w:color="B0AEAE" w:themeColor="text1" w:themeTint="66"/>
        <w:bottom w:val="single" w:sz="4" w:space="0" w:color="B0AEAE" w:themeColor="text1" w:themeTint="66"/>
        <w:right w:val="single" w:sz="4" w:space="0" w:color="B0AEAE" w:themeColor="text1" w:themeTint="66"/>
        <w:insideH w:val="single" w:sz="4" w:space="0" w:color="B0AEAE" w:themeColor="text1" w:themeTint="66"/>
        <w:insideV w:val="single" w:sz="4" w:space="0" w:color="B0AEAE" w:themeColor="text1" w:themeTint="66"/>
      </w:tblBorders>
    </w:tblPr>
    <w:tblStylePr w:type="firstRow">
      <w:rPr>
        <w:b/>
        <w:bCs/>
      </w:rPr>
      <w:tblPr/>
      <w:tcPr>
        <w:tcBorders>
          <w:bottom w:val="single" w:sz="12" w:space="0" w:color="898686" w:themeColor="text1" w:themeTint="99"/>
        </w:tcBorders>
      </w:tcPr>
    </w:tblStylePr>
    <w:tblStylePr w:type="lastRow">
      <w:rPr>
        <w:b/>
        <w:bCs/>
      </w:rPr>
      <w:tblPr/>
      <w:tcPr>
        <w:tcBorders>
          <w:top w:val="double" w:sz="2" w:space="0" w:color="89868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21343A"/>
    <w:pPr>
      <w:spacing w:line="240" w:lineRule="auto"/>
    </w:pPr>
    <w:tblPr>
      <w:tblStyleRowBandSize w:val="1"/>
      <w:tblStyleColBandSize w:val="1"/>
      <w:tblBorders>
        <w:top w:val="single" w:sz="4" w:space="0" w:color="B8B7B7" w:themeColor="accent1" w:themeTint="66"/>
        <w:left w:val="single" w:sz="4" w:space="0" w:color="B8B7B7" w:themeColor="accent1" w:themeTint="66"/>
        <w:bottom w:val="single" w:sz="4" w:space="0" w:color="B8B7B7" w:themeColor="accent1" w:themeTint="66"/>
        <w:right w:val="single" w:sz="4" w:space="0" w:color="B8B7B7" w:themeColor="accent1" w:themeTint="66"/>
        <w:insideH w:val="single" w:sz="4" w:space="0" w:color="B8B7B7" w:themeColor="accent1" w:themeTint="66"/>
        <w:insideV w:val="single" w:sz="4" w:space="0" w:color="B8B7B7" w:themeColor="accent1" w:themeTint="66"/>
      </w:tblBorders>
    </w:tblPr>
    <w:tblStylePr w:type="firstRow">
      <w:rPr>
        <w:b/>
        <w:bCs/>
      </w:rPr>
      <w:tblPr/>
      <w:tcPr>
        <w:tcBorders>
          <w:bottom w:val="single" w:sz="12" w:space="0" w:color="959494" w:themeColor="accent1" w:themeTint="99"/>
        </w:tcBorders>
      </w:tcPr>
    </w:tblStylePr>
    <w:tblStylePr w:type="lastRow">
      <w:rPr>
        <w:b/>
        <w:bCs/>
      </w:rPr>
      <w:tblPr/>
      <w:tcPr>
        <w:tcBorders>
          <w:top w:val="double" w:sz="2" w:space="0" w:color="95949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21343A"/>
    <w:pPr>
      <w:spacing w:line="240" w:lineRule="auto"/>
    </w:pPr>
    <w:tblPr>
      <w:tblStyleRowBandSize w:val="1"/>
      <w:tblStyleColBandSize w:val="1"/>
      <w:tblBorders>
        <w:top w:val="single" w:sz="4" w:space="0" w:color="CAC9C9" w:themeColor="accent2" w:themeTint="66"/>
        <w:left w:val="single" w:sz="4" w:space="0" w:color="CAC9C9" w:themeColor="accent2" w:themeTint="66"/>
        <w:bottom w:val="single" w:sz="4" w:space="0" w:color="CAC9C9" w:themeColor="accent2" w:themeTint="66"/>
        <w:right w:val="single" w:sz="4" w:space="0" w:color="CAC9C9" w:themeColor="accent2" w:themeTint="66"/>
        <w:insideH w:val="single" w:sz="4" w:space="0" w:color="CAC9C9" w:themeColor="accent2" w:themeTint="66"/>
        <w:insideV w:val="single" w:sz="4" w:space="0" w:color="CAC9C9" w:themeColor="accent2" w:themeTint="66"/>
      </w:tblBorders>
    </w:tblPr>
    <w:tblStylePr w:type="firstRow">
      <w:rPr>
        <w:b/>
        <w:bCs/>
      </w:rPr>
      <w:tblPr/>
      <w:tcPr>
        <w:tcBorders>
          <w:bottom w:val="single" w:sz="12" w:space="0" w:color="AFAFAF" w:themeColor="accent2" w:themeTint="99"/>
        </w:tcBorders>
      </w:tcPr>
    </w:tblStylePr>
    <w:tblStylePr w:type="lastRow">
      <w:rPr>
        <w:b/>
        <w:bCs/>
      </w:rPr>
      <w:tblPr/>
      <w:tcPr>
        <w:tcBorders>
          <w:top w:val="double" w:sz="2" w:space="0" w:color="AFAFA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21343A"/>
    <w:pPr>
      <w:spacing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ACAC9" w:themeColor="accent3" w:themeTint="99"/>
        </w:tcBorders>
      </w:tcPr>
    </w:tblStylePr>
    <w:tblStylePr w:type="lastRow">
      <w:rPr>
        <w:b/>
        <w:bCs/>
      </w:rPr>
      <w:tblPr/>
      <w:tcPr>
        <w:tcBorders>
          <w:top w:val="double" w:sz="2" w:space="0" w:color="CACA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21343A"/>
    <w:pPr>
      <w:spacing w:line="240" w:lineRule="auto"/>
    </w:pPr>
    <w:tblPr>
      <w:tblStyleRowBandSize w:val="1"/>
      <w:tblStyleColBandSize w:val="1"/>
      <w:tblBorders>
        <w:top w:val="single" w:sz="4" w:space="0" w:color="A8A5A5" w:themeColor="accent4" w:themeTint="66"/>
        <w:left w:val="single" w:sz="4" w:space="0" w:color="A8A5A5" w:themeColor="accent4" w:themeTint="66"/>
        <w:bottom w:val="single" w:sz="4" w:space="0" w:color="A8A5A5" w:themeColor="accent4" w:themeTint="66"/>
        <w:right w:val="single" w:sz="4" w:space="0" w:color="A8A5A5" w:themeColor="accent4" w:themeTint="66"/>
        <w:insideH w:val="single" w:sz="4" w:space="0" w:color="A8A5A5" w:themeColor="accent4" w:themeTint="66"/>
        <w:insideV w:val="single" w:sz="4" w:space="0" w:color="A8A5A5" w:themeColor="accent4" w:themeTint="66"/>
      </w:tblBorders>
    </w:tblPr>
    <w:tblStylePr w:type="firstRow">
      <w:rPr>
        <w:b/>
        <w:bCs/>
      </w:rPr>
      <w:tblPr/>
      <w:tcPr>
        <w:tcBorders>
          <w:bottom w:val="single" w:sz="12" w:space="0" w:color="7C7979" w:themeColor="accent4" w:themeTint="99"/>
        </w:tcBorders>
      </w:tcPr>
    </w:tblStylePr>
    <w:tblStylePr w:type="lastRow">
      <w:rPr>
        <w:b/>
        <w:bCs/>
      </w:rPr>
      <w:tblPr/>
      <w:tcPr>
        <w:tcBorders>
          <w:top w:val="double" w:sz="2" w:space="0" w:color="7C7979"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21343A"/>
    <w:pPr>
      <w:spacing w:line="240" w:lineRule="auto"/>
    </w:pPr>
    <w:tblPr>
      <w:tblStyleRowBandSize w:val="1"/>
      <w:tblStyleColBandSize w:val="1"/>
      <w:tblBorders>
        <w:top w:val="single" w:sz="4" w:space="0" w:color="C1C0C0" w:themeColor="accent5" w:themeTint="66"/>
        <w:left w:val="single" w:sz="4" w:space="0" w:color="C1C0C0" w:themeColor="accent5" w:themeTint="66"/>
        <w:bottom w:val="single" w:sz="4" w:space="0" w:color="C1C0C0" w:themeColor="accent5" w:themeTint="66"/>
        <w:right w:val="single" w:sz="4" w:space="0" w:color="C1C0C0" w:themeColor="accent5" w:themeTint="66"/>
        <w:insideH w:val="single" w:sz="4" w:space="0" w:color="C1C0C0" w:themeColor="accent5" w:themeTint="66"/>
        <w:insideV w:val="single" w:sz="4" w:space="0" w:color="C1C0C0" w:themeColor="accent5" w:themeTint="66"/>
      </w:tblBorders>
    </w:tblPr>
    <w:tblStylePr w:type="firstRow">
      <w:rPr>
        <w:b/>
        <w:bCs/>
      </w:rPr>
      <w:tblPr/>
      <w:tcPr>
        <w:tcBorders>
          <w:bottom w:val="single" w:sz="12" w:space="0" w:color="A2A1A1" w:themeColor="accent5" w:themeTint="99"/>
        </w:tcBorders>
      </w:tcPr>
    </w:tblStylePr>
    <w:tblStylePr w:type="lastRow">
      <w:rPr>
        <w:b/>
        <w:bCs/>
      </w:rPr>
      <w:tblPr/>
      <w:tcPr>
        <w:tcBorders>
          <w:top w:val="double" w:sz="2" w:space="0" w:color="A2A1A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21343A"/>
    <w:pPr>
      <w:spacing w:line="240" w:lineRule="auto"/>
    </w:pPr>
    <w:tblPr>
      <w:tblStyleRowBandSize w:val="1"/>
      <w:tblStyleColBandSize w:val="1"/>
      <w:tblBorders>
        <w:top w:val="single" w:sz="4" w:space="0" w:color="D3D2D2" w:themeColor="accent6" w:themeTint="66"/>
        <w:left w:val="single" w:sz="4" w:space="0" w:color="D3D2D2" w:themeColor="accent6" w:themeTint="66"/>
        <w:bottom w:val="single" w:sz="4" w:space="0" w:color="D3D2D2" w:themeColor="accent6" w:themeTint="66"/>
        <w:right w:val="single" w:sz="4" w:space="0" w:color="D3D2D2" w:themeColor="accent6" w:themeTint="66"/>
        <w:insideH w:val="single" w:sz="4" w:space="0" w:color="D3D2D2" w:themeColor="accent6" w:themeTint="66"/>
        <w:insideV w:val="single" w:sz="4" w:space="0" w:color="D3D2D2" w:themeColor="accent6" w:themeTint="66"/>
      </w:tblBorders>
    </w:tblPr>
    <w:tblStylePr w:type="firstRow">
      <w:rPr>
        <w:b/>
        <w:bCs/>
      </w:rPr>
      <w:tblPr/>
      <w:tcPr>
        <w:tcBorders>
          <w:bottom w:val="single" w:sz="12" w:space="0" w:color="BDBCBC" w:themeColor="accent6" w:themeTint="99"/>
        </w:tcBorders>
      </w:tcPr>
    </w:tblStylePr>
    <w:tblStylePr w:type="lastRow">
      <w:rPr>
        <w:b/>
        <w:bCs/>
      </w:rPr>
      <w:tblPr/>
      <w:tcPr>
        <w:tcBorders>
          <w:top w:val="double" w:sz="2" w:space="0" w:color="BDBCBC"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21343A"/>
    <w:pPr>
      <w:spacing w:line="240" w:lineRule="auto"/>
    </w:pPr>
    <w:tblPr>
      <w:tblStyleRowBandSize w:val="1"/>
      <w:tblStyleColBandSize w:val="1"/>
      <w:tblBorders>
        <w:top w:val="single" w:sz="2" w:space="0" w:color="898686" w:themeColor="text1" w:themeTint="99"/>
        <w:bottom w:val="single" w:sz="2" w:space="0" w:color="898686" w:themeColor="text1" w:themeTint="99"/>
        <w:insideH w:val="single" w:sz="2" w:space="0" w:color="898686" w:themeColor="text1" w:themeTint="99"/>
        <w:insideV w:val="single" w:sz="2" w:space="0" w:color="898686" w:themeColor="text1" w:themeTint="99"/>
      </w:tblBorders>
    </w:tblPr>
    <w:tblStylePr w:type="firstRow">
      <w:rPr>
        <w:b/>
        <w:bCs/>
      </w:rPr>
      <w:tblPr/>
      <w:tcPr>
        <w:tcBorders>
          <w:top w:val="nil"/>
          <w:bottom w:val="single" w:sz="12" w:space="0" w:color="898686" w:themeColor="text1" w:themeTint="99"/>
          <w:insideH w:val="nil"/>
          <w:insideV w:val="nil"/>
        </w:tcBorders>
        <w:shd w:val="clear" w:color="auto" w:fill="FFFFFF" w:themeFill="background1"/>
      </w:tcPr>
    </w:tblStylePr>
    <w:tblStylePr w:type="lastRow">
      <w:rPr>
        <w:b/>
        <w:bCs/>
      </w:rPr>
      <w:tblPr/>
      <w:tcPr>
        <w:tcBorders>
          <w:top w:val="double" w:sz="2" w:space="0" w:color="89868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styleId="GridTable2-Accent1">
    <w:name w:val="Grid Table 2 Accent 1"/>
    <w:basedOn w:val="TableNormal"/>
    <w:uiPriority w:val="47"/>
    <w:semiHidden/>
    <w:rsid w:val="0021343A"/>
    <w:pPr>
      <w:spacing w:line="240" w:lineRule="auto"/>
    </w:pPr>
    <w:tblPr>
      <w:tblStyleRowBandSize w:val="1"/>
      <w:tblStyleColBandSize w:val="1"/>
      <w:tblBorders>
        <w:top w:val="single" w:sz="2" w:space="0" w:color="959494" w:themeColor="accent1" w:themeTint="99"/>
        <w:bottom w:val="single" w:sz="2" w:space="0" w:color="959494" w:themeColor="accent1" w:themeTint="99"/>
        <w:insideH w:val="single" w:sz="2" w:space="0" w:color="959494" w:themeColor="accent1" w:themeTint="99"/>
        <w:insideV w:val="single" w:sz="2" w:space="0" w:color="959494" w:themeColor="accent1" w:themeTint="99"/>
      </w:tblBorders>
    </w:tblPr>
    <w:tblStylePr w:type="firstRow">
      <w:rPr>
        <w:b/>
        <w:bCs/>
      </w:rPr>
      <w:tblPr/>
      <w:tcPr>
        <w:tcBorders>
          <w:top w:val="nil"/>
          <w:bottom w:val="single" w:sz="12" w:space="0" w:color="959494" w:themeColor="accent1" w:themeTint="99"/>
          <w:insideH w:val="nil"/>
          <w:insideV w:val="nil"/>
        </w:tcBorders>
        <w:shd w:val="clear" w:color="auto" w:fill="FFFFFF" w:themeFill="background1"/>
      </w:tcPr>
    </w:tblStylePr>
    <w:tblStylePr w:type="lastRow">
      <w:rPr>
        <w:b/>
        <w:bCs/>
      </w:rPr>
      <w:tblPr/>
      <w:tcPr>
        <w:tcBorders>
          <w:top w:val="double" w:sz="2" w:space="0" w:color="95949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CDBDB" w:themeFill="accent1" w:themeFillTint="33"/>
      </w:tcPr>
    </w:tblStylePr>
    <w:tblStylePr w:type="band1Horz">
      <w:tblPr/>
      <w:tcPr>
        <w:shd w:val="clear" w:color="auto" w:fill="DCDBDB" w:themeFill="accent1" w:themeFillTint="33"/>
      </w:tcPr>
    </w:tblStylePr>
  </w:style>
  <w:style w:type="table" w:styleId="GridTable2-Accent2">
    <w:name w:val="Grid Table 2 Accent 2"/>
    <w:basedOn w:val="TableNormal"/>
    <w:uiPriority w:val="47"/>
    <w:semiHidden/>
    <w:rsid w:val="0021343A"/>
    <w:pPr>
      <w:spacing w:line="240" w:lineRule="auto"/>
    </w:pPr>
    <w:tblPr>
      <w:tblStyleRowBandSize w:val="1"/>
      <w:tblStyleColBandSize w:val="1"/>
      <w:tblBorders>
        <w:top w:val="single" w:sz="2" w:space="0" w:color="AFAFAF" w:themeColor="accent2" w:themeTint="99"/>
        <w:bottom w:val="single" w:sz="2" w:space="0" w:color="AFAFAF" w:themeColor="accent2" w:themeTint="99"/>
        <w:insideH w:val="single" w:sz="2" w:space="0" w:color="AFAFAF" w:themeColor="accent2" w:themeTint="99"/>
        <w:insideV w:val="single" w:sz="2" w:space="0" w:color="AFAFAF" w:themeColor="accent2" w:themeTint="99"/>
      </w:tblBorders>
    </w:tblPr>
    <w:tblStylePr w:type="firstRow">
      <w:rPr>
        <w:b/>
        <w:bCs/>
      </w:rPr>
      <w:tblPr/>
      <w:tcPr>
        <w:tcBorders>
          <w:top w:val="nil"/>
          <w:bottom w:val="single" w:sz="12" w:space="0" w:color="AFAFAF" w:themeColor="accent2" w:themeTint="99"/>
          <w:insideH w:val="nil"/>
          <w:insideV w:val="nil"/>
        </w:tcBorders>
        <w:shd w:val="clear" w:color="auto" w:fill="FFFFFF" w:themeFill="background1"/>
      </w:tcPr>
    </w:tblStylePr>
    <w:tblStylePr w:type="lastRow">
      <w:rPr>
        <w:b/>
        <w:bCs/>
      </w:rPr>
      <w:tblPr/>
      <w:tcPr>
        <w:tcBorders>
          <w:top w:val="double" w:sz="2" w:space="0" w:color="AFAFA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4E4" w:themeFill="accent2" w:themeFillTint="33"/>
      </w:tcPr>
    </w:tblStylePr>
    <w:tblStylePr w:type="band1Horz">
      <w:tblPr/>
      <w:tcPr>
        <w:shd w:val="clear" w:color="auto" w:fill="E4E4E4" w:themeFill="accent2" w:themeFillTint="33"/>
      </w:tcPr>
    </w:tblStylePr>
  </w:style>
  <w:style w:type="table" w:styleId="GridTable2-Accent3">
    <w:name w:val="Grid Table 2 Accent 3"/>
    <w:basedOn w:val="TableNormal"/>
    <w:uiPriority w:val="47"/>
    <w:semiHidden/>
    <w:rsid w:val="0021343A"/>
    <w:pPr>
      <w:spacing w:line="240" w:lineRule="auto"/>
    </w:pPr>
    <w:tblPr>
      <w:tblStyleRowBandSize w:val="1"/>
      <w:tblStyleColBandSize w:val="1"/>
      <w:tblBorders>
        <w:top w:val="single" w:sz="2" w:space="0" w:color="CACAC9" w:themeColor="accent3" w:themeTint="99"/>
        <w:bottom w:val="single" w:sz="2" w:space="0" w:color="CACAC9" w:themeColor="accent3" w:themeTint="99"/>
        <w:insideH w:val="single" w:sz="2" w:space="0" w:color="CACAC9" w:themeColor="accent3" w:themeTint="99"/>
        <w:insideV w:val="single" w:sz="2" w:space="0" w:color="CACAC9" w:themeColor="accent3" w:themeTint="99"/>
      </w:tblBorders>
    </w:tblPr>
    <w:tblStylePr w:type="firstRow">
      <w:rPr>
        <w:b/>
        <w:bCs/>
      </w:rPr>
      <w:tblPr/>
      <w:tcPr>
        <w:tcBorders>
          <w:top w:val="nil"/>
          <w:bottom w:val="single" w:sz="12" w:space="0" w:color="CACAC9" w:themeColor="accent3" w:themeTint="99"/>
          <w:insideH w:val="nil"/>
          <w:insideV w:val="nil"/>
        </w:tcBorders>
        <w:shd w:val="clear" w:color="auto" w:fill="FFFFFF" w:themeFill="background1"/>
      </w:tcPr>
    </w:tblStylePr>
    <w:tblStylePr w:type="lastRow">
      <w:rPr>
        <w:b/>
        <w:bCs/>
      </w:rPr>
      <w:tblPr/>
      <w:tcPr>
        <w:tcBorders>
          <w:top w:val="double" w:sz="2" w:space="0" w:color="CACA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semiHidden/>
    <w:rsid w:val="0021343A"/>
    <w:pPr>
      <w:spacing w:line="240" w:lineRule="auto"/>
    </w:pPr>
    <w:tblPr>
      <w:tblStyleRowBandSize w:val="1"/>
      <w:tblStyleColBandSize w:val="1"/>
      <w:tblBorders>
        <w:top w:val="single" w:sz="2" w:space="0" w:color="7C7979" w:themeColor="accent4" w:themeTint="99"/>
        <w:bottom w:val="single" w:sz="2" w:space="0" w:color="7C7979" w:themeColor="accent4" w:themeTint="99"/>
        <w:insideH w:val="single" w:sz="2" w:space="0" w:color="7C7979" w:themeColor="accent4" w:themeTint="99"/>
        <w:insideV w:val="single" w:sz="2" w:space="0" w:color="7C7979" w:themeColor="accent4" w:themeTint="99"/>
      </w:tblBorders>
    </w:tblPr>
    <w:tblStylePr w:type="firstRow">
      <w:rPr>
        <w:b/>
        <w:bCs/>
      </w:rPr>
      <w:tblPr/>
      <w:tcPr>
        <w:tcBorders>
          <w:top w:val="nil"/>
          <w:bottom w:val="single" w:sz="12" w:space="0" w:color="7C7979" w:themeColor="accent4" w:themeTint="99"/>
          <w:insideH w:val="nil"/>
          <w:insideV w:val="nil"/>
        </w:tcBorders>
        <w:shd w:val="clear" w:color="auto" w:fill="FFFFFF" w:themeFill="background1"/>
      </w:tcPr>
    </w:tblStylePr>
    <w:tblStylePr w:type="lastRow">
      <w:rPr>
        <w:b/>
        <w:bCs/>
      </w:rPr>
      <w:tblPr/>
      <w:tcPr>
        <w:tcBorders>
          <w:top w:val="double" w:sz="2" w:space="0" w:color="7C7979"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accent4" w:themeFillTint="33"/>
      </w:tcPr>
    </w:tblStylePr>
    <w:tblStylePr w:type="band1Horz">
      <w:tblPr/>
      <w:tcPr>
        <w:shd w:val="clear" w:color="auto" w:fill="D3D2D2" w:themeFill="accent4" w:themeFillTint="33"/>
      </w:tcPr>
    </w:tblStylePr>
  </w:style>
  <w:style w:type="table" w:styleId="GridTable2-Accent5">
    <w:name w:val="Grid Table 2 Accent 5"/>
    <w:basedOn w:val="TableNormal"/>
    <w:uiPriority w:val="47"/>
    <w:semiHidden/>
    <w:rsid w:val="0021343A"/>
    <w:pPr>
      <w:spacing w:line="240" w:lineRule="auto"/>
    </w:pPr>
    <w:tblPr>
      <w:tblStyleRowBandSize w:val="1"/>
      <w:tblStyleColBandSize w:val="1"/>
      <w:tblBorders>
        <w:top w:val="single" w:sz="2" w:space="0" w:color="A2A1A1" w:themeColor="accent5" w:themeTint="99"/>
        <w:bottom w:val="single" w:sz="2" w:space="0" w:color="A2A1A1" w:themeColor="accent5" w:themeTint="99"/>
        <w:insideH w:val="single" w:sz="2" w:space="0" w:color="A2A1A1" w:themeColor="accent5" w:themeTint="99"/>
        <w:insideV w:val="single" w:sz="2" w:space="0" w:color="A2A1A1" w:themeColor="accent5" w:themeTint="99"/>
      </w:tblBorders>
    </w:tblPr>
    <w:tblStylePr w:type="firstRow">
      <w:rPr>
        <w:b/>
        <w:bCs/>
      </w:rPr>
      <w:tblPr/>
      <w:tcPr>
        <w:tcBorders>
          <w:top w:val="nil"/>
          <w:bottom w:val="single" w:sz="12" w:space="0" w:color="A2A1A1" w:themeColor="accent5" w:themeTint="99"/>
          <w:insideH w:val="nil"/>
          <w:insideV w:val="nil"/>
        </w:tcBorders>
        <w:shd w:val="clear" w:color="auto" w:fill="FFFFFF" w:themeFill="background1"/>
      </w:tcPr>
    </w:tblStylePr>
    <w:tblStylePr w:type="lastRow">
      <w:rPr>
        <w:b/>
        <w:bCs/>
      </w:rPr>
      <w:tblPr/>
      <w:tcPr>
        <w:tcBorders>
          <w:top w:val="double" w:sz="2" w:space="0" w:color="A2A1A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DFDF" w:themeFill="accent5" w:themeFillTint="33"/>
      </w:tcPr>
    </w:tblStylePr>
    <w:tblStylePr w:type="band1Horz">
      <w:tblPr/>
      <w:tcPr>
        <w:shd w:val="clear" w:color="auto" w:fill="E0DFDF" w:themeFill="accent5" w:themeFillTint="33"/>
      </w:tcPr>
    </w:tblStylePr>
  </w:style>
  <w:style w:type="table" w:styleId="GridTable2-Accent6">
    <w:name w:val="Grid Table 2 Accent 6"/>
    <w:basedOn w:val="TableNormal"/>
    <w:uiPriority w:val="47"/>
    <w:semiHidden/>
    <w:rsid w:val="0021343A"/>
    <w:pPr>
      <w:spacing w:line="240" w:lineRule="auto"/>
    </w:pPr>
    <w:tblPr>
      <w:tblStyleRowBandSize w:val="1"/>
      <w:tblStyleColBandSize w:val="1"/>
      <w:tblBorders>
        <w:top w:val="single" w:sz="2" w:space="0" w:color="BDBCBC" w:themeColor="accent6" w:themeTint="99"/>
        <w:bottom w:val="single" w:sz="2" w:space="0" w:color="BDBCBC" w:themeColor="accent6" w:themeTint="99"/>
        <w:insideH w:val="single" w:sz="2" w:space="0" w:color="BDBCBC" w:themeColor="accent6" w:themeTint="99"/>
        <w:insideV w:val="single" w:sz="2" w:space="0" w:color="BDBCBC" w:themeColor="accent6" w:themeTint="99"/>
      </w:tblBorders>
    </w:tblPr>
    <w:tblStylePr w:type="firstRow">
      <w:rPr>
        <w:b/>
        <w:bCs/>
      </w:rPr>
      <w:tblPr/>
      <w:tcPr>
        <w:tcBorders>
          <w:top w:val="nil"/>
          <w:bottom w:val="single" w:sz="12" w:space="0" w:color="BDBCBC" w:themeColor="accent6" w:themeTint="99"/>
          <w:insideH w:val="nil"/>
          <w:insideV w:val="nil"/>
        </w:tcBorders>
        <w:shd w:val="clear" w:color="auto" w:fill="FFFFFF" w:themeFill="background1"/>
      </w:tcPr>
    </w:tblStylePr>
    <w:tblStylePr w:type="lastRow">
      <w:rPr>
        <w:b/>
        <w:bCs/>
      </w:rPr>
      <w:tblPr/>
      <w:tcPr>
        <w:tcBorders>
          <w:top w:val="double" w:sz="2" w:space="0" w:color="BDBCBC"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E8E8" w:themeFill="accent6" w:themeFillTint="33"/>
      </w:tcPr>
    </w:tblStylePr>
    <w:tblStylePr w:type="band1Horz">
      <w:tblPr/>
      <w:tcPr>
        <w:shd w:val="clear" w:color="auto" w:fill="E9E8E8" w:themeFill="accent6" w:themeFillTint="33"/>
      </w:tcPr>
    </w:tblStylePr>
  </w:style>
  <w:style w:type="table" w:styleId="GridTable3">
    <w:name w:val="Grid Table 3"/>
    <w:basedOn w:val="TableNormal"/>
    <w:uiPriority w:val="48"/>
    <w:semiHidden/>
    <w:rsid w:val="0021343A"/>
    <w:pPr>
      <w:spacing w:line="240" w:lineRule="auto"/>
    </w:pPr>
    <w:tblPr>
      <w:tblStyleRowBandSize w:val="1"/>
      <w:tblStyleColBandSize w:val="1"/>
      <w:tblBorders>
        <w:top w:val="single" w:sz="4" w:space="0" w:color="898686" w:themeColor="text1" w:themeTint="99"/>
        <w:left w:val="single" w:sz="4" w:space="0" w:color="898686" w:themeColor="text1" w:themeTint="99"/>
        <w:bottom w:val="single" w:sz="4" w:space="0" w:color="898686" w:themeColor="text1" w:themeTint="99"/>
        <w:right w:val="single" w:sz="4" w:space="0" w:color="898686" w:themeColor="text1" w:themeTint="99"/>
        <w:insideH w:val="single" w:sz="4" w:space="0" w:color="898686" w:themeColor="text1" w:themeTint="99"/>
        <w:insideV w:val="single" w:sz="4" w:space="0" w:color="89868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6" w:themeFill="text1" w:themeFillTint="33"/>
      </w:tcPr>
    </w:tblStylePr>
    <w:tblStylePr w:type="band1Horz">
      <w:tblPr/>
      <w:tcPr>
        <w:shd w:val="clear" w:color="auto" w:fill="D7D6D6" w:themeFill="text1" w:themeFillTint="33"/>
      </w:tcPr>
    </w:tblStylePr>
    <w:tblStylePr w:type="neCell">
      <w:tblPr/>
      <w:tcPr>
        <w:tcBorders>
          <w:bottom w:val="single" w:sz="4" w:space="0" w:color="898686" w:themeColor="text1" w:themeTint="99"/>
        </w:tcBorders>
      </w:tcPr>
    </w:tblStylePr>
    <w:tblStylePr w:type="nwCell">
      <w:tblPr/>
      <w:tcPr>
        <w:tcBorders>
          <w:bottom w:val="single" w:sz="4" w:space="0" w:color="898686" w:themeColor="text1" w:themeTint="99"/>
        </w:tcBorders>
      </w:tcPr>
    </w:tblStylePr>
    <w:tblStylePr w:type="seCell">
      <w:tblPr/>
      <w:tcPr>
        <w:tcBorders>
          <w:top w:val="single" w:sz="4" w:space="0" w:color="898686" w:themeColor="text1" w:themeTint="99"/>
        </w:tcBorders>
      </w:tcPr>
    </w:tblStylePr>
    <w:tblStylePr w:type="swCell">
      <w:tblPr/>
      <w:tcPr>
        <w:tcBorders>
          <w:top w:val="single" w:sz="4" w:space="0" w:color="898686" w:themeColor="text1" w:themeTint="99"/>
        </w:tcBorders>
      </w:tcPr>
    </w:tblStylePr>
  </w:style>
  <w:style w:type="table" w:styleId="GridTable3-Accent1">
    <w:name w:val="Grid Table 3 Accent 1"/>
    <w:basedOn w:val="TableNormal"/>
    <w:uiPriority w:val="48"/>
    <w:semiHidden/>
    <w:rsid w:val="0021343A"/>
    <w:pPr>
      <w:spacing w:line="240" w:lineRule="auto"/>
    </w:pPr>
    <w:tblPr>
      <w:tblStyleRowBandSize w:val="1"/>
      <w:tblStyleColBandSize w:val="1"/>
      <w:tblBorders>
        <w:top w:val="single" w:sz="4" w:space="0" w:color="959494" w:themeColor="accent1" w:themeTint="99"/>
        <w:left w:val="single" w:sz="4" w:space="0" w:color="959494" w:themeColor="accent1" w:themeTint="99"/>
        <w:bottom w:val="single" w:sz="4" w:space="0" w:color="959494" w:themeColor="accent1" w:themeTint="99"/>
        <w:right w:val="single" w:sz="4" w:space="0" w:color="959494" w:themeColor="accent1" w:themeTint="99"/>
        <w:insideH w:val="single" w:sz="4" w:space="0" w:color="959494" w:themeColor="accent1" w:themeTint="99"/>
        <w:insideV w:val="single" w:sz="4" w:space="0" w:color="95949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DBDB" w:themeFill="accent1" w:themeFillTint="33"/>
      </w:tcPr>
    </w:tblStylePr>
    <w:tblStylePr w:type="band1Horz">
      <w:tblPr/>
      <w:tcPr>
        <w:shd w:val="clear" w:color="auto" w:fill="DCDBDB" w:themeFill="accent1" w:themeFillTint="33"/>
      </w:tcPr>
    </w:tblStylePr>
    <w:tblStylePr w:type="neCell">
      <w:tblPr/>
      <w:tcPr>
        <w:tcBorders>
          <w:bottom w:val="single" w:sz="4" w:space="0" w:color="959494" w:themeColor="accent1" w:themeTint="99"/>
        </w:tcBorders>
      </w:tcPr>
    </w:tblStylePr>
    <w:tblStylePr w:type="nwCell">
      <w:tblPr/>
      <w:tcPr>
        <w:tcBorders>
          <w:bottom w:val="single" w:sz="4" w:space="0" w:color="959494" w:themeColor="accent1" w:themeTint="99"/>
        </w:tcBorders>
      </w:tcPr>
    </w:tblStylePr>
    <w:tblStylePr w:type="seCell">
      <w:tblPr/>
      <w:tcPr>
        <w:tcBorders>
          <w:top w:val="single" w:sz="4" w:space="0" w:color="959494" w:themeColor="accent1" w:themeTint="99"/>
        </w:tcBorders>
      </w:tcPr>
    </w:tblStylePr>
    <w:tblStylePr w:type="swCell">
      <w:tblPr/>
      <w:tcPr>
        <w:tcBorders>
          <w:top w:val="single" w:sz="4" w:space="0" w:color="959494" w:themeColor="accent1" w:themeTint="99"/>
        </w:tcBorders>
      </w:tcPr>
    </w:tblStylePr>
  </w:style>
  <w:style w:type="table" w:styleId="GridTable3-Accent2">
    <w:name w:val="Grid Table 3 Accent 2"/>
    <w:basedOn w:val="TableNormal"/>
    <w:uiPriority w:val="48"/>
    <w:semiHidden/>
    <w:rsid w:val="0021343A"/>
    <w:pPr>
      <w:spacing w:line="240" w:lineRule="auto"/>
    </w:pPr>
    <w:tblPr>
      <w:tblStyleRowBandSize w:val="1"/>
      <w:tblStyleColBandSize w:val="1"/>
      <w:tblBorders>
        <w:top w:val="single" w:sz="4" w:space="0" w:color="AFAFAF" w:themeColor="accent2" w:themeTint="99"/>
        <w:left w:val="single" w:sz="4" w:space="0" w:color="AFAFAF" w:themeColor="accent2" w:themeTint="99"/>
        <w:bottom w:val="single" w:sz="4" w:space="0" w:color="AFAFAF" w:themeColor="accent2" w:themeTint="99"/>
        <w:right w:val="single" w:sz="4" w:space="0" w:color="AFAFAF" w:themeColor="accent2" w:themeTint="99"/>
        <w:insideH w:val="single" w:sz="4" w:space="0" w:color="AFAFAF" w:themeColor="accent2" w:themeTint="99"/>
        <w:insideV w:val="single" w:sz="4" w:space="0" w:color="AFAFA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4E4" w:themeFill="accent2" w:themeFillTint="33"/>
      </w:tcPr>
    </w:tblStylePr>
    <w:tblStylePr w:type="band1Horz">
      <w:tblPr/>
      <w:tcPr>
        <w:shd w:val="clear" w:color="auto" w:fill="E4E4E4" w:themeFill="accent2" w:themeFillTint="33"/>
      </w:tcPr>
    </w:tblStylePr>
    <w:tblStylePr w:type="neCell">
      <w:tblPr/>
      <w:tcPr>
        <w:tcBorders>
          <w:bottom w:val="single" w:sz="4" w:space="0" w:color="AFAFAF" w:themeColor="accent2" w:themeTint="99"/>
        </w:tcBorders>
      </w:tcPr>
    </w:tblStylePr>
    <w:tblStylePr w:type="nwCell">
      <w:tblPr/>
      <w:tcPr>
        <w:tcBorders>
          <w:bottom w:val="single" w:sz="4" w:space="0" w:color="AFAFAF" w:themeColor="accent2" w:themeTint="99"/>
        </w:tcBorders>
      </w:tcPr>
    </w:tblStylePr>
    <w:tblStylePr w:type="seCell">
      <w:tblPr/>
      <w:tcPr>
        <w:tcBorders>
          <w:top w:val="single" w:sz="4" w:space="0" w:color="AFAFAF" w:themeColor="accent2" w:themeTint="99"/>
        </w:tcBorders>
      </w:tcPr>
    </w:tblStylePr>
    <w:tblStylePr w:type="swCell">
      <w:tblPr/>
      <w:tcPr>
        <w:tcBorders>
          <w:top w:val="single" w:sz="4" w:space="0" w:color="AFAFAF" w:themeColor="accent2" w:themeTint="99"/>
        </w:tcBorders>
      </w:tcPr>
    </w:tblStylePr>
  </w:style>
  <w:style w:type="table" w:styleId="GridTable3-Accent3">
    <w:name w:val="Grid Table 3 Accent 3"/>
    <w:basedOn w:val="TableNormal"/>
    <w:uiPriority w:val="48"/>
    <w:semiHidden/>
    <w:rsid w:val="0021343A"/>
    <w:pPr>
      <w:spacing w:line="240" w:lineRule="auto"/>
    </w:pPr>
    <w:tblPr>
      <w:tblStyleRowBandSize w:val="1"/>
      <w:tblStyleColBandSize w:val="1"/>
      <w:tblBorders>
        <w:top w:val="single" w:sz="4" w:space="0" w:color="CACAC9" w:themeColor="accent3" w:themeTint="99"/>
        <w:left w:val="single" w:sz="4" w:space="0" w:color="CACAC9" w:themeColor="accent3" w:themeTint="99"/>
        <w:bottom w:val="single" w:sz="4" w:space="0" w:color="CACAC9" w:themeColor="accent3" w:themeTint="99"/>
        <w:right w:val="single" w:sz="4" w:space="0" w:color="CACAC9" w:themeColor="accent3" w:themeTint="99"/>
        <w:insideH w:val="single" w:sz="4" w:space="0" w:color="CACAC9" w:themeColor="accent3" w:themeTint="99"/>
        <w:insideV w:val="single" w:sz="4" w:space="0" w:color="CACA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ACAC9" w:themeColor="accent3" w:themeTint="99"/>
        </w:tcBorders>
      </w:tcPr>
    </w:tblStylePr>
    <w:tblStylePr w:type="nwCell">
      <w:tblPr/>
      <w:tcPr>
        <w:tcBorders>
          <w:bottom w:val="single" w:sz="4" w:space="0" w:color="CACAC9" w:themeColor="accent3" w:themeTint="99"/>
        </w:tcBorders>
      </w:tcPr>
    </w:tblStylePr>
    <w:tblStylePr w:type="seCell">
      <w:tblPr/>
      <w:tcPr>
        <w:tcBorders>
          <w:top w:val="single" w:sz="4" w:space="0" w:color="CACAC9" w:themeColor="accent3" w:themeTint="99"/>
        </w:tcBorders>
      </w:tcPr>
    </w:tblStylePr>
    <w:tblStylePr w:type="swCell">
      <w:tblPr/>
      <w:tcPr>
        <w:tcBorders>
          <w:top w:val="single" w:sz="4" w:space="0" w:color="CACAC9" w:themeColor="accent3" w:themeTint="99"/>
        </w:tcBorders>
      </w:tcPr>
    </w:tblStylePr>
  </w:style>
  <w:style w:type="table" w:styleId="GridTable3-Accent4">
    <w:name w:val="Grid Table 3 Accent 4"/>
    <w:basedOn w:val="TableNormal"/>
    <w:uiPriority w:val="48"/>
    <w:semiHidden/>
    <w:rsid w:val="0021343A"/>
    <w:pPr>
      <w:spacing w:line="240" w:lineRule="auto"/>
    </w:pPr>
    <w:tblPr>
      <w:tblStyleRowBandSize w:val="1"/>
      <w:tblStyleColBandSize w:val="1"/>
      <w:tblBorders>
        <w:top w:val="single" w:sz="4" w:space="0" w:color="7C7979" w:themeColor="accent4" w:themeTint="99"/>
        <w:left w:val="single" w:sz="4" w:space="0" w:color="7C7979" w:themeColor="accent4" w:themeTint="99"/>
        <w:bottom w:val="single" w:sz="4" w:space="0" w:color="7C7979" w:themeColor="accent4" w:themeTint="99"/>
        <w:right w:val="single" w:sz="4" w:space="0" w:color="7C7979" w:themeColor="accent4" w:themeTint="99"/>
        <w:insideH w:val="single" w:sz="4" w:space="0" w:color="7C7979" w:themeColor="accent4" w:themeTint="99"/>
        <w:insideV w:val="single" w:sz="4" w:space="0" w:color="7C7979"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accent4" w:themeFillTint="33"/>
      </w:tcPr>
    </w:tblStylePr>
    <w:tblStylePr w:type="band1Horz">
      <w:tblPr/>
      <w:tcPr>
        <w:shd w:val="clear" w:color="auto" w:fill="D3D2D2" w:themeFill="accent4" w:themeFillTint="33"/>
      </w:tcPr>
    </w:tblStylePr>
    <w:tblStylePr w:type="neCell">
      <w:tblPr/>
      <w:tcPr>
        <w:tcBorders>
          <w:bottom w:val="single" w:sz="4" w:space="0" w:color="7C7979" w:themeColor="accent4" w:themeTint="99"/>
        </w:tcBorders>
      </w:tcPr>
    </w:tblStylePr>
    <w:tblStylePr w:type="nwCell">
      <w:tblPr/>
      <w:tcPr>
        <w:tcBorders>
          <w:bottom w:val="single" w:sz="4" w:space="0" w:color="7C7979" w:themeColor="accent4" w:themeTint="99"/>
        </w:tcBorders>
      </w:tcPr>
    </w:tblStylePr>
    <w:tblStylePr w:type="seCell">
      <w:tblPr/>
      <w:tcPr>
        <w:tcBorders>
          <w:top w:val="single" w:sz="4" w:space="0" w:color="7C7979" w:themeColor="accent4" w:themeTint="99"/>
        </w:tcBorders>
      </w:tcPr>
    </w:tblStylePr>
    <w:tblStylePr w:type="swCell">
      <w:tblPr/>
      <w:tcPr>
        <w:tcBorders>
          <w:top w:val="single" w:sz="4" w:space="0" w:color="7C7979" w:themeColor="accent4" w:themeTint="99"/>
        </w:tcBorders>
      </w:tcPr>
    </w:tblStylePr>
  </w:style>
  <w:style w:type="table" w:styleId="GridTable3-Accent5">
    <w:name w:val="Grid Table 3 Accent 5"/>
    <w:basedOn w:val="TableNormal"/>
    <w:uiPriority w:val="48"/>
    <w:semiHidden/>
    <w:rsid w:val="0021343A"/>
    <w:pPr>
      <w:spacing w:line="240" w:lineRule="auto"/>
    </w:pPr>
    <w:tblPr>
      <w:tblStyleRowBandSize w:val="1"/>
      <w:tblStyleColBandSize w:val="1"/>
      <w:tblBorders>
        <w:top w:val="single" w:sz="4" w:space="0" w:color="A2A1A1" w:themeColor="accent5" w:themeTint="99"/>
        <w:left w:val="single" w:sz="4" w:space="0" w:color="A2A1A1" w:themeColor="accent5" w:themeTint="99"/>
        <w:bottom w:val="single" w:sz="4" w:space="0" w:color="A2A1A1" w:themeColor="accent5" w:themeTint="99"/>
        <w:right w:val="single" w:sz="4" w:space="0" w:color="A2A1A1" w:themeColor="accent5" w:themeTint="99"/>
        <w:insideH w:val="single" w:sz="4" w:space="0" w:color="A2A1A1" w:themeColor="accent5" w:themeTint="99"/>
        <w:insideV w:val="single" w:sz="4" w:space="0" w:color="A2A1A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DFDF" w:themeFill="accent5" w:themeFillTint="33"/>
      </w:tcPr>
    </w:tblStylePr>
    <w:tblStylePr w:type="band1Horz">
      <w:tblPr/>
      <w:tcPr>
        <w:shd w:val="clear" w:color="auto" w:fill="E0DFDF" w:themeFill="accent5" w:themeFillTint="33"/>
      </w:tcPr>
    </w:tblStylePr>
    <w:tblStylePr w:type="neCell">
      <w:tblPr/>
      <w:tcPr>
        <w:tcBorders>
          <w:bottom w:val="single" w:sz="4" w:space="0" w:color="A2A1A1" w:themeColor="accent5" w:themeTint="99"/>
        </w:tcBorders>
      </w:tcPr>
    </w:tblStylePr>
    <w:tblStylePr w:type="nwCell">
      <w:tblPr/>
      <w:tcPr>
        <w:tcBorders>
          <w:bottom w:val="single" w:sz="4" w:space="0" w:color="A2A1A1" w:themeColor="accent5" w:themeTint="99"/>
        </w:tcBorders>
      </w:tcPr>
    </w:tblStylePr>
    <w:tblStylePr w:type="seCell">
      <w:tblPr/>
      <w:tcPr>
        <w:tcBorders>
          <w:top w:val="single" w:sz="4" w:space="0" w:color="A2A1A1" w:themeColor="accent5" w:themeTint="99"/>
        </w:tcBorders>
      </w:tcPr>
    </w:tblStylePr>
    <w:tblStylePr w:type="swCell">
      <w:tblPr/>
      <w:tcPr>
        <w:tcBorders>
          <w:top w:val="single" w:sz="4" w:space="0" w:color="A2A1A1" w:themeColor="accent5" w:themeTint="99"/>
        </w:tcBorders>
      </w:tcPr>
    </w:tblStylePr>
  </w:style>
  <w:style w:type="table" w:styleId="GridTable3-Accent6">
    <w:name w:val="Grid Table 3 Accent 6"/>
    <w:basedOn w:val="TableNormal"/>
    <w:uiPriority w:val="48"/>
    <w:semiHidden/>
    <w:rsid w:val="0021343A"/>
    <w:pPr>
      <w:spacing w:line="240" w:lineRule="auto"/>
    </w:pPr>
    <w:tblPr>
      <w:tblStyleRowBandSize w:val="1"/>
      <w:tblStyleColBandSize w:val="1"/>
      <w:tblBorders>
        <w:top w:val="single" w:sz="4" w:space="0" w:color="BDBCBC" w:themeColor="accent6" w:themeTint="99"/>
        <w:left w:val="single" w:sz="4" w:space="0" w:color="BDBCBC" w:themeColor="accent6" w:themeTint="99"/>
        <w:bottom w:val="single" w:sz="4" w:space="0" w:color="BDBCBC" w:themeColor="accent6" w:themeTint="99"/>
        <w:right w:val="single" w:sz="4" w:space="0" w:color="BDBCBC" w:themeColor="accent6" w:themeTint="99"/>
        <w:insideH w:val="single" w:sz="4" w:space="0" w:color="BDBCBC" w:themeColor="accent6" w:themeTint="99"/>
        <w:insideV w:val="single" w:sz="4" w:space="0" w:color="BDBCB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E8E8" w:themeFill="accent6" w:themeFillTint="33"/>
      </w:tcPr>
    </w:tblStylePr>
    <w:tblStylePr w:type="band1Horz">
      <w:tblPr/>
      <w:tcPr>
        <w:shd w:val="clear" w:color="auto" w:fill="E9E8E8" w:themeFill="accent6" w:themeFillTint="33"/>
      </w:tcPr>
    </w:tblStylePr>
    <w:tblStylePr w:type="neCell">
      <w:tblPr/>
      <w:tcPr>
        <w:tcBorders>
          <w:bottom w:val="single" w:sz="4" w:space="0" w:color="BDBCBC" w:themeColor="accent6" w:themeTint="99"/>
        </w:tcBorders>
      </w:tcPr>
    </w:tblStylePr>
    <w:tblStylePr w:type="nwCell">
      <w:tblPr/>
      <w:tcPr>
        <w:tcBorders>
          <w:bottom w:val="single" w:sz="4" w:space="0" w:color="BDBCBC" w:themeColor="accent6" w:themeTint="99"/>
        </w:tcBorders>
      </w:tcPr>
    </w:tblStylePr>
    <w:tblStylePr w:type="seCell">
      <w:tblPr/>
      <w:tcPr>
        <w:tcBorders>
          <w:top w:val="single" w:sz="4" w:space="0" w:color="BDBCBC" w:themeColor="accent6" w:themeTint="99"/>
        </w:tcBorders>
      </w:tcPr>
    </w:tblStylePr>
    <w:tblStylePr w:type="swCell">
      <w:tblPr/>
      <w:tcPr>
        <w:tcBorders>
          <w:top w:val="single" w:sz="4" w:space="0" w:color="BDBCBC" w:themeColor="accent6" w:themeTint="99"/>
        </w:tcBorders>
      </w:tcPr>
    </w:tblStylePr>
  </w:style>
  <w:style w:type="table" w:styleId="GridTable4">
    <w:name w:val="Grid Table 4"/>
    <w:basedOn w:val="TableNormal"/>
    <w:uiPriority w:val="49"/>
    <w:semiHidden/>
    <w:rsid w:val="0021343A"/>
    <w:pPr>
      <w:spacing w:line="240" w:lineRule="auto"/>
    </w:pPr>
    <w:tblPr>
      <w:tblStyleRowBandSize w:val="1"/>
      <w:tblStyleColBandSize w:val="1"/>
      <w:tblBorders>
        <w:top w:val="single" w:sz="4" w:space="0" w:color="898686" w:themeColor="text1" w:themeTint="99"/>
        <w:left w:val="single" w:sz="4" w:space="0" w:color="898686" w:themeColor="text1" w:themeTint="99"/>
        <w:bottom w:val="single" w:sz="4" w:space="0" w:color="898686" w:themeColor="text1" w:themeTint="99"/>
        <w:right w:val="single" w:sz="4" w:space="0" w:color="898686" w:themeColor="text1" w:themeTint="99"/>
        <w:insideH w:val="single" w:sz="4" w:space="0" w:color="898686" w:themeColor="text1" w:themeTint="99"/>
        <w:insideV w:val="single" w:sz="4" w:space="0" w:color="898686" w:themeColor="text1" w:themeTint="99"/>
      </w:tblBorders>
    </w:tblPr>
    <w:tblStylePr w:type="firstRow">
      <w:rPr>
        <w:b/>
        <w:bCs/>
        <w:color w:val="FFFFFF" w:themeColor="background1"/>
      </w:rPr>
      <w:tblPr/>
      <w:tcPr>
        <w:tcBorders>
          <w:top w:val="single" w:sz="4" w:space="0" w:color="393838" w:themeColor="text1"/>
          <w:left w:val="single" w:sz="4" w:space="0" w:color="393838" w:themeColor="text1"/>
          <w:bottom w:val="single" w:sz="4" w:space="0" w:color="393838" w:themeColor="text1"/>
          <w:right w:val="single" w:sz="4" w:space="0" w:color="393838" w:themeColor="text1"/>
          <w:insideH w:val="nil"/>
          <w:insideV w:val="nil"/>
        </w:tcBorders>
        <w:shd w:val="clear" w:color="auto" w:fill="393838" w:themeFill="text1"/>
      </w:tcPr>
    </w:tblStylePr>
    <w:tblStylePr w:type="lastRow">
      <w:rPr>
        <w:b/>
        <w:bCs/>
      </w:rPr>
      <w:tblPr/>
      <w:tcPr>
        <w:tcBorders>
          <w:top w:val="double" w:sz="4" w:space="0" w:color="393838"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styleId="GridTable4-Accent1">
    <w:name w:val="Grid Table 4 Accent 1"/>
    <w:basedOn w:val="TableNormal"/>
    <w:uiPriority w:val="49"/>
    <w:semiHidden/>
    <w:rsid w:val="0021343A"/>
    <w:pPr>
      <w:spacing w:line="240" w:lineRule="auto"/>
    </w:pPr>
    <w:tblPr>
      <w:tblStyleRowBandSize w:val="1"/>
      <w:tblStyleColBandSize w:val="1"/>
      <w:tblBorders>
        <w:top w:val="single" w:sz="4" w:space="0" w:color="959494" w:themeColor="accent1" w:themeTint="99"/>
        <w:left w:val="single" w:sz="4" w:space="0" w:color="959494" w:themeColor="accent1" w:themeTint="99"/>
        <w:bottom w:val="single" w:sz="4" w:space="0" w:color="959494" w:themeColor="accent1" w:themeTint="99"/>
        <w:right w:val="single" w:sz="4" w:space="0" w:color="959494" w:themeColor="accent1" w:themeTint="99"/>
        <w:insideH w:val="single" w:sz="4" w:space="0" w:color="959494" w:themeColor="accent1" w:themeTint="99"/>
        <w:insideV w:val="single" w:sz="4" w:space="0" w:color="959494" w:themeColor="accent1" w:themeTint="99"/>
      </w:tblBorders>
    </w:tblPr>
    <w:tblStylePr w:type="firstRow">
      <w:rPr>
        <w:b/>
        <w:bCs/>
        <w:color w:val="FFFFFF" w:themeColor="background1"/>
      </w:rPr>
      <w:tblPr/>
      <w:tcPr>
        <w:tcBorders>
          <w:top w:val="single" w:sz="4" w:space="0" w:color="4F4E4E" w:themeColor="accent1"/>
          <w:left w:val="single" w:sz="4" w:space="0" w:color="4F4E4E" w:themeColor="accent1"/>
          <w:bottom w:val="single" w:sz="4" w:space="0" w:color="4F4E4E" w:themeColor="accent1"/>
          <w:right w:val="single" w:sz="4" w:space="0" w:color="4F4E4E" w:themeColor="accent1"/>
          <w:insideH w:val="nil"/>
          <w:insideV w:val="nil"/>
        </w:tcBorders>
        <w:shd w:val="clear" w:color="auto" w:fill="4F4E4E" w:themeFill="accent1"/>
      </w:tcPr>
    </w:tblStylePr>
    <w:tblStylePr w:type="lastRow">
      <w:rPr>
        <w:b/>
        <w:bCs/>
      </w:rPr>
      <w:tblPr/>
      <w:tcPr>
        <w:tcBorders>
          <w:top w:val="double" w:sz="4" w:space="0" w:color="4F4E4E" w:themeColor="accent1"/>
        </w:tcBorders>
      </w:tcPr>
    </w:tblStylePr>
    <w:tblStylePr w:type="firstCol">
      <w:rPr>
        <w:b/>
        <w:bCs/>
      </w:rPr>
    </w:tblStylePr>
    <w:tblStylePr w:type="lastCol">
      <w:rPr>
        <w:b/>
        <w:bCs/>
      </w:rPr>
    </w:tblStylePr>
    <w:tblStylePr w:type="band1Vert">
      <w:tblPr/>
      <w:tcPr>
        <w:shd w:val="clear" w:color="auto" w:fill="DCDBDB" w:themeFill="accent1" w:themeFillTint="33"/>
      </w:tcPr>
    </w:tblStylePr>
    <w:tblStylePr w:type="band1Horz">
      <w:tblPr/>
      <w:tcPr>
        <w:shd w:val="clear" w:color="auto" w:fill="DCDBDB" w:themeFill="accent1" w:themeFillTint="33"/>
      </w:tcPr>
    </w:tblStylePr>
  </w:style>
  <w:style w:type="table" w:styleId="GridTable4-Accent2">
    <w:name w:val="Grid Table 4 Accent 2"/>
    <w:basedOn w:val="TableNormal"/>
    <w:uiPriority w:val="49"/>
    <w:semiHidden/>
    <w:rsid w:val="0021343A"/>
    <w:pPr>
      <w:spacing w:line="240" w:lineRule="auto"/>
    </w:pPr>
    <w:tblPr>
      <w:tblStyleRowBandSize w:val="1"/>
      <w:tblStyleColBandSize w:val="1"/>
      <w:tblBorders>
        <w:top w:val="single" w:sz="4" w:space="0" w:color="AFAFAF" w:themeColor="accent2" w:themeTint="99"/>
        <w:left w:val="single" w:sz="4" w:space="0" w:color="AFAFAF" w:themeColor="accent2" w:themeTint="99"/>
        <w:bottom w:val="single" w:sz="4" w:space="0" w:color="AFAFAF" w:themeColor="accent2" w:themeTint="99"/>
        <w:right w:val="single" w:sz="4" w:space="0" w:color="AFAFAF" w:themeColor="accent2" w:themeTint="99"/>
        <w:insideH w:val="single" w:sz="4" w:space="0" w:color="AFAFAF" w:themeColor="accent2" w:themeTint="99"/>
        <w:insideV w:val="single" w:sz="4" w:space="0" w:color="AFAFAF" w:themeColor="accent2" w:themeTint="99"/>
      </w:tblBorders>
    </w:tblPr>
    <w:tblStylePr w:type="firstRow">
      <w:rPr>
        <w:b/>
        <w:bCs/>
        <w:color w:val="FFFFFF" w:themeColor="background1"/>
      </w:rPr>
      <w:tblPr/>
      <w:tcPr>
        <w:tcBorders>
          <w:top w:val="single" w:sz="4" w:space="0" w:color="7B7A7A" w:themeColor="accent2"/>
          <w:left w:val="single" w:sz="4" w:space="0" w:color="7B7A7A" w:themeColor="accent2"/>
          <w:bottom w:val="single" w:sz="4" w:space="0" w:color="7B7A7A" w:themeColor="accent2"/>
          <w:right w:val="single" w:sz="4" w:space="0" w:color="7B7A7A" w:themeColor="accent2"/>
          <w:insideH w:val="nil"/>
          <w:insideV w:val="nil"/>
        </w:tcBorders>
        <w:shd w:val="clear" w:color="auto" w:fill="7B7A7A" w:themeFill="accent2"/>
      </w:tcPr>
    </w:tblStylePr>
    <w:tblStylePr w:type="lastRow">
      <w:rPr>
        <w:b/>
        <w:bCs/>
      </w:rPr>
      <w:tblPr/>
      <w:tcPr>
        <w:tcBorders>
          <w:top w:val="double" w:sz="4" w:space="0" w:color="7B7A7A" w:themeColor="accent2"/>
        </w:tcBorders>
      </w:tcPr>
    </w:tblStylePr>
    <w:tblStylePr w:type="firstCol">
      <w:rPr>
        <w:b/>
        <w:bCs/>
      </w:rPr>
    </w:tblStylePr>
    <w:tblStylePr w:type="lastCol">
      <w:rPr>
        <w:b/>
        <w:bCs/>
      </w:rPr>
    </w:tblStylePr>
    <w:tblStylePr w:type="band1Vert">
      <w:tblPr/>
      <w:tcPr>
        <w:shd w:val="clear" w:color="auto" w:fill="E4E4E4" w:themeFill="accent2" w:themeFillTint="33"/>
      </w:tcPr>
    </w:tblStylePr>
    <w:tblStylePr w:type="band1Horz">
      <w:tblPr/>
      <w:tcPr>
        <w:shd w:val="clear" w:color="auto" w:fill="E4E4E4" w:themeFill="accent2" w:themeFillTint="33"/>
      </w:tcPr>
    </w:tblStylePr>
  </w:style>
  <w:style w:type="table" w:styleId="GridTable4-Accent3">
    <w:name w:val="Grid Table 4 Accent 3"/>
    <w:basedOn w:val="TableNormal"/>
    <w:uiPriority w:val="49"/>
    <w:semiHidden/>
    <w:rsid w:val="0021343A"/>
    <w:pPr>
      <w:spacing w:line="240" w:lineRule="auto"/>
    </w:pPr>
    <w:tblPr>
      <w:tblStyleRowBandSize w:val="1"/>
      <w:tblStyleColBandSize w:val="1"/>
      <w:tblBorders>
        <w:top w:val="single" w:sz="4" w:space="0" w:color="CACAC9" w:themeColor="accent3" w:themeTint="99"/>
        <w:left w:val="single" w:sz="4" w:space="0" w:color="CACAC9" w:themeColor="accent3" w:themeTint="99"/>
        <w:bottom w:val="single" w:sz="4" w:space="0" w:color="CACAC9" w:themeColor="accent3" w:themeTint="99"/>
        <w:right w:val="single" w:sz="4" w:space="0" w:color="CACAC9" w:themeColor="accent3" w:themeTint="99"/>
        <w:insideH w:val="single" w:sz="4" w:space="0" w:color="CACAC9" w:themeColor="accent3" w:themeTint="99"/>
        <w:insideV w:val="single" w:sz="4" w:space="0" w:color="CACAC9" w:themeColor="accent3" w:themeTint="99"/>
      </w:tblBorders>
    </w:tblPr>
    <w:tblStylePr w:type="firstRow">
      <w:rPr>
        <w:b/>
        <w:bCs/>
        <w:color w:val="FFFFFF" w:themeColor="background1"/>
      </w:rPr>
      <w:tblPr/>
      <w:tcPr>
        <w:tcBorders>
          <w:top w:val="single" w:sz="4" w:space="0" w:color="A7A7A6" w:themeColor="accent3"/>
          <w:left w:val="single" w:sz="4" w:space="0" w:color="A7A7A6" w:themeColor="accent3"/>
          <w:bottom w:val="single" w:sz="4" w:space="0" w:color="A7A7A6" w:themeColor="accent3"/>
          <w:right w:val="single" w:sz="4" w:space="0" w:color="A7A7A6" w:themeColor="accent3"/>
          <w:insideH w:val="nil"/>
          <w:insideV w:val="nil"/>
        </w:tcBorders>
        <w:shd w:val="clear" w:color="auto" w:fill="A7A7A6" w:themeFill="accent3"/>
      </w:tcPr>
    </w:tblStylePr>
    <w:tblStylePr w:type="lastRow">
      <w:rPr>
        <w:b/>
        <w:bCs/>
      </w:rPr>
      <w:tblPr/>
      <w:tcPr>
        <w:tcBorders>
          <w:top w:val="double" w:sz="4" w:space="0" w:color="A7A7A6"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semiHidden/>
    <w:rsid w:val="0021343A"/>
    <w:pPr>
      <w:spacing w:line="240" w:lineRule="auto"/>
    </w:pPr>
    <w:tblPr>
      <w:tblStyleRowBandSize w:val="1"/>
      <w:tblStyleColBandSize w:val="1"/>
      <w:tblBorders>
        <w:top w:val="single" w:sz="4" w:space="0" w:color="7C7979" w:themeColor="accent4" w:themeTint="99"/>
        <w:left w:val="single" w:sz="4" w:space="0" w:color="7C7979" w:themeColor="accent4" w:themeTint="99"/>
        <w:bottom w:val="single" w:sz="4" w:space="0" w:color="7C7979" w:themeColor="accent4" w:themeTint="99"/>
        <w:right w:val="single" w:sz="4" w:space="0" w:color="7C7979" w:themeColor="accent4" w:themeTint="99"/>
        <w:insideH w:val="single" w:sz="4" w:space="0" w:color="7C7979" w:themeColor="accent4" w:themeTint="99"/>
        <w:insideV w:val="single" w:sz="4" w:space="0" w:color="7C7979" w:themeColor="accent4" w:themeTint="99"/>
      </w:tblBorders>
    </w:tblPr>
    <w:tblStylePr w:type="firstRow">
      <w:rPr>
        <w:b/>
        <w:bCs/>
        <w:color w:val="FFFFFF" w:themeColor="background1"/>
      </w:rPr>
      <w:tblPr/>
      <w:tcPr>
        <w:tcBorders>
          <w:top w:val="single" w:sz="4" w:space="0" w:color="232222" w:themeColor="accent4"/>
          <w:left w:val="single" w:sz="4" w:space="0" w:color="232222" w:themeColor="accent4"/>
          <w:bottom w:val="single" w:sz="4" w:space="0" w:color="232222" w:themeColor="accent4"/>
          <w:right w:val="single" w:sz="4" w:space="0" w:color="232222" w:themeColor="accent4"/>
          <w:insideH w:val="nil"/>
          <w:insideV w:val="nil"/>
        </w:tcBorders>
        <w:shd w:val="clear" w:color="auto" w:fill="232222" w:themeFill="accent4"/>
      </w:tcPr>
    </w:tblStylePr>
    <w:tblStylePr w:type="lastRow">
      <w:rPr>
        <w:b/>
        <w:bCs/>
      </w:rPr>
      <w:tblPr/>
      <w:tcPr>
        <w:tcBorders>
          <w:top w:val="double" w:sz="4" w:space="0" w:color="232222" w:themeColor="accent4"/>
        </w:tcBorders>
      </w:tcPr>
    </w:tblStylePr>
    <w:tblStylePr w:type="firstCol">
      <w:rPr>
        <w:b/>
        <w:bCs/>
      </w:rPr>
    </w:tblStylePr>
    <w:tblStylePr w:type="lastCol">
      <w:rPr>
        <w:b/>
        <w:bCs/>
      </w:rPr>
    </w:tblStylePr>
    <w:tblStylePr w:type="band1Vert">
      <w:tblPr/>
      <w:tcPr>
        <w:shd w:val="clear" w:color="auto" w:fill="D3D2D2" w:themeFill="accent4" w:themeFillTint="33"/>
      </w:tcPr>
    </w:tblStylePr>
    <w:tblStylePr w:type="band1Horz">
      <w:tblPr/>
      <w:tcPr>
        <w:shd w:val="clear" w:color="auto" w:fill="D3D2D2" w:themeFill="accent4" w:themeFillTint="33"/>
      </w:tcPr>
    </w:tblStylePr>
  </w:style>
  <w:style w:type="table" w:styleId="GridTable4-Accent5">
    <w:name w:val="Grid Table 4 Accent 5"/>
    <w:basedOn w:val="TableNormal"/>
    <w:uiPriority w:val="49"/>
    <w:semiHidden/>
    <w:rsid w:val="0021343A"/>
    <w:pPr>
      <w:spacing w:line="240" w:lineRule="auto"/>
    </w:pPr>
    <w:tblPr>
      <w:tblStyleRowBandSize w:val="1"/>
      <w:tblStyleColBandSize w:val="1"/>
      <w:tblBorders>
        <w:top w:val="single" w:sz="4" w:space="0" w:color="A2A1A1" w:themeColor="accent5" w:themeTint="99"/>
        <w:left w:val="single" w:sz="4" w:space="0" w:color="A2A1A1" w:themeColor="accent5" w:themeTint="99"/>
        <w:bottom w:val="single" w:sz="4" w:space="0" w:color="A2A1A1" w:themeColor="accent5" w:themeTint="99"/>
        <w:right w:val="single" w:sz="4" w:space="0" w:color="A2A1A1" w:themeColor="accent5" w:themeTint="99"/>
        <w:insideH w:val="single" w:sz="4" w:space="0" w:color="A2A1A1" w:themeColor="accent5" w:themeTint="99"/>
        <w:insideV w:val="single" w:sz="4" w:space="0" w:color="A2A1A1" w:themeColor="accent5" w:themeTint="99"/>
      </w:tblBorders>
    </w:tblPr>
    <w:tblStylePr w:type="firstRow">
      <w:rPr>
        <w:b/>
        <w:bCs/>
        <w:color w:val="FFFFFF" w:themeColor="background1"/>
      </w:rPr>
      <w:tblPr/>
      <w:tcPr>
        <w:tcBorders>
          <w:top w:val="single" w:sz="4" w:space="0" w:color="656464" w:themeColor="accent5"/>
          <w:left w:val="single" w:sz="4" w:space="0" w:color="656464" w:themeColor="accent5"/>
          <w:bottom w:val="single" w:sz="4" w:space="0" w:color="656464" w:themeColor="accent5"/>
          <w:right w:val="single" w:sz="4" w:space="0" w:color="656464" w:themeColor="accent5"/>
          <w:insideH w:val="nil"/>
          <w:insideV w:val="nil"/>
        </w:tcBorders>
        <w:shd w:val="clear" w:color="auto" w:fill="656464" w:themeFill="accent5"/>
      </w:tcPr>
    </w:tblStylePr>
    <w:tblStylePr w:type="lastRow">
      <w:rPr>
        <w:b/>
        <w:bCs/>
      </w:rPr>
      <w:tblPr/>
      <w:tcPr>
        <w:tcBorders>
          <w:top w:val="double" w:sz="4" w:space="0" w:color="656464" w:themeColor="accent5"/>
        </w:tcBorders>
      </w:tcPr>
    </w:tblStylePr>
    <w:tblStylePr w:type="firstCol">
      <w:rPr>
        <w:b/>
        <w:bCs/>
      </w:rPr>
    </w:tblStylePr>
    <w:tblStylePr w:type="lastCol">
      <w:rPr>
        <w:b/>
        <w:bCs/>
      </w:rPr>
    </w:tblStylePr>
    <w:tblStylePr w:type="band1Vert">
      <w:tblPr/>
      <w:tcPr>
        <w:shd w:val="clear" w:color="auto" w:fill="E0DFDF" w:themeFill="accent5" w:themeFillTint="33"/>
      </w:tcPr>
    </w:tblStylePr>
    <w:tblStylePr w:type="band1Horz">
      <w:tblPr/>
      <w:tcPr>
        <w:shd w:val="clear" w:color="auto" w:fill="E0DFDF" w:themeFill="accent5" w:themeFillTint="33"/>
      </w:tcPr>
    </w:tblStylePr>
  </w:style>
  <w:style w:type="table" w:styleId="GridTable4-Accent6">
    <w:name w:val="Grid Table 4 Accent 6"/>
    <w:basedOn w:val="TableNormal"/>
    <w:uiPriority w:val="49"/>
    <w:semiHidden/>
    <w:rsid w:val="0021343A"/>
    <w:pPr>
      <w:spacing w:line="240" w:lineRule="auto"/>
    </w:pPr>
    <w:tblPr>
      <w:tblStyleRowBandSize w:val="1"/>
      <w:tblStyleColBandSize w:val="1"/>
      <w:tblBorders>
        <w:top w:val="single" w:sz="4" w:space="0" w:color="BDBCBC" w:themeColor="accent6" w:themeTint="99"/>
        <w:left w:val="single" w:sz="4" w:space="0" w:color="BDBCBC" w:themeColor="accent6" w:themeTint="99"/>
        <w:bottom w:val="single" w:sz="4" w:space="0" w:color="BDBCBC" w:themeColor="accent6" w:themeTint="99"/>
        <w:right w:val="single" w:sz="4" w:space="0" w:color="BDBCBC" w:themeColor="accent6" w:themeTint="99"/>
        <w:insideH w:val="single" w:sz="4" w:space="0" w:color="BDBCBC" w:themeColor="accent6" w:themeTint="99"/>
        <w:insideV w:val="single" w:sz="4" w:space="0" w:color="BDBCBC" w:themeColor="accent6" w:themeTint="99"/>
      </w:tblBorders>
    </w:tblPr>
    <w:tblStylePr w:type="firstRow">
      <w:rPr>
        <w:b/>
        <w:bCs/>
        <w:color w:val="FFFFFF" w:themeColor="background1"/>
      </w:rPr>
      <w:tblPr/>
      <w:tcPr>
        <w:tcBorders>
          <w:top w:val="single" w:sz="4" w:space="0" w:color="919090" w:themeColor="accent6"/>
          <w:left w:val="single" w:sz="4" w:space="0" w:color="919090" w:themeColor="accent6"/>
          <w:bottom w:val="single" w:sz="4" w:space="0" w:color="919090" w:themeColor="accent6"/>
          <w:right w:val="single" w:sz="4" w:space="0" w:color="919090" w:themeColor="accent6"/>
          <w:insideH w:val="nil"/>
          <w:insideV w:val="nil"/>
        </w:tcBorders>
        <w:shd w:val="clear" w:color="auto" w:fill="919090" w:themeFill="accent6"/>
      </w:tcPr>
    </w:tblStylePr>
    <w:tblStylePr w:type="lastRow">
      <w:rPr>
        <w:b/>
        <w:bCs/>
      </w:rPr>
      <w:tblPr/>
      <w:tcPr>
        <w:tcBorders>
          <w:top w:val="double" w:sz="4" w:space="0" w:color="919090" w:themeColor="accent6"/>
        </w:tcBorders>
      </w:tcPr>
    </w:tblStylePr>
    <w:tblStylePr w:type="firstCol">
      <w:rPr>
        <w:b/>
        <w:bCs/>
      </w:rPr>
    </w:tblStylePr>
    <w:tblStylePr w:type="lastCol">
      <w:rPr>
        <w:b/>
        <w:bCs/>
      </w:rPr>
    </w:tblStylePr>
    <w:tblStylePr w:type="band1Vert">
      <w:tblPr/>
      <w:tcPr>
        <w:shd w:val="clear" w:color="auto" w:fill="E9E8E8" w:themeFill="accent6" w:themeFillTint="33"/>
      </w:tcPr>
    </w:tblStylePr>
    <w:tblStylePr w:type="band1Horz">
      <w:tblPr/>
      <w:tcPr>
        <w:shd w:val="clear" w:color="auto" w:fill="E9E8E8" w:themeFill="accent6" w:themeFillTint="33"/>
      </w:tcPr>
    </w:tblStylePr>
  </w:style>
  <w:style w:type="table" w:styleId="GridTable5Dark">
    <w:name w:val="Grid Table 5 Dark"/>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6D6"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93838"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93838"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93838"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93838" w:themeFill="text1"/>
      </w:tcPr>
    </w:tblStylePr>
    <w:tblStylePr w:type="band1Vert">
      <w:tblPr/>
      <w:tcPr>
        <w:shd w:val="clear" w:color="auto" w:fill="B0AEAE" w:themeFill="text1" w:themeFillTint="66"/>
      </w:tcPr>
    </w:tblStylePr>
    <w:tblStylePr w:type="band1Horz">
      <w:tblPr/>
      <w:tcPr>
        <w:shd w:val="clear" w:color="auto" w:fill="B0AEAE" w:themeFill="text1" w:themeFillTint="66"/>
      </w:tcPr>
    </w:tblStylePr>
  </w:style>
  <w:style w:type="table" w:styleId="GridTable5Dark-Accent1">
    <w:name w:val="Grid Table 5 Dark Accent 1"/>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DBD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4E4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4E4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4E4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4E4E" w:themeFill="accent1"/>
      </w:tcPr>
    </w:tblStylePr>
    <w:tblStylePr w:type="band1Vert">
      <w:tblPr/>
      <w:tcPr>
        <w:shd w:val="clear" w:color="auto" w:fill="B8B7B7" w:themeFill="accent1" w:themeFillTint="66"/>
      </w:tcPr>
    </w:tblStylePr>
    <w:tblStylePr w:type="band1Horz">
      <w:tblPr/>
      <w:tcPr>
        <w:shd w:val="clear" w:color="auto" w:fill="B8B7B7" w:themeFill="accent1" w:themeFillTint="66"/>
      </w:tcPr>
    </w:tblStylePr>
  </w:style>
  <w:style w:type="table" w:styleId="GridTable5Dark-Accent2">
    <w:name w:val="Grid Table 5 Dark Accent 2"/>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4E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B7A7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B7A7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B7A7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B7A7A" w:themeFill="accent2"/>
      </w:tcPr>
    </w:tblStylePr>
    <w:tblStylePr w:type="band1Vert">
      <w:tblPr/>
      <w:tcPr>
        <w:shd w:val="clear" w:color="auto" w:fill="CAC9C9" w:themeFill="accent2" w:themeFillTint="66"/>
      </w:tcPr>
    </w:tblStylePr>
    <w:tblStylePr w:type="band1Horz">
      <w:tblPr/>
      <w:tcPr>
        <w:shd w:val="clear" w:color="auto" w:fill="CAC9C9" w:themeFill="accent2" w:themeFillTint="66"/>
      </w:tcPr>
    </w:tblStylePr>
  </w:style>
  <w:style w:type="table" w:styleId="GridTable5Dark-Accent3">
    <w:name w:val="Grid Table 5 Dark Accent 3"/>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A7A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A7A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A7A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A7A6"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accent4"/>
      </w:tcPr>
    </w:tblStylePr>
    <w:tblStylePr w:type="band1Vert">
      <w:tblPr/>
      <w:tcPr>
        <w:shd w:val="clear" w:color="auto" w:fill="A8A5A5" w:themeFill="accent4" w:themeFillTint="66"/>
      </w:tcPr>
    </w:tblStylePr>
    <w:tblStylePr w:type="band1Horz">
      <w:tblPr/>
      <w:tcPr>
        <w:shd w:val="clear" w:color="auto" w:fill="A8A5A5" w:themeFill="accent4" w:themeFillTint="66"/>
      </w:tcPr>
    </w:tblStylePr>
  </w:style>
  <w:style w:type="table" w:styleId="GridTable5Dark-Accent5">
    <w:name w:val="Grid Table 5 Dark Accent 5"/>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DFD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5646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5646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5646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56464" w:themeFill="accent5"/>
      </w:tcPr>
    </w:tblStylePr>
    <w:tblStylePr w:type="band1Vert">
      <w:tblPr/>
      <w:tcPr>
        <w:shd w:val="clear" w:color="auto" w:fill="C1C0C0" w:themeFill="accent5" w:themeFillTint="66"/>
      </w:tcPr>
    </w:tblStylePr>
    <w:tblStylePr w:type="band1Horz">
      <w:tblPr/>
      <w:tcPr>
        <w:shd w:val="clear" w:color="auto" w:fill="C1C0C0" w:themeFill="accent5" w:themeFillTint="66"/>
      </w:tcPr>
    </w:tblStylePr>
  </w:style>
  <w:style w:type="table" w:styleId="GridTable5Dark-Accent6">
    <w:name w:val="Grid Table 5 Dark Accent 6"/>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8E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1909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1909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1909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19090" w:themeFill="accent6"/>
      </w:tcPr>
    </w:tblStylePr>
    <w:tblStylePr w:type="band1Vert">
      <w:tblPr/>
      <w:tcPr>
        <w:shd w:val="clear" w:color="auto" w:fill="D3D2D2" w:themeFill="accent6" w:themeFillTint="66"/>
      </w:tcPr>
    </w:tblStylePr>
    <w:tblStylePr w:type="band1Horz">
      <w:tblPr/>
      <w:tcPr>
        <w:shd w:val="clear" w:color="auto" w:fill="D3D2D2" w:themeFill="accent6" w:themeFillTint="66"/>
      </w:tcPr>
    </w:tblStylePr>
  </w:style>
  <w:style w:type="table" w:styleId="GridTable6Colorful">
    <w:name w:val="Grid Table 6 Colorful"/>
    <w:basedOn w:val="TableNormal"/>
    <w:uiPriority w:val="51"/>
    <w:semiHidden/>
    <w:rsid w:val="0021343A"/>
    <w:pPr>
      <w:spacing w:line="240" w:lineRule="auto"/>
    </w:pPr>
    <w:tblPr>
      <w:tblStyleRowBandSize w:val="1"/>
      <w:tblStyleColBandSize w:val="1"/>
      <w:tblBorders>
        <w:top w:val="single" w:sz="4" w:space="0" w:color="898686" w:themeColor="text1" w:themeTint="99"/>
        <w:left w:val="single" w:sz="4" w:space="0" w:color="898686" w:themeColor="text1" w:themeTint="99"/>
        <w:bottom w:val="single" w:sz="4" w:space="0" w:color="898686" w:themeColor="text1" w:themeTint="99"/>
        <w:right w:val="single" w:sz="4" w:space="0" w:color="898686" w:themeColor="text1" w:themeTint="99"/>
        <w:insideH w:val="single" w:sz="4" w:space="0" w:color="898686" w:themeColor="text1" w:themeTint="99"/>
        <w:insideV w:val="single" w:sz="4" w:space="0" w:color="898686" w:themeColor="text1" w:themeTint="99"/>
      </w:tblBorders>
    </w:tblPr>
    <w:tblStylePr w:type="firstRow">
      <w:rPr>
        <w:b/>
        <w:bCs/>
      </w:rPr>
      <w:tblPr/>
      <w:tcPr>
        <w:tcBorders>
          <w:bottom w:val="single" w:sz="12" w:space="0" w:color="898686" w:themeColor="text1" w:themeTint="99"/>
        </w:tcBorders>
      </w:tcPr>
    </w:tblStylePr>
    <w:tblStylePr w:type="lastRow">
      <w:rPr>
        <w:b/>
        <w:bCs/>
      </w:rPr>
      <w:tblPr/>
      <w:tcPr>
        <w:tcBorders>
          <w:top w:val="double" w:sz="4" w:space="0" w:color="898686" w:themeColor="text1" w:themeTint="99"/>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styleId="GridTable6Colorful-Accent1">
    <w:name w:val="Grid Table 6 Colorful Accent 1"/>
    <w:basedOn w:val="TableNormal"/>
    <w:uiPriority w:val="51"/>
    <w:semiHidden/>
    <w:rsid w:val="0021343A"/>
    <w:pPr>
      <w:spacing w:line="240" w:lineRule="auto"/>
    </w:pPr>
    <w:rPr>
      <w:color w:val="3B3A3A" w:themeColor="accent1" w:themeShade="BF"/>
    </w:rPr>
    <w:tblPr>
      <w:tblStyleRowBandSize w:val="1"/>
      <w:tblStyleColBandSize w:val="1"/>
      <w:tblBorders>
        <w:top w:val="single" w:sz="4" w:space="0" w:color="959494" w:themeColor="accent1" w:themeTint="99"/>
        <w:left w:val="single" w:sz="4" w:space="0" w:color="959494" w:themeColor="accent1" w:themeTint="99"/>
        <w:bottom w:val="single" w:sz="4" w:space="0" w:color="959494" w:themeColor="accent1" w:themeTint="99"/>
        <w:right w:val="single" w:sz="4" w:space="0" w:color="959494" w:themeColor="accent1" w:themeTint="99"/>
        <w:insideH w:val="single" w:sz="4" w:space="0" w:color="959494" w:themeColor="accent1" w:themeTint="99"/>
        <w:insideV w:val="single" w:sz="4" w:space="0" w:color="959494" w:themeColor="accent1" w:themeTint="99"/>
      </w:tblBorders>
    </w:tblPr>
    <w:tblStylePr w:type="firstRow">
      <w:rPr>
        <w:b/>
        <w:bCs/>
      </w:rPr>
      <w:tblPr/>
      <w:tcPr>
        <w:tcBorders>
          <w:bottom w:val="single" w:sz="12" w:space="0" w:color="959494" w:themeColor="accent1" w:themeTint="99"/>
        </w:tcBorders>
      </w:tcPr>
    </w:tblStylePr>
    <w:tblStylePr w:type="lastRow">
      <w:rPr>
        <w:b/>
        <w:bCs/>
      </w:rPr>
      <w:tblPr/>
      <w:tcPr>
        <w:tcBorders>
          <w:top w:val="double" w:sz="4" w:space="0" w:color="959494" w:themeColor="accent1" w:themeTint="99"/>
        </w:tcBorders>
      </w:tcPr>
    </w:tblStylePr>
    <w:tblStylePr w:type="firstCol">
      <w:rPr>
        <w:b/>
        <w:bCs/>
      </w:rPr>
    </w:tblStylePr>
    <w:tblStylePr w:type="lastCol">
      <w:rPr>
        <w:b/>
        <w:bCs/>
      </w:rPr>
    </w:tblStylePr>
    <w:tblStylePr w:type="band1Vert">
      <w:tblPr/>
      <w:tcPr>
        <w:shd w:val="clear" w:color="auto" w:fill="DCDBDB" w:themeFill="accent1" w:themeFillTint="33"/>
      </w:tcPr>
    </w:tblStylePr>
    <w:tblStylePr w:type="band1Horz">
      <w:tblPr/>
      <w:tcPr>
        <w:shd w:val="clear" w:color="auto" w:fill="DCDBDB" w:themeFill="accent1" w:themeFillTint="33"/>
      </w:tcPr>
    </w:tblStylePr>
  </w:style>
  <w:style w:type="table" w:styleId="GridTable6Colorful-Accent2">
    <w:name w:val="Grid Table 6 Colorful Accent 2"/>
    <w:basedOn w:val="TableNormal"/>
    <w:uiPriority w:val="51"/>
    <w:semiHidden/>
    <w:rsid w:val="0021343A"/>
    <w:pPr>
      <w:spacing w:line="240" w:lineRule="auto"/>
    </w:pPr>
    <w:rPr>
      <w:color w:val="5C5B5B" w:themeColor="accent2" w:themeShade="BF"/>
    </w:rPr>
    <w:tblPr>
      <w:tblStyleRowBandSize w:val="1"/>
      <w:tblStyleColBandSize w:val="1"/>
      <w:tblBorders>
        <w:top w:val="single" w:sz="4" w:space="0" w:color="AFAFAF" w:themeColor="accent2" w:themeTint="99"/>
        <w:left w:val="single" w:sz="4" w:space="0" w:color="AFAFAF" w:themeColor="accent2" w:themeTint="99"/>
        <w:bottom w:val="single" w:sz="4" w:space="0" w:color="AFAFAF" w:themeColor="accent2" w:themeTint="99"/>
        <w:right w:val="single" w:sz="4" w:space="0" w:color="AFAFAF" w:themeColor="accent2" w:themeTint="99"/>
        <w:insideH w:val="single" w:sz="4" w:space="0" w:color="AFAFAF" w:themeColor="accent2" w:themeTint="99"/>
        <w:insideV w:val="single" w:sz="4" w:space="0" w:color="AFAFAF" w:themeColor="accent2" w:themeTint="99"/>
      </w:tblBorders>
    </w:tblPr>
    <w:tblStylePr w:type="firstRow">
      <w:rPr>
        <w:b/>
        <w:bCs/>
      </w:rPr>
      <w:tblPr/>
      <w:tcPr>
        <w:tcBorders>
          <w:bottom w:val="single" w:sz="12" w:space="0" w:color="AFAFAF" w:themeColor="accent2" w:themeTint="99"/>
        </w:tcBorders>
      </w:tcPr>
    </w:tblStylePr>
    <w:tblStylePr w:type="lastRow">
      <w:rPr>
        <w:b/>
        <w:bCs/>
      </w:rPr>
      <w:tblPr/>
      <w:tcPr>
        <w:tcBorders>
          <w:top w:val="double" w:sz="4" w:space="0" w:color="AFAFAF" w:themeColor="accent2" w:themeTint="99"/>
        </w:tcBorders>
      </w:tcPr>
    </w:tblStylePr>
    <w:tblStylePr w:type="firstCol">
      <w:rPr>
        <w:b/>
        <w:bCs/>
      </w:rPr>
    </w:tblStylePr>
    <w:tblStylePr w:type="lastCol">
      <w:rPr>
        <w:b/>
        <w:bCs/>
      </w:rPr>
    </w:tblStylePr>
    <w:tblStylePr w:type="band1Vert">
      <w:tblPr/>
      <w:tcPr>
        <w:shd w:val="clear" w:color="auto" w:fill="E4E4E4" w:themeFill="accent2" w:themeFillTint="33"/>
      </w:tcPr>
    </w:tblStylePr>
    <w:tblStylePr w:type="band1Horz">
      <w:tblPr/>
      <w:tcPr>
        <w:shd w:val="clear" w:color="auto" w:fill="E4E4E4" w:themeFill="accent2" w:themeFillTint="33"/>
      </w:tcPr>
    </w:tblStylePr>
  </w:style>
  <w:style w:type="table" w:styleId="GridTable6Colorful-Accent3">
    <w:name w:val="Grid Table 6 Colorful Accent 3"/>
    <w:basedOn w:val="TableNormal"/>
    <w:uiPriority w:val="51"/>
    <w:semiHidden/>
    <w:rsid w:val="0021343A"/>
    <w:pPr>
      <w:spacing w:line="240" w:lineRule="auto"/>
    </w:pPr>
    <w:rPr>
      <w:color w:val="7D7D7C" w:themeColor="accent3" w:themeShade="BF"/>
    </w:rPr>
    <w:tblPr>
      <w:tblStyleRowBandSize w:val="1"/>
      <w:tblStyleColBandSize w:val="1"/>
      <w:tblBorders>
        <w:top w:val="single" w:sz="4" w:space="0" w:color="CACAC9" w:themeColor="accent3" w:themeTint="99"/>
        <w:left w:val="single" w:sz="4" w:space="0" w:color="CACAC9" w:themeColor="accent3" w:themeTint="99"/>
        <w:bottom w:val="single" w:sz="4" w:space="0" w:color="CACAC9" w:themeColor="accent3" w:themeTint="99"/>
        <w:right w:val="single" w:sz="4" w:space="0" w:color="CACAC9" w:themeColor="accent3" w:themeTint="99"/>
        <w:insideH w:val="single" w:sz="4" w:space="0" w:color="CACAC9" w:themeColor="accent3" w:themeTint="99"/>
        <w:insideV w:val="single" w:sz="4" w:space="0" w:color="CACAC9" w:themeColor="accent3" w:themeTint="99"/>
      </w:tblBorders>
    </w:tblPr>
    <w:tblStylePr w:type="firstRow">
      <w:rPr>
        <w:b/>
        <w:bCs/>
      </w:rPr>
      <w:tblPr/>
      <w:tcPr>
        <w:tcBorders>
          <w:bottom w:val="single" w:sz="12" w:space="0" w:color="CACAC9" w:themeColor="accent3" w:themeTint="99"/>
        </w:tcBorders>
      </w:tcPr>
    </w:tblStylePr>
    <w:tblStylePr w:type="lastRow">
      <w:rPr>
        <w:b/>
        <w:bCs/>
      </w:rPr>
      <w:tblPr/>
      <w:tcPr>
        <w:tcBorders>
          <w:top w:val="double" w:sz="4" w:space="0" w:color="CACA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semiHidden/>
    <w:rsid w:val="0021343A"/>
    <w:pPr>
      <w:spacing w:line="240" w:lineRule="auto"/>
    </w:pPr>
    <w:rPr>
      <w:color w:val="1A1919" w:themeColor="accent4" w:themeShade="BF"/>
    </w:rPr>
    <w:tblPr>
      <w:tblStyleRowBandSize w:val="1"/>
      <w:tblStyleColBandSize w:val="1"/>
      <w:tblBorders>
        <w:top w:val="single" w:sz="4" w:space="0" w:color="7C7979" w:themeColor="accent4" w:themeTint="99"/>
        <w:left w:val="single" w:sz="4" w:space="0" w:color="7C7979" w:themeColor="accent4" w:themeTint="99"/>
        <w:bottom w:val="single" w:sz="4" w:space="0" w:color="7C7979" w:themeColor="accent4" w:themeTint="99"/>
        <w:right w:val="single" w:sz="4" w:space="0" w:color="7C7979" w:themeColor="accent4" w:themeTint="99"/>
        <w:insideH w:val="single" w:sz="4" w:space="0" w:color="7C7979" w:themeColor="accent4" w:themeTint="99"/>
        <w:insideV w:val="single" w:sz="4" w:space="0" w:color="7C7979" w:themeColor="accent4" w:themeTint="99"/>
      </w:tblBorders>
    </w:tblPr>
    <w:tblStylePr w:type="firstRow">
      <w:rPr>
        <w:b/>
        <w:bCs/>
      </w:rPr>
      <w:tblPr/>
      <w:tcPr>
        <w:tcBorders>
          <w:bottom w:val="single" w:sz="12" w:space="0" w:color="7C7979" w:themeColor="accent4" w:themeTint="99"/>
        </w:tcBorders>
      </w:tcPr>
    </w:tblStylePr>
    <w:tblStylePr w:type="lastRow">
      <w:rPr>
        <w:b/>
        <w:bCs/>
      </w:rPr>
      <w:tblPr/>
      <w:tcPr>
        <w:tcBorders>
          <w:top w:val="double" w:sz="4" w:space="0" w:color="7C7979" w:themeColor="accent4" w:themeTint="99"/>
        </w:tcBorders>
      </w:tcPr>
    </w:tblStylePr>
    <w:tblStylePr w:type="firstCol">
      <w:rPr>
        <w:b/>
        <w:bCs/>
      </w:rPr>
    </w:tblStylePr>
    <w:tblStylePr w:type="lastCol">
      <w:rPr>
        <w:b/>
        <w:bCs/>
      </w:rPr>
    </w:tblStylePr>
    <w:tblStylePr w:type="band1Vert">
      <w:tblPr/>
      <w:tcPr>
        <w:shd w:val="clear" w:color="auto" w:fill="D3D2D2" w:themeFill="accent4" w:themeFillTint="33"/>
      </w:tcPr>
    </w:tblStylePr>
    <w:tblStylePr w:type="band1Horz">
      <w:tblPr/>
      <w:tcPr>
        <w:shd w:val="clear" w:color="auto" w:fill="D3D2D2" w:themeFill="accent4" w:themeFillTint="33"/>
      </w:tcPr>
    </w:tblStylePr>
  </w:style>
  <w:style w:type="table" w:styleId="GridTable6Colorful-Accent5">
    <w:name w:val="Grid Table 6 Colorful Accent 5"/>
    <w:basedOn w:val="TableNormal"/>
    <w:uiPriority w:val="51"/>
    <w:semiHidden/>
    <w:rsid w:val="0021343A"/>
    <w:pPr>
      <w:spacing w:line="240" w:lineRule="auto"/>
    </w:pPr>
    <w:rPr>
      <w:color w:val="4B4A4A" w:themeColor="accent5" w:themeShade="BF"/>
    </w:rPr>
    <w:tblPr>
      <w:tblStyleRowBandSize w:val="1"/>
      <w:tblStyleColBandSize w:val="1"/>
      <w:tblBorders>
        <w:top w:val="single" w:sz="4" w:space="0" w:color="A2A1A1" w:themeColor="accent5" w:themeTint="99"/>
        <w:left w:val="single" w:sz="4" w:space="0" w:color="A2A1A1" w:themeColor="accent5" w:themeTint="99"/>
        <w:bottom w:val="single" w:sz="4" w:space="0" w:color="A2A1A1" w:themeColor="accent5" w:themeTint="99"/>
        <w:right w:val="single" w:sz="4" w:space="0" w:color="A2A1A1" w:themeColor="accent5" w:themeTint="99"/>
        <w:insideH w:val="single" w:sz="4" w:space="0" w:color="A2A1A1" w:themeColor="accent5" w:themeTint="99"/>
        <w:insideV w:val="single" w:sz="4" w:space="0" w:color="A2A1A1" w:themeColor="accent5" w:themeTint="99"/>
      </w:tblBorders>
    </w:tblPr>
    <w:tblStylePr w:type="firstRow">
      <w:rPr>
        <w:b/>
        <w:bCs/>
      </w:rPr>
      <w:tblPr/>
      <w:tcPr>
        <w:tcBorders>
          <w:bottom w:val="single" w:sz="12" w:space="0" w:color="A2A1A1" w:themeColor="accent5" w:themeTint="99"/>
        </w:tcBorders>
      </w:tcPr>
    </w:tblStylePr>
    <w:tblStylePr w:type="lastRow">
      <w:rPr>
        <w:b/>
        <w:bCs/>
      </w:rPr>
      <w:tblPr/>
      <w:tcPr>
        <w:tcBorders>
          <w:top w:val="double" w:sz="4" w:space="0" w:color="A2A1A1" w:themeColor="accent5" w:themeTint="99"/>
        </w:tcBorders>
      </w:tcPr>
    </w:tblStylePr>
    <w:tblStylePr w:type="firstCol">
      <w:rPr>
        <w:b/>
        <w:bCs/>
      </w:rPr>
    </w:tblStylePr>
    <w:tblStylePr w:type="lastCol">
      <w:rPr>
        <w:b/>
        <w:bCs/>
      </w:rPr>
    </w:tblStylePr>
    <w:tblStylePr w:type="band1Vert">
      <w:tblPr/>
      <w:tcPr>
        <w:shd w:val="clear" w:color="auto" w:fill="E0DFDF" w:themeFill="accent5" w:themeFillTint="33"/>
      </w:tcPr>
    </w:tblStylePr>
    <w:tblStylePr w:type="band1Horz">
      <w:tblPr/>
      <w:tcPr>
        <w:shd w:val="clear" w:color="auto" w:fill="E0DFDF" w:themeFill="accent5" w:themeFillTint="33"/>
      </w:tcPr>
    </w:tblStylePr>
  </w:style>
  <w:style w:type="table" w:styleId="GridTable6Colorful-Accent6">
    <w:name w:val="Grid Table 6 Colorful Accent 6"/>
    <w:basedOn w:val="TableNormal"/>
    <w:uiPriority w:val="51"/>
    <w:semiHidden/>
    <w:rsid w:val="0021343A"/>
    <w:pPr>
      <w:spacing w:line="240" w:lineRule="auto"/>
    </w:pPr>
    <w:rPr>
      <w:color w:val="6C6B6B" w:themeColor="accent6" w:themeShade="BF"/>
    </w:rPr>
    <w:tblPr>
      <w:tblStyleRowBandSize w:val="1"/>
      <w:tblStyleColBandSize w:val="1"/>
      <w:tblBorders>
        <w:top w:val="single" w:sz="4" w:space="0" w:color="BDBCBC" w:themeColor="accent6" w:themeTint="99"/>
        <w:left w:val="single" w:sz="4" w:space="0" w:color="BDBCBC" w:themeColor="accent6" w:themeTint="99"/>
        <w:bottom w:val="single" w:sz="4" w:space="0" w:color="BDBCBC" w:themeColor="accent6" w:themeTint="99"/>
        <w:right w:val="single" w:sz="4" w:space="0" w:color="BDBCBC" w:themeColor="accent6" w:themeTint="99"/>
        <w:insideH w:val="single" w:sz="4" w:space="0" w:color="BDBCBC" w:themeColor="accent6" w:themeTint="99"/>
        <w:insideV w:val="single" w:sz="4" w:space="0" w:color="BDBCBC" w:themeColor="accent6" w:themeTint="99"/>
      </w:tblBorders>
    </w:tblPr>
    <w:tblStylePr w:type="firstRow">
      <w:rPr>
        <w:b/>
        <w:bCs/>
      </w:rPr>
      <w:tblPr/>
      <w:tcPr>
        <w:tcBorders>
          <w:bottom w:val="single" w:sz="12" w:space="0" w:color="BDBCBC" w:themeColor="accent6" w:themeTint="99"/>
        </w:tcBorders>
      </w:tcPr>
    </w:tblStylePr>
    <w:tblStylePr w:type="lastRow">
      <w:rPr>
        <w:b/>
        <w:bCs/>
      </w:rPr>
      <w:tblPr/>
      <w:tcPr>
        <w:tcBorders>
          <w:top w:val="double" w:sz="4" w:space="0" w:color="BDBCBC" w:themeColor="accent6" w:themeTint="99"/>
        </w:tcBorders>
      </w:tcPr>
    </w:tblStylePr>
    <w:tblStylePr w:type="firstCol">
      <w:rPr>
        <w:b/>
        <w:bCs/>
      </w:rPr>
    </w:tblStylePr>
    <w:tblStylePr w:type="lastCol">
      <w:rPr>
        <w:b/>
        <w:bCs/>
      </w:rPr>
    </w:tblStylePr>
    <w:tblStylePr w:type="band1Vert">
      <w:tblPr/>
      <w:tcPr>
        <w:shd w:val="clear" w:color="auto" w:fill="E9E8E8" w:themeFill="accent6" w:themeFillTint="33"/>
      </w:tcPr>
    </w:tblStylePr>
    <w:tblStylePr w:type="band1Horz">
      <w:tblPr/>
      <w:tcPr>
        <w:shd w:val="clear" w:color="auto" w:fill="E9E8E8" w:themeFill="accent6" w:themeFillTint="33"/>
      </w:tcPr>
    </w:tblStylePr>
  </w:style>
  <w:style w:type="table" w:styleId="GridTable7Colorful">
    <w:name w:val="Grid Table 7 Colorful"/>
    <w:basedOn w:val="TableNormal"/>
    <w:uiPriority w:val="52"/>
    <w:semiHidden/>
    <w:rsid w:val="0021343A"/>
    <w:pPr>
      <w:spacing w:line="240" w:lineRule="auto"/>
    </w:pPr>
    <w:tblPr>
      <w:tblStyleRowBandSize w:val="1"/>
      <w:tblStyleColBandSize w:val="1"/>
      <w:tblBorders>
        <w:top w:val="single" w:sz="4" w:space="0" w:color="898686" w:themeColor="text1" w:themeTint="99"/>
        <w:left w:val="single" w:sz="4" w:space="0" w:color="898686" w:themeColor="text1" w:themeTint="99"/>
        <w:bottom w:val="single" w:sz="4" w:space="0" w:color="898686" w:themeColor="text1" w:themeTint="99"/>
        <w:right w:val="single" w:sz="4" w:space="0" w:color="898686" w:themeColor="text1" w:themeTint="99"/>
        <w:insideH w:val="single" w:sz="4" w:space="0" w:color="898686" w:themeColor="text1" w:themeTint="99"/>
        <w:insideV w:val="single" w:sz="4" w:space="0" w:color="89868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6" w:themeFill="text1" w:themeFillTint="33"/>
      </w:tcPr>
    </w:tblStylePr>
    <w:tblStylePr w:type="band1Horz">
      <w:tblPr/>
      <w:tcPr>
        <w:shd w:val="clear" w:color="auto" w:fill="D7D6D6" w:themeFill="text1" w:themeFillTint="33"/>
      </w:tcPr>
    </w:tblStylePr>
    <w:tblStylePr w:type="neCell">
      <w:tblPr/>
      <w:tcPr>
        <w:tcBorders>
          <w:bottom w:val="single" w:sz="4" w:space="0" w:color="898686" w:themeColor="text1" w:themeTint="99"/>
        </w:tcBorders>
      </w:tcPr>
    </w:tblStylePr>
    <w:tblStylePr w:type="nwCell">
      <w:tblPr/>
      <w:tcPr>
        <w:tcBorders>
          <w:bottom w:val="single" w:sz="4" w:space="0" w:color="898686" w:themeColor="text1" w:themeTint="99"/>
        </w:tcBorders>
      </w:tcPr>
    </w:tblStylePr>
    <w:tblStylePr w:type="seCell">
      <w:tblPr/>
      <w:tcPr>
        <w:tcBorders>
          <w:top w:val="single" w:sz="4" w:space="0" w:color="898686" w:themeColor="text1" w:themeTint="99"/>
        </w:tcBorders>
      </w:tcPr>
    </w:tblStylePr>
    <w:tblStylePr w:type="swCell">
      <w:tblPr/>
      <w:tcPr>
        <w:tcBorders>
          <w:top w:val="single" w:sz="4" w:space="0" w:color="898686" w:themeColor="text1" w:themeTint="99"/>
        </w:tcBorders>
      </w:tcPr>
    </w:tblStylePr>
  </w:style>
  <w:style w:type="table" w:styleId="GridTable7Colorful-Accent1">
    <w:name w:val="Grid Table 7 Colorful Accent 1"/>
    <w:basedOn w:val="TableNormal"/>
    <w:uiPriority w:val="52"/>
    <w:semiHidden/>
    <w:rsid w:val="0021343A"/>
    <w:pPr>
      <w:spacing w:line="240" w:lineRule="auto"/>
    </w:pPr>
    <w:rPr>
      <w:color w:val="3B3A3A" w:themeColor="accent1" w:themeShade="BF"/>
    </w:rPr>
    <w:tblPr>
      <w:tblStyleRowBandSize w:val="1"/>
      <w:tblStyleColBandSize w:val="1"/>
      <w:tblBorders>
        <w:top w:val="single" w:sz="4" w:space="0" w:color="959494" w:themeColor="accent1" w:themeTint="99"/>
        <w:left w:val="single" w:sz="4" w:space="0" w:color="959494" w:themeColor="accent1" w:themeTint="99"/>
        <w:bottom w:val="single" w:sz="4" w:space="0" w:color="959494" w:themeColor="accent1" w:themeTint="99"/>
        <w:right w:val="single" w:sz="4" w:space="0" w:color="959494" w:themeColor="accent1" w:themeTint="99"/>
        <w:insideH w:val="single" w:sz="4" w:space="0" w:color="959494" w:themeColor="accent1" w:themeTint="99"/>
        <w:insideV w:val="single" w:sz="4" w:space="0" w:color="95949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DBDB" w:themeFill="accent1" w:themeFillTint="33"/>
      </w:tcPr>
    </w:tblStylePr>
    <w:tblStylePr w:type="band1Horz">
      <w:tblPr/>
      <w:tcPr>
        <w:shd w:val="clear" w:color="auto" w:fill="DCDBDB" w:themeFill="accent1" w:themeFillTint="33"/>
      </w:tcPr>
    </w:tblStylePr>
    <w:tblStylePr w:type="neCell">
      <w:tblPr/>
      <w:tcPr>
        <w:tcBorders>
          <w:bottom w:val="single" w:sz="4" w:space="0" w:color="959494" w:themeColor="accent1" w:themeTint="99"/>
        </w:tcBorders>
      </w:tcPr>
    </w:tblStylePr>
    <w:tblStylePr w:type="nwCell">
      <w:tblPr/>
      <w:tcPr>
        <w:tcBorders>
          <w:bottom w:val="single" w:sz="4" w:space="0" w:color="959494" w:themeColor="accent1" w:themeTint="99"/>
        </w:tcBorders>
      </w:tcPr>
    </w:tblStylePr>
    <w:tblStylePr w:type="seCell">
      <w:tblPr/>
      <w:tcPr>
        <w:tcBorders>
          <w:top w:val="single" w:sz="4" w:space="0" w:color="959494" w:themeColor="accent1" w:themeTint="99"/>
        </w:tcBorders>
      </w:tcPr>
    </w:tblStylePr>
    <w:tblStylePr w:type="swCell">
      <w:tblPr/>
      <w:tcPr>
        <w:tcBorders>
          <w:top w:val="single" w:sz="4" w:space="0" w:color="959494" w:themeColor="accent1" w:themeTint="99"/>
        </w:tcBorders>
      </w:tcPr>
    </w:tblStylePr>
  </w:style>
  <w:style w:type="table" w:styleId="GridTable7Colorful-Accent2">
    <w:name w:val="Grid Table 7 Colorful Accent 2"/>
    <w:basedOn w:val="TableNormal"/>
    <w:uiPriority w:val="52"/>
    <w:semiHidden/>
    <w:rsid w:val="0021343A"/>
    <w:pPr>
      <w:spacing w:line="240" w:lineRule="auto"/>
    </w:pPr>
    <w:rPr>
      <w:color w:val="5C5B5B" w:themeColor="accent2" w:themeShade="BF"/>
    </w:rPr>
    <w:tblPr>
      <w:tblStyleRowBandSize w:val="1"/>
      <w:tblStyleColBandSize w:val="1"/>
      <w:tblBorders>
        <w:top w:val="single" w:sz="4" w:space="0" w:color="AFAFAF" w:themeColor="accent2" w:themeTint="99"/>
        <w:left w:val="single" w:sz="4" w:space="0" w:color="AFAFAF" w:themeColor="accent2" w:themeTint="99"/>
        <w:bottom w:val="single" w:sz="4" w:space="0" w:color="AFAFAF" w:themeColor="accent2" w:themeTint="99"/>
        <w:right w:val="single" w:sz="4" w:space="0" w:color="AFAFAF" w:themeColor="accent2" w:themeTint="99"/>
        <w:insideH w:val="single" w:sz="4" w:space="0" w:color="AFAFAF" w:themeColor="accent2" w:themeTint="99"/>
        <w:insideV w:val="single" w:sz="4" w:space="0" w:color="AFAFA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4E4" w:themeFill="accent2" w:themeFillTint="33"/>
      </w:tcPr>
    </w:tblStylePr>
    <w:tblStylePr w:type="band1Horz">
      <w:tblPr/>
      <w:tcPr>
        <w:shd w:val="clear" w:color="auto" w:fill="E4E4E4" w:themeFill="accent2" w:themeFillTint="33"/>
      </w:tcPr>
    </w:tblStylePr>
    <w:tblStylePr w:type="neCell">
      <w:tblPr/>
      <w:tcPr>
        <w:tcBorders>
          <w:bottom w:val="single" w:sz="4" w:space="0" w:color="AFAFAF" w:themeColor="accent2" w:themeTint="99"/>
        </w:tcBorders>
      </w:tcPr>
    </w:tblStylePr>
    <w:tblStylePr w:type="nwCell">
      <w:tblPr/>
      <w:tcPr>
        <w:tcBorders>
          <w:bottom w:val="single" w:sz="4" w:space="0" w:color="AFAFAF" w:themeColor="accent2" w:themeTint="99"/>
        </w:tcBorders>
      </w:tcPr>
    </w:tblStylePr>
    <w:tblStylePr w:type="seCell">
      <w:tblPr/>
      <w:tcPr>
        <w:tcBorders>
          <w:top w:val="single" w:sz="4" w:space="0" w:color="AFAFAF" w:themeColor="accent2" w:themeTint="99"/>
        </w:tcBorders>
      </w:tcPr>
    </w:tblStylePr>
    <w:tblStylePr w:type="swCell">
      <w:tblPr/>
      <w:tcPr>
        <w:tcBorders>
          <w:top w:val="single" w:sz="4" w:space="0" w:color="AFAFAF" w:themeColor="accent2" w:themeTint="99"/>
        </w:tcBorders>
      </w:tcPr>
    </w:tblStylePr>
  </w:style>
  <w:style w:type="table" w:styleId="GridTable7Colorful-Accent3">
    <w:name w:val="Grid Table 7 Colorful Accent 3"/>
    <w:basedOn w:val="TableNormal"/>
    <w:uiPriority w:val="52"/>
    <w:semiHidden/>
    <w:rsid w:val="0021343A"/>
    <w:pPr>
      <w:spacing w:line="240" w:lineRule="auto"/>
    </w:pPr>
    <w:rPr>
      <w:color w:val="7D7D7C" w:themeColor="accent3" w:themeShade="BF"/>
    </w:rPr>
    <w:tblPr>
      <w:tblStyleRowBandSize w:val="1"/>
      <w:tblStyleColBandSize w:val="1"/>
      <w:tblBorders>
        <w:top w:val="single" w:sz="4" w:space="0" w:color="CACAC9" w:themeColor="accent3" w:themeTint="99"/>
        <w:left w:val="single" w:sz="4" w:space="0" w:color="CACAC9" w:themeColor="accent3" w:themeTint="99"/>
        <w:bottom w:val="single" w:sz="4" w:space="0" w:color="CACAC9" w:themeColor="accent3" w:themeTint="99"/>
        <w:right w:val="single" w:sz="4" w:space="0" w:color="CACAC9" w:themeColor="accent3" w:themeTint="99"/>
        <w:insideH w:val="single" w:sz="4" w:space="0" w:color="CACAC9" w:themeColor="accent3" w:themeTint="99"/>
        <w:insideV w:val="single" w:sz="4" w:space="0" w:color="CACA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ACAC9" w:themeColor="accent3" w:themeTint="99"/>
        </w:tcBorders>
      </w:tcPr>
    </w:tblStylePr>
    <w:tblStylePr w:type="nwCell">
      <w:tblPr/>
      <w:tcPr>
        <w:tcBorders>
          <w:bottom w:val="single" w:sz="4" w:space="0" w:color="CACAC9" w:themeColor="accent3" w:themeTint="99"/>
        </w:tcBorders>
      </w:tcPr>
    </w:tblStylePr>
    <w:tblStylePr w:type="seCell">
      <w:tblPr/>
      <w:tcPr>
        <w:tcBorders>
          <w:top w:val="single" w:sz="4" w:space="0" w:color="CACAC9" w:themeColor="accent3" w:themeTint="99"/>
        </w:tcBorders>
      </w:tcPr>
    </w:tblStylePr>
    <w:tblStylePr w:type="swCell">
      <w:tblPr/>
      <w:tcPr>
        <w:tcBorders>
          <w:top w:val="single" w:sz="4" w:space="0" w:color="CACAC9" w:themeColor="accent3" w:themeTint="99"/>
        </w:tcBorders>
      </w:tcPr>
    </w:tblStylePr>
  </w:style>
  <w:style w:type="table" w:styleId="GridTable7Colorful-Accent4">
    <w:name w:val="Grid Table 7 Colorful Accent 4"/>
    <w:basedOn w:val="TableNormal"/>
    <w:uiPriority w:val="52"/>
    <w:semiHidden/>
    <w:rsid w:val="0021343A"/>
    <w:pPr>
      <w:spacing w:line="240" w:lineRule="auto"/>
    </w:pPr>
    <w:rPr>
      <w:color w:val="1A1919" w:themeColor="accent4" w:themeShade="BF"/>
    </w:rPr>
    <w:tblPr>
      <w:tblStyleRowBandSize w:val="1"/>
      <w:tblStyleColBandSize w:val="1"/>
      <w:tblBorders>
        <w:top w:val="single" w:sz="4" w:space="0" w:color="7C7979" w:themeColor="accent4" w:themeTint="99"/>
        <w:left w:val="single" w:sz="4" w:space="0" w:color="7C7979" w:themeColor="accent4" w:themeTint="99"/>
        <w:bottom w:val="single" w:sz="4" w:space="0" w:color="7C7979" w:themeColor="accent4" w:themeTint="99"/>
        <w:right w:val="single" w:sz="4" w:space="0" w:color="7C7979" w:themeColor="accent4" w:themeTint="99"/>
        <w:insideH w:val="single" w:sz="4" w:space="0" w:color="7C7979" w:themeColor="accent4" w:themeTint="99"/>
        <w:insideV w:val="single" w:sz="4" w:space="0" w:color="7C7979"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accent4" w:themeFillTint="33"/>
      </w:tcPr>
    </w:tblStylePr>
    <w:tblStylePr w:type="band1Horz">
      <w:tblPr/>
      <w:tcPr>
        <w:shd w:val="clear" w:color="auto" w:fill="D3D2D2" w:themeFill="accent4" w:themeFillTint="33"/>
      </w:tcPr>
    </w:tblStylePr>
    <w:tblStylePr w:type="neCell">
      <w:tblPr/>
      <w:tcPr>
        <w:tcBorders>
          <w:bottom w:val="single" w:sz="4" w:space="0" w:color="7C7979" w:themeColor="accent4" w:themeTint="99"/>
        </w:tcBorders>
      </w:tcPr>
    </w:tblStylePr>
    <w:tblStylePr w:type="nwCell">
      <w:tblPr/>
      <w:tcPr>
        <w:tcBorders>
          <w:bottom w:val="single" w:sz="4" w:space="0" w:color="7C7979" w:themeColor="accent4" w:themeTint="99"/>
        </w:tcBorders>
      </w:tcPr>
    </w:tblStylePr>
    <w:tblStylePr w:type="seCell">
      <w:tblPr/>
      <w:tcPr>
        <w:tcBorders>
          <w:top w:val="single" w:sz="4" w:space="0" w:color="7C7979" w:themeColor="accent4" w:themeTint="99"/>
        </w:tcBorders>
      </w:tcPr>
    </w:tblStylePr>
    <w:tblStylePr w:type="swCell">
      <w:tblPr/>
      <w:tcPr>
        <w:tcBorders>
          <w:top w:val="single" w:sz="4" w:space="0" w:color="7C7979" w:themeColor="accent4" w:themeTint="99"/>
        </w:tcBorders>
      </w:tcPr>
    </w:tblStylePr>
  </w:style>
  <w:style w:type="table" w:styleId="GridTable7Colorful-Accent5">
    <w:name w:val="Grid Table 7 Colorful Accent 5"/>
    <w:basedOn w:val="TableNormal"/>
    <w:uiPriority w:val="52"/>
    <w:semiHidden/>
    <w:rsid w:val="0021343A"/>
    <w:pPr>
      <w:spacing w:line="240" w:lineRule="auto"/>
    </w:pPr>
    <w:rPr>
      <w:color w:val="4B4A4A" w:themeColor="accent5" w:themeShade="BF"/>
    </w:rPr>
    <w:tblPr>
      <w:tblStyleRowBandSize w:val="1"/>
      <w:tblStyleColBandSize w:val="1"/>
      <w:tblBorders>
        <w:top w:val="single" w:sz="4" w:space="0" w:color="A2A1A1" w:themeColor="accent5" w:themeTint="99"/>
        <w:left w:val="single" w:sz="4" w:space="0" w:color="A2A1A1" w:themeColor="accent5" w:themeTint="99"/>
        <w:bottom w:val="single" w:sz="4" w:space="0" w:color="A2A1A1" w:themeColor="accent5" w:themeTint="99"/>
        <w:right w:val="single" w:sz="4" w:space="0" w:color="A2A1A1" w:themeColor="accent5" w:themeTint="99"/>
        <w:insideH w:val="single" w:sz="4" w:space="0" w:color="A2A1A1" w:themeColor="accent5" w:themeTint="99"/>
        <w:insideV w:val="single" w:sz="4" w:space="0" w:color="A2A1A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DFDF" w:themeFill="accent5" w:themeFillTint="33"/>
      </w:tcPr>
    </w:tblStylePr>
    <w:tblStylePr w:type="band1Horz">
      <w:tblPr/>
      <w:tcPr>
        <w:shd w:val="clear" w:color="auto" w:fill="E0DFDF" w:themeFill="accent5" w:themeFillTint="33"/>
      </w:tcPr>
    </w:tblStylePr>
    <w:tblStylePr w:type="neCell">
      <w:tblPr/>
      <w:tcPr>
        <w:tcBorders>
          <w:bottom w:val="single" w:sz="4" w:space="0" w:color="A2A1A1" w:themeColor="accent5" w:themeTint="99"/>
        </w:tcBorders>
      </w:tcPr>
    </w:tblStylePr>
    <w:tblStylePr w:type="nwCell">
      <w:tblPr/>
      <w:tcPr>
        <w:tcBorders>
          <w:bottom w:val="single" w:sz="4" w:space="0" w:color="A2A1A1" w:themeColor="accent5" w:themeTint="99"/>
        </w:tcBorders>
      </w:tcPr>
    </w:tblStylePr>
    <w:tblStylePr w:type="seCell">
      <w:tblPr/>
      <w:tcPr>
        <w:tcBorders>
          <w:top w:val="single" w:sz="4" w:space="0" w:color="A2A1A1" w:themeColor="accent5" w:themeTint="99"/>
        </w:tcBorders>
      </w:tcPr>
    </w:tblStylePr>
    <w:tblStylePr w:type="swCell">
      <w:tblPr/>
      <w:tcPr>
        <w:tcBorders>
          <w:top w:val="single" w:sz="4" w:space="0" w:color="A2A1A1" w:themeColor="accent5" w:themeTint="99"/>
        </w:tcBorders>
      </w:tcPr>
    </w:tblStylePr>
  </w:style>
  <w:style w:type="table" w:styleId="GridTable7Colorful-Accent6">
    <w:name w:val="Grid Table 7 Colorful Accent 6"/>
    <w:basedOn w:val="TableNormal"/>
    <w:uiPriority w:val="52"/>
    <w:semiHidden/>
    <w:rsid w:val="0021343A"/>
    <w:pPr>
      <w:spacing w:line="240" w:lineRule="auto"/>
    </w:pPr>
    <w:rPr>
      <w:color w:val="6C6B6B" w:themeColor="accent6" w:themeShade="BF"/>
    </w:rPr>
    <w:tblPr>
      <w:tblStyleRowBandSize w:val="1"/>
      <w:tblStyleColBandSize w:val="1"/>
      <w:tblBorders>
        <w:top w:val="single" w:sz="4" w:space="0" w:color="BDBCBC" w:themeColor="accent6" w:themeTint="99"/>
        <w:left w:val="single" w:sz="4" w:space="0" w:color="BDBCBC" w:themeColor="accent6" w:themeTint="99"/>
        <w:bottom w:val="single" w:sz="4" w:space="0" w:color="BDBCBC" w:themeColor="accent6" w:themeTint="99"/>
        <w:right w:val="single" w:sz="4" w:space="0" w:color="BDBCBC" w:themeColor="accent6" w:themeTint="99"/>
        <w:insideH w:val="single" w:sz="4" w:space="0" w:color="BDBCBC" w:themeColor="accent6" w:themeTint="99"/>
        <w:insideV w:val="single" w:sz="4" w:space="0" w:color="BDBCB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E8E8" w:themeFill="accent6" w:themeFillTint="33"/>
      </w:tcPr>
    </w:tblStylePr>
    <w:tblStylePr w:type="band1Horz">
      <w:tblPr/>
      <w:tcPr>
        <w:shd w:val="clear" w:color="auto" w:fill="E9E8E8" w:themeFill="accent6" w:themeFillTint="33"/>
      </w:tcPr>
    </w:tblStylePr>
    <w:tblStylePr w:type="neCell">
      <w:tblPr/>
      <w:tcPr>
        <w:tcBorders>
          <w:bottom w:val="single" w:sz="4" w:space="0" w:color="BDBCBC" w:themeColor="accent6" w:themeTint="99"/>
        </w:tcBorders>
      </w:tcPr>
    </w:tblStylePr>
    <w:tblStylePr w:type="nwCell">
      <w:tblPr/>
      <w:tcPr>
        <w:tcBorders>
          <w:bottom w:val="single" w:sz="4" w:space="0" w:color="BDBCBC" w:themeColor="accent6" w:themeTint="99"/>
        </w:tcBorders>
      </w:tcPr>
    </w:tblStylePr>
    <w:tblStylePr w:type="seCell">
      <w:tblPr/>
      <w:tcPr>
        <w:tcBorders>
          <w:top w:val="single" w:sz="4" w:space="0" w:color="BDBCBC" w:themeColor="accent6" w:themeTint="99"/>
        </w:tcBorders>
      </w:tcPr>
    </w:tblStylePr>
    <w:tblStylePr w:type="swCell">
      <w:tblPr/>
      <w:tcPr>
        <w:tcBorders>
          <w:top w:val="single" w:sz="4" w:space="0" w:color="BDBCBC" w:themeColor="accent6" w:themeTint="99"/>
        </w:tcBorders>
      </w:tcPr>
    </w:tblStylePr>
  </w:style>
  <w:style w:type="table" w:styleId="LightGrid">
    <w:name w:val="Light Grid"/>
    <w:basedOn w:val="TableNormal"/>
    <w:uiPriority w:val="62"/>
    <w:semiHidden/>
    <w:rsid w:val="0021343A"/>
    <w:pPr>
      <w:spacing w:line="240" w:lineRule="auto"/>
    </w:pPr>
    <w:tblPr>
      <w:tblStyleRowBandSize w:val="1"/>
      <w:tblStyleColBandSize w:val="1"/>
      <w:tblBorders>
        <w:top w:val="single" w:sz="8" w:space="0" w:color="393838" w:themeColor="text1"/>
        <w:left w:val="single" w:sz="8" w:space="0" w:color="393838" w:themeColor="text1"/>
        <w:bottom w:val="single" w:sz="8" w:space="0" w:color="393838" w:themeColor="text1"/>
        <w:right w:val="single" w:sz="8" w:space="0" w:color="393838" w:themeColor="text1"/>
        <w:insideH w:val="single" w:sz="8" w:space="0" w:color="393838" w:themeColor="text1"/>
        <w:insideV w:val="single" w:sz="8" w:space="0" w:color="393838"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93838" w:themeColor="text1"/>
          <w:left w:val="single" w:sz="8" w:space="0" w:color="393838" w:themeColor="text1"/>
          <w:bottom w:val="single" w:sz="18" w:space="0" w:color="393838" w:themeColor="text1"/>
          <w:right w:val="single" w:sz="8" w:space="0" w:color="393838" w:themeColor="text1"/>
          <w:insideH w:val="nil"/>
          <w:insideV w:val="single" w:sz="8" w:space="0" w:color="393838"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93838" w:themeColor="text1"/>
          <w:left w:val="single" w:sz="8" w:space="0" w:color="393838" w:themeColor="text1"/>
          <w:bottom w:val="single" w:sz="8" w:space="0" w:color="393838" w:themeColor="text1"/>
          <w:right w:val="single" w:sz="8" w:space="0" w:color="393838" w:themeColor="text1"/>
          <w:insideH w:val="nil"/>
          <w:insideV w:val="single" w:sz="8" w:space="0" w:color="393838"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93838" w:themeColor="text1"/>
          <w:left w:val="single" w:sz="8" w:space="0" w:color="393838" w:themeColor="text1"/>
          <w:bottom w:val="single" w:sz="8" w:space="0" w:color="393838" w:themeColor="text1"/>
          <w:right w:val="single" w:sz="8" w:space="0" w:color="393838" w:themeColor="text1"/>
        </w:tcBorders>
      </w:tcPr>
    </w:tblStylePr>
    <w:tblStylePr w:type="band1Vert">
      <w:tblPr/>
      <w:tcPr>
        <w:tcBorders>
          <w:top w:val="single" w:sz="8" w:space="0" w:color="393838" w:themeColor="text1"/>
          <w:left w:val="single" w:sz="8" w:space="0" w:color="393838" w:themeColor="text1"/>
          <w:bottom w:val="single" w:sz="8" w:space="0" w:color="393838" w:themeColor="text1"/>
          <w:right w:val="single" w:sz="8" w:space="0" w:color="393838" w:themeColor="text1"/>
        </w:tcBorders>
        <w:shd w:val="clear" w:color="auto" w:fill="CECDCD" w:themeFill="text1" w:themeFillTint="3F"/>
      </w:tcPr>
    </w:tblStylePr>
    <w:tblStylePr w:type="band1Horz">
      <w:tblPr/>
      <w:tcPr>
        <w:tcBorders>
          <w:top w:val="single" w:sz="8" w:space="0" w:color="393838" w:themeColor="text1"/>
          <w:left w:val="single" w:sz="8" w:space="0" w:color="393838" w:themeColor="text1"/>
          <w:bottom w:val="single" w:sz="8" w:space="0" w:color="393838" w:themeColor="text1"/>
          <w:right w:val="single" w:sz="8" w:space="0" w:color="393838" w:themeColor="text1"/>
          <w:insideV w:val="single" w:sz="8" w:space="0" w:color="393838" w:themeColor="text1"/>
        </w:tcBorders>
        <w:shd w:val="clear" w:color="auto" w:fill="CECDCD" w:themeFill="text1" w:themeFillTint="3F"/>
      </w:tcPr>
    </w:tblStylePr>
    <w:tblStylePr w:type="band2Horz">
      <w:tblPr/>
      <w:tcPr>
        <w:tcBorders>
          <w:top w:val="single" w:sz="8" w:space="0" w:color="393838" w:themeColor="text1"/>
          <w:left w:val="single" w:sz="8" w:space="0" w:color="393838" w:themeColor="text1"/>
          <w:bottom w:val="single" w:sz="8" w:space="0" w:color="393838" w:themeColor="text1"/>
          <w:right w:val="single" w:sz="8" w:space="0" w:color="393838" w:themeColor="text1"/>
          <w:insideV w:val="single" w:sz="8" w:space="0" w:color="393838" w:themeColor="text1"/>
        </w:tcBorders>
      </w:tcPr>
    </w:tblStylePr>
  </w:style>
  <w:style w:type="table" w:styleId="LightGrid-Accent1">
    <w:name w:val="Light Grid Accent 1"/>
    <w:basedOn w:val="TableNormal"/>
    <w:uiPriority w:val="62"/>
    <w:semiHidden/>
    <w:rsid w:val="0021343A"/>
    <w:pPr>
      <w:spacing w:line="240" w:lineRule="auto"/>
    </w:pPr>
    <w:tblPr>
      <w:tblStyleRowBandSize w:val="1"/>
      <w:tblStyleColBandSize w:val="1"/>
      <w:tblBorders>
        <w:top w:val="single" w:sz="8" w:space="0" w:color="4F4E4E" w:themeColor="accent1"/>
        <w:left w:val="single" w:sz="8" w:space="0" w:color="4F4E4E" w:themeColor="accent1"/>
        <w:bottom w:val="single" w:sz="8" w:space="0" w:color="4F4E4E" w:themeColor="accent1"/>
        <w:right w:val="single" w:sz="8" w:space="0" w:color="4F4E4E" w:themeColor="accent1"/>
        <w:insideH w:val="single" w:sz="8" w:space="0" w:color="4F4E4E" w:themeColor="accent1"/>
        <w:insideV w:val="single" w:sz="8" w:space="0" w:color="4F4E4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4E4E" w:themeColor="accent1"/>
          <w:left w:val="single" w:sz="8" w:space="0" w:color="4F4E4E" w:themeColor="accent1"/>
          <w:bottom w:val="single" w:sz="18" w:space="0" w:color="4F4E4E" w:themeColor="accent1"/>
          <w:right w:val="single" w:sz="8" w:space="0" w:color="4F4E4E" w:themeColor="accent1"/>
          <w:insideH w:val="nil"/>
          <w:insideV w:val="single" w:sz="8" w:space="0" w:color="4F4E4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4E4E" w:themeColor="accent1"/>
          <w:left w:val="single" w:sz="8" w:space="0" w:color="4F4E4E" w:themeColor="accent1"/>
          <w:bottom w:val="single" w:sz="8" w:space="0" w:color="4F4E4E" w:themeColor="accent1"/>
          <w:right w:val="single" w:sz="8" w:space="0" w:color="4F4E4E" w:themeColor="accent1"/>
          <w:insideH w:val="nil"/>
          <w:insideV w:val="single" w:sz="8" w:space="0" w:color="4F4E4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4E4E" w:themeColor="accent1"/>
          <w:left w:val="single" w:sz="8" w:space="0" w:color="4F4E4E" w:themeColor="accent1"/>
          <w:bottom w:val="single" w:sz="8" w:space="0" w:color="4F4E4E" w:themeColor="accent1"/>
          <w:right w:val="single" w:sz="8" w:space="0" w:color="4F4E4E" w:themeColor="accent1"/>
        </w:tcBorders>
      </w:tcPr>
    </w:tblStylePr>
    <w:tblStylePr w:type="band1Vert">
      <w:tblPr/>
      <w:tcPr>
        <w:tcBorders>
          <w:top w:val="single" w:sz="8" w:space="0" w:color="4F4E4E" w:themeColor="accent1"/>
          <w:left w:val="single" w:sz="8" w:space="0" w:color="4F4E4E" w:themeColor="accent1"/>
          <w:bottom w:val="single" w:sz="8" w:space="0" w:color="4F4E4E" w:themeColor="accent1"/>
          <w:right w:val="single" w:sz="8" w:space="0" w:color="4F4E4E" w:themeColor="accent1"/>
        </w:tcBorders>
        <w:shd w:val="clear" w:color="auto" w:fill="D3D3D3" w:themeFill="accent1" w:themeFillTint="3F"/>
      </w:tcPr>
    </w:tblStylePr>
    <w:tblStylePr w:type="band1Horz">
      <w:tblPr/>
      <w:tcPr>
        <w:tcBorders>
          <w:top w:val="single" w:sz="8" w:space="0" w:color="4F4E4E" w:themeColor="accent1"/>
          <w:left w:val="single" w:sz="8" w:space="0" w:color="4F4E4E" w:themeColor="accent1"/>
          <w:bottom w:val="single" w:sz="8" w:space="0" w:color="4F4E4E" w:themeColor="accent1"/>
          <w:right w:val="single" w:sz="8" w:space="0" w:color="4F4E4E" w:themeColor="accent1"/>
          <w:insideV w:val="single" w:sz="8" w:space="0" w:color="4F4E4E" w:themeColor="accent1"/>
        </w:tcBorders>
        <w:shd w:val="clear" w:color="auto" w:fill="D3D3D3" w:themeFill="accent1" w:themeFillTint="3F"/>
      </w:tcPr>
    </w:tblStylePr>
    <w:tblStylePr w:type="band2Horz">
      <w:tblPr/>
      <w:tcPr>
        <w:tcBorders>
          <w:top w:val="single" w:sz="8" w:space="0" w:color="4F4E4E" w:themeColor="accent1"/>
          <w:left w:val="single" w:sz="8" w:space="0" w:color="4F4E4E" w:themeColor="accent1"/>
          <w:bottom w:val="single" w:sz="8" w:space="0" w:color="4F4E4E" w:themeColor="accent1"/>
          <w:right w:val="single" w:sz="8" w:space="0" w:color="4F4E4E" w:themeColor="accent1"/>
          <w:insideV w:val="single" w:sz="8" w:space="0" w:color="4F4E4E" w:themeColor="accent1"/>
        </w:tcBorders>
      </w:tcPr>
    </w:tblStylePr>
  </w:style>
  <w:style w:type="table" w:styleId="LightGrid-Accent2">
    <w:name w:val="Light Grid Accent 2"/>
    <w:basedOn w:val="TableNormal"/>
    <w:uiPriority w:val="62"/>
    <w:semiHidden/>
    <w:rsid w:val="0021343A"/>
    <w:pPr>
      <w:spacing w:line="240" w:lineRule="auto"/>
    </w:pPr>
    <w:tblPr>
      <w:tblStyleRowBandSize w:val="1"/>
      <w:tblStyleColBandSize w:val="1"/>
      <w:tblBorders>
        <w:top w:val="single" w:sz="8" w:space="0" w:color="7B7A7A" w:themeColor="accent2"/>
        <w:left w:val="single" w:sz="8" w:space="0" w:color="7B7A7A" w:themeColor="accent2"/>
        <w:bottom w:val="single" w:sz="8" w:space="0" w:color="7B7A7A" w:themeColor="accent2"/>
        <w:right w:val="single" w:sz="8" w:space="0" w:color="7B7A7A" w:themeColor="accent2"/>
        <w:insideH w:val="single" w:sz="8" w:space="0" w:color="7B7A7A" w:themeColor="accent2"/>
        <w:insideV w:val="single" w:sz="8" w:space="0" w:color="7B7A7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B7A7A" w:themeColor="accent2"/>
          <w:left w:val="single" w:sz="8" w:space="0" w:color="7B7A7A" w:themeColor="accent2"/>
          <w:bottom w:val="single" w:sz="18" w:space="0" w:color="7B7A7A" w:themeColor="accent2"/>
          <w:right w:val="single" w:sz="8" w:space="0" w:color="7B7A7A" w:themeColor="accent2"/>
          <w:insideH w:val="nil"/>
          <w:insideV w:val="single" w:sz="8" w:space="0" w:color="7B7A7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B7A7A" w:themeColor="accent2"/>
          <w:left w:val="single" w:sz="8" w:space="0" w:color="7B7A7A" w:themeColor="accent2"/>
          <w:bottom w:val="single" w:sz="8" w:space="0" w:color="7B7A7A" w:themeColor="accent2"/>
          <w:right w:val="single" w:sz="8" w:space="0" w:color="7B7A7A" w:themeColor="accent2"/>
          <w:insideH w:val="nil"/>
          <w:insideV w:val="single" w:sz="8" w:space="0" w:color="7B7A7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B7A7A" w:themeColor="accent2"/>
          <w:left w:val="single" w:sz="8" w:space="0" w:color="7B7A7A" w:themeColor="accent2"/>
          <w:bottom w:val="single" w:sz="8" w:space="0" w:color="7B7A7A" w:themeColor="accent2"/>
          <w:right w:val="single" w:sz="8" w:space="0" w:color="7B7A7A" w:themeColor="accent2"/>
        </w:tcBorders>
      </w:tcPr>
    </w:tblStylePr>
    <w:tblStylePr w:type="band1Vert">
      <w:tblPr/>
      <w:tcPr>
        <w:tcBorders>
          <w:top w:val="single" w:sz="8" w:space="0" w:color="7B7A7A" w:themeColor="accent2"/>
          <w:left w:val="single" w:sz="8" w:space="0" w:color="7B7A7A" w:themeColor="accent2"/>
          <w:bottom w:val="single" w:sz="8" w:space="0" w:color="7B7A7A" w:themeColor="accent2"/>
          <w:right w:val="single" w:sz="8" w:space="0" w:color="7B7A7A" w:themeColor="accent2"/>
        </w:tcBorders>
        <w:shd w:val="clear" w:color="auto" w:fill="DEDEDE" w:themeFill="accent2" w:themeFillTint="3F"/>
      </w:tcPr>
    </w:tblStylePr>
    <w:tblStylePr w:type="band1Horz">
      <w:tblPr/>
      <w:tcPr>
        <w:tcBorders>
          <w:top w:val="single" w:sz="8" w:space="0" w:color="7B7A7A" w:themeColor="accent2"/>
          <w:left w:val="single" w:sz="8" w:space="0" w:color="7B7A7A" w:themeColor="accent2"/>
          <w:bottom w:val="single" w:sz="8" w:space="0" w:color="7B7A7A" w:themeColor="accent2"/>
          <w:right w:val="single" w:sz="8" w:space="0" w:color="7B7A7A" w:themeColor="accent2"/>
          <w:insideV w:val="single" w:sz="8" w:space="0" w:color="7B7A7A" w:themeColor="accent2"/>
        </w:tcBorders>
        <w:shd w:val="clear" w:color="auto" w:fill="DEDEDE" w:themeFill="accent2" w:themeFillTint="3F"/>
      </w:tcPr>
    </w:tblStylePr>
    <w:tblStylePr w:type="band2Horz">
      <w:tblPr/>
      <w:tcPr>
        <w:tcBorders>
          <w:top w:val="single" w:sz="8" w:space="0" w:color="7B7A7A" w:themeColor="accent2"/>
          <w:left w:val="single" w:sz="8" w:space="0" w:color="7B7A7A" w:themeColor="accent2"/>
          <w:bottom w:val="single" w:sz="8" w:space="0" w:color="7B7A7A" w:themeColor="accent2"/>
          <w:right w:val="single" w:sz="8" w:space="0" w:color="7B7A7A" w:themeColor="accent2"/>
          <w:insideV w:val="single" w:sz="8" w:space="0" w:color="7B7A7A" w:themeColor="accent2"/>
        </w:tcBorders>
      </w:tcPr>
    </w:tblStylePr>
  </w:style>
  <w:style w:type="table" w:styleId="LightGrid-Accent3">
    <w:name w:val="Light Grid Accent 3"/>
    <w:basedOn w:val="TableNormal"/>
    <w:uiPriority w:val="62"/>
    <w:semiHidden/>
    <w:rsid w:val="0021343A"/>
    <w:pPr>
      <w:spacing w:line="240" w:lineRule="auto"/>
    </w:pPr>
    <w:tblPr>
      <w:tblStyleRowBandSize w:val="1"/>
      <w:tblStyleColBandSize w:val="1"/>
      <w:tblBorders>
        <w:top w:val="single" w:sz="8" w:space="0" w:color="A7A7A6" w:themeColor="accent3"/>
        <w:left w:val="single" w:sz="8" w:space="0" w:color="A7A7A6" w:themeColor="accent3"/>
        <w:bottom w:val="single" w:sz="8" w:space="0" w:color="A7A7A6" w:themeColor="accent3"/>
        <w:right w:val="single" w:sz="8" w:space="0" w:color="A7A7A6" w:themeColor="accent3"/>
        <w:insideH w:val="single" w:sz="8" w:space="0" w:color="A7A7A6" w:themeColor="accent3"/>
        <w:insideV w:val="single" w:sz="8" w:space="0" w:color="A7A7A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7A7A6" w:themeColor="accent3"/>
          <w:left w:val="single" w:sz="8" w:space="0" w:color="A7A7A6" w:themeColor="accent3"/>
          <w:bottom w:val="single" w:sz="18" w:space="0" w:color="A7A7A6" w:themeColor="accent3"/>
          <w:right w:val="single" w:sz="8" w:space="0" w:color="A7A7A6" w:themeColor="accent3"/>
          <w:insideH w:val="nil"/>
          <w:insideV w:val="single" w:sz="8" w:space="0" w:color="A7A7A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7A7A6" w:themeColor="accent3"/>
          <w:left w:val="single" w:sz="8" w:space="0" w:color="A7A7A6" w:themeColor="accent3"/>
          <w:bottom w:val="single" w:sz="8" w:space="0" w:color="A7A7A6" w:themeColor="accent3"/>
          <w:right w:val="single" w:sz="8" w:space="0" w:color="A7A7A6" w:themeColor="accent3"/>
          <w:insideH w:val="nil"/>
          <w:insideV w:val="single" w:sz="8" w:space="0" w:color="A7A7A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7A7A6" w:themeColor="accent3"/>
          <w:left w:val="single" w:sz="8" w:space="0" w:color="A7A7A6" w:themeColor="accent3"/>
          <w:bottom w:val="single" w:sz="8" w:space="0" w:color="A7A7A6" w:themeColor="accent3"/>
          <w:right w:val="single" w:sz="8" w:space="0" w:color="A7A7A6" w:themeColor="accent3"/>
        </w:tcBorders>
      </w:tcPr>
    </w:tblStylePr>
    <w:tblStylePr w:type="band1Vert">
      <w:tblPr/>
      <w:tcPr>
        <w:tcBorders>
          <w:top w:val="single" w:sz="8" w:space="0" w:color="A7A7A6" w:themeColor="accent3"/>
          <w:left w:val="single" w:sz="8" w:space="0" w:color="A7A7A6" w:themeColor="accent3"/>
          <w:bottom w:val="single" w:sz="8" w:space="0" w:color="A7A7A6" w:themeColor="accent3"/>
          <w:right w:val="single" w:sz="8" w:space="0" w:color="A7A7A6" w:themeColor="accent3"/>
        </w:tcBorders>
        <w:shd w:val="clear" w:color="auto" w:fill="E9E9E8" w:themeFill="accent3" w:themeFillTint="3F"/>
      </w:tcPr>
    </w:tblStylePr>
    <w:tblStylePr w:type="band1Horz">
      <w:tblPr/>
      <w:tcPr>
        <w:tcBorders>
          <w:top w:val="single" w:sz="8" w:space="0" w:color="A7A7A6" w:themeColor="accent3"/>
          <w:left w:val="single" w:sz="8" w:space="0" w:color="A7A7A6" w:themeColor="accent3"/>
          <w:bottom w:val="single" w:sz="8" w:space="0" w:color="A7A7A6" w:themeColor="accent3"/>
          <w:right w:val="single" w:sz="8" w:space="0" w:color="A7A7A6" w:themeColor="accent3"/>
          <w:insideV w:val="single" w:sz="8" w:space="0" w:color="A7A7A6" w:themeColor="accent3"/>
        </w:tcBorders>
        <w:shd w:val="clear" w:color="auto" w:fill="E9E9E8" w:themeFill="accent3" w:themeFillTint="3F"/>
      </w:tcPr>
    </w:tblStylePr>
    <w:tblStylePr w:type="band2Horz">
      <w:tblPr/>
      <w:tcPr>
        <w:tcBorders>
          <w:top w:val="single" w:sz="8" w:space="0" w:color="A7A7A6" w:themeColor="accent3"/>
          <w:left w:val="single" w:sz="8" w:space="0" w:color="A7A7A6" w:themeColor="accent3"/>
          <w:bottom w:val="single" w:sz="8" w:space="0" w:color="A7A7A6" w:themeColor="accent3"/>
          <w:right w:val="single" w:sz="8" w:space="0" w:color="A7A7A6" w:themeColor="accent3"/>
          <w:insideV w:val="single" w:sz="8" w:space="0" w:color="A7A7A6" w:themeColor="accent3"/>
        </w:tcBorders>
      </w:tcPr>
    </w:tblStylePr>
  </w:style>
  <w:style w:type="table" w:styleId="LightGrid-Accent4">
    <w:name w:val="Light Grid Accent 4"/>
    <w:basedOn w:val="TableNormal"/>
    <w:uiPriority w:val="62"/>
    <w:semiHidden/>
    <w:rsid w:val="0021343A"/>
    <w:pPr>
      <w:spacing w:line="240" w:lineRule="auto"/>
    </w:pPr>
    <w:tblPr>
      <w:tblStyleRowBandSize w:val="1"/>
      <w:tblStyleColBandSize w:val="1"/>
      <w:tblBorders>
        <w:top w:val="single" w:sz="8" w:space="0" w:color="232222" w:themeColor="accent4"/>
        <w:left w:val="single" w:sz="8" w:space="0" w:color="232222" w:themeColor="accent4"/>
        <w:bottom w:val="single" w:sz="8" w:space="0" w:color="232222" w:themeColor="accent4"/>
        <w:right w:val="single" w:sz="8" w:space="0" w:color="232222" w:themeColor="accent4"/>
        <w:insideH w:val="single" w:sz="8" w:space="0" w:color="232222" w:themeColor="accent4"/>
        <w:insideV w:val="single" w:sz="8" w:space="0" w:color="23222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accent4"/>
          <w:left w:val="single" w:sz="8" w:space="0" w:color="232222" w:themeColor="accent4"/>
          <w:bottom w:val="single" w:sz="18" w:space="0" w:color="232222" w:themeColor="accent4"/>
          <w:right w:val="single" w:sz="8" w:space="0" w:color="232222" w:themeColor="accent4"/>
          <w:insideH w:val="nil"/>
          <w:insideV w:val="single" w:sz="8" w:space="0" w:color="23222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accent4"/>
          <w:left w:val="single" w:sz="8" w:space="0" w:color="232222" w:themeColor="accent4"/>
          <w:bottom w:val="single" w:sz="8" w:space="0" w:color="232222" w:themeColor="accent4"/>
          <w:right w:val="single" w:sz="8" w:space="0" w:color="232222" w:themeColor="accent4"/>
          <w:insideH w:val="nil"/>
          <w:insideV w:val="single" w:sz="8" w:space="0" w:color="23222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accent4"/>
          <w:left w:val="single" w:sz="8" w:space="0" w:color="232222" w:themeColor="accent4"/>
          <w:bottom w:val="single" w:sz="8" w:space="0" w:color="232222" w:themeColor="accent4"/>
          <w:right w:val="single" w:sz="8" w:space="0" w:color="232222" w:themeColor="accent4"/>
        </w:tcBorders>
      </w:tcPr>
    </w:tblStylePr>
    <w:tblStylePr w:type="band1Vert">
      <w:tblPr/>
      <w:tcPr>
        <w:tcBorders>
          <w:top w:val="single" w:sz="8" w:space="0" w:color="232222" w:themeColor="accent4"/>
          <w:left w:val="single" w:sz="8" w:space="0" w:color="232222" w:themeColor="accent4"/>
          <w:bottom w:val="single" w:sz="8" w:space="0" w:color="232222" w:themeColor="accent4"/>
          <w:right w:val="single" w:sz="8" w:space="0" w:color="232222" w:themeColor="accent4"/>
        </w:tcBorders>
        <w:shd w:val="clear" w:color="auto" w:fill="C9C7C7" w:themeFill="accent4" w:themeFillTint="3F"/>
      </w:tcPr>
    </w:tblStylePr>
    <w:tblStylePr w:type="band1Horz">
      <w:tblPr/>
      <w:tcPr>
        <w:tcBorders>
          <w:top w:val="single" w:sz="8" w:space="0" w:color="232222" w:themeColor="accent4"/>
          <w:left w:val="single" w:sz="8" w:space="0" w:color="232222" w:themeColor="accent4"/>
          <w:bottom w:val="single" w:sz="8" w:space="0" w:color="232222" w:themeColor="accent4"/>
          <w:right w:val="single" w:sz="8" w:space="0" w:color="232222" w:themeColor="accent4"/>
          <w:insideV w:val="single" w:sz="8" w:space="0" w:color="232222" w:themeColor="accent4"/>
        </w:tcBorders>
        <w:shd w:val="clear" w:color="auto" w:fill="C9C7C7" w:themeFill="accent4" w:themeFillTint="3F"/>
      </w:tcPr>
    </w:tblStylePr>
    <w:tblStylePr w:type="band2Horz">
      <w:tblPr/>
      <w:tcPr>
        <w:tcBorders>
          <w:top w:val="single" w:sz="8" w:space="0" w:color="232222" w:themeColor="accent4"/>
          <w:left w:val="single" w:sz="8" w:space="0" w:color="232222" w:themeColor="accent4"/>
          <w:bottom w:val="single" w:sz="8" w:space="0" w:color="232222" w:themeColor="accent4"/>
          <w:right w:val="single" w:sz="8" w:space="0" w:color="232222" w:themeColor="accent4"/>
          <w:insideV w:val="single" w:sz="8" w:space="0" w:color="232222" w:themeColor="accent4"/>
        </w:tcBorders>
      </w:tcPr>
    </w:tblStylePr>
  </w:style>
  <w:style w:type="table" w:styleId="LightGrid-Accent5">
    <w:name w:val="Light Grid Accent 5"/>
    <w:basedOn w:val="TableNormal"/>
    <w:uiPriority w:val="62"/>
    <w:semiHidden/>
    <w:rsid w:val="0021343A"/>
    <w:pPr>
      <w:spacing w:line="240" w:lineRule="auto"/>
    </w:pPr>
    <w:tblPr>
      <w:tblStyleRowBandSize w:val="1"/>
      <w:tblStyleColBandSize w:val="1"/>
      <w:tblBorders>
        <w:top w:val="single" w:sz="8" w:space="0" w:color="656464" w:themeColor="accent5"/>
        <w:left w:val="single" w:sz="8" w:space="0" w:color="656464" w:themeColor="accent5"/>
        <w:bottom w:val="single" w:sz="8" w:space="0" w:color="656464" w:themeColor="accent5"/>
        <w:right w:val="single" w:sz="8" w:space="0" w:color="656464" w:themeColor="accent5"/>
        <w:insideH w:val="single" w:sz="8" w:space="0" w:color="656464" w:themeColor="accent5"/>
        <w:insideV w:val="single" w:sz="8" w:space="0" w:color="65646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56464" w:themeColor="accent5"/>
          <w:left w:val="single" w:sz="8" w:space="0" w:color="656464" w:themeColor="accent5"/>
          <w:bottom w:val="single" w:sz="18" w:space="0" w:color="656464" w:themeColor="accent5"/>
          <w:right w:val="single" w:sz="8" w:space="0" w:color="656464" w:themeColor="accent5"/>
          <w:insideH w:val="nil"/>
          <w:insideV w:val="single" w:sz="8" w:space="0" w:color="65646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56464" w:themeColor="accent5"/>
          <w:left w:val="single" w:sz="8" w:space="0" w:color="656464" w:themeColor="accent5"/>
          <w:bottom w:val="single" w:sz="8" w:space="0" w:color="656464" w:themeColor="accent5"/>
          <w:right w:val="single" w:sz="8" w:space="0" w:color="656464" w:themeColor="accent5"/>
          <w:insideH w:val="nil"/>
          <w:insideV w:val="single" w:sz="8" w:space="0" w:color="65646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56464" w:themeColor="accent5"/>
          <w:left w:val="single" w:sz="8" w:space="0" w:color="656464" w:themeColor="accent5"/>
          <w:bottom w:val="single" w:sz="8" w:space="0" w:color="656464" w:themeColor="accent5"/>
          <w:right w:val="single" w:sz="8" w:space="0" w:color="656464" w:themeColor="accent5"/>
        </w:tcBorders>
      </w:tcPr>
    </w:tblStylePr>
    <w:tblStylePr w:type="band1Vert">
      <w:tblPr/>
      <w:tcPr>
        <w:tcBorders>
          <w:top w:val="single" w:sz="8" w:space="0" w:color="656464" w:themeColor="accent5"/>
          <w:left w:val="single" w:sz="8" w:space="0" w:color="656464" w:themeColor="accent5"/>
          <w:bottom w:val="single" w:sz="8" w:space="0" w:color="656464" w:themeColor="accent5"/>
          <w:right w:val="single" w:sz="8" w:space="0" w:color="656464" w:themeColor="accent5"/>
        </w:tcBorders>
        <w:shd w:val="clear" w:color="auto" w:fill="D9D8D8" w:themeFill="accent5" w:themeFillTint="3F"/>
      </w:tcPr>
    </w:tblStylePr>
    <w:tblStylePr w:type="band1Horz">
      <w:tblPr/>
      <w:tcPr>
        <w:tcBorders>
          <w:top w:val="single" w:sz="8" w:space="0" w:color="656464" w:themeColor="accent5"/>
          <w:left w:val="single" w:sz="8" w:space="0" w:color="656464" w:themeColor="accent5"/>
          <w:bottom w:val="single" w:sz="8" w:space="0" w:color="656464" w:themeColor="accent5"/>
          <w:right w:val="single" w:sz="8" w:space="0" w:color="656464" w:themeColor="accent5"/>
          <w:insideV w:val="single" w:sz="8" w:space="0" w:color="656464" w:themeColor="accent5"/>
        </w:tcBorders>
        <w:shd w:val="clear" w:color="auto" w:fill="D9D8D8" w:themeFill="accent5" w:themeFillTint="3F"/>
      </w:tcPr>
    </w:tblStylePr>
    <w:tblStylePr w:type="band2Horz">
      <w:tblPr/>
      <w:tcPr>
        <w:tcBorders>
          <w:top w:val="single" w:sz="8" w:space="0" w:color="656464" w:themeColor="accent5"/>
          <w:left w:val="single" w:sz="8" w:space="0" w:color="656464" w:themeColor="accent5"/>
          <w:bottom w:val="single" w:sz="8" w:space="0" w:color="656464" w:themeColor="accent5"/>
          <w:right w:val="single" w:sz="8" w:space="0" w:color="656464" w:themeColor="accent5"/>
          <w:insideV w:val="single" w:sz="8" w:space="0" w:color="656464" w:themeColor="accent5"/>
        </w:tcBorders>
      </w:tcPr>
    </w:tblStylePr>
  </w:style>
  <w:style w:type="table" w:styleId="LightGrid-Accent6">
    <w:name w:val="Light Grid Accent 6"/>
    <w:basedOn w:val="TableNormal"/>
    <w:uiPriority w:val="62"/>
    <w:semiHidden/>
    <w:rsid w:val="0021343A"/>
    <w:pPr>
      <w:spacing w:line="240" w:lineRule="auto"/>
    </w:pPr>
    <w:tblPr>
      <w:tblStyleRowBandSize w:val="1"/>
      <w:tblStyleColBandSize w:val="1"/>
      <w:tblBorders>
        <w:top w:val="single" w:sz="8" w:space="0" w:color="919090" w:themeColor="accent6"/>
        <w:left w:val="single" w:sz="8" w:space="0" w:color="919090" w:themeColor="accent6"/>
        <w:bottom w:val="single" w:sz="8" w:space="0" w:color="919090" w:themeColor="accent6"/>
        <w:right w:val="single" w:sz="8" w:space="0" w:color="919090" w:themeColor="accent6"/>
        <w:insideH w:val="single" w:sz="8" w:space="0" w:color="919090" w:themeColor="accent6"/>
        <w:insideV w:val="single" w:sz="8" w:space="0" w:color="91909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19090" w:themeColor="accent6"/>
          <w:left w:val="single" w:sz="8" w:space="0" w:color="919090" w:themeColor="accent6"/>
          <w:bottom w:val="single" w:sz="18" w:space="0" w:color="919090" w:themeColor="accent6"/>
          <w:right w:val="single" w:sz="8" w:space="0" w:color="919090" w:themeColor="accent6"/>
          <w:insideH w:val="nil"/>
          <w:insideV w:val="single" w:sz="8" w:space="0" w:color="91909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19090" w:themeColor="accent6"/>
          <w:left w:val="single" w:sz="8" w:space="0" w:color="919090" w:themeColor="accent6"/>
          <w:bottom w:val="single" w:sz="8" w:space="0" w:color="919090" w:themeColor="accent6"/>
          <w:right w:val="single" w:sz="8" w:space="0" w:color="919090" w:themeColor="accent6"/>
          <w:insideH w:val="nil"/>
          <w:insideV w:val="single" w:sz="8" w:space="0" w:color="91909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19090" w:themeColor="accent6"/>
          <w:left w:val="single" w:sz="8" w:space="0" w:color="919090" w:themeColor="accent6"/>
          <w:bottom w:val="single" w:sz="8" w:space="0" w:color="919090" w:themeColor="accent6"/>
          <w:right w:val="single" w:sz="8" w:space="0" w:color="919090" w:themeColor="accent6"/>
        </w:tcBorders>
      </w:tcPr>
    </w:tblStylePr>
    <w:tblStylePr w:type="band1Vert">
      <w:tblPr/>
      <w:tcPr>
        <w:tcBorders>
          <w:top w:val="single" w:sz="8" w:space="0" w:color="919090" w:themeColor="accent6"/>
          <w:left w:val="single" w:sz="8" w:space="0" w:color="919090" w:themeColor="accent6"/>
          <w:bottom w:val="single" w:sz="8" w:space="0" w:color="919090" w:themeColor="accent6"/>
          <w:right w:val="single" w:sz="8" w:space="0" w:color="919090" w:themeColor="accent6"/>
        </w:tcBorders>
        <w:shd w:val="clear" w:color="auto" w:fill="E3E3E3" w:themeFill="accent6" w:themeFillTint="3F"/>
      </w:tcPr>
    </w:tblStylePr>
    <w:tblStylePr w:type="band1Horz">
      <w:tblPr/>
      <w:tcPr>
        <w:tcBorders>
          <w:top w:val="single" w:sz="8" w:space="0" w:color="919090" w:themeColor="accent6"/>
          <w:left w:val="single" w:sz="8" w:space="0" w:color="919090" w:themeColor="accent6"/>
          <w:bottom w:val="single" w:sz="8" w:space="0" w:color="919090" w:themeColor="accent6"/>
          <w:right w:val="single" w:sz="8" w:space="0" w:color="919090" w:themeColor="accent6"/>
          <w:insideV w:val="single" w:sz="8" w:space="0" w:color="919090" w:themeColor="accent6"/>
        </w:tcBorders>
        <w:shd w:val="clear" w:color="auto" w:fill="E3E3E3" w:themeFill="accent6" w:themeFillTint="3F"/>
      </w:tcPr>
    </w:tblStylePr>
    <w:tblStylePr w:type="band2Horz">
      <w:tblPr/>
      <w:tcPr>
        <w:tcBorders>
          <w:top w:val="single" w:sz="8" w:space="0" w:color="919090" w:themeColor="accent6"/>
          <w:left w:val="single" w:sz="8" w:space="0" w:color="919090" w:themeColor="accent6"/>
          <w:bottom w:val="single" w:sz="8" w:space="0" w:color="919090" w:themeColor="accent6"/>
          <w:right w:val="single" w:sz="8" w:space="0" w:color="919090" w:themeColor="accent6"/>
          <w:insideV w:val="single" w:sz="8" w:space="0" w:color="919090" w:themeColor="accent6"/>
        </w:tcBorders>
      </w:tcPr>
    </w:tblStylePr>
  </w:style>
  <w:style w:type="table" w:styleId="LightList">
    <w:name w:val="Light List"/>
    <w:basedOn w:val="TableNormal"/>
    <w:uiPriority w:val="61"/>
    <w:semiHidden/>
    <w:rsid w:val="0021343A"/>
    <w:pPr>
      <w:spacing w:line="240" w:lineRule="auto"/>
    </w:pPr>
    <w:tblPr>
      <w:tblStyleRowBandSize w:val="1"/>
      <w:tblStyleColBandSize w:val="1"/>
      <w:tblBorders>
        <w:top w:val="single" w:sz="8" w:space="0" w:color="393838" w:themeColor="text1"/>
        <w:left w:val="single" w:sz="8" w:space="0" w:color="393838" w:themeColor="text1"/>
        <w:bottom w:val="single" w:sz="8" w:space="0" w:color="393838" w:themeColor="text1"/>
        <w:right w:val="single" w:sz="8" w:space="0" w:color="393838" w:themeColor="text1"/>
      </w:tblBorders>
    </w:tblPr>
    <w:tblStylePr w:type="firstRow">
      <w:pPr>
        <w:spacing w:before="0" w:after="0" w:line="240" w:lineRule="auto"/>
      </w:pPr>
      <w:rPr>
        <w:b/>
        <w:bCs/>
        <w:color w:val="FFFFFF" w:themeColor="background1"/>
      </w:rPr>
      <w:tblPr/>
      <w:tcPr>
        <w:shd w:val="clear" w:color="auto" w:fill="393838" w:themeFill="text1"/>
      </w:tcPr>
    </w:tblStylePr>
    <w:tblStylePr w:type="lastRow">
      <w:pPr>
        <w:spacing w:before="0" w:after="0" w:line="240" w:lineRule="auto"/>
      </w:pPr>
      <w:rPr>
        <w:b/>
        <w:bCs/>
      </w:rPr>
      <w:tblPr/>
      <w:tcPr>
        <w:tcBorders>
          <w:top w:val="double" w:sz="6" w:space="0" w:color="393838" w:themeColor="text1"/>
          <w:left w:val="single" w:sz="8" w:space="0" w:color="393838" w:themeColor="text1"/>
          <w:bottom w:val="single" w:sz="8" w:space="0" w:color="393838" w:themeColor="text1"/>
          <w:right w:val="single" w:sz="8" w:space="0" w:color="393838" w:themeColor="text1"/>
        </w:tcBorders>
      </w:tcPr>
    </w:tblStylePr>
    <w:tblStylePr w:type="firstCol">
      <w:rPr>
        <w:b/>
        <w:bCs/>
      </w:rPr>
    </w:tblStylePr>
    <w:tblStylePr w:type="lastCol">
      <w:rPr>
        <w:b/>
        <w:bCs/>
      </w:rPr>
    </w:tblStylePr>
    <w:tblStylePr w:type="band1Vert">
      <w:tblPr/>
      <w:tcPr>
        <w:tcBorders>
          <w:top w:val="single" w:sz="8" w:space="0" w:color="393838" w:themeColor="text1"/>
          <w:left w:val="single" w:sz="8" w:space="0" w:color="393838" w:themeColor="text1"/>
          <w:bottom w:val="single" w:sz="8" w:space="0" w:color="393838" w:themeColor="text1"/>
          <w:right w:val="single" w:sz="8" w:space="0" w:color="393838" w:themeColor="text1"/>
        </w:tcBorders>
      </w:tcPr>
    </w:tblStylePr>
    <w:tblStylePr w:type="band1Horz">
      <w:tblPr/>
      <w:tcPr>
        <w:tcBorders>
          <w:top w:val="single" w:sz="8" w:space="0" w:color="393838" w:themeColor="text1"/>
          <w:left w:val="single" w:sz="8" w:space="0" w:color="393838" w:themeColor="text1"/>
          <w:bottom w:val="single" w:sz="8" w:space="0" w:color="393838" w:themeColor="text1"/>
          <w:right w:val="single" w:sz="8" w:space="0" w:color="393838" w:themeColor="text1"/>
        </w:tcBorders>
      </w:tcPr>
    </w:tblStylePr>
  </w:style>
  <w:style w:type="table" w:styleId="LightList-Accent1">
    <w:name w:val="Light List Accent 1"/>
    <w:basedOn w:val="TableNormal"/>
    <w:uiPriority w:val="61"/>
    <w:semiHidden/>
    <w:rsid w:val="0021343A"/>
    <w:pPr>
      <w:spacing w:line="240" w:lineRule="auto"/>
    </w:pPr>
    <w:tblPr>
      <w:tblStyleRowBandSize w:val="1"/>
      <w:tblStyleColBandSize w:val="1"/>
      <w:tblBorders>
        <w:top w:val="single" w:sz="8" w:space="0" w:color="4F4E4E" w:themeColor="accent1"/>
        <w:left w:val="single" w:sz="8" w:space="0" w:color="4F4E4E" w:themeColor="accent1"/>
        <w:bottom w:val="single" w:sz="8" w:space="0" w:color="4F4E4E" w:themeColor="accent1"/>
        <w:right w:val="single" w:sz="8" w:space="0" w:color="4F4E4E" w:themeColor="accent1"/>
      </w:tblBorders>
    </w:tblPr>
    <w:tblStylePr w:type="firstRow">
      <w:pPr>
        <w:spacing w:before="0" w:after="0" w:line="240" w:lineRule="auto"/>
      </w:pPr>
      <w:rPr>
        <w:b/>
        <w:bCs/>
        <w:color w:val="FFFFFF" w:themeColor="background1"/>
      </w:rPr>
      <w:tblPr/>
      <w:tcPr>
        <w:shd w:val="clear" w:color="auto" w:fill="4F4E4E" w:themeFill="accent1"/>
      </w:tcPr>
    </w:tblStylePr>
    <w:tblStylePr w:type="lastRow">
      <w:pPr>
        <w:spacing w:before="0" w:after="0" w:line="240" w:lineRule="auto"/>
      </w:pPr>
      <w:rPr>
        <w:b/>
        <w:bCs/>
      </w:rPr>
      <w:tblPr/>
      <w:tcPr>
        <w:tcBorders>
          <w:top w:val="double" w:sz="6" w:space="0" w:color="4F4E4E" w:themeColor="accent1"/>
          <w:left w:val="single" w:sz="8" w:space="0" w:color="4F4E4E" w:themeColor="accent1"/>
          <w:bottom w:val="single" w:sz="8" w:space="0" w:color="4F4E4E" w:themeColor="accent1"/>
          <w:right w:val="single" w:sz="8" w:space="0" w:color="4F4E4E" w:themeColor="accent1"/>
        </w:tcBorders>
      </w:tcPr>
    </w:tblStylePr>
    <w:tblStylePr w:type="firstCol">
      <w:rPr>
        <w:b/>
        <w:bCs/>
      </w:rPr>
    </w:tblStylePr>
    <w:tblStylePr w:type="lastCol">
      <w:rPr>
        <w:b/>
        <w:bCs/>
      </w:rPr>
    </w:tblStylePr>
    <w:tblStylePr w:type="band1Vert">
      <w:tblPr/>
      <w:tcPr>
        <w:tcBorders>
          <w:top w:val="single" w:sz="8" w:space="0" w:color="4F4E4E" w:themeColor="accent1"/>
          <w:left w:val="single" w:sz="8" w:space="0" w:color="4F4E4E" w:themeColor="accent1"/>
          <w:bottom w:val="single" w:sz="8" w:space="0" w:color="4F4E4E" w:themeColor="accent1"/>
          <w:right w:val="single" w:sz="8" w:space="0" w:color="4F4E4E" w:themeColor="accent1"/>
        </w:tcBorders>
      </w:tcPr>
    </w:tblStylePr>
    <w:tblStylePr w:type="band1Horz">
      <w:tblPr/>
      <w:tcPr>
        <w:tcBorders>
          <w:top w:val="single" w:sz="8" w:space="0" w:color="4F4E4E" w:themeColor="accent1"/>
          <w:left w:val="single" w:sz="8" w:space="0" w:color="4F4E4E" w:themeColor="accent1"/>
          <w:bottom w:val="single" w:sz="8" w:space="0" w:color="4F4E4E" w:themeColor="accent1"/>
          <w:right w:val="single" w:sz="8" w:space="0" w:color="4F4E4E" w:themeColor="accent1"/>
        </w:tcBorders>
      </w:tcPr>
    </w:tblStylePr>
  </w:style>
  <w:style w:type="table" w:styleId="LightList-Accent2">
    <w:name w:val="Light List Accent 2"/>
    <w:basedOn w:val="TableNormal"/>
    <w:uiPriority w:val="61"/>
    <w:semiHidden/>
    <w:rsid w:val="0021343A"/>
    <w:pPr>
      <w:spacing w:line="240" w:lineRule="auto"/>
    </w:pPr>
    <w:tblPr>
      <w:tblStyleRowBandSize w:val="1"/>
      <w:tblStyleColBandSize w:val="1"/>
      <w:tblBorders>
        <w:top w:val="single" w:sz="8" w:space="0" w:color="7B7A7A" w:themeColor="accent2"/>
        <w:left w:val="single" w:sz="8" w:space="0" w:color="7B7A7A" w:themeColor="accent2"/>
        <w:bottom w:val="single" w:sz="8" w:space="0" w:color="7B7A7A" w:themeColor="accent2"/>
        <w:right w:val="single" w:sz="8" w:space="0" w:color="7B7A7A" w:themeColor="accent2"/>
      </w:tblBorders>
    </w:tblPr>
    <w:tblStylePr w:type="firstRow">
      <w:pPr>
        <w:spacing w:before="0" w:after="0" w:line="240" w:lineRule="auto"/>
      </w:pPr>
      <w:rPr>
        <w:b/>
        <w:bCs/>
        <w:color w:val="FFFFFF" w:themeColor="background1"/>
      </w:rPr>
      <w:tblPr/>
      <w:tcPr>
        <w:shd w:val="clear" w:color="auto" w:fill="7B7A7A" w:themeFill="accent2"/>
      </w:tcPr>
    </w:tblStylePr>
    <w:tblStylePr w:type="lastRow">
      <w:pPr>
        <w:spacing w:before="0" w:after="0" w:line="240" w:lineRule="auto"/>
      </w:pPr>
      <w:rPr>
        <w:b/>
        <w:bCs/>
      </w:rPr>
      <w:tblPr/>
      <w:tcPr>
        <w:tcBorders>
          <w:top w:val="double" w:sz="6" w:space="0" w:color="7B7A7A" w:themeColor="accent2"/>
          <w:left w:val="single" w:sz="8" w:space="0" w:color="7B7A7A" w:themeColor="accent2"/>
          <w:bottom w:val="single" w:sz="8" w:space="0" w:color="7B7A7A" w:themeColor="accent2"/>
          <w:right w:val="single" w:sz="8" w:space="0" w:color="7B7A7A" w:themeColor="accent2"/>
        </w:tcBorders>
      </w:tcPr>
    </w:tblStylePr>
    <w:tblStylePr w:type="firstCol">
      <w:rPr>
        <w:b/>
        <w:bCs/>
      </w:rPr>
    </w:tblStylePr>
    <w:tblStylePr w:type="lastCol">
      <w:rPr>
        <w:b/>
        <w:bCs/>
      </w:rPr>
    </w:tblStylePr>
    <w:tblStylePr w:type="band1Vert">
      <w:tblPr/>
      <w:tcPr>
        <w:tcBorders>
          <w:top w:val="single" w:sz="8" w:space="0" w:color="7B7A7A" w:themeColor="accent2"/>
          <w:left w:val="single" w:sz="8" w:space="0" w:color="7B7A7A" w:themeColor="accent2"/>
          <w:bottom w:val="single" w:sz="8" w:space="0" w:color="7B7A7A" w:themeColor="accent2"/>
          <w:right w:val="single" w:sz="8" w:space="0" w:color="7B7A7A" w:themeColor="accent2"/>
        </w:tcBorders>
      </w:tcPr>
    </w:tblStylePr>
    <w:tblStylePr w:type="band1Horz">
      <w:tblPr/>
      <w:tcPr>
        <w:tcBorders>
          <w:top w:val="single" w:sz="8" w:space="0" w:color="7B7A7A" w:themeColor="accent2"/>
          <w:left w:val="single" w:sz="8" w:space="0" w:color="7B7A7A" w:themeColor="accent2"/>
          <w:bottom w:val="single" w:sz="8" w:space="0" w:color="7B7A7A" w:themeColor="accent2"/>
          <w:right w:val="single" w:sz="8" w:space="0" w:color="7B7A7A" w:themeColor="accent2"/>
        </w:tcBorders>
      </w:tcPr>
    </w:tblStylePr>
  </w:style>
  <w:style w:type="table" w:styleId="LightList-Accent3">
    <w:name w:val="Light List Accent 3"/>
    <w:basedOn w:val="TableNormal"/>
    <w:uiPriority w:val="61"/>
    <w:semiHidden/>
    <w:rsid w:val="0021343A"/>
    <w:pPr>
      <w:spacing w:line="240" w:lineRule="auto"/>
    </w:pPr>
    <w:tblPr>
      <w:tblStyleRowBandSize w:val="1"/>
      <w:tblStyleColBandSize w:val="1"/>
      <w:tblBorders>
        <w:top w:val="single" w:sz="8" w:space="0" w:color="A7A7A6" w:themeColor="accent3"/>
        <w:left w:val="single" w:sz="8" w:space="0" w:color="A7A7A6" w:themeColor="accent3"/>
        <w:bottom w:val="single" w:sz="8" w:space="0" w:color="A7A7A6" w:themeColor="accent3"/>
        <w:right w:val="single" w:sz="8" w:space="0" w:color="A7A7A6" w:themeColor="accent3"/>
      </w:tblBorders>
    </w:tblPr>
    <w:tblStylePr w:type="firstRow">
      <w:pPr>
        <w:spacing w:before="0" w:after="0" w:line="240" w:lineRule="auto"/>
      </w:pPr>
      <w:rPr>
        <w:b/>
        <w:bCs/>
        <w:color w:val="FFFFFF" w:themeColor="background1"/>
      </w:rPr>
      <w:tblPr/>
      <w:tcPr>
        <w:shd w:val="clear" w:color="auto" w:fill="A7A7A6" w:themeFill="accent3"/>
      </w:tcPr>
    </w:tblStylePr>
    <w:tblStylePr w:type="lastRow">
      <w:pPr>
        <w:spacing w:before="0" w:after="0" w:line="240" w:lineRule="auto"/>
      </w:pPr>
      <w:rPr>
        <w:b/>
        <w:bCs/>
      </w:rPr>
      <w:tblPr/>
      <w:tcPr>
        <w:tcBorders>
          <w:top w:val="double" w:sz="6" w:space="0" w:color="A7A7A6" w:themeColor="accent3"/>
          <w:left w:val="single" w:sz="8" w:space="0" w:color="A7A7A6" w:themeColor="accent3"/>
          <w:bottom w:val="single" w:sz="8" w:space="0" w:color="A7A7A6" w:themeColor="accent3"/>
          <w:right w:val="single" w:sz="8" w:space="0" w:color="A7A7A6" w:themeColor="accent3"/>
        </w:tcBorders>
      </w:tcPr>
    </w:tblStylePr>
    <w:tblStylePr w:type="firstCol">
      <w:rPr>
        <w:b/>
        <w:bCs/>
      </w:rPr>
    </w:tblStylePr>
    <w:tblStylePr w:type="lastCol">
      <w:rPr>
        <w:b/>
        <w:bCs/>
      </w:rPr>
    </w:tblStylePr>
    <w:tblStylePr w:type="band1Vert">
      <w:tblPr/>
      <w:tcPr>
        <w:tcBorders>
          <w:top w:val="single" w:sz="8" w:space="0" w:color="A7A7A6" w:themeColor="accent3"/>
          <w:left w:val="single" w:sz="8" w:space="0" w:color="A7A7A6" w:themeColor="accent3"/>
          <w:bottom w:val="single" w:sz="8" w:space="0" w:color="A7A7A6" w:themeColor="accent3"/>
          <w:right w:val="single" w:sz="8" w:space="0" w:color="A7A7A6" w:themeColor="accent3"/>
        </w:tcBorders>
      </w:tcPr>
    </w:tblStylePr>
    <w:tblStylePr w:type="band1Horz">
      <w:tblPr/>
      <w:tcPr>
        <w:tcBorders>
          <w:top w:val="single" w:sz="8" w:space="0" w:color="A7A7A6" w:themeColor="accent3"/>
          <w:left w:val="single" w:sz="8" w:space="0" w:color="A7A7A6" w:themeColor="accent3"/>
          <w:bottom w:val="single" w:sz="8" w:space="0" w:color="A7A7A6" w:themeColor="accent3"/>
          <w:right w:val="single" w:sz="8" w:space="0" w:color="A7A7A6" w:themeColor="accent3"/>
        </w:tcBorders>
      </w:tcPr>
    </w:tblStylePr>
  </w:style>
  <w:style w:type="table" w:styleId="LightList-Accent4">
    <w:name w:val="Light List Accent 4"/>
    <w:basedOn w:val="TableNormal"/>
    <w:uiPriority w:val="61"/>
    <w:semiHidden/>
    <w:rsid w:val="0021343A"/>
    <w:pPr>
      <w:spacing w:line="240" w:lineRule="auto"/>
    </w:pPr>
    <w:tblPr>
      <w:tblStyleRowBandSize w:val="1"/>
      <w:tblStyleColBandSize w:val="1"/>
      <w:tblBorders>
        <w:top w:val="single" w:sz="8" w:space="0" w:color="232222" w:themeColor="accent4"/>
        <w:left w:val="single" w:sz="8" w:space="0" w:color="232222" w:themeColor="accent4"/>
        <w:bottom w:val="single" w:sz="8" w:space="0" w:color="232222" w:themeColor="accent4"/>
        <w:right w:val="single" w:sz="8" w:space="0" w:color="232222" w:themeColor="accent4"/>
      </w:tblBorders>
    </w:tblPr>
    <w:tblStylePr w:type="firstRow">
      <w:pPr>
        <w:spacing w:before="0" w:after="0" w:line="240" w:lineRule="auto"/>
      </w:pPr>
      <w:rPr>
        <w:b/>
        <w:bCs/>
        <w:color w:val="FFFFFF" w:themeColor="background1"/>
      </w:rPr>
      <w:tblPr/>
      <w:tcPr>
        <w:shd w:val="clear" w:color="auto" w:fill="232222" w:themeFill="accent4"/>
      </w:tcPr>
    </w:tblStylePr>
    <w:tblStylePr w:type="lastRow">
      <w:pPr>
        <w:spacing w:before="0" w:after="0" w:line="240" w:lineRule="auto"/>
      </w:pPr>
      <w:rPr>
        <w:b/>
        <w:bCs/>
      </w:rPr>
      <w:tblPr/>
      <w:tcPr>
        <w:tcBorders>
          <w:top w:val="double" w:sz="6" w:space="0" w:color="232222" w:themeColor="accent4"/>
          <w:left w:val="single" w:sz="8" w:space="0" w:color="232222" w:themeColor="accent4"/>
          <w:bottom w:val="single" w:sz="8" w:space="0" w:color="232222" w:themeColor="accent4"/>
          <w:right w:val="single" w:sz="8" w:space="0" w:color="232222" w:themeColor="accent4"/>
        </w:tcBorders>
      </w:tcPr>
    </w:tblStylePr>
    <w:tblStylePr w:type="firstCol">
      <w:rPr>
        <w:b/>
        <w:bCs/>
      </w:rPr>
    </w:tblStylePr>
    <w:tblStylePr w:type="lastCol">
      <w:rPr>
        <w:b/>
        <w:bCs/>
      </w:rPr>
    </w:tblStylePr>
    <w:tblStylePr w:type="band1Vert">
      <w:tblPr/>
      <w:tcPr>
        <w:tcBorders>
          <w:top w:val="single" w:sz="8" w:space="0" w:color="232222" w:themeColor="accent4"/>
          <w:left w:val="single" w:sz="8" w:space="0" w:color="232222" w:themeColor="accent4"/>
          <w:bottom w:val="single" w:sz="8" w:space="0" w:color="232222" w:themeColor="accent4"/>
          <w:right w:val="single" w:sz="8" w:space="0" w:color="232222" w:themeColor="accent4"/>
        </w:tcBorders>
      </w:tcPr>
    </w:tblStylePr>
    <w:tblStylePr w:type="band1Horz">
      <w:tblPr/>
      <w:tcPr>
        <w:tcBorders>
          <w:top w:val="single" w:sz="8" w:space="0" w:color="232222" w:themeColor="accent4"/>
          <w:left w:val="single" w:sz="8" w:space="0" w:color="232222" w:themeColor="accent4"/>
          <w:bottom w:val="single" w:sz="8" w:space="0" w:color="232222" w:themeColor="accent4"/>
          <w:right w:val="single" w:sz="8" w:space="0" w:color="232222" w:themeColor="accent4"/>
        </w:tcBorders>
      </w:tcPr>
    </w:tblStylePr>
  </w:style>
  <w:style w:type="table" w:styleId="LightList-Accent5">
    <w:name w:val="Light List Accent 5"/>
    <w:basedOn w:val="TableNormal"/>
    <w:uiPriority w:val="61"/>
    <w:semiHidden/>
    <w:rsid w:val="0021343A"/>
    <w:pPr>
      <w:spacing w:line="240" w:lineRule="auto"/>
    </w:pPr>
    <w:tblPr>
      <w:tblStyleRowBandSize w:val="1"/>
      <w:tblStyleColBandSize w:val="1"/>
      <w:tblBorders>
        <w:top w:val="single" w:sz="8" w:space="0" w:color="656464" w:themeColor="accent5"/>
        <w:left w:val="single" w:sz="8" w:space="0" w:color="656464" w:themeColor="accent5"/>
        <w:bottom w:val="single" w:sz="8" w:space="0" w:color="656464" w:themeColor="accent5"/>
        <w:right w:val="single" w:sz="8" w:space="0" w:color="656464" w:themeColor="accent5"/>
      </w:tblBorders>
    </w:tblPr>
    <w:tblStylePr w:type="firstRow">
      <w:pPr>
        <w:spacing w:before="0" w:after="0" w:line="240" w:lineRule="auto"/>
      </w:pPr>
      <w:rPr>
        <w:b/>
        <w:bCs/>
        <w:color w:val="FFFFFF" w:themeColor="background1"/>
      </w:rPr>
      <w:tblPr/>
      <w:tcPr>
        <w:shd w:val="clear" w:color="auto" w:fill="656464" w:themeFill="accent5"/>
      </w:tcPr>
    </w:tblStylePr>
    <w:tblStylePr w:type="lastRow">
      <w:pPr>
        <w:spacing w:before="0" w:after="0" w:line="240" w:lineRule="auto"/>
      </w:pPr>
      <w:rPr>
        <w:b/>
        <w:bCs/>
      </w:rPr>
      <w:tblPr/>
      <w:tcPr>
        <w:tcBorders>
          <w:top w:val="double" w:sz="6" w:space="0" w:color="656464" w:themeColor="accent5"/>
          <w:left w:val="single" w:sz="8" w:space="0" w:color="656464" w:themeColor="accent5"/>
          <w:bottom w:val="single" w:sz="8" w:space="0" w:color="656464" w:themeColor="accent5"/>
          <w:right w:val="single" w:sz="8" w:space="0" w:color="656464" w:themeColor="accent5"/>
        </w:tcBorders>
      </w:tcPr>
    </w:tblStylePr>
    <w:tblStylePr w:type="firstCol">
      <w:rPr>
        <w:b/>
        <w:bCs/>
      </w:rPr>
    </w:tblStylePr>
    <w:tblStylePr w:type="lastCol">
      <w:rPr>
        <w:b/>
        <w:bCs/>
      </w:rPr>
    </w:tblStylePr>
    <w:tblStylePr w:type="band1Vert">
      <w:tblPr/>
      <w:tcPr>
        <w:tcBorders>
          <w:top w:val="single" w:sz="8" w:space="0" w:color="656464" w:themeColor="accent5"/>
          <w:left w:val="single" w:sz="8" w:space="0" w:color="656464" w:themeColor="accent5"/>
          <w:bottom w:val="single" w:sz="8" w:space="0" w:color="656464" w:themeColor="accent5"/>
          <w:right w:val="single" w:sz="8" w:space="0" w:color="656464" w:themeColor="accent5"/>
        </w:tcBorders>
      </w:tcPr>
    </w:tblStylePr>
    <w:tblStylePr w:type="band1Horz">
      <w:tblPr/>
      <w:tcPr>
        <w:tcBorders>
          <w:top w:val="single" w:sz="8" w:space="0" w:color="656464" w:themeColor="accent5"/>
          <w:left w:val="single" w:sz="8" w:space="0" w:color="656464" w:themeColor="accent5"/>
          <w:bottom w:val="single" w:sz="8" w:space="0" w:color="656464" w:themeColor="accent5"/>
          <w:right w:val="single" w:sz="8" w:space="0" w:color="656464" w:themeColor="accent5"/>
        </w:tcBorders>
      </w:tcPr>
    </w:tblStylePr>
  </w:style>
  <w:style w:type="table" w:styleId="LightList-Accent6">
    <w:name w:val="Light List Accent 6"/>
    <w:basedOn w:val="TableNormal"/>
    <w:uiPriority w:val="61"/>
    <w:semiHidden/>
    <w:rsid w:val="0021343A"/>
    <w:pPr>
      <w:spacing w:line="240" w:lineRule="auto"/>
    </w:pPr>
    <w:tblPr>
      <w:tblStyleRowBandSize w:val="1"/>
      <w:tblStyleColBandSize w:val="1"/>
      <w:tblBorders>
        <w:top w:val="single" w:sz="8" w:space="0" w:color="919090" w:themeColor="accent6"/>
        <w:left w:val="single" w:sz="8" w:space="0" w:color="919090" w:themeColor="accent6"/>
        <w:bottom w:val="single" w:sz="8" w:space="0" w:color="919090" w:themeColor="accent6"/>
        <w:right w:val="single" w:sz="8" w:space="0" w:color="919090" w:themeColor="accent6"/>
      </w:tblBorders>
    </w:tblPr>
    <w:tblStylePr w:type="firstRow">
      <w:pPr>
        <w:spacing w:before="0" w:after="0" w:line="240" w:lineRule="auto"/>
      </w:pPr>
      <w:rPr>
        <w:b/>
        <w:bCs/>
        <w:color w:val="FFFFFF" w:themeColor="background1"/>
      </w:rPr>
      <w:tblPr/>
      <w:tcPr>
        <w:shd w:val="clear" w:color="auto" w:fill="919090" w:themeFill="accent6"/>
      </w:tcPr>
    </w:tblStylePr>
    <w:tblStylePr w:type="lastRow">
      <w:pPr>
        <w:spacing w:before="0" w:after="0" w:line="240" w:lineRule="auto"/>
      </w:pPr>
      <w:rPr>
        <w:b/>
        <w:bCs/>
      </w:rPr>
      <w:tblPr/>
      <w:tcPr>
        <w:tcBorders>
          <w:top w:val="double" w:sz="6" w:space="0" w:color="919090" w:themeColor="accent6"/>
          <w:left w:val="single" w:sz="8" w:space="0" w:color="919090" w:themeColor="accent6"/>
          <w:bottom w:val="single" w:sz="8" w:space="0" w:color="919090" w:themeColor="accent6"/>
          <w:right w:val="single" w:sz="8" w:space="0" w:color="919090" w:themeColor="accent6"/>
        </w:tcBorders>
      </w:tcPr>
    </w:tblStylePr>
    <w:tblStylePr w:type="firstCol">
      <w:rPr>
        <w:b/>
        <w:bCs/>
      </w:rPr>
    </w:tblStylePr>
    <w:tblStylePr w:type="lastCol">
      <w:rPr>
        <w:b/>
        <w:bCs/>
      </w:rPr>
    </w:tblStylePr>
    <w:tblStylePr w:type="band1Vert">
      <w:tblPr/>
      <w:tcPr>
        <w:tcBorders>
          <w:top w:val="single" w:sz="8" w:space="0" w:color="919090" w:themeColor="accent6"/>
          <w:left w:val="single" w:sz="8" w:space="0" w:color="919090" w:themeColor="accent6"/>
          <w:bottom w:val="single" w:sz="8" w:space="0" w:color="919090" w:themeColor="accent6"/>
          <w:right w:val="single" w:sz="8" w:space="0" w:color="919090" w:themeColor="accent6"/>
        </w:tcBorders>
      </w:tcPr>
    </w:tblStylePr>
    <w:tblStylePr w:type="band1Horz">
      <w:tblPr/>
      <w:tcPr>
        <w:tcBorders>
          <w:top w:val="single" w:sz="8" w:space="0" w:color="919090" w:themeColor="accent6"/>
          <w:left w:val="single" w:sz="8" w:space="0" w:color="919090" w:themeColor="accent6"/>
          <w:bottom w:val="single" w:sz="8" w:space="0" w:color="919090" w:themeColor="accent6"/>
          <w:right w:val="single" w:sz="8" w:space="0" w:color="919090" w:themeColor="accent6"/>
        </w:tcBorders>
      </w:tcPr>
    </w:tblStylePr>
  </w:style>
  <w:style w:type="table" w:styleId="LightShading">
    <w:name w:val="Light Shading"/>
    <w:basedOn w:val="TableNormal"/>
    <w:uiPriority w:val="60"/>
    <w:semiHidden/>
    <w:rsid w:val="0021343A"/>
    <w:pPr>
      <w:spacing w:line="240" w:lineRule="auto"/>
    </w:pPr>
    <w:rPr>
      <w:color w:val="2A2929" w:themeColor="text1" w:themeShade="BF"/>
    </w:rPr>
    <w:tblPr>
      <w:tblStyleRowBandSize w:val="1"/>
      <w:tblStyleColBandSize w:val="1"/>
      <w:tblBorders>
        <w:top w:val="single" w:sz="8" w:space="0" w:color="393838" w:themeColor="text1"/>
        <w:bottom w:val="single" w:sz="8" w:space="0" w:color="393838" w:themeColor="text1"/>
      </w:tblBorders>
    </w:tblPr>
    <w:tblStylePr w:type="firstRow">
      <w:pPr>
        <w:spacing w:before="0" w:after="0" w:line="240" w:lineRule="auto"/>
      </w:pPr>
      <w:rPr>
        <w:b/>
        <w:bCs/>
      </w:rPr>
      <w:tblPr/>
      <w:tcPr>
        <w:tcBorders>
          <w:top w:val="single" w:sz="8" w:space="0" w:color="393838" w:themeColor="text1"/>
          <w:left w:val="nil"/>
          <w:bottom w:val="single" w:sz="8" w:space="0" w:color="393838" w:themeColor="text1"/>
          <w:right w:val="nil"/>
          <w:insideH w:val="nil"/>
          <w:insideV w:val="nil"/>
        </w:tcBorders>
      </w:tcPr>
    </w:tblStylePr>
    <w:tblStylePr w:type="lastRow">
      <w:pPr>
        <w:spacing w:before="0" w:after="0" w:line="240" w:lineRule="auto"/>
      </w:pPr>
      <w:rPr>
        <w:b/>
        <w:bCs/>
      </w:rPr>
      <w:tblPr/>
      <w:tcPr>
        <w:tcBorders>
          <w:top w:val="single" w:sz="8" w:space="0" w:color="393838" w:themeColor="text1"/>
          <w:left w:val="nil"/>
          <w:bottom w:val="single" w:sz="8" w:space="0" w:color="393838"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DCD" w:themeFill="text1" w:themeFillTint="3F"/>
      </w:tcPr>
    </w:tblStylePr>
    <w:tblStylePr w:type="band1Horz">
      <w:tblPr/>
      <w:tcPr>
        <w:tcBorders>
          <w:left w:val="nil"/>
          <w:right w:val="nil"/>
          <w:insideH w:val="nil"/>
          <w:insideV w:val="nil"/>
        </w:tcBorders>
        <w:shd w:val="clear" w:color="auto" w:fill="CECDCD" w:themeFill="text1" w:themeFillTint="3F"/>
      </w:tcPr>
    </w:tblStylePr>
  </w:style>
  <w:style w:type="table" w:styleId="LightShading-Accent1">
    <w:name w:val="Light Shading Accent 1"/>
    <w:basedOn w:val="TableNormal"/>
    <w:uiPriority w:val="60"/>
    <w:semiHidden/>
    <w:rsid w:val="0021343A"/>
    <w:pPr>
      <w:spacing w:line="240" w:lineRule="auto"/>
    </w:pPr>
    <w:rPr>
      <w:color w:val="3B3A3A" w:themeColor="accent1" w:themeShade="BF"/>
    </w:rPr>
    <w:tblPr>
      <w:tblStyleRowBandSize w:val="1"/>
      <w:tblStyleColBandSize w:val="1"/>
      <w:tblBorders>
        <w:top w:val="single" w:sz="8" w:space="0" w:color="4F4E4E" w:themeColor="accent1"/>
        <w:bottom w:val="single" w:sz="8" w:space="0" w:color="4F4E4E" w:themeColor="accent1"/>
      </w:tblBorders>
    </w:tblPr>
    <w:tblStylePr w:type="firstRow">
      <w:pPr>
        <w:spacing w:before="0" w:after="0" w:line="240" w:lineRule="auto"/>
      </w:pPr>
      <w:rPr>
        <w:b/>
        <w:bCs/>
      </w:rPr>
      <w:tblPr/>
      <w:tcPr>
        <w:tcBorders>
          <w:top w:val="single" w:sz="8" w:space="0" w:color="4F4E4E" w:themeColor="accent1"/>
          <w:left w:val="nil"/>
          <w:bottom w:val="single" w:sz="8" w:space="0" w:color="4F4E4E" w:themeColor="accent1"/>
          <w:right w:val="nil"/>
          <w:insideH w:val="nil"/>
          <w:insideV w:val="nil"/>
        </w:tcBorders>
      </w:tcPr>
    </w:tblStylePr>
    <w:tblStylePr w:type="lastRow">
      <w:pPr>
        <w:spacing w:before="0" w:after="0" w:line="240" w:lineRule="auto"/>
      </w:pPr>
      <w:rPr>
        <w:b/>
        <w:bCs/>
      </w:rPr>
      <w:tblPr/>
      <w:tcPr>
        <w:tcBorders>
          <w:top w:val="single" w:sz="8" w:space="0" w:color="4F4E4E" w:themeColor="accent1"/>
          <w:left w:val="nil"/>
          <w:bottom w:val="single" w:sz="8" w:space="0" w:color="4F4E4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1" w:themeFillTint="3F"/>
      </w:tcPr>
    </w:tblStylePr>
    <w:tblStylePr w:type="band1Horz">
      <w:tblPr/>
      <w:tcPr>
        <w:tcBorders>
          <w:left w:val="nil"/>
          <w:right w:val="nil"/>
          <w:insideH w:val="nil"/>
          <w:insideV w:val="nil"/>
        </w:tcBorders>
        <w:shd w:val="clear" w:color="auto" w:fill="D3D3D3" w:themeFill="accent1" w:themeFillTint="3F"/>
      </w:tcPr>
    </w:tblStylePr>
  </w:style>
  <w:style w:type="table" w:styleId="LightShading-Accent2">
    <w:name w:val="Light Shading Accent 2"/>
    <w:basedOn w:val="TableNormal"/>
    <w:uiPriority w:val="60"/>
    <w:semiHidden/>
    <w:rsid w:val="0021343A"/>
    <w:pPr>
      <w:spacing w:line="240" w:lineRule="auto"/>
    </w:pPr>
    <w:rPr>
      <w:color w:val="5C5B5B" w:themeColor="accent2" w:themeShade="BF"/>
    </w:rPr>
    <w:tblPr>
      <w:tblStyleRowBandSize w:val="1"/>
      <w:tblStyleColBandSize w:val="1"/>
      <w:tblBorders>
        <w:top w:val="single" w:sz="8" w:space="0" w:color="7B7A7A" w:themeColor="accent2"/>
        <w:bottom w:val="single" w:sz="8" w:space="0" w:color="7B7A7A" w:themeColor="accent2"/>
      </w:tblBorders>
    </w:tblPr>
    <w:tblStylePr w:type="firstRow">
      <w:pPr>
        <w:spacing w:before="0" w:after="0" w:line="240" w:lineRule="auto"/>
      </w:pPr>
      <w:rPr>
        <w:b/>
        <w:bCs/>
      </w:rPr>
      <w:tblPr/>
      <w:tcPr>
        <w:tcBorders>
          <w:top w:val="single" w:sz="8" w:space="0" w:color="7B7A7A" w:themeColor="accent2"/>
          <w:left w:val="nil"/>
          <w:bottom w:val="single" w:sz="8" w:space="0" w:color="7B7A7A" w:themeColor="accent2"/>
          <w:right w:val="nil"/>
          <w:insideH w:val="nil"/>
          <w:insideV w:val="nil"/>
        </w:tcBorders>
      </w:tcPr>
    </w:tblStylePr>
    <w:tblStylePr w:type="lastRow">
      <w:pPr>
        <w:spacing w:before="0" w:after="0" w:line="240" w:lineRule="auto"/>
      </w:pPr>
      <w:rPr>
        <w:b/>
        <w:bCs/>
      </w:rPr>
      <w:tblPr/>
      <w:tcPr>
        <w:tcBorders>
          <w:top w:val="single" w:sz="8" w:space="0" w:color="7B7A7A" w:themeColor="accent2"/>
          <w:left w:val="nil"/>
          <w:bottom w:val="single" w:sz="8" w:space="0" w:color="7B7A7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DEDE" w:themeFill="accent2" w:themeFillTint="3F"/>
      </w:tcPr>
    </w:tblStylePr>
    <w:tblStylePr w:type="band1Horz">
      <w:tblPr/>
      <w:tcPr>
        <w:tcBorders>
          <w:left w:val="nil"/>
          <w:right w:val="nil"/>
          <w:insideH w:val="nil"/>
          <w:insideV w:val="nil"/>
        </w:tcBorders>
        <w:shd w:val="clear" w:color="auto" w:fill="DEDEDE" w:themeFill="accent2" w:themeFillTint="3F"/>
      </w:tcPr>
    </w:tblStylePr>
  </w:style>
  <w:style w:type="table" w:styleId="LightShading-Accent3">
    <w:name w:val="Light Shading Accent 3"/>
    <w:basedOn w:val="TableNormal"/>
    <w:uiPriority w:val="60"/>
    <w:semiHidden/>
    <w:rsid w:val="0021343A"/>
    <w:pPr>
      <w:spacing w:line="240" w:lineRule="auto"/>
    </w:pPr>
    <w:rPr>
      <w:color w:val="7D7D7C" w:themeColor="accent3" w:themeShade="BF"/>
    </w:rPr>
    <w:tblPr>
      <w:tblStyleRowBandSize w:val="1"/>
      <w:tblStyleColBandSize w:val="1"/>
      <w:tblBorders>
        <w:top w:val="single" w:sz="8" w:space="0" w:color="A7A7A6" w:themeColor="accent3"/>
        <w:bottom w:val="single" w:sz="8" w:space="0" w:color="A7A7A6" w:themeColor="accent3"/>
      </w:tblBorders>
    </w:tblPr>
    <w:tblStylePr w:type="firstRow">
      <w:pPr>
        <w:spacing w:before="0" w:after="0" w:line="240" w:lineRule="auto"/>
      </w:pPr>
      <w:rPr>
        <w:b/>
        <w:bCs/>
      </w:rPr>
      <w:tblPr/>
      <w:tcPr>
        <w:tcBorders>
          <w:top w:val="single" w:sz="8" w:space="0" w:color="A7A7A6" w:themeColor="accent3"/>
          <w:left w:val="nil"/>
          <w:bottom w:val="single" w:sz="8" w:space="0" w:color="A7A7A6" w:themeColor="accent3"/>
          <w:right w:val="nil"/>
          <w:insideH w:val="nil"/>
          <w:insideV w:val="nil"/>
        </w:tcBorders>
      </w:tcPr>
    </w:tblStylePr>
    <w:tblStylePr w:type="lastRow">
      <w:pPr>
        <w:spacing w:before="0" w:after="0" w:line="240" w:lineRule="auto"/>
      </w:pPr>
      <w:rPr>
        <w:b/>
        <w:bCs/>
      </w:rPr>
      <w:tblPr/>
      <w:tcPr>
        <w:tcBorders>
          <w:top w:val="single" w:sz="8" w:space="0" w:color="A7A7A6" w:themeColor="accent3"/>
          <w:left w:val="nil"/>
          <w:bottom w:val="single" w:sz="8" w:space="0" w:color="A7A7A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E9E8" w:themeFill="accent3" w:themeFillTint="3F"/>
      </w:tcPr>
    </w:tblStylePr>
    <w:tblStylePr w:type="band1Horz">
      <w:tblPr/>
      <w:tcPr>
        <w:tcBorders>
          <w:left w:val="nil"/>
          <w:right w:val="nil"/>
          <w:insideH w:val="nil"/>
          <w:insideV w:val="nil"/>
        </w:tcBorders>
        <w:shd w:val="clear" w:color="auto" w:fill="E9E9E8" w:themeFill="accent3" w:themeFillTint="3F"/>
      </w:tcPr>
    </w:tblStylePr>
  </w:style>
  <w:style w:type="table" w:styleId="LightShading-Accent4">
    <w:name w:val="Light Shading Accent 4"/>
    <w:basedOn w:val="TableNormal"/>
    <w:uiPriority w:val="60"/>
    <w:semiHidden/>
    <w:rsid w:val="0021343A"/>
    <w:pPr>
      <w:spacing w:line="240" w:lineRule="auto"/>
    </w:pPr>
    <w:rPr>
      <w:color w:val="1A1919" w:themeColor="accent4" w:themeShade="BF"/>
    </w:rPr>
    <w:tblPr>
      <w:tblStyleRowBandSize w:val="1"/>
      <w:tblStyleColBandSize w:val="1"/>
      <w:tblBorders>
        <w:top w:val="single" w:sz="8" w:space="0" w:color="232222" w:themeColor="accent4"/>
        <w:bottom w:val="single" w:sz="8" w:space="0" w:color="232222" w:themeColor="accent4"/>
      </w:tblBorders>
    </w:tblPr>
    <w:tblStylePr w:type="firstRow">
      <w:pPr>
        <w:spacing w:before="0" w:after="0" w:line="240" w:lineRule="auto"/>
      </w:pPr>
      <w:rPr>
        <w:b/>
        <w:bCs/>
      </w:rPr>
      <w:tblPr/>
      <w:tcPr>
        <w:tcBorders>
          <w:top w:val="single" w:sz="8" w:space="0" w:color="232222" w:themeColor="accent4"/>
          <w:left w:val="nil"/>
          <w:bottom w:val="single" w:sz="8" w:space="0" w:color="232222" w:themeColor="accent4"/>
          <w:right w:val="nil"/>
          <w:insideH w:val="nil"/>
          <w:insideV w:val="nil"/>
        </w:tcBorders>
      </w:tcPr>
    </w:tblStylePr>
    <w:tblStylePr w:type="lastRow">
      <w:pPr>
        <w:spacing w:before="0" w:after="0" w:line="240" w:lineRule="auto"/>
      </w:pPr>
      <w:rPr>
        <w:b/>
        <w:bCs/>
      </w:rPr>
      <w:tblPr/>
      <w:tcPr>
        <w:tcBorders>
          <w:top w:val="single" w:sz="8" w:space="0" w:color="232222" w:themeColor="accent4"/>
          <w:left w:val="nil"/>
          <w:bottom w:val="single" w:sz="8" w:space="0" w:color="23222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accent4" w:themeFillTint="3F"/>
      </w:tcPr>
    </w:tblStylePr>
    <w:tblStylePr w:type="band1Horz">
      <w:tblPr/>
      <w:tcPr>
        <w:tcBorders>
          <w:left w:val="nil"/>
          <w:right w:val="nil"/>
          <w:insideH w:val="nil"/>
          <w:insideV w:val="nil"/>
        </w:tcBorders>
        <w:shd w:val="clear" w:color="auto" w:fill="C9C7C7" w:themeFill="accent4" w:themeFillTint="3F"/>
      </w:tcPr>
    </w:tblStylePr>
  </w:style>
  <w:style w:type="table" w:styleId="LightShading-Accent5">
    <w:name w:val="Light Shading Accent 5"/>
    <w:basedOn w:val="TableNormal"/>
    <w:uiPriority w:val="60"/>
    <w:semiHidden/>
    <w:rsid w:val="0021343A"/>
    <w:pPr>
      <w:spacing w:line="240" w:lineRule="auto"/>
    </w:pPr>
    <w:rPr>
      <w:color w:val="4B4A4A" w:themeColor="accent5" w:themeShade="BF"/>
    </w:rPr>
    <w:tblPr>
      <w:tblStyleRowBandSize w:val="1"/>
      <w:tblStyleColBandSize w:val="1"/>
      <w:tblBorders>
        <w:top w:val="single" w:sz="8" w:space="0" w:color="656464" w:themeColor="accent5"/>
        <w:bottom w:val="single" w:sz="8" w:space="0" w:color="656464" w:themeColor="accent5"/>
      </w:tblBorders>
    </w:tblPr>
    <w:tblStylePr w:type="firstRow">
      <w:pPr>
        <w:spacing w:before="0" w:after="0" w:line="240" w:lineRule="auto"/>
      </w:pPr>
      <w:rPr>
        <w:b/>
        <w:bCs/>
      </w:rPr>
      <w:tblPr/>
      <w:tcPr>
        <w:tcBorders>
          <w:top w:val="single" w:sz="8" w:space="0" w:color="656464" w:themeColor="accent5"/>
          <w:left w:val="nil"/>
          <w:bottom w:val="single" w:sz="8" w:space="0" w:color="656464" w:themeColor="accent5"/>
          <w:right w:val="nil"/>
          <w:insideH w:val="nil"/>
          <w:insideV w:val="nil"/>
        </w:tcBorders>
      </w:tcPr>
    </w:tblStylePr>
    <w:tblStylePr w:type="lastRow">
      <w:pPr>
        <w:spacing w:before="0" w:after="0" w:line="240" w:lineRule="auto"/>
      </w:pPr>
      <w:rPr>
        <w:b/>
        <w:bCs/>
      </w:rPr>
      <w:tblPr/>
      <w:tcPr>
        <w:tcBorders>
          <w:top w:val="single" w:sz="8" w:space="0" w:color="656464" w:themeColor="accent5"/>
          <w:left w:val="nil"/>
          <w:bottom w:val="single" w:sz="8" w:space="0" w:color="65646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8D8" w:themeFill="accent5" w:themeFillTint="3F"/>
      </w:tcPr>
    </w:tblStylePr>
    <w:tblStylePr w:type="band1Horz">
      <w:tblPr/>
      <w:tcPr>
        <w:tcBorders>
          <w:left w:val="nil"/>
          <w:right w:val="nil"/>
          <w:insideH w:val="nil"/>
          <w:insideV w:val="nil"/>
        </w:tcBorders>
        <w:shd w:val="clear" w:color="auto" w:fill="D9D8D8" w:themeFill="accent5" w:themeFillTint="3F"/>
      </w:tcPr>
    </w:tblStylePr>
  </w:style>
  <w:style w:type="table" w:styleId="LightShading-Accent6">
    <w:name w:val="Light Shading Accent 6"/>
    <w:basedOn w:val="TableNormal"/>
    <w:uiPriority w:val="60"/>
    <w:semiHidden/>
    <w:rsid w:val="0021343A"/>
    <w:pPr>
      <w:spacing w:line="240" w:lineRule="auto"/>
    </w:pPr>
    <w:rPr>
      <w:color w:val="6C6B6B" w:themeColor="accent6" w:themeShade="BF"/>
    </w:rPr>
    <w:tblPr>
      <w:tblStyleRowBandSize w:val="1"/>
      <w:tblStyleColBandSize w:val="1"/>
      <w:tblBorders>
        <w:top w:val="single" w:sz="8" w:space="0" w:color="919090" w:themeColor="accent6"/>
        <w:bottom w:val="single" w:sz="8" w:space="0" w:color="919090" w:themeColor="accent6"/>
      </w:tblBorders>
    </w:tblPr>
    <w:tblStylePr w:type="firstRow">
      <w:pPr>
        <w:spacing w:before="0" w:after="0" w:line="240" w:lineRule="auto"/>
      </w:pPr>
      <w:rPr>
        <w:b/>
        <w:bCs/>
      </w:rPr>
      <w:tblPr/>
      <w:tcPr>
        <w:tcBorders>
          <w:top w:val="single" w:sz="8" w:space="0" w:color="919090" w:themeColor="accent6"/>
          <w:left w:val="nil"/>
          <w:bottom w:val="single" w:sz="8" w:space="0" w:color="919090" w:themeColor="accent6"/>
          <w:right w:val="nil"/>
          <w:insideH w:val="nil"/>
          <w:insideV w:val="nil"/>
        </w:tcBorders>
      </w:tcPr>
    </w:tblStylePr>
    <w:tblStylePr w:type="lastRow">
      <w:pPr>
        <w:spacing w:before="0" w:after="0" w:line="240" w:lineRule="auto"/>
      </w:pPr>
      <w:rPr>
        <w:b/>
        <w:bCs/>
      </w:rPr>
      <w:tblPr/>
      <w:tcPr>
        <w:tcBorders>
          <w:top w:val="single" w:sz="8" w:space="0" w:color="919090" w:themeColor="accent6"/>
          <w:left w:val="nil"/>
          <w:bottom w:val="single" w:sz="8" w:space="0" w:color="91909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3E3" w:themeFill="accent6" w:themeFillTint="3F"/>
      </w:tcPr>
    </w:tblStylePr>
    <w:tblStylePr w:type="band1Horz">
      <w:tblPr/>
      <w:tcPr>
        <w:tcBorders>
          <w:left w:val="nil"/>
          <w:right w:val="nil"/>
          <w:insideH w:val="nil"/>
          <w:insideV w:val="nil"/>
        </w:tcBorders>
        <w:shd w:val="clear" w:color="auto" w:fill="E3E3E3" w:themeFill="accent6" w:themeFillTint="3F"/>
      </w:tcPr>
    </w:tblStylePr>
  </w:style>
  <w:style w:type="table" w:styleId="ListTable1Light">
    <w:name w:val="List Table 1 Light"/>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898686" w:themeColor="text1" w:themeTint="99"/>
        </w:tcBorders>
      </w:tcPr>
    </w:tblStylePr>
    <w:tblStylePr w:type="lastRow">
      <w:rPr>
        <w:b/>
        <w:bCs/>
      </w:rPr>
      <w:tblPr/>
      <w:tcPr>
        <w:tcBorders>
          <w:top w:val="single" w:sz="4" w:space="0" w:color="898686" w:themeColor="text1" w:themeTint="99"/>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styleId="ListTable1Light-Accent1">
    <w:name w:val="List Table 1 Light Accent 1"/>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959494" w:themeColor="accent1" w:themeTint="99"/>
        </w:tcBorders>
      </w:tcPr>
    </w:tblStylePr>
    <w:tblStylePr w:type="lastRow">
      <w:rPr>
        <w:b/>
        <w:bCs/>
      </w:rPr>
      <w:tblPr/>
      <w:tcPr>
        <w:tcBorders>
          <w:top w:val="single" w:sz="4" w:space="0" w:color="959494" w:themeColor="accent1" w:themeTint="99"/>
        </w:tcBorders>
      </w:tcPr>
    </w:tblStylePr>
    <w:tblStylePr w:type="firstCol">
      <w:rPr>
        <w:b/>
        <w:bCs/>
      </w:rPr>
    </w:tblStylePr>
    <w:tblStylePr w:type="lastCol">
      <w:rPr>
        <w:b/>
        <w:bCs/>
      </w:rPr>
    </w:tblStylePr>
    <w:tblStylePr w:type="band1Vert">
      <w:tblPr/>
      <w:tcPr>
        <w:shd w:val="clear" w:color="auto" w:fill="DCDBDB" w:themeFill="accent1" w:themeFillTint="33"/>
      </w:tcPr>
    </w:tblStylePr>
    <w:tblStylePr w:type="band1Horz">
      <w:tblPr/>
      <w:tcPr>
        <w:shd w:val="clear" w:color="auto" w:fill="DCDBDB" w:themeFill="accent1" w:themeFillTint="33"/>
      </w:tcPr>
    </w:tblStylePr>
  </w:style>
  <w:style w:type="table" w:styleId="ListTable1Light-Accent2">
    <w:name w:val="List Table 1 Light Accent 2"/>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AFAFAF" w:themeColor="accent2" w:themeTint="99"/>
        </w:tcBorders>
      </w:tcPr>
    </w:tblStylePr>
    <w:tblStylePr w:type="lastRow">
      <w:rPr>
        <w:b/>
        <w:bCs/>
      </w:rPr>
      <w:tblPr/>
      <w:tcPr>
        <w:tcBorders>
          <w:top w:val="single" w:sz="4" w:space="0" w:color="AFAFAF" w:themeColor="accent2" w:themeTint="99"/>
        </w:tcBorders>
      </w:tcPr>
    </w:tblStylePr>
    <w:tblStylePr w:type="firstCol">
      <w:rPr>
        <w:b/>
        <w:bCs/>
      </w:rPr>
    </w:tblStylePr>
    <w:tblStylePr w:type="lastCol">
      <w:rPr>
        <w:b/>
        <w:bCs/>
      </w:rPr>
    </w:tblStylePr>
    <w:tblStylePr w:type="band1Vert">
      <w:tblPr/>
      <w:tcPr>
        <w:shd w:val="clear" w:color="auto" w:fill="E4E4E4" w:themeFill="accent2" w:themeFillTint="33"/>
      </w:tcPr>
    </w:tblStylePr>
    <w:tblStylePr w:type="band1Horz">
      <w:tblPr/>
      <w:tcPr>
        <w:shd w:val="clear" w:color="auto" w:fill="E4E4E4" w:themeFill="accent2" w:themeFillTint="33"/>
      </w:tcPr>
    </w:tblStylePr>
  </w:style>
  <w:style w:type="table" w:styleId="ListTable1Light-Accent3">
    <w:name w:val="List Table 1 Light Accent 3"/>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CACAC9" w:themeColor="accent3" w:themeTint="99"/>
        </w:tcBorders>
      </w:tcPr>
    </w:tblStylePr>
    <w:tblStylePr w:type="lastRow">
      <w:rPr>
        <w:b/>
        <w:bCs/>
      </w:rPr>
      <w:tblPr/>
      <w:tcPr>
        <w:tcBorders>
          <w:top w:val="single" w:sz="4" w:space="0" w:color="CACA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7C7979" w:themeColor="accent4" w:themeTint="99"/>
        </w:tcBorders>
      </w:tcPr>
    </w:tblStylePr>
    <w:tblStylePr w:type="lastRow">
      <w:rPr>
        <w:b/>
        <w:bCs/>
      </w:rPr>
      <w:tblPr/>
      <w:tcPr>
        <w:tcBorders>
          <w:top w:val="single" w:sz="4" w:space="0" w:color="7C7979" w:themeColor="accent4" w:themeTint="99"/>
        </w:tcBorders>
      </w:tcPr>
    </w:tblStylePr>
    <w:tblStylePr w:type="firstCol">
      <w:rPr>
        <w:b/>
        <w:bCs/>
      </w:rPr>
    </w:tblStylePr>
    <w:tblStylePr w:type="lastCol">
      <w:rPr>
        <w:b/>
        <w:bCs/>
      </w:rPr>
    </w:tblStylePr>
    <w:tblStylePr w:type="band1Vert">
      <w:tblPr/>
      <w:tcPr>
        <w:shd w:val="clear" w:color="auto" w:fill="D3D2D2" w:themeFill="accent4" w:themeFillTint="33"/>
      </w:tcPr>
    </w:tblStylePr>
    <w:tblStylePr w:type="band1Horz">
      <w:tblPr/>
      <w:tcPr>
        <w:shd w:val="clear" w:color="auto" w:fill="D3D2D2" w:themeFill="accent4" w:themeFillTint="33"/>
      </w:tcPr>
    </w:tblStylePr>
  </w:style>
  <w:style w:type="table" w:styleId="ListTable1Light-Accent5">
    <w:name w:val="List Table 1 Light Accent 5"/>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A2A1A1" w:themeColor="accent5" w:themeTint="99"/>
        </w:tcBorders>
      </w:tcPr>
    </w:tblStylePr>
    <w:tblStylePr w:type="lastRow">
      <w:rPr>
        <w:b/>
        <w:bCs/>
      </w:rPr>
      <w:tblPr/>
      <w:tcPr>
        <w:tcBorders>
          <w:top w:val="single" w:sz="4" w:space="0" w:color="A2A1A1" w:themeColor="accent5" w:themeTint="99"/>
        </w:tcBorders>
      </w:tcPr>
    </w:tblStylePr>
    <w:tblStylePr w:type="firstCol">
      <w:rPr>
        <w:b/>
        <w:bCs/>
      </w:rPr>
    </w:tblStylePr>
    <w:tblStylePr w:type="lastCol">
      <w:rPr>
        <w:b/>
        <w:bCs/>
      </w:rPr>
    </w:tblStylePr>
    <w:tblStylePr w:type="band1Vert">
      <w:tblPr/>
      <w:tcPr>
        <w:shd w:val="clear" w:color="auto" w:fill="E0DFDF" w:themeFill="accent5" w:themeFillTint="33"/>
      </w:tcPr>
    </w:tblStylePr>
    <w:tblStylePr w:type="band1Horz">
      <w:tblPr/>
      <w:tcPr>
        <w:shd w:val="clear" w:color="auto" w:fill="E0DFDF" w:themeFill="accent5" w:themeFillTint="33"/>
      </w:tcPr>
    </w:tblStylePr>
  </w:style>
  <w:style w:type="table" w:styleId="ListTable1Light-Accent6">
    <w:name w:val="List Table 1 Light Accent 6"/>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BDBCBC" w:themeColor="accent6" w:themeTint="99"/>
        </w:tcBorders>
      </w:tcPr>
    </w:tblStylePr>
    <w:tblStylePr w:type="lastRow">
      <w:rPr>
        <w:b/>
        <w:bCs/>
      </w:rPr>
      <w:tblPr/>
      <w:tcPr>
        <w:tcBorders>
          <w:top w:val="single" w:sz="4" w:space="0" w:color="BDBCBC" w:themeColor="accent6" w:themeTint="99"/>
        </w:tcBorders>
      </w:tcPr>
    </w:tblStylePr>
    <w:tblStylePr w:type="firstCol">
      <w:rPr>
        <w:b/>
        <w:bCs/>
      </w:rPr>
    </w:tblStylePr>
    <w:tblStylePr w:type="lastCol">
      <w:rPr>
        <w:b/>
        <w:bCs/>
      </w:rPr>
    </w:tblStylePr>
    <w:tblStylePr w:type="band1Vert">
      <w:tblPr/>
      <w:tcPr>
        <w:shd w:val="clear" w:color="auto" w:fill="E9E8E8" w:themeFill="accent6" w:themeFillTint="33"/>
      </w:tcPr>
    </w:tblStylePr>
    <w:tblStylePr w:type="band1Horz">
      <w:tblPr/>
      <w:tcPr>
        <w:shd w:val="clear" w:color="auto" w:fill="E9E8E8" w:themeFill="accent6" w:themeFillTint="33"/>
      </w:tcPr>
    </w:tblStylePr>
  </w:style>
  <w:style w:type="table" w:styleId="ListTable2">
    <w:name w:val="List Table 2"/>
    <w:basedOn w:val="TableNormal"/>
    <w:uiPriority w:val="47"/>
    <w:semiHidden/>
    <w:rsid w:val="0021343A"/>
    <w:pPr>
      <w:spacing w:line="240" w:lineRule="auto"/>
    </w:pPr>
    <w:tblPr>
      <w:tblStyleRowBandSize w:val="1"/>
      <w:tblStyleColBandSize w:val="1"/>
      <w:tblBorders>
        <w:top w:val="single" w:sz="4" w:space="0" w:color="898686" w:themeColor="text1" w:themeTint="99"/>
        <w:bottom w:val="single" w:sz="4" w:space="0" w:color="898686" w:themeColor="text1" w:themeTint="99"/>
        <w:insideH w:val="single" w:sz="4" w:space="0" w:color="89868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styleId="ListTable2-Accent1">
    <w:name w:val="List Table 2 Accent 1"/>
    <w:basedOn w:val="TableNormal"/>
    <w:uiPriority w:val="47"/>
    <w:semiHidden/>
    <w:rsid w:val="0021343A"/>
    <w:pPr>
      <w:spacing w:line="240" w:lineRule="auto"/>
    </w:pPr>
    <w:tblPr>
      <w:tblStyleRowBandSize w:val="1"/>
      <w:tblStyleColBandSize w:val="1"/>
      <w:tblBorders>
        <w:top w:val="single" w:sz="4" w:space="0" w:color="959494" w:themeColor="accent1" w:themeTint="99"/>
        <w:bottom w:val="single" w:sz="4" w:space="0" w:color="959494" w:themeColor="accent1" w:themeTint="99"/>
        <w:insideH w:val="single" w:sz="4" w:space="0" w:color="95949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CDBDB" w:themeFill="accent1" w:themeFillTint="33"/>
      </w:tcPr>
    </w:tblStylePr>
    <w:tblStylePr w:type="band1Horz">
      <w:tblPr/>
      <w:tcPr>
        <w:shd w:val="clear" w:color="auto" w:fill="DCDBDB" w:themeFill="accent1" w:themeFillTint="33"/>
      </w:tcPr>
    </w:tblStylePr>
  </w:style>
  <w:style w:type="table" w:styleId="ListTable2-Accent2">
    <w:name w:val="List Table 2 Accent 2"/>
    <w:basedOn w:val="TableNormal"/>
    <w:uiPriority w:val="47"/>
    <w:semiHidden/>
    <w:rsid w:val="0021343A"/>
    <w:pPr>
      <w:spacing w:line="240" w:lineRule="auto"/>
    </w:pPr>
    <w:tblPr>
      <w:tblStyleRowBandSize w:val="1"/>
      <w:tblStyleColBandSize w:val="1"/>
      <w:tblBorders>
        <w:top w:val="single" w:sz="4" w:space="0" w:color="AFAFAF" w:themeColor="accent2" w:themeTint="99"/>
        <w:bottom w:val="single" w:sz="4" w:space="0" w:color="AFAFAF" w:themeColor="accent2" w:themeTint="99"/>
        <w:insideH w:val="single" w:sz="4" w:space="0" w:color="AFAFA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4E4" w:themeFill="accent2" w:themeFillTint="33"/>
      </w:tcPr>
    </w:tblStylePr>
    <w:tblStylePr w:type="band1Horz">
      <w:tblPr/>
      <w:tcPr>
        <w:shd w:val="clear" w:color="auto" w:fill="E4E4E4" w:themeFill="accent2" w:themeFillTint="33"/>
      </w:tcPr>
    </w:tblStylePr>
  </w:style>
  <w:style w:type="table" w:styleId="ListTable2-Accent3">
    <w:name w:val="List Table 2 Accent 3"/>
    <w:basedOn w:val="TableNormal"/>
    <w:uiPriority w:val="47"/>
    <w:semiHidden/>
    <w:rsid w:val="0021343A"/>
    <w:pPr>
      <w:spacing w:line="240" w:lineRule="auto"/>
    </w:pPr>
    <w:tblPr>
      <w:tblStyleRowBandSize w:val="1"/>
      <w:tblStyleColBandSize w:val="1"/>
      <w:tblBorders>
        <w:top w:val="single" w:sz="4" w:space="0" w:color="CACAC9" w:themeColor="accent3" w:themeTint="99"/>
        <w:bottom w:val="single" w:sz="4" w:space="0" w:color="CACAC9" w:themeColor="accent3" w:themeTint="99"/>
        <w:insideH w:val="single" w:sz="4" w:space="0" w:color="CACA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semiHidden/>
    <w:rsid w:val="0021343A"/>
    <w:pPr>
      <w:spacing w:line="240" w:lineRule="auto"/>
    </w:pPr>
    <w:tblPr>
      <w:tblStyleRowBandSize w:val="1"/>
      <w:tblStyleColBandSize w:val="1"/>
      <w:tblBorders>
        <w:top w:val="single" w:sz="4" w:space="0" w:color="7C7979" w:themeColor="accent4" w:themeTint="99"/>
        <w:bottom w:val="single" w:sz="4" w:space="0" w:color="7C7979" w:themeColor="accent4" w:themeTint="99"/>
        <w:insideH w:val="single" w:sz="4" w:space="0" w:color="7C7979"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accent4" w:themeFillTint="33"/>
      </w:tcPr>
    </w:tblStylePr>
    <w:tblStylePr w:type="band1Horz">
      <w:tblPr/>
      <w:tcPr>
        <w:shd w:val="clear" w:color="auto" w:fill="D3D2D2" w:themeFill="accent4" w:themeFillTint="33"/>
      </w:tcPr>
    </w:tblStylePr>
  </w:style>
  <w:style w:type="table" w:styleId="ListTable2-Accent5">
    <w:name w:val="List Table 2 Accent 5"/>
    <w:basedOn w:val="TableNormal"/>
    <w:uiPriority w:val="47"/>
    <w:semiHidden/>
    <w:rsid w:val="0021343A"/>
    <w:pPr>
      <w:spacing w:line="240" w:lineRule="auto"/>
    </w:pPr>
    <w:tblPr>
      <w:tblStyleRowBandSize w:val="1"/>
      <w:tblStyleColBandSize w:val="1"/>
      <w:tblBorders>
        <w:top w:val="single" w:sz="4" w:space="0" w:color="A2A1A1" w:themeColor="accent5" w:themeTint="99"/>
        <w:bottom w:val="single" w:sz="4" w:space="0" w:color="A2A1A1" w:themeColor="accent5" w:themeTint="99"/>
        <w:insideH w:val="single" w:sz="4" w:space="0" w:color="A2A1A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DFDF" w:themeFill="accent5" w:themeFillTint="33"/>
      </w:tcPr>
    </w:tblStylePr>
    <w:tblStylePr w:type="band1Horz">
      <w:tblPr/>
      <w:tcPr>
        <w:shd w:val="clear" w:color="auto" w:fill="E0DFDF" w:themeFill="accent5" w:themeFillTint="33"/>
      </w:tcPr>
    </w:tblStylePr>
  </w:style>
  <w:style w:type="table" w:styleId="ListTable2-Accent6">
    <w:name w:val="List Table 2 Accent 6"/>
    <w:basedOn w:val="TableNormal"/>
    <w:uiPriority w:val="47"/>
    <w:semiHidden/>
    <w:rsid w:val="0021343A"/>
    <w:pPr>
      <w:spacing w:line="240" w:lineRule="auto"/>
    </w:pPr>
    <w:tblPr>
      <w:tblStyleRowBandSize w:val="1"/>
      <w:tblStyleColBandSize w:val="1"/>
      <w:tblBorders>
        <w:top w:val="single" w:sz="4" w:space="0" w:color="BDBCBC" w:themeColor="accent6" w:themeTint="99"/>
        <w:bottom w:val="single" w:sz="4" w:space="0" w:color="BDBCBC" w:themeColor="accent6" w:themeTint="99"/>
        <w:insideH w:val="single" w:sz="4" w:space="0" w:color="BDBCB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E8E8" w:themeFill="accent6" w:themeFillTint="33"/>
      </w:tcPr>
    </w:tblStylePr>
    <w:tblStylePr w:type="band1Horz">
      <w:tblPr/>
      <w:tcPr>
        <w:shd w:val="clear" w:color="auto" w:fill="E9E8E8" w:themeFill="accent6" w:themeFillTint="33"/>
      </w:tcPr>
    </w:tblStylePr>
  </w:style>
  <w:style w:type="table" w:styleId="ListTable3">
    <w:name w:val="List Table 3"/>
    <w:basedOn w:val="TableNormal"/>
    <w:uiPriority w:val="48"/>
    <w:semiHidden/>
    <w:rsid w:val="0021343A"/>
    <w:pPr>
      <w:spacing w:line="240" w:lineRule="auto"/>
    </w:pPr>
    <w:tblPr>
      <w:tblStyleRowBandSize w:val="1"/>
      <w:tblStyleColBandSize w:val="1"/>
      <w:tblBorders>
        <w:top w:val="single" w:sz="4" w:space="0" w:color="393838" w:themeColor="text1"/>
        <w:left w:val="single" w:sz="4" w:space="0" w:color="393838" w:themeColor="text1"/>
        <w:bottom w:val="single" w:sz="4" w:space="0" w:color="393838" w:themeColor="text1"/>
        <w:right w:val="single" w:sz="4" w:space="0" w:color="393838" w:themeColor="text1"/>
      </w:tblBorders>
    </w:tblPr>
    <w:tblStylePr w:type="firstRow">
      <w:rPr>
        <w:b/>
        <w:bCs/>
        <w:color w:val="FFFFFF" w:themeColor="background1"/>
      </w:rPr>
      <w:tblPr/>
      <w:tcPr>
        <w:shd w:val="clear" w:color="auto" w:fill="393838" w:themeFill="text1"/>
      </w:tcPr>
    </w:tblStylePr>
    <w:tblStylePr w:type="lastRow">
      <w:rPr>
        <w:b/>
        <w:bCs/>
      </w:rPr>
      <w:tblPr/>
      <w:tcPr>
        <w:tcBorders>
          <w:top w:val="double" w:sz="4" w:space="0" w:color="393838"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93838" w:themeColor="text1"/>
          <w:right w:val="single" w:sz="4" w:space="0" w:color="393838" w:themeColor="text1"/>
        </w:tcBorders>
      </w:tcPr>
    </w:tblStylePr>
    <w:tblStylePr w:type="band1Horz">
      <w:tblPr/>
      <w:tcPr>
        <w:tcBorders>
          <w:top w:val="single" w:sz="4" w:space="0" w:color="393838" w:themeColor="text1"/>
          <w:bottom w:val="single" w:sz="4" w:space="0" w:color="393838"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93838" w:themeColor="text1"/>
          <w:left w:val="nil"/>
        </w:tcBorders>
      </w:tcPr>
    </w:tblStylePr>
    <w:tblStylePr w:type="swCell">
      <w:tblPr/>
      <w:tcPr>
        <w:tcBorders>
          <w:top w:val="double" w:sz="4" w:space="0" w:color="393838" w:themeColor="text1"/>
          <w:right w:val="nil"/>
        </w:tcBorders>
      </w:tcPr>
    </w:tblStylePr>
  </w:style>
  <w:style w:type="table" w:styleId="ListTable3-Accent1">
    <w:name w:val="List Table 3 Accent 1"/>
    <w:basedOn w:val="TableNormal"/>
    <w:uiPriority w:val="48"/>
    <w:semiHidden/>
    <w:rsid w:val="0021343A"/>
    <w:pPr>
      <w:spacing w:line="240" w:lineRule="auto"/>
    </w:pPr>
    <w:tblPr>
      <w:tblStyleRowBandSize w:val="1"/>
      <w:tblStyleColBandSize w:val="1"/>
      <w:tblBorders>
        <w:top w:val="single" w:sz="4" w:space="0" w:color="4F4E4E" w:themeColor="accent1"/>
        <w:left w:val="single" w:sz="4" w:space="0" w:color="4F4E4E" w:themeColor="accent1"/>
        <w:bottom w:val="single" w:sz="4" w:space="0" w:color="4F4E4E" w:themeColor="accent1"/>
        <w:right w:val="single" w:sz="4" w:space="0" w:color="4F4E4E" w:themeColor="accent1"/>
      </w:tblBorders>
    </w:tblPr>
    <w:tblStylePr w:type="firstRow">
      <w:rPr>
        <w:b/>
        <w:bCs/>
        <w:color w:val="FFFFFF" w:themeColor="background1"/>
      </w:rPr>
      <w:tblPr/>
      <w:tcPr>
        <w:shd w:val="clear" w:color="auto" w:fill="4F4E4E" w:themeFill="accent1"/>
      </w:tcPr>
    </w:tblStylePr>
    <w:tblStylePr w:type="lastRow">
      <w:rPr>
        <w:b/>
        <w:bCs/>
      </w:rPr>
      <w:tblPr/>
      <w:tcPr>
        <w:tcBorders>
          <w:top w:val="double" w:sz="4" w:space="0" w:color="4F4E4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4E4E" w:themeColor="accent1"/>
          <w:right w:val="single" w:sz="4" w:space="0" w:color="4F4E4E" w:themeColor="accent1"/>
        </w:tcBorders>
      </w:tcPr>
    </w:tblStylePr>
    <w:tblStylePr w:type="band1Horz">
      <w:tblPr/>
      <w:tcPr>
        <w:tcBorders>
          <w:top w:val="single" w:sz="4" w:space="0" w:color="4F4E4E" w:themeColor="accent1"/>
          <w:bottom w:val="single" w:sz="4" w:space="0" w:color="4F4E4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4E4E" w:themeColor="accent1"/>
          <w:left w:val="nil"/>
        </w:tcBorders>
      </w:tcPr>
    </w:tblStylePr>
    <w:tblStylePr w:type="swCell">
      <w:tblPr/>
      <w:tcPr>
        <w:tcBorders>
          <w:top w:val="double" w:sz="4" w:space="0" w:color="4F4E4E" w:themeColor="accent1"/>
          <w:right w:val="nil"/>
        </w:tcBorders>
      </w:tcPr>
    </w:tblStylePr>
  </w:style>
  <w:style w:type="table" w:styleId="ListTable3-Accent2">
    <w:name w:val="List Table 3 Accent 2"/>
    <w:basedOn w:val="TableNormal"/>
    <w:uiPriority w:val="48"/>
    <w:semiHidden/>
    <w:rsid w:val="0021343A"/>
    <w:pPr>
      <w:spacing w:line="240" w:lineRule="auto"/>
    </w:pPr>
    <w:tblPr>
      <w:tblStyleRowBandSize w:val="1"/>
      <w:tblStyleColBandSize w:val="1"/>
      <w:tblBorders>
        <w:top w:val="single" w:sz="4" w:space="0" w:color="7B7A7A" w:themeColor="accent2"/>
        <w:left w:val="single" w:sz="4" w:space="0" w:color="7B7A7A" w:themeColor="accent2"/>
        <w:bottom w:val="single" w:sz="4" w:space="0" w:color="7B7A7A" w:themeColor="accent2"/>
        <w:right w:val="single" w:sz="4" w:space="0" w:color="7B7A7A" w:themeColor="accent2"/>
      </w:tblBorders>
    </w:tblPr>
    <w:tblStylePr w:type="firstRow">
      <w:rPr>
        <w:b/>
        <w:bCs/>
        <w:color w:val="FFFFFF" w:themeColor="background1"/>
      </w:rPr>
      <w:tblPr/>
      <w:tcPr>
        <w:shd w:val="clear" w:color="auto" w:fill="7B7A7A" w:themeFill="accent2"/>
      </w:tcPr>
    </w:tblStylePr>
    <w:tblStylePr w:type="lastRow">
      <w:rPr>
        <w:b/>
        <w:bCs/>
      </w:rPr>
      <w:tblPr/>
      <w:tcPr>
        <w:tcBorders>
          <w:top w:val="double" w:sz="4" w:space="0" w:color="7B7A7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B7A7A" w:themeColor="accent2"/>
          <w:right w:val="single" w:sz="4" w:space="0" w:color="7B7A7A" w:themeColor="accent2"/>
        </w:tcBorders>
      </w:tcPr>
    </w:tblStylePr>
    <w:tblStylePr w:type="band1Horz">
      <w:tblPr/>
      <w:tcPr>
        <w:tcBorders>
          <w:top w:val="single" w:sz="4" w:space="0" w:color="7B7A7A" w:themeColor="accent2"/>
          <w:bottom w:val="single" w:sz="4" w:space="0" w:color="7B7A7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B7A7A" w:themeColor="accent2"/>
          <w:left w:val="nil"/>
        </w:tcBorders>
      </w:tcPr>
    </w:tblStylePr>
    <w:tblStylePr w:type="swCell">
      <w:tblPr/>
      <w:tcPr>
        <w:tcBorders>
          <w:top w:val="double" w:sz="4" w:space="0" w:color="7B7A7A" w:themeColor="accent2"/>
          <w:right w:val="nil"/>
        </w:tcBorders>
      </w:tcPr>
    </w:tblStylePr>
  </w:style>
  <w:style w:type="table" w:styleId="ListTable3-Accent3">
    <w:name w:val="List Table 3 Accent 3"/>
    <w:basedOn w:val="TableNormal"/>
    <w:uiPriority w:val="48"/>
    <w:semiHidden/>
    <w:rsid w:val="0021343A"/>
    <w:pPr>
      <w:spacing w:line="240" w:lineRule="auto"/>
    </w:pPr>
    <w:tblPr>
      <w:tblStyleRowBandSize w:val="1"/>
      <w:tblStyleColBandSize w:val="1"/>
      <w:tblBorders>
        <w:top w:val="single" w:sz="4" w:space="0" w:color="A7A7A6" w:themeColor="accent3"/>
        <w:left w:val="single" w:sz="4" w:space="0" w:color="A7A7A6" w:themeColor="accent3"/>
        <w:bottom w:val="single" w:sz="4" w:space="0" w:color="A7A7A6" w:themeColor="accent3"/>
        <w:right w:val="single" w:sz="4" w:space="0" w:color="A7A7A6" w:themeColor="accent3"/>
      </w:tblBorders>
    </w:tblPr>
    <w:tblStylePr w:type="firstRow">
      <w:rPr>
        <w:b/>
        <w:bCs/>
        <w:color w:val="FFFFFF" w:themeColor="background1"/>
      </w:rPr>
      <w:tblPr/>
      <w:tcPr>
        <w:shd w:val="clear" w:color="auto" w:fill="A7A7A6" w:themeFill="accent3"/>
      </w:tcPr>
    </w:tblStylePr>
    <w:tblStylePr w:type="lastRow">
      <w:rPr>
        <w:b/>
        <w:bCs/>
      </w:rPr>
      <w:tblPr/>
      <w:tcPr>
        <w:tcBorders>
          <w:top w:val="double" w:sz="4" w:space="0" w:color="A7A7A6"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7A7A6" w:themeColor="accent3"/>
          <w:right w:val="single" w:sz="4" w:space="0" w:color="A7A7A6" w:themeColor="accent3"/>
        </w:tcBorders>
      </w:tcPr>
    </w:tblStylePr>
    <w:tblStylePr w:type="band1Horz">
      <w:tblPr/>
      <w:tcPr>
        <w:tcBorders>
          <w:top w:val="single" w:sz="4" w:space="0" w:color="A7A7A6" w:themeColor="accent3"/>
          <w:bottom w:val="single" w:sz="4" w:space="0" w:color="A7A7A6"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7A7A6" w:themeColor="accent3"/>
          <w:left w:val="nil"/>
        </w:tcBorders>
      </w:tcPr>
    </w:tblStylePr>
    <w:tblStylePr w:type="swCell">
      <w:tblPr/>
      <w:tcPr>
        <w:tcBorders>
          <w:top w:val="double" w:sz="4" w:space="0" w:color="A7A7A6" w:themeColor="accent3"/>
          <w:right w:val="nil"/>
        </w:tcBorders>
      </w:tcPr>
    </w:tblStylePr>
  </w:style>
  <w:style w:type="table" w:styleId="ListTable3-Accent4">
    <w:name w:val="List Table 3 Accent 4"/>
    <w:basedOn w:val="TableNormal"/>
    <w:uiPriority w:val="48"/>
    <w:semiHidden/>
    <w:rsid w:val="0021343A"/>
    <w:pPr>
      <w:spacing w:line="240" w:lineRule="auto"/>
    </w:pPr>
    <w:tblPr>
      <w:tblStyleRowBandSize w:val="1"/>
      <w:tblStyleColBandSize w:val="1"/>
      <w:tblBorders>
        <w:top w:val="single" w:sz="4" w:space="0" w:color="232222" w:themeColor="accent4"/>
        <w:left w:val="single" w:sz="4" w:space="0" w:color="232222" w:themeColor="accent4"/>
        <w:bottom w:val="single" w:sz="4" w:space="0" w:color="232222" w:themeColor="accent4"/>
        <w:right w:val="single" w:sz="4" w:space="0" w:color="232222" w:themeColor="accent4"/>
      </w:tblBorders>
    </w:tblPr>
    <w:tblStylePr w:type="firstRow">
      <w:rPr>
        <w:b/>
        <w:bCs/>
        <w:color w:val="FFFFFF" w:themeColor="background1"/>
      </w:rPr>
      <w:tblPr/>
      <w:tcPr>
        <w:shd w:val="clear" w:color="auto" w:fill="232222" w:themeFill="accent4"/>
      </w:tcPr>
    </w:tblStylePr>
    <w:tblStylePr w:type="lastRow">
      <w:rPr>
        <w:b/>
        <w:bCs/>
      </w:rPr>
      <w:tblPr/>
      <w:tcPr>
        <w:tcBorders>
          <w:top w:val="double" w:sz="4" w:space="0" w:color="23222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accent4"/>
          <w:right w:val="single" w:sz="4" w:space="0" w:color="232222" w:themeColor="accent4"/>
        </w:tcBorders>
      </w:tcPr>
    </w:tblStylePr>
    <w:tblStylePr w:type="band1Horz">
      <w:tblPr/>
      <w:tcPr>
        <w:tcBorders>
          <w:top w:val="single" w:sz="4" w:space="0" w:color="232222" w:themeColor="accent4"/>
          <w:bottom w:val="single" w:sz="4" w:space="0" w:color="23222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accent4"/>
          <w:left w:val="nil"/>
        </w:tcBorders>
      </w:tcPr>
    </w:tblStylePr>
    <w:tblStylePr w:type="swCell">
      <w:tblPr/>
      <w:tcPr>
        <w:tcBorders>
          <w:top w:val="double" w:sz="4" w:space="0" w:color="232222" w:themeColor="accent4"/>
          <w:right w:val="nil"/>
        </w:tcBorders>
      </w:tcPr>
    </w:tblStylePr>
  </w:style>
  <w:style w:type="table" w:styleId="ListTable3-Accent5">
    <w:name w:val="List Table 3 Accent 5"/>
    <w:basedOn w:val="TableNormal"/>
    <w:uiPriority w:val="48"/>
    <w:semiHidden/>
    <w:rsid w:val="0021343A"/>
    <w:pPr>
      <w:spacing w:line="240" w:lineRule="auto"/>
    </w:pPr>
    <w:tblPr>
      <w:tblStyleRowBandSize w:val="1"/>
      <w:tblStyleColBandSize w:val="1"/>
      <w:tblBorders>
        <w:top w:val="single" w:sz="4" w:space="0" w:color="656464" w:themeColor="accent5"/>
        <w:left w:val="single" w:sz="4" w:space="0" w:color="656464" w:themeColor="accent5"/>
        <w:bottom w:val="single" w:sz="4" w:space="0" w:color="656464" w:themeColor="accent5"/>
        <w:right w:val="single" w:sz="4" w:space="0" w:color="656464" w:themeColor="accent5"/>
      </w:tblBorders>
    </w:tblPr>
    <w:tblStylePr w:type="firstRow">
      <w:rPr>
        <w:b/>
        <w:bCs/>
        <w:color w:val="FFFFFF" w:themeColor="background1"/>
      </w:rPr>
      <w:tblPr/>
      <w:tcPr>
        <w:shd w:val="clear" w:color="auto" w:fill="656464" w:themeFill="accent5"/>
      </w:tcPr>
    </w:tblStylePr>
    <w:tblStylePr w:type="lastRow">
      <w:rPr>
        <w:b/>
        <w:bCs/>
      </w:rPr>
      <w:tblPr/>
      <w:tcPr>
        <w:tcBorders>
          <w:top w:val="double" w:sz="4" w:space="0" w:color="65646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56464" w:themeColor="accent5"/>
          <w:right w:val="single" w:sz="4" w:space="0" w:color="656464" w:themeColor="accent5"/>
        </w:tcBorders>
      </w:tcPr>
    </w:tblStylePr>
    <w:tblStylePr w:type="band1Horz">
      <w:tblPr/>
      <w:tcPr>
        <w:tcBorders>
          <w:top w:val="single" w:sz="4" w:space="0" w:color="656464" w:themeColor="accent5"/>
          <w:bottom w:val="single" w:sz="4" w:space="0" w:color="65646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56464" w:themeColor="accent5"/>
          <w:left w:val="nil"/>
        </w:tcBorders>
      </w:tcPr>
    </w:tblStylePr>
    <w:tblStylePr w:type="swCell">
      <w:tblPr/>
      <w:tcPr>
        <w:tcBorders>
          <w:top w:val="double" w:sz="4" w:space="0" w:color="656464" w:themeColor="accent5"/>
          <w:right w:val="nil"/>
        </w:tcBorders>
      </w:tcPr>
    </w:tblStylePr>
  </w:style>
  <w:style w:type="table" w:styleId="ListTable3-Accent6">
    <w:name w:val="List Table 3 Accent 6"/>
    <w:basedOn w:val="TableNormal"/>
    <w:uiPriority w:val="48"/>
    <w:semiHidden/>
    <w:rsid w:val="0021343A"/>
    <w:pPr>
      <w:spacing w:line="240" w:lineRule="auto"/>
    </w:pPr>
    <w:tblPr>
      <w:tblStyleRowBandSize w:val="1"/>
      <w:tblStyleColBandSize w:val="1"/>
      <w:tblBorders>
        <w:top w:val="single" w:sz="4" w:space="0" w:color="919090" w:themeColor="accent6"/>
        <w:left w:val="single" w:sz="4" w:space="0" w:color="919090" w:themeColor="accent6"/>
        <w:bottom w:val="single" w:sz="4" w:space="0" w:color="919090" w:themeColor="accent6"/>
        <w:right w:val="single" w:sz="4" w:space="0" w:color="919090" w:themeColor="accent6"/>
      </w:tblBorders>
    </w:tblPr>
    <w:tblStylePr w:type="firstRow">
      <w:rPr>
        <w:b/>
        <w:bCs/>
        <w:color w:val="FFFFFF" w:themeColor="background1"/>
      </w:rPr>
      <w:tblPr/>
      <w:tcPr>
        <w:shd w:val="clear" w:color="auto" w:fill="919090" w:themeFill="accent6"/>
      </w:tcPr>
    </w:tblStylePr>
    <w:tblStylePr w:type="lastRow">
      <w:rPr>
        <w:b/>
        <w:bCs/>
      </w:rPr>
      <w:tblPr/>
      <w:tcPr>
        <w:tcBorders>
          <w:top w:val="double" w:sz="4" w:space="0" w:color="91909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19090" w:themeColor="accent6"/>
          <w:right w:val="single" w:sz="4" w:space="0" w:color="919090" w:themeColor="accent6"/>
        </w:tcBorders>
      </w:tcPr>
    </w:tblStylePr>
    <w:tblStylePr w:type="band1Horz">
      <w:tblPr/>
      <w:tcPr>
        <w:tcBorders>
          <w:top w:val="single" w:sz="4" w:space="0" w:color="919090" w:themeColor="accent6"/>
          <w:bottom w:val="single" w:sz="4" w:space="0" w:color="91909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19090" w:themeColor="accent6"/>
          <w:left w:val="nil"/>
        </w:tcBorders>
      </w:tcPr>
    </w:tblStylePr>
    <w:tblStylePr w:type="swCell">
      <w:tblPr/>
      <w:tcPr>
        <w:tcBorders>
          <w:top w:val="double" w:sz="4" w:space="0" w:color="919090" w:themeColor="accent6"/>
          <w:right w:val="nil"/>
        </w:tcBorders>
      </w:tcPr>
    </w:tblStylePr>
  </w:style>
  <w:style w:type="table" w:styleId="ListTable4">
    <w:name w:val="List Table 4"/>
    <w:basedOn w:val="TableNormal"/>
    <w:uiPriority w:val="49"/>
    <w:semiHidden/>
    <w:rsid w:val="0021343A"/>
    <w:pPr>
      <w:spacing w:line="240" w:lineRule="auto"/>
    </w:pPr>
    <w:tblPr>
      <w:tblStyleRowBandSize w:val="1"/>
      <w:tblStyleColBandSize w:val="1"/>
      <w:tblBorders>
        <w:top w:val="single" w:sz="4" w:space="0" w:color="898686" w:themeColor="text1" w:themeTint="99"/>
        <w:left w:val="single" w:sz="4" w:space="0" w:color="898686" w:themeColor="text1" w:themeTint="99"/>
        <w:bottom w:val="single" w:sz="4" w:space="0" w:color="898686" w:themeColor="text1" w:themeTint="99"/>
        <w:right w:val="single" w:sz="4" w:space="0" w:color="898686" w:themeColor="text1" w:themeTint="99"/>
        <w:insideH w:val="single" w:sz="4" w:space="0" w:color="898686" w:themeColor="text1" w:themeTint="99"/>
      </w:tblBorders>
    </w:tblPr>
    <w:tblStylePr w:type="firstRow">
      <w:rPr>
        <w:b/>
        <w:bCs/>
        <w:color w:val="FFFFFF" w:themeColor="background1"/>
      </w:rPr>
      <w:tblPr/>
      <w:tcPr>
        <w:tcBorders>
          <w:top w:val="single" w:sz="4" w:space="0" w:color="393838" w:themeColor="text1"/>
          <w:left w:val="single" w:sz="4" w:space="0" w:color="393838" w:themeColor="text1"/>
          <w:bottom w:val="single" w:sz="4" w:space="0" w:color="393838" w:themeColor="text1"/>
          <w:right w:val="single" w:sz="4" w:space="0" w:color="393838" w:themeColor="text1"/>
          <w:insideH w:val="nil"/>
        </w:tcBorders>
        <w:shd w:val="clear" w:color="auto" w:fill="393838" w:themeFill="text1"/>
      </w:tcPr>
    </w:tblStylePr>
    <w:tblStylePr w:type="lastRow">
      <w:rPr>
        <w:b/>
        <w:bCs/>
      </w:rPr>
      <w:tblPr/>
      <w:tcPr>
        <w:tcBorders>
          <w:top w:val="double" w:sz="4" w:space="0" w:color="898686" w:themeColor="text1" w:themeTint="99"/>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styleId="ListTable4-Accent1">
    <w:name w:val="List Table 4 Accent 1"/>
    <w:basedOn w:val="TableNormal"/>
    <w:uiPriority w:val="49"/>
    <w:semiHidden/>
    <w:rsid w:val="0021343A"/>
    <w:pPr>
      <w:spacing w:line="240" w:lineRule="auto"/>
    </w:pPr>
    <w:tblPr>
      <w:tblStyleRowBandSize w:val="1"/>
      <w:tblStyleColBandSize w:val="1"/>
      <w:tblBorders>
        <w:top w:val="single" w:sz="4" w:space="0" w:color="959494" w:themeColor="accent1" w:themeTint="99"/>
        <w:left w:val="single" w:sz="4" w:space="0" w:color="959494" w:themeColor="accent1" w:themeTint="99"/>
        <w:bottom w:val="single" w:sz="4" w:space="0" w:color="959494" w:themeColor="accent1" w:themeTint="99"/>
        <w:right w:val="single" w:sz="4" w:space="0" w:color="959494" w:themeColor="accent1" w:themeTint="99"/>
        <w:insideH w:val="single" w:sz="4" w:space="0" w:color="959494" w:themeColor="accent1" w:themeTint="99"/>
      </w:tblBorders>
    </w:tblPr>
    <w:tblStylePr w:type="firstRow">
      <w:rPr>
        <w:b/>
        <w:bCs/>
        <w:color w:val="FFFFFF" w:themeColor="background1"/>
      </w:rPr>
      <w:tblPr/>
      <w:tcPr>
        <w:tcBorders>
          <w:top w:val="single" w:sz="4" w:space="0" w:color="4F4E4E" w:themeColor="accent1"/>
          <w:left w:val="single" w:sz="4" w:space="0" w:color="4F4E4E" w:themeColor="accent1"/>
          <w:bottom w:val="single" w:sz="4" w:space="0" w:color="4F4E4E" w:themeColor="accent1"/>
          <w:right w:val="single" w:sz="4" w:space="0" w:color="4F4E4E" w:themeColor="accent1"/>
          <w:insideH w:val="nil"/>
        </w:tcBorders>
        <w:shd w:val="clear" w:color="auto" w:fill="4F4E4E" w:themeFill="accent1"/>
      </w:tcPr>
    </w:tblStylePr>
    <w:tblStylePr w:type="lastRow">
      <w:rPr>
        <w:b/>
        <w:bCs/>
      </w:rPr>
      <w:tblPr/>
      <w:tcPr>
        <w:tcBorders>
          <w:top w:val="double" w:sz="4" w:space="0" w:color="959494" w:themeColor="accent1" w:themeTint="99"/>
        </w:tcBorders>
      </w:tcPr>
    </w:tblStylePr>
    <w:tblStylePr w:type="firstCol">
      <w:rPr>
        <w:b/>
        <w:bCs/>
      </w:rPr>
    </w:tblStylePr>
    <w:tblStylePr w:type="lastCol">
      <w:rPr>
        <w:b/>
        <w:bCs/>
      </w:rPr>
    </w:tblStylePr>
    <w:tblStylePr w:type="band1Vert">
      <w:tblPr/>
      <w:tcPr>
        <w:shd w:val="clear" w:color="auto" w:fill="DCDBDB" w:themeFill="accent1" w:themeFillTint="33"/>
      </w:tcPr>
    </w:tblStylePr>
    <w:tblStylePr w:type="band1Horz">
      <w:tblPr/>
      <w:tcPr>
        <w:shd w:val="clear" w:color="auto" w:fill="DCDBDB" w:themeFill="accent1" w:themeFillTint="33"/>
      </w:tcPr>
    </w:tblStylePr>
  </w:style>
  <w:style w:type="table" w:styleId="ListTable4-Accent2">
    <w:name w:val="List Table 4 Accent 2"/>
    <w:basedOn w:val="TableNormal"/>
    <w:uiPriority w:val="49"/>
    <w:semiHidden/>
    <w:rsid w:val="0021343A"/>
    <w:pPr>
      <w:spacing w:line="240" w:lineRule="auto"/>
    </w:pPr>
    <w:tblPr>
      <w:tblStyleRowBandSize w:val="1"/>
      <w:tblStyleColBandSize w:val="1"/>
      <w:tblBorders>
        <w:top w:val="single" w:sz="4" w:space="0" w:color="AFAFAF" w:themeColor="accent2" w:themeTint="99"/>
        <w:left w:val="single" w:sz="4" w:space="0" w:color="AFAFAF" w:themeColor="accent2" w:themeTint="99"/>
        <w:bottom w:val="single" w:sz="4" w:space="0" w:color="AFAFAF" w:themeColor="accent2" w:themeTint="99"/>
        <w:right w:val="single" w:sz="4" w:space="0" w:color="AFAFAF" w:themeColor="accent2" w:themeTint="99"/>
        <w:insideH w:val="single" w:sz="4" w:space="0" w:color="AFAFAF" w:themeColor="accent2" w:themeTint="99"/>
      </w:tblBorders>
    </w:tblPr>
    <w:tblStylePr w:type="firstRow">
      <w:rPr>
        <w:b/>
        <w:bCs/>
        <w:color w:val="FFFFFF" w:themeColor="background1"/>
      </w:rPr>
      <w:tblPr/>
      <w:tcPr>
        <w:tcBorders>
          <w:top w:val="single" w:sz="4" w:space="0" w:color="7B7A7A" w:themeColor="accent2"/>
          <w:left w:val="single" w:sz="4" w:space="0" w:color="7B7A7A" w:themeColor="accent2"/>
          <w:bottom w:val="single" w:sz="4" w:space="0" w:color="7B7A7A" w:themeColor="accent2"/>
          <w:right w:val="single" w:sz="4" w:space="0" w:color="7B7A7A" w:themeColor="accent2"/>
          <w:insideH w:val="nil"/>
        </w:tcBorders>
        <w:shd w:val="clear" w:color="auto" w:fill="7B7A7A" w:themeFill="accent2"/>
      </w:tcPr>
    </w:tblStylePr>
    <w:tblStylePr w:type="lastRow">
      <w:rPr>
        <w:b/>
        <w:bCs/>
      </w:rPr>
      <w:tblPr/>
      <w:tcPr>
        <w:tcBorders>
          <w:top w:val="double" w:sz="4" w:space="0" w:color="AFAFAF" w:themeColor="accent2" w:themeTint="99"/>
        </w:tcBorders>
      </w:tcPr>
    </w:tblStylePr>
    <w:tblStylePr w:type="firstCol">
      <w:rPr>
        <w:b/>
        <w:bCs/>
      </w:rPr>
    </w:tblStylePr>
    <w:tblStylePr w:type="lastCol">
      <w:rPr>
        <w:b/>
        <w:bCs/>
      </w:rPr>
    </w:tblStylePr>
    <w:tblStylePr w:type="band1Vert">
      <w:tblPr/>
      <w:tcPr>
        <w:shd w:val="clear" w:color="auto" w:fill="E4E4E4" w:themeFill="accent2" w:themeFillTint="33"/>
      </w:tcPr>
    </w:tblStylePr>
    <w:tblStylePr w:type="band1Horz">
      <w:tblPr/>
      <w:tcPr>
        <w:shd w:val="clear" w:color="auto" w:fill="E4E4E4" w:themeFill="accent2" w:themeFillTint="33"/>
      </w:tcPr>
    </w:tblStylePr>
  </w:style>
  <w:style w:type="table" w:styleId="ListTable4-Accent3">
    <w:name w:val="List Table 4 Accent 3"/>
    <w:basedOn w:val="TableNormal"/>
    <w:uiPriority w:val="49"/>
    <w:semiHidden/>
    <w:rsid w:val="0021343A"/>
    <w:pPr>
      <w:spacing w:line="240" w:lineRule="auto"/>
    </w:pPr>
    <w:tblPr>
      <w:tblStyleRowBandSize w:val="1"/>
      <w:tblStyleColBandSize w:val="1"/>
      <w:tblBorders>
        <w:top w:val="single" w:sz="4" w:space="0" w:color="CACAC9" w:themeColor="accent3" w:themeTint="99"/>
        <w:left w:val="single" w:sz="4" w:space="0" w:color="CACAC9" w:themeColor="accent3" w:themeTint="99"/>
        <w:bottom w:val="single" w:sz="4" w:space="0" w:color="CACAC9" w:themeColor="accent3" w:themeTint="99"/>
        <w:right w:val="single" w:sz="4" w:space="0" w:color="CACAC9" w:themeColor="accent3" w:themeTint="99"/>
        <w:insideH w:val="single" w:sz="4" w:space="0" w:color="CACAC9" w:themeColor="accent3" w:themeTint="99"/>
      </w:tblBorders>
    </w:tblPr>
    <w:tblStylePr w:type="firstRow">
      <w:rPr>
        <w:b/>
        <w:bCs/>
        <w:color w:val="FFFFFF" w:themeColor="background1"/>
      </w:rPr>
      <w:tblPr/>
      <w:tcPr>
        <w:tcBorders>
          <w:top w:val="single" w:sz="4" w:space="0" w:color="A7A7A6" w:themeColor="accent3"/>
          <w:left w:val="single" w:sz="4" w:space="0" w:color="A7A7A6" w:themeColor="accent3"/>
          <w:bottom w:val="single" w:sz="4" w:space="0" w:color="A7A7A6" w:themeColor="accent3"/>
          <w:right w:val="single" w:sz="4" w:space="0" w:color="A7A7A6" w:themeColor="accent3"/>
          <w:insideH w:val="nil"/>
        </w:tcBorders>
        <w:shd w:val="clear" w:color="auto" w:fill="A7A7A6" w:themeFill="accent3"/>
      </w:tcPr>
    </w:tblStylePr>
    <w:tblStylePr w:type="lastRow">
      <w:rPr>
        <w:b/>
        <w:bCs/>
      </w:rPr>
      <w:tblPr/>
      <w:tcPr>
        <w:tcBorders>
          <w:top w:val="double" w:sz="4" w:space="0" w:color="CACA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semiHidden/>
    <w:rsid w:val="0021343A"/>
    <w:pPr>
      <w:spacing w:line="240" w:lineRule="auto"/>
    </w:pPr>
    <w:tblPr>
      <w:tblStyleRowBandSize w:val="1"/>
      <w:tblStyleColBandSize w:val="1"/>
      <w:tblBorders>
        <w:top w:val="single" w:sz="4" w:space="0" w:color="7C7979" w:themeColor="accent4" w:themeTint="99"/>
        <w:left w:val="single" w:sz="4" w:space="0" w:color="7C7979" w:themeColor="accent4" w:themeTint="99"/>
        <w:bottom w:val="single" w:sz="4" w:space="0" w:color="7C7979" w:themeColor="accent4" w:themeTint="99"/>
        <w:right w:val="single" w:sz="4" w:space="0" w:color="7C7979" w:themeColor="accent4" w:themeTint="99"/>
        <w:insideH w:val="single" w:sz="4" w:space="0" w:color="7C7979" w:themeColor="accent4" w:themeTint="99"/>
      </w:tblBorders>
    </w:tblPr>
    <w:tblStylePr w:type="firstRow">
      <w:rPr>
        <w:b/>
        <w:bCs/>
        <w:color w:val="FFFFFF" w:themeColor="background1"/>
      </w:rPr>
      <w:tblPr/>
      <w:tcPr>
        <w:tcBorders>
          <w:top w:val="single" w:sz="4" w:space="0" w:color="232222" w:themeColor="accent4"/>
          <w:left w:val="single" w:sz="4" w:space="0" w:color="232222" w:themeColor="accent4"/>
          <w:bottom w:val="single" w:sz="4" w:space="0" w:color="232222" w:themeColor="accent4"/>
          <w:right w:val="single" w:sz="4" w:space="0" w:color="232222" w:themeColor="accent4"/>
          <w:insideH w:val="nil"/>
        </w:tcBorders>
        <w:shd w:val="clear" w:color="auto" w:fill="232222" w:themeFill="accent4"/>
      </w:tcPr>
    </w:tblStylePr>
    <w:tblStylePr w:type="lastRow">
      <w:rPr>
        <w:b/>
        <w:bCs/>
      </w:rPr>
      <w:tblPr/>
      <w:tcPr>
        <w:tcBorders>
          <w:top w:val="double" w:sz="4" w:space="0" w:color="7C7979" w:themeColor="accent4" w:themeTint="99"/>
        </w:tcBorders>
      </w:tcPr>
    </w:tblStylePr>
    <w:tblStylePr w:type="firstCol">
      <w:rPr>
        <w:b/>
        <w:bCs/>
      </w:rPr>
    </w:tblStylePr>
    <w:tblStylePr w:type="lastCol">
      <w:rPr>
        <w:b/>
        <w:bCs/>
      </w:rPr>
    </w:tblStylePr>
    <w:tblStylePr w:type="band1Vert">
      <w:tblPr/>
      <w:tcPr>
        <w:shd w:val="clear" w:color="auto" w:fill="D3D2D2" w:themeFill="accent4" w:themeFillTint="33"/>
      </w:tcPr>
    </w:tblStylePr>
    <w:tblStylePr w:type="band1Horz">
      <w:tblPr/>
      <w:tcPr>
        <w:shd w:val="clear" w:color="auto" w:fill="D3D2D2" w:themeFill="accent4" w:themeFillTint="33"/>
      </w:tcPr>
    </w:tblStylePr>
  </w:style>
  <w:style w:type="table" w:styleId="ListTable4-Accent5">
    <w:name w:val="List Table 4 Accent 5"/>
    <w:basedOn w:val="TableNormal"/>
    <w:uiPriority w:val="49"/>
    <w:semiHidden/>
    <w:rsid w:val="0021343A"/>
    <w:pPr>
      <w:spacing w:line="240" w:lineRule="auto"/>
    </w:pPr>
    <w:tblPr>
      <w:tblStyleRowBandSize w:val="1"/>
      <w:tblStyleColBandSize w:val="1"/>
      <w:tblBorders>
        <w:top w:val="single" w:sz="4" w:space="0" w:color="A2A1A1" w:themeColor="accent5" w:themeTint="99"/>
        <w:left w:val="single" w:sz="4" w:space="0" w:color="A2A1A1" w:themeColor="accent5" w:themeTint="99"/>
        <w:bottom w:val="single" w:sz="4" w:space="0" w:color="A2A1A1" w:themeColor="accent5" w:themeTint="99"/>
        <w:right w:val="single" w:sz="4" w:space="0" w:color="A2A1A1" w:themeColor="accent5" w:themeTint="99"/>
        <w:insideH w:val="single" w:sz="4" w:space="0" w:color="A2A1A1" w:themeColor="accent5" w:themeTint="99"/>
      </w:tblBorders>
    </w:tblPr>
    <w:tblStylePr w:type="firstRow">
      <w:rPr>
        <w:b/>
        <w:bCs/>
        <w:color w:val="FFFFFF" w:themeColor="background1"/>
      </w:rPr>
      <w:tblPr/>
      <w:tcPr>
        <w:tcBorders>
          <w:top w:val="single" w:sz="4" w:space="0" w:color="656464" w:themeColor="accent5"/>
          <w:left w:val="single" w:sz="4" w:space="0" w:color="656464" w:themeColor="accent5"/>
          <w:bottom w:val="single" w:sz="4" w:space="0" w:color="656464" w:themeColor="accent5"/>
          <w:right w:val="single" w:sz="4" w:space="0" w:color="656464" w:themeColor="accent5"/>
          <w:insideH w:val="nil"/>
        </w:tcBorders>
        <w:shd w:val="clear" w:color="auto" w:fill="656464" w:themeFill="accent5"/>
      </w:tcPr>
    </w:tblStylePr>
    <w:tblStylePr w:type="lastRow">
      <w:rPr>
        <w:b/>
        <w:bCs/>
      </w:rPr>
      <w:tblPr/>
      <w:tcPr>
        <w:tcBorders>
          <w:top w:val="double" w:sz="4" w:space="0" w:color="A2A1A1" w:themeColor="accent5" w:themeTint="99"/>
        </w:tcBorders>
      </w:tcPr>
    </w:tblStylePr>
    <w:tblStylePr w:type="firstCol">
      <w:rPr>
        <w:b/>
        <w:bCs/>
      </w:rPr>
    </w:tblStylePr>
    <w:tblStylePr w:type="lastCol">
      <w:rPr>
        <w:b/>
        <w:bCs/>
      </w:rPr>
    </w:tblStylePr>
    <w:tblStylePr w:type="band1Vert">
      <w:tblPr/>
      <w:tcPr>
        <w:shd w:val="clear" w:color="auto" w:fill="E0DFDF" w:themeFill="accent5" w:themeFillTint="33"/>
      </w:tcPr>
    </w:tblStylePr>
    <w:tblStylePr w:type="band1Horz">
      <w:tblPr/>
      <w:tcPr>
        <w:shd w:val="clear" w:color="auto" w:fill="E0DFDF" w:themeFill="accent5" w:themeFillTint="33"/>
      </w:tcPr>
    </w:tblStylePr>
  </w:style>
  <w:style w:type="table" w:styleId="ListTable4-Accent6">
    <w:name w:val="List Table 4 Accent 6"/>
    <w:basedOn w:val="TableNormal"/>
    <w:uiPriority w:val="49"/>
    <w:semiHidden/>
    <w:rsid w:val="0021343A"/>
    <w:pPr>
      <w:spacing w:line="240" w:lineRule="auto"/>
    </w:pPr>
    <w:tblPr>
      <w:tblStyleRowBandSize w:val="1"/>
      <w:tblStyleColBandSize w:val="1"/>
      <w:tblBorders>
        <w:top w:val="single" w:sz="4" w:space="0" w:color="BDBCBC" w:themeColor="accent6" w:themeTint="99"/>
        <w:left w:val="single" w:sz="4" w:space="0" w:color="BDBCBC" w:themeColor="accent6" w:themeTint="99"/>
        <w:bottom w:val="single" w:sz="4" w:space="0" w:color="BDBCBC" w:themeColor="accent6" w:themeTint="99"/>
        <w:right w:val="single" w:sz="4" w:space="0" w:color="BDBCBC" w:themeColor="accent6" w:themeTint="99"/>
        <w:insideH w:val="single" w:sz="4" w:space="0" w:color="BDBCBC" w:themeColor="accent6" w:themeTint="99"/>
      </w:tblBorders>
    </w:tblPr>
    <w:tblStylePr w:type="firstRow">
      <w:rPr>
        <w:b/>
        <w:bCs/>
        <w:color w:val="FFFFFF" w:themeColor="background1"/>
      </w:rPr>
      <w:tblPr/>
      <w:tcPr>
        <w:tcBorders>
          <w:top w:val="single" w:sz="4" w:space="0" w:color="919090" w:themeColor="accent6"/>
          <w:left w:val="single" w:sz="4" w:space="0" w:color="919090" w:themeColor="accent6"/>
          <w:bottom w:val="single" w:sz="4" w:space="0" w:color="919090" w:themeColor="accent6"/>
          <w:right w:val="single" w:sz="4" w:space="0" w:color="919090" w:themeColor="accent6"/>
          <w:insideH w:val="nil"/>
        </w:tcBorders>
        <w:shd w:val="clear" w:color="auto" w:fill="919090" w:themeFill="accent6"/>
      </w:tcPr>
    </w:tblStylePr>
    <w:tblStylePr w:type="lastRow">
      <w:rPr>
        <w:b/>
        <w:bCs/>
      </w:rPr>
      <w:tblPr/>
      <w:tcPr>
        <w:tcBorders>
          <w:top w:val="double" w:sz="4" w:space="0" w:color="BDBCBC" w:themeColor="accent6" w:themeTint="99"/>
        </w:tcBorders>
      </w:tcPr>
    </w:tblStylePr>
    <w:tblStylePr w:type="firstCol">
      <w:rPr>
        <w:b/>
        <w:bCs/>
      </w:rPr>
    </w:tblStylePr>
    <w:tblStylePr w:type="lastCol">
      <w:rPr>
        <w:b/>
        <w:bCs/>
      </w:rPr>
    </w:tblStylePr>
    <w:tblStylePr w:type="band1Vert">
      <w:tblPr/>
      <w:tcPr>
        <w:shd w:val="clear" w:color="auto" w:fill="E9E8E8" w:themeFill="accent6" w:themeFillTint="33"/>
      </w:tcPr>
    </w:tblStylePr>
    <w:tblStylePr w:type="band1Horz">
      <w:tblPr/>
      <w:tcPr>
        <w:shd w:val="clear" w:color="auto" w:fill="E9E8E8" w:themeFill="accent6" w:themeFillTint="33"/>
      </w:tcPr>
    </w:tblStylePr>
  </w:style>
  <w:style w:type="table" w:styleId="ListTable5Dark">
    <w:name w:val="List Table 5 Dark"/>
    <w:basedOn w:val="TableNormal"/>
    <w:uiPriority w:val="50"/>
    <w:semiHidden/>
    <w:rsid w:val="0021343A"/>
    <w:pPr>
      <w:spacing w:line="240" w:lineRule="auto"/>
    </w:pPr>
    <w:rPr>
      <w:color w:val="FFFFFF" w:themeColor="background1"/>
    </w:rPr>
    <w:tblPr>
      <w:tblStyleRowBandSize w:val="1"/>
      <w:tblStyleColBandSize w:val="1"/>
      <w:tblBorders>
        <w:top w:val="single" w:sz="24" w:space="0" w:color="393838" w:themeColor="text1"/>
        <w:left w:val="single" w:sz="24" w:space="0" w:color="393838" w:themeColor="text1"/>
        <w:bottom w:val="single" w:sz="24" w:space="0" w:color="393838" w:themeColor="text1"/>
        <w:right w:val="single" w:sz="24" w:space="0" w:color="393838" w:themeColor="text1"/>
      </w:tblBorders>
    </w:tblPr>
    <w:tcPr>
      <w:shd w:val="clear" w:color="auto" w:fill="393838"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21343A"/>
    <w:pPr>
      <w:spacing w:line="240" w:lineRule="auto"/>
    </w:pPr>
    <w:rPr>
      <w:color w:val="FFFFFF" w:themeColor="background1"/>
    </w:rPr>
    <w:tblPr>
      <w:tblStyleRowBandSize w:val="1"/>
      <w:tblStyleColBandSize w:val="1"/>
      <w:tblBorders>
        <w:top w:val="single" w:sz="24" w:space="0" w:color="4F4E4E" w:themeColor="accent1"/>
        <w:left w:val="single" w:sz="24" w:space="0" w:color="4F4E4E" w:themeColor="accent1"/>
        <w:bottom w:val="single" w:sz="24" w:space="0" w:color="4F4E4E" w:themeColor="accent1"/>
        <w:right w:val="single" w:sz="24" w:space="0" w:color="4F4E4E" w:themeColor="accent1"/>
      </w:tblBorders>
    </w:tblPr>
    <w:tcPr>
      <w:shd w:val="clear" w:color="auto" w:fill="4F4E4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21343A"/>
    <w:pPr>
      <w:spacing w:line="240" w:lineRule="auto"/>
    </w:pPr>
    <w:rPr>
      <w:color w:val="FFFFFF" w:themeColor="background1"/>
    </w:rPr>
    <w:tblPr>
      <w:tblStyleRowBandSize w:val="1"/>
      <w:tblStyleColBandSize w:val="1"/>
      <w:tblBorders>
        <w:top w:val="single" w:sz="24" w:space="0" w:color="7B7A7A" w:themeColor="accent2"/>
        <w:left w:val="single" w:sz="24" w:space="0" w:color="7B7A7A" w:themeColor="accent2"/>
        <w:bottom w:val="single" w:sz="24" w:space="0" w:color="7B7A7A" w:themeColor="accent2"/>
        <w:right w:val="single" w:sz="24" w:space="0" w:color="7B7A7A" w:themeColor="accent2"/>
      </w:tblBorders>
    </w:tblPr>
    <w:tcPr>
      <w:shd w:val="clear" w:color="auto" w:fill="7B7A7A"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21343A"/>
    <w:pPr>
      <w:spacing w:line="240" w:lineRule="auto"/>
    </w:pPr>
    <w:rPr>
      <w:color w:val="FFFFFF" w:themeColor="background1"/>
    </w:rPr>
    <w:tblPr>
      <w:tblStyleRowBandSize w:val="1"/>
      <w:tblStyleColBandSize w:val="1"/>
      <w:tblBorders>
        <w:top w:val="single" w:sz="24" w:space="0" w:color="A7A7A6" w:themeColor="accent3"/>
        <w:left w:val="single" w:sz="24" w:space="0" w:color="A7A7A6" w:themeColor="accent3"/>
        <w:bottom w:val="single" w:sz="24" w:space="0" w:color="A7A7A6" w:themeColor="accent3"/>
        <w:right w:val="single" w:sz="24" w:space="0" w:color="A7A7A6" w:themeColor="accent3"/>
      </w:tblBorders>
    </w:tblPr>
    <w:tcPr>
      <w:shd w:val="clear" w:color="auto" w:fill="A7A7A6"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21343A"/>
    <w:pPr>
      <w:spacing w:line="240" w:lineRule="auto"/>
    </w:pPr>
    <w:rPr>
      <w:color w:val="FFFFFF" w:themeColor="background1"/>
    </w:rPr>
    <w:tblPr>
      <w:tblStyleRowBandSize w:val="1"/>
      <w:tblStyleColBandSize w:val="1"/>
      <w:tblBorders>
        <w:top w:val="single" w:sz="24" w:space="0" w:color="232222" w:themeColor="accent4"/>
        <w:left w:val="single" w:sz="24" w:space="0" w:color="232222" w:themeColor="accent4"/>
        <w:bottom w:val="single" w:sz="24" w:space="0" w:color="232222" w:themeColor="accent4"/>
        <w:right w:val="single" w:sz="24" w:space="0" w:color="232222" w:themeColor="accent4"/>
      </w:tblBorders>
    </w:tblPr>
    <w:tcPr>
      <w:shd w:val="clear" w:color="auto" w:fill="23222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21343A"/>
    <w:pPr>
      <w:spacing w:line="240" w:lineRule="auto"/>
    </w:pPr>
    <w:rPr>
      <w:color w:val="FFFFFF" w:themeColor="background1"/>
    </w:rPr>
    <w:tblPr>
      <w:tblStyleRowBandSize w:val="1"/>
      <w:tblStyleColBandSize w:val="1"/>
      <w:tblBorders>
        <w:top w:val="single" w:sz="24" w:space="0" w:color="656464" w:themeColor="accent5"/>
        <w:left w:val="single" w:sz="24" w:space="0" w:color="656464" w:themeColor="accent5"/>
        <w:bottom w:val="single" w:sz="24" w:space="0" w:color="656464" w:themeColor="accent5"/>
        <w:right w:val="single" w:sz="24" w:space="0" w:color="656464" w:themeColor="accent5"/>
      </w:tblBorders>
    </w:tblPr>
    <w:tcPr>
      <w:shd w:val="clear" w:color="auto" w:fill="65646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21343A"/>
    <w:pPr>
      <w:spacing w:line="240" w:lineRule="auto"/>
    </w:pPr>
    <w:rPr>
      <w:color w:val="FFFFFF" w:themeColor="background1"/>
    </w:rPr>
    <w:tblPr>
      <w:tblStyleRowBandSize w:val="1"/>
      <w:tblStyleColBandSize w:val="1"/>
      <w:tblBorders>
        <w:top w:val="single" w:sz="24" w:space="0" w:color="919090" w:themeColor="accent6"/>
        <w:left w:val="single" w:sz="24" w:space="0" w:color="919090" w:themeColor="accent6"/>
        <w:bottom w:val="single" w:sz="24" w:space="0" w:color="919090" w:themeColor="accent6"/>
        <w:right w:val="single" w:sz="24" w:space="0" w:color="919090" w:themeColor="accent6"/>
      </w:tblBorders>
    </w:tblPr>
    <w:tcPr>
      <w:shd w:val="clear" w:color="auto" w:fill="91909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21343A"/>
    <w:pPr>
      <w:spacing w:line="240" w:lineRule="auto"/>
    </w:pPr>
    <w:tblPr>
      <w:tblStyleRowBandSize w:val="1"/>
      <w:tblStyleColBandSize w:val="1"/>
      <w:tblBorders>
        <w:top w:val="single" w:sz="4" w:space="0" w:color="393838" w:themeColor="text1"/>
        <w:bottom w:val="single" w:sz="4" w:space="0" w:color="393838" w:themeColor="text1"/>
      </w:tblBorders>
    </w:tblPr>
    <w:tblStylePr w:type="firstRow">
      <w:rPr>
        <w:b/>
        <w:bCs/>
      </w:rPr>
      <w:tblPr/>
      <w:tcPr>
        <w:tcBorders>
          <w:bottom w:val="single" w:sz="4" w:space="0" w:color="393838" w:themeColor="text1"/>
        </w:tcBorders>
      </w:tcPr>
    </w:tblStylePr>
    <w:tblStylePr w:type="lastRow">
      <w:rPr>
        <w:b/>
        <w:bCs/>
      </w:rPr>
      <w:tblPr/>
      <w:tcPr>
        <w:tcBorders>
          <w:top w:val="double" w:sz="4" w:space="0" w:color="393838"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styleId="ListTable6Colorful-Accent1">
    <w:name w:val="List Table 6 Colorful Accent 1"/>
    <w:basedOn w:val="TableNormal"/>
    <w:uiPriority w:val="51"/>
    <w:semiHidden/>
    <w:rsid w:val="0021343A"/>
    <w:pPr>
      <w:spacing w:line="240" w:lineRule="auto"/>
    </w:pPr>
    <w:rPr>
      <w:color w:val="3B3A3A" w:themeColor="accent1" w:themeShade="BF"/>
    </w:rPr>
    <w:tblPr>
      <w:tblStyleRowBandSize w:val="1"/>
      <w:tblStyleColBandSize w:val="1"/>
      <w:tblBorders>
        <w:top w:val="single" w:sz="4" w:space="0" w:color="4F4E4E" w:themeColor="accent1"/>
        <w:bottom w:val="single" w:sz="4" w:space="0" w:color="4F4E4E" w:themeColor="accent1"/>
      </w:tblBorders>
    </w:tblPr>
    <w:tblStylePr w:type="firstRow">
      <w:rPr>
        <w:b/>
        <w:bCs/>
      </w:rPr>
      <w:tblPr/>
      <w:tcPr>
        <w:tcBorders>
          <w:bottom w:val="single" w:sz="4" w:space="0" w:color="4F4E4E" w:themeColor="accent1"/>
        </w:tcBorders>
      </w:tcPr>
    </w:tblStylePr>
    <w:tblStylePr w:type="lastRow">
      <w:rPr>
        <w:b/>
        <w:bCs/>
      </w:rPr>
      <w:tblPr/>
      <w:tcPr>
        <w:tcBorders>
          <w:top w:val="double" w:sz="4" w:space="0" w:color="4F4E4E" w:themeColor="accent1"/>
        </w:tcBorders>
      </w:tcPr>
    </w:tblStylePr>
    <w:tblStylePr w:type="firstCol">
      <w:rPr>
        <w:b/>
        <w:bCs/>
      </w:rPr>
    </w:tblStylePr>
    <w:tblStylePr w:type="lastCol">
      <w:rPr>
        <w:b/>
        <w:bCs/>
      </w:rPr>
    </w:tblStylePr>
    <w:tblStylePr w:type="band1Vert">
      <w:tblPr/>
      <w:tcPr>
        <w:shd w:val="clear" w:color="auto" w:fill="DCDBDB" w:themeFill="accent1" w:themeFillTint="33"/>
      </w:tcPr>
    </w:tblStylePr>
    <w:tblStylePr w:type="band1Horz">
      <w:tblPr/>
      <w:tcPr>
        <w:shd w:val="clear" w:color="auto" w:fill="DCDBDB" w:themeFill="accent1" w:themeFillTint="33"/>
      </w:tcPr>
    </w:tblStylePr>
  </w:style>
  <w:style w:type="table" w:styleId="ListTable6Colorful-Accent2">
    <w:name w:val="List Table 6 Colorful Accent 2"/>
    <w:basedOn w:val="TableNormal"/>
    <w:uiPriority w:val="51"/>
    <w:semiHidden/>
    <w:rsid w:val="0021343A"/>
    <w:pPr>
      <w:spacing w:line="240" w:lineRule="auto"/>
    </w:pPr>
    <w:rPr>
      <w:color w:val="5C5B5B" w:themeColor="accent2" w:themeShade="BF"/>
    </w:rPr>
    <w:tblPr>
      <w:tblStyleRowBandSize w:val="1"/>
      <w:tblStyleColBandSize w:val="1"/>
      <w:tblBorders>
        <w:top w:val="single" w:sz="4" w:space="0" w:color="7B7A7A" w:themeColor="accent2"/>
        <w:bottom w:val="single" w:sz="4" w:space="0" w:color="7B7A7A" w:themeColor="accent2"/>
      </w:tblBorders>
    </w:tblPr>
    <w:tblStylePr w:type="firstRow">
      <w:rPr>
        <w:b/>
        <w:bCs/>
      </w:rPr>
      <w:tblPr/>
      <w:tcPr>
        <w:tcBorders>
          <w:bottom w:val="single" w:sz="4" w:space="0" w:color="7B7A7A" w:themeColor="accent2"/>
        </w:tcBorders>
      </w:tcPr>
    </w:tblStylePr>
    <w:tblStylePr w:type="lastRow">
      <w:rPr>
        <w:b/>
        <w:bCs/>
      </w:rPr>
      <w:tblPr/>
      <w:tcPr>
        <w:tcBorders>
          <w:top w:val="double" w:sz="4" w:space="0" w:color="7B7A7A" w:themeColor="accent2"/>
        </w:tcBorders>
      </w:tcPr>
    </w:tblStylePr>
    <w:tblStylePr w:type="firstCol">
      <w:rPr>
        <w:b/>
        <w:bCs/>
      </w:rPr>
    </w:tblStylePr>
    <w:tblStylePr w:type="lastCol">
      <w:rPr>
        <w:b/>
        <w:bCs/>
      </w:rPr>
    </w:tblStylePr>
    <w:tblStylePr w:type="band1Vert">
      <w:tblPr/>
      <w:tcPr>
        <w:shd w:val="clear" w:color="auto" w:fill="E4E4E4" w:themeFill="accent2" w:themeFillTint="33"/>
      </w:tcPr>
    </w:tblStylePr>
    <w:tblStylePr w:type="band1Horz">
      <w:tblPr/>
      <w:tcPr>
        <w:shd w:val="clear" w:color="auto" w:fill="E4E4E4" w:themeFill="accent2" w:themeFillTint="33"/>
      </w:tcPr>
    </w:tblStylePr>
  </w:style>
  <w:style w:type="table" w:styleId="ListTable6Colorful-Accent3">
    <w:name w:val="List Table 6 Colorful Accent 3"/>
    <w:basedOn w:val="TableNormal"/>
    <w:uiPriority w:val="51"/>
    <w:semiHidden/>
    <w:rsid w:val="0021343A"/>
    <w:pPr>
      <w:spacing w:line="240" w:lineRule="auto"/>
    </w:pPr>
    <w:rPr>
      <w:color w:val="7D7D7C" w:themeColor="accent3" w:themeShade="BF"/>
    </w:rPr>
    <w:tblPr>
      <w:tblStyleRowBandSize w:val="1"/>
      <w:tblStyleColBandSize w:val="1"/>
      <w:tblBorders>
        <w:top w:val="single" w:sz="4" w:space="0" w:color="A7A7A6" w:themeColor="accent3"/>
        <w:bottom w:val="single" w:sz="4" w:space="0" w:color="A7A7A6" w:themeColor="accent3"/>
      </w:tblBorders>
    </w:tblPr>
    <w:tblStylePr w:type="firstRow">
      <w:rPr>
        <w:b/>
        <w:bCs/>
      </w:rPr>
      <w:tblPr/>
      <w:tcPr>
        <w:tcBorders>
          <w:bottom w:val="single" w:sz="4" w:space="0" w:color="A7A7A6" w:themeColor="accent3"/>
        </w:tcBorders>
      </w:tcPr>
    </w:tblStylePr>
    <w:tblStylePr w:type="lastRow">
      <w:rPr>
        <w:b/>
        <w:bCs/>
      </w:rPr>
      <w:tblPr/>
      <w:tcPr>
        <w:tcBorders>
          <w:top w:val="double" w:sz="4" w:space="0" w:color="A7A7A6"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4">
    <w:name w:val="List Table 6 Colorful Accent 4"/>
    <w:basedOn w:val="TableNormal"/>
    <w:uiPriority w:val="51"/>
    <w:semiHidden/>
    <w:rsid w:val="0021343A"/>
    <w:pPr>
      <w:spacing w:line="240" w:lineRule="auto"/>
    </w:pPr>
    <w:rPr>
      <w:color w:val="1A1919" w:themeColor="accent4" w:themeShade="BF"/>
    </w:rPr>
    <w:tblPr>
      <w:tblStyleRowBandSize w:val="1"/>
      <w:tblStyleColBandSize w:val="1"/>
      <w:tblBorders>
        <w:top w:val="single" w:sz="4" w:space="0" w:color="232222" w:themeColor="accent4"/>
        <w:bottom w:val="single" w:sz="4" w:space="0" w:color="232222" w:themeColor="accent4"/>
      </w:tblBorders>
    </w:tblPr>
    <w:tblStylePr w:type="firstRow">
      <w:rPr>
        <w:b/>
        <w:bCs/>
      </w:rPr>
      <w:tblPr/>
      <w:tcPr>
        <w:tcBorders>
          <w:bottom w:val="single" w:sz="4" w:space="0" w:color="232222" w:themeColor="accent4"/>
        </w:tcBorders>
      </w:tcPr>
    </w:tblStylePr>
    <w:tblStylePr w:type="lastRow">
      <w:rPr>
        <w:b/>
        <w:bCs/>
      </w:rPr>
      <w:tblPr/>
      <w:tcPr>
        <w:tcBorders>
          <w:top w:val="double" w:sz="4" w:space="0" w:color="232222" w:themeColor="accent4"/>
        </w:tcBorders>
      </w:tcPr>
    </w:tblStylePr>
    <w:tblStylePr w:type="firstCol">
      <w:rPr>
        <w:b/>
        <w:bCs/>
      </w:rPr>
    </w:tblStylePr>
    <w:tblStylePr w:type="lastCol">
      <w:rPr>
        <w:b/>
        <w:bCs/>
      </w:rPr>
    </w:tblStylePr>
    <w:tblStylePr w:type="band1Vert">
      <w:tblPr/>
      <w:tcPr>
        <w:shd w:val="clear" w:color="auto" w:fill="D3D2D2" w:themeFill="accent4" w:themeFillTint="33"/>
      </w:tcPr>
    </w:tblStylePr>
    <w:tblStylePr w:type="band1Horz">
      <w:tblPr/>
      <w:tcPr>
        <w:shd w:val="clear" w:color="auto" w:fill="D3D2D2" w:themeFill="accent4" w:themeFillTint="33"/>
      </w:tcPr>
    </w:tblStylePr>
  </w:style>
  <w:style w:type="table" w:styleId="ListTable6Colorful-Accent5">
    <w:name w:val="List Table 6 Colorful Accent 5"/>
    <w:basedOn w:val="TableNormal"/>
    <w:uiPriority w:val="51"/>
    <w:semiHidden/>
    <w:rsid w:val="0021343A"/>
    <w:pPr>
      <w:spacing w:line="240" w:lineRule="auto"/>
    </w:pPr>
    <w:rPr>
      <w:color w:val="4B4A4A" w:themeColor="accent5" w:themeShade="BF"/>
    </w:rPr>
    <w:tblPr>
      <w:tblStyleRowBandSize w:val="1"/>
      <w:tblStyleColBandSize w:val="1"/>
      <w:tblBorders>
        <w:top w:val="single" w:sz="4" w:space="0" w:color="656464" w:themeColor="accent5"/>
        <w:bottom w:val="single" w:sz="4" w:space="0" w:color="656464" w:themeColor="accent5"/>
      </w:tblBorders>
    </w:tblPr>
    <w:tblStylePr w:type="firstRow">
      <w:rPr>
        <w:b/>
        <w:bCs/>
      </w:rPr>
      <w:tblPr/>
      <w:tcPr>
        <w:tcBorders>
          <w:bottom w:val="single" w:sz="4" w:space="0" w:color="656464" w:themeColor="accent5"/>
        </w:tcBorders>
      </w:tcPr>
    </w:tblStylePr>
    <w:tblStylePr w:type="lastRow">
      <w:rPr>
        <w:b/>
        <w:bCs/>
      </w:rPr>
      <w:tblPr/>
      <w:tcPr>
        <w:tcBorders>
          <w:top w:val="double" w:sz="4" w:space="0" w:color="656464" w:themeColor="accent5"/>
        </w:tcBorders>
      </w:tcPr>
    </w:tblStylePr>
    <w:tblStylePr w:type="firstCol">
      <w:rPr>
        <w:b/>
        <w:bCs/>
      </w:rPr>
    </w:tblStylePr>
    <w:tblStylePr w:type="lastCol">
      <w:rPr>
        <w:b/>
        <w:bCs/>
      </w:rPr>
    </w:tblStylePr>
    <w:tblStylePr w:type="band1Vert">
      <w:tblPr/>
      <w:tcPr>
        <w:shd w:val="clear" w:color="auto" w:fill="E0DFDF" w:themeFill="accent5" w:themeFillTint="33"/>
      </w:tcPr>
    </w:tblStylePr>
    <w:tblStylePr w:type="band1Horz">
      <w:tblPr/>
      <w:tcPr>
        <w:shd w:val="clear" w:color="auto" w:fill="E0DFDF" w:themeFill="accent5" w:themeFillTint="33"/>
      </w:tcPr>
    </w:tblStylePr>
  </w:style>
  <w:style w:type="table" w:styleId="ListTable6Colorful-Accent6">
    <w:name w:val="List Table 6 Colorful Accent 6"/>
    <w:basedOn w:val="TableNormal"/>
    <w:uiPriority w:val="51"/>
    <w:semiHidden/>
    <w:rsid w:val="0021343A"/>
    <w:pPr>
      <w:spacing w:line="240" w:lineRule="auto"/>
    </w:pPr>
    <w:rPr>
      <w:color w:val="6C6B6B" w:themeColor="accent6" w:themeShade="BF"/>
    </w:rPr>
    <w:tblPr>
      <w:tblStyleRowBandSize w:val="1"/>
      <w:tblStyleColBandSize w:val="1"/>
      <w:tblBorders>
        <w:top w:val="single" w:sz="4" w:space="0" w:color="919090" w:themeColor="accent6"/>
        <w:bottom w:val="single" w:sz="4" w:space="0" w:color="919090" w:themeColor="accent6"/>
      </w:tblBorders>
    </w:tblPr>
    <w:tblStylePr w:type="firstRow">
      <w:rPr>
        <w:b/>
        <w:bCs/>
      </w:rPr>
      <w:tblPr/>
      <w:tcPr>
        <w:tcBorders>
          <w:bottom w:val="single" w:sz="4" w:space="0" w:color="919090" w:themeColor="accent6"/>
        </w:tcBorders>
      </w:tcPr>
    </w:tblStylePr>
    <w:tblStylePr w:type="lastRow">
      <w:rPr>
        <w:b/>
        <w:bCs/>
      </w:rPr>
      <w:tblPr/>
      <w:tcPr>
        <w:tcBorders>
          <w:top w:val="double" w:sz="4" w:space="0" w:color="919090" w:themeColor="accent6"/>
        </w:tcBorders>
      </w:tcPr>
    </w:tblStylePr>
    <w:tblStylePr w:type="firstCol">
      <w:rPr>
        <w:b/>
        <w:bCs/>
      </w:rPr>
    </w:tblStylePr>
    <w:tblStylePr w:type="lastCol">
      <w:rPr>
        <w:b/>
        <w:bCs/>
      </w:rPr>
    </w:tblStylePr>
    <w:tblStylePr w:type="band1Vert">
      <w:tblPr/>
      <w:tcPr>
        <w:shd w:val="clear" w:color="auto" w:fill="E9E8E8" w:themeFill="accent6" w:themeFillTint="33"/>
      </w:tcPr>
    </w:tblStylePr>
    <w:tblStylePr w:type="band1Horz">
      <w:tblPr/>
      <w:tcPr>
        <w:shd w:val="clear" w:color="auto" w:fill="E9E8E8" w:themeFill="accent6" w:themeFillTint="33"/>
      </w:tcPr>
    </w:tblStylePr>
  </w:style>
  <w:style w:type="table" w:styleId="ListTable7Colorful">
    <w:name w:val="List Table 7 Colorful"/>
    <w:basedOn w:val="TableNormal"/>
    <w:uiPriority w:val="52"/>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93838"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93838"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93838"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93838" w:themeColor="text1"/>
        </w:tcBorders>
        <w:shd w:val="clear" w:color="auto" w:fill="FFFFFF" w:themeFill="background1"/>
      </w:tcPr>
    </w:tblStylePr>
    <w:tblStylePr w:type="band1Vert">
      <w:tblPr/>
      <w:tcPr>
        <w:shd w:val="clear" w:color="auto" w:fill="D7D6D6" w:themeFill="text1" w:themeFillTint="33"/>
      </w:tcPr>
    </w:tblStylePr>
    <w:tblStylePr w:type="band1Horz">
      <w:tblPr/>
      <w:tcPr>
        <w:shd w:val="clear" w:color="auto" w:fill="D7D6D6"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21343A"/>
    <w:pPr>
      <w:spacing w:line="240" w:lineRule="auto"/>
    </w:pPr>
    <w:rPr>
      <w:color w:val="3B3A3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4E4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4E4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4E4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4E4E" w:themeColor="accent1"/>
        </w:tcBorders>
        <w:shd w:val="clear" w:color="auto" w:fill="FFFFFF" w:themeFill="background1"/>
      </w:tcPr>
    </w:tblStylePr>
    <w:tblStylePr w:type="band1Vert">
      <w:tblPr/>
      <w:tcPr>
        <w:shd w:val="clear" w:color="auto" w:fill="DCDBDB" w:themeFill="accent1" w:themeFillTint="33"/>
      </w:tcPr>
    </w:tblStylePr>
    <w:tblStylePr w:type="band1Horz">
      <w:tblPr/>
      <w:tcPr>
        <w:shd w:val="clear" w:color="auto" w:fill="DCDBD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21343A"/>
    <w:pPr>
      <w:spacing w:line="240" w:lineRule="auto"/>
    </w:pPr>
    <w:rPr>
      <w:color w:val="5C5B5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B7A7A"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B7A7A"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B7A7A"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B7A7A" w:themeColor="accent2"/>
        </w:tcBorders>
        <w:shd w:val="clear" w:color="auto" w:fill="FFFFFF" w:themeFill="background1"/>
      </w:tcPr>
    </w:tblStylePr>
    <w:tblStylePr w:type="band1Vert">
      <w:tblPr/>
      <w:tcPr>
        <w:shd w:val="clear" w:color="auto" w:fill="E4E4E4" w:themeFill="accent2" w:themeFillTint="33"/>
      </w:tcPr>
    </w:tblStylePr>
    <w:tblStylePr w:type="band1Horz">
      <w:tblPr/>
      <w:tcPr>
        <w:shd w:val="clear" w:color="auto" w:fill="E4E4E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21343A"/>
    <w:pPr>
      <w:spacing w:line="240" w:lineRule="auto"/>
    </w:pPr>
    <w:rPr>
      <w:color w:val="7D7D7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7A7A6"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7A7A6"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7A7A6"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7A7A6"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21343A"/>
    <w:pPr>
      <w:spacing w:line="240" w:lineRule="auto"/>
    </w:pPr>
    <w:rPr>
      <w:color w:val="1A1919"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accent4"/>
        </w:tcBorders>
        <w:shd w:val="clear" w:color="auto" w:fill="FFFFFF" w:themeFill="background1"/>
      </w:tcPr>
    </w:tblStylePr>
    <w:tblStylePr w:type="band1Vert">
      <w:tblPr/>
      <w:tcPr>
        <w:shd w:val="clear" w:color="auto" w:fill="D3D2D2" w:themeFill="accent4" w:themeFillTint="33"/>
      </w:tcPr>
    </w:tblStylePr>
    <w:tblStylePr w:type="band1Horz">
      <w:tblPr/>
      <w:tcPr>
        <w:shd w:val="clear" w:color="auto" w:fill="D3D2D2"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21343A"/>
    <w:pPr>
      <w:spacing w:line="240" w:lineRule="auto"/>
    </w:pPr>
    <w:rPr>
      <w:color w:val="4B4A4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5646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5646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5646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56464" w:themeColor="accent5"/>
        </w:tcBorders>
        <w:shd w:val="clear" w:color="auto" w:fill="FFFFFF" w:themeFill="background1"/>
      </w:tcPr>
    </w:tblStylePr>
    <w:tblStylePr w:type="band1Vert">
      <w:tblPr/>
      <w:tcPr>
        <w:shd w:val="clear" w:color="auto" w:fill="E0DFDF" w:themeFill="accent5" w:themeFillTint="33"/>
      </w:tcPr>
    </w:tblStylePr>
    <w:tblStylePr w:type="band1Horz">
      <w:tblPr/>
      <w:tcPr>
        <w:shd w:val="clear" w:color="auto" w:fill="E0DFD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21343A"/>
    <w:pPr>
      <w:spacing w:line="240" w:lineRule="auto"/>
    </w:pPr>
    <w:rPr>
      <w:color w:val="6C6B6B"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909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909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909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9090" w:themeColor="accent6"/>
        </w:tcBorders>
        <w:shd w:val="clear" w:color="auto" w:fill="FFFFFF" w:themeFill="background1"/>
      </w:tcPr>
    </w:tblStylePr>
    <w:tblStylePr w:type="band1Vert">
      <w:tblPr/>
      <w:tcPr>
        <w:shd w:val="clear" w:color="auto" w:fill="E9E8E8" w:themeFill="accent6" w:themeFillTint="33"/>
      </w:tcPr>
    </w:tblStylePr>
    <w:tblStylePr w:type="band1Horz">
      <w:tblPr/>
      <w:tcPr>
        <w:shd w:val="clear" w:color="auto" w:fill="E9E8E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1343A"/>
    <w:pPr>
      <w:spacing w:line="240" w:lineRule="auto"/>
    </w:pPr>
    <w:tblPr>
      <w:tblStyleRowBandSize w:val="1"/>
      <w:tblStyleColBandSize w:val="1"/>
      <w:tblBorders>
        <w:top w:val="single" w:sz="8" w:space="0" w:color="6B6969" w:themeColor="text1" w:themeTint="BF"/>
        <w:left w:val="single" w:sz="8" w:space="0" w:color="6B6969" w:themeColor="text1" w:themeTint="BF"/>
        <w:bottom w:val="single" w:sz="8" w:space="0" w:color="6B6969" w:themeColor="text1" w:themeTint="BF"/>
        <w:right w:val="single" w:sz="8" w:space="0" w:color="6B6969" w:themeColor="text1" w:themeTint="BF"/>
        <w:insideH w:val="single" w:sz="8" w:space="0" w:color="6B6969" w:themeColor="text1" w:themeTint="BF"/>
        <w:insideV w:val="single" w:sz="8" w:space="0" w:color="6B6969" w:themeColor="text1" w:themeTint="BF"/>
      </w:tblBorders>
    </w:tblPr>
    <w:tcPr>
      <w:shd w:val="clear" w:color="auto" w:fill="CECDCD" w:themeFill="text1" w:themeFillTint="3F"/>
    </w:tcPr>
    <w:tblStylePr w:type="firstRow">
      <w:rPr>
        <w:b/>
        <w:bCs/>
      </w:rPr>
    </w:tblStylePr>
    <w:tblStylePr w:type="lastRow">
      <w:rPr>
        <w:b/>
        <w:bCs/>
      </w:rPr>
      <w:tblPr/>
      <w:tcPr>
        <w:tcBorders>
          <w:top w:val="single" w:sz="18" w:space="0" w:color="6B6969" w:themeColor="text1" w:themeTint="BF"/>
        </w:tcBorders>
      </w:tcPr>
    </w:tblStylePr>
    <w:tblStylePr w:type="firstCol">
      <w:rPr>
        <w:b/>
        <w:bCs/>
      </w:rPr>
    </w:tblStylePr>
    <w:tblStylePr w:type="lastCol">
      <w:rPr>
        <w:b/>
        <w:bCs/>
      </w:rPr>
    </w:tblStylePr>
    <w:tblStylePr w:type="band1Vert">
      <w:tblPr/>
      <w:tcPr>
        <w:shd w:val="clear" w:color="auto" w:fill="9D9B9B" w:themeFill="text1" w:themeFillTint="7F"/>
      </w:tcPr>
    </w:tblStylePr>
    <w:tblStylePr w:type="band1Horz">
      <w:tblPr/>
      <w:tcPr>
        <w:shd w:val="clear" w:color="auto" w:fill="9D9B9B" w:themeFill="text1" w:themeFillTint="7F"/>
      </w:tcPr>
    </w:tblStylePr>
  </w:style>
  <w:style w:type="table" w:styleId="MediumGrid1-Accent1">
    <w:name w:val="Medium Grid 1 Accent 1"/>
    <w:basedOn w:val="TableNormal"/>
    <w:uiPriority w:val="67"/>
    <w:semiHidden/>
    <w:rsid w:val="0021343A"/>
    <w:pPr>
      <w:spacing w:line="240" w:lineRule="auto"/>
    </w:pPr>
    <w:tblPr>
      <w:tblStyleRowBandSize w:val="1"/>
      <w:tblStyleColBandSize w:val="1"/>
      <w:tblBorders>
        <w:top w:val="single" w:sz="8" w:space="0" w:color="7B7A7A" w:themeColor="accent1" w:themeTint="BF"/>
        <w:left w:val="single" w:sz="8" w:space="0" w:color="7B7A7A" w:themeColor="accent1" w:themeTint="BF"/>
        <w:bottom w:val="single" w:sz="8" w:space="0" w:color="7B7A7A" w:themeColor="accent1" w:themeTint="BF"/>
        <w:right w:val="single" w:sz="8" w:space="0" w:color="7B7A7A" w:themeColor="accent1" w:themeTint="BF"/>
        <w:insideH w:val="single" w:sz="8" w:space="0" w:color="7B7A7A" w:themeColor="accent1" w:themeTint="BF"/>
        <w:insideV w:val="single" w:sz="8" w:space="0" w:color="7B7A7A" w:themeColor="accent1" w:themeTint="BF"/>
      </w:tblBorders>
    </w:tblPr>
    <w:tcPr>
      <w:shd w:val="clear" w:color="auto" w:fill="D3D3D3" w:themeFill="accent1" w:themeFillTint="3F"/>
    </w:tcPr>
    <w:tblStylePr w:type="firstRow">
      <w:rPr>
        <w:b/>
        <w:bCs/>
      </w:rPr>
    </w:tblStylePr>
    <w:tblStylePr w:type="lastRow">
      <w:rPr>
        <w:b/>
        <w:bCs/>
      </w:rPr>
      <w:tblPr/>
      <w:tcPr>
        <w:tcBorders>
          <w:top w:val="single" w:sz="18" w:space="0" w:color="7B7A7A" w:themeColor="accent1" w:themeTint="BF"/>
        </w:tcBorders>
      </w:tcPr>
    </w:tblStylePr>
    <w:tblStylePr w:type="firstCol">
      <w:rPr>
        <w:b/>
        <w:bCs/>
      </w:rPr>
    </w:tblStylePr>
    <w:tblStylePr w:type="lastCol">
      <w:rPr>
        <w:b/>
        <w:bCs/>
      </w:rPr>
    </w:tblStylePr>
    <w:tblStylePr w:type="band1Vert">
      <w:tblPr/>
      <w:tcPr>
        <w:shd w:val="clear" w:color="auto" w:fill="A7A6A6" w:themeFill="accent1" w:themeFillTint="7F"/>
      </w:tcPr>
    </w:tblStylePr>
    <w:tblStylePr w:type="band1Horz">
      <w:tblPr/>
      <w:tcPr>
        <w:shd w:val="clear" w:color="auto" w:fill="A7A6A6" w:themeFill="accent1" w:themeFillTint="7F"/>
      </w:tcPr>
    </w:tblStylePr>
  </w:style>
  <w:style w:type="table" w:styleId="MediumGrid1-Accent2">
    <w:name w:val="Medium Grid 1 Accent 2"/>
    <w:basedOn w:val="TableNormal"/>
    <w:uiPriority w:val="67"/>
    <w:semiHidden/>
    <w:rsid w:val="0021343A"/>
    <w:pPr>
      <w:spacing w:line="240" w:lineRule="auto"/>
    </w:pPr>
    <w:tblPr>
      <w:tblStyleRowBandSize w:val="1"/>
      <w:tblStyleColBandSize w:val="1"/>
      <w:tblBorders>
        <w:top w:val="single" w:sz="8" w:space="0" w:color="9C9B9B" w:themeColor="accent2" w:themeTint="BF"/>
        <w:left w:val="single" w:sz="8" w:space="0" w:color="9C9B9B" w:themeColor="accent2" w:themeTint="BF"/>
        <w:bottom w:val="single" w:sz="8" w:space="0" w:color="9C9B9B" w:themeColor="accent2" w:themeTint="BF"/>
        <w:right w:val="single" w:sz="8" w:space="0" w:color="9C9B9B" w:themeColor="accent2" w:themeTint="BF"/>
        <w:insideH w:val="single" w:sz="8" w:space="0" w:color="9C9B9B" w:themeColor="accent2" w:themeTint="BF"/>
        <w:insideV w:val="single" w:sz="8" w:space="0" w:color="9C9B9B" w:themeColor="accent2" w:themeTint="BF"/>
      </w:tblBorders>
    </w:tblPr>
    <w:tcPr>
      <w:shd w:val="clear" w:color="auto" w:fill="DEDEDE" w:themeFill="accent2" w:themeFillTint="3F"/>
    </w:tcPr>
    <w:tblStylePr w:type="firstRow">
      <w:rPr>
        <w:b/>
        <w:bCs/>
      </w:rPr>
    </w:tblStylePr>
    <w:tblStylePr w:type="lastRow">
      <w:rPr>
        <w:b/>
        <w:bCs/>
      </w:rPr>
      <w:tblPr/>
      <w:tcPr>
        <w:tcBorders>
          <w:top w:val="single" w:sz="18" w:space="0" w:color="9C9B9B" w:themeColor="accent2" w:themeTint="BF"/>
        </w:tcBorders>
      </w:tcPr>
    </w:tblStylePr>
    <w:tblStylePr w:type="firstCol">
      <w:rPr>
        <w:b/>
        <w:bCs/>
      </w:rPr>
    </w:tblStylePr>
    <w:tblStylePr w:type="lastCol">
      <w:rPr>
        <w:b/>
        <w:bCs/>
      </w:rPr>
    </w:tblStylePr>
    <w:tblStylePr w:type="band1Vert">
      <w:tblPr/>
      <w:tcPr>
        <w:shd w:val="clear" w:color="auto" w:fill="BDBCBC" w:themeFill="accent2" w:themeFillTint="7F"/>
      </w:tcPr>
    </w:tblStylePr>
    <w:tblStylePr w:type="band1Horz">
      <w:tblPr/>
      <w:tcPr>
        <w:shd w:val="clear" w:color="auto" w:fill="BDBCBC" w:themeFill="accent2" w:themeFillTint="7F"/>
      </w:tcPr>
    </w:tblStylePr>
  </w:style>
  <w:style w:type="table" w:styleId="MediumGrid1-Accent3">
    <w:name w:val="Medium Grid 1 Accent 3"/>
    <w:basedOn w:val="TableNormal"/>
    <w:uiPriority w:val="67"/>
    <w:semiHidden/>
    <w:rsid w:val="0021343A"/>
    <w:pPr>
      <w:spacing w:line="240" w:lineRule="auto"/>
    </w:pPr>
    <w:tblPr>
      <w:tblStyleRowBandSize w:val="1"/>
      <w:tblStyleColBandSize w:val="1"/>
      <w:tblBorders>
        <w:top w:val="single" w:sz="8" w:space="0" w:color="BDBDBC" w:themeColor="accent3" w:themeTint="BF"/>
        <w:left w:val="single" w:sz="8" w:space="0" w:color="BDBDBC" w:themeColor="accent3" w:themeTint="BF"/>
        <w:bottom w:val="single" w:sz="8" w:space="0" w:color="BDBDBC" w:themeColor="accent3" w:themeTint="BF"/>
        <w:right w:val="single" w:sz="8" w:space="0" w:color="BDBDBC" w:themeColor="accent3" w:themeTint="BF"/>
        <w:insideH w:val="single" w:sz="8" w:space="0" w:color="BDBDBC" w:themeColor="accent3" w:themeTint="BF"/>
        <w:insideV w:val="single" w:sz="8" w:space="0" w:color="BDBDBC" w:themeColor="accent3" w:themeTint="BF"/>
      </w:tblBorders>
    </w:tblPr>
    <w:tcPr>
      <w:shd w:val="clear" w:color="auto" w:fill="E9E9E8" w:themeFill="accent3" w:themeFillTint="3F"/>
    </w:tcPr>
    <w:tblStylePr w:type="firstRow">
      <w:rPr>
        <w:b/>
        <w:bCs/>
      </w:rPr>
    </w:tblStylePr>
    <w:tblStylePr w:type="lastRow">
      <w:rPr>
        <w:b/>
        <w:bCs/>
      </w:rPr>
      <w:tblPr/>
      <w:tcPr>
        <w:tcBorders>
          <w:top w:val="single" w:sz="18" w:space="0" w:color="BDBDBC" w:themeColor="accent3" w:themeTint="BF"/>
        </w:tcBorders>
      </w:tcPr>
    </w:tblStylePr>
    <w:tblStylePr w:type="firstCol">
      <w:rPr>
        <w:b/>
        <w:bCs/>
      </w:rPr>
    </w:tblStylePr>
    <w:tblStylePr w:type="lastCol">
      <w:rPr>
        <w:b/>
        <w:bCs/>
      </w:rPr>
    </w:tblStylePr>
    <w:tblStylePr w:type="band1Vert">
      <w:tblPr/>
      <w:tcPr>
        <w:shd w:val="clear" w:color="auto" w:fill="D3D3D2" w:themeFill="accent3" w:themeFillTint="7F"/>
      </w:tcPr>
    </w:tblStylePr>
    <w:tblStylePr w:type="band1Horz">
      <w:tblPr/>
      <w:tcPr>
        <w:shd w:val="clear" w:color="auto" w:fill="D3D3D2" w:themeFill="accent3" w:themeFillTint="7F"/>
      </w:tcPr>
    </w:tblStylePr>
  </w:style>
  <w:style w:type="table" w:styleId="MediumGrid1-Accent4">
    <w:name w:val="Medium Grid 1 Accent 4"/>
    <w:basedOn w:val="TableNormal"/>
    <w:uiPriority w:val="67"/>
    <w:semiHidden/>
    <w:rsid w:val="0021343A"/>
    <w:pPr>
      <w:spacing w:line="240" w:lineRule="auto"/>
    </w:pPr>
    <w:tblPr>
      <w:tblStyleRowBandSize w:val="1"/>
      <w:tblStyleColBandSize w:val="1"/>
      <w:tblBorders>
        <w:top w:val="single" w:sz="8" w:space="0" w:color="5B5858" w:themeColor="accent4" w:themeTint="BF"/>
        <w:left w:val="single" w:sz="8" w:space="0" w:color="5B5858" w:themeColor="accent4" w:themeTint="BF"/>
        <w:bottom w:val="single" w:sz="8" w:space="0" w:color="5B5858" w:themeColor="accent4" w:themeTint="BF"/>
        <w:right w:val="single" w:sz="8" w:space="0" w:color="5B5858" w:themeColor="accent4" w:themeTint="BF"/>
        <w:insideH w:val="single" w:sz="8" w:space="0" w:color="5B5858" w:themeColor="accent4" w:themeTint="BF"/>
        <w:insideV w:val="single" w:sz="8" w:space="0" w:color="5B5858" w:themeColor="accent4" w:themeTint="BF"/>
      </w:tblBorders>
    </w:tblPr>
    <w:tcPr>
      <w:shd w:val="clear" w:color="auto" w:fill="C9C7C7" w:themeFill="accent4" w:themeFillTint="3F"/>
    </w:tcPr>
    <w:tblStylePr w:type="firstRow">
      <w:rPr>
        <w:b/>
        <w:bCs/>
      </w:rPr>
    </w:tblStylePr>
    <w:tblStylePr w:type="lastRow">
      <w:rPr>
        <w:b/>
        <w:bCs/>
      </w:rPr>
      <w:tblPr/>
      <w:tcPr>
        <w:tcBorders>
          <w:top w:val="single" w:sz="18" w:space="0" w:color="5B5858" w:themeColor="accent4" w:themeTint="BF"/>
        </w:tcBorders>
      </w:tcPr>
    </w:tblStylePr>
    <w:tblStylePr w:type="firstCol">
      <w:rPr>
        <w:b/>
        <w:bCs/>
      </w:rPr>
    </w:tblStylePr>
    <w:tblStylePr w:type="lastCol">
      <w:rPr>
        <w:b/>
        <w:bCs/>
      </w:rPr>
    </w:tblStylePr>
    <w:tblStylePr w:type="band1Vert">
      <w:tblPr/>
      <w:tcPr>
        <w:shd w:val="clear" w:color="auto" w:fill="928F8F" w:themeFill="accent4" w:themeFillTint="7F"/>
      </w:tcPr>
    </w:tblStylePr>
    <w:tblStylePr w:type="band1Horz">
      <w:tblPr/>
      <w:tcPr>
        <w:shd w:val="clear" w:color="auto" w:fill="928F8F" w:themeFill="accent4" w:themeFillTint="7F"/>
      </w:tcPr>
    </w:tblStylePr>
  </w:style>
  <w:style w:type="table" w:styleId="MediumGrid1-Accent5">
    <w:name w:val="Medium Grid 1 Accent 5"/>
    <w:basedOn w:val="TableNormal"/>
    <w:uiPriority w:val="67"/>
    <w:semiHidden/>
    <w:rsid w:val="0021343A"/>
    <w:pPr>
      <w:spacing w:line="240" w:lineRule="auto"/>
    </w:pPr>
    <w:tblPr>
      <w:tblStyleRowBandSize w:val="1"/>
      <w:tblStyleColBandSize w:val="1"/>
      <w:tblBorders>
        <w:top w:val="single" w:sz="8" w:space="0" w:color="8B8A8A" w:themeColor="accent5" w:themeTint="BF"/>
        <w:left w:val="single" w:sz="8" w:space="0" w:color="8B8A8A" w:themeColor="accent5" w:themeTint="BF"/>
        <w:bottom w:val="single" w:sz="8" w:space="0" w:color="8B8A8A" w:themeColor="accent5" w:themeTint="BF"/>
        <w:right w:val="single" w:sz="8" w:space="0" w:color="8B8A8A" w:themeColor="accent5" w:themeTint="BF"/>
        <w:insideH w:val="single" w:sz="8" w:space="0" w:color="8B8A8A" w:themeColor="accent5" w:themeTint="BF"/>
        <w:insideV w:val="single" w:sz="8" w:space="0" w:color="8B8A8A" w:themeColor="accent5" w:themeTint="BF"/>
      </w:tblBorders>
    </w:tblPr>
    <w:tcPr>
      <w:shd w:val="clear" w:color="auto" w:fill="D9D8D8" w:themeFill="accent5" w:themeFillTint="3F"/>
    </w:tcPr>
    <w:tblStylePr w:type="firstRow">
      <w:rPr>
        <w:b/>
        <w:bCs/>
      </w:rPr>
    </w:tblStylePr>
    <w:tblStylePr w:type="lastRow">
      <w:rPr>
        <w:b/>
        <w:bCs/>
      </w:rPr>
      <w:tblPr/>
      <w:tcPr>
        <w:tcBorders>
          <w:top w:val="single" w:sz="18" w:space="0" w:color="8B8A8A" w:themeColor="accent5" w:themeTint="BF"/>
        </w:tcBorders>
      </w:tcPr>
    </w:tblStylePr>
    <w:tblStylePr w:type="firstCol">
      <w:rPr>
        <w:b/>
        <w:bCs/>
      </w:rPr>
    </w:tblStylePr>
    <w:tblStylePr w:type="lastCol">
      <w:rPr>
        <w:b/>
        <w:bCs/>
      </w:rPr>
    </w:tblStylePr>
    <w:tblStylePr w:type="band1Vert">
      <w:tblPr/>
      <w:tcPr>
        <w:shd w:val="clear" w:color="auto" w:fill="B2B1B1" w:themeFill="accent5" w:themeFillTint="7F"/>
      </w:tcPr>
    </w:tblStylePr>
    <w:tblStylePr w:type="band1Horz">
      <w:tblPr/>
      <w:tcPr>
        <w:shd w:val="clear" w:color="auto" w:fill="B2B1B1" w:themeFill="accent5" w:themeFillTint="7F"/>
      </w:tcPr>
    </w:tblStylePr>
  </w:style>
  <w:style w:type="table" w:styleId="MediumGrid1-Accent6">
    <w:name w:val="Medium Grid 1 Accent 6"/>
    <w:basedOn w:val="TableNormal"/>
    <w:uiPriority w:val="67"/>
    <w:semiHidden/>
    <w:rsid w:val="0021343A"/>
    <w:pPr>
      <w:spacing w:line="240" w:lineRule="auto"/>
    </w:pPr>
    <w:tblPr>
      <w:tblStyleRowBandSize w:val="1"/>
      <w:tblStyleColBandSize w:val="1"/>
      <w:tblBorders>
        <w:top w:val="single" w:sz="8" w:space="0" w:color="ACABAB" w:themeColor="accent6" w:themeTint="BF"/>
        <w:left w:val="single" w:sz="8" w:space="0" w:color="ACABAB" w:themeColor="accent6" w:themeTint="BF"/>
        <w:bottom w:val="single" w:sz="8" w:space="0" w:color="ACABAB" w:themeColor="accent6" w:themeTint="BF"/>
        <w:right w:val="single" w:sz="8" w:space="0" w:color="ACABAB" w:themeColor="accent6" w:themeTint="BF"/>
        <w:insideH w:val="single" w:sz="8" w:space="0" w:color="ACABAB" w:themeColor="accent6" w:themeTint="BF"/>
        <w:insideV w:val="single" w:sz="8" w:space="0" w:color="ACABAB" w:themeColor="accent6" w:themeTint="BF"/>
      </w:tblBorders>
    </w:tblPr>
    <w:tcPr>
      <w:shd w:val="clear" w:color="auto" w:fill="E3E3E3" w:themeFill="accent6" w:themeFillTint="3F"/>
    </w:tcPr>
    <w:tblStylePr w:type="firstRow">
      <w:rPr>
        <w:b/>
        <w:bCs/>
      </w:rPr>
    </w:tblStylePr>
    <w:tblStylePr w:type="lastRow">
      <w:rPr>
        <w:b/>
        <w:bCs/>
      </w:rPr>
      <w:tblPr/>
      <w:tcPr>
        <w:tcBorders>
          <w:top w:val="single" w:sz="18" w:space="0" w:color="ACABAB" w:themeColor="accent6" w:themeTint="BF"/>
        </w:tcBorders>
      </w:tcPr>
    </w:tblStylePr>
    <w:tblStylePr w:type="firstCol">
      <w:rPr>
        <w:b/>
        <w:bCs/>
      </w:rPr>
    </w:tblStylePr>
    <w:tblStylePr w:type="lastCol">
      <w:rPr>
        <w:b/>
        <w:bCs/>
      </w:rPr>
    </w:tblStylePr>
    <w:tblStylePr w:type="band1Vert">
      <w:tblPr/>
      <w:tcPr>
        <w:shd w:val="clear" w:color="auto" w:fill="C8C7C7" w:themeFill="accent6" w:themeFillTint="7F"/>
      </w:tcPr>
    </w:tblStylePr>
    <w:tblStylePr w:type="band1Horz">
      <w:tblPr/>
      <w:tcPr>
        <w:shd w:val="clear" w:color="auto" w:fill="C8C7C7" w:themeFill="accent6" w:themeFillTint="7F"/>
      </w:tcPr>
    </w:tblStylePr>
  </w:style>
  <w:style w:type="table" w:styleId="MediumGrid2">
    <w:name w:val="Medium Grid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93838" w:themeColor="text1"/>
        <w:left w:val="single" w:sz="8" w:space="0" w:color="393838" w:themeColor="text1"/>
        <w:bottom w:val="single" w:sz="8" w:space="0" w:color="393838" w:themeColor="text1"/>
        <w:right w:val="single" w:sz="8" w:space="0" w:color="393838" w:themeColor="text1"/>
        <w:insideH w:val="single" w:sz="8" w:space="0" w:color="393838" w:themeColor="text1"/>
        <w:insideV w:val="single" w:sz="8" w:space="0" w:color="393838" w:themeColor="text1"/>
      </w:tblBorders>
    </w:tblPr>
    <w:tcPr>
      <w:shd w:val="clear" w:color="auto" w:fill="CECDCD" w:themeFill="text1" w:themeFillTint="3F"/>
    </w:tcPr>
    <w:tblStylePr w:type="firstRow">
      <w:rPr>
        <w:b/>
        <w:bCs/>
        <w:color w:val="393838" w:themeColor="text1"/>
      </w:rPr>
      <w:tblPr/>
      <w:tcPr>
        <w:shd w:val="clear" w:color="auto" w:fill="EBEBEB" w:themeFill="text1" w:themeFillTint="19"/>
      </w:tcPr>
    </w:tblStylePr>
    <w:tblStylePr w:type="lastRow">
      <w:rPr>
        <w:b/>
        <w:bCs/>
        <w:color w:val="393838" w:themeColor="text1"/>
      </w:rPr>
      <w:tblPr/>
      <w:tcPr>
        <w:tcBorders>
          <w:top w:val="single" w:sz="12" w:space="0" w:color="393838" w:themeColor="text1"/>
          <w:left w:val="nil"/>
          <w:bottom w:val="nil"/>
          <w:right w:val="nil"/>
          <w:insideH w:val="nil"/>
          <w:insideV w:val="nil"/>
        </w:tcBorders>
        <w:shd w:val="clear" w:color="auto" w:fill="FFFFFF" w:themeFill="background1"/>
      </w:tcPr>
    </w:tblStylePr>
    <w:tblStylePr w:type="firstCol">
      <w:rPr>
        <w:b/>
        <w:bCs/>
        <w:color w:val="393838"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93838" w:themeColor="text1"/>
      </w:rPr>
      <w:tblPr/>
      <w:tcPr>
        <w:tcBorders>
          <w:top w:val="nil"/>
          <w:left w:val="nil"/>
          <w:bottom w:val="nil"/>
          <w:right w:val="nil"/>
          <w:insideH w:val="nil"/>
          <w:insideV w:val="nil"/>
        </w:tcBorders>
        <w:shd w:val="clear" w:color="auto" w:fill="D7D6D6" w:themeFill="text1" w:themeFillTint="33"/>
      </w:tcPr>
    </w:tblStylePr>
    <w:tblStylePr w:type="band1Vert">
      <w:tblPr/>
      <w:tcPr>
        <w:shd w:val="clear" w:color="auto" w:fill="9D9B9B" w:themeFill="text1" w:themeFillTint="7F"/>
      </w:tcPr>
    </w:tblStylePr>
    <w:tblStylePr w:type="band1Horz">
      <w:tblPr/>
      <w:tcPr>
        <w:tcBorders>
          <w:insideH w:val="single" w:sz="6" w:space="0" w:color="393838" w:themeColor="text1"/>
          <w:insideV w:val="single" w:sz="6" w:space="0" w:color="393838" w:themeColor="text1"/>
        </w:tcBorders>
        <w:shd w:val="clear" w:color="auto" w:fill="9D9B9B"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4F4E4E" w:themeColor="accent1"/>
        <w:left w:val="single" w:sz="8" w:space="0" w:color="4F4E4E" w:themeColor="accent1"/>
        <w:bottom w:val="single" w:sz="8" w:space="0" w:color="4F4E4E" w:themeColor="accent1"/>
        <w:right w:val="single" w:sz="8" w:space="0" w:color="4F4E4E" w:themeColor="accent1"/>
        <w:insideH w:val="single" w:sz="8" w:space="0" w:color="4F4E4E" w:themeColor="accent1"/>
        <w:insideV w:val="single" w:sz="8" w:space="0" w:color="4F4E4E" w:themeColor="accent1"/>
      </w:tblBorders>
    </w:tblPr>
    <w:tcPr>
      <w:shd w:val="clear" w:color="auto" w:fill="D3D3D3" w:themeFill="accent1" w:themeFillTint="3F"/>
    </w:tcPr>
    <w:tblStylePr w:type="firstRow">
      <w:rPr>
        <w:b/>
        <w:bCs/>
        <w:color w:val="393838" w:themeColor="text1"/>
      </w:rPr>
      <w:tblPr/>
      <w:tcPr>
        <w:shd w:val="clear" w:color="auto" w:fill="EDEDED" w:themeFill="accent1" w:themeFillTint="19"/>
      </w:tcPr>
    </w:tblStylePr>
    <w:tblStylePr w:type="lastRow">
      <w:rPr>
        <w:b/>
        <w:bCs/>
        <w:color w:val="393838" w:themeColor="text1"/>
      </w:rPr>
      <w:tblPr/>
      <w:tcPr>
        <w:tcBorders>
          <w:top w:val="single" w:sz="12" w:space="0" w:color="393838" w:themeColor="text1"/>
          <w:left w:val="nil"/>
          <w:bottom w:val="nil"/>
          <w:right w:val="nil"/>
          <w:insideH w:val="nil"/>
          <w:insideV w:val="nil"/>
        </w:tcBorders>
        <w:shd w:val="clear" w:color="auto" w:fill="FFFFFF" w:themeFill="background1"/>
      </w:tcPr>
    </w:tblStylePr>
    <w:tblStylePr w:type="firstCol">
      <w:rPr>
        <w:b/>
        <w:bCs/>
        <w:color w:val="393838"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93838" w:themeColor="text1"/>
      </w:rPr>
      <w:tblPr/>
      <w:tcPr>
        <w:tcBorders>
          <w:top w:val="nil"/>
          <w:left w:val="nil"/>
          <w:bottom w:val="nil"/>
          <w:right w:val="nil"/>
          <w:insideH w:val="nil"/>
          <w:insideV w:val="nil"/>
        </w:tcBorders>
        <w:shd w:val="clear" w:color="auto" w:fill="DCDBDB" w:themeFill="accent1" w:themeFillTint="33"/>
      </w:tcPr>
    </w:tblStylePr>
    <w:tblStylePr w:type="band1Vert">
      <w:tblPr/>
      <w:tcPr>
        <w:shd w:val="clear" w:color="auto" w:fill="A7A6A6" w:themeFill="accent1" w:themeFillTint="7F"/>
      </w:tcPr>
    </w:tblStylePr>
    <w:tblStylePr w:type="band1Horz">
      <w:tblPr/>
      <w:tcPr>
        <w:tcBorders>
          <w:insideH w:val="single" w:sz="6" w:space="0" w:color="4F4E4E" w:themeColor="accent1"/>
          <w:insideV w:val="single" w:sz="6" w:space="0" w:color="4F4E4E" w:themeColor="accent1"/>
        </w:tcBorders>
        <w:shd w:val="clear" w:color="auto" w:fill="A7A6A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7B7A7A" w:themeColor="accent2"/>
        <w:left w:val="single" w:sz="8" w:space="0" w:color="7B7A7A" w:themeColor="accent2"/>
        <w:bottom w:val="single" w:sz="8" w:space="0" w:color="7B7A7A" w:themeColor="accent2"/>
        <w:right w:val="single" w:sz="8" w:space="0" w:color="7B7A7A" w:themeColor="accent2"/>
        <w:insideH w:val="single" w:sz="8" w:space="0" w:color="7B7A7A" w:themeColor="accent2"/>
        <w:insideV w:val="single" w:sz="8" w:space="0" w:color="7B7A7A" w:themeColor="accent2"/>
      </w:tblBorders>
    </w:tblPr>
    <w:tcPr>
      <w:shd w:val="clear" w:color="auto" w:fill="DEDEDE" w:themeFill="accent2" w:themeFillTint="3F"/>
    </w:tcPr>
    <w:tblStylePr w:type="firstRow">
      <w:rPr>
        <w:b/>
        <w:bCs/>
        <w:color w:val="393838" w:themeColor="text1"/>
      </w:rPr>
      <w:tblPr/>
      <w:tcPr>
        <w:shd w:val="clear" w:color="auto" w:fill="F2F1F1" w:themeFill="accent2" w:themeFillTint="19"/>
      </w:tcPr>
    </w:tblStylePr>
    <w:tblStylePr w:type="lastRow">
      <w:rPr>
        <w:b/>
        <w:bCs/>
        <w:color w:val="393838" w:themeColor="text1"/>
      </w:rPr>
      <w:tblPr/>
      <w:tcPr>
        <w:tcBorders>
          <w:top w:val="single" w:sz="12" w:space="0" w:color="393838" w:themeColor="text1"/>
          <w:left w:val="nil"/>
          <w:bottom w:val="nil"/>
          <w:right w:val="nil"/>
          <w:insideH w:val="nil"/>
          <w:insideV w:val="nil"/>
        </w:tcBorders>
        <w:shd w:val="clear" w:color="auto" w:fill="FFFFFF" w:themeFill="background1"/>
      </w:tcPr>
    </w:tblStylePr>
    <w:tblStylePr w:type="firstCol">
      <w:rPr>
        <w:b/>
        <w:bCs/>
        <w:color w:val="393838"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93838" w:themeColor="text1"/>
      </w:rPr>
      <w:tblPr/>
      <w:tcPr>
        <w:tcBorders>
          <w:top w:val="nil"/>
          <w:left w:val="nil"/>
          <w:bottom w:val="nil"/>
          <w:right w:val="nil"/>
          <w:insideH w:val="nil"/>
          <w:insideV w:val="nil"/>
        </w:tcBorders>
        <w:shd w:val="clear" w:color="auto" w:fill="E4E4E4" w:themeFill="accent2" w:themeFillTint="33"/>
      </w:tcPr>
    </w:tblStylePr>
    <w:tblStylePr w:type="band1Vert">
      <w:tblPr/>
      <w:tcPr>
        <w:shd w:val="clear" w:color="auto" w:fill="BDBCBC" w:themeFill="accent2" w:themeFillTint="7F"/>
      </w:tcPr>
    </w:tblStylePr>
    <w:tblStylePr w:type="band1Horz">
      <w:tblPr/>
      <w:tcPr>
        <w:tcBorders>
          <w:insideH w:val="single" w:sz="6" w:space="0" w:color="7B7A7A" w:themeColor="accent2"/>
          <w:insideV w:val="single" w:sz="6" w:space="0" w:color="7B7A7A" w:themeColor="accent2"/>
        </w:tcBorders>
        <w:shd w:val="clear" w:color="auto" w:fill="BDBCBC"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7A7A6" w:themeColor="accent3"/>
        <w:left w:val="single" w:sz="8" w:space="0" w:color="A7A7A6" w:themeColor="accent3"/>
        <w:bottom w:val="single" w:sz="8" w:space="0" w:color="A7A7A6" w:themeColor="accent3"/>
        <w:right w:val="single" w:sz="8" w:space="0" w:color="A7A7A6" w:themeColor="accent3"/>
        <w:insideH w:val="single" w:sz="8" w:space="0" w:color="A7A7A6" w:themeColor="accent3"/>
        <w:insideV w:val="single" w:sz="8" w:space="0" w:color="A7A7A6" w:themeColor="accent3"/>
      </w:tblBorders>
    </w:tblPr>
    <w:tcPr>
      <w:shd w:val="clear" w:color="auto" w:fill="E9E9E8" w:themeFill="accent3" w:themeFillTint="3F"/>
    </w:tcPr>
    <w:tblStylePr w:type="firstRow">
      <w:rPr>
        <w:b/>
        <w:bCs/>
        <w:color w:val="393838" w:themeColor="text1"/>
      </w:rPr>
      <w:tblPr/>
      <w:tcPr>
        <w:shd w:val="clear" w:color="auto" w:fill="F6F6F6" w:themeFill="accent3" w:themeFillTint="19"/>
      </w:tcPr>
    </w:tblStylePr>
    <w:tblStylePr w:type="lastRow">
      <w:rPr>
        <w:b/>
        <w:bCs/>
        <w:color w:val="393838" w:themeColor="text1"/>
      </w:rPr>
      <w:tblPr/>
      <w:tcPr>
        <w:tcBorders>
          <w:top w:val="single" w:sz="12" w:space="0" w:color="393838" w:themeColor="text1"/>
          <w:left w:val="nil"/>
          <w:bottom w:val="nil"/>
          <w:right w:val="nil"/>
          <w:insideH w:val="nil"/>
          <w:insideV w:val="nil"/>
        </w:tcBorders>
        <w:shd w:val="clear" w:color="auto" w:fill="FFFFFF" w:themeFill="background1"/>
      </w:tcPr>
    </w:tblStylePr>
    <w:tblStylePr w:type="firstCol">
      <w:rPr>
        <w:b/>
        <w:bCs/>
        <w:color w:val="393838"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93838"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3D3D2" w:themeFill="accent3" w:themeFillTint="7F"/>
      </w:tcPr>
    </w:tblStylePr>
    <w:tblStylePr w:type="band1Horz">
      <w:tblPr/>
      <w:tcPr>
        <w:tcBorders>
          <w:insideH w:val="single" w:sz="6" w:space="0" w:color="A7A7A6" w:themeColor="accent3"/>
          <w:insideV w:val="single" w:sz="6" w:space="0" w:color="A7A7A6" w:themeColor="accent3"/>
        </w:tcBorders>
        <w:shd w:val="clear" w:color="auto" w:fill="D3D3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32222" w:themeColor="accent4"/>
        <w:left w:val="single" w:sz="8" w:space="0" w:color="232222" w:themeColor="accent4"/>
        <w:bottom w:val="single" w:sz="8" w:space="0" w:color="232222" w:themeColor="accent4"/>
        <w:right w:val="single" w:sz="8" w:space="0" w:color="232222" w:themeColor="accent4"/>
        <w:insideH w:val="single" w:sz="8" w:space="0" w:color="232222" w:themeColor="accent4"/>
        <w:insideV w:val="single" w:sz="8" w:space="0" w:color="232222" w:themeColor="accent4"/>
      </w:tblBorders>
    </w:tblPr>
    <w:tcPr>
      <w:shd w:val="clear" w:color="auto" w:fill="C9C7C7" w:themeFill="accent4" w:themeFillTint="3F"/>
    </w:tcPr>
    <w:tblStylePr w:type="firstRow">
      <w:rPr>
        <w:b/>
        <w:bCs/>
        <w:color w:val="393838" w:themeColor="text1"/>
      </w:rPr>
      <w:tblPr/>
      <w:tcPr>
        <w:shd w:val="clear" w:color="auto" w:fill="E9E9E9" w:themeFill="accent4" w:themeFillTint="19"/>
      </w:tcPr>
    </w:tblStylePr>
    <w:tblStylePr w:type="lastRow">
      <w:rPr>
        <w:b/>
        <w:bCs/>
        <w:color w:val="393838" w:themeColor="text1"/>
      </w:rPr>
      <w:tblPr/>
      <w:tcPr>
        <w:tcBorders>
          <w:top w:val="single" w:sz="12" w:space="0" w:color="393838" w:themeColor="text1"/>
          <w:left w:val="nil"/>
          <w:bottom w:val="nil"/>
          <w:right w:val="nil"/>
          <w:insideH w:val="nil"/>
          <w:insideV w:val="nil"/>
        </w:tcBorders>
        <w:shd w:val="clear" w:color="auto" w:fill="FFFFFF" w:themeFill="background1"/>
      </w:tcPr>
    </w:tblStylePr>
    <w:tblStylePr w:type="firstCol">
      <w:rPr>
        <w:b/>
        <w:bCs/>
        <w:color w:val="393838"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93838" w:themeColor="text1"/>
      </w:rPr>
      <w:tblPr/>
      <w:tcPr>
        <w:tcBorders>
          <w:top w:val="nil"/>
          <w:left w:val="nil"/>
          <w:bottom w:val="nil"/>
          <w:right w:val="nil"/>
          <w:insideH w:val="nil"/>
          <w:insideV w:val="nil"/>
        </w:tcBorders>
        <w:shd w:val="clear" w:color="auto" w:fill="D3D2D2" w:themeFill="accent4" w:themeFillTint="33"/>
      </w:tcPr>
    </w:tblStylePr>
    <w:tblStylePr w:type="band1Vert">
      <w:tblPr/>
      <w:tcPr>
        <w:shd w:val="clear" w:color="auto" w:fill="928F8F" w:themeFill="accent4" w:themeFillTint="7F"/>
      </w:tcPr>
    </w:tblStylePr>
    <w:tblStylePr w:type="band1Horz">
      <w:tblPr/>
      <w:tcPr>
        <w:tcBorders>
          <w:insideH w:val="single" w:sz="6" w:space="0" w:color="232222" w:themeColor="accent4"/>
          <w:insideV w:val="single" w:sz="6" w:space="0" w:color="232222" w:themeColor="accent4"/>
        </w:tcBorders>
        <w:shd w:val="clear" w:color="auto" w:fill="928F8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656464" w:themeColor="accent5"/>
        <w:left w:val="single" w:sz="8" w:space="0" w:color="656464" w:themeColor="accent5"/>
        <w:bottom w:val="single" w:sz="8" w:space="0" w:color="656464" w:themeColor="accent5"/>
        <w:right w:val="single" w:sz="8" w:space="0" w:color="656464" w:themeColor="accent5"/>
        <w:insideH w:val="single" w:sz="8" w:space="0" w:color="656464" w:themeColor="accent5"/>
        <w:insideV w:val="single" w:sz="8" w:space="0" w:color="656464" w:themeColor="accent5"/>
      </w:tblBorders>
    </w:tblPr>
    <w:tcPr>
      <w:shd w:val="clear" w:color="auto" w:fill="D9D8D8" w:themeFill="accent5" w:themeFillTint="3F"/>
    </w:tcPr>
    <w:tblStylePr w:type="firstRow">
      <w:rPr>
        <w:b/>
        <w:bCs/>
        <w:color w:val="393838" w:themeColor="text1"/>
      </w:rPr>
      <w:tblPr/>
      <w:tcPr>
        <w:shd w:val="clear" w:color="auto" w:fill="F0EFEF" w:themeFill="accent5" w:themeFillTint="19"/>
      </w:tcPr>
    </w:tblStylePr>
    <w:tblStylePr w:type="lastRow">
      <w:rPr>
        <w:b/>
        <w:bCs/>
        <w:color w:val="393838" w:themeColor="text1"/>
      </w:rPr>
      <w:tblPr/>
      <w:tcPr>
        <w:tcBorders>
          <w:top w:val="single" w:sz="12" w:space="0" w:color="393838" w:themeColor="text1"/>
          <w:left w:val="nil"/>
          <w:bottom w:val="nil"/>
          <w:right w:val="nil"/>
          <w:insideH w:val="nil"/>
          <w:insideV w:val="nil"/>
        </w:tcBorders>
        <w:shd w:val="clear" w:color="auto" w:fill="FFFFFF" w:themeFill="background1"/>
      </w:tcPr>
    </w:tblStylePr>
    <w:tblStylePr w:type="firstCol">
      <w:rPr>
        <w:b/>
        <w:bCs/>
        <w:color w:val="393838"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93838" w:themeColor="text1"/>
      </w:rPr>
      <w:tblPr/>
      <w:tcPr>
        <w:tcBorders>
          <w:top w:val="nil"/>
          <w:left w:val="nil"/>
          <w:bottom w:val="nil"/>
          <w:right w:val="nil"/>
          <w:insideH w:val="nil"/>
          <w:insideV w:val="nil"/>
        </w:tcBorders>
        <w:shd w:val="clear" w:color="auto" w:fill="E0DFDF" w:themeFill="accent5" w:themeFillTint="33"/>
      </w:tcPr>
    </w:tblStylePr>
    <w:tblStylePr w:type="band1Vert">
      <w:tblPr/>
      <w:tcPr>
        <w:shd w:val="clear" w:color="auto" w:fill="B2B1B1" w:themeFill="accent5" w:themeFillTint="7F"/>
      </w:tcPr>
    </w:tblStylePr>
    <w:tblStylePr w:type="band1Horz">
      <w:tblPr/>
      <w:tcPr>
        <w:tcBorders>
          <w:insideH w:val="single" w:sz="6" w:space="0" w:color="656464" w:themeColor="accent5"/>
          <w:insideV w:val="single" w:sz="6" w:space="0" w:color="656464" w:themeColor="accent5"/>
        </w:tcBorders>
        <w:shd w:val="clear" w:color="auto" w:fill="B2B1B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19090" w:themeColor="accent6"/>
        <w:left w:val="single" w:sz="8" w:space="0" w:color="919090" w:themeColor="accent6"/>
        <w:bottom w:val="single" w:sz="8" w:space="0" w:color="919090" w:themeColor="accent6"/>
        <w:right w:val="single" w:sz="8" w:space="0" w:color="919090" w:themeColor="accent6"/>
        <w:insideH w:val="single" w:sz="8" w:space="0" w:color="919090" w:themeColor="accent6"/>
        <w:insideV w:val="single" w:sz="8" w:space="0" w:color="919090" w:themeColor="accent6"/>
      </w:tblBorders>
    </w:tblPr>
    <w:tcPr>
      <w:shd w:val="clear" w:color="auto" w:fill="E3E3E3" w:themeFill="accent6" w:themeFillTint="3F"/>
    </w:tcPr>
    <w:tblStylePr w:type="firstRow">
      <w:rPr>
        <w:b/>
        <w:bCs/>
        <w:color w:val="393838" w:themeColor="text1"/>
      </w:rPr>
      <w:tblPr/>
      <w:tcPr>
        <w:shd w:val="clear" w:color="auto" w:fill="F4F4F4" w:themeFill="accent6" w:themeFillTint="19"/>
      </w:tcPr>
    </w:tblStylePr>
    <w:tblStylePr w:type="lastRow">
      <w:rPr>
        <w:b/>
        <w:bCs/>
        <w:color w:val="393838" w:themeColor="text1"/>
      </w:rPr>
      <w:tblPr/>
      <w:tcPr>
        <w:tcBorders>
          <w:top w:val="single" w:sz="12" w:space="0" w:color="393838" w:themeColor="text1"/>
          <w:left w:val="nil"/>
          <w:bottom w:val="nil"/>
          <w:right w:val="nil"/>
          <w:insideH w:val="nil"/>
          <w:insideV w:val="nil"/>
        </w:tcBorders>
        <w:shd w:val="clear" w:color="auto" w:fill="FFFFFF" w:themeFill="background1"/>
      </w:tcPr>
    </w:tblStylePr>
    <w:tblStylePr w:type="firstCol">
      <w:rPr>
        <w:b/>
        <w:bCs/>
        <w:color w:val="393838"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93838" w:themeColor="text1"/>
      </w:rPr>
      <w:tblPr/>
      <w:tcPr>
        <w:tcBorders>
          <w:top w:val="nil"/>
          <w:left w:val="nil"/>
          <w:bottom w:val="nil"/>
          <w:right w:val="nil"/>
          <w:insideH w:val="nil"/>
          <w:insideV w:val="nil"/>
        </w:tcBorders>
        <w:shd w:val="clear" w:color="auto" w:fill="E9E8E8" w:themeFill="accent6" w:themeFillTint="33"/>
      </w:tcPr>
    </w:tblStylePr>
    <w:tblStylePr w:type="band1Vert">
      <w:tblPr/>
      <w:tcPr>
        <w:shd w:val="clear" w:color="auto" w:fill="C8C7C7" w:themeFill="accent6" w:themeFillTint="7F"/>
      </w:tcPr>
    </w:tblStylePr>
    <w:tblStylePr w:type="band1Horz">
      <w:tblPr/>
      <w:tcPr>
        <w:tcBorders>
          <w:insideH w:val="single" w:sz="6" w:space="0" w:color="919090" w:themeColor="accent6"/>
          <w:insideV w:val="single" w:sz="6" w:space="0" w:color="919090" w:themeColor="accent6"/>
        </w:tcBorders>
        <w:shd w:val="clear" w:color="auto" w:fill="C8C7C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DCD"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93838"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93838"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93838"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93838"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D9B9B"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D9B9B" w:themeFill="text1" w:themeFillTint="7F"/>
      </w:tcPr>
    </w:tblStylePr>
  </w:style>
  <w:style w:type="table" w:styleId="MediumGrid3-Accent1">
    <w:name w:val="Medium Grid 3 Accent 1"/>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4E4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4E4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4E4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4E4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A6A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A6A6" w:themeFill="accent1" w:themeFillTint="7F"/>
      </w:tcPr>
    </w:tblStylePr>
  </w:style>
  <w:style w:type="table" w:styleId="MediumGrid3-Accent2">
    <w:name w:val="Medium Grid 3 Accent 2"/>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DED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B7A7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B7A7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B7A7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B7A7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DBCBC"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DBCBC" w:themeFill="accent2" w:themeFillTint="7F"/>
      </w:tcPr>
    </w:tblStylePr>
  </w:style>
  <w:style w:type="table" w:styleId="MediumGrid3-Accent3">
    <w:name w:val="Medium Grid 3 Accent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E9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7A7A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7A7A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7A7A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7A7A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3D3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3D3D2" w:themeFill="accent3" w:themeFillTint="7F"/>
      </w:tcPr>
    </w:tblStylePr>
  </w:style>
  <w:style w:type="table" w:styleId="MediumGrid3-Accent4">
    <w:name w:val="Medium Grid 3 Accent 4"/>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accent4" w:themeFillTint="7F"/>
      </w:tcPr>
    </w:tblStylePr>
  </w:style>
  <w:style w:type="table" w:styleId="MediumGrid3-Accent5">
    <w:name w:val="Medium Grid 3 Accent 5"/>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8D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5646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5646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5646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5646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1B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1B1" w:themeFill="accent5" w:themeFillTint="7F"/>
      </w:tcPr>
    </w:tblStylePr>
  </w:style>
  <w:style w:type="table" w:styleId="MediumGrid3-Accent6">
    <w:name w:val="Medium Grid 3 Accent 6"/>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E3E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1909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1909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1909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1909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C7C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C7C7" w:themeFill="accent6" w:themeFillTint="7F"/>
      </w:tcPr>
    </w:tblStylePr>
  </w:style>
  <w:style w:type="table" w:styleId="MediumList1">
    <w:name w:val="Medium List 1"/>
    <w:basedOn w:val="TableNormal"/>
    <w:uiPriority w:val="65"/>
    <w:semiHidden/>
    <w:rsid w:val="0021343A"/>
    <w:pPr>
      <w:spacing w:line="240" w:lineRule="auto"/>
    </w:pPr>
    <w:tblPr>
      <w:tblStyleRowBandSize w:val="1"/>
      <w:tblStyleColBandSize w:val="1"/>
      <w:tblBorders>
        <w:top w:val="single" w:sz="8" w:space="0" w:color="393838" w:themeColor="text1"/>
        <w:bottom w:val="single" w:sz="8" w:space="0" w:color="393838" w:themeColor="text1"/>
      </w:tblBorders>
    </w:tblPr>
    <w:tblStylePr w:type="firstRow">
      <w:rPr>
        <w:rFonts w:asciiTheme="majorHAnsi" w:eastAsiaTheme="majorEastAsia" w:hAnsiTheme="majorHAnsi" w:cstheme="majorBidi"/>
      </w:rPr>
      <w:tblPr/>
      <w:tcPr>
        <w:tcBorders>
          <w:top w:val="nil"/>
          <w:bottom w:val="single" w:sz="8" w:space="0" w:color="393838" w:themeColor="text1"/>
        </w:tcBorders>
      </w:tcPr>
    </w:tblStylePr>
    <w:tblStylePr w:type="lastRow">
      <w:rPr>
        <w:b/>
        <w:bCs/>
        <w:color w:val="393838" w:themeColor="text2"/>
      </w:rPr>
      <w:tblPr/>
      <w:tcPr>
        <w:tcBorders>
          <w:top w:val="single" w:sz="8" w:space="0" w:color="393838" w:themeColor="text1"/>
          <w:bottom w:val="single" w:sz="8" w:space="0" w:color="393838" w:themeColor="text1"/>
        </w:tcBorders>
      </w:tcPr>
    </w:tblStylePr>
    <w:tblStylePr w:type="firstCol">
      <w:rPr>
        <w:b/>
        <w:bCs/>
      </w:rPr>
    </w:tblStylePr>
    <w:tblStylePr w:type="lastCol">
      <w:rPr>
        <w:b/>
        <w:bCs/>
      </w:rPr>
      <w:tblPr/>
      <w:tcPr>
        <w:tcBorders>
          <w:top w:val="single" w:sz="8" w:space="0" w:color="393838" w:themeColor="text1"/>
          <w:bottom w:val="single" w:sz="8" w:space="0" w:color="393838" w:themeColor="text1"/>
        </w:tcBorders>
      </w:tcPr>
    </w:tblStylePr>
    <w:tblStylePr w:type="band1Vert">
      <w:tblPr/>
      <w:tcPr>
        <w:shd w:val="clear" w:color="auto" w:fill="CECDCD" w:themeFill="text1" w:themeFillTint="3F"/>
      </w:tcPr>
    </w:tblStylePr>
    <w:tblStylePr w:type="band1Horz">
      <w:tblPr/>
      <w:tcPr>
        <w:shd w:val="clear" w:color="auto" w:fill="CECDCD" w:themeFill="text1" w:themeFillTint="3F"/>
      </w:tcPr>
    </w:tblStylePr>
  </w:style>
  <w:style w:type="table" w:styleId="MediumList1-Accent1">
    <w:name w:val="Medium List 1 Accent 1"/>
    <w:basedOn w:val="TableNormal"/>
    <w:uiPriority w:val="65"/>
    <w:semiHidden/>
    <w:rsid w:val="0021343A"/>
    <w:pPr>
      <w:spacing w:line="240" w:lineRule="auto"/>
    </w:pPr>
    <w:tblPr>
      <w:tblStyleRowBandSize w:val="1"/>
      <w:tblStyleColBandSize w:val="1"/>
      <w:tblBorders>
        <w:top w:val="single" w:sz="8" w:space="0" w:color="4F4E4E" w:themeColor="accent1"/>
        <w:bottom w:val="single" w:sz="8" w:space="0" w:color="4F4E4E" w:themeColor="accent1"/>
      </w:tblBorders>
    </w:tblPr>
    <w:tblStylePr w:type="firstRow">
      <w:rPr>
        <w:rFonts w:asciiTheme="majorHAnsi" w:eastAsiaTheme="majorEastAsia" w:hAnsiTheme="majorHAnsi" w:cstheme="majorBidi"/>
      </w:rPr>
      <w:tblPr/>
      <w:tcPr>
        <w:tcBorders>
          <w:top w:val="nil"/>
          <w:bottom w:val="single" w:sz="8" w:space="0" w:color="4F4E4E" w:themeColor="accent1"/>
        </w:tcBorders>
      </w:tcPr>
    </w:tblStylePr>
    <w:tblStylePr w:type="lastRow">
      <w:rPr>
        <w:b/>
        <w:bCs/>
        <w:color w:val="393838" w:themeColor="text2"/>
      </w:rPr>
      <w:tblPr/>
      <w:tcPr>
        <w:tcBorders>
          <w:top w:val="single" w:sz="8" w:space="0" w:color="4F4E4E" w:themeColor="accent1"/>
          <w:bottom w:val="single" w:sz="8" w:space="0" w:color="4F4E4E" w:themeColor="accent1"/>
        </w:tcBorders>
      </w:tcPr>
    </w:tblStylePr>
    <w:tblStylePr w:type="firstCol">
      <w:rPr>
        <w:b/>
        <w:bCs/>
      </w:rPr>
    </w:tblStylePr>
    <w:tblStylePr w:type="lastCol">
      <w:rPr>
        <w:b/>
        <w:bCs/>
      </w:rPr>
      <w:tblPr/>
      <w:tcPr>
        <w:tcBorders>
          <w:top w:val="single" w:sz="8" w:space="0" w:color="4F4E4E" w:themeColor="accent1"/>
          <w:bottom w:val="single" w:sz="8" w:space="0" w:color="4F4E4E" w:themeColor="accent1"/>
        </w:tcBorders>
      </w:tcPr>
    </w:tblStylePr>
    <w:tblStylePr w:type="band1Vert">
      <w:tblPr/>
      <w:tcPr>
        <w:shd w:val="clear" w:color="auto" w:fill="D3D3D3" w:themeFill="accent1" w:themeFillTint="3F"/>
      </w:tcPr>
    </w:tblStylePr>
    <w:tblStylePr w:type="band1Horz">
      <w:tblPr/>
      <w:tcPr>
        <w:shd w:val="clear" w:color="auto" w:fill="D3D3D3" w:themeFill="accent1" w:themeFillTint="3F"/>
      </w:tcPr>
    </w:tblStylePr>
  </w:style>
  <w:style w:type="table" w:styleId="MediumList1-Accent2">
    <w:name w:val="Medium List 1 Accent 2"/>
    <w:basedOn w:val="TableNormal"/>
    <w:uiPriority w:val="65"/>
    <w:semiHidden/>
    <w:rsid w:val="0021343A"/>
    <w:pPr>
      <w:spacing w:line="240" w:lineRule="auto"/>
    </w:pPr>
    <w:tblPr>
      <w:tblStyleRowBandSize w:val="1"/>
      <w:tblStyleColBandSize w:val="1"/>
      <w:tblBorders>
        <w:top w:val="single" w:sz="8" w:space="0" w:color="7B7A7A" w:themeColor="accent2"/>
        <w:bottom w:val="single" w:sz="8" w:space="0" w:color="7B7A7A" w:themeColor="accent2"/>
      </w:tblBorders>
    </w:tblPr>
    <w:tblStylePr w:type="firstRow">
      <w:rPr>
        <w:rFonts w:asciiTheme="majorHAnsi" w:eastAsiaTheme="majorEastAsia" w:hAnsiTheme="majorHAnsi" w:cstheme="majorBidi"/>
      </w:rPr>
      <w:tblPr/>
      <w:tcPr>
        <w:tcBorders>
          <w:top w:val="nil"/>
          <w:bottom w:val="single" w:sz="8" w:space="0" w:color="7B7A7A" w:themeColor="accent2"/>
        </w:tcBorders>
      </w:tcPr>
    </w:tblStylePr>
    <w:tblStylePr w:type="lastRow">
      <w:rPr>
        <w:b/>
        <w:bCs/>
        <w:color w:val="393838" w:themeColor="text2"/>
      </w:rPr>
      <w:tblPr/>
      <w:tcPr>
        <w:tcBorders>
          <w:top w:val="single" w:sz="8" w:space="0" w:color="7B7A7A" w:themeColor="accent2"/>
          <w:bottom w:val="single" w:sz="8" w:space="0" w:color="7B7A7A" w:themeColor="accent2"/>
        </w:tcBorders>
      </w:tcPr>
    </w:tblStylePr>
    <w:tblStylePr w:type="firstCol">
      <w:rPr>
        <w:b/>
        <w:bCs/>
      </w:rPr>
    </w:tblStylePr>
    <w:tblStylePr w:type="lastCol">
      <w:rPr>
        <w:b/>
        <w:bCs/>
      </w:rPr>
      <w:tblPr/>
      <w:tcPr>
        <w:tcBorders>
          <w:top w:val="single" w:sz="8" w:space="0" w:color="7B7A7A" w:themeColor="accent2"/>
          <w:bottom w:val="single" w:sz="8" w:space="0" w:color="7B7A7A" w:themeColor="accent2"/>
        </w:tcBorders>
      </w:tcPr>
    </w:tblStylePr>
    <w:tblStylePr w:type="band1Vert">
      <w:tblPr/>
      <w:tcPr>
        <w:shd w:val="clear" w:color="auto" w:fill="DEDEDE" w:themeFill="accent2" w:themeFillTint="3F"/>
      </w:tcPr>
    </w:tblStylePr>
    <w:tblStylePr w:type="band1Horz">
      <w:tblPr/>
      <w:tcPr>
        <w:shd w:val="clear" w:color="auto" w:fill="DEDEDE" w:themeFill="accent2" w:themeFillTint="3F"/>
      </w:tcPr>
    </w:tblStylePr>
  </w:style>
  <w:style w:type="table" w:styleId="MediumList1-Accent3">
    <w:name w:val="Medium List 1 Accent 3"/>
    <w:basedOn w:val="TableNormal"/>
    <w:uiPriority w:val="65"/>
    <w:semiHidden/>
    <w:rsid w:val="0021343A"/>
    <w:pPr>
      <w:spacing w:line="240" w:lineRule="auto"/>
    </w:pPr>
    <w:tblPr>
      <w:tblStyleRowBandSize w:val="1"/>
      <w:tblStyleColBandSize w:val="1"/>
      <w:tblBorders>
        <w:top w:val="single" w:sz="8" w:space="0" w:color="A7A7A6" w:themeColor="accent3"/>
        <w:bottom w:val="single" w:sz="8" w:space="0" w:color="A7A7A6" w:themeColor="accent3"/>
      </w:tblBorders>
    </w:tblPr>
    <w:tblStylePr w:type="firstRow">
      <w:rPr>
        <w:rFonts w:asciiTheme="majorHAnsi" w:eastAsiaTheme="majorEastAsia" w:hAnsiTheme="majorHAnsi" w:cstheme="majorBidi"/>
      </w:rPr>
      <w:tblPr/>
      <w:tcPr>
        <w:tcBorders>
          <w:top w:val="nil"/>
          <w:bottom w:val="single" w:sz="8" w:space="0" w:color="A7A7A6" w:themeColor="accent3"/>
        </w:tcBorders>
      </w:tcPr>
    </w:tblStylePr>
    <w:tblStylePr w:type="lastRow">
      <w:rPr>
        <w:b/>
        <w:bCs/>
        <w:color w:val="393838" w:themeColor="text2"/>
      </w:rPr>
      <w:tblPr/>
      <w:tcPr>
        <w:tcBorders>
          <w:top w:val="single" w:sz="8" w:space="0" w:color="A7A7A6" w:themeColor="accent3"/>
          <w:bottom w:val="single" w:sz="8" w:space="0" w:color="A7A7A6" w:themeColor="accent3"/>
        </w:tcBorders>
      </w:tcPr>
    </w:tblStylePr>
    <w:tblStylePr w:type="firstCol">
      <w:rPr>
        <w:b/>
        <w:bCs/>
      </w:rPr>
    </w:tblStylePr>
    <w:tblStylePr w:type="lastCol">
      <w:rPr>
        <w:b/>
        <w:bCs/>
      </w:rPr>
      <w:tblPr/>
      <w:tcPr>
        <w:tcBorders>
          <w:top w:val="single" w:sz="8" w:space="0" w:color="A7A7A6" w:themeColor="accent3"/>
          <w:bottom w:val="single" w:sz="8" w:space="0" w:color="A7A7A6" w:themeColor="accent3"/>
        </w:tcBorders>
      </w:tcPr>
    </w:tblStylePr>
    <w:tblStylePr w:type="band1Vert">
      <w:tblPr/>
      <w:tcPr>
        <w:shd w:val="clear" w:color="auto" w:fill="E9E9E8" w:themeFill="accent3" w:themeFillTint="3F"/>
      </w:tcPr>
    </w:tblStylePr>
    <w:tblStylePr w:type="band1Horz">
      <w:tblPr/>
      <w:tcPr>
        <w:shd w:val="clear" w:color="auto" w:fill="E9E9E8" w:themeFill="accent3" w:themeFillTint="3F"/>
      </w:tcPr>
    </w:tblStylePr>
  </w:style>
  <w:style w:type="table" w:styleId="MediumList1-Accent4">
    <w:name w:val="Medium List 1 Accent 4"/>
    <w:basedOn w:val="TableNormal"/>
    <w:uiPriority w:val="65"/>
    <w:semiHidden/>
    <w:rsid w:val="0021343A"/>
    <w:pPr>
      <w:spacing w:line="240" w:lineRule="auto"/>
    </w:pPr>
    <w:tblPr>
      <w:tblStyleRowBandSize w:val="1"/>
      <w:tblStyleColBandSize w:val="1"/>
      <w:tblBorders>
        <w:top w:val="single" w:sz="8" w:space="0" w:color="232222" w:themeColor="accent4"/>
        <w:bottom w:val="single" w:sz="8" w:space="0" w:color="232222" w:themeColor="accent4"/>
      </w:tblBorders>
    </w:tblPr>
    <w:tblStylePr w:type="firstRow">
      <w:rPr>
        <w:rFonts w:asciiTheme="majorHAnsi" w:eastAsiaTheme="majorEastAsia" w:hAnsiTheme="majorHAnsi" w:cstheme="majorBidi"/>
      </w:rPr>
      <w:tblPr/>
      <w:tcPr>
        <w:tcBorders>
          <w:top w:val="nil"/>
          <w:bottom w:val="single" w:sz="8" w:space="0" w:color="232222" w:themeColor="accent4"/>
        </w:tcBorders>
      </w:tcPr>
    </w:tblStylePr>
    <w:tblStylePr w:type="lastRow">
      <w:rPr>
        <w:b/>
        <w:bCs/>
        <w:color w:val="393838" w:themeColor="text2"/>
      </w:rPr>
      <w:tblPr/>
      <w:tcPr>
        <w:tcBorders>
          <w:top w:val="single" w:sz="8" w:space="0" w:color="232222" w:themeColor="accent4"/>
          <w:bottom w:val="single" w:sz="8" w:space="0" w:color="232222" w:themeColor="accent4"/>
        </w:tcBorders>
      </w:tcPr>
    </w:tblStylePr>
    <w:tblStylePr w:type="firstCol">
      <w:rPr>
        <w:b/>
        <w:bCs/>
      </w:rPr>
    </w:tblStylePr>
    <w:tblStylePr w:type="lastCol">
      <w:rPr>
        <w:b/>
        <w:bCs/>
      </w:rPr>
      <w:tblPr/>
      <w:tcPr>
        <w:tcBorders>
          <w:top w:val="single" w:sz="8" w:space="0" w:color="232222" w:themeColor="accent4"/>
          <w:bottom w:val="single" w:sz="8" w:space="0" w:color="232222" w:themeColor="accent4"/>
        </w:tcBorders>
      </w:tcPr>
    </w:tblStylePr>
    <w:tblStylePr w:type="band1Vert">
      <w:tblPr/>
      <w:tcPr>
        <w:shd w:val="clear" w:color="auto" w:fill="C9C7C7" w:themeFill="accent4" w:themeFillTint="3F"/>
      </w:tcPr>
    </w:tblStylePr>
    <w:tblStylePr w:type="band1Horz">
      <w:tblPr/>
      <w:tcPr>
        <w:shd w:val="clear" w:color="auto" w:fill="C9C7C7" w:themeFill="accent4" w:themeFillTint="3F"/>
      </w:tcPr>
    </w:tblStylePr>
  </w:style>
  <w:style w:type="table" w:styleId="MediumList1-Accent5">
    <w:name w:val="Medium List 1 Accent 5"/>
    <w:basedOn w:val="TableNormal"/>
    <w:uiPriority w:val="65"/>
    <w:semiHidden/>
    <w:rsid w:val="0021343A"/>
    <w:pPr>
      <w:spacing w:line="240" w:lineRule="auto"/>
    </w:pPr>
    <w:tblPr>
      <w:tblStyleRowBandSize w:val="1"/>
      <w:tblStyleColBandSize w:val="1"/>
      <w:tblBorders>
        <w:top w:val="single" w:sz="8" w:space="0" w:color="656464" w:themeColor="accent5"/>
        <w:bottom w:val="single" w:sz="8" w:space="0" w:color="656464" w:themeColor="accent5"/>
      </w:tblBorders>
    </w:tblPr>
    <w:tblStylePr w:type="firstRow">
      <w:rPr>
        <w:rFonts w:asciiTheme="majorHAnsi" w:eastAsiaTheme="majorEastAsia" w:hAnsiTheme="majorHAnsi" w:cstheme="majorBidi"/>
      </w:rPr>
      <w:tblPr/>
      <w:tcPr>
        <w:tcBorders>
          <w:top w:val="nil"/>
          <w:bottom w:val="single" w:sz="8" w:space="0" w:color="656464" w:themeColor="accent5"/>
        </w:tcBorders>
      </w:tcPr>
    </w:tblStylePr>
    <w:tblStylePr w:type="lastRow">
      <w:rPr>
        <w:b/>
        <w:bCs/>
        <w:color w:val="393838" w:themeColor="text2"/>
      </w:rPr>
      <w:tblPr/>
      <w:tcPr>
        <w:tcBorders>
          <w:top w:val="single" w:sz="8" w:space="0" w:color="656464" w:themeColor="accent5"/>
          <w:bottom w:val="single" w:sz="8" w:space="0" w:color="656464" w:themeColor="accent5"/>
        </w:tcBorders>
      </w:tcPr>
    </w:tblStylePr>
    <w:tblStylePr w:type="firstCol">
      <w:rPr>
        <w:b/>
        <w:bCs/>
      </w:rPr>
    </w:tblStylePr>
    <w:tblStylePr w:type="lastCol">
      <w:rPr>
        <w:b/>
        <w:bCs/>
      </w:rPr>
      <w:tblPr/>
      <w:tcPr>
        <w:tcBorders>
          <w:top w:val="single" w:sz="8" w:space="0" w:color="656464" w:themeColor="accent5"/>
          <w:bottom w:val="single" w:sz="8" w:space="0" w:color="656464" w:themeColor="accent5"/>
        </w:tcBorders>
      </w:tcPr>
    </w:tblStylePr>
    <w:tblStylePr w:type="band1Vert">
      <w:tblPr/>
      <w:tcPr>
        <w:shd w:val="clear" w:color="auto" w:fill="D9D8D8" w:themeFill="accent5" w:themeFillTint="3F"/>
      </w:tcPr>
    </w:tblStylePr>
    <w:tblStylePr w:type="band1Horz">
      <w:tblPr/>
      <w:tcPr>
        <w:shd w:val="clear" w:color="auto" w:fill="D9D8D8" w:themeFill="accent5" w:themeFillTint="3F"/>
      </w:tcPr>
    </w:tblStylePr>
  </w:style>
  <w:style w:type="table" w:styleId="MediumList1-Accent6">
    <w:name w:val="Medium List 1 Accent 6"/>
    <w:basedOn w:val="TableNormal"/>
    <w:uiPriority w:val="65"/>
    <w:semiHidden/>
    <w:rsid w:val="0021343A"/>
    <w:pPr>
      <w:spacing w:line="240" w:lineRule="auto"/>
    </w:pPr>
    <w:tblPr>
      <w:tblStyleRowBandSize w:val="1"/>
      <w:tblStyleColBandSize w:val="1"/>
      <w:tblBorders>
        <w:top w:val="single" w:sz="8" w:space="0" w:color="919090" w:themeColor="accent6"/>
        <w:bottom w:val="single" w:sz="8" w:space="0" w:color="919090" w:themeColor="accent6"/>
      </w:tblBorders>
    </w:tblPr>
    <w:tblStylePr w:type="firstRow">
      <w:rPr>
        <w:rFonts w:asciiTheme="majorHAnsi" w:eastAsiaTheme="majorEastAsia" w:hAnsiTheme="majorHAnsi" w:cstheme="majorBidi"/>
      </w:rPr>
      <w:tblPr/>
      <w:tcPr>
        <w:tcBorders>
          <w:top w:val="nil"/>
          <w:bottom w:val="single" w:sz="8" w:space="0" w:color="919090" w:themeColor="accent6"/>
        </w:tcBorders>
      </w:tcPr>
    </w:tblStylePr>
    <w:tblStylePr w:type="lastRow">
      <w:rPr>
        <w:b/>
        <w:bCs/>
        <w:color w:val="393838" w:themeColor="text2"/>
      </w:rPr>
      <w:tblPr/>
      <w:tcPr>
        <w:tcBorders>
          <w:top w:val="single" w:sz="8" w:space="0" w:color="919090" w:themeColor="accent6"/>
          <w:bottom w:val="single" w:sz="8" w:space="0" w:color="919090" w:themeColor="accent6"/>
        </w:tcBorders>
      </w:tcPr>
    </w:tblStylePr>
    <w:tblStylePr w:type="firstCol">
      <w:rPr>
        <w:b/>
        <w:bCs/>
      </w:rPr>
    </w:tblStylePr>
    <w:tblStylePr w:type="lastCol">
      <w:rPr>
        <w:b/>
        <w:bCs/>
      </w:rPr>
      <w:tblPr/>
      <w:tcPr>
        <w:tcBorders>
          <w:top w:val="single" w:sz="8" w:space="0" w:color="919090" w:themeColor="accent6"/>
          <w:bottom w:val="single" w:sz="8" w:space="0" w:color="919090" w:themeColor="accent6"/>
        </w:tcBorders>
      </w:tcPr>
    </w:tblStylePr>
    <w:tblStylePr w:type="band1Vert">
      <w:tblPr/>
      <w:tcPr>
        <w:shd w:val="clear" w:color="auto" w:fill="E3E3E3" w:themeFill="accent6" w:themeFillTint="3F"/>
      </w:tcPr>
    </w:tblStylePr>
    <w:tblStylePr w:type="band1Horz">
      <w:tblPr/>
      <w:tcPr>
        <w:shd w:val="clear" w:color="auto" w:fill="E3E3E3" w:themeFill="accent6" w:themeFillTint="3F"/>
      </w:tcPr>
    </w:tblStylePr>
  </w:style>
  <w:style w:type="table" w:styleId="MediumList2">
    <w:name w:val="Medium Lis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93838" w:themeColor="text1"/>
        <w:left w:val="single" w:sz="8" w:space="0" w:color="393838" w:themeColor="text1"/>
        <w:bottom w:val="single" w:sz="8" w:space="0" w:color="393838" w:themeColor="text1"/>
        <w:right w:val="single" w:sz="8" w:space="0" w:color="393838" w:themeColor="text1"/>
      </w:tblBorders>
    </w:tblPr>
    <w:tblStylePr w:type="firstRow">
      <w:rPr>
        <w:sz w:val="24"/>
        <w:szCs w:val="24"/>
      </w:rPr>
      <w:tblPr/>
      <w:tcPr>
        <w:tcBorders>
          <w:top w:val="nil"/>
          <w:left w:val="nil"/>
          <w:bottom w:val="single" w:sz="24" w:space="0" w:color="393838" w:themeColor="text1"/>
          <w:right w:val="nil"/>
          <w:insideH w:val="nil"/>
          <w:insideV w:val="nil"/>
        </w:tcBorders>
        <w:shd w:val="clear" w:color="auto" w:fill="FFFFFF" w:themeFill="background1"/>
      </w:tcPr>
    </w:tblStylePr>
    <w:tblStylePr w:type="lastRow">
      <w:tblPr/>
      <w:tcPr>
        <w:tcBorders>
          <w:top w:val="single" w:sz="8" w:space="0" w:color="393838"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93838" w:themeColor="text1"/>
          <w:insideH w:val="nil"/>
          <w:insideV w:val="nil"/>
        </w:tcBorders>
        <w:shd w:val="clear" w:color="auto" w:fill="FFFFFF" w:themeFill="background1"/>
      </w:tcPr>
    </w:tblStylePr>
    <w:tblStylePr w:type="lastCol">
      <w:tblPr/>
      <w:tcPr>
        <w:tcBorders>
          <w:top w:val="nil"/>
          <w:left w:val="single" w:sz="8" w:space="0" w:color="393838"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DCD" w:themeFill="text1" w:themeFillTint="3F"/>
      </w:tcPr>
    </w:tblStylePr>
    <w:tblStylePr w:type="band1Horz">
      <w:tblPr/>
      <w:tcPr>
        <w:tcBorders>
          <w:top w:val="nil"/>
          <w:bottom w:val="nil"/>
          <w:insideH w:val="nil"/>
          <w:insideV w:val="nil"/>
        </w:tcBorders>
        <w:shd w:val="clear" w:color="auto" w:fill="CECDCD"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4F4E4E" w:themeColor="accent1"/>
        <w:left w:val="single" w:sz="8" w:space="0" w:color="4F4E4E" w:themeColor="accent1"/>
        <w:bottom w:val="single" w:sz="8" w:space="0" w:color="4F4E4E" w:themeColor="accent1"/>
        <w:right w:val="single" w:sz="8" w:space="0" w:color="4F4E4E" w:themeColor="accent1"/>
      </w:tblBorders>
    </w:tblPr>
    <w:tblStylePr w:type="firstRow">
      <w:rPr>
        <w:sz w:val="24"/>
        <w:szCs w:val="24"/>
      </w:rPr>
      <w:tblPr/>
      <w:tcPr>
        <w:tcBorders>
          <w:top w:val="nil"/>
          <w:left w:val="nil"/>
          <w:bottom w:val="single" w:sz="24" w:space="0" w:color="4F4E4E" w:themeColor="accent1"/>
          <w:right w:val="nil"/>
          <w:insideH w:val="nil"/>
          <w:insideV w:val="nil"/>
        </w:tcBorders>
        <w:shd w:val="clear" w:color="auto" w:fill="FFFFFF" w:themeFill="background1"/>
      </w:tcPr>
    </w:tblStylePr>
    <w:tblStylePr w:type="lastRow">
      <w:tblPr/>
      <w:tcPr>
        <w:tcBorders>
          <w:top w:val="single" w:sz="8" w:space="0" w:color="4F4E4E"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4E4E" w:themeColor="accent1"/>
          <w:insideH w:val="nil"/>
          <w:insideV w:val="nil"/>
        </w:tcBorders>
        <w:shd w:val="clear" w:color="auto" w:fill="FFFFFF" w:themeFill="background1"/>
      </w:tcPr>
    </w:tblStylePr>
    <w:tblStylePr w:type="lastCol">
      <w:tblPr/>
      <w:tcPr>
        <w:tcBorders>
          <w:top w:val="nil"/>
          <w:left w:val="single" w:sz="8" w:space="0" w:color="4F4E4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1" w:themeFillTint="3F"/>
      </w:tcPr>
    </w:tblStylePr>
    <w:tblStylePr w:type="band1Horz">
      <w:tblPr/>
      <w:tcPr>
        <w:tcBorders>
          <w:top w:val="nil"/>
          <w:bottom w:val="nil"/>
          <w:insideH w:val="nil"/>
          <w:insideV w:val="nil"/>
        </w:tcBorders>
        <w:shd w:val="clear" w:color="auto" w:fill="D3D3D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7B7A7A" w:themeColor="accent2"/>
        <w:left w:val="single" w:sz="8" w:space="0" w:color="7B7A7A" w:themeColor="accent2"/>
        <w:bottom w:val="single" w:sz="8" w:space="0" w:color="7B7A7A" w:themeColor="accent2"/>
        <w:right w:val="single" w:sz="8" w:space="0" w:color="7B7A7A" w:themeColor="accent2"/>
      </w:tblBorders>
    </w:tblPr>
    <w:tblStylePr w:type="firstRow">
      <w:rPr>
        <w:sz w:val="24"/>
        <w:szCs w:val="24"/>
      </w:rPr>
      <w:tblPr/>
      <w:tcPr>
        <w:tcBorders>
          <w:top w:val="nil"/>
          <w:left w:val="nil"/>
          <w:bottom w:val="single" w:sz="24" w:space="0" w:color="7B7A7A" w:themeColor="accent2"/>
          <w:right w:val="nil"/>
          <w:insideH w:val="nil"/>
          <w:insideV w:val="nil"/>
        </w:tcBorders>
        <w:shd w:val="clear" w:color="auto" w:fill="FFFFFF" w:themeFill="background1"/>
      </w:tcPr>
    </w:tblStylePr>
    <w:tblStylePr w:type="lastRow">
      <w:tblPr/>
      <w:tcPr>
        <w:tcBorders>
          <w:top w:val="single" w:sz="8" w:space="0" w:color="7B7A7A"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B7A7A" w:themeColor="accent2"/>
          <w:insideH w:val="nil"/>
          <w:insideV w:val="nil"/>
        </w:tcBorders>
        <w:shd w:val="clear" w:color="auto" w:fill="FFFFFF" w:themeFill="background1"/>
      </w:tcPr>
    </w:tblStylePr>
    <w:tblStylePr w:type="lastCol">
      <w:tblPr/>
      <w:tcPr>
        <w:tcBorders>
          <w:top w:val="nil"/>
          <w:left w:val="single" w:sz="8" w:space="0" w:color="7B7A7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DEDE" w:themeFill="accent2" w:themeFillTint="3F"/>
      </w:tcPr>
    </w:tblStylePr>
    <w:tblStylePr w:type="band1Horz">
      <w:tblPr/>
      <w:tcPr>
        <w:tcBorders>
          <w:top w:val="nil"/>
          <w:bottom w:val="nil"/>
          <w:insideH w:val="nil"/>
          <w:insideV w:val="nil"/>
        </w:tcBorders>
        <w:shd w:val="clear" w:color="auto" w:fill="DEDED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7A7A6" w:themeColor="accent3"/>
        <w:left w:val="single" w:sz="8" w:space="0" w:color="A7A7A6" w:themeColor="accent3"/>
        <w:bottom w:val="single" w:sz="8" w:space="0" w:color="A7A7A6" w:themeColor="accent3"/>
        <w:right w:val="single" w:sz="8" w:space="0" w:color="A7A7A6" w:themeColor="accent3"/>
      </w:tblBorders>
    </w:tblPr>
    <w:tblStylePr w:type="firstRow">
      <w:rPr>
        <w:sz w:val="24"/>
        <w:szCs w:val="24"/>
      </w:rPr>
      <w:tblPr/>
      <w:tcPr>
        <w:tcBorders>
          <w:top w:val="nil"/>
          <w:left w:val="nil"/>
          <w:bottom w:val="single" w:sz="24" w:space="0" w:color="A7A7A6" w:themeColor="accent3"/>
          <w:right w:val="nil"/>
          <w:insideH w:val="nil"/>
          <w:insideV w:val="nil"/>
        </w:tcBorders>
        <w:shd w:val="clear" w:color="auto" w:fill="FFFFFF" w:themeFill="background1"/>
      </w:tcPr>
    </w:tblStylePr>
    <w:tblStylePr w:type="lastRow">
      <w:tblPr/>
      <w:tcPr>
        <w:tcBorders>
          <w:top w:val="single" w:sz="8" w:space="0" w:color="A7A7A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7A7A6" w:themeColor="accent3"/>
          <w:insideH w:val="nil"/>
          <w:insideV w:val="nil"/>
        </w:tcBorders>
        <w:shd w:val="clear" w:color="auto" w:fill="FFFFFF" w:themeFill="background1"/>
      </w:tcPr>
    </w:tblStylePr>
    <w:tblStylePr w:type="lastCol">
      <w:tblPr/>
      <w:tcPr>
        <w:tcBorders>
          <w:top w:val="nil"/>
          <w:left w:val="single" w:sz="8" w:space="0" w:color="A7A7A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9E8" w:themeFill="accent3" w:themeFillTint="3F"/>
      </w:tcPr>
    </w:tblStylePr>
    <w:tblStylePr w:type="band1Horz">
      <w:tblPr/>
      <w:tcPr>
        <w:tcBorders>
          <w:top w:val="nil"/>
          <w:bottom w:val="nil"/>
          <w:insideH w:val="nil"/>
          <w:insideV w:val="nil"/>
        </w:tcBorders>
        <w:shd w:val="clear" w:color="auto" w:fill="E9E9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32222" w:themeColor="accent4"/>
        <w:left w:val="single" w:sz="8" w:space="0" w:color="232222" w:themeColor="accent4"/>
        <w:bottom w:val="single" w:sz="8" w:space="0" w:color="232222" w:themeColor="accent4"/>
        <w:right w:val="single" w:sz="8" w:space="0" w:color="232222" w:themeColor="accent4"/>
      </w:tblBorders>
    </w:tblPr>
    <w:tblStylePr w:type="firstRow">
      <w:rPr>
        <w:sz w:val="24"/>
        <w:szCs w:val="24"/>
      </w:rPr>
      <w:tblPr/>
      <w:tcPr>
        <w:tcBorders>
          <w:top w:val="nil"/>
          <w:left w:val="nil"/>
          <w:bottom w:val="single" w:sz="24" w:space="0" w:color="232222" w:themeColor="accent4"/>
          <w:right w:val="nil"/>
          <w:insideH w:val="nil"/>
          <w:insideV w:val="nil"/>
        </w:tcBorders>
        <w:shd w:val="clear" w:color="auto" w:fill="FFFFFF" w:themeFill="background1"/>
      </w:tcPr>
    </w:tblStylePr>
    <w:tblStylePr w:type="lastRow">
      <w:tblPr/>
      <w:tcPr>
        <w:tcBorders>
          <w:top w:val="single" w:sz="8" w:space="0" w:color="23222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accent4"/>
          <w:insideH w:val="nil"/>
          <w:insideV w:val="nil"/>
        </w:tcBorders>
        <w:shd w:val="clear" w:color="auto" w:fill="FFFFFF" w:themeFill="background1"/>
      </w:tcPr>
    </w:tblStylePr>
    <w:tblStylePr w:type="lastCol">
      <w:tblPr/>
      <w:tcPr>
        <w:tcBorders>
          <w:top w:val="nil"/>
          <w:left w:val="single" w:sz="8" w:space="0" w:color="23222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accent4" w:themeFillTint="3F"/>
      </w:tcPr>
    </w:tblStylePr>
    <w:tblStylePr w:type="band1Horz">
      <w:tblPr/>
      <w:tcPr>
        <w:tcBorders>
          <w:top w:val="nil"/>
          <w:bottom w:val="nil"/>
          <w:insideH w:val="nil"/>
          <w:insideV w:val="nil"/>
        </w:tcBorders>
        <w:shd w:val="clear" w:color="auto" w:fill="C9C7C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656464" w:themeColor="accent5"/>
        <w:left w:val="single" w:sz="8" w:space="0" w:color="656464" w:themeColor="accent5"/>
        <w:bottom w:val="single" w:sz="8" w:space="0" w:color="656464" w:themeColor="accent5"/>
        <w:right w:val="single" w:sz="8" w:space="0" w:color="656464" w:themeColor="accent5"/>
      </w:tblBorders>
    </w:tblPr>
    <w:tblStylePr w:type="firstRow">
      <w:rPr>
        <w:sz w:val="24"/>
        <w:szCs w:val="24"/>
      </w:rPr>
      <w:tblPr/>
      <w:tcPr>
        <w:tcBorders>
          <w:top w:val="nil"/>
          <w:left w:val="nil"/>
          <w:bottom w:val="single" w:sz="24" w:space="0" w:color="656464" w:themeColor="accent5"/>
          <w:right w:val="nil"/>
          <w:insideH w:val="nil"/>
          <w:insideV w:val="nil"/>
        </w:tcBorders>
        <w:shd w:val="clear" w:color="auto" w:fill="FFFFFF" w:themeFill="background1"/>
      </w:tcPr>
    </w:tblStylePr>
    <w:tblStylePr w:type="lastRow">
      <w:tblPr/>
      <w:tcPr>
        <w:tcBorders>
          <w:top w:val="single" w:sz="8" w:space="0" w:color="65646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56464" w:themeColor="accent5"/>
          <w:insideH w:val="nil"/>
          <w:insideV w:val="nil"/>
        </w:tcBorders>
        <w:shd w:val="clear" w:color="auto" w:fill="FFFFFF" w:themeFill="background1"/>
      </w:tcPr>
    </w:tblStylePr>
    <w:tblStylePr w:type="lastCol">
      <w:tblPr/>
      <w:tcPr>
        <w:tcBorders>
          <w:top w:val="nil"/>
          <w:left w:val="single" w:sz="8" w:space="0" w:color="65646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8D8" w:themeFill="accent5" w:themeFillTint="3F"/>
      </w:tcPr>
    </w:tblStylePr>
    <w:tblStylePr w:type="band1Horz">
      <w:tblPr/>
      <w:tcPr>
        <w:tcBorders>
          <w:top w:val="nil"/>
          <w:bottom w:val="nil"/>
          <w:insideH w:val="nil"/>
          <w:insideV w:val="nil"/>
        </w:tcBorders>
        <w:shd w:val="clear" w:color="auto" w:fill="D9D8D8"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19090" w:themeColor="accent6"/>
        <w:left w:val="single" w:sz="8" w:space="0" w:color="919090" w:themeColor="accent6"/>
        <w:bottom w:val="single" w:sz="8" w:space="0" w:color="919090" w:themeColor="accent6"/>
        <w:right w:val="single" w:sz="8" w:space="0" w:color="919090" w:themeColor="accent6"/>
      </w:tblBorders>
    </w:tblPr>
    <w:tblStylePr w:type="firstRow">
      <w:rPr>
        <w:sz w:val="24"/>
        <w:szCs w:val="24"/>
      </w:rPr>
      <w:tblPr/>
      <w:tcPr>
        <w:tcBorders>
          <w:top w:val="nil"/>
          <w:left w:val="nil"/>
          <w:bottom w:val="single" w:sz="24" w:space="0" w:color="919090" w:themeColor="accent6"/>
          <w:right w:val="nil"/>
          <w:insideH w:val="nil"/>
          <w:insideV w:val="nil"/>
        </w:tcBorders>
        <w:shd w:val="clear" w:color="auto" w:fill="FFFFFF" w:themeFill="background1"/>
      </w:tcPr>
    </w:tblStylePr>
    <w:tblStylePr w:type="lastRow">
      <w:tblPr/>
      <w:tcPr>
        <w:tcBorders>
          <w:top w:val="single" w:sz="8" w:space="0" w:color="91909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19090" w:themeColor="accent6"/>
          <w:insideH w:val="nil"/>
          <w:insideV w:val="nil"/>
        </w:tcBorders>
        <w:shd w:val="clear" w:color="auto" w:fill="FFFFFF" w:themeFill="background1"/>
      </w:tcPr>
    </w:tblStylePr>
    <w:tblStylePr w:type="lastCol">
      <w:tblPr/>
      <w:tcPr>
        <w:tcBorders>
          <w:top w:val="nil"/>
          <w:left w:val="single" w:sz="8" w:space="0" w:color="91909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E3E3" w:themeFill="accent6" w:themeFillTint="3F"/>
      </w:tcPr>
    </w:tblStylePr>
    <w:tblStylePr w:type="band1Horz">
      <w:tblPr/>
      <w:tcPr>
        <w:tcBorders>
          <w:top w:val="nil"/>
          <w:bottom w:val="nil"/>
          <w:insideH w:val="nil"/>
          <w:insideV w:val="nil"/>
        </w:tcBorders>
        <w:shd w:val="clear" w:color="auto" w:fill="E3E3E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1343A"/>
    <w:pPr>
      <w:spacing w:line="240" w:lineRule="auto"/>
    </w:pPr>
    <w:tblPr>
      <w:tblStyleRowBandSize w:val="1"/>
      <w:tblStyleColBandSize w:val="1"/>
      <w:tblBorders>
        <w:top w:val="single" w:sz="8" w:space="0" w:color="6B6969" w:themeColor="text1" w:themeTint="BF"/>
        <w:left w:val="single" w:sz="8" w:space="0" w:color="6B6969" w:themeColor="text1" w:themeTint="BF"/>
        <w:bottom w:val="single" w:sz="8" w:space="0" w:color="6B6969" w:themeColor="text1" w:themeTint="BF"/>
        <w:right w:val="single" w:sz="8" w:space="0" w:color="6B6969" w:themeColor="text1" w:themeTint="BF"/>
        <w:insideH w:val="single" w:sz="8" w:space="0" w:color="6B6969" w:themeColor="text1" w:themeTint="BF"/>
      </w:tblBorders>
    </w:tblPr>
    <w:tblStylePr w:type="firstRow">
      <w:pPr>
        <w:spacing w:before="0" w:after="0" w:line="240" w:lineRule="auto"/>
      </w:pPr>
      <w:rPr>
        <w:b/>
        <w:bCs/>
        <w:color w:val="FFFFFF" w:themeColor="background1"/>
      </w:rPr>
      <w:tblPr/>
      <w:tcPr>
        <w:tcBorders>
          <w:top w:val="single" w:sz="8" w:space="0" w:color="6B6969" w:themeColor="text1" w:themeTint="BF"/>
          <w:left w:val="single" w:sz="8" w:space="0" w:color="6B6969" w:themeColor="text1" w:themeTint="BF"/>
          <w:bottom w:val="single" w:sz="8" w:space="0" w:color="6B6969" w:themeColor="text1" w:themeTint="BF"/>
          <w:right w:val="single" w:sz="8" w:space="0" w:color="6B6969" w:themeColor="text1" w:themeTint="BF"/>
          <w:insideH w:val="nil"/>
          <w:insideV w:val="nil"/>
        </w:tcBorders>
        <w:shd w:val="clear" w:color="auto" w:fill="393838" w:themeFill="text1"/>
      </w:tcPr>
    </w:tblStylePr>
    <w:tblStylePr w:type="lastRow">
      <w:pPr>
        <w:spacing w:before="0" w:after="0" w:line="240" w:lineRule="auto"/>
      </w:pPr>
      <w:rPr>
        <w:b/>
        <w:bCs/>
      </w:rPr>
      <w:tblPr/>
      <w:tcPr>
        <w:tcBorders>
          <w:top w:val="double" w:sz="6" w:space="0" w:color="6B6969" w:themeColor="text1" w:themeTint="BF"/>
          <w:left w:val="single" w:sz="8" w:space="0" w:color="6B6969" w:themeColor="text1" w:themeTint="BF"/>
          <w:bottom w:val="single" w:sz="8" w:space="0" w:color="6B6969" w:themeColor="text1" w:themeTint="BF"/>
          <w:right w:val="single" w:sz="8" w:space="0" w:color="6B6969" w:themeColor="text1" w:themeTint="BF"/>
          <w:insideH w:val="nil"/>
          <w:insideV w:val="nil"/>
        </w:tcBorders>
      </w:tcPr>
    </w:tblStylePr>
    <w:tblStylePr w:type="firstCol">
      <w:rPr>
        <w:b/>
        <w:bCs/>
      </w:rPr>
    </w:tblStylePr>
    <w:tblStylePr w:type="lastCol">
      <w:rPr>
        <w:b/>
        <w:bCs/>
      </w:rPr>
    </w:tblStylePr>
    <w:tblStylePr w:type="band1Vert">
      <w:tblPr/>
      <w:tcPr>
        <w:shd w:val="clear" w:color="auto" w:fill="CECDCD" w:themeFill="text1" w:themeFillTint="3F"/>
      </w:tcPr>
    </w:tblStylePr>
    <w:tblStylePr w:type="band1Horz">
      <w:tblPr/>
      <w:tcPr>
        <w:tcBorders>
          <w:insideH w:val="nil"/>
          <w:insideV w:val="nil"/>
        </w:tcBorders>
        <w:shd w:val="clear" w:color="auto" w:fill="CECDCD"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1343A"/>
    <w:pPr>
      <w:spacing w:line="240" w:lineRule="auto"/>
    </w:pPr>
    <w:tblPr>
      <w:tblStyleRowBandSize w:val="1"/>
      <w:tblStyleColBandSize w:val="1"/>
      <w:tblBorders>
        <w:top w:val="single" w:sz="8" w:space="0" w:color="7B7A7A" w:themeColor="accent1" w:themeTint="BF"/>
        <w:left w:val="single" w:sz="8" w:space="0" w:color="7B7A7A" w:themeColor="accent1" w:themeTint="BF"/>
        <w:bottom w:val="single" w:sz="8" w:space="0" w:color="7B7A7A" w:themeColor="accent1" w:themeTint="BF"/>
        <w:right w:val="single" w:sz="8" w:space="0" w:color="7B7A7A" w:themeColor="accent1" w:themeTint="BF"/>
        <w:insideH w:val="single" w:sz="8" w:space="0" w:color="7B7A7A" w:themeColor="accent1" w:themeTint="BF"/>
      </w:tblBorders>
    </w:tblPr>
    <w:tblStylePr w:type="firstRow">
      <w:pPr>
        <w:spacing w:before="0" w:after="0" w:line="240" w:lineRule="auto"/>
      </w:pPr>
      <w:rPr>
        <w:b/>
        <w:bCs/>
        <w:color w:val="FFFFFF" w:themeColor="background1"/>
      </w:rPr>
      <w:tblPr/>
      <w:tcPr>
        <w:tcBorders>
          <w:top w:val="single" w:sz="8" w:space="0" w:color="7B7A7A" w:themeColor="accent1" w:themeTint="BF"/>
          <w:left w:val="single" w:sz="8" w:space="0" w:color="7B7A7A" w:themeColor="accent1" w:themeTint="BF"/>
          <w:bottom w:val="single" w:sz="8" w:space="0" w:color="7B7A7A" w:themeColor="accent1" w:themeTint="BF"/>
          <w:right w:val="single" w:sz="8" w:space="0" w:color="7B7A7A" w:themeColor="accent1" w:themeTint="BF"/>
          <w:insideH w:val="nil"/>
          <w:insideV w:val="nil"/>
        </w:tcBorders>
        <w:shd w:val="clear" w:color="auto" w:fill="4F4E4E" w:themeFill="accent1"/>
      </w:tcPr>
    </w:tblStylePr>
    <w:tblStylePr w:type="lastRow">
      <w:pPr>
        <w:spacing w:before="0" w:after="0" w:line="240" w:lineRule="auto"/>
      </w:pPr>
      <w:rPr>
        <w:b/>
        <w:bCs/>
      </w:rPr>
      <w:tblPr/>
      <w:tcPr>
        <w:tcBorders>
          <w:top w:val="double" w:sz="6" w:space="0" w:color="7B7A7A" w:themeColor="accent1" w:themeTint="BF"/>
          <w:left w:val="single" w:sz="8" w:space="0" w:color="7B7A7A" w:themeColor="accent1" w:themeTint="BF"/>
          <w:bottom w:val="single" w:sz="8" w:space="0" w:color="7B7A7A" w:themeColor="accent1" w:themeTint="BF"/>
          <w:right w:val="single" w:sz="8" w:space="0" w:color="7B7A7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1" w:themeFillTint="3F"/>
      </w:tcPr>
    </w:tblStylePr>
    <w:tblStylePr w:type="band1Horz">
      <w:tblPr/>
      <w:tcPr>
        <w:tcBorders>
          <w:insideH w:val="nil"/>
          <w:insideV w:val="nil"/>
        </w:tcBorders>
        <w:shd w:val="clear" w:color="auto" w:fill="D3D3D3"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1343A"/>
    <w:pPr>
      <w:spacing w:line="240" w:lineRule="auto"/>
    </w:pPr>
    <w:tblPr>
      <w:tblStyleRowBandSize w:val="1"/>
      <w:tblStyleColBandSize w:val="1"/>
      <w:tblBorders>
        <w:top w:val="single" w:sz="8" w:space="0" w:color="9C9B9B" w:themeColor="accent2" w:themeTint="BF"/>
        <w:left w:val="single" w:sz="8" w:space="0" w:color="9C9B9B" w:themeColor="accent2" w:themeTint="BF"/>
        <w:bottom w:val="single" w:sz="8" w:space="0" w:color="9C9B9B" w:themeColor="accent2" w:themeTint="BF"/>
        <w:right w:val="single" w:sz="8" w:space="0" w:color="9C9B9B" w:themeColor="accent2" w:themeTint="BF"/>
        <w:insideH w:val="single" w:sz="8" w:space="0" w:color="9C9B9B" w:themeColor="accent2" w:themeTint="BF"/>
      </w:tblBorders>
    </w:tblPr>
    <w:tblStylePr w:type="firstRow">
      <w:pPr>
        <w:spacing w:before="0" w:after="0" w:line="240" w:lineRule="auto"/>
      </w:pPr>
      <w:rPr>
        <w:b/>
        <w:bCs/>
        <w:color w:val="FFFFFF" w:themeColor="background1"/>
      </w:rPr>
      <w:tblPr/>
      <w:tcPr>
        <w:tcBorders>
          <w:top w:val="single" w:sz="8" w:space="0" w:color="9C9B9B" w:themeColor="accent2" w:themeTint="BF"/>
          <w:left w:val="single" w:sz="8" w:space="0" w:color="9C9B9B" w:themeColor="accent2" w:themeTint="BF"/>
          <w:bottom w:val="single" w:sz="8" w:space="0" w:color="9C9B9B" w:themeColor="accent2" w:themeTint="BF"/>
          <w:right w:val="single" w:sz="8" w:space="0" w:color="9C9B9B" w:themeColor="accent2" w:themeTint="BF"/>
          <w:insideH w:val="nil"/>
          <w:insideV w:val="nil"/>
        </w:tcBorders>
        <w:shd w:val="clear" w:color="auto" w:fill="7B7A7A" w:themeFill="accent2"/>
      </w:tcPr>
    </w:tblStylePr>
    <w:tblStylePr w:type="lastRow">
      <w:pPr>
        <w:spacing w:before="0" w:after="0" w:line="240" w:lineRule="auto"/>
      </w:pPr>
      <w:rPr>
        <w:b/>
        <w:bCs/>
      </w:rPr>
      <w:tblPr/>
      <w:tcPr>
        <w:tcBorders>
          <w:top w:val="double" w:sz="6" w:space="0" w:color="9C9B9B" w:themeColor="accent2" w:themeTint="BF"/>
          <w:left w:val="single" w:sz="8" w:space="0" w:color="9C9B9B" w:themeColor="accent2" w:themeTint="BF"/>
          <w:bottom w:val="single" w:sz="8" w:space="0" w:color="9C9B9B" w:themeColor="accent2" w:themeTint="BF"/>
          <w:right w:val="single" w:sz="8" w:space="0" w:color="9C9B9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EDEDE" w:themeFill="accent2" w:themeFillTint="3F"/>
      </w:tcPr>
    </w:tblStylePr>
    <w:tblStylePr w:type="band1Horz">
      <w:tblPr/>
      <w:tcPr>
        <w:tcBorders>
          <w:insideH w:val="nil"/>
          <w:insideV w:val="nil"/>
        </w:tcBorders>
        <w:shd w:val="clear" w:color="auto" w:fill="DEDED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1343A"/>
    <w:pPr>
      <w:spacing w:line="240" w:lineRule="auto"/>
    </w:pPr>
    <w:tblPr>
      <w:tblStyleRowBandSize w:val="1"/>
      <w:tblStyleColBandSize w:val="1"/>
      <w:tblBorders>
        <w:top w:val="single" w:sz="8" w:space="0" w:color="BDBDBC" w:themeColor="accent3" w:themeTint="BF"/>
        <w:left w:val="single" w:sz="8" w:space="0" w:color="BDBDBC" w:themeColor="accent3" w:themeTint="BF"/>
        <w:bottom w:val="single" w:sz="8" w:space="0" w:color="BDBDBC" w:themeColor="accent3" w:themeTint="BF"/>
        <w:right w:val="single" w:sz="8" w:space="0" w:color="BDBDBC" w:themeColor="accent3" w:themeTint="BF"/>
        <w:insideH w:val="single" w:sz="8" w:space="0" w:color="BDBDBC" w:themeColor="accent3" w:themeTint="BF"/>
      </w:tblBorders>
    </w:tblPr>
    <w:tblStylePr w:type="firstRow">
      <w:pPr>
        <w:spacing w:before="0" w:after="0" w:line="240" w:lineRule="auto"/>
      </w:pPr>
      <w:rPr>
        <w:b/>
        <w:bCs/>
        <w:color w:val="FFFFFF" w:themeColor="background1"/>
      </w:rPr>
      <w:tblPr/>
      <w:tcPr>
        <w:tcBorders>
          <w:top w:val="single" w:sz="8" w:space="0" w:color="BDBDBC" w:themeColor="accent3" w:themeTint="BF"/>
          <w:left w:val="single" w:sz="8" w:space="0" w:color="BDBDBC" w:themeColor="accent3" w:themeTint="BF"/>
          <w:bottom w:val="single" w:sz="8" w:space="0" w:color="BDBDBC" w:themeColor="accent3" w:themeTint="BF"/>
          <w:right w:val="single" w:sz="8" w:space="0" w:color="BDBDBC" w:themeColor="accent3" w:themeTint="BF"/>
          <w:insideH w:val="nil"/>
          <w:insideV w:val="nil"/>
        </w:tcBorders>
        <w:shd w:val="clear" w:color="auto" w:fill="A7A7A6" w:themeFill="accent3"/>
      </w:tcPr>
    </w:tblStylePr>
    <w:tblStylePr w:type="lastRow">
      <w:pPr>
        <w:spacing w:before="0" w:after="0" w:line="240" w:lineRule="auto"/>
      </w:pPr>
      <w:rPr>
        <w:b/>
        <w:bCs/>
      </w:rPr>
      <w:tblPr/>
      <w:tcPr>
        <w:tcBorders>
          <w:top w:val="double" w:sz="6" w:space="0" w:color="BDBDBC" w:themeColor="accent3" w:themeTint="BF"/>
          <w:left w:val="single" w:sz="8" w:space="0" w:color="BDBDBC" w:themeColor="accent3" w:themeTint="BF"/>
          <w:bottom w:val="single" w:sz="8" w:space="0" w:color="BDBDBC" w:themeColor="accent3" w:themeTint="BF"/>
          <w:right w:val="single" w:sz="8" w:space="0" w:color="BDBDBC" w:themeColor="accent3" w:themeTint="BF"/>
          <w:insideH w:val="nil"/>
          <w:insideV w:val="nil"/>
        </w:tcBorders>
      </w:tcPr>
    </w:tblStylePr>
    <w:tblStylePr w:type="firstCol">
      <w:rPr>
        <w:b/>
        <w:bCs/>
      </w:rPr>
    </w:tblStylePr>
    <w:tblStylePr w:type="lastCol">
      <w:rPr>
        <w:b/>
        <w:bCs/>
      </w:rPr>
    </w:tblStylePr>
    <w:tblStylePr w:type="band1Vert">
      <w:tblPr/>
      <w:tcPr>
        <w:shd w:val="clear" w:color="auto" w:fill="E9E9E8" w:themeFill="accent3" w:themeFillTint="3F"/>
      </w:tcPr>
    </w:tblStylePr>
    <w:tblStylePr w:type="band1Horz">
      <w:tblPr/>
      <w:tcPr>
        <w:tcBorders>
          <w:insideH w:val="nil"/>
          <w:insideV w:val="nil"/>
        </w:tcBorders>
        <w:shd w:val="clear" w:color="auto" w:fill="E9E9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1343A"/>
    <w:pPr>
      <w:spacing w:line="240" w:lineRule="auto"/>
    </w:pPr>
    <w:tblPr>
      <w:tblStyleRowBandSize w:val="1"/>
      <w:tblStyleColBandSize w:val="1"/>
      <w:tblBorders>
        <w:top w:val="single" w:sz="8" w:space="0" w:color="5B5858" w:themeColor="accent4" w:themeTint="BF"/>
        <w:left w:val="single" w:sz="8" w:space="0" w:color="5B5858" w:themeColor="accent4" w:themeTint="BF"/>
        <w:bottom w:val="single" w:sz="8" w:space="0" w:color="5B5858" w:themeColor="accent4" w:themeTint="BF"/>
        <w:right w:val="single" w:sz="8" w:space="0" w:color="5B5858" w:themeColor="accent4" w:themeTint="BF"/>
        <w:insideH w:val="single" w:sz="8" w:space="0" w:color="5B5858" w:themeColor="accent4" w:themeTint="BF"/>
      </w:tblBorders>
    </w:tblPr>
    <w:tblStylePr w:type="firstRow">
      <w:pPr>
        <w:spacing w:before="0" w:after="0" w:line="240" w:lineRule="auto"/>
      </w:pPr>
      <w:rPr>
        <w:b/>
        <w:bCs/>
        <w:color w:val="FFFFFF" w:themeColor="background1"/>
      </w:rPr>
      <w:tblPr/>
      <w:tcPr>
        <w:tcBorders>
          <w:top w:val="single" w:sz="8" w:space="0" w:color="5B5858" w:themeColor="accent4" w:themeTint="BF"/>
          <w:left w:val="single" w:sz="8" w:space="0" w:color="5B5858" w:themeColor="accent4" w:themeTint="BF"/>
          <w:bottom w:val="single" w:sz="8" w:space="0" w:color="5B5858" w:themeColor="accent4" w:themeTint="BF"/>
          <w:right w:val="single" w:sz="8" w:space="0" w:color="5B5858" w:themeColor="accent4" w:themeTint="BF"/>
          <w:insideH w:val="nil"/>
          <w:insideV w:val="nil"/>
        </w:tcBorders>
        <w:shd w:val="clear" w:color="auto" w:fill="232222" w:themeFill="accent4"/>
      </w:tcPr>
    </w:tblStylePr>
    <w:tblStylePr w:type="lastRow">
      <w:pPr>
        <w:spacing w:before="0" w:after="0" w:line="240" w:lineRule="auto"/>
      </w:pPr>
      <w:rPr>
        <w:b/>
        <w:bCs/>
      </w:rPr>
      <w:tblPr/>
      <w:tcPr>
        <w:tcBorders>
          <w:top w:val="double" w:sz="6" w:space="0" w:color="5B5858" w:themeColor="accent4" w:themeTint="BF"/>
          <w:left w:val="single" w:sz="8" w:space="0" w:color="5B5858" w:themeColor="accent4" w:themeTint="BF"/>
          <w:bottom w:val="single" w:sz="8" w:space="0" w:color="5B5858" w:themeColor="accent4" w:themeTint="BF"/>
          <w:right w:val="single" w:sz="8" w:space="0" w:color="5B5858" w:themeColor="accent4" w:themeTint="BF"/>
          <w:insideH w:val="nil"/>
          <w:insideV w:val="nil"/>
        </w:tcBorders>
      </w:tcPr>
    </w:tblStylePr>
    <w:tblStylePr w:type="firstCol">
      <w:rPr>
        <w:b/>
        <w:bCs/>
      </w:rPr>
    </w:tblStylePr>
    <w:tblStylePr w:type="lastCol">
      <w:rPr>
        <w:b/>
        <w:bCs/>
      </w:rPr>
    </w:tblStylePr>
    <w:tblStylePr w:type="band1Vert">
      <w:tblPr/>
      <w:tcPr>
        <w:shd w:val="clear" w:color="auto" w:fill="C9C7C7" w:themeFill="accent4" w:themeFillTint="3F"/>
      </w:tcPr>
    </w:tblStylePr>
    <w:tblStylePr w:type="band1Horz">
      <w:tblPr/>
      <w:tcPr>
        <w:tcBorders>
          <w:insideH w:val="nil"/>
          <w:insideV w:val="nil"/>
        </w:tcBorders>
        <w:shd w:val="clear" w:color="auto" w:fill="C9C7C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1343A"/>
    <w:pPr>
      <w:spacing w:line="240" w:lineRule="auto"/>
    </w:pPr>
    <w:tblPr>
      <w:tblStyleRowBandSize w:val="1"/>
      <w:tblStyleColBandSize w:val="1"/>
      <w:tblBorders>
        <w:top w:val="single" w:sz="8" w:space="0" w:color="8B8A8A" w:themeColor="accent5" w:themeTint="BF"/>
        <w:left w:val="single" w:sz="8" w:space="0" w:color="8B8A8A" w:themeColor="accent5" w:themeTint="BF"/>
        <w:bottom w:val="single" w:sz="8" w:space="0" w:color="8B8A8A" w:themeColor="accent5" w:themeTint="BF"/>
        <w:right w:val="single" w:sz="8" w:space="0" w:color="8B8A8A" w:themeColor="accent5" w:themeTint="BF"/>
        <w:insideH w:val="single" w:sz="8" w:space="0" w:color="8B8A8A" w:themeColor="accent5" w:themeTint="BF"/>
      </w:tblBorders>
    </w:tblPr>
    <w:tblStylePr w:type="firstRow">
      <w:pPr>
        <w:spacing w:before="0" w:after="0" w:line="240" w:lineRule="auto"/>
      </w:pPr>
      <w:rPr>
        <w:b/>
        <w:bCs/>
        <w:color w:val="FFFFFF" w:themeColor="background1"/>
      </w:rPr>
      <w:tblPr/>
      <w:tcPr>
        <w:tcBorders>
          <w:top w:val="single" w:sz="8" w:space="0" w:color="8B8A8A" w:themeColor="accent5" w:themeTint="BF"/>
          <w:left w:val="single" w:sz="8" w:space="0" w:color="8B8A8A" w:themeColor="accent5" w:themeTint="BF"/>
          <w:bottom w:val="single" w:sz="8" w:space="0" w:color="8B8A8A" w:themeColor="accent5" w:themeTint="BF"/>
          <w:right w:val="single" w:sz="8" w:space="0" w:color="8B8A8A" w:themeColor="accent5" w:themeTint="BF"/>
          <w:insideH w:val="nil"/>
          <w:insideV w:val="nil"/>
        </w:tcBorders>
        <w:shd w:val="clear" w:color="auto" w:fill="656464" w:themeFill="accent5"/>
      </w:tcPr>
    </w:tblStylePr>
    <w:tblStylePr w:type="lastRow">
      <w:pPr>
        <w:spacing w:before="0" w:after="0" w:line="240" w:lineRule="auto"/>
      </w:pPr>
      <w:rPr>
        <w:b/>
        <w:bCs/>
      </w:rPr>
      <w:tblPr/>
      <w:tcPr>
        <w:tcBorders>
          <w:top w:val="double" w:sz="6" w:space="0" w:color="8B8A8A" w:themeColor="accent5" w:themeTint="BF"/>
          <w:left w:val="single" w:sz="8" w:space="0" w:color="8B8A8A" w:themeColor="accent5" w:themeTint="BF"/>
          <w:bottom w:val="single" w:sz="8" w:space="0" w:color="8B8A8A" w:themeColor="accent5" w:themeTint="BF"/>
          <w:right w:val="single" w:sz="8" w:space="0" w:color="8B8A8A" w:themeColor="accent5" w:themeTint="BF"/>
          <w:insideH w:val="nil"/>
          <w:insideV w:val="nil"/>
        </w:tcBorders>
      </w:tcPr>
    </w:tblStylePr>
    <w:tblStylePr w:type="firstCol">
      <w:rPr>
        <w:b/>
        <w:bCs/>
      </w:rPr>
    </w:tblStylePr>
    <w:tblStylePr w:type="lastCol">
      <w:rPr>
        <w:b/>
        <w:bCs/>
      </w:rPr>
    </w:tblStylePr>
    <w:tblStylePr w:type="band1Vert">
      <w:tblPr/>
      <w:tcPr>
        <w:shd w:val="clear" w:color="auto" w:fill="D9D8D8" w:themeFill="accent5" w:themeFillTint="3F"/>
      </w:tcPr>
    </w:tblStylePr>
    <w:tblStylePr w:type="band1Horz">
      <w:tblPr/>
      <w:tcPr>
        <w:tcBorders>
          <w:insideH w:val="nil"/>
          <w:insideV w:val="nil"/>
        </w:tcBorders>
        <w:shd w:val="clear" w:color="auto" w:fill="D9D8D8"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1343A"/>
    <w:pPr>
      <w:spacing w:line="240" w:lineRule="auto"/>
    </w:pPr>
    <w:tblPr>
      <w:tblStyleRowBandSize w:val="1"/>
      <w:tblStyleColBandSize w:val="1"/>
      <w:tblBorders>
        <w:top w:val="single" w:sz="8" w:space="0" w:color="ACABAB" w:themeColor="accent6" w:themeTint="BF"/>
        <w:left w:val="single" w:sz="8" w:space="0" w:color="ACABAB" w:themeColor="accent6" w:themeTint="BF"/>
        <w:bottom w:val="single" w:sz="8" w:space="0" w:color="ACABAB" w:themeColor="accent6" w:themeTint="BF"/>
        <w:right w:val="single" w:sz="8" w:space="0" w:color="ACABAB" w:themeColor="accent6" w:themeTint="BF"/>
        <w:insideH w:val="single" w:sz="8" w:space="0" w:color="ACABAB" w:themeColor="accent6" w:themeTint="BF"/>
      </w:tblBorders>
    </w:tblPr>
    <w:tblStylePr w:type="firstRow">
      <w:pPr>
        <w:spacing w:before="0" w:after="0" w:line="240" w:lineRule="auto"/>
      </w:pPr>
      <w:rPr>
        <w:b/>
        <w:bCs/>
        <w:color w:val="FFFFFF" w:themeColor="background1"/>
      </w:rPr>
      <w:tblPr/>
      <w:tcPr>
        <w:tcBorders>
          <w:top w:val="single" w:sz="8" w:space="0" w:color="ACABAB" w:themeColor="accent6" w:themeTint="BF"/>
          <w:left w:val="single" w:sz="8" w:space="0" w:color="ACABAB" w:themeColor="accent6" w:themeTint="BF"/>
          <w:bottom w:val="single" w:sz="8" w:space="0" w:color="ACABAB" w:themeColor="accent6" w:themeTint="BF"/>
          <w:right w:val="single" w:sz="8" w:space="0" w:color="ACABAB" w:themeColor="accent6" w:themeTint="BF"/>
          <w:insideH w:val="nil"/>
          <w:insideV w:val="nil"/>
        </w:tcBorders>
        <w:shd w:val="clear" w:color="auto" w:fill="919090" w:themeFill="accent6"/>
      </w:tcPr>
    </w:tblStylePr>
    <w:tblStylePr w:type="lastRow">
      <w:pPr>
        <w:spacing w:before="0" w:after="0" w:line="240" w:lineRule="auto"/>
      </w:pPr>
      <w:rPr>
        <w:b/>
        <w:bCs/>
      </w:rPr>
      <w:tblPr/>
      <w:tcPr>
        <w:tcBorders>
          <w:top w:val="double" w:sz="6" w:space="0" w:color="ACABAB" w:themeColor="accent6" w:themeTint="BF"/>
          <w:left w:val="single" w:sz="8" w:space="0" w:color="ACABAB" w:themeColor="accent6" w:themeTint="BF"/>
          <w:bottom w:val="single" w:sz="8" w:space="0" w:color="ACABAB" w:themeColor="accent6" w:themeTint="BF"/>
          <w:right w:val="single" w:sz="8" w:space="0" w:color="ACABAB" w:themeColor="accent6" w:themeTint="BF"/>
          <w:insideH w:val="nil"/>
          <w:insideV w:val="nil"/>
        </w:tcBorders>
      </w:tcPr>
    </w:tblStylePr>
    <w:tblStylePr w:type="firstCol">
      <w:rPr>
        <w:b/>
        <w:bCs/>
      </w:rPr>
    </w:tblStylePr>
    <w:tblStylePr w:type="lastCol">
      <w:rPr>
        <w:b/>
        <w:bCs/>
      </w:rPr>
    </w:tblStylePr>
    <w:tblStylePr w:type="band1Vert">
      <w:tblPr/>
      <w:tcPr>
        <w:shd w:val="clear" w:color="auto" w:fill="E3E3E3" w:themeFill="accent6" w:themeFillTint="3F"/>
      </w:tcPr>
    </w:tblStylePr>
    <w:tblStylePr w:type="band1Horz">
      <w:tblPr/>
      <w:tcPr>
        <w:tcBorders>
          <w:insideH w:val="nil"/>
          <w:insideV w:val="nil"/>
        </w:tcBorders>
        <w:shd w:val="clear" w:color="auto" w:fill="E3E3E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93838"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93838" w:themeFill="text1"/>
      </w:tcPr>
    </w:tblStylePr>
    <w:tblStylePr w:type="lastCol">
      <w:rPr>
        <w:b/>
        <w:bCs/>
        <w:color w:val="FFFFFF" w:themeColor="background1"/>
      </w:rPr>
      <w:tblPr/>
      <w:tcPr>
        <w:tcBorders>
          <w:left w:val="nil"/>
          <w:right w:val="nil"/>
          <w:insideH w:val="nil"/>
          <w:insideV w:val="nil"/>
        </w:tcBorders>
        <w:shd w:val="clear" w:color="auto" w:fill="393838"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4E4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4E4E" w:themeFill="accent1"/>
      </w:tcPr>
    </w:tblStylePr>
    <w:tblStylePr w:type="lastCol">
      <w:rPr>
        <w:b/>
        <w:bCs/>
        <w:color w:val="FFFFFF" w:themeColor="background1"/>
      </w:rPr>
      <w:tblPr/>
      <w:tcPr>
        <w:tcBorders>
          <w:left w:val="nil"/>
          <w:right w:val="nil"/>
          <w:insideH w:val="nil"/>
          <w:insideV w:val="nil"/>
        </w:tcBorders>
        <w:shd w:val="clear" w:color="auto" w:fill="4F4E4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B7A7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B7A7A" w:themeFill="accent2"/>
      </w:tcPr>
    </w:tblStylePr>
    <w:tblStylePr w:type="lastCol">
      <w:rPr>
        <w:b/>
        <w:bCs/>
        <w:color w:val="FFFFFF" w:themeColor="background1"/>
      </w:rPr>
      <w:tblPr/>
      <w:tcPr>
        <w:tcBorders>
          <w:left w:val="nil"/>
          <w:right w:val="nil"/>
          <w:insideH w:val="nil"/>
          <w:insideV w:val="nil"/>
        </w:tcBorders>
        <w:shd w:val="clear" w:color="auto" w:fill="7B7A7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A7A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A7A6" w:themeFill="accent3"/>
      </w:tcPr>
    </w:tblStylePr>
    <w:tblStylePr w:type="lastCol">
      <w:rPr>
        <w:b/>
        <w:bCs/>
        <w:color w:val="FFFFFF" w:themeColor="background1"/>
      </w:rPr>
      <w:tblPr/>
      <w:tcPr>
        <w:tcBorders>
          <w:left w:val="nil"/>
          <w:right w:val="nil"/>
          <w:insideH w:val="nil"/>
          <w:insideV w:val="nil"/>
        </w:tcBorders>
        <w:shd w:val="clear" w:color="auto" w:fill="A7A7A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accent4"/>
      </w:tcPr>
    </w:tblStylePr>
    <w:tblStylePr w:type="lastCol">
      <w:rPr>
        <w:b/>
        <w:bCs/>
        <w:color w:val="FFFFFF" w:themeColor="background1"/>
      </w:rPr>
      <w:tblPr/>
      <w:tcPr>
        <w:tcBorders>
          <w:left w:val="nil"/>
          <w:right w:val="nil"/>
          <w:insideH w:val="nil"/>
          <w:insideV w:val="nil"/>
        </w:tcBorders>
        <w:shd w:val="clear" w:color="auto" w:fill="23222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5646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56464" w:themeFill="accent5"/>
      </w:tcPr>
    </w:tblStylePr>
    <w:tblStylePr w:type="lastCol">
      <w:rPr>
        <w:b/>
        <w:bCs/>
        <w:color w:val="FFFFFF" w:themeColor="background1"/>
      </w:rPr>
      <w:tblPr/>
      <w:tcPr>
        <w:tcBorders>
          <w:left w:val="nil"/>
          <w:right w:val="nil"/>
          <w:insideH w:val="nil"/>
          <w:insideV w:val="nil"/>
        </w:tcBorders>
        <w:shd w:val="clear" w:color="auto" w:fill="65646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1909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19090" w:themeFill="accent6"/>
      </w:tcPr>
    </w:tblStylePr>
    <w:tblStylePr w:type="lastCol">
      <w:rPr>
        <w:b/>
        <w:bCs/>
        <w:color w:val="FFFFFF" w:themeColor="background1"/>
      </w:rPr>
      <w:tblPr/>
      <w:tcPr>
        <w:tcBorders>
          <w:left w:val="nil"/>
          <w:right w:val="nil"/>
          <w:insideH w:val="nil"/>
          <w:insideV w:val="nil"/>
        </w:tcBorders>
        <w:shd w:val="clear" w:color="auto" w:fill="91909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21343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21343A"/>
    <w:pPr>
      <w:spacing w:line="240" w:lineRule="auto"/>
    </w:pPr>
    <w:tblPr>
      <w:tblStyleRowBandSize w:val="1"/>
      <w:tblStyleColBandSize w:val="1"/>
      <w:tblBorders>
        <w:top w:val="single" w:sz="4" w:space="0" w:color="9C9A9A" w:themeColor="text1" w:themeTint="80"/>
        <w:bottom w:val="single" w:sz="4" w:space="0" w:color="9C9A9A" w:themeColor="text1" w:themeTint="80"/>
      </w:tblBorders>
    </w:tblPr>
    <w:tblStylePr w:type="firstRow">
      <w:rPr>
        <w:b/>
        <w:bCs/>
      </w:rPr>
      <w:tblPr/>
      <w:tcPr>
        <w:tcBorders>
          <w:bottom w:val="single" w:sz="4" w:space="0" w:color="9C9A9A" w:themeColor="text1" w:themeTint="80"/>
        </w:tcBorders>
      </w:tcPr>
    </w:tblStylePr>
    <w:tblStylePr w:type="lastRow">
      <w:rPr>
        <w:b/>
        <w:bCs/>
      </w:rPr>
      <w:tblPr/>
      <w:tcPr>
        <w:tcBorders>
          <w:top w:val="single" w:sz="4" w:space="0" w:color="9C9A9A" w:themeColor="text1" w:themeTint="80"/>
        </w:tcBorders>
      </w:tcPr>
    </w:tblStylePr>
    <w:tblStylePr w:type="firstCol">
      <w:rPr>
        <w:b/>
        <w:bCs/>
      </w:rPr>
    </w:tblStylePr>
    <w:tblStylePr w:type="lastCol">
      <w:rPr>
        <w:b/>
        <w:bCs/>
      </w:rPr>
    </w:tblStylePr>
    <w:tblStylePr w:type="band1Vert">
      <w:tblPr/>
      <w:tcPr>
        <w:tcBorders>
          <w:left w:val="single" w:sz="4" w:space="0" w:color="9C9A9A" w:themeColor="text1" w:themeTint="80"/>
          <w:right w:val="single" w:sz="4" w:space="0" w:color="9C9A9A" w:themeColor="text1" w:themeTint="80"/>
        </w:tcBorders>
      </w:tcPr>
    </w:tblStylePr>
    <w:tblStylePr w:type="band2Vert">
      <w:tblPr/>
      <w:tcPr>
        <w:tcBorders>
          <w:left w:val="single" w:sz="4" w:space="0" w:color="9C9A9A" w:themeColor="text1" w:themeTint="80"/>
          <w:right w:val="single" w:sz="4" w:space="0" w:color="9C9A9A" w:themeColor="text1" w:themeTint="80"/>
        </w:tcBorders>
      </w:tcPr>
    </w:tblStylePr>
    <w:tblStylePr w:type="band1Horz">
      <w:tblPr/>
      <w:tcPr>
        <w:tcBorders>
          <w:top w:val="single" w:sz="4" w:space="0" w:color="9C9A9A" w:themeColor="text1" w:themeTint="80"/>
          <w:bottom w:val="single" w:sz="4" w:space="0" w:color="9C9A9A" w:themeColor="text1" w:themeTint="80"/>
        </w:tcBorders>
      </w:tcPr>
    </w:tblStylePr>
  </w:style>
  <w:style w:type="table" w:styleId="PlainTable3">
    <w:name w:val="Plain Table 3"/>
    <w:basedOn w:val="TableNormal"/>
    <w:uiPriority w:val="43"/>
    <w:semiHidden/>
    <w:rsid w:val="0021343A"/>
    <w:pPr>
      <w:spacing w:line="240" w:lineRule="auto"/>
    </w:pPr>
    <w:tblPr>
      <w:tblStyleRowBandSize w:val="1"/>
      <w:tblStyleColBandSize w:val="1"/>
    </w:tblPr>
    <w:tblStylePr w:type="firstRow">
      <w:rPr>
        <w:b/>
        <w:bCs/>
        <w:caps/>
      </w:rPr>
      <w:tblPr/>
      <w:tcPr>
        <w:tcBorders>
          <w:bottom w:val="single" w:sz="4" w:space="0" w:color="9C9A9A"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C9A9A"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21343A"/>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C9A9A"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C9A9A"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C9A9A"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C9A9A"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21343A"/>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75F033071467457EA6C0D9A00DB4D927">
    <w:name w:val="75F033071467457EA6C0D9A00DB4D927"/>
    <w:rsid w:val="007A4821"/>
    <w:pPr>
      <w:spacing w:after="360" w:line="600" w:lineRule="exact"/>
      <w:jc w:val="right"/>
    </w:pPr>
    <w:rPr>
      <w:rFonts w:asciiTheme="majorHAnsi" w:eastAsiaTheme="majorEastAsia" w:hAnsiTheme="majorHAnsi" w:cstheme="majorBidi"/>
      <w:b/>
      <w:color w:val="FFFFFF"/>
      <w:spacing w:val="-2"/>
      <w:sz w:val="54"/>
      <w:szCs w:val="52"/>
    </w:rPr>
  </w:style>
  <w:style w:type="character" w:styleId="UnresolvedMention">
    <w:name w:val="Unresolved Mention"/>
    <w:basedOn w:val="DefaultParagraphFont"/>
    <w:uiPriority w:val="99"/>
    <w:semiHidden/>
    <w:unhideWhenUsed/>
    <w:rsid w:val="00582647"/>
    <w:rPr>
      <w:color w:val="605E5C"/>
      <w:shd w:val="clear" w:color="auto" w:fill="E1DFDD"/>
    </w:rPr>
  </w:style>
  <w:style w:type="paragraph" w:styleId="TOC9">
    <w:name w:val="toc 9"/>
    <w:basedOn w:val="Normal"/>
    <w:next w:val="Normal"/>
    <w:autoRedefine/>
    <w:uiPriority w:val="39"/>
    <w:semiHidden/>
    <w:unhideWhenUsed/>
    <w:rsid w:val="002174EC"/>
    <w:pPr>
      <w:spacing w:after="100"/>
      <w:ind w:left="1600"/>
    </w:pPr>
  </w:style>
  <w:style w:type="paragraph" w:customStyle="1" w:styleId="BodyTextIndented">
    <w:name w:val="Body Text Indented"/>
    <w:basedOn w:val="BodyText"/>
    <w:link w:val="BodyTextIndentedChar"/>
    <w:qFormat/>
    <w:rsid w:val="00555E4B"/>
    <w:pPr>
      <w:ind w:left="567"/>
    </w:pPr>
    <w:rPr>
      <w:lang w:eastAsia="en-AU"/>
    </w:rPr>
  </w:style>
  <w:style w:type="character" w:customStyle="1" w:styleId="BodyTextIndentedChar">
    <w:name w:val="Body Text Indented Char"/>
    <w:basedOn w:val="BodyTextChar"/>
    <w:link w:val="BodyTextIndented"/>
    <w:rsid w:val="00555E4B"/>
    <w:rPr>
      <w:rFonts w:cs="Times New Roman"/>
      <w:lang w:eastAsia="en-US"/>
    </w:rPr>
  </w:style>
  <w:style w:type="paragraph" w:styleId="EndnoteText">
    <w:name w:val="endnote text"/>
    <w:basedOn w:val="Normal"/>
    <w:link w:val="EndnoteTextChar"/>
    <w:semiHidden/>
    <w:unhideWhenUsed/>
    <w:rsid w:val="001F2E28"/>
    <w:pPr>
      <w:spacing w:after="0" w:line="240" w:lineRule="auto"/>
    </w:pPr>
    <w:rPr>
      <w:sz w:val="20"/>
      <w:szCs w:val="20"/>
    </w:rPr>
  </w:style>
  <w:style w:type="character" w:customStyle="1" w:styleId="EndnoteTextChar">
    <w:name w:val="Endnote Text Char"/>
    <w:basedOn w:val="DefaultParagraphFont"/>
    <w:link w:val="EndnoteText"/>
    <w:semiHidden/>
    <w:rsid w:val="001F2E28"/>
    <w:rPr>
      <w:sz w:val="20"/>
      <w:szCs w:val="20"/>
    </w:rPr>
  </w:style>
  <w:style w:type="character" w:styleId="EndnoteReference">
    <w:name w:val="endnote reference"/>
    <w:basedOn w:val="DefaultParagraphFont"/>
    <w:semiHidden/>
    <w:unhideWhenUsed/>
    <w:rsid w:val="001F2E2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327486396">
      <w:bodyDiv w:val="1"/>
      <w:marLeft w:val="0"/>
      <w:marRight w:val="0"/>
      <w:marTop w:val="0"/>
      <w:marBottom w:val="0"/>
      <w:divBdr>
        <w:top w:val="none" w:sz="0" w:space="0" w:color="auto"/>
        <w:left w:val="none" w:sz="0" w:space="0" w:color="auto"/>
        <w:bottom w:val="none" w:sz="0" w:space="0" w:color="auto"/>
        <w:right w:val="none" w:sz="0" w:space="0" w:color="auto"/>
      </w:divBdr>
    </w:div>
    <w:div w:id="332537463">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header" Target="header1.xml"/><Relationship Id="rId39" Type="http://schemas.openxmlformats.org/officeDocument/2006/relationships/image" Target="media/image17.png"/><Relationship Id="rId21" Type="http://schemas.openxmlformats.org/officeDocument/2006/relationships/image" Target="media/image8.jpeg"/><Relationship Id="rId34" Type="http://schemas.openxmlformats.org/officeDocument/2006/relationships/header" Target="header3.xml"/><Relationship Id="rId42" Type="http://schemas.openxmlformats.org/officeDocument/2006/relationships/image" Target="media/image19.png"/><Relationship Id="rId47" Type="http://schemas.openxmlformats.org/officeDocument/2006/relationships/footer" Target="footer7.xml"/><Relationship Id="rId50"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mailto:customer.service@delwp.vic.gov.au" TargetMode="External"/><Relationship Id="rId11" Type="http://schemas.openxmlformats.org/officeDocument/2006/relationships/webSettings" Target="webSettings.xml"/><Relationship Id="rId24" Type="http://schemas.openxmlformats.org/officeDocument/2006/relationships/image" Target="media/image11.jpg"/><Relationship Id="rId32" Type="http://schemas.openxmlformats.org/officeDocument/2006/relationships/footer" Target="footer3.xml"/><Relationship Id="rId37" Type="http://schemas.openxmlformats.org/officeDocument/2006/relationships/footer" Target="footer6.xml"/><Relationship Id="rId40" Type="http://schemas.openxmlformats.org/officeDocument/2006/relationships/image" Target="media/image18.png"/><Relationship Id="rId45" Type="http://schemas.openxmlformats.org/officeDocument/2006/relationships/header" Target="header5.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footer" Target="footer2.xml"/><Relationship Id="rId36" Type="http://schemas.openxmlformats.org/officeDocument/2006/relationships/footer" Target="footer5.xml"/><Relationship Id="rId49"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header" Target="header2.xml"/><Relationship Id="rId44" Type="http://schemas.openxmlformats.org/officeDocument/2006/relationships/hyperlink" Target="http://www.water.vic.gov.au"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9.jpg"/><Relationship Id="rId27" Type="http://schemas.openxmlformats.org/officeDocument/2006/relationships/footer" Target="footer1.xml"/><Relationship Id="rId30" Type="http://schemas.openxmlformats.org/officeDocument/2006/relationships/hyperlink" Target="http://www.deeca.vic.gov.au" TargetMode="External"/><Relationship Id="rId35" Type="http://schemas.openxmlformats.org/officeDocument/2006/relationships/header" Target="header4.xml"/><Relationship Id="rId43" Type="http://schemas.openxmlformats.org/officeDocument/2006/relationships/hyperlink" Target="http://www.northeast.rcs.vic" TargetMode="External"/><Relationship Id="rId48" Type="http://schemas.openxmlformats.org/officeDocument/2006/relationships/footer" Target="footer8.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footer" Target="footer4.xml"/><Relationship Id="rId38" Type="http://schemas.openxmlformats.org/officeDocument/2006/relationships/image" Target="media/image16.png"/><Relationship Id="rId46" Type="http://schemas.openxmlformats.org/officeDocument/2006/relationships/header" Target="header6.xml"/><Relationship Id="rId20" Type="http://schemas.openxmlformats.org/officeDocument/2006/relationships/image" Target="media/image7.jpg"/><Relationship Id="rId41" Type="http://schemas.openxmlformats.org/officeDocument/2006/relationships/hyperlink" Target="http://www.water.vic.gov.au" TargetMode="External"/><Relationship Id="rId1" Type="http://schemas.openxmlformats.org/officeDocument/2006/relationships/customXml" Target="../customXml/item1.xml"/><Relationship Id="rId6" Type="http://schemas.openxmlformats.org/officeDocument/2006/relationships/customXml" Target="../customXml/item6.xml"/></Relationships>
</file>

<file path=word/_rels/footer2.xml.rels><?xml version="1.0" encoding="UTF-8" standalone="yes"?>
<Relationships xmlns="http://schemas.openxmlformats.org/package/2006/relationships"><Relationship Id="rId3" Type="http://schemas.openxmlformats.org/officeDocument/2006/relationships/image" Target="media/image15.emf"/><Relationship Id="rId2" Type="http://schemas.openxmlformats.org/officeDocument/2006/relationships/image" Target="media/image14.emf"/><Relationship Id="rId1" Type="http://schemas.openxmlformats.org/officeDocument/2006/relationships/image" Target="media/image13.jpg"/></Relationships>
</file>

<file path=word/_rels/footer4.xml.rels><?xml version="1.0" encoding="UTF-8" standalone="yes"?>
<Relationships xmlns="http://schemas.openxmlformats.org/package/2006/relationships"><Relationship Id="rId3" Type="http://schemas.openxmlformats.org/officeDocument/2006/relationships/image" Target="media/image15.emf"/><Relationship Id="rId2" Type="http://schemas.openxmlformats.org/officeDocument/2006/relationships/image" Target="media/image14.emf"/><Relationship Id="rId1" Type="http://schemas.openxmlformats.org/officeDocument/2006/relationships/image" Target="media/image13.jpg"/></Relationships>
</file>

<file path=word/theme/theme1.xml><?xml version="1.0" encoding="utf-8"?>
<a:theme xmlns:a="http://schemas.openxmlformats.org/drawingml/2006/main" name="BOP">
  <a:themeElements>
    <a:clrScheme name="DELWP Sub-Brand Offical">
      <a:dk1>
        <a:srgbClr val="393838"/>
      </a:dk1>
      <a:lt1>
        <a:sysClr val="window" lastClr="FFFFFF"/>
      </a:lt1>
      <a:dk2>
        <a:srgbClr val="393838"/>
      </a:dk2>
      <a:lt2>
        <a:srgbClr val="E9E9E9"/>
      </a:lt2>
      <a:accent1>
        <a:srgbClr val="4F4E4E"/>
      </a:accent1>
      <a:accent2>
        <a:srgbClr val="7B7A7A"/>
      </a:accent2>
      <a:accent3>
        <a:srgbClr val="A7A7A6"/>
      </a:accent3>
      <a:accent4>
        <a:srgbClr val="232222"/>
      </a:accent4>
      <a:accent5>
        <a:srgbClr val="656464"/>
      </a:accent5>
      <a:accent6>
        <a:srgbClr val="919090"/>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43C7E2DC9F81324FA66D7AF98F56E444" ma:contentTypeVersion="219" ma:contentTypeDescription="All project related information. The library can be used to manage multiple projects." ma:contentTypeScope="" ma:versionID="bee0aee5dc5a5dce264ef83e8e0d694c">
  <xsd:schema xmlns:xsd="http://www.w3.org/2001/XMLSchema" xmlns:xs="http://www.w3.org/2001/XMLSchema" xmlns:p="http://schemas.microsoft.com/office/2006/metadata/properties" xmlns:ns1="http://schemas.microsoft.com/sharepoint/v3" xmlns:ns2="9fd47c19-1c4a-4d7d-b342-c10cef269344" xmlns:ns3="a5f32de4-e402-4188-b034-e71ca7d22e54" xmlns:ns4="05aa45cf-ed89-4733-97a8-db4ce5c51511" xmlns:ns5="3c0ba649-e0d2-4521-a013-0302a587e99b" xmlns:ns6="fd0acf45-f631-4cd2-86fc-eb412df53da8" targetNamespace="http://schemas.microsoft.com/office/2006/metadata/properties" ma:root="true" ma:fieldsID="cf44a269a8fb407e09f118a1a920c9dc" ns1:_="" ns2:_="" ns3:_="" ns4:_="" ns5:_="" ns6:_="">
    <xsd:import namespace="http://schemas.microsoft.com/sharepoint/v3"/>
    <xsd:import namespace="9fd47c19-1c4a-4d7d-b342-c10cef269344"/>
    <xsd:import namespace="a5f32de4-e402-4188-b034-e71ca7d22e54"/>
    <xsd:import namespace="05aa45cf-ed89-4733-97a8-db4ce5c51511"/>
    <xsd:import namespace="3c0ba649-e0d2-4521-a013-0302a587e99b"/>
    <xsd:import namespace="fd0acf45-f631-4cd2-86fc-eb412df53da8"/>
    <xsd:element name="properties">
      <xsd:complexType>
        <xsd:sequence>
          <xsd:element name="documentManagement">
            <xsd:complexType>
              <xsd:all>
                <xsd:element ref="ns2:ProjName"/>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element ref="ns2:g91c59fb10974fa1a03160ad8386f0f4" minOccurs="0"/>
                <xsd:element ref="ns4:DLCPolicyLabelClientValue" minOccurs="0"/>
                <xsd:element ref="ns4:DLCPolicyLabelLock" minOccurs="0"/>
                <xsd:element ref="ns1:_dlc_Exempt" minOccurs="0"/>
                <xsd:element ref="ns4:DLCPolicyLabelValue" minOccurs="0"/>
                <xsd:element ref="ns5:Activity"/>
                <xsd:element ref="ns5:Location" minOccurs="0"/>
                <xsd:element ref="ns5:MediaServiceMetadata" minOccurs="0"/>
                <xsd:element ref="ns5:MediaServiceFastMetadata" minOccurs="0"/>
                <xsd:element ref="ns5:MediaServiceSearchProperties" minOccurs="0"/>
                <xsd:element ref="ns5:MediaServiceObjectDetectorVersions" minOccurs="0"/>
                <xsd:element ref="ns6:SharedWithUsers" minOccurs="0"/>
                <xsd:element ref="ns6:SharedWithDetails" minOccurs="0"/>
                <xsd:element ref="ns5:lcf76f155ced4ddcb4097134ff3c332f" minOccurs="0"/>
                <xsd:element ref="ns5:MediaServiceDateTaken" minOccurs="0"/>
                <xsd:element ref="ns5:MediaServiceGenerationTime" minOccurs="0"/>
                <xsd:element ref="ns5:MediaServiceEventHashCode" minOccurs="0"/>
                <xsd:element ref="ns5:MediaServiceLocation" minOccurs="0"/>
                <xsd:element ref="ns5: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7"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ma:displayName="Project Name" ma:description="ECM V2 Project Name" ma:format="Dropdown" ma:internalName="ProjName">
      <xsd:simpleType>
        <xsd:union memberTypes="dms:Text">
          <xsd:simpleType>
            <xsd:restriction base="dms:Choice">
              <xsd:enumeration value="CSIWM Plans (Actions)"/>
              <xsd:enumeration value="CSWIM Plans (Targets)"/>
              <xsd:enumeration value="Embedding IWM in North East RCS"/>
              <xsd:enumeration value="MERI"/>
              <xsd:enumeration value="SEW IWM Strategic Opportunities Analysis"/>
              <xsd:enumeration value="Strategic Directions Statement Refresh"/>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2;#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1;#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g91c59fb10974fa1a03160ad8386f0f4" ma:index="23" nillable="true" ma:taxonomy="true" ma:internalName="g91c59fb10974fa1a03160ad8386f0f4" ma:taxonomyFieldName="Record_x0020_Purpose" ma:displayName="Record Purpo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ClientValue" ma:index="25"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6"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8"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0ba649-e0d2-4521-a013-0302a587e99b" elementFormDefault="qualified">
    <xsd:import namespace="http://schemas.microsoft.com/office/2006/documentManagement/types"/>
    <xsd:import namespace="http://schemas.microsoft.com/office/infopath/2007/PartnerControls"/>
    <xsd:element name="Activity" ma:index="29" ma:displayName="Activity" ma:default="Other" ma:format="Dropdown" ma:internalName="Activity">
      <xsd:simpleType>
        <xsd:union memberTypes="dms:Text">
          <xsd:simpleType>
            <xsd:restriction base="dms:Choice">
              <xsd:enumeration value="Admin"/>
              <xsd:enumeration value="Background Material"/>
              <xsd:enumeration value="Briefing"/>
              <xsd:enumeration value="Comms and Engagment"/>
              <xsd:enumeration value="Correspondence records"/>
              <xsd:enumeration value="Deliverables"/>
              <xsd:enumeration value="Evaluation"/>
              <xsd:enumeration value="Final Reports"/>
              <xsd:enumeration value="Meetings"/>
              <xsd:enumeration value="Other"/>
              <xsd:enumeration value="Planning"/>
              <xsd:enumeration value="Procurement"/>
              <xsd:enumeration value="Review"/>
              <xsd:enumeration value="Superseded"/>
              <xsd:enumeration value="Technical (Data &amp; Analaysis)"/>
            </xsd:restriction>
          </xsd:simpleType>
        </xsd:union>
      </xsd:simpleType>
    </xsd:element>
    <xsd:element name="Location" ma:index="30" nillable="true" ma:displayName="Location" ma:format="Dropdown" ma:internalName="Location">
      <xsd:simpleType>
        <xsd:union memberTypes="dms:Text">
          <xsd:simpleType>
            <xsd:restriction base="dms:Choice">
              <xsd:enumeration value="Metro"/>
              <xsd:enumeration value="Regional"/>
            </xsd:restriction>
          </xsd:simpleType>
        </xsd:union>
      </xsd:simpleType>
    </xsd:element>
    <xsd:element name="MediaServiceMetadata" ma:index="31" nillable="true" ma:displayName="MediaServiceMetadata" ma:hidden="true" ma:internalName="MediaServiceMetadata" ma:readOnly="true">
      <xsd:simpleType>
        <xsd:restriction base="dms:Note"/>
      </xsd:simpleType>
    </xsd:element>
    <xsd:element name="MediaServiceFastMetadata" ma:index="32" nillable="true" ma:displayName="MediaServiceFastMetadata" ma:hidden="true" ma:internalName="MediaServiceFastMetadata" ma:readOnly="true">
      <xsd:simpleType>
        <xsd:restriction base="dms:Note"/>
      </xsd:simpleType>
    </xsd:element>
    <xsd:element name="MediaServiceSearchProperties" ma:index="33" nillable="true" ma:displayName="MediaServiceSearchProperties" ma:hidden="true" ma:internalName="MediaServiceSearchProperties" ma:readOnly="true">
      <xsd:simpleType>
        <xsd:restriction base="dms:Note"/>
      </xsd:simpleType>
    </xsd:element>
    <xsd:element name="MediaServiceObjectDetectorVersions" ma:index="34" nillable="true" ma:displayName="MediaServiceObjectDetectorVersions" ma:hidden="true" ma:indexed="true" ma:internalName="MediaServiceObjectDetectorVersions" ma:readOnly="true">
      <xsd:simpleType>
        <xsd:restriction base="dms:Text"/>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DateTaken" ma:index="39" nillable="true" ma:displayName="MediaServiceDateTaken" ma:hidden="true" ma:indexed="true" ma:internalName="MediaServiceDateTaken" ma:readOnly="true">
      <xsd:simpleType>
        <xsd:restriction base="dms:Text"/>
      </xsd:simpleType>
    </xsd:element>
    <xsd:element name="MediaServiceGenerationTime" ma:index="40" nillable="true" ma:displayName="MediaServiceGenerationTime" ma:hidden="true" ma:internalName="MediaServiceGenerationTime" ma:readOnly="true">
      <xsd:simpleType>
        <xsd:restriction base="dms:Text"/>
      </xsd:simpleType>
    </xsd:element>
    <xsd:element name="MediaServiceEventHashCode" ma:index="41" nillable="true" ma:displayName="MediaServiceEventHashCode" ma:hidden="true" ma:internalName="MediaServiceEventHashCode" ma:readOnly="true">
      <xsd:simpleType>
        <xsd:restriction base="dms:Text"/>
      </xsd:simpleType>
    </xsd:element>
    <xsd:element name="MediaServiceLocation" ma:index="42" nillable="true" ma:displayName="Location" ma:indexed="true" ma:internalName="MediaServiceLocation" ma:readOnly="true">
      <xsd:simpleType>
        <xsd:restriction base="dms:Text"/>
      </xsd:simpleType>
    </xsd:element>
    <xsd:element name="MediaServiceOCR" ma:index="4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0acf45-f631-4cd2-86fc-eb412df53da8" elementFormDefault="qualified">
    <xsd:import namespace="http://schemas.microsoft.com/office/2006/documentManagement/types"/>
    <xsd:import namespace="http://schemas.microsoft.com/office/infopath/2007/PartnerControls"/>
    <xsd:element name="SharedWithUsers" ma:index="3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797aeec6-0273-40f2-ab3e-beee73212332" ContentTypeId="0x0101009298E819CE1EBB4F8D2096B3E0F0C291"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146</Value>
      <Value>28</Value>
      <Value>2</Value>
      <Value>1</Value>
      <Value>147</Value>
    </TaxCatchAll>
    <b9b43b809ea4445880dbf70bb9849525 xmlns="9fd47c19-1c4a-4d7d-b342-c10cef269344">
      <Terms xmlns="http://schemas.microsoft.com/office/infopath/2007/PartnerControls">
        <TermInfo xmlns="http://schemas.microsoft.com/office/infopath/2007/PartnerControls">
          <TermName xmlns="http://schemas.microsoft.com/office/infopath/2007/PartnerControls">Briefing</TermName>
          <TermId xmlns="http://schemas.microsoft.com/office/infopath/2007/PartnerControls">2f94465d-e76c-4889-8a29-56933e521d15</TermId>
        </TermInfo>
      </Term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TermInfo xmlns="http://schemas.microsoft.com/office/infopath/2007/PartnerControls">
          <TermName xmlns="http://schemas.microsoft.com/office/infopath/2007/PartnerControls">Project / Program - Routine or Administrative</TermName>
          <TermId xmlns="http://schemas.microsoft.com/office/infopath/2007/PartnerControls">4b22e6eb-4161-4f58-8f47-a7986e7b362c</TermId>
        </TermInfo>
      </Terms>
    </g91c59fb10974fa1a03160ad8386f0f4>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Program Strategy</TermName>
          <TermId xmlns="http://schemas.microsoft.com/office/infopath/2007/PartnerControls">a6651d8a-f3ed-41da-abaa-64fe320e523e</TermId>
        </TermInfo>
      </Terms>
    </f2ccc2d036544b63b99cbcec8aa9ae6a>
    <DLCPolicyLabelClientValue xmlns="05aa45cf-ed89-4733-97a8-db4ce5c51511">Version {_UIVersionString}</DLCPolicyLabelClientValue>
    <DLCPolicyLabelLock xmlns="05aa45cf-ed89-4733-97a8-db4ce5c51511" xsi:nil="true"/>
    <_dlc_DocId xmlns="a5f32de4-e402-4188-b034-e71ca7d22e54">DOCID947-1393134216-2508</_dlc_DocId>
    <_dlc_DocIdUrl xmlns="a5f32de4-e402-4188-b034-e71ca7d22e54">
      <Url>https://delwpvicgovau.sharepoint.com/sites/ecm_947/_layouts/15/DocIdRedir.aspx?ID=DOCID947-1393134216-2508</Url>
      <Description>DOCID947-1393134216-2508</Description>
    </_dlc_DocIdUrl>
    <DLCPolicyLabelValue xmlns="05aa45cf-ed89-4733-97a8-db4ce5c51511">Version 0.2</DLCPolicyLabelValue>
    <ProjName xmlns="9fd47c19-1c4a-4d7d-b342-c10cef269344">Strategic Directions Statement Refresh</ProjName>
    <Location xmlns="3c0ba649-e0d2-4521-a013-0302a587e99b" xsi:nil="true"/>
    <Project_Phase xmlns="9fd47c19-1c4a-4d7d-b342-c10cef269344" xsi:nil="true"/>
    <Activity xmlns="3c0ba649-e0d2-4521-a013-0302a587e99b">Deliverables</Activity>
    <lcf76f155ced4ddcb4097134ff3c332f xmlns="3c0ba649-e0d2-4521-a013-0302a587e99b">
      <Terms xmlns="http://schemas.microsoft.com/office/infopath/2007/PartnerControls"/>
    </lcf76f155ced4ddcb4097134ff3c332f>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HarvardAnglia2008OfficeOnline.xsl" StyleName="Harvard - Anglia" Version="2008"/>
</file>

<file path=customXml/item7.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Props1.xml><?xml version="1.0" encoding="utf-8"?>
<ds:datastoreItem xmlns:ds="http://schemas.openxmlformats.org/officeDocument/2006/customXml" ds:itemID="{EBD6A024-5854-4119-B7AD-E0B3DAA282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05aa45cf-ed89-4733-97a8-db4ce5c51511"/>
    <ds:schemaRef ds:uri="3c0ba649-e0d2-4521-a013-0302a587e99b"/>
    <ds:schemaRef ds:uri="fd0acf45-f631-4cd2-86fc-eb412df53d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9B6964-88C4-4FA1-BEF2-8CA875BCDE8A}">
  <ds:schemaRefs>
    <ds:schemaRef ds:uri="Microsoft.SharePoint.Taxonomy.ContentTypeSync"/>
  </ds:schemaRefs>
</ds:datastoreItem>
</file>

<file path=customXml/itemProps3.xml><?xml version="1.0" encoding="utf-8"?>
<ds:datastoreItem xmlns:ds="http://schemas.openxmlformats.org/officeDocument/2006/customXml" ds:itemID="{F230B2C8-8D3F-442A-91B3-48037D1FD470}">
  <ds:schemaRefs>
    <ds:schemaRef ds:uri="http://schemas.microsoft.com/sharepoint/events"/>
  </ds:schemaRefs>
</ds:datastoreItem>
</file>

<file path=customXml/itemProps4.xml><?xml version="1.0" encoding="utf-8"?>
<ds:datastoreItem xmlns:ds="http://schemas.openxmlformats.org/officeDocument/2006/customXml" ds:itemID="{77224150-EEAC-4470-BA75-1EC004BA4C79}">
  <ds:schemaRefs>
    <ds:schemaRef ds:uri="9fd47c19-1c4a-4d7d-b342-c10cef269344"/>
    <ds:schemaRef ds:uri="http://schemas.microsoft.com/sharepoint/v3"/>
    <ds:schemaRef ds:uri="http://purl.org/dc/terms/"/>
    <ds:schemaRef ds:uri="3c0ba649-e0d2-4521-a013-0302a587e99b"/>
    <ds:schemaRef ds:uri="http://schemas.microsoft.com/office/infopath/2007/PartnerControls"/>
    <ds:schemaRef ds:uri="http://schemas.openxmlformats.org/package/2006/metadata/core-properties"/>
    <ds:schemaRef ds:uri="05aa45cf-ed89-4733-97a8-db4ce5c51511"/>
    <ds:schemaRef ds:uri="a5f32de4-e402-4188-b034-e71ca7d22e54"/>
    <ds:schemaRef ds:uri="http://purl.org/dc/elements/1.1/"/>
    <ds:schemaRef ds:uri="http://schemas.microsoft.com/office/2006/documentManagement/types"/>
    <ds:schemaRef ds:uri="http://www.w3.org/XML/1998/namespace"/>
    <ds:schemaRef ds:uri="fd0acf45-f631-4cd2-86fc-eb412df53da8"/>
    <ds:schemaRef ds:uri="http://schemas.microsoft.com/office/2006/metadata/properties"/>
    <ds:schemaRef ds:uri="http://purl.org/dc/dcmitype/"/>
  </ds:schemaRefs>
</ds:datastoreItem>
</file>

<file path=customXml/itemProps5.xml><?xml version="1.0" encoding="utf-8"?>
<ds:datastoreItem xmlns:ds="http://schemas.openxmlformats.org/officeDocument/2006/customXml" ds:itemID="{8C779497-C708-4899-8130-9788C7F658A8}">
  <ds:schemaRefs>
    <ds:schemaRef ds:uri="http://schemas.microsoft.com/sharepoint/v3/contenttype/forms"/>
  </ds:schemaRefs>
</ds:datastoreItem>
</file>

<file path=customXml/itemProps6.xml><?xml version="1.0" encoding="utf-8"?>
<ds:datastoreItem xmlns:ds="http://schemas.openxmlformats.org/officeDocument/2006/customXml" ds:itemID="{454A1B74-5044-452F-B025-D306FF539BBE}">
  <ds:schemaRefs>
    <ds:schemaRef ds:uri="http://schemas.openxmlformats.org/officeDocument/2006/bibliography"/>
  </ds:schemaRefs>
</ds:datastoreItem>
</file>

<file path=customXml/itemProps7.xml><?xml version="1.0" encoding="utf-8"?>
<ds:datastoreItem xmlns:ds="http://schemas.openxmlformats.org/officeDocument/2006/customXml" ds:itemID="{504CA447-3D18-47F1-8FD7-F4431C51A5B5}">
  <ds:schemaRefs>
    <ds:schemaRef ds:uri="office.server.polic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51</Pages>
  <Words>11004</Words>
  <Characters>62723</Characters>
  <Application>Microsoft Office Word</Application>
  <DocSecurity>0</DocSecurity>
  <Lines>522</Lines>
  <Paragraphs>147</Paragraphs>
  <ScaleCrop>false</ScaleCrop>
  <HeadingPairs>
    <vt:vector size="2" baseType="variant">
      <vt:variant>
        <vt:lpstr>Title</vt:lpstr>
      </vt:variant>
      <vt:variant>
        <vt:i4>1</vt:i4>
      </vt:variant>
    </vt:vector>
  </HeadingPairs>
  <TitlesOfParts>
    <vt:vector size="1" baseType="lpstr">
      <vt:lpstr>North East Strategic Directions Statement 2022 - Accessible version</vt:lpstr>
    </vt:vector>
  </TitlesOfParts>
  <Company/>
  <LinksUpToDate>false</LinksUpToDate>
  <CharactersWithSpaces>73580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 East Strategic Directions Statement 2022 - Accessible version</dc:title>
  <dc:subject/>
  <dc:creator>Claire R Hollier (DEECA)</dc:creator>
  <cp:keywords/>
  <dc:description/>
  <cp:lastModifiedBy>Gabriel L Cornell (DEECA)</cp:lastModifiedBy>
  <cp:revision>2</cp:revision>
  <cp:lastPrinted>2016-09-05T12:34:00Z</cp:lastPrinted>
  <dcterms:created xsi:type="dcterms:W3CDTF">2024-12-23T00:23:00Z</dcterms:created>
  <dcterms:modified xsi:type="dcterms:W3CDTF">2024-12-23T00:23:00Z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North East</vt:lpwstr>
  </property>
  <property fmtid="{D5CDD505-2E9C-101B-9397-08002B2CF9AE}" pid="3" name="xSubtitle">
    <vt:lpwstr>Strategic Directions Statement</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North East</vt:lpwstr>
  </property>
  <property fmtid="{D5CDD505-2E9C-101B-9397-08002B2CF9AE}" pid="16" name="xFooterSubtitle">
    <vt:lpwstr>Strategic Directions Statement</vt:lpwstr>
  </property>
  <property fmtid="{D5CDD505-2E9C-101B-9397-08002B2CF9AE}" pid="17" name="xAppendixName">
    <vt:lpwstr>Appendix</vt:lpwstr>
  </property>
  <property fmtid="{D5CDD505-2E9C-101B-9397-08002B2CF9AE}" pid="18" name="MSIP_Label_4257e2ab-f512-40e2-9c9a-c64247360765_Enabled">
    <vt:lpwstr>true</vt:lpwstr>
  </property>
  <property fmtid="{D5CDD505-2E9C-101B-9397-08002B2CF9AE}" pid="19" name="MSIP_Label_4257e2ab-f512-40e2-9c9a-c64247360765_SetDate">
    <vt:lpwstr>2022-06-07T21:49:21Z</vt:lpwstr>
  </property>
  <property fmtid="{D5CDD505-2E9C-101B-9397-08002B2CF9AE}" pid="20" name="MSIP_Label_4257e2ab-f512-40e2-9c9a-c64247360765_Method">
    <vt:lpwstr>Privileged</vt:lpwstr>
  </property>
  <property fmtid="{D5CDD505-2E9C-101B-9397-08002B2CF9AE}" pid="21" name="MSIP_Label_4257e2ab-f512-40e2-9c9a-c64247360765_Name">
    <vt:lpwstr>OFFICIAL</vt:lpwstr>
  </property>
  <property fmtid="{D5CDD505-2E9C-101B-9397-08002B2CF9AE}" pid="22" name="MSIP_Label_4257e2ab-f512-40e2-9c9a-c64247360765_SiteId">
    <vt:lpwstr>e8bdd6f7-fc18-4e48-a554-7f547927223b</vt:lpwstr>
  </property>
  <property fmtid="{D5CDD505-2E9C-101B-9397-08002B2CF9AE}" pid="23" name="MSIP_Label_4257e2ab-f512-40e2-9c9a-c64247360765_ActionId">
    <vt:lpwstr>02126d02-f0f7-4ef7-bb66-4422ff95083a</vt:lpwstr>
  </property>
  <property fmtid="{D5CDD505-2E9C-101B-9397-08002B2CF9AE}" pid="24" name="MSIP_Label_4257e2ab-f512-40e2-9c9a-c64247360765_ContentBits">
    <vt:lpwstr>2</vt:lpwstr>
  </property>
  <property fmtid="{D5CDD505-2E9C-101B-9397-08002B2CF9AE}" pid="25" name="ContentTypeId">
    <vt:lpwstr>0x0101009298E819CE1EBB4F8D2096B3E0F0C2911D0043C7E2DC9F81324FA66D7AF98F56E444</vt:lpwstr>
  </property>
  <property fmtid="{D5CDD505-2E9C-101B-9397-08002B2CF9AE}" pid="26" name="Records Class Project">
    <vt:lpwstr>28</vt:lpwstr>
  </property>
  <property fmtid="{D5CDD505-2E9C-101B-9397-08002B2CF9AE}" pid="27" name="Dissemination Limiting Marker">
    <vt:lpwstr>2;#FOUO|955eb6fc-b35a-4808-8aa5-31e514fa3f26</vt:lpwstr>
  </property>
  <property fmtid="{D5CDD505-2E9C-101B-9397-08002B2CF9AE}" pid="28" name="Security Classification">
    <vt:lpwstr>1;#Unclassified|7fa379f4-4aba-4692-ab80-7d39d3a23cf4</vt:lpwstr>
  </property>
  <property fmtid="{D5CDD505-2E9C-101B-9397-08002B2CF9AE}" pid="29" name="_dlc_DocIdItemGuid">
    <vt:lpwstr>51952887-c2f1-4881-9735-62d2d9b29b07</vt:lpwstr>
  </property>
  <property fmtid="{D5CDD505-2E9C-101B-9397-08002B2CF9AE}" pid="30" name="Department Document Type">
    <vt:lpwstr>39;#Briefing|2f94465d-e76c-4889-8a29-56933e521d15</vt:lpwstr>
  </property>
  <property fmtid="{D5CDD505-2E9C-101B-9397-08002B2CF9AE}" pid="31" name="Record Purpose">
    <vt:lpwstr>34;#Project / Program - Routine or Administrative|4b22e6eb-4161-4f58-8f47-a7986e7b362c</vt:lpwstr>
  </property>
  <property fmtid="{D5CDD505-2E9C-101B-9397-08002B2CF9AE}" pid="32" name="Security_x0020_Classification">
    <vt:lpwstr>1;#Unclassified|7fa379f4-4aba-4692-ab80-7d39d3a23cf4</vt:lpwstr>
  </property>
  <property fmtid="{D5CDD505-2E9C-101B-9397-08002B2CF9AE}" pid="33" name="Record_x0020_Purpose">
    <vt:lpwstr>34;#Project / Program - Routine or Administrative|4b22e6eb-4161-4f58-8f47-a7986e7b362c</vt:lpwstr>
  </property>
  <property fmtid="{D5CDD505-2E9C-101B-9397-08002B2CF9AE}" pid="34" name="Department_x0020_Document_x0020_Type">
    <vt:lpwstr>39;#Briefing|2f94465d-e76c-4889-8a29-56933e521d15</vt:lpwstr>
  </property>
  <property fmtid="{D5CDD505-2E9C-101B-9397-08002B2CF9AE}" pid="35" name="Dissemination_x0020_Limiting_x0020_Marker">
    <vt:lpwstr>2;#FOUO|955eb6fc-b35a-4808-8aa5-31e514fa3f26</vt:lpwstr>
  </property>
  <property fmtid="{D5CDD505-2E9C-101B-9397-08002B2CF9AE}" pid="36" name="Records_x0020_Class_x0020_Project">
    <vt:lpwstr>28</vt:lpwstr>
  </property>
  <property fmtid="{D5CDD505-2E9C-101B-9397-08002B2CF9AE}" pid="37" name="MediaServiceImageTags">
    <vt:lpwstr/>
  </property>
</Properties>
</file>