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39208C" w14:textId="3FB5BDE2" w:rsidR="00D73B6C" w:rsidRDefault="0039720E" w:rsidP="00800C87">
      <w:pPr>
        <w:pStyle w:val="BodyText"/>
      </w:pPr>
      <w:r>
        <w:rPr>
          <w:noProof/>
          <w:lang w:eastAsia="en-AU"/>
        </w:rPr>
        <mc:AlternateContent>
          <mc:Choice Requires="wps">
            <w:drawing>
              <wp:anchor distT="0" distB="0" distL="114300" distR="114300" simplePos="0" relativeHeight="251658240" behindDoc="0" locked="1" layoutInCell="1" allowOverlap="1" wp14:anchorId="52EECC2E" wp14:editId="239CB078">
                <wp:simplePos x="0" y="0"/>
                <wp:positionH relativeFrom="page">
                  <wp:posOffset>2451735</wp:posOffset>
                </wp:positionH>
                <wp:positionV relativeFrom="page">
                  <wp:posOffset>1620520</wp:posOffset>
                </wp:positionV>
                <wp:extent cx="7880400" cy="3168000"/>
                <wp:effectExtent l="0" t="0" r="0" b="0"/>
                <wp:wrapNone/>
                <wp:docPr id="37" name="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rgbClr val="D3D3D3">
                            <a:alpha val="3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69B61C" id="LandscapeOverlayRight" o:spid="_x0000_s1026" alt="&quot;&quot;"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" path="m,4989l2359,,12410,r,4989l,4989xe" fillcolor="#d3d3d3"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3" behindDoc="0" locked="1" layoutInCell="1" allowOverlap="1" wp14:anchorId="00ACE198" wp14:editId="2FB7B9C1">
                <wp:simplePos x="0" y="0"/>
                <wp:positionH relativeFrom="page">
                  <wp:posOffset>2451735</wp:posOffset>
                </wp:positionH>
                <wp:positionV relativeFrom="page">
                  <wp:posOffset>1620520</wp:posOffset>
                </wp:positionV>
                <wp:extent cx="7880400" cy="3168000"/>
                <wp:effectExtent l="0" t="0" r="0" b="0"/>
                <wp:wrapNone/>
                <wp:docPr id="35" name="LandscapePic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5EC257" id="LandscapePicRight" o:spid="_x0000_s1026" alt="&quot;&quot;" style="position:absolute;margin-left:193.05pt;margin-top:127.6pt;width:620.5pt;height:249.45pt;z-index:25165824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2" behindDoc="0" locked="1" layoutInCell="1" allowOverlap="1" wp14:anchorId="420F2FB6" wp14:editId="365DE4D9">
                <wp:simplePos x="0" y="0"/>
                <wp:positionH relativeFrom="page">
                  <wp:posOffset>363855</wp:posOffset>
                </wp:positionH>
                <wp:positionV relativeFrom="page">
                  <wp:posOffset>1620520</wp:posOffset>
                </wp:positionV>
                <wp:extent cx="2080800" cy="3168000"/>
                <wp:effectExtent l="0" t="0" r="0" b="0"/>
                <wp:wrapNone/>
                <wp:docPr id="33" name="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chemeClr val="accent3">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DDE069" id="LandscapeOverlayLeft" o:spid="_x0000_s1026" alt="&quot;&quot;" style="position:absolute;margin-left:28.65pt;margin-top:127.6pt;width:163.85pt;height:249.45pt;z-index:25165824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" path="m924,l,,,4989r3278,l924,xe" fillcolor="#a7a7a6 [3206]"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393838" w:themeColor="text2"/>
          <w:lang w:eastAsia="en-AU"/>
        </w:rPr>
        <mc:AlternateContent>
          <mc:Choice Requires="wps">
            <w:drawing>
              <wp:anchor distT="0" distB="0" distL="114300" distR="114300" simplePos="0" relativeHeight="251658248" behindDoc="0" locked="1" layoutInCell="1" allowOverlap="1" wp14:anchorId="11413D2E" wp14:editId="4B213A77">
                <wp:simplePos x="0" y="0"/>
                <wp:positionH relativeFrom="page">
                  <wp:posOffset>3542030</wp:posOffset>
                </wp:positionH>
                <wp:positionV relativeFrom="page">
                  <wp:posOffset>2353945</wp:posOffset>
                </wp:positionV>
                <wp:extent cx="3657600" cy="4755600"/>
                <wp:effectExtent l="0" t="0" r="0" b="0"/>
                <wp:wrapNone/>
                <wp:docPr id="31" name="Multi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3B53F0" id="Multi2" o:spid="_x0000_s1026" alt="&quot;&quot;" style="position:absolute;margin-left:278.9pt;margin-top:185.35pt;width:4in;height:374.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47" behindDoc="0" locked="1" layoutInCell="1" allowOverlap="1" wp14:anchorId="1665592F" wp14:editId="54CCB4B5">
                <wp:simplePos x="0" y="0"/>
                <wp:positionH relativeFrom="page">
                  <wp:posOffset>363220</wp:posOffset>
                </wp:positionH>
                <wp:positionV relativeFrom="page">
                  <wp:posOffset>2353945</wp:posOffset>
                </wp:positionV>
                <wp:extent cx="3182400" cy="4755600"/>
                <wp:effectExtent l="0" t="0" r="0" b="0"/>
                <wp:wrapNone/>
                <wp:docPr id="15" name="Multi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EA4B96" id="Multi1" o:spid="_x0000_s1026" alt="&quot;&quot;" style="position:absolute;margin-left:28.6pt;margin-top:185.35pt;width:250.6pt;height:374.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45" behindDoc="0" locked="1" layoutInCell="1" allowOverlap="1" wp14:anchorId="42702859" wp14:editId="4C3D568D">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D97B9E" id="TriangleBottomACIMono" o:spid="_x0000_s1026" alt="&quot;&quot;" style="position:absolute;margin-left:278.9pt;margin-top:559.55pt;width:148.8pt;height:157.05pt;z-index:25165824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GoZn83c5gEA3OYBABQAAABkcnMvbWVkaWEvaW1hZ2UxLmpwZ//Y/+AAEEpGSUYAAQIB&#10;AJYAlgAA/+E1C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EzOjI0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sMQ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FHAAAAAFJnaHRsb25nAAABN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FHATYDAREAAhEBAxEB/90ABAAn/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" path="m1745,3697l,,3496,,1745,3697xe" stroked="f">
                <v:fill r:id="rId21"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46" behindDoc="0" locked="1" layoutInCell="1" allowOverlap="1" wp14:anchorId="25C167FF" wp14:editId="682E2E0C">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50F826" id="TriangleBottomSolar" o:spid="_x0000_s1026" alt="&quot;&quot;" style="position:absolute;margin-left:278.9pt;margin-top:559.55pt;width:148.8pt;height:157.05pt;z-index:25165824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IAA&#10;AAABBQACSUT/2wCEAAICAgICAgICAgIDAgICAwQDAwMDBAUEBAQEBAUFBQUFBQUFBQUHCAgIBwUJ&#10;CgoKCgkMDAwMDAwMDAwMDAwMDAwBAwICAwMDBwUFBw0LCQsNDw0NDQ0PDwwMDAwMDw8MDAwMDAwP&#10;DA4ODg4ODBEREREREREREREREREREREREREREf/AABEIAdwBwgMBEQACEQEDEQH/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" path="m1745,3697l,,3496,,1745,3697xe" stroked="f">
                <v:fill r:id="rId23"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44" behindDoc="0" locked="1" layoutInCell="1" allowOverlap="1" wp14:anchorId="53A3DA86" wp14:editId="4EA95F7F">
                <wp:simplePos x="3542030" y="7106285"/>
                <wp:positionH relativeFrom="page">
                  <wp:posOffset>3542030</wp:posOffset>
                </wp:positionH>
                <wp:positionV relativeFrom="page">
                  <wp:posOffset>7106285</wp:posOffset>
                </wp:positionV>
                <wp:extent cx="1890000" cy="1994400"/>
                <wp:effectExtent l="0" t="0" r="0" b="0"/>
                <wp:wrapNone/>
                <wp:docPr id="39" name="TriangleBottomACI"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DBF1F" id="TriangleBottomACI" o:spid="_x0000_s1026" alt="&quot;&quot;" style="position:absolute;margin-left:278.9pt;margin-top:559.55pt;width:148.8pt;height:157.05pt;z-index:2516582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" path="m1745,3697l,,3496,,1745,3697xe" stroked="f">
                <v:fill r:id="rId25" o:title="" recolor="t" rotate="t" type="frame"/>
                <v:path arrowok="t" o:connecttype="custom" o:connectlocs="943378,1994400;0,0;1890000,0;943378,1994400" o:connectangles="0,0,0,0"/>
                <w10:wrap anchorx="page" anchory="page"/>
                <w10:anchorlock/>
              </v:shape>
            </w:pict>
          </mc:Fallback>
        </mc:AlternateContent>
      </w:r>
      <w:r w:rsidR="005A2A5D" w:rsidRPr="00D55628">
        <w:rPr>
          <w:noProof/>
          <w:lang w:eastAsia="en-AU"/>
        </w:rPr>
        <mc:AlternateContent>
          <mc:Choice Requires="wps">
            <w:drawing>
              <wp:anchor distT="0" distB="0" distL="114300" distR="114300" simplePos="1" relativeHeight="251658241" behindDoc="1" locked="1" layoutInCell="1" allowOverlap="1" wp14:anchorId="52E27D5E" wp14:editId="13CA06C2">
                <wp:simplePos x="360045" y="360045"/>
                <wp:positionH relativeFrom="page">
                  <wp:posOffset>360045</wp:posOffset>
                </wp:positionH>
                <wp:positionV relativeFrom="page">
                  <wp:posOffset>360045</wp:posOffset>
                </wp:positionV>
                <wp:extent cx="6840001" cy="8744400"/>
                <wp:effectExtent l="0" t="0" r="0" b="0"/>
                <wp:wrapNone/>
                <wp:docPr id="4" name="CoverRectangle"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84DC0" id="CoverRectangle" o:spid="_x0000_s1026" alt="&quot;&quot;" style="position:absolute;margin-left:28.35pt;margin-top:28.35pt;width:538.6pt;height:688.55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" fillcolor="#4f4e4e [3204]" stroked="f" strokeweight="2pt">
                <w10:wrap anchorx="page" anchory="page"/>
                <w10:anchorlock/>
              </v:rect>
            </w:pict>
          </mc:Fallback>
        </mc:AlternateContent>
      </w:r>
    </w:p>
    <w:tbl>
      <w:tblPr>
        <w:tblStyle w:val="TableAsPlaceholder"/>
        <w:tblpPr w:leftFromText="181" w:rightFromText="181" w:vertAnchor="page" w:horzAnchor="margin" w:tblpYSpec="center"/>
        <w:tblOverlap w:val="never"/>
        <w:tblW w:w="7370" w:type="dxa"/>
        <w:tblLayout w:type="fixed"/>
        <w:tblLook w:val="0620" w:firstRow="1" w:lastRow="0" w:firstColumn="0" w:lastColumn="0" w:noHBand="1" w:noVBand="1"/>
      </w:tblPr>
      <w:tblGrid>
        <w:gridCol w:w="7370"/>
      </w:tblGrid>
      <w:tr w:rsidR="00D620D0" w14:paraId="0E09B3C2" w14:textId="77777777" w:rsidTr="00855C73">
        <w:trPr>
          <w:trHeight w:hRule="exact" w:val="2948"/>
        </w:trPr>
        <w:tc>
          <w:tcPr>
            <w:tcW w:w="7370" w:type="dxa"/>
            <w:vAlign w:val="center"/>
          </w:tcPr>
          <w:p w14:paraId="4E502B49" w14:textId="3C1AB48B" w:rsidR="002879FF" w:rsidRDefault="00BB52E5" w:rsidP="001B47CA">
            <w:pPr>
              <w:pStyle w:val="Title"/>
              <w:jc w:val="left"/>
            </w:pPr>
            <w:r w:rsidRPr="00BB52E5">
              <w:t>Central Highlands</w:t>
            </w:r>
          </w:p>
          <w:p w14:paraId="3CA53D82" w14:textId="77777777" w:rsidR="002879FF" w:rsidRDefault="002879FF" w:rsidP="001B47CA">
            <w:pPr>
              <w:pStyle w:val="Subtitle"/>
              <w:jc w:val="left"/>
            </w:pPr>
            <w:bookmarkStart w:id="0" w:name="myBookmark"/>
            <w:r>
              <w:t>Strategic Directions Statement</w:t>
            </w:r>
            <w:bookmarkEnd w:id="0"/>
          </w:p>
          <w:p w14:paraId="13FA8D41" w14:textId="6B060DEA" w:rsidR="00D620D0" w:rsidRPr="00CB1FB7" w:rsidRDefault="001B47CA" w:rsidP="00D620D0">
            <w:pPr>
              <w:pStyle w:val="Subtitle"/>
              <w:jc w:val="left"/>
            </w:pPr>
            <w:r w:rsidRPr="001B47CA">
              <w:rPr>
                <w:sz w:val="28"/>
                <w:szCs w:val="22"/>
              </w:rPr>
              <w:t>202</w:t>
            </w:r>
            <w:r w:rsidR="00426798">
              <w:rPr>
                <w:sz w:val="28"/>
                <w:szCs w:val="22"/>
              </w:rPr>
              <w:t>2</w:t>
            </w:r>
          </w:p>
        </w:tc>
      </w:tr>
    </w:tbl>
    <w:p w14:paraId="51A26F87" w14:textId="4871F334" w:rsidR="00D73B6C" w:rsidRPr="00D55628" w:rsidRDefault="00D73B6C"/>
    <w:p w14:paraId="5F9D719F" w14:textId="77777777" w:rsidR="00D73B6C" w:rsidRPr="00D55628" w:rsidRDefault="00D73B6C">
      <w:pPr>
        <w:sectPr w:rsidR="00D73B6C" w:rsidRPr="00D55628" w:rsidSect="002174EC">
          <w:headerReference w:type="default" r:id="rId26"/>
          <w:footerReference w:type="even" r:id="rId27"/>
          <w:footerReference w:type="first" r:id="rId28"/>
          <w:pgSz w:w="11907" w:h="16840" w:code="9"/>
          <w:pgMar w:top="2268" w:right="1134" w:bottom="1134" w:left="1134" w:header="284" w:footer="284" w:gutter="0"/>
          <w:cols w:space="708"/>
          <w:titlePg/>
          <w:docGrid w:linePitch="360"/>
        </w:sectPr>
      </w:pPr>
    </w:p>
    <w:p w14:paraId="097CBD1C" w14:textId="568BEA9B" w:rsidR="004561E6" w:rsidRPr="00FD49CE" w:rsidRDefault="00AB780B" w:rsidP="006D0741">
      <w:pPr>
        <w:pStyle w:val="SmallHeading"/>
        <w:spacing w:before="0"/>
        <w:rPr>
          <w:sz w:val="24"/>
        </w:rPr>
      </w:pPr>
      <w:r w:rsidRPr="00FD49CE">
        <w:rPr>
          <w:sz w:val="24"/>
        </w:rPr>
        <w:lastRenderedPageBreak/>
        <w:t>Acknowledgements</w:t>
      </w:r>
    </w:p>
    <w:p w14:paraId="003EEC35" w14:textId="0CDD1343" w:rsidR="00360E4B" w:rsidRDefault="00360E4B" w:rsidP="00122B11">
      <w:pPr>
        <w:pStyle w:val="BodyText"/>
        <w:rPr>
          <w:rFonts w:cs="Arial"/>
          <w:color w:val="393838" w:themeColor="text2"/>
          <w:spacing w:val="-2"/>
          <w:sz w:val="32"/>
          <w:lang w:val="en-US" w:eastAsia="en-AU"/>
        </w:rPr>
      </w:pPr>
      <w:r w:rsidRPr="00360E4B">
        <w:rPr>
          <w:rFonts w:cs="Arial"/>
          <w:color w:val="393838" w:themeColor="text2"/>
          <w:spacing w:val="-2"/>
          <w:sz w:val="32"/>
          <w:lang w:val="en-US" w:eastAsia="en-AU"/>
        </w:rPr>
        <w:t xml:space="preserve">The Central Highlands Integrated Water Management Forum area includes </w:t>
      </w:r>
      <w:proofErr w:type="spellStart"/>
      <w:r w:rsidRPr="00360E4B">
        <w:rPr>
          <w:rFonts w:cs="Arial"/>
          <w:color w:val="393838" w:themeColor="text2"/>
          <w:spacing w:val="-2"/>
          <w:sz w:val="32"/>
          <w:lang w:val="en-US" w:eastAsia="en-AU"/>
        </w:rPr>
        <w:t>Wadawurrung</w:t>
      </w:r>
      <w:proofErr w:type="spellEnd"/>
      <w:r w:rsidRPr="00360E4B">
        <w:rPr>
          <w:rFonts w:cs="Arial"/>
          <w:color w:val="393838" w:themeColor="text2"/>
          <w:spacing w:val="-2"/>
          <w:sz w:val="32"/>
          <w:lang w:val="en-US" w:eastAsia="en-AU"/>
        </w:rPr>
        <w:t xml:space="preserve"> and Dja </w:t>
      </w:r>
      <w:proofErr w:type="spellStart"/>
      <w:r w:rsidRPr="00360E4B">
        <w:rPr>
          <w:rFonts w:cs="Arial"/>
          <w:color w:val="393838" w:themeColor="text2"/>
          <w:spacing w:val="-2"/>
          <w:sz w:val="32"/>
          <w:lang w:val="en-US" w:eastAsia="en-AU"/>
        </w:rPr>
        <w:t>Dja</w:t>
      </w:r>
      <w:proofErr w:type="spellEnd"/>
      <w:r w:rsidRPr="00360E4B">
        <w:rPr>
          <w:rFonts w:cs="Arial"/>
          <w:color w:val="393838" w:themeColor="text2"/>
          <w:spacing w:val="-2"/>
          <w:sz w:val="32"/>
          <w:lang w:val="en-US" w:eastAsia="en-AU"/>
        </w:rPr>
        <w:t xml:space="preserve"> Wurrung Country, whose ancestors and their descendants are the Traditional Owners of this Country</w:t>
      </w:r>
      <w:r w:rsidR="00DD6683">
        <w:rPr>
          <w:rFonts w:cs="Arial"/>
          <w:color w:val="393838" w:themeColor="text2"/>
          <w:spacing w:val="-2"/>
          <w:sz w:val="32"/>
          <w:lang w:val="en-US" w:eastAsia="en-AU"/>
        </w:rPr>
        <w:t>.</w:t>
      </w:r>
    </w:p>
    <w:p w14:paraId="3AF64F75" w14:textId="6B8FEF27" w:rsidR="00397D6C" w:rsidRPr="00122B11" w:rsidRDefault="00397D6C" w:rsidP="00122B11">
      <w:pPr>
        <w:pStyle w:val="BodyText"/>
      </w:pPr>
      <w:r w:rsidRPr="00122B11">
        <w:t>The Victorian Government proudly acknowledges Victoria's Aboriginal communities and their rich cultures and pays its respects to their Elders past and present</w:t>
      </w:r>
      <w:r w:rsidR="00122B11" w:rsidRPr="00122B11">
        <w:t>.</w:t>
      </w:r>
      <w:r w:rsidRPr="00122B11">
        <w:t xml:space="preserve"> The government also recognises the intrinsic connection of Traditional Owners to Country and</w:t>
      </w:r>
    </w:p>
    <w:p w14:paraId="165313D9" w14:textId="47113F17" w:rsidR="00397D6C" w:rsidRPr="00122B11" w:rsidRDefault="00397D6C" w:rsidP="00122B11">
      <w:pPr>
        <w:pStyle w:val="BodyText"/>
      </w:pPr>
      <w:r w:rsidRPr="00122B11">
        <w:t>acknowledges their contribution to the management of land, water and resources</w:t>
      </w:r>
      <w:r w:rsidR="00A66B96">
        <w:t>.</w:t>
      </w:r>
      <w:r w:rsidRPr="00122B11">
        <w:t xml:space="preserve"> We acknowledge Aboriginal people as Australia’s first peoples and as the Traditional Owners and custodians of the land and water on which we rely</w:t>
      </w:r>
      <w:r w:rsidR="00A66B96">
        <w:t>.</w:t>
      </w:r>
      <w:r w:rsidRPr="00122B11">
        <w:t xml:space="preserve"> We recognise and value the ongoing contribution of Aboriginal people and communities to Victorian life and how this enriches us</w:t>
      </w:r>
      <w:r w:rsidR="00D60C91">
        <w:t>.</w:t>
      </w:r>
      <w:r w:rsidRPr="00122B11">
        <w:t xml:space="preserve"> We embrace the spirit of reconciliation, working towards the equality of outcomes and ensuring an equal voice</w:t>
      </w:r>
      <w:r w:rsidR="00122B11" w:rsidRPr="00122B11">
        <w:t>.</w:t>
      </w:r>
    </w:p>
    <w:p w14:paraId="01F999BA" w14:textId="1F677726" w:rsidR="00110BFA" w:rsidRPr="00FD49CE" w:rsidRDefault="00397D6C" w:rsidP="00397D6C">
      <w:pPr>
        <w:pStyle w:val="BodyText"/>
      </w:pPr>
      <w:r w:rsidRPr="00122B11">
        <w:t>This Strategic Directions Statement has been developed by the forum, which includes the following organisations:</w:t>
      </w:r>
    </w:p>
    <w:p w14:paraId="2084C34C" w14:textId="42CD397E" w:rsidR="00EF3C4B" w:rsidRDefault="00A013BE" w:rsidP="00EF3C4B">
      <w:pPr>
        <w:pStyle w:val="ListBullet"/>
      </w:pPr>
      <w:r>
        <w:t>Central Goldfields</w:t>
      </w:r>
      <w:r w:rsidR="00EF3C4B">
        <w:t xml:space="preserve"> Shire Council</w:t>
      </w:r>
    </w:p>
    <w:p w14:paraId="09F2E556" w14:textId="241B8BDC" w:rsidR="005925A7" w:rsidRDefault="005925A7" w:rsidP="00EF3C4B">
      <w:pPr>
        <w:pStyle w:val="ListBullet"/>
      </w:pPr>
      <w:r>
        <w:t>Central Highlands Water</w:t>
      </w:r>
    </w:p>
    <w:p w14:paraId="0CA12FC2" w14:textId="2EBC2801" w:rsidR="00CA7FE4" w:rsidRDefault="00CA7FE4" w:rsidP="00EF3C4B">
      <w:pPr>
        <w:pStyle w:val="ListBullet"/>
      </w:pPr>
      <w:r>
        <w:t>City of Ballarat</w:t>
      </w:r>
    </w:p>
    <w:p w14:paraId="20450E15" w14:textId="0FB3B22D" w:rsidR="00EF3C4B" w:rsidRDefault="00EF3C4B" w:rsidP="00EF3C4B">
      <w:pPr>
        <w:pStyle w:val="ListBullet"/>
      </w:pPr>
      <w:r>
        <w:t>Corangamite Catchment Management Authority</w:t>
      </w:r>
    </w:p>
    <w:p w14:paraId="15F2D89D" w14:textId="7E4A7E53" w:rsidR="00EF3C4B" w:rsidRPr="000A11AB" w:rsidRDefault="00EF3C4B" w:rsidP="00EF3C4B">
      <w:pPr>
        <w:pStyle w:val="ListBullet"/>
      </w:pPr>
      <w:r w:rsidRPr="000A11AB">
        <w:t xml:space="preserve">Department of </w:t>
      </w:r>
      <w:r w:rsidR="000A11AB" w:rsidRPr="000A11AB">
        <w:t>Energy, Environment and Climate Action</w:t>
      </w:r>
    </w:p>
    <w:p w14:paraId="078A206D" w14:textId="2590D9C3" w:rsidR="00EF3C4B" w:rsidRDefault="004E77E2" w:rsidP="00EF3C4B">
      <w:pPr>
        <w:pStyle w:val="ListBullet"/>
      </w:pPr>
      <w:r>
        <w:t xml:space="preserve">Dja </w:t>
      </w:r>
      <w:proofErr w:type="spellStart"/>
      <w:r>
        <w:t>Dja</w:t>
      </w:r>
      <w:proofErr w:type="spellEnd"/>
      <w:r>
        <w:t xml:space="preserve"> Wurrung Clans Aboriginal Cor</w:t>
      </w:r>
      <w:r w:rsidR="00BF0DB5">
        <w:t>poration</w:t>
      </w:r>
    </w:p>
    <w:p w14:paraId="590AAA59" w14:textId="1A2E9B03" w:rsidR="00EF3C4B" w:rsidRDefault="00BF0DB5" w:rsidP="00EF3C4B">
      <w:pPr>
        <w:pStyle w:val="ListBullet"/>
      </w:pPr>
      <w:r>
        <w:t xml:space="preserve">Moorabool </w:t>
      </w:r>
      <w:r w:rsidR="00EF3C4B">
        <w:t>Shire Council</w:t>
      </w:r>
    </w:p>
    <w:p w14:paraId="0935ED61" w14:textId="35E34BAA" w:rsidR="00EF3C4B" w:rsidRDefault="00BF7016" w:rsidP="00EF3C4B">
      <w:pPr>
        <w:pStyle w:val="ListBullet"/>
      </w:pPr>
      <w:r>
        <w:t>Golden Plains Shire</w:t>
      </w:r>
    </w:p>
    <w:p w14:paraId="3BA6E436" w14:textId="207DD3EC" w:rsidR="00BF7016" w:rsidRDefault="00BF7016" w:rsidP="00EF3C4B">
      <w:pPr>
        <w:pStyle w:val="ListBullet"/>
      </w:pPr>
      <w:r>
        <w:t>Goul</w:t>
      </w:r>
      <w:r w:rsidR="00553B16">
        <w:t>burn-Murray Water</w:t>
      </w:r>
    </w:p>
    <w:p w14:paraId="03978438" w14:textId="438568A1" w:rsidR="00DB0249" w:rsidRDefault="00DB0249" w:rsidP="00EF3C4B">
      <w:pPr>
        <w:pStyle w:val="ListBullet"/>
      </w:pPr>
      <w:r>
        <w:t>Glenelg Hopkins Catchment Management Authority</w:t>
      </w:r>
    </w:p>
    <w:p w14:paraId="74E05BEE" w14:textId="6A3AADD8" w:rsidR="00EF3C4B" w:rsidRDefault="00315D19" w:rsidP="00EF3C4B">
      <w:pPr>
        <w:pStyle w:val="ListBullet"/>
      </w:pPr>
      <w:r>
        <w:t>Pyrenees Shire</w:t>
      </w:r>
      <w:r w:rsidR="00B0266B">
        <w:t xml:space="preserve"> Council</w:t>
      </w:r>
    </w:p>
    <w:p w14:paraId="5E33B46B" w14:textId="590C5689" w:rsidR="00EF3C4B" w:rsidRDefault="00B0266B" w:rsidP="00EF3C4B">
      <w:pPr>
        <w:pStyle w:val="ListBullet"/>
      </w:pPr>
      <w:r>
        <w:t>Hepburn</w:t>
      </w:r>
      <w:r w:rsidR="00EF3C4B">
        <w:t xml:space="preserve"> Shire Council</w:t>
      </w:r>
    </w:p>
    <w:p w14:paraId="5A264E18" w14:textId="77777777" w:rsidR="001A21B0" w:rsidRDefault="001A21B0" w:rsidP="00EF3C4B">
      <w:pPr>
        <w:pStyle w:val="ListBullet"/>
      </w:pPr>
      <w:r w:rsidRPr="001A21B0">
        <w:t>Wadawurrung Traditional Owners Aboriginal Corporation</w:t>
      </w:r>
    </w:p>
    <w:p w14:paraId="2207AF2D" w14:textId="0BC33072" w:rsidR="00DB142C" w:rsidRDefault="00DB142C" w:rsidP="00EF3C4B">
      <w:pPr>
        <w:pStyle w:val="ListBullet"/>
      </w:pPr>
      <w:r>
        <w:t>North Central Catchment Management Authority</w:t>
      </w:r>
    </w:p>
    <w:p w14:paraId="2D1BC0E0" w14:textId="6D6C9B34" w:rsidR="00EF3C4B" w:rsidRDefault="00EF3C4B" w:rsidP="00EF3C4B">
      <w:pPr>
        <w:pStyle w:val="ListBullet"/>
      </w:pPr>
      <w:r>
        <w:t xml:space="preserve">Southern Rural Water </w:t>
      </w:r>
    </w:p>
    <w:p w14:paraId="79AEE342" w14:textId="77777777" w:rsidR="0009326C" w:rsidRDefault="0009326C" w:rsidP="0009326C">
      <w:pPr>
        <w:pStyle w:val="BodyText"/>
        <w:spacing w:after="0"/>
        <w:rPr>
          <w:sz w:val="20"/>
          <w:szCs w:val="20"/>
        </w:rPr>
      </w:pPr>
    </w:p>
    <w:p w14:paraId="681854D8" w14:textId="276EE6DD" w:rsidR="00FD49CE" w:rsidRDefault="0009326C" w:rsidP="000C402A">
      <w:pPr>
        <w:pStyle w:val="BodyText"/>
        <w:rPr>
          <w:sz w:val="20"/>
          <w:szCs w:val="20"/>
        </w:rPr>
      </w:pPr>
      <w:r w:rsidRPr="0009326C">
        <w:rPr>
          <w:sz w:val="20"/>
          <w:szCs w:val="20"/>
        </w:rPr>
        <w:t xml:space="preserve">This publication has been endorsed by all </w:t>
      </w:r>
      <w:r w:rsidR="00B82BA2" w:rsidRPr="00B82BA2">
        <w:rPr>
          <w:sz w:val="20"/>
          <w:szCs w:val="20"/>
        </w:rPr>
        <w:t>Central Highlands</w:t>
      </w:r>
      <w:r w:rsidR="00B82BA2">
        <w:rPr>
          <w:sz w:val="20"/>
          <w:szCs w:val="20"/>
        </w:rPr>
        <w:t xml:space="preserve"> </w:t>
      </w:r>
      <w:r w:rsidRPr="0009326C">
        <w:rPr>
          <w:sz w:val="20"/>
          <w:szCs w:val="20"/>
        </w:rPr>
        <w:t xml:space="preserve">IWM Forum partners </w:t>
      </w:r>
      <w:proofErr w:type="gramStart"/>
      <w:r w:rsidRPr="0009326C">
        <w:rPr>
          <w:sz w:val="20"/>
          <w:szCs w:val="20"/>
        </w:rPr>
        <w:t>with the exception of</w:t>
      </w:r>
      <w:proofErr w:type="gramEnd"/>
      <w:r w:rsidRPr="0009326C">
        <w:rPr>
          <w:sz w:val="20"/>
          <w:szCs w:val="20"/>
        </w:rPr>
        <w:t xml:space="preserve"> those who have abstained. All partners listed in this publication were engaged in its development and are committed as project delivery partners. Each Forum partner also acknowledges their mutual commitment to increase the integration of Traditional Owner priorities and values into future opportunities for integrated water management in the </w:t>
      </w:r>
      <w:r w:rsidR="00B82BA2" w:rsidRPr="00B82BA2">
        <w:rPr>
          <w:sz w:val="20"/>
          <w:szCs w:val="20"/>
        </w:rPr>
        <w:t>Central Highlands</w:t>
      </w:r>
      <w:r w:rsidR="00B82BA2">
        <w:rPr>
          <w:sz w:val="20"/>
          <w:szCs w:val="20"/>
        </w:rPr>
        <w:t xml:space="preserve"> </w:t>
      </w:r>
      <w:r w:rsidRPr="0009326C">
        <w:rPr>
          <w:sz w:val="20"/>
          <w:szCs w:val="20"/>
        </w:rPr>
        <w:t>region.</w:t>
      </w:r>
      <w:r w:rsidR="000C402A">
        <w:rPr>
          <w:sz w:val="20"/>
          <w:szCs w:val="20"/>
        </w:rPr>
        <w:t xml:space="preserve"> </w:t>
      </w:r>
    </w:p>
    <w:p w14:paraId="3B0C1197" w14:textId="77777777" w:rsidR="000C402A" w:rsidRDefault="000C402A" w:rsidP="000C402A">
      <w:pPr>
        <w:pStyle w:val="BodyText"/>
      </w:pPr>
    </w:p>
    <w:p w14:paraId="49C6D8DA" w14:textId="77777777" w:rsidR="00A24900" w:rsidRDefault="00A24900" w:rsidP="00967322">
      <w:pPr>
        <w:pStyle w:val="xDisclaimertext3"/>
        <w:rPr>
          <w:sz w:val="24"/>
        </w:rPr>
      </w:pPr>
    </w:p>
    <w:p w14:paraId="1C88CF7E" w14:textId="77777777" w:rsidR="00A24900" w:rsidRDefault="00A24900" w:rsidP="00967322">
      <w:pPr>
        <w:pStyle w:val="xDisclaimertext3"/>
        <w:rPr>
          <w:sz w:val="24"/>
        </w:rPr>
      </w:pPr>
    </w:p>
    <w:p w14:paraId="7E2D5974" w14:textId="77777777" w:rsidR="00A24900" w:rsidRDefault="00A24900" w:rsidP="00967322">
      <w:pPr>
        <w:pStyle w:val="xDisclaimertext3"/>
        <w:rPr>
          <w:sz w:val="24"/>
        </w:rPr>
      </w:pPr>
    </w:p>
    <w:p w14:paraId="6B72778A" w14:textId="77777777" w:rsidR="00A24900" w:rsidRDefault="00A24900" w:rsidP="00967322">
      <w:pPr>
        <w:pStyle w:val="xDisclaimertext3"/>
        <w:rPr>
          <w:sz w:val="24"/>
        </w:rPr>
      </w:pPr>
    </w:p>
    <w:p w14:paraId="1D298279" w14:textId="77777777" w:rsidR="00A24900" w:rsidRDefault="00A24900" w:rsidP="00967322">
      <w:pPr>
        <w:pStyle w:val="xDisclaimertext3"/>
        <w:rPr>
          <w:sz w:val="24"/>
        </w:rPr>
      </w:pPr>
    </w:p>
    <w:p w14:paraId="136B70E2" w14:textId="77777777" w:rsidR="00A24900" w:rsidRDefault="00A24900" w:rsidP="00967322">
      <w:pPr>
        <w:pStyle w:val="xDisclaimertext3"/>
        <w:rPr>
          <w:sz w:val="24"/>
        </w:rPr>
      </w:pPr>
    </w:p>
    <w:p w14:paraId="092DD372" w14:textId="77777777" w:rsidR="00A24900" w:rsidRDefault="00A24900" w:rsidP="00967322">
      <w:pPr>
        <w:pStyle w:val="xDisclaimertext3"/>
        <w:rPr>
          <w:sz w:val="24"/>
        </w:rPr>
      </w:pPr>
    </w:p>
    <w:p w14:paraId="571373C4" w14:textId="77777777" w:rsidR="00A24900" w:rsidRDefault="00A24900" w:rsidP="00967322">
      <w:pPr>
        <w:pStyle w:val="xDisclaimertext3"/>
        <w:rPr>
          <w:sz w:val="24"/>
        </w:rPr>
      </w:pPr>
    </w:p>
    <w:p w14:paraId="4818345D" w14:textId="77777777" w:rsidR="00A24900" w:rsidRDefault="00A24900" w:rsidP="00967322">
      <w:pPr>
        <w:pStyle w:val="xDisclaimertext3"/>
        <w:rPr>
          <w:sz w:val="24"/>
        </w:rPr>
      </w:pPr>
    </w:p>
    <w:p w14:paraId="31295B2C" w14:textId="77777777" w:rsidR="00A24900" w:rsidRDefault="00A24900" w:rsidP="00967322">
      <w:pPr>
        <w:pStyle w:val="xDisclaimertext3"/>
        <w:rPr>
          <w:sz w:val="24"/>
        </w:rPr>
      </w:pPr>
    </w:p>
    <w:p w14:paraId="58346CA5" w14:textId="77777777" w:rsidR="00A24900" w:rsidRDefault="00A24900" w:rsidP="00967322">
      <w:pPr>
        <w:pStyle w:val="xDisclaimertext3"/>
        <w:rPr>
          <w:sz w:val="24"/>
        </w:rPr>
      </w:pPr>
    </w:p>
    <w:p w14:paraId="177BFB51" w14:textId="77777777" w:rsidR="00A24900" w:rsidRDefault="00A24900" w:rsidP="00967322">
      <w:pPr>
        <w:pStyle w:val="xDisclaimertext3"/>
        <w:rPr>
          <w:sz w:val="24"/>
        </w:rPr>
      </w:pPr>
    </w:p>
    <w:p w14:paraId="64DECFB4" w14:textId="77777777" w:rsidR="00A24900" w:rsidRDefault="00A24900" w:rsidP="00967322">
      <w:pPr>
        <w:pStyle w:val="xDisclaimertext3"/>
        <w:rPr>
          <w:sz w:val="24"/>
        </w:rPr>
      </w:pPr>
    </w:p>
    <w:p w14:paraId="06D63DC3" w14:textId="77777777" w:rsidR="00A24900" w:rsidRDefault="00A24900" w:rsidP="00967322">
      <w:pPr>
        <w:pStyle w:val="xDisclaimertext3"/>
        <w:rPr>
          <w:sz w:val="24"/>
        </w:rPr>
      </w:pPr>
    </w:p>
    <w:p w14:paraId="3E38DA7F" w14:textId="77777777" w:rsidR="00A24900" w:rsidRDefault="00A24900" w:rsidP="00967322">
      <w:pPr>
        <w:pStyle w:val="xDisclaimertext3"/>
        <w:rPr>
          <w:sz w:val="24"/>
        </w:rPr>
      </w:pPr>
    </w:p>
    <w:p w14:paraId="13E0EC8F" w14:textId="77777777" w:rsidR="00417484" w:rsidRDefault="00417484" w:rsidP="00967322">
      <w:pPr>
        <w:pStyle w:val="xDisclaimertext3"/>
        <w:rPr>
          <w:sz w:val="24"/>
        </w:rPr>
      </w:pPr>
    </w:p>
    <w:p w14:paraId="5C38CCAF" w14:textId="77777777" w:rsidR="00417484" w:rsidRDefault="00417484" w:rsidP="00967322">
      <w:pPr>
        <w:pStyle w:val="xDisclaimertext3"/>
        <w:rPr>
          <w:sz w:val="24"/>
        </w:rPr>
      </w:pPr>
    </w:p>
    <w:p w14:paraId="128BBAEB" w14:textId="77777777" w:rsidR="00417484" w:rsidRDefault="00417484" w:rsidP="00967322">
      <w:pPr>
        <w:pStyle w:val="xDisclaimertext3"/>
        <w:rPr>
          <w:sz w:val="24"/>
        </w:rPr>
      </w:pPr>
    </w:p>
    <w:p w14:paraId="17D0F191" w14:textId="77777777" w:rsidR="00417484" w:rsidRDefault="00417484" w:rsidP="00967322">
      <w:pPr>
        <w:pStyle w:val="xDisclaimertext3"/>
        <w:rPr>
          <w:sz w:val="24"/>
        </w:rPr>
      </w:pPr>
    </w:p>
    <w:p w14:paraId="4723E903" w14:textId="25C72FCA" w:rsidR="00636111" w:rsidRPr="00636111" w:rsidRDefault="00636111" w:rsidP="00C97381">
      <w:pPr>
        <w:pStyle w:val="BodyText"/>
      </w:pPr>
      <w:r w:rsidRPr="00636111">
        <w:t xml:space="preserve">© The State of Victoria Department of Energy, Environment and Climate Action </w:t>
      </w:r>
      <w:r w:rsidR="003D6DBA">
        <w:t>2023.</w:t>
      </w:r>
    </w:p>
    <w:p w14:paraId="47AF02B6" w14:textId="77777777" w:rsidR="00636111" w:rsidRPr="00C97381" w:rsidRDefault="00636111" w:rsidP="00C97381">
      <w:pPr>
        <w:pStyle w:val="BodyText"/>
        <w:rPr>
          <w:b/>
          <w:bCs/>
        </w:rPr>
      </w:pPr>
      <w:r w:rsidRPr="00C97381">
        <w:rPr>
          <w:b/>
          <w:bCs/>
        </w:rPr>
        <w:t>Creative Commons</w:t>
      </w:r>
    </w:p>
    <w:p w14:paraId="2007EC2B" w14:textId="77777777" w:rsidR="00636111" w:rsidRPr="00636111" w:rsidRDefault="00636111" w:rsidP="00C97381">
      <w:pPr>
        <w:pStyle w:val="BodyText"/>
      </w:pPr>
      <w:r w:rsidRPr="00636111">
        <w:t>This work is licensed under a Creative Commons Attribution 4.0 International licence, visit the Creative Commons website (http://creativecommons.org/licenses/by/4.0/).</w:t>
      </w:r>
    </w:p>
    <w:p w14:paraId="6AFBDE3F" w14:textId="77777777" w:rsidR="00636111" w:rsidRPr="00636111" w:rsidRDefault="00636111" w:rsidP="00C97381">
      <w:pPr>
        <w:pStyle w:val="BodyText"/>
      </w:pPr>
      <w:r w:rsidRPr="00636111">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7996A975" w14:textId="77777777" w:rsidR="007E0FA7" w:rsidRPr="007E0FA7" w:rsidRDefault="007E0FA7" w:rsidP="007E0FA7">
      <w:pPr>
        <w:pStyle w:val="BodyText"/>
        <w:rPr>
          <w:lang w:val="en-US"/>
        </w:rPr>
      </w:pPr>
      <w:r w:rsidRPr="007E0FA7">
        <w:rPr>
          <w:lang w:val="en-US"/>
        </w:rPr>
        <w:t>ISBN 978-1-76136-213-2 (print)</w:t>
      </w:r>
    </w:p>
    <w:p w14:paraId="23EFEF48" w14:textId="77777777" w:rsidR="007E0FA7" w:rsidRPr="007E0FA7" w:rsidRDefault="007E0FA7" w:rsidP="007E0FA7">
      <w:pPr>
        <w:pStyle w:val="BodyText"/>
        <w:rPr>
          <w:lang w:val="en-US"/>
        </w:rPr>
      </w:pPr>
      <w:r w:rsidRPr="007E0FA7">
        <w:rPr>
          <w:lang w:val="en-US"/>
        </w:rPr>
        <w:t>ISBN 978-1-76136-210-1 (pdf/online/MS Word)</w:t>
      </w:r>
    </w:p>
    <w:p w14:paraId="6B3B4162" w14:textId="77777777" w:rsidR="00636111" w:rsidRPr="00C97381" w:rsidRDefault="00636111" w:rsidP="00C97381">
      <w:pPr>
        <w:pStyle w:val="BodyText"/>
        <w:rPr>
          <w:b/>
          <w:bCs/>
        </w:rPr>
      </w:pPr>
      <w:r w:rsidRPr="00C97381">
        <w:rPr>
          <w:b/>
          <w:bCs/>
        </w:rPr>
        <w:t>Disclaimer</w:t>
      </w:r>
    </w:p>
    <w:p w14:paraId="5B482B16" w14:textId="77777777" w:rsidR="00636111" w:rsidRPr="00636111" w:rsidRDefault="00636111" w:rsidP="00C97381">
      <w:pPr>
        <w:pStyle w:val="BodyText"/>
      </w:pPr>
      <w:r w:rsidRPr="00636111">
        <w:t xml:space="preserve">This publication may be of assistance to </w:t>
      </w:r>
      <w:proofErr w:type="gramStart"/>
      <w:r w:rsidRPr="00636111">
        <w:t>you</w:t>
      </w:r>
      <w:proofErr w:type="gramEnd"/>
      <w:r w:rsidRPr="00636111">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AA9C6C7" w14:textId="77777777" w:rsidR="00636111" w:rsidRPr="00C97381" w:rsidRDefault="00636111" w:rsidP="00C97381">
      <w:pPr>
        <w:pStyle w:val="BodyText"/>
        <w:rPr>
          <w:b/>
          <w:bCs/>
        </w:rPr>
      </w:pPr>
      <w:r w:rsidRPr="00C97381">
        <w:rPr>
          <w:b/>
          <w:bCs/>
        </w:rPr>
        <w:t>Accessibility</w:t>
      </w:r>
    </w:p>
    <w:p w14:paraId="7279F0F6" w14:textId="101ADC9D" w:rsidR="00967322" w:rsidRDefault="00636111" w:rsidP="00967322">
      <w:pPr>
        <w:pStyle w:val="BodyText"/>
      </w:pPr>
      <w:r w:rsidRPr="00636111">
        <w:t>To receive this document in an alternative format, phone the Customer Service Centre on 136 186, email customer.service@delwp.vic.gov.au, or contact National Relay Service on 133 677. Available at DEECA website (</w:t>
      </w:r>
      <w:hyperlink r:id="rId29" w:history="1">
        <w:r w:rsidR="00EA353A" w:rsidRPr="004F25DF">
          <w:rPr>
            <w:rStyle w:val="Hyperlink"/>
          </w:rPr>
          <w:t>www.deeca.vic.gov.au</w:t>
        </w:r>
      </w:hyperlink>
      <w:r w:rsidRPr="00636111">
        <w:t>).</w:t>
      </w:r>
    </w:p>
    <w:p w14:paraId="0C2FDA36" w14:textId="77777777" w:rsidR="00EA353A" w:rsidRDefault="00EA353A" w:rsidP="00967322">
      <w:pPr>
        <w:pStyle w:val="BodyText"/>
      </w:pPr>
    </w:p>
    <w:p w14:paraId="3DB9D7F9" w14:textId="0A3A1D12" w:rsidR="00417484" w:rsidRDefault="00417484" w:rsidP="00967322">
      <w:pPr>
        <w:pStyle w:val="BodyText"/>
        <w:sectPr w:rsidR="00417484" w:rsidSect="00A16239">
          <w:headerReference w:type="even" r:id="rId30"/>
          <w:footerReference w:type="even" r:id="rId31"/>
          <w:footerReference w:type="first" r:id="rId32"/>
          <w:pgSz w:w="11907" w:h="16840" w:code="9"/>
          <w:pgMar w:top="1134" w:right="1134" w:bottom="1134" w:left="1134" w:header="284" w:footer="284" w:gutter="0"/>
          <w:cols w:space="708"/>
          <w:titlePg/>
          <w:docGrid w:linePitch="360"/>
        </w:sectPr>
      </w:pPr>
    </w:p>
    <w:p w14:paraId="492DB0E6" w14:textId="77777777" w:rsidR="002174EC" w:rsidRDefault="002174EC" w:rsidP="002174EC">
      <w:pPr>
        <w:pStyle w:val="TOCHeading"/>
        <w:framePr w:wrap="around"/>
      </w:pPr>
      <w:bookmarkStart w:id="1" w:name="_Toc4060449"/>
      <w:r>
        <w:lastRenderedPageBreak/>
        <w:t>Contents</w:t>
      </w:r>
      <w:bookmarkStart w:id="2" w:name="_TOCMarker"/>
      <w:bookmarkEnd w:id="2"/>
    </w:p>
    <w:p w14:paraId="33EE29FC" w14:textId="2E7DDFCB" w:rsidR="00F34470" w:rsidRDefault="00320E71">
      <w:pPr>
        <w:pStyle w:val="TOC1"/>
        <w:rPr>
          <w:rFonts w:eastAsiaTheme="minorEastAsia" w:cstheme="minorBidi"/>
          <w:b w:val="0"/>
          <w:color w:val="auto"/>
          <w:kern w:val="2"/>
          <w:sz w:val="22"/>
          <w:szCs w:val="22"/>
          <w14:ligatures w14:val="standardContextual"/>
        </w:rPr>
      </w:pPr>
      <w:r>
        <w:rPr>
          <w:b w:val="0"/>
        </w:rPr>
        <w:fldChar w:fldCharType="begin"/>
      </w:r>
      <w:r>
        <w:rPr>
          <w:b w:val="0"/>
        </w:rPr>
        <w:instrText xml:space="preserve"> TOC \o "1-3" \h \z \u </w:instrText>
      </w:r>
      <w:r>
        <w:rPr>
          <w:b w:val="0"/>
        </w:rPr>
        <w:fldChar w:fldCharType="separate"/>
      </w:r>
      <w:hyperlink w:anchor="_Toc166863271" w:history="1">
        <w:r w:rsidR="00F34470" w:rsidRPr="005B0100">
          <w:rPr>
            <w:rStyle w:val="Hyperlink"/>
          </w:rPr>
          <w:t>Foreword</w:t>
        </w:r>
        <w:r w:rsidR="00F34470">
          <w:rPr>
            <w:webHidden/>
          </w:rPr>
          <w:tab/>
        </w:r>
        <w:r w:rsidR="00F34470">
          <w:rPr>
            <w:webHidden/>
          </w:rPr>
          <w:fldChar w:fldCharType="begin"/>
        </w:r>
        <w:r w:rsidR="00F34470">
          <w:rPr>
            <w:webHidden/>
          </w:rPr>
          <w:instrText xml:space="preserve"> PAGEREF _Toc166863271 \h </w:instrText>
        </w:r>
        <w:r w:rsidR="00F34470">
          <w:rPr>
            <w:webHidden/>
          </w:rPr>
        </w:r>
        <w:r w:rsidR="00F34470">
          <w:rPr>
            <w:webHidden/>
          </w:rPr>
          <w:fldChar w:fldCharType="separate"/>
        </w:r>
        <w:r w:rsidR="00F34470">
          <w:rPr>
            <w:webHidden/>
          </w:rPr>
          <w:t>4</w:t>
        </w:r>
        <w:r w:rsidR="00F34470">
          <w:rPr>
            <w:webHidden/>
          </w:rPr>
          <w:fldChar w:fldCharType="end"/>
        </w:r>
      </w:hyperlink>
    </w:p>
    <w:p w14:paraId="52CD83BC" w14:textId="2189C9D9" w:rsidR="00F34470" w:rsidRDefault="00F34470">
      <w:pPr>
        <w:pStyle w:val="TOC1"/>
        <w:rPr>
          <w:rFonts w:eastAsiaTheme="minorEastAsia" w:cstheme="minorBidi"/>
          <w:b w:val="0"/>
          <w:color w:val="auto"/>
          <w:kern w:val="2"/>
          <w:sz w:val="22"/>
          <w:szCs w:val="22"/>
          <w14:ligatures w14:val="standardContextual"/>
        </w:rPr>
      </w:pPr>
      <w:hyperlink w:anchor="_Toc166863272" w:history="1">
        <w:r w:rsidRPr="005B0100">
          <w:rPr>
            <w:rStyle w:val="Hyperlink"/>
          </w:rPr>
          <w:t>Executive summary</w:t>
        </w:r>
        <w:r>
          <w:rPr>
            <w:webHidden/>
          </w:rPr>
          <w:tab/>
        </w:r>
        <w:r>
          <w:rPr>
            <w:webHidden/>
          </w:rPr>
          <w:fldChar w:fldCharType="begin"/>
        </w:r>
        <w:r>
          <w:rPr>
            <w:webHidden/>
          </w:rPr>
          <w:instrText xml:space="preserve"> PAGEREF _Toc166863272 \h </w:instrText>
        </w:r>
        <w:r>
          <w:rPr>
            <w:webHidden/>
          </w:rPr>
        </w:r>
        <w:r>
          <w:rPr>
            <w:webHidden/>
          </w:rPr>
          <w:fldChar w:fldCharType="separate"/>
        </w:r>
        <w:r>
          <w:rPr>
            <w:webHidden/>
          </w:rPr>
          <w:t>5</w:t>
        </w:r>
        <w:r>
          <w:rPr>
            <w:webHidden/>
          </w:rPr>
          <w:fldChar w:fldCharType="end"/>
        </w:r>
      </w:hyperlink>
    </w:p>
    <w:p w14:paraId="31439F4F" w14:textId="086DFBE1" w:rsidR="00F34470" w:rsidRDefault="00F34470">
      <w:pPr>
        <w:pStyle w:val="TOC2"/>
        <w:rPr>
          <w:rFonts w:eastAsiaTheme="minorEastAsia" w:cstheme="minorBidi"/>
          <w:color w:val="auto"/>
          <w:kern w:val="2"/>
          <w:sz w:val="22"/>
          <w:szCs w:val="22"/>
          <w14:ligatures w14:val="standardContextual"/>
        </w:rPr>
      </w:pPr>
      <w:hyperlink w:anchor="_Toc166863273" w:history="1">
        <w:r w:rsidRPr="005B0100">
          <w:rPr>
            <w:rStyle w:val="Hyperlink"/>
          </w:rPr>
          <w:t>Our Vision</w:t>
        </w:r>
        <w:r>
          <w:rPr>
            <w:webHidden/>
          </w:rPr>
          <w:tab/>
        </w:r>
        <w:r>
          <w:rPr>
            <w:webHidden/>
          </w:rPr>
          <w:fldChar w:fldCharType="begin"/>
        </w:r>
        <w:r>
          <w:rPr>
            <w:webHidden/>
          </w:rPr>
          <w:instrText xml:space="preserve"> PAGEREF _Toc166863273 \h </w:instrText>
        </w:r>
        <w:r>
          <w:rPr>
            <w:webHidden/>
          </w:rPr>
        </w:r>
        <w:r>
          <w:rPr>
            <w:webHidden/>
          </w:rPr>
          <w:fldChar w:fldCharType="separate"/>
        </w:r>
        <w:r>
          <w:rPr>
            <w:webHidden/>
          </w:rPr>
          <w:t>5</w:t>
        </w:r>
        <w:r>
          <w:rPr>
            <w:webHidden/>
          </w:rPr>
          <w:fldChar w:fldCharType="end"/>
        </w:r>
      </w:hyperlink>
    </w:p>
    <w:p w14:paraId="0A4375A4" w14:textId="6C8B34EF" w:rsidR="00F34470" w:rsidRDefault="00F34470">
      <w:pPr>
        <w:pStyle w:val="TOC2"/>
        <w:rPr>
          <w:rFonts w:eastAsiaTheme="minorEastAsia" w:cstheme="minorBidi"/>
          <w:color w:val="auto"/>
          <w:kern w:val="2"/>
          <w:sz w:val="22"/>
          <w:szCs w:val="22"/>
          <w14:ligatures w14:val="standardContextual"/>
        </w:rPr>
      </w:pPr>
      <w:hyperlink w:anchor="_Toc166863274" w:history="1">
        <w:r w:rsidRPr="005B0100">
          <w:rPr>
            <w:rStyle w:val="Hyperlink"/>
          </w:rPr>
          <w:t>Key themes</w:t>
        </w:r>
        <w:r>
          <w:rPr>
            <w:webHidden/>
          </w:rPr>
          <w:tab/>
        </w:r>
        <w:r>
          <w:rPr>
            <w:webHidden/>
          </w:rPr>
          <w:fldChar w:fldCharType="begin"/>
        </w:r>
        <w:r>
          <w:rPr>
            <w:webHidden/>
          </w:rPr>
          <w:instrText xml:space="preserve"> PAGEREF _Toc166863274 \h </w:instrText>
        </w:r>
        <w:r>
          <w:rPr>
            <w:webHidden/>
          </w:rPr>
        </w:r>
        <w:r>
          <w:rPr>
            <w:webHidden/>
          </w:rPr>
          <w:fldChar w:fldCharType="separate"/>
        </w:r>
        <w:r>
          <w:rPr>
            <w:webHidden/>
          </w:rPr>
          <w:t>5</w:t>
        </w:r>
        <w:r>
          <w:rPr>
            <w:webHidden/>
          </w:rPr>
          <w:fldChar w:fldCharType="end"/>
        </w:r>
      </w:hyperlink>
    </w:p>
    <w:p w14:paraId="5904C32F" w14:textId="64CDC5E4" w:rsidR="00F34470" w:rsidRDefault="00F34470">
      <w:pPr>
        <w:pStyle w:val="TOC2"/>
        <w:rPr>
          <w:rFonts w:eastAsiaTheme="minorEastAsia" w:cstheme="minorBidi"/>
          <w:color w:val="auto"/>
          <w:kern w:val="2"/>
          <w:sz w:val="22"/>
          <w:szCs w:val="22"/>
          <w14:ligatures w14:val="standardContextual"/>
        </w:rPr>
      </w:pPr>
      <w:hyperlink w:anchor="_Toc166863275" w:history="1">
        <w:r w:rsidRPr="005B0100">
          <w:rPr>
            <w:rStyle w:val="Hyperlink"/>
          </w:rPr>
          <w:t>IWM opportunities</w:t>
        </w:r>
        <w:r>
          <w:rPr>
            <w:webHidden/>
          </w:rPr>
          <w:tab/>
        </w:r>
        <w:r>
          <w:rPr>
            <w:webHidden/>
          </w:rPr>
          <w:fldChar w:fldCharType="begin"/>
        </w:r>
        <w:r>
          <w:rPr>
            <w:webHidden/>
          </w:rPr>
          <w:instrText xml:space="preserve"> PAGEREF _Toc166863275 \h </w:instrText>
        </w:r>
        <w:r>
          <w:rPr>
            <w:webHidden/>
          </w:rPr>
        </w:r>
        <w:r>
          <w:rPr>
            <w:webHidden/>
          </w:rPr>
          <w:fldChar w:fldCharType="separate"/>
        </w:r>
        <w:r>
          <w:rPr>
            <w:webHidden/>
          </w:rPr>
          <w:t>6</w:t>
        </w:r>
        <w:r>
          <w:rPr>
            <w:webHidden/>
          </w:rPr>
          <w:fldChar w:fldCharType="end"/>
        </w:r>
      </w:hyperlink>
    </w:p>
    <w:p w14:paraId="26C0BB2A" w14:textId="2F533C68" w:rsidR="00F34470" w:rsidRDefault="00F34470">
      <w:pPr>
        <w:pStyle w:val="TOC1"/>
        <w:rPr>
          <w:rFonts w:eastAsiaTheme="minorEastAsia" w:cstheme="minorBidi"/>
          <w:b w:val="0"/>
          <w:color w:val="auto"/>
          <w:kern w:val="2"/>
          <w:sz w:val="22"/>
          <w:szCs w:val="22"/>
          <w14:ligatures w14:val="standardContextual"/>
        </w:rPr>
      </w:pPr>
      <w:hyperlink w:anchor="_Toc166863276" w:history="1">
        <w:r w:rsidRPr="005B0100">
          <w:rPr>
            <w:rStyle w:val="Hyperlink"/>
          </w:rPr>
          <w:t>Central Highlands Integrated Water Management Forum</w:t>
        </w:r>
        <w:r>
          <w:rPr>
            <w:webHidden/>
          </w:rPr>
          <w:tab/>
        </w:r>
        <w:r>
          <w:rPr>
            <w:webHidden/>
          </w:rPr>
          <w:fldChar w:fldCharType="begin"/>
        </w:r>
        <w:r>
          <w:rPr>
            <w:webHidden/>
          </w:rPr>
          <w:instrText xml:space="preserve"> PAGEREF _Toc166863276 \h </w:instrText>
        </w:r>
        <w:r>
          <w:rPr>
            <w:webHidden/>
          </w:rPr>
        </w:r>
        <w:r>
          <w:rPr>
            <w:webHidden/>
          </w:rPr>
          <w:fldChar w:fldCharType="separate"/>
        </w:r>
        <w:r>
          <w:rPr>
            <w:webHidden/>
          </w:rPr>
          <w:t>8</w:t>
        </w:r>
        <w:r>
          <w:rPr>
            <w:webHidden/>
          </w:rPr>
          <w:fldChar w:fldCharType="end"/>
        </w:r>
      </w:hyperlink>
    </w:p>
    <w:p w14:paraId="4AD912F9" w14:textId="410C5CE7" w:rsidR="00F34470" w:rsidRDefault="00F34470">
      <w:pPr>
        <w:pStyle w:val="TOC2"/>
        <w:rPr>
          <w:rFonts w:eastAsiaTheme="minorEastAsia" w:cstheme="minorBidi"/>
          <w:color w:val="auto"/>
          <w:kern w:val="2"/>
          <w:sz w:val="22"/>
          <w:szCs w:val="22"/>
          <w14:ligatures w14:val="standardContextual"/>
        </w:rPr>
      </w:pPr>
      <w:hyperlink w:anchor="_Toc166863277" w:history="1">
        <w:r w:rsidRPr="005B0100">
          <w:rPr>
            <w:rStyle w:val="Hyperlink"/>
          </w:rPr>
          <w:t>Strategic Directions Statement 2022 summary</w:t>
        </w:r>
        <w:r>
          <w:rPr>
            <w:webHidden/>
          </w:rPr>
          <w:tab/>
        </w:r>
        <w:r>
          <w:rPr>
            <w:webHidden/>
          </w:rPr>
          <w:fldChar w:fldCharType="begin"/>
        </w:r>
        <w:r>
          <w:rPr>
            <w:webHidden/>
          </w:rPr>
          <w:instrText xml:space="preserve"> PAGEREF _Toc166863277 \h </w:instrText>
        </w:r>
        <w:r>
          <w:rPr>
            <w:webHidden/>
          </w:rPr>
        </w:r>
        <w:r>
          <w:rPr>
            <w:webHidden/>
          </w:rPr>
          <w:fldChar w:fldCharType="separate"/>
        </w:r>
        <w:r>
          <w:rPr>
            <w:webHidden/>
          </w:rPr>
          <w:t>8</w:t>
        </w:r>
        <w:r>
          <w:rPr>
            <w:webHidden/>
          </w:rPr>
          <w:fldChar w:fldCharType="end"/>
        </w:r>
      </w:hyperlink>
    </w:p>
    <w:p w14:paraId="04B9B6B3" w14:textId="4BD1AF29" w:rsidR="00F34470" w:rsidRDefault="00F34470">
      <w:pPr>
        <w:pStyle w:val="TOC1"/>
        <w:rPr>
          <w:rFonts w:eastAsiaTheme="minorEastAsia" w:cstheme="minorBidi"/>
          <w:b w:val="0"/>
          <w:color w:val="auto"/>
          <w:kern w:val="2"/>
          <w:sz w:val="22"/>
          <w:szCs w:val="22"/>
          <w14:ligatures w14:val="standardContextual"/>
        </w:rPr>
      </w:pPr>
      <w:hyperlink w:anchor="_Toc166863278" w:history="1">
        <w:r w:rsidRPr="005B0100">
          <w:rPr>
            <w:rStyle w:val="Hyperlink"/>
          </w:rPr>
          <w:t>Better together: integrating water management across Victoria</w:t>
        </w:r>
        <w:r>
          <w:rPr>
            <w:webHidden/>
          </w:rPr>
          <w:tab/>
        </w:r>
        <w:r>
          <w:rPr>
            <w:webHidden/>
          </w:rPr>
          <w:fldChar w:fldCharType="begin"/>
        </w:r>
        <w:r>
          <w:rPr>
            <w:webHidden/>
          </w:rPr>
          <w:instrText xml:space="preserve"> PAGEREF _Toc166863278 \h </w:instrText>
        </w:r>
        <w:r>
          <w:rPr>
            <w:webHidden/>
          </w:rPr>
        </w:r>
        <w:r>
          <w:rPr>
            <w:webHidden/>
          </w:rPr>
          <w:fldChar w:fldCharType="separate"/>
        </w:r>
        <w:r>
          <w:rPr>
            <w:webHidden/>
          </w:rPr>
          <w:t>10</w:t>
        </w:r>
        <w:r>
          <w:rPr>
            <w:webHidden/>
          </w:rPr>
          <w:fldChar w:fldCharType="end"/>
        </w:r>
      </w:hyperlink>
    </w:p>
    <w:p w14:paraId="63A29524" w14:textId="0C4FD948" w:rsidR="00F34470" w:rsidRDefault="00F34470">
      <w:pPr>
        <w:pStyle w:val="TOC2"/>
        <w:rPr>
          <w:rFonts w:eastAsiaTheme="minorEastAsia" w:cstheme="minorBidi"/>
          <w:color w:val="auto"/>
          <w:kern w:val="2"/>
          <w:sz w:val="22"/>
          <w:szCs w:val="22"/>
          <w14:ligatures w14:val="standardContextual"/>
        </w:rPr>
      </w:pPr>
      <w:hyperlink w:anchor="_Toc166863279" w:history="1">
        <w:r w:rsidRPr="005B0100">
          <w:rPr>
            <w:rStyle w:val="Hyperlink"/>
          </w:rPr>
          <w:t>Pressures emerge and evolve</w:t>
        </w:r>
        <w:r>
          <w:rPr>
            <w:webHidden/>
          </w:rPr>
          <w:tab/>
        </w:r>
        <w:r>
          <w:rPr>
            <w:webHidden/>
          </w:rPr>
          <w:fldChar w:fldCharType="begin"/>
        </w:r>
        <w:r>
          <w:rPr>
            <w:webHidden/>
          </w:rPr>
          <w:instrText xml:space="preserve"> PAGEREF _Toc166863279 \h </w:instrText>
        </w:r>
        <w:r>
          <w:rPr>
            <w:webHidden/>
          </w:rPr>
        </w:r>
        <w:r>
          <w:rPr>
            <w:webHidden/>
          </w:rPr>
          <w:fldChar w:fldCharType="separate"/>
        </w:r>
        <w:r>
          <w:rPr>
            <w:webHidden/>
          </w:rPr>
          <w:t>10</w:t>
        </w:r>
        <w:r>
          <w:rPr>
            <w:webHidden/>
          </w:rPr>
          <w:fldChar w:fldCharType="end"/>
        </w:r>
      </w:hyperlink>
    </w:p>
    <w:p w14:paraId="6F40750B" w14:textId="744A1628" w:rsidR="00F34470" w:rsidRDefault="00F34470">
      <w:pPr>
        <w:pStyle w:val="TOC2"/>
        <w:rPr>
          <w:rFonts w:eastAsiaTheme="minorEastAsia" w:cstheme="minorBidi"/>
          <w:color w:val="auto"/>
          <w:kern w:val="2"/>
          <w:sz w:val="22"/>
          <w:szCs w:val="22"/>
          <w14:ligatures w14:val="standardContextual"/>
        </w:rPr>
      </w:pPr>
      <w:hyperlink w:anchor="_Toc166863280" w:history="1">
        <w:r w:rsidRPr="005B0100">
          <w:rPr>
            <w:rStyle w:val="Hyperlink"/>
          </w:rPr>
          <w:t>What is IWM? How can it help address challenges?</w:t>
        </w:r>
        <w:r>
          <w:rPr>
            <w:webHidden/>
          </w:rPr>
          <w:tab/>
        </w:r>
        <w:r>
          <w:rPr>
            <w:webHidden/>
          </w:rPr>
          <w:fldChar w:fldCharType="begin"/>
        </w:r>
        <w:r>
          <w:rPr>
            <w:webHidden/>
          </w:rPr>
          <w:instrText xml:space="preserve"> PAGEREF _Toc166863280 \h </w:instrText>
        </w:r>
        <w:r>
          <w:rPr>
            <w:webHidden/>
          </w:rPr>
        </w:r>
        <w:r>
          <w:rPr>
            <w:webHidden/>
          </w:rPr>
          <w:fldChar w:fldCharType="separate"/>
        </w:r>
        <w:r>
          <w:rPr>
            <w:webHidden/>
          </w:rPr>
          <w:t>11</w:t>
        </w:r>
        <w:r>
          <w:rPr>
            <w:webHidden/>
          </w:rPr>
          <w:fldChar w:fldCharType="end"/>
        </w:r>
      </w:hyperlink>
    </w:p>
    <w:p w14:paraId="16D72793" w14:textId="0338628B" w:rsidR="00F34470" w:rsidRDefault="00F34470">
      <w:pPr>
        <w:pStyle w:val="TOC2"/>
        <w:rPr>
          <w:rFonts w:eastAsiaTheme="minorEastAsia" w:cstheme="minorBidi"/>
          <w:color w:val="auto"/>
          <w:kern w:val="2"/>
          <w:sz w:val="22"/>
          <w:szCs w:val="22"/>
          <w14:ligatures w14:val="standardContextual"/>
        </w:rPr>
      </w:pPr>
      <w:hyperlink w:anchor="_Toc166863281" w:history="1">
        <w:r w:rsidRPr="005B0100">
          <w:rPr>
            <w:rStyle w:val="Hyperlink"/>
          </w:rPr>
          <w:t>How are we delivering IWM state-wide?</w:t>
        </w:r>
        <w:r>
          <w:rPr>
            <w:webHidden/>
          </w:rPr>
          <w:tab/>
        </w:r>
        <w:r>
          <w:rPr>
            <w:webHidden/>
          </w:rPr>
          <w:fldChar w:fldCharType="begin"/>
        </w:r>
        <w:r>
          <w:rPr>
            <w:webHidden/>
          </w:rPr>
          <w:instrText xml:space="preserve"> PAGEREF _Toc166863281 \h </w:instrText>
        </w:r>
        <w:r>
          <w:rPr>
            <w:webHidden/>
          </w:rPr>
        </w:r>
        <w:r>
          <w:rPr>
            <w:webHidden/>
          </w:rPr>
          <w:fldChar w:fldCharType="separate"/>
        </w:r>
        <w:r>
          <w:rPr>
            <w:webHidden/>
          </w:rPr>
          <w:t>14</w:t>
        </w:r>
        <w:r>
          <w:rPr>
            <w:webHidden/>
          </w:rPr>
          <w:fldChar w:fldCharType="end"/>
        </w:r>
      </w:hyperlink>
    </w:p>
    <w:p w14:paraId="5716008D" w14:textId="1A8BB34C" w:rsidR="00F34470" w:rsidRDefault="00F34470">
      <w:pPr>
        <w:pStyle w:val="TOC2"/>
        <w:rPr>
          <w:rFonts w:eastAsiaTheme="minorEastAsia" w:cstheme="minorBidi"/>
          <w:color w:val="auto"/>
          <w:kern w:val="2"/>
          <w:sz w:val="22"/>
          <w:szCs w:val="22"/>
          <w14:ligatures w14:val="standardContextual"/>
        </w:rPr>
      </w:pPr>
      <w:hyperlink w:anchor="_Toc166863282" w:history="1">
        <w:r w:rsidRPr="005B0100">
          <w:rPr>
            <w:rStyle w:val="Hyperlink"/>
          </w:rPr>
          <w:t>Strategic outcomes</w:t>
        </w:r>
        <w:r>
          <w:rPr>
            <w:webHidden/>
          </w:rPr>
          <w:tab/>
        </w:r>
        <w:r>
          <w:rPr>
            <w:webHidden/>
          </w:rPr>
          <w:fldChar w:fldCharType="begin"/>
        </w:r>
        <w:r>
          <w:rPr>
            <w:webHidden/>
          </w:rPr>
          <w:instrText xml:space="preserve"> PAGEREF _Toc166863282 \h </w:instrText>
        </w:r>
        <w:r>
          <w:rPr>
            <w:webHidden/>
          </w:rPr>
        </w:r>
        <w:r>
          <w:rPr>
            <w:webHidden/>
          </w:rPr>
          <w:fldChar w:fldCharType="separate"/>
        </w:r>
        <w:r>
          <w:rPr>
            <w:webHidden/>
          </w:rPr>
          <w:t>16</w:t>
        </w:r>
        <w:r>
          <w:rPr>
            <w:webHidden/>
          </w:rPr>
          <w:fldChar w:fldCharType="end"/>
        </w:r>
      </w:hyperlink>
    </w:p>
    <w:p w14:paraId="02200C60" w14:textId="5ED63DDF" w:rsidR="00F34470" w:rsidRDefault="00F34470">
      <w:pPr>
        <w:pStyle w:val="TOC2"/>
        <w:rPr>
          <w:rFonts w:eastAsiaTheme="minorEastAsia" w:cstheme="minorBidi"/>
          <w:color w:val="auto"/>
          <w:kern w:val="2"/>
          <w:sz w:val="22"/>
          <w:szCs w:val="22"/>
          <w14:ligatures w14:val="standardContextual"/>
        </w:rPr>
      </w:pPr>
      <w:hyperlink w:anchor="_Toc166863283" w:history="1">
        <w:r w:rsidRPr="005B0100">
          <w:rPr>
            <w:rStyle w:val="Hyperlink"/>
          </w:rPr>
          <w:t>Strategic Directions Statement – how IWM is happening in the region</w:t>
        </w:r>
        <w:r>
          <w:rPr>
            <w:webHidden/>
          </w:rPr>
          <w:tab/>
        </w:r>
        <w:r>
          <w:rPr>
            <w:webHidden/>
          </w:rPr>
          <w:fldChar w:fldCharType="begin"/>
        </w:r>
        <w:r>
          <w:rPr>
            <w:webHidden/>
          </w:rPr>
          <w:instrText xml:space="preserve"> PAGEREF _Toc166863283 \h </w:instrText>
        </w:r>
        <w:r>
          <w:rPr>
            <w:webHidden/>
          </w:rPr>
        </w:r>
        <w:r>
          <w:rPr>
            <w:webHidden/>
          </w:rPr>
          <w:fldChar w:fldCharType="separate"/>
        </w:r>
        <w:r>
          <w:rPr>
            <w:webHidden/>
          </w:rPr>
          <w:t>17</w:t>
        </w:r>
        <w:r>
          <w:rPr>
            <w:webHidden/>
          </w:rPr>
          <w:fldChar w:fldCharType="end"/>
        </w:r>
      </w:hyperlink>
    </w:p>
    <w:p w14:paraId="2287689D" w14:textId="4B53FC9A" w:rsidR="00F34470" w:rsidRDefault="00F34470">
      <w:pPr>
        <w:pStyle w:val="TOC3"/>
        <w:rPr>
          <w:color w:val="auto"/>
          <w:kern w:val="2"/>
          <w:sz w:val="22"/>
          <w:szCs w:val="22"/>
          <w14:ligatures w14:val="standardContextual"/>
        </w:rPr>
      </w:pPr>
      <w:hyperlink w:anchor="_Toc166863284" w:history="1">
        <w:r w:rsidRPr="005B0100">
          <w:rPr>
            <w:rStyle w:val="Hyperlink"/>
          </w:rPr>
          <w:t>Relevant plans and strategies in place in the region</w:t>
        </w:r>
        <w:r>
          <w:rPr>
            <w:webHidden/>
          </w:rPr>
          <w:tab/>
        </w:r>
        <w:r>
          <w:rPr>
            <w:webHidden/>
          </w:rPr>
          <w:fldChar w:fldCharType="begin"/>
        </w:r>
        <w:r>
          <w:rPr>
            <w:webHidden/>
          </w:rPr>
          <w:instrText xml:space="preserve"> PAGEREF _Toc166863284 \h </w:instrText>
        </w:r>
        <w:r>
          <w:rPr>
            <w:webHidden/>
          </w:rPr>
        </w:r>
        <w:r>
          <w:rPr>
            <w:webHidden/>
          </w:rPr>
          <w:fldChar w:fldCharType="separate"/>
        </w:r>
        <w:r>
          <w:rPr>
            <w:webHidden/>
          </w:rPr>
          <w:t>17</w:t>
        </w:r>
        <w:r>
          <w:rPr>
            <w:webHidden/>
          </w:rPr>
          <w:fldChar w:fldCharType="end"/>
        </w:r>
      </w:hyperlink>
    </w:p>
    <w:p w14:paraId="3FC5092F" w14:textId="79D1FFBF" w:rsidR="00F34470" w:rsidRDefault="00F34470">
      <w:pPr>
        <w:pStyle w:val="TOC1"/>
        <w:rPr>
          <w:rFonts w:eastAsiaTheme="minorEastAsia" w:cstheme="minorBidi"/>
          <w:b w:val="0"/>
          <w:color w:val="auto"/>
          <w:kern w:val="2"/>
          <w:sz w:val="22"/>
          <w:szCs w:val="22"/>
          <w14:ligatures w14:val="standardContextual"/>
        </w:rPr>
      </w:pPr>
      <w:hyperlink w:anchor="_Toc166863285" w:history="1">
        <w:r w:rsidRPr="005B0100">
          <w:rPr>
            <w:rStyle w:val="Hyperlink"/>
          </w:rPr>
          <w:t>Water in The Central Highlands</w:t>
        </w:r>
        <w:r>
          <w:rPr>
            <w:webHidden/>
          </w:rPr>
          <w:tab/>
        </w:r>
        <w:r>
          <w:rPr>
            <w:webHidden/>
          </w:rPr>
          <w:fldChar w:fldCharType="begin"/>
        </w:r>
        <w:r>
          <w:rPr>
            <w:webHidden/>
          </w:rPr>
          <w:instrText xml:space="preserve"> PAGEREF _Toc166863285 \h </w:instrText>
        </w:r>
        <w:r>
          <w:rPr>
            <w:webHidden/>
          </w:rPr>
        </w:r>
        <w:r>
          <w:rPr>
            <w:webHidden/>
          </w:rPr>
          <w:fldChar w:fldCharType="separate"/>
        </w:r>
        <w:r>
          <w:rPr>
            <w:webHidden/>
          </w:rPr>
          <w:t>20</w:t>
        </w:r>
        <w:r>
          <w:rPr>
            <w:webHidden/>
          </w:rPr>
          <w:fldChar w:fldCharType="end"/>
        </w:r>
      </w:hyperlink>
    </w:p>
    <w:p w14:paraId="04FE18C2" w14:textId="55135335" w:rsidR="00F34470" w:rsidRDefault="00F34470">
      <w:pPr>
        <w:pStyle w:val="TOC3"/>
        <w:rPr>
          <w:color w:val="auto"/>
          <w:kern w:val="2"/>
          <w:sz w:val="22"/>
          <w:szCs w:val="22"/>
          <w14:ligatures w14:val="standardContextual"/>
        </w:rPr>
      </w:pPr>
      <w:hyperlink w:anchor="_Toc166863286" w:history="1">
        <w:r w:rsidRPr="005B0100">
          <w:rPr>
            <w:rStyle w:val="Hyperlink"/>
          </w:rPr>
          <w:t>Snapshot of key climate, land use and populations statistics for the Central Highlands region.</w:t>
        </w:r>
        <w:r>
          <w:rPr>
            <w:webHidden/>
          </w:rPr>
          <w:tab/>
        </w:r>
        <w:r>
          <w:rPr>
            <w:webHidden/>
          </w:rPr>
          <w:fldChar w:fldCharType="begin"/>
        </w:r>
        <w:r>
          <w:rPr>
            <w:webHidden/>
          </w:rPr>
          <w:instrText xml:space="preserve"> PAGEREF _Toc166863286 \h </w:instrText>
        </w:r>
        <w:r>
          <w:rPr>
            <w:webHidden/>
          </w:rPr>
        </w:r>
        <w:r>
          <w:rPr>
            <w:webHidden/>
          </w:rPr>
          <w:fldChar w:fldCharType="separate"/>
        </w:r>
        <w:r>
          <w:rPr>
            <w:webHidden/>
          </w:rPr>
          <w:t>20</w:t>
        </w:r>
        <w:r>
          <w:rPr>
            <w:webHidden/>
          </w:rPr>
          <w:fldChar w:fldCharType="end"/>
        </w:r>
      </w:hyperlink>
    </w:p>
    <w:p w14:paraId="2308854C" w14:textId="3E0AF33B" w:rsidR="00F34470" w:rsidRDefault="00F34470">
      <w:pPr>
        <w:pStyle w:val="TOC1"/>
        <w:rPr>
          <w:rFonts w:eastAsiaTheme="minorEastAsia" w:cstheme="minorBidi"/>
          <w:b w:val="0"/>
          <w:color w:val="auto"/>
          <w:kern w:val="2"/>
          <w:sz w:val="22"/>
          <w:szCs w:val="22"/>
          <w14:ligatures w14:val="standardContextual"/>
        </w:rPr>
      </w:pPr>
      <w:hyperlink w:anchor="_Toc166863287" w:history="1">
        <w:r w:rsidRPr="005B0100">
          <w:rPr>
            <w:rStyle w:val="Hyperlink"/>
          </w:rPr>
          <w:t>A Changing Region</w:t>
        </w:r>
        <w:r>
          <w:rPr>
            <w:webHidden/>
          </w:rPr>
          <w:tab/>
        </w:r>
        <w:r>
          <w:rPr>
            <w:webHidden/>
          </w:rPr>
          <w:fldChar w:fldCharType="begin"/>
        </w:r>
        <w:r>
          <w:rPr>
            <w:webHidden/>
          </w:rPr>
          <w:instrText xml:space="preserve"> PAGEREF _Toc166863287 \h </w:instrText>
        </w:r>
        <w:r>
          <w:rPr>
            <w:webHidden/>
          </w:rPr>
        </w:r>
        <w:r>
          <w:rPr>
            <w:webHidden/>
          </w:rPr>
          <w:fldChar w:fldCharType="separate"/>
        </w:r>
        <w:r>
          <w:rPr>
            <w:webHidden/>
          </w:rPr>
          <w:t>23</w:t>
        </w:r>
        <w:r>
          <w:rPr>
            <w:webHidden/>
          </w:rPr>
          <w:fldChar w:fldCharType="end"/>
        </w:r>
      </w:hyperlink>
    </w:p>
    <w:p w14:paraId="18EE7EA4" w14:textId="0500B44B" w:rsidR="00F34470" w:rsidRDefault="00F34470">
      <w:pPr>
        <w:pStyle w:val="TOC2"/>
        <w:rPr>
          <w:rFonts w:eastAsiaTheme="minorEastAsia" w:cstheme="minorBidi"/>
          <w:color w:val="auto"/>
          <w:kern w:val="2"/>
          <w:sz w:val="22"/>
          <w:szCs w:val="22"/>
          <w14:ligatures w14:val="standardContextual"/>
        </w:rPr>
      </w:pPr>
      <w:hyperlink w:anchor="_Toc166863288" w:history="1">
        <w:r w:rsidRPr="005B0100">
          <w:rPr>
            <w:rStyle w:val="Hyperlink"/>
          </w:rPr>
          <w:t>More people are visiting and living in the Central Highlands</w:t>
        </w:r>
        <w:r>
          <w:rPr>
            <w:webHidden/>
          </w:rPr>
          <w:tab/>
        </w:r>
        <w:r>
          <w:rPr>
            <w:webHidden/>
          </w:rPr>
          <w:fldChar w:fldCharType="begin"/>
        </w:r>
        <w:r>
          <w:rPr>
            <w:webHidden/>
          </w:rPr>
          <w:instrText xml:space="preserve"> PAGEREF _Toc166863288 \h </w:instrText>
        </w:r>
        <w:r>
          <w:rPr>
            <w:webHidden/>
          </w:rPr>
        </w:r>
        <w:r>
          <w:rPr>
            <w:webHidden/>
          </w:rPr>
          <w:fldChar w:fldCharType="separate"/>
        </w:r>
        <w:r>
          <w:rPr>
            <w:webHidden/>
          </w:rPr>
          <w:t>23</w:t>
        </w:r>
        <w:r>
          <w:rPr>
            <w:webHidden/>
          </w:rPr>
          <w:fldChar w:fldCharType="end"/>
        </w:r>
      </w:hyperlink>
    </w:p>
    <w:p w14:paraId="107D1EBD" w14:textId="59463E5A" w:rsidR="00F34470" w:rsidRDefault="00F34470">
      <w:pPr>
        <w:pStyle w:val="TOC2"/>
        <w:rPr>
          <w:rFonts w:eastAsiaTheme="minorEastAsia" w:cstheme="minorBidi"/>
          <w:color w:val="auto"/>
          <w:kern w:val="2"/>
          <w:sz w:val="22"/>
          <w:szCs w:val="22"/>
          <w14:ligatures w14:val="standardContextual"/>
        </w:rPr>
      </w:pPr>
      <w:hyperlink w:anchor="_Toc166863289" w:history="1">
        <w:r w:rsidRPr="005B0100">
          <w:rPr>
            <w:rStyle w:val="Hyperlink"/>
          </w:rPr>
          <w:t>The Central Highlands are already experiencing the impact of climate change</w:t>
        </w:r>
        <w:r>
          <w:rPr>
            <w:webHidden/>
          </w:rPr>
          <w:tab/>
        </w:r>
        <w:r>
          <w:rPr>
            <w:webHidden/>
          </w:rPr>
          <w:fldChar w:fldCharType="begin"/>
        </w:r>
        <w:r>
          <w:rPr>
            <w:webHidden/>
          </w:rPr>
          <w:instrText xml:space="preserve"> PAGEREF _Toc166863289 \h </w:instrText>
        </w:r>
        <w:r>
          <w:rPr>
            <w:webHidden/>
          </w:rPr>
        </w:r>
        <w:r>
          <w:rPr>
            <w:webHidden/>
          </w:rPr>
          <w:fldChar w:fldCharType="separate"/>
        </w:r>
        <w:r>
          <w:rPr>
            <w:webHidden/>
          </w:rPr>
          <w:t>23</w:t>
        </w:r>
        <w:r>
          <w:rPr>
            <w:webHidden/>
          </w:rPr>
          <w:fldChar w:fldCharType="end"/>
        </w:r>
      </w:hyperlink>
    </w:p>
    <w:p w14:paraId="2B11053D" w14:textId="6D42E892" w:rsidR="00F34470" w:rsidRDefault="00F34470">
      <w:pPr>
        <w:pStyle w:val="TOC2"/>
        <w:rPr>
          <w:rFonts w:eastAsiaTheme="minorEastAsia" w:cstheme="minorBidi"/>
          <w:color w:val="auto"/>
          <w:kern w:val="2"/>
          <w:sz w:val="22"/>
          <w:szCs w:val="22"/>
          <w14:ligatures w14:val="standardContextual"/>
        </w:rPr>
      </w:pPr>
      <w:hyperlink w:anchor="_Toc166863290" w:history="1">
        <w:r w:rsidRPr="005B0100">
          <w:rPr>
            <w:rStyle w:val="Hyperlink"/>
          </w:rPr>
          <w:t>Water security is needed for the region’s changing agricultural sector and economic future</w:t>
        </w:r>
        <w:r>
          <w:rPr>
            <w:webHidden/>
          </w:rPr>
          <w:tab/>
        </w:r>
        <w:r>
          <w:rPr>
            <w:webHidden/>
          </w:rPr>
          <w:fldChar w:fldCharType="begin"/>
        </w:r>
        <w:r>
          <w:rPr>
            <w:webHidden/>
          </w:rPr>
          <w:instrText xml:space="preserve"> PAGEREF _Toc166863290 \h </w:instrText>
        </w:r>
        <w:r>
          <w:rPr>
            <w:webHidden/>
          </w:rPr>
        </w:r>
        <w:r>
          <w:rPr>
            <w:webHidden/>
          </w:rPr>
          <w:fldChar w:fldCharType="separate"/>
        </w:r>
        <w:r>
          <w:rPr>
            <w:webHidden/>
          </w:rPr>
          <w:t>24</w:t>
        </w:r>
        <w:r>
          <w:rPr>
            <w:webHidden/>
          </w:rPr>
          <w:fldChar w:fldCharType="end"/>
        </w:r>
      </w:hyperlink>
    </w:p>
    <w:p w14:paraId="4702C110" w14:textId="72FD028F" w:rsidR="00F34470" w:rsidRDefault="00F34470">
      <w:pPr>
        <w:pStyle w:val="TOC2"/>
        <w:rPr>
          <w:rFonts w:eastAsiaTheme="minorEastAsia" w:cstheme="minorBidi"/>
          <w:color w:val="auto"/>
          <w:kern w:val="2"/>
          <w:sz w:val="22"/>
          <w:szCs w:val="22"/>
          <w14:ligatures w14:val="standardContextual"/>
        </w:rPr>
      </w:pPr>
      <w:hyperlink w:anchor="_Toc166863291" w:history="1">
        <w:r w:rsidRPr="005B0100">
          <w:rPr>
            <w:rStyle w:val="Hyperlink"/>
          </w:rPr>
          <w:t>The natural environment needs protection, preservation, and rehabilitation</w:t>
        </w:r>
        <w:r>
          <w:rPr>
            <w:webHidden/>
          </w:rPr>
          <w:tab/>
        </w:r>
        <w:r>
          <w:rPr>
            <w:webHidden/>
          </w:rPr>
          <w:fldChar w:fldCharType="begin"/>
        </w:r>
        <w:r>
          <w:rPr>
            <w:webHidden/>
          </w:rPr>
          <w:instrText xml:space="preserve"> PAGEREF _Toc166863291 \h </w:instrText>
        </w:r>
        <w:r>
          <w:rPr>
            <w:webHidden/>
          </w:rPr>
        </w:r>
        <w:r>
          <w:rPr>
            <w:webHidden/>
          </w:rPr>
          <w:fldChar w:fldCharType="separate"/>
        </w:r>
        <w:r>
          <w:rPr>
            <w:webHidden/>
          </w:rPr>
          <w:t>24</w:t>
        </w:r>
        <w:r>
          <w:rPr>
            <w:webHidden/>
          </w:rPr>
          <w:fldChar w:fldCharType="end"/>
        </w:r>
      </w:hyperlink>
    </w:p>
    <w:p w14:paraId="4FB55CBA" w14:textId="3F25B778" w:rsidR="00F34470" w:rsidRDefault="00F34470">
      <w:pPr>
        <w:pStyle w:val="TOC2"/>
        <w:rPr>
          <w:rFonts w:eastAsiaTheme="minorEastAsia" w:cstheme="minorBidi"/>
          <w:color w:val="auto"/>
          <w:kern w:val="2"/>
          <w:sz w:val="22"/>
          <w:szCs w:val="22"/>
          <w14:ligatures w14:val="standardContextual"/>
        </w:rPr>
      </w:pPr>
      <w:hyperlink w:anchor="_Toc166863292" w:history="1">
        <w:r w:rsidRPr="005B0100">
          <w:rPr>
            <w:rStyle w:val="Hyperlink"/>
          </w:rPr>
          <w:t>Traditional Owners are taking an increasingly active and leading role in water management</w:t>
        </w:r>
        <w:r>
          <w:rPr>
            <w:webHidden/>
          </w:rPr>
          <w:tab/>
        </w:r>
        <w:r>
          <w:rPr>
            <w:webHidden/>
          </w:rPr>
          <w:fldChar w:fldCharType="begin"/>
        </w:r>
        <w:r>
          <w:rPr>
            <w:webHidden/>
          </w:rPr>
          <w:instrText xml:space="preserve"> PAGEREF _Toc166863292 \h </w:instrText>
        </w:r>
        <w:r>
          <w:rPr>
            <w:webHidden/>
          </w:rPr>
        </w:r>
        <w:r>
          <w:rPr>
            <w:webHidden/>
          </w:rPr>
          <w:fldChar w:fldCharType="separate"/>
        </w:r>
        <w:r>
          <w:rPr>
            <w:webHidden/>
          </w:rPr>
          <w:t>24</w:t>
        </w:r>
        <w:r>
          <w:rPr>
            <w:webHidden/>
          </w:rPr>
          <w:fldChar w:fldCharType="end"/>
        </w:r>
      </w:hyperlink>
    </w:p>
    <w:p w14:paraId="7BB32435" w14:textId="6884E6FC" w:rsidR="00F34470" w:rsidRDefault="00F34470">
      <w:pPr>
        <w:pStyle w:val="TOC1"/>
        <w:rPr>
          <w:rFonts w:eastAsiaTheme="minorEastAsia" w:cstheme="minorBidi"/>
          <w:b w:val="0"/>
          <w:color w:val="auto"/>
          <w:kern w:val="2"/>
          <w:sz w:val="22"/>
          <w:szCs w:val="22"/>
          <w14:ligatures w14:val="standardContextual"/>
        </w:rPr>
      </w:pPr>
      <w:hyperlink w:anchor="_Toc166863293" w:history="1">
        <w:r w:rsidRPr="005B0100">
          <w:rPr>
            <w:rStyle w:val="Hyperlink"/>
          </w:rPr>
          <w:t>Progress So Far</w:t>
        </w:r>
        <w:r>
          <w:rPr>
            <w:webHidden/>
          </w:rPr>
          <w:tab/>
        </w:r>
        <w:r>
          <w:rPr>
            <w:webHidden/>
          </w:rPr>
          <w:fldChar w:fldCharType="begin"/>
        </w:r>
        <w:r>
          <w:rPr>
            <w:webHidden/>
          </w:rPr>
          <w:instrText xml:space="preserve"> PAGEREF _Toc166863293 \h </w:instrText>
        </w:r>
        <w:r>
          <w:rPr>
            <w:webHidden/>
          </w:rPr>
        </w:r>
        <w:r>
          <w:rPr>
            <w:webHidden/>
          </w:rPr>
          <w:fldChar w:fldCharType="separate"/>
        </w:r>
        <w:r>
          <w:rPr>
            <w:webHidden/>
          </w:rPr>
          <w:t>26</w:t>
        </w:r>
        <w:r>
          <w:rPr>
            <w:webHidden/>
          </w:rPr>
          <w:fldChar w:fldCharType="end"/>
        </w:r>
      </w:hyperlink>
    </w:p>
    <w:p w14:paraId="228100E3" w14:textId="6C16DB8A" w:rsidR="00F34470" w:rsidRDefault="00F34470">
      <w:pPr>
        <w:pStyle w:val="TOC2"/>
        <w:rPr>
          <w:rFonts w:eastAsiaTheme="minorEastAsia" w:cstheme="minorBidi"/>
          <w:color w:val="auto"/>
          <w:kern w:val="2"/>
          <w:sz w:val="22"/>
          <w:szCs w:val="22"/>
          <w14:ligatures w14:val="standardContextual"/>
        </w:rPr>
      </w:pPr>
      <w:hyperlink w:anchor="_Toc166863294" w:history="1">
        <w:r w:rsidRPr="005B0100">
          <w:rPr>
            <w:rStyle w:val="Hyperlink"/>
          </w:rPr>
          <w:t>Case study</w:t>
        </w:r>
        <w:r>
          <w:rPr>
            <w:webHidden/>
          </w:rPr>
          <w:tab/>
        </w:r>
        <w:r>
          <w:rPr>
            <w:webHidden/>
          </w:rPr>
          <w:fldChar w:fldCharType="begin"/>
        </w:r>
        <w:r>
          <w:rPr>
            <w:webHidden/>
          </w:rPr>
          <w:instrText xml:space="preserve"> PAGEREF _Toc166863294 \h </w:instrText>
        </w:r>
        <w:r>
          <w:rPr>
            <w:webHidden/>
          </w:rPr>
        </w:r>
        <w:r>
          <w:rPr>
            <w:webHidden/>
          </w:rPr>
          <w:fldChar w:fldCharType="separate"/>
        </w:r>
        <w:r>
          <w:rPr>
            <w:webHidden/>
          </w:rPr>
          <w:t>29</w:t>
        </w:r>
        <w:r>
          <w:rPr>
            <w:webHidden/>
          </w:rPr>
          <w:fldChar w:fldCharType="end"/>
        </w:r>
      </w:hyperlink>
    </w:p>
    <w:p w14:paraId="4A0BD337" w14:textId="2631B634" w:rsidR="00F34470" w:rsidRDefault="00F34470">
      <w:pPr>
        <w:pStyle w:val="TOC3"/>
        <w:rPr>
          <w:color w:val="auto"/>
          <w:kern w:val="2"/>
          <w:sz w:val="22"/>
          <w:szCs w:val="22"/>
          <w14:ligatures w14:val="standardContextual"/>
        </w:rPr>
      </w:pPr>
      <w:hyperlink w:anchor="_Toc166863295" w:history="1">
        <w:r w:rsidRPr="005B0100">
          <w:rPr>
            <w:rStyle w:val="Hyperlink"/>
            <w:bCs/>
          </w:rPr>
          <w:t>Central Highlands Small Towns Green-Blue Infrastructure Guide</w:t>
        </w:r>
        <w:r>
          <w:rPr>
            <w:webHidden/>
          </w:rPr>
          <w:tab/>
        </w:r>
        <w:r>
          <w:rPr>
            <w:webHidden/>
          </w:rPr>
          <w:fldChar w:fldCharType="begin"/>
        </w:r>
        <w:r>
          <w:rPr>
            <w:webHidden/>
          </w:rPr>
          <w:instrText xml:space="preserve"> PAGEREF _Toc166863295 \h </w:instrText>
        </w:r>
        <w:r>
          <w:rPr>
            <w:webHidden/>
          </w:rPr>
        </w:r>
        <w:r>
          <w:rPr>
            <w:webHidden/>
          </w:rPr>
          <w:fldChar w:fldCharType="separate"/>
        </w:r>
        <w:r>
          <w:rPr>
            <w:webHidden/>
          </w:rPr>
          <w:t>29</w:t>
        </w:r>
        <w:r>
          <w:rPr>
            <w:webHidden/>
          </w:rPr>
          <w:fldChar w:fldCharType="end"/>
        </w:r>
      </w:hyperlink>
    </w:p>
    <w:p w14:paraId="42B2BB26" w14:textId="31DF9A59" w:rsidR="00F34470" w:rsidRDefault="00F34470">
      <w:pPr>
        <w:pStyle w:val="TOC3"/>
        <w:rPr>
          <w:color w:val="auto"/>
          <w:kern w:val="2"/>
          <w:sz w:val="22"/>
          <w:szCs w:val="22"/>
          <w14:ligatures w14:val="standardContextual"/>
        </w:rPr>
      </w:pPr>
      <w:hyperlink w:anchor="_Toc166863296" w:history="1">
        <w:r w:rsidRPr="005B0100">
          <w:rPr>
            <w:rStyle w:val="Hyperlink"/>
            <w:bCs/>
          </w:rPr>
          <w:t>A practical guide enabling water-sensitive small towns everywhere</w:t>
        </w:r>
        <w:r>
          <w:rPr>
            <w:webHidden/>
          </w:rPr>
          <w:tab/>
        </w:r>
        <w:r>
          <w:rPr>
            <w:webHidden/>
          </w:rPr>
          <w:fldChar w:fldCharType="begin"/>
        </w:r>
        <w:r>
          <w:rPr>
            <w:webHidden/>
          </w:rPr>
          <w:instrText xml:space="preserve"> PAGEREF _Toc166863296 \h </w:instrText>
        </w:r>
        <w:r>
          <w:rPr>
            <w:webHidden/>
          </w:rPr>
        </w:r>
        <w:r>
          <w:rPr>
            <w:webHidden/>
          </w:rPr>
          <w:fldChar w:fldCharType="separate"/>
        </w:r>
        <w:r>
          <w:rPr>
            <w:webHidden/>
          </w:rPr>
          <w:t>29</w:t>
        </w:r>
        <w:r>
          <w:rPr>
            <w:webHidden/>
          </w:rPr>
          <w:fldChar w:fldCharType="end"/>
        </w:r>
      </w:hyperlink>
    </w:p>
    <w:p w14:paraId="5DC2764C" w14:textId="26753A8B" w:rsidR="00F34470" w:rsidRDefault="00F34470">
      <w:pPr>
        <w:pStyle w:val="TOC2"/>
        <w:rPr>
          <w:rFonts w:eastAsiaTheme="minorEastAsia" w:cstheme="minorBidi"/>
          <w:color w:val="auto"/>
          <w:kern w:val="2"/>
          <w:sz w:val="22"/>
          <w:szCs w:val="22"/>
          <w14:ligatures w14:val="standardContextual"/>
        </w:rPr>
      </w:pPr>
      <w:hyperlink w:anchor="_Toc166863297" w:history="1">
        <w:r w:rsidRPr="005B0100">
          <w:rPr>
            <w:rStyle w:val="Hyperlink"/>
          </w:rPr>
          <w:t>Case study</w:t>
        </w:r>
        <w:r>
          <w:rPr>
            <w:webHidden/>
          </w:rPr>
          <w:tab/>
        </w:r>
        <w:r>
          <w:rPr>
            <w:webHidden/>
          </w:rPr>
          <w:fldChar w:fldCharType="begin"/>
        </w:r>
        <w:r>
          <w:rPr>
            <w:webHidden/>
          </w:rPr>
          <w:instrText xml:space="preserve"> PAGEREF _Toc166863297 \h </w:instrText>
        </w:r>
        <w:r>
          <w:rPr>
            <w:webHidden/>
          </w:rPr>
        </w:r>
        <w:r>
          <w:rPr>
            <w:webHidden/>
          </w:rPr>
          <w:fldChar w:fldCharType="separate"/>
        </w:r>
        <w:r>
          <w:rPr>
            <w:webHidden/>
          </w:rPr>
          <w:t>30</w:t>
        </w:r>
        <w:r>
          <w:rPr>
            <w:webHidden/>
          </w:rPr>
          <w:fldChar w:fldCharType="end"/>
        </w:r>
      </w:hyperlink>
    </w:p>
    <w:p w14:paraId="0841251E" w14:textId="262FF4DC" w:rsidR="00F34470" w:rsidRDefault="00F34470">
      <w:pPr>
        <w:pStyle w:val="TOC1"/>
        <w:rPr>
          <w:rFonts w:eastAsiaTheme="minorEastAsia" w:cstheme="minorBidi"/>
          <w:b w:val="0"/>
          <w:color w:val="auto"/>
          <w:kern w:val="2"/>
          <w:sz w:val="22"/>
          <w:szCs w:val="22"/>
          <w14:ligatures w14:val="standardContextual"/>
        </w:rPr>
      </w:pPr>
      <w:hyperlink w:anchor="_Toc166863298" w:history="1">
        <w:r w:rsidRPr="005B0100">
          <w:rPr>
            <w:rStyle w:val="Hyperlink"/>
          </w:rPr>
          <w:t>IWM opportunities</w:t>
        </w:r>
        <w:r>
          <w:rPr>
            <w:webHidden/>
          </w:rPr>
          <w:tab/>
        </w:r>
        <w:r>
          <w:rPr>
            <w:webHidden/>
          </w:rPr>
          <w:fldChar w:fldCharType="begin"/>
        </w:r>
        <w:r>
          <w:rPr>
            <w:webHidden/>
          </w:rPr>
          <w:instrText xml:space="preserve"> PAGEREF _Toc166863298 \h </w:instrText>
        </w:r>
        <w:r>
          <w:rPr>
            <w:webHidden/>
          </w:rPr>
        </w:r>
        <w:r>
          <w:rPr>
            <w:webHidden/>
          </w:rPr>
          <w:fldChar w:fldCharType="separate"/>
        </w:r>
        <w:r>
          <w:rPr>
            <w:webHidden/>
          </w:rPr>
          <w:t>32</w:t>
        </w:r>
        <w:r>
          <w:rPr>
            <w:webHidden/>
          </w:rPr>
          <w:fldChar w:fldCharType="end"/>
        </w:r>
      </w:hyperlink>
    </w:p>
    <w:p w14:paraId="4639ABC4" w14:textId="2C335728" w:rsidR="00F34470" w:rsidRDefault="00F34470">
      <w:pPr>
        <w:pStyle w:val="TOC1"/>
        <w:rPr>
          <w:rFonts w:eastAsiaTheme="minorEastAsia" w:cstheme="minorBidi"/>
          <w:b w:val="0"/>
          <w:color w:val="auto"/>
          <w:kern w:val="2"/>
          <w:sz w:val="22"/>
          <w:szCs w:val="22"/>
          <w14:ligatures w14:val="standardContextual"/>
        </w:rPr>
      </w:pPr>
      <w:hyperlink w:anchor="_Toc166863299" w:history="1">
        <w:r w:rsidRPr="005B0100">
          <w:rPr>
            <w:rStyle w:val="Hyperlink"/>
          </w:rPr>
          <w:t>Regional Enablers</w:t>
        </w:r>
        <w:r>
          <w:rPr>
            <w:webHidden/>
          </w:rPr>
          <w:tab/>
        </w:r>
        <w:r>
          <w:rPr>
            <w:webHidden/>
          </w:rPr>
          <w:fldChar w:fldCharType="begin"/>
        </w:r>
        <w:r>
          <w:rPr>
            <w:webHidden/>
          </w:rPr>
          <w:instrText xml:space="preserve"> PAGEREF _Toc166863299 \h </w:instrText>
        </w:r>
        <w:r>
          <w:rPr>
            <w:webHidden/>
          </w:rPr>
        </w:r>
        <w:r>
          <w:rPr>
            <w:webHidden/>
          </w:rPr>
          <w:fldChar w:fldCharType="separate"/>
        </w:r>
        <w:r>
          <w:rPr>
            <w:webHidden/>
          </w:rPr>
          <w:t>33</w:t>
        </w:r>
        <w:r>
          <w:rPr>
            <w:webHidden/>
          </w:rPr>
          <w:fldChar w:fldCharType="end"/>
        </w:r>
      </w:hyperlink>
    </w:p>
    <w:p w14:paraId="2D7F5D10" w14:textId="0F7A5258" w:rsidR="00F34470" w:rsidRDefault="00F34470">
      <w:pPr>
        <w:pStyle w:val="TOC2"/>
        <w:rPr>
          <w:rFonts w:eastAsiaTheme="minorEastAsia" w:cstheme="minorBidi"/>
          <w:color w:val="auto"/>
          <w:kern w:val="2"/>
          <w:sz w:val="22"/>
          <w:szCs w:val="22"/>
          <w14:ligatures w14:val="standardContextual"/>
        </w:rPr>
      </w:pPr>
      <w:hyperlink w:anchor="_Toc166863300" w:history="1">
        <w:r w:rsidRPr="005B0100">
          <w:rPr>
            <w:rStyle w:val="Hyperlink"/>
          </w:rPr>
          <w:t>Support for Wadawurrung and Djaara Care-for-Country Opportunities</w:t>
        </w:r>
        <w:r>
          <w:rPr>
            <w:webHidden/>
          </w:rPr>
          <w:tab/>
        </w:r>
        <w:r>
          <w:rPr>
            <w:webHidden/>
          </w:rPr>
          <w:fldChar w:fldCharType="begin"/>
        </w:r>
        <w:r>
          <w:rPr>
            <w:webHidden/>
          </w:rPr>
          <w:instrText xml:space="preserve"> PAGEREF _Toc166863300 \h </w:instrText>
        </w:r>
        <w:r>
          <w:rPr>
            <w:webHidden/>
          </w:rPr>
        </w:r>
        <w:r>
          <w:rPr>
            <w:webHidden/>
          </w:rPr>
          <w:fldChar w:fldCharType="separate"/>
        </w:r>
        <w:r>
          <w:rPr>
            <w:webHidden/>
          </w:rPr>
          <w:t>33</w:t>
        </w:r>
        <w:r>
          <w:rPr>
            <w:webHidden/>
          </w:rPr>
          <w:fldChar w:fldCharType="end"/>
        </w:r>
      </w:hyperlink>
    </w:p>
    <w:p w14:paraId="0A220702" w14:textId="778C28CC" w:rsidR="00F34470" w:rsidRDefault="00F34470">
      <w:pPr>
        <w:pStyle w:val="TOC2"/>
        <w:rPr>
          <w:rFonts w:eastAsiaTheme="minorEastAsia" w:cstheme="minorBidi"/>
          <w:color w:val="auto"/>
          <w:kern w:val="2"/>
          <w:sz w:val="22"/>
          <w:szCs w:val="22"/>
          <w14:ligatures w14:val="standardContextual"/>
        </w:rPr>
      </w:pPr>
      <w:hyperlink w:anchor="_Toc166863301" w:history="1">
        <w:r w:rsidRPr="005B0100">
          <w:rPr>
            <w:rStyle w:val="Hyperlink"/>
          </w:rPr>
          <w:t>Enhancing Flows to the Moorabool and Leigh Rivers</w:t>
        </w:r>
        <w:r>
          <w:rPr>
            <w:webHidden/>
          </w:rPr>
          <w:tab/>
        </w:r>
        <w:r>
          <w:rPr>
            <w:webHidden/>
          </w:rPr>
          <w:fldChar w:fldCharType="begin"/>
        </w:r>
        <w:r>
          <w:rPr>
            <w:webHidden/>
          </w:rPr>
          <w:instrText xml:space="preserve"> PAGEREF _Toc166863301 \h </w:instrText>
        </w:r>
        <w:r>
          <w:rPr>
            <w:webHidden/>
          </w:rPr>
        </w:r>
        <w:r>
          <w:rPr>
            <w:webHidden/>
          </w:rPr>
          <w:fldChar w:fldCharType="separate"/>
        </w:r>
        <w:r>
          <w:rPr>
            <w:webHidden/>
          </w:rPr>
          <w:t>34</w:t>
        </w:r>
        <w:r>
          <w:rPr>
            <w:webHidden/>
          </w:rPr>
          <w:fldChar w:fldCharType="end"/>
        </w:r>
      </w:hyperlink>
    </w:p>
    <w:p w14:paraId="5673832F" w14:textId="35BC6B6D" w:rsidR="00F34470" w:rsidRDefault="00F34470">
      <w:pPr>
        <w:pStyle w:val="TOC1"/>
        <w:rPr>
          <w:rFonts w:eastAsiaTheme="minorEastAsia" w:cstheme="minorBidi"/>
          <w:b w:val="0"/>
          <w:color w:val="auto"/>
          <w:kern w:val="2"/>
          <w:sz w:val="22"/>
          <w:szCs w:val="22"/>
          <w14:ligatures w14:val="standardContextual"/>
        </w:rPr>
      </w:pPr>
      <w:hyperlink w:anchor="_Toc166863302" w:history="1">
        <w:r w:rsidRPr="005B0100">
          <w:rPr>
            <w:rStyle w:val="Hyperlink"/>
          </w:rPr>
          <w:t>Prioritising Action in Major Urban Centres</w:t>
        </w:r>
        <w:r>
          <w:rPr>
            <w:webHidden/>
          </w:rPr>
          <w:tab/>
        </w:r>
        <w:r>
          <w:rPr>
            <w:webHidden/>
          </w:rPr>
          <w:fldChar w:fldCharType="begin"/>
        </w:r>
        <w:r>
          <w:rPr>
            <w:webHidden/>
          </w:rPr>
          <w:instrText xml:space="preserve"> PAGEREF _Toc166863302 \h </w:instrText>
        </w:r>
        <w:r>
          <w:rPr>
            <w:webHidden/>
          </w:rPr>
        </w:r>
        <w:r>
          <w:rPr>
            <w:webHidden/>
          </w:rPr>
          <w:fldChar w:fldCharType="separate"/>
        </w:r>
        <w:r>
          <w:rPr>
            <w:webHidden/>
          </w:rPr>
          <w:t>37</w:t>
        </w:r>
        <w:r>
          <w:rPr>
            <w:webHidden/>
          </w:rPr>
          <w:fldChar w:fldCharType="end"/>
        </w:r>
      </w:hyperlink>
    </w:p>
    <w:p w14:paraId="287C8967" w14:textId="1271A327" w:rsidR="00F34470" w:rsidRDefault="00F34470">
      <w:pPr>
        <w:pStyle w:val="TOC2"/>
        <w:rPr>
          <w:rFonts w:eastAsiaTheme="minorEastAsia" w:cstheme="minorBidi"/>
          <w:color w:val="auto"/>
          <w:kern w:val="2"/>
          <w:sz w:val="22"/>
          <w:szCs w:val="22"/>
          <w14:ligatures w14:val="standardContextual"/>
        </w:rPr>
      </w:pPr>
      <w:hyperlink w:anchor="_Toc166863303" w:history="1">
        <w:r w:rsidRPr="005B0100">
          <w:rPr>
            <w:rStyle w:val="Hyperlink"/>
          </w:rPr>
          <w:t>Maryborough IWM Plan Implementation</w:t>
        </w:r>
        <w:r>
          <w:rPr>
            <w:webHidden/>
          </w:rPr>
          <w:tab/>
        </w:r>
        <w:r>
          <w:rPr>
            <w:webHidden/>
          </w:rPr>
          <w:fldChar w:fldCharType="begin"/>
        </w:r>
        <w:r>
          <w:rPr>
            <w:webHidden/>
          </w:rPr>
          <w:instrText xml:space="preserve"> PAGEREF _Toc166863303 \h </w:instrText>
        </w:r>
        <w:r>
          <w:rPr>
            <w:webHidden/>
          </w:rPr>
        </w:r>
        <w:r>
          <w:rPr>
            <w:webHidden/>
          </w:rPr>
          <w:fldChar w:fldCharType="separate"/>
        </w:r>
        <w:r>
          <w:rPr>
            <w:webHidden/>
          </w:rPr>
          <w:t>37</w:t>
        </w:r>
        <w:r>
          <w:rPr>
            <w:webHidden/>
          </w:rPr>
          <w:fldChar w:fldCharType="end"/>
        </w:r>
      </w:hyperlink>
    </w:p>
    <w:p w14:paraId="4CAFFA67" w14:textId="6760F618" w:rsidR="00F34470" w:rsidRDefault="00F34470">
      <w:pPr>
        <w:pStyle w:val="TOC2"/>
        <w:rPr>
          <w:rFonts w:eastAsiaTheme="minorEastAsia" w:cstheme="minorBidi"/>
          <w:color w:val="auto"/>
          <w:kern w:val="2"/>
          <w:sz w:val="22"/>
          <w:szCs w:val="22"/>
          <w14:ligatures w14:val="standardContextual"/>
        </w:rPr>
      </w:pPr>
      <w:hyperlink w:anchor="_Toc166863304" w:history="1">
        <w:r w:rsidRPr="005B0100">
          <w:rPr>
            <w:rStyle w:val="Hyperlink"/>
          </w:rPr>
          <w:t>Daylesford and Hepburn Springs, Creswick and Clunes IWM Plan Implementation</w:t>
        </w:r>
        <w:r>
          <w:rPr>
            <w:webHidden/>
          </w:rPr>
          <w:tab/>
        </w:r>
        <w:r>
          <w:rPr>
            <w:webHidden/>
          </w:rPr>
          <w:fldChar w:fldCharType="begin"/>
        </w:r>
        <w:r>
          <w:rPr>
            <w:webHidden/>
          </w:rPr>
          <w:instrText xml:space="preserve"> PAGEREF _Toc166863304 \h </w:instrText>
        </w:r>
        <w:r>
          <w:rPr>
            <w:webHidden/>
          </w:rPr>
        </w:r>
        <w:r>
          <w:rPr>
            <w:webHidden/>
          </w:rPr>
          <w:fldChar w:fldCharType="separate"/>
        </w:r>
        <w:r>
          <w:rPr>
            <w:webHidden/>
          </w:rPr>
          <w:t>38</w:t>
        </w:r>
        <w:r>
          <w:rPr>
            <w:webHidden/>
          </w:rPr>
          <w:fldChar w:fldCharType="end"/>
        </w:r>
      </w:hyperlink>
    </w:p>
    <w:p w14:paraId="16260DEC" w14:textId="6B656277" w:rsidR="00F34470" w:rsidRDefault="00F34470">
      <w:pPr>
        <w:pStyle w:val="TOC2"/>
        <w:rPr>
          <w:rFonts w:eastAsiaTheme="minorEastAsia" w:cstheme="minorBidi"/>
          <w:color w:val="auto"/>
          <w:kern w:val="2"/>
          <w:sz w:val="22"/>
          <w:szCs w:val="22"/>
          <w14:ligatures w14:val="standardContextual"/>
        </w:rPr>
      </w:pPr>
      <w:hyperlink w:anchor="_Toc166863305" w:history="1">
        <w:r w:rsidRPr="005B0100">
          <w:rPr>
            <w:rStyle w:val="Hyperlink"/>
          </w:rPr>
          <w:t>Ballan IWM Plan</w:t>
        </w:r>
        <w:r>
          <w:rPr>
            <w:webHidden/>
          </w:rPr>
          <w:tab/>
        </w:r>
        <w:r>
          <w:rPr>
            <w:webHidden/>
          </w:rPr>
          <w:fldChar w:fldCharType="begin"/>
        </w:r>
        <w:r>
          <w:rPr>
            <w:webHidden/>
          </w:rPr>
          <w:instrText xml:space="preserve"> PAGEREF _Toc166863305 \h </w:instrText>
        </w:r>
        <w:r>
          <w:rPr>
            <w:webHidden/>
          </w:rPr>
        </w:r>
        <w:r>
          <w:rPr>
            <w:webHidden/>
          </w:rPr>
          <w:fldChar w:fldCharType="separate"/>
        </w:r>
        <w:r>
          <w:rPr>
            <w:webHidden/>
          </w:rPr>
          <w:t>40</w:t>
        </w:r>
        <w:r>
          <w:rPr>
            <w:webHidden/>
          </w:rPr>
          <w:fldChar w:fldCharType="end"/>
        </w:r>
      </w:hyperlink>
    </w:p>
    <w:p w14:paraId="4CF0DBAB" w14:textId="0F06A488" w:rsidR="00F34470" w:rsidRDefault="00F34470">
      <w:pPr>
        <w:pStyle w:val="TOC1"/>
        <w:rPr>
          <w:rFonts w:eastAsiaTheme="minorEastAsia" w:cstheme="minorBidi"/>
          <w:b w:val="0"/>
          <w:color w:val="auto"/>
          <w:kern w:val="2"/>
          <w:sz w:val="22"/>
          <w:szCs w:val="22"/>
          <w14:ligatures w14:val="standardContextual"/>
        </w:rPr>
      </w:pPr>
      <w:hyperlink w:anchor="_Toc166863306" w:history="1">
        <w:r w:rsidRPr="005B0100">
          <w:rPr>
            <w:rStyle w:val="Hyperlink"/>
          </w:rPr>
          <w:t>Delivering Benefits in Key Regional Locations</w:t>
        </w:r>
        <w:r>
          <w:rPr>
            <w:webHidden/>
          </w:rPr>
          <w:tab/>
        </w:r>
        <w:r>
          <w:rPr>
            <w:webHidden/>
          </w:rPr>
          <w:fldChar w:fldCharType="begin"/>
        </w:r>
        <w:r>
          <w:rPr>
            <w:webHidden/>
          </w:rPr>
          <w:instrText xml:space="preserve"> PAGEREF _Toc166863306 \h </w:instrText>
        </w:r>
        <w:r>
          <w:rPr>
            <w:webHidden/>
          </w:rPr>
        </w:r>
        <w:r>
          <w:rPr>
            <w:webHidden/>
          </w:rPr>
          <w:fldChar w:fldCharType="separate"/>
        </w:r>
        <w:r>
          <w:rPr>
            <w:webHidden/>
          </w:rPr>
          <w:t>42</w:t>
        </w:r>
        <w:r>
          <w:rPr>
            <w:webHidden/>
          </w:rPr>
          <w:fldChar w:fldCharType="end"/>
        </w:r>
      </w:hyperlink>
    </w:p>
    <w:p w14:paraId="4F280D28" w14:textId="0A0943D9" w:rsidR="00F34470" w:rsidRDefault="00F34470">
      <w:pPr>
        <w:pStyle w:val="TOC2"/>
        <w:rPr>
          <w:rFonts w:eastAsiaTheme="minorEastAsia" w:cstheme="minorBidi"/>
          <w:color w:val="auto"/>
          <w:kern w:val="2"/>
          <w:sz w:val="22"/>
          <w:szCs w:val="22"/>
          <w14:ligatures w14:val="standardContextual"/>
        </w:rPr>
      </w:pPr>
      <w:hyperlink w:anchor="_Toc166863307" w:history="1">
        <w:r w:rsidRPr="005B0100">
          <w:rPr>
            <w:rStyle w:val="Hyperlink"/>
          </w:rPr>
          <w:t>Revitalising Lake Burrumbeet</w:t>
        </w:r>
        <w:r>
          <w:rPr>
            <w:webHidden/>
          </w:rPr>
          <w:tab/>
        </w:r>
        <w:r>
          <w:rPr>
            <w:webHidden/>
          </w:rPr>
          <w:fldChar w:fldCharType="begin"/>
        </w:r>
        <w:r>
          <w:rPr>
            <w:webHidden/>
          </w:rPr>
          <w:instrText xml:space="preserve"> PAGEREF _Toc166863307 \h </w:instrText>
        </w:r>
        <w:r>
          <w:rPr>
            <w:webHidden/>
          </w:rPr>
        </w:r>
        <w:r>
          <w:rPr>
            <w:webHidden/>
          </w:rPr>
          <w:fldChar w:fldCharType="separate"/>
        </w:r>
        <w:r>
          <w:rPr>
            <w:webHidden/>
          </w:rPr>
          <w:t>42</w:t>
        </w:r>
        <w:r>
          <w:rPr>
            <w:webHidden/>
          </w:rPr>
          <w:fldChar w:fldCharType="end"/>
        </w:r>
      </w:hyperlink>
    </w:p>
    <w:p w14:paraId="4E8D8FCC" w14:textId="30619369" w:rsidR="00F34470" w:rsidRDefault="00F34470">
      <w:pPr>
        <w:pStyle w:val="TOC2"/>
        <w:rPr>
          <w:rFonts w:eastAsiaTheme="minorEastAsia" w:cstheme="minorBidi"/>
          <w:color w:val="auto"/>
          <w:kern w:val="2"/>
          <w:sz w:val="22"/>
          <w:szCs w:val="22"/>
          <w14:ligatures w14:val="standardContextual"/>
        </w:rPr>
      </w:pPr>
      <w:hyperlink w:anchor="_Toc166863308" w:history="1">
        <w:r w:rsidRPr="005B0100">
          <w:rPr>
            <w:rStyle w:val="Hyperlink"/>
          </w:rPr>
          <w:t>Beaufort Closed-Loop Recycled Water Scheme</w:t>
        </w:r>
        <w:r>
          <w:rPr>
            <w:webHidden/>
          </w:rPr>
          <w:tab/>
        </w:r>
        <w:r>
          <w:rPr>
            <w:webHidden/>
          </w:rPr>
          <w:fldChar w:fldCharType="begin"/>
        </w:r>
        <w:r>
          <w:rPr>
            <w:webHidden/>
          </w:rPr>
          <w:instrText xml:space="preserve"> PAGEREF _Toc166863308 \h </w:instrText>
        </w:r>
        <w:r>
          <w:rPr>
            <w:webHidden/>
          </w:rPr>
        </w:r>
        <w:r>
          <w:rPr>
            <w:webHidden/>
          </w:rPr>
          <w:fldChar w:fldCharType="separate"/>
        </w:r>
        <w:r>
          <w:rPr>
            <w:webHidden/>
          </w:rPr>
          <w:t>43</w:t>
        </w:r>
        <w:r>
          <w:rPr>
            <w:webHidden/>
          </w:rPr>
          <w:fldChar w:fldCharType="end"/>
        </w:r>
      </w:hyperlink>
    </w:p>
    <w:p w14:paraId="27D25DE7" w14:textId="2086762D" w:rsidR="00F34470" w:rsidRDefault="00F34470">
      <w:pPr>
        <w:pStyle w:val="TOC2"/>
        <w:rPr>
          <w:rFonts w:eastAsiaTheme="minorEastAsia" w:cstheme="minorBidi"/>
          <w:color w:val="auto"/>
          <w:kern w:val="2"/>
          <w:sz w:val="22"/>
          <w:szCs w:val="22"/>
          <w14:ligatures w14:val="standardContextual"/>
        </w:rPr>
      </w:pPr>
      <w:hyperlink w:anchor="_Toc166863309" w:history="1">
        <w:r w:rsidRPr="005B0100">
          <w:rPr>
            <w:rStyle w:val="Hyperlink"/>
          </w:rPr>
          <w:t>Beaufort Linear: Green-Blue Infrastructure for a Small Town</w:t>
        </w:r>
        <w:r>
          <w:rPr>
            <w:webHidden/>
          </w:rPr>
          <w:tab/>
        </w:r>
        <w:r>
          <w:rPr>
            <w:webHidden/>
          </w:rPr>
          <w:fldChar w:fldCharType="begin"/>
        </w:r>
        <w:r>
          <w:rPr>
            <w:webHidden/>
          </w:rPr>
          <w:instrText xml:space="preserve"> PAGEREF _Toc166863309 \h </w:instrText>
        </w:r>
        <w:r>
          <w:rPr>
            <w:webHidden/>
          </w:rPr>
        </w:r>
        <w:r>
          <w:rPr>
            <w:webHidden/>
          </w:rPr>
          <w:fldChar w:fldCharType="separate"/>
        </w:r>
        <w:r>
          <w:rPr>
            <w:webHidden/>
          </w:rPr>
          <w:t>45</w:t>
        </w:r>
        <w:r>
          <w:rPr>
            <w:webHidden/>
          </w:rPr>
          <w:fldChar w:fldCharType="end"/>
        </w:r>
      </w:hyperlink>
    </w:p>
    <w:p w14:paraId="4C6923C2" w14:textId="12D22CC3" w:rsidR="00F34470" w:rsidRDefault="00F34470">
      <w:pPr>
        <w:pStyle w:val="TOC2"/>
        <w:rPr>
          <w:rFonts w:eastAsiaTheme="minorEastAsia" w:cstheme="minorBidi"/>
          <w:color w:val="auto"/>
          <w:kern w:val="2"/>
          <w:sz w:val="22"/>
          <w:szCs w:val="22"/>
          <w14:ligatures w14:val="standardContextual"/>
        </w:rPr>
      </w:pPr>
      <w:hyperlink w:anchor="_Toc166863310" w:history="1">
        <w:r w:rsidRPr="005B0100">
          <w:rPr>
            <w:rStyle w:val="Hyperlink"/>
          </w:rPr>
          <w:t>Integrated Management of the Tullaroop Catchment (Stage 2 –Implementation)</w:t>
        </w:r>
        <w:r>
          <w:rPr>
            <w:webHidden/>
          </w:rPr>
          <w:tab/>
        </w:r>
        <w:r>
          <w:rPr>
            <w:webHidden/>
          </w:rPr>
          <w:fldChar w:fldCharType="begin"/>
        </w:r>
        <w:r>
          <w:rPr>
            <w:webHidden/>
          </w:rPr>
          <w:instrText xml:space="preserve"> PAGEREF _Toc166863310 \h </w:instrText>
        </w:r>
        <w:r>
          <w:rPr>
            <w:webHidden/>
          </w:rPr>
        </w:r>
        <w:r>
          <w:rPr>
            <w:webHidden/>
          </w:rPr>
          <w:fldChar w:fldCharType="separate"/>
        </w:r>
        <w:r>
          <w:rPr>
            <w:webHidden/>
          </w:rPr>
          <w:t>46</w:t>
        </w:r>
        <w:r>
          <w:rPr>
            <w:webHidden/>
          </w:rPr>
          <w:fldChar w:fldCharType="end"/>
        </w:r>
      </w:hyperlink>
    </w:p>
    <w:p w14:paraId="788DB632" w14:textId="50924988" w:rsidR="00F34470" w:rsidRDefault="00F34470">
      <w:pPr>
        <w:pStyle w:val="TOC1"/>
        <w:rPr>
          <w:rFonts w:eastAsiaTheme="minorEastAsia" w:cstheme="minorBidi"/>
          <w:b w:val="0"/>
          <w:color w:val="auto"/>
          <w:kern w:val="2"/>
          <w:sz w:val="22"/>
          <w:szCs w:val="22"/>
          <w14:ligatures w14:val="standardContextual"/>
        </w:rPr>
      </w:pPr>
      <w:hyperlink w:anchor="_Toc166863311" w:history="1">
        <w:r w:rsidRPr="005B0100">
          <w:rPr>
            <w:rStyle w:val="Hyperlink"/>
          </w:rPr>
          <w:t>Building on Momentum in Ballarat</w:t>
        </w:r>
        <w:r>
          <w:rPr>
            <w:webHidden/>
          </w:rPr>
          <w:tab/>
        </w:r>
        <w:r>
          <w:rPr>
            <w:webHidden/>
          </w:rPr>
          <w:fldChar w:fldCharType="begin"/>
        </w:r>
        <w:r>
          <w:rPr>
            <w:webHidden/>
          </w:rPr>
          <w:instrText xml:space="preserve"> PAGEREF _Toc166863311 \h </w:instrText>
        </w:r>
        <w:r>
          <w:rPr>
            <w:webHidden/>
          </w:rPr>
        </w:r>
        <w:r>
          <w:rPr>
            <w:webHidden/>
          </w:rPr>
          <w:fldChar w:fldCharType="separate"/>
        </w:r>
        <w:r>
          <w:rPr>
            <w:webHidden/>
          </w:rPr>
          <w:t>48</w:t>
        </w:r>
        <w:r>
          <w:rPr>
            <w:webHidden/>
          </w:rPr>
          <w:fldChar w:fldCharType="end"/>
        </w:r>
      </w:hyperlink>
    </w:p>
    <w:p w14:paraId="6F938B81" w14:textId="15A83488" w:rsidR="00F34470" w:rsidRDefault="00F34470">
      <w:pPr>
        <w:pStyle w:val="TOC2"/>
        <w:rPr>
          <w:rFonts w:eastAsiaTheme="minorEastAsia" w:cstheme="minorBidi"/>
          <w:color w:val="auto"/>
          <w:kern w:val="2"/>
          <w:sz w:val="22"/>
          <w:szCs w:val="22"/>
          <w14:ligatures w14:val="standardContextual"/>
        </w:rPr>
      </w:pPr>
      <w:hyperlink w:anchor="_Toc166863312" w:history="1">
        <w:r w:rsidRPr="005B0100">
          <w:rPr>
            <w:rStyle w:val="Hyperlink"/>
          </w:rPr>
          <w:t>Breathing Life into the Yarrowee River: Implementing Priority Actions Harvesting</w:t>
        </w:r>
        <w:r>
          <w:rPr>
            <w:webHidden/>
          </w:rPr>
          <w:tab/>
        </w:r>
        <w:r>
          <w:rPr>
            <w:webHidden/>
          </w:rPr>
          <w:fldChar w:fldCharType="begin"/>
        </w:r>
        <w:r>
          <w:rPr>
            <w:webHidden/>
          </w:rPr>
          <w:instrText xml:space="preserve"> PAGEREF _Toc166863312 \h </w:instrText>
        </w:r>
        <w:r>
          <w:rPr>
            <w:webHidden/>
          </w:rPr>
        </w:r>
        <w:r>
          <w:rPr>
            <w:webHidden/>
          </w:rPr>
          <w:fldChar w:fldCharType="separate"/>
        </w:r>
        <w:r>
          <w:rPr>
            <w:webHidden/>
          </w:rPr>
          <w:t>48</w:t>
        </w:r>
        <w:r>
          <w:rPr>
            <w:webHidden/>
          </w:rPr>
          <w:fldChar w:fldCharType="end"/>
        </w:r>
      </w:hyperlink>
    </w:p>
    <w:p w14:paraId="0A5BD112" w14:textId="3EA0B34A" w:rsidR="00F34470" w:rsidRDefault="00F34470">
      <w:pPr>
        <w:pStyle w:val="TOC2"/>
        <w:rPr>
          <w:rFonts w:eastAsiaTheme="minorEastAsia" w:cstheme="minorBidi"/>
          <w:color w:val="auto"/>
          <w:kern w:val="2"/>
          <w:sz w:val="22"/>
          <w:szCs w:val="22"/>
          <w14:ligatures w14:val="standardContextual"/>
        </w:rPr>
      </w:pPr>
      <w:hyperlink w:anchor="_Toc166863313" w:history="1">
        <w:r w:rsidRPr="005B0100">
          <w:rPr>
            <w:rStyle w:val="Hyperlink"/>
          </w:rPr>
          <w:t>Expanding Ballarat’s Diverse Water Network</w:t>
        </w:r>
        <w:r>
          <w:rPr>
            <w:webHidden/>
          </w:rPr>
          <w:tab/>
        </w:r>
        <w:r>
          <w:rPr>
            <w:webHidden/>
          </w:rPr>
          <w:fldChar w:fldCharType="begin"/>
        </w:r>
        <w:r>
          <w:rPr>
            <w:webHidden/>
          </w:rPr>
          <w:instrText xml:space="preserve"> PAGEREF _Toc166863313 \h </w:instrText>
        </w:r>
        <w:r>
          <w:rPr>
            <w:webHidden/>
          </w:rPr>
        </w:r>
        <w:r>
          <w:rPr>
            <w:webHidden/>
          </w:rPr>
          <w:fldChar w:fldCharType="separate"/>
        </w:r>
        <w:r>
          <w:rPr>
            <w:webHidden/>
          </w:rPr>
          <w:t>49</w:t>
        </w:r>
        <w:r>
          <w:rPr>
            <w:webHidden/>
          </w:rPr>
          <w:fldChar w:fldCharType="end"/>
        </w:r>
      </w:hyperlink>
    </w:p>
    <w:p w14:paraId="7F706718" w14:textId="0ADEA35B" w:rsidR="00F34470" w:rsidRDefault="00F34470">
      <w:pPr>
        <w:pStyle w:val="TOC2"/>
        <w:rPr>
          <w:rFonts w:eastAsiaTheme="minorEastAsia" w:cstheme="minorBidi"/>
          <w:color w:val="auto"/>
          <w:kern w:val="2"/>
          <w:sz w:val="22"/>
          <w:szCs w:val="22"/>
          <w14:ligatures w14:val="standardContextual"/>
        </w:rPr>
      </w:pPr>
      <w:hyperlink w:anchor="_Toc166863314" w:history="1">
        <w:r w:rsidRPr="005B0100">
          <w:rPr>
            <w:rStyle w:val="Hyperlink"/>
          </w:rPr>
          <w:t>Ballarat West Stormwater Harvesting Hubs Opportunity</w:t>
        </w:r>
        <w:r>
          <w:rPr>
            <w:webHidden/>
          </w:rPr>
          <w:tab/>
        </w:r>
        <w:r>
          <w:rPr>
            <w:webHidden/>
          </w:rPr>
          <w:fldChar w:fldCharType="begin"/>
        </w:r>
        <w:r>
          <w:rPr>
            <w:webHidden/>
          </w:rPr>
          <w:instrText xml:space="preserve"> PAGEREF _Toc166863314 \h </w:instrText>
        </w:r>
        <w:r>
          <w:rPr>
            <w:webHidden/>
          </w:rPr>
        </w:r>
        <w:r>
          <w:rPr>
            <w:webHidden/>
          </w:rPr>
          <w:fldChar w:fldCharType="separate"/>
        </w:r>
        <w:r>
          <w:rPr>
            <w:webHidden/>
          </w:rPr>
          <w:t>51</w:t>
        </w:r>
        <w:r>
          <w:rPr>
            <w:webHidden/>
          </w:rPr>
          <w:fldChar w:fldCharType="end"/>
        </w:r>
      </w:hyperlink>
    </w:p>
    <w:p w14:paraId="162FEF78" w14:textId="60B61392" w:rsidR="00F34470" w:rsidRDefault="00F34470">
      <w:pPr>
        <w:pStyle w:val="TOC2"/>
        <w:rPr>
          <w:rFonts w:eastAsiaTheme="minorEastAsia" w:cstheme="minorBidi"/>
          <w:color w:val="auto"/>
          <w:kern w:val="2"/>
          <w:sz w:val="22"/>
          <w:szCs w:val="22"/>
          <w14:ligatures w14:val="standardContextual"/>
        </w:rPr>
      </w:pPr>
      <w:hyperlink w:anchor="_Toc166863315" w:history="1">
        <w:r w:rsidRPr="005B0100">
          <w:rPr>
            <w:rStyle w:val="Hyperlink"/>
          </w:rPr>
          <w:t>Recycled Water for a Green Victoria Park</w:t>
        </w:r>
        <w:r>
          <w:rPr>
            <w:webHidden/>
          </w:rPr>
          <w:tab/>
        </w:r>
        <w:r>
          <w:rPr>
            <w:webHidden/>
          </w:rPr>
          <w:fldChar w:fldCharType="begin"/>
        </w:r>
        <w:r>
          <w:rPr>
            <w:webHidden/>
          </w:rPr>
          <w:instrText xml:space="preserve"> PAGEREF _Toc166863315 \h </w:instrText>
        </w:r>
        <w:r>
          <w:rPr>
            <w:webHidden/>
          </w:rPr>
        </w:r>
        <w:r>
          <w:rPr>
            <w:webHidden/>
          </w:rPr>
          <w:fldChar w:fldCharType="separate"/>
        </w:r>
        <w:r>
          <w:rPr>
            <w:webHidden/>
          </w:rPr>
          <w:t>52</w:t>
        </w:r>
        <w:r>
          <w:rPr>
            <w:webHidden/>
          </w:rPr>
          <w:fldChar w:fldCharType="end"/>
        </w:r>
      </w:hyperlink>
    </w:p>
    <w:p w14:paraId="480289DD" w14:textId="7FEA241C" w:rsidR="00F34470" w:rsidRDefault="00F34470">
      <w:pPr>
        <w:pStyle w:val="TOC2"/>
        <w:rPr>
          <w:rFonts w:eastAsiaTheme="minorEastAsia" w:cstheme="minorBidi"/>
          <w:color w:val="auto"/>
          <w:kern w:val="2"/>
          <w:sz w:val="22"/>
          <w:szCs w:val="22"/>
          <w14:ligatures w14:val="standardContextual"/>
        </w:rPr>
      </w:pPr>
      <w:hyperlink w:anchor="_Toc166863316" w:history="1">
        <w:r w:rsidRPr="005B0100">
          <w:rPr>
            <w:rStyle w:val="Hyperlink"/>
          </w:rPr>
          <w:t>Mullawallah Wetland Management Plan</w:t>
        </w:r>
        <w:r>
          <w:rPr>
            <w:webHidden/>
          </w:rPr>
          <w:tab/>
        </w:r>
        <w:r>
          <w:rPr>
            <w:webHidden/>
          </w:rPr>
          <w:fldChar w:fldCharType="begin"/>
        </w:r>
        <w:r>
          <w:rPr>
            <w:webHidden/>
          </w:rPr>
          <w:instrText xml:space="preserve"> PAGEREF _Toc166863316 \h </w:instrText>
        </w:r>
        <w:r>
          <w:rPr>
            <w:webHidden/>
          </w:rPr>
        </w:r>
        <w:r>
          <w:rPr>
            <w:webHidden/>
          </w:rPr>
          <w:fldChar w:fldCharType="separate"/>
        </w:r>
        <w:r>
          <w:rPr>
            <w:webHidden/>
          </w:rPr>
          <w:t>53</w:t>
        </w:r>
        <w:r>
          <w:rPr>
            <w:webHidden/>
          </w:rPr>
          <w:fldChar w:fldCharType="end"/>
        </w:r>
      </w:hyperlink>
    </w:p>
    <w:p w14:paraId="246FB0C3" w14:textId="111A53F7" w:rsidR="00F34470" w:rsidRDefault="00F34470">
      <w:pPr>
        <w:pStyle w:val="TOC2"/>
        <w:rPr>
          <w:rFonts w:eastAsiaTheme="minorEastAsia" w:cstheme="minorBidi"/>
          <w:color w:val="auto"/>
          <w:kern w:val="2"/>
          <w:sz w:val="22"/>
          <w:szCs w:val="22"/>
          <w14:ligatures w14:val="standardContextual"/>
        </w:rPr>
      </w:pPr>
      <w:hyperlink w:anchor="_Toc166863317" w:history="1">
        <w:r w:rsidRPr="005B0100">
          <w:rPr>
            <w:rStyle w:val="Hyperlink"/>
          </w:rPr>
          <w:t>Miners Rest Flood Mitigation</w:t>
        </w:r>
        <w:r>
          <w:rPr>
            <w:webHidden/>
          </w:rPr>
          <w:tab/>
        </w:r>
        <w:r>
          <w:rPr>
            <w:webHidden/>
          </w:rPr>
          <w:fldChar w:fldCharType="begin"/>
        </w:r>
        <w:r>
          <w:rPr>
            <w:webHidden/>
          </w:rPr>
          <w:instrText xml:space="preserve"> PAGEREF _Toc166863317 \h </w:instrText>
        </w:r>
        <w:r>
          <w:rPr>
            <w:webHidden/>
          </w:rPr>
        </w:r>
        <w:r>
          <w:rPr>
            <w:webHidden/>
          </w:rPr>
          <w:fldChar w:fldCharType="separate"/>
        </w:r>
        <w:r>
          <w:rPr>
            <w:webHidden/>
          </w:rPr>
          <w:t>54</w:t>
        </w:r>
        <w:r>
          <w:rPr>
            <w:webHidden/>
          </w:rPr>
          <w:fldChar w:fldCharType="end"/>
        </w:r>
      </w:hyperlink>
    </w:p>
    <w:p w14:paraId="27C667FE" w14:textId="6BDCFBA2" w:rsidR="002174EC" w:rsidRDefault="00320E71" w:rsidP="002174EC">
      <w:r>
        <w:rPr>
          <w:b/>
          <w:noProof/>
          <w:color w:val="393838" w:themeColor="text2"/>
          <w:sz w:val="28"/>
        </w:rPr>
        <w:fldChar w:fldCharType="end"/>
      </w:r>
    </w:p>
    <w:p w14:paraId="6767DA89" w14:textId="08D5AD8A" w:rsidR="00855C73" w:rsidRDefault="00814D7B" w:rsidP="00814D7B">
      <w:pPr>
        <w:tabs>
          <w:tab w:val="left" w:pos="2490"/>
        </w:tabs>
      </w:pPr>
      <w:r>
        <w:lastRenderedPageBreak/>
        <w:tab/>
      </w:r>
    </w:p>
    <w:p w14:paraId="4E7D0B77" w14:textId="70264FF0" w:rsidR="002174EC" w:rsidRDefault="00814D7B" w:rsidP="00814D7B">
      <w:pPr>
        <w:tabs>
          <w:tab w:val="left" w:pos="2490"/>
        </w:tabs>
        <w:sectPr w:rsidR="002174EC" w:rsidSect="002879FF">
          <w:headerReference w:type="even" r:id="rId33"/>
          <w:headerReference w:type="default" r:id="rId34"/>
          <w:footerReference w:type="even" r:id="rId35"/>
          <w:footerReference w:type="default" r:id="rId36"/>
          <w:pgSz w:w="11907" w:h="16840" w:code="9"/>
          <w:pgMar w:top="2268" w:right="1134" w:bottom="1134" w:left="1134" w:header="283" w:footer="283" w:gutter="0"/>
          <w:pgNumType w:start="1"/>
          <w:cols w:space="720"/>
          <w:docGrid w:linePitch="360"/>
        </w:sectPr>
      </w:pPr>
      <w:r>
        <w:tab/>
      </w:r>
    </w:p>
    <w:p w14:paraId="1D9F30C5" w14:textId="4B5DED11" w:rsidR="00B83743" w:rsidRPr="00E23746" w:rsidRDefault="00ED4F76" w:rsidP="002174EC">
      <w:pPr>
        <w:pStyle w:val="Heading1TopofPage"/>
        <w:framePr w:wrap="around"/>
      </w:pPr>
      <w:bookmarkStart w:id="3" w:name="_Toc105599767"/>
      <w:bookmarkStart w:id="4" w:name="_Toc166863271"/>
      <w:bookmarkEnd w:id="1"/>
      <w:r>
        <w:lastRenderedPageBreak/>
        <w:t>For</w:t>
      </w:r>
      <w:r w:rsidR="003E56ED">
        <w:t>e</w:t>
      </w:r>
      <w:r>
        <w:t>w</w:t>
      </w:r>
      <w:r w:rsidR="003E56ED">
        <w:t>o</w:t>
      </w:r>
      <w:r>
        <w:t>rd</w:t>
      </w:r>
      <w:bookmarkEnd w:id="3"/>
      <w:bookmarkEnd w:id="4"/>
    </w:p>
    <w:p w14:paraId="1AFFC11E" w14:textId="41AFE142" w:rsidR="005B7054" w:rsidRDefault="005B7054" w:rsidP="005B7054">
      <w:pPr>
        <w:pStyle w:val="BodyText"/>
        <w:rPr>
          <w:rFonts w:cs="Arial"/>
          <w:color w:val="393838" w:themeColor="text2"/>
          <w:spacing w:val="-2"/>
          <w:sz w:val="32"/>
          <w:lang w:eastAsia="en-AU"/>
        </w:rPr>
      </w:pPr>
      <w:r w:rsidRPr="005B7054">
        <w:rPr>
          <w:rFonts w:cs="Arial"/>
          <w:color w:val="393838" w:themeColor="text2"/>
          <w:spacing w:val="-2"/>
          <w:sz w:val="32"/>
          <w:lang w:eastAsia="en-AU"/>
        </w:rPr>
        <w:t>The Central Highlands region is undoubtedly a region in change.</w:t>
      </w:r>
      <w:r w:rsidR="00480A03">
        <w:rPr>
          <w:rFonts w:cs="Arial"/>
          <w:color w:val="393838" w:themeColor="text2"/>
          <w:spacing w:val="-2"/>
          <w:sz w:val="32"/>
          <w:lang w:eastAsia="en-AU"/>
        </w:rPr>
        <w:t xml:space="preserve"> </w:t>
      </w:r>
      <w:r w:rsidRPr="005B7054">
        <w:rPr>
          <w:rFonts w:cs="Arial"/>
          <w:color w:val="393838" w:themeColor="text2"/>
          <w:spacing w:val="-2"/>
          <w:sz w:val="32"/>
          <w:lang w:eastAsia="en-AU"/>
        </w:rPr>
        <w:t>More people are living in and visiting the region, and the effects of climate change are already being felt.</w:t>
      </w:r>
      <w:r w:rsidR="00480A03">
        <w:rPr>
          <w:rFonts w:cs="Arial"/>
          <w:color w:val="393838" w:themeColor="text2"/>
          <w:spacing w:val="-2"/>
          <w:sz w:val="32"/>
          <w:lang w:eastAsia="en-AU"/>
        </w:rPr>
        <w:t xml:space="preserve"> </w:t>
      </w:r>
      <w:r w:rsidRPr="005B7054">
        <w:rPr>
          <w:rFonts w:cs="Arial"/>
          <w:color w:val="393838" w:themeColor="text2"/>
          <w:spacing w:val="-2"/>
          <w:sz w:val="32"/>
          <w:lang w:eastAsia="en-AU"/>
        </w:rPr>
        <w:t>Together with urbanisation and changing land use, this is highlighting the need to protect, preserve and rehabilitate the natural environment.</w:t>
      </w:r>
    </w:p>
    <w:p w14:paraId="3840D876" w14:textId="77777777" w:rsidR="00E40BC1" w:rsidRPr="00E40BC1" w:rsidRDefault="00E40BC1" w:rsidP="00E40BC1">
      <w:pPr>
        <w:pStyle w:val="BodyText"/>
      </w:pPr>
    </w:p>
    <w:p w14:paraId="2ABCEBBA" w14:textId="2B5D6ABC" w:rsidR="00E40BC1" w:rsidRPr="00E40BC1" w:rsidRDefault="00E40BC1" w:rsidP="00E40BC1">
      <w:pPr>
        <w:pStyle w:val="BodyText"/>
      </w:pPr>
      <w:proofErr w:type="gramStart"/>
      <w:r w:rsidRPr="00E40BC1">
        <w:t>All of</w:t>
      </w:r>
      <w:proofErr w:type="gramEnd"/>
      <w:r w:rsidRPr="00E40BC1">
        <w:t xml:space="preserve"> this change underscores the important work of the Central Highlands Integrated Water Management (IWM) Forum. In its first three years, the forum has focused on identifying the key challenges in the region and identifying and advancing collaborative IWM opportunities that improve the sustainability, liveability and prosperity in the region’s cities and towns.</w:t>
      </w:r>
    </w:p>
    <w:p w14:paraId="2CAC15A3" w14:textId="3B9BF0A7" w:rsidR="00E40BC1" w:rsidRPr="00E40BC1" w:rsidRDefault="00E40BC1" w:rsidP="00E40BC1">
      <w:pPr>
        <w:pStyle w:val="BodyText"/>
      </w:pPr>
      <w:r w:rsidRPr="00E40BC1">
        <w:t xml:space="preserve">Forum members have brought their diverse perspectives, talents and commitment to leverage opportunities right across the water cycle. Representing Traditional Owners, local governments, statutory authorities and government agencies, members have collaborated to good </w:t>
      </w:r>
      <w:r w:rsidR="00480A03" w:rsidRPr="00E40BC1">
        <w:t>effect. We</w:t>
      </w:r>
      <w:r w:rsidRPr="00E40BC1">
        <w:t xml:space="preserve"> are particularly appreciative of the contribution from representatives of the Dja </w:t>
      </w:r>
      <w:proofErr w:type="spellStart"/>
      <w:r w:rsidRPr="00E40BC1">
        <w:t>Dja</w:t>
      </w:r>
      <w:proofErr w:type="spellEnd"/>
      <w:r w:rsidRPr="00E40BC1">
        <w:t xml:space="preserve"> Wurrung and </w:t>
      </w:r>
      <w:proofErr w:type="spellStart"/>
      <w:r w:rsidRPr="00E40BC1">
        <w:t>Wadawurrung</w:t>
      </w:r>
      <w:proofErr w:type="spellEnd"/>
      <w:r w:rsidRPr="00E40BC1">
        <w:t xml:space="preserve"> Traditional Owners, as they take on an increasingly active and leading role in water management.</w:t>
      </w:r>
    </w:p>
    <w:p w14:paraId="133785AE" w14:textId="15BF1B40" w:rsidR="004F6878" w:rsidRPr="004F6878" w:rsidRDefault="00E40BC1" w:rsidP="00E40BC1">
      <w:pPr>
        <w:pStyle w:val="BodyText"/>
        <w:rPr>
          <w:lang w:val="en-US"/>
        </w:rPr>
      </w:pPr>
      <w:r w:rsidRPr="00E40BC1">
        <w:t xml:space="preserve">This update to our Strategic Directions Statement (SDS) provides a snapshot of our progress to date and describes projects that illustrate our </w:t>
      </w:r>
      <w:r w:rsidR="00480A03" w:rsidRPr="00E40BC1">
        <w:t>success. While</w:t>
      </w:r>
      <w:r w:rsidRPr="00E40BC1">
        <w:t xml:space="preserve"> we are pleased with our progress, we know there is much still to be done; this updated SDS also outlines our planned and potential projects for the next three to five years.</w:t>
      </w:r>
    </w:p>
    <w:p w14:paraId="518A9619" w14:textId="591C974B" w:rsidR="006C0C2C" w:rsidRPr="006C0C2C" w:rsidRDefault="006C0C2C" w:rsidP="006C0C2C">
      <w:pPr>
        <w:pStyle w:val="BodyText"/>
      </w:pPr>
      <w:r w:rsidRPr="006C0C2C">
        <w:t xml:space="preserve">We recognise that our region faces considerable </w:t>
      </w:r>
      <w:r w:rsidR="00480A03" w:rsidRPr="006C0C2C">
        <w:t>challenges. Climate</w:t>
      </w:r>
      <w:r w:rsidRPr="006C0C2C">
        <w:t xml:space="preserve"> change and population growth continue to put pressure on water security, while the pandemic has impacted our people and economy in untold </w:t>
      </w:r>
      <w:r w:rsidR="00480A03" w:rsidRPr="006C0C2C">
        <w:t>ways. Yet</w:t>
      </w:r>
      <w:r w:rsidRPr="006C0C2C">
        <w:t xml:space="preserve"> we are also resilient and resourceful, and we know that by working collaboratively and seeking innovative and integrated solutions we can – and will – take positive steps towards addressing these challenges.</w:t>
      </w:r>
    </w:p>
    <w:p w14:paraId="62C0C86F" w14:textId="27BFC6CA" w:rsidR="006C0C2C" w:rsidRDefault="006C0C2C" w:rsidP="006C0C2C">
      <w:pPr>
        <w:pStyle w:val="BodyText"/>
      </w:pPr>
      <w:r w:rsidRPr="006C0C2C">
        <w:t xml:space="preserve">I am excited about the opportunities that lie ahead for our </w:t>
      </w:r>
      <w:r w:rsidR="00480A03" w:rsidRPr="006C0C2C">
        <w:t>region. I</w:t>
      </w:r>
      <w:r w:rsidRPr="006C0C2C">
        <w:t xml:space="preserve"> thank all members of the Central Highlands IWM Forum for their contribution to this SDS and, most importantly, for everything they are doing to ensure a sustainable, prosperous and liveable future for our region.</w:t>
      </w:r>
    </w:p>
    <w:p w14:paraId="10E0065F" w14:textId="77777777" w:rsidR="00342637" w:rsidRPr="00342637" w:rsidRDefault="00342637" w:rsidP="00342637">
      <w:pPr>
        <w:pStyle w:val="BodyText"/>
        <w:rPr>
          <w:b/>
          <w:bCs/>
          <w:lang w:val="en-US"/>
        </w:rPr>
      </w:pPr>
      <w:r w:rsidRPr="00342637">
        <w:rPr>
          <w:b/>
          <w:bCs/>
          <w:lang w:val="en-US"/>
        </w:rPr>
        <w:t>Jessie Harman</w:t>
      </w:r>
    </w:p>
    <w:p w14:paraId="3294B1B3" w14:textId="77777777" w:rsidR="00342637" w:rsidRPr="00342637" w:rsidRDefault="00342637" w:rsidP="00342637">
      <w:pPr>
        <w:pStyle w:val="BodyText"/>
        <w:rPr>
          <w:lang w:val="en-US"/>
        </w:rPr>
      </w:pPr>
      <w:r w:rsidRPr="00342637">
        <w:rPr>
          <w:lang w:val="en-US"/>
        </w:rPr>
        <w:t>Chair, Central Highlands IWM Forum</w:t>
      </w:r>
    </w:p>
    <w:p w14:paraId="5C2F0988" w14:textId="77777777" w:rsidR="00D159F4" w:rsidRPr="0082793D" w:rsidRDefault="00D159F4" w:rsidP="0082793D">
      <w:pPr>
        <w:pStyle w:val="BodyText"/>
      </w:pPr>
    </w:p>
    <w:p w14:paraId="4C6351E6" w14:textId="1771B6AD" w:rsidR="00E60B1F" w:rsidRDefault="00FB3A77" w:rsidP="00E60B1F">
      <w:pPr>
        <w:pStyle w:val="Heading1TopofPage"/>
        <w:framePr w:wrap="around"/>
      </w:pPr>
      <w:bookmarkStart w:id="5" w:name="_Toc105599768"/>
      <w:bookmarkStart w:id="6" w:name="_Toc166863272"/>
      <w:r>
        <w:lastRenderedPageBreak/>
        <w:t>Executive summary</w:t>
      </w:r>
      <w:bookmarkEnd w:id="5"/>
      <w:bookmarkEnd w:id="6"/>
    </w:p>
    <w:p w14:paraId="5EAC9977" w14:textId="77777777" w:rsidR="007D4885" w:rsidRDefault="00432B03" w:rsidP="007D4885">
      <w:pPr>
        <w:pStyle w:val="IntroFeatureText"/>
      </w:pPr>
      <w:r w:rsidRPr="00432B03">
        <w:t>The Integrated Water Management Framework for Victoria (2017) is designed to help water managers and stakeholders work together to improve how the water cycle contributes to the liveability of towns and cities in Victoria, with communities at the centre of decision making.</w:t>
      </w:r>
    </w:p>
    <w:p w14:paraId="7842E772" w14:textId="58235624" w:rsidR="007D4885" w:rsidRPr="007D4885" w:rsidRDefault="007D4885" w:rsidP="007D4885">
      <w:pPr>
        <w:pStyle w:val="IntroFeatureText"/>
      </w:pPr>
      <w:r w:rsidRPr="007D4885">
        <w:rPr>
          <w:rFonts w:cs="Times New Roman"/>
          <w:color w:val="393838" w:themeColor="text1"/>
          <w:sz w:val="24"/>
          <w:lang w:eastAsia="en-US"/>
        </w:rPr>
        <w:t>The Central Highlands Integrated Water Management Forum is one of 10 regional integrated water management (IWM) forums across Victoria that are realising the local implementation of the framework.</w:t>
      </w:r>
    </w:p>
    <w:p w14:paraId="573A8FC0" w14:textId="462FD5CC" w:rsidR="00F10DCE" w:rsidRPr="00C064CD" w:rsidRDefault="00E50BDA" w:rsidP="007D4885">
      <w:pPr>
        <w:pStyle w:val="Heading2"/>
      </w:pPr>
      <w:bookmarkStart w:id="7" w:name="_Toc166863273"/>
      <w:r>
        <w:t>Our V</w:t>
      </w:r>
      <w:r w:rsidR="00240297">
        <w:t>ision</w:t>
      </w:r>
      <w:bookmarkEnd w:id="7"/>
    </w:p>
    <w:p w14:paraId="543FF801" w14:textId="77777777" w:rsidR="006B7ED8" w:rsidRPr="006B7ED8" w:rsidRDefault="006B7ED8" w:rsidP="006B7ED8">
      <w:pPr>
        <w:pStyle w:val="BodyText"/>
      </w:pPr>
      <w:r w:rsidRPr="006B7ED8">
        <w:rPr>
          <w:b/>
          <w:bCs/>
        </w:rPr>
        <w:t xml:space="preserve">Working together to leverage opportunities across the water cycle to deliver a healthy, resilient and prosperous future for the region and its communities. </w:t>
      </w:r>
    </w:p>
    <w:p w14:paraId="7C12BCE5" w14:textId="3703B7EA" w:rsidR="00F10DCE" w:rsidRPr="006F79BC" w:rsidRDefault="006B7ED8" w:rsidP="006B7ED8">
      <w:pPr>
        <w:pStyle w:val="BodyText"/>
      </w:pPr>
      <w:r w:rsidRPr="006B7ED8">
        <w:t xml:space="preserve">The 2018 SDS articulated the collaborative intent and shared agreement of all stakeholders involved in the Central Highlands IWM </w:t>
      </w:r>
      <w:r w:rsidR="00480A03" w:rsidRPr="006B7ED8">
        <w:t>Forum. This</w:t>
      </w:r>
      <w:r w:rsidRPr="006B7ED8">
        <w:t xml:space="preserve"> 2022 update provides a progress report on the forum’s activity, its changing priorities and future </w:t>
      </w:r>
      <w:r w:rsidR="00480A03" w:rsidRPr="006B7ED8">
        <w:t>opportunities. It</w:t>
      </w:r>
      <w:r w:rsidRPr="006B7ED8">
        <w:t xml:space="preserve"> describes the water security challenges and opportunities of the region, sets a strategic direction for the next few years, and outlines the ‘best </w:t>
      </w:r>
      <w:proofErr w:type="gramStart"/>
      <w:r w:rsidRPr="006B7ED8">
        <w:t>endeavours’</w:t>
      </w:r>
      <w:proofErr w:type="gramEnd"/>
      <w:r w:rsidRPr="006B7ED8">
        <w:t xml:space="preserve"> or ways in which IWM is and will be applied through projects proposed, in progress or completed for the region.</w:t>
      </w:r>
    </w:p>
    <w:p w14:paraId="06216E71" w14:textId="0F6A725E" w:rsidR="00F10DCE" w:rsidRDefault="008B7A4A" w:rsidP="002C4C1F">
      <w:pPr>
        <w:pStyle w:val="Heading2"/>
      </w:pPr>
      <w:bookmarkStart w:id="8" w:name="_Toc166863274"/>
      <w:r>
        <w:t>Key themes</w:t>
      </w:r>
      <w:bookmarkEnd w:id="8"/>
    </w:p>
    <w:p w14:paraId="629FF7B6" w14:textId="77777777" w:rsidR="005E6543" w:rsidRPr="005E6543" w:rsidRDefault="005E6543" w:rsidP="005E6543">
      <w:pPr>
        <w:pStyle w:val="BodyText"/>
      </w:pPr>
    </w:p>
    <w:p w14:paraId="2DEEF628" w14:textId="77777777" w:rsidR="005E6543" w:rsidRPr="005E6543" w:rsidRDefault="005E6543" w:rsidP="005E6543">
      <w:pPr>
        <w:pStyle w:val="BodyText"/>
      </w:pPr>
      <w:r w:rsidRPr="005E6543">
        <w:t xml:space="preserve">The forum’s experience since establishment has highlighted the need to focus the vision to five key areas: </w:t>
      </w:r>
    </w:p>
    <w:p w14:paraId="43662BBB" w14:textId="13094B6A" w:rsidR="005E6543" w:rsidRPr="005E6543" w:rsidRDefault="005E6543" w:rsidP="005E6543">
      <w:pPr>
        <w:pStyle w:val="BodyText"/>
        <w:numPr>
          <w:ilvl w:val="0"/>
          <w:numId w:val="25"/>
        </w:numPr>
      </w:pPr>
      <w:r>
        <w:t>P</w:t>
      </w:r>
      <w:r w:rsidRPr="005E6543">
        <w:t xml:space="preserve">opulation growth: more people are visiting and living in the Central Highlands </w:t>
      </w:r>
    </w:p>
    <w:p w14:paraId="41A87E8C" w14:textId="78F87B36" w:rsidR="005E6543" w:rsidRPr="005E6543" w:rsidRDefault="005E6543" w:rsidP="005E6543">
      <w:pPr>
        <w:pStyle w:val="BodyText"/>
        <w:numPr>
          <w:ilvl w:val="0"/>
          <w:numId w:val="25"/>
        </w:numPr>
      </w:pPr>
      <w:r>
        <w:t>T</w:t>
      </w:r>
      <w:r w:rsidRPr="005E6543">
        <w:t xml:space="preserve">he Central Highlands as a region is already experiencing the impact of climate change </w:t>
      </w:r>
    </w:p>
    <w:p w14:paraId="780BA3FD" w14:textId="4688F3A4" w:rsidR="005E6543" w:rsidRPr="005E6543" w:rsidRDefault="005E6543" w:rsidP="005E6543">
      <w:pPr>
        <w:pStyle w:val="BodyText"/>
        <w:numPr>
          <w:ilvl w:val="0"/>
          <w:numId w:val="25"/>
        </w:numPr>
      </w:pPr>
      <w:r>
        <w:t>W</w:t>
      </w:r>
      <w:r w:rsidRPr="005E6543">
        <w:t>ater security is needed for the region’s changing agricultural sector and economic future.</w:t>
      </w:r>
    </w:p>
    <w:p w14:paraId="719F06A9" w14:textId="4D0E1E5B" w:rsidR="005E6543" w:rsidRPr="005E6543" w:rsidRDefault="005E6543" w:rsidP="005E6543">
      <w:pPr>
        <w:pStyle w:val="BodyText"/>
        <w:numPr>
          <w:ilvl w:val="0"/>
          <w:numId w:val="25"/>
        </w:numPr>
      </w:pPr>
      <w:r>
        <w:t>T</w:t>
      </w:r>
      <w:r w:rsidRPr="005E6543">
        <w:t xml:space="preserve">he natural environment needs protection, preservation, and rehabilitation </w:t>
      </w:r>
    </w:p>
    <w:p w14:paraId="7CCF7501" w14:textId="77777777" w:rsidR="005E6543" w:rsidRPr="005E6543" w:rsidRDefault="005E6543" w:rsidP="005E6543">
      <w:pPr>
        <w:pStyle w:val="BodyText"/>
        <w:numPr>
          <w:ilvl w:val="0"/>
          <w:numId w:val="25"/>
        </w:numPr>
      </w:pPr>
      <w:r w:rsidRPr="005E6543">
        <w:t>Traditional Owners are taking an increasingly active and leading role in water management.</w:t>
      </w:r>
    </w:p>
    <w:p w14:paraId="69BCD7DA" w14:textId="6425DD11" w:rsidR="00F10DCE" w:rsidRPr="002C4C1F" w:rsidRDefault="005E6543" w:rsidP="005E6543">
      <w:pPr>
        <w:pStyle w:val="BodyText"/>
      </w:pPr>
      <w:r w:rsidRPr="005E6543">
        <w:t>The priorities and projects of the forum have been developed to meet these emerging challenges</w:t>
      </w:r>
      <w:r w:rsidR="002C4C1F" w:rsidRPr="002C4C1F">
        <w:t>.</w:t>
      </w:r>
    </w:p>
    <w:p w14:paraId="1A6E503B" w14:textId="0CC4E2E7" w:rsidR="00F10DCE" w:rsidRDefault="00B3048B" w:rsidP="00B3048B">
      <w:pPr>
        <w:pStyle w:val="Heading2"/>
      </w:pPr>
      <w:bookmarkStart w:id="9" w:name="_Toc166863275"/>
      <w:r>
        <w:lastRenderedPageBreak/>
        <w:t>IWM opportunities</w:t>
      </w:r>
      <w:bookmarkEnd w:id="9"/>
    </w:p>
    <w:p w14:paraId="29BEE6C2" w14:textId="77777777" w:rsidR="006C5B34" w:rsidRPr="006C5B34" w:rsidRDefault="006C5B34" w:rsidP="00014C1C">
      <w:pPr>
        <w:pStyle w:val="ListNumber"/>
        <w:numPr>
          <w:ilvl w:val="0"/>
          <w:numId w:val="0"/>
        </w:numPr>
        <w:rPr>
          <w:lang w:val="en-US"/>
        </w:rPr>
      </w:pPr>
      <w:bookmarkStart w:id="10" w:name="_Hlk166839071"/>
      <w:r w:rsidRPr="006C5B34">
        <w:rPr>
          <w:lang w:val="en-US"/>
        </w:rPr>
        <w:t>Fifteen opportunities have been identified in the region and these have been grouped into four geographic groups:</w:t>
      </w:r>
    </w:p>
    <w:p w14:paraId="640B9E08" w14:textId="088DB9BE" w:rsidR="000F5A23" w:rsidRPr="000F5A23" w:rsidRDefault="006C5B34" w:rsidP="00014C1C">
      <w:pPr>
        <w:pStyle w:val="ListNumber"/>
        <w:numPr>
          <w:ilvl w:val="0"/>
          <w:numId w:val="0"/>
        </w:numPr>
        <w:ind w:left="397" w:hanging="397"/>
        <w:rPr>
          <w:b/>
          <w:bCs/>
          <w:lang w:val="en-US"/>
        </w:rPr>
      </w:pPr>
      <w:r w:rsidRPr="006C5B34">
        <w:rPr>
          <w:b/>
          <w:bCs/>
          <w:lang w:val="en-US"/>
        </w:rPr>
        <w:t>Regional enablers</w:t>
      </w:r>
    </w:p>
    <w:p w14:paraId="2CBA8734" w14:textId="77777777" w:rsidR="000F5A23" w:rsidRPr="000F5A23" w:rsidRDefault="000F5A23" w:rsidP="00014C1C">
      <w:pPr>
        <w:pStyle w:val="ListNumber"/>
        <w:numPr>
          <w:ilvl w:val="0"/>
          <w:numId w:val="26"/>
        </w:numPr>
        <w:ind w:left="397"/>
      </w:pPr>
      <w:r w:rsidRPr="000F5A23">
        <w:t xml:space="preserve">Support for Wadawurrung and Djaara Care-for-Country Opportunities </w:t>
      </w:r>
    </w:p>
    <w:p w14:paraId="0AE197C2" w14:textId="77777777" w:rsidR="000F5A23" w:rsidRPr="000F5A23" w:rsidRDefault="000F5A23" w:rsidP="00014C1C">
      <w:pPr>
        <w:pStyle w:val="ListNumber"/>
        <w:numPr>
          <w:ilvl w:val="0"/>
          <w:numId w:val="26"/>
        </w:numPr>
        <w:ind w:left="397"/>
      </w:pPr>
      <w:r w:rsidRPr="000F5A23">
        <w:t xml:space="preserve">Enhancing Flows to the Moorabool and Leigh Rivers </w:t>
      </w:r>
    </w:p>
    <w:bookmarkEnd w:id="10"/>
    <w:p w14:paraId="346FEA1E" w14:textId="77777777" w:rsidR="00C87F98" w:rsidRPr="00C87F98" w:rsidRDefault="00C87F98" w:rsidP="00014C1C">
      <w:pPr>
        <w:pStyle w:val="ListNumber"/>
        <w:numPr>
          <w:ilvl w:val="0"/>
          <w:numId w:val="0"/>
        </w:numPr>
      </w:pPr>
      <w:r w:rsidRPr="00C87F98">
        <w:rPr>
          <w:b/>
          <w:bCs/>
          <w:lang w:val="en-US"/>
        </w:rPr>
        <w:t xml:space="preserve">Prioritising action in major urban </w:t>
      </w:r>
      <w:proofErr w:type="spellStart"/>
      <w:r w:rsidRPr="00C87F98">
        <w:rPr>
          <w:b/>
          <w:bCs/>
          <w:lang w:val="en-US"/>
        </w:rPr>
        <w:t>centres</w:t>
      </w:r>
      <w:proofErr w:type="spellEnd"/>
      <w:r w:rsidRPr="00C87F98">
        <w:rPr>
          <w:b/>
          <w:bCs/>
          <w:lang w:val="en-US"/>
        </w:rPr>
        <w:t xml:space="preserve"> </w:t>
      </w:r>
    </w:p>
    <w:p w14:paraId="6CBC33ED" w14:textId="7E62EECB" w:rsidR="00DF4CB9" w:rsidRPr="00DF4CB9" w:rsidRDefault="00DF4CB9" w:rsidP="00014C1C">
      <w:pPr>
        <w:pStyle w:val="ListNumber"/>
        <w:numPr>
          <w:ilvl w:val="0"/>
          <w:numId w:val="26"/>
        </w:numPr>
        <w:ind w:left="397"/>
      </w:pPr>
      <w:r w:rsidRPr="00DF4CB9">
        <w:t xml:space="preserve">Maryborough IWM Plan Implementation </w:t>
      </w:r>
    </w:p>
    <w:p w14:paraId="0B210409" w14:textId="77777777" w:rsidR="00DF4CB9" w:rsidRPr="00DF4CB9" w:rsidRDefault="00DF4CB9" w:rsidP="00014C1C">
      <w:pPr>
        <w:pStyle w:val="ListNumber"/>
        <w:numPr>
          <w:ilvl w:val="0"/>
          <w:numId w:val="26"/>
        </w:numPr>
        <w:ind w:left="397"/>
      </w:pPr>
      <w:r w:rsidRPr="00DF4CB9">
        <w:t xml:space="preserve">Daylesford and Hepburn Springs, Creswick and Clunes IWM Plan Implementation </w:t>
      </w:r>
    </w:p>
    <w:p w14:paraId="0CA48758" w14:textId="77777777" w:rsidR="00DF4CB9" w:rsidRDefault="00DF4CB9" w:rsidP="00014C1C">
      <w:pPr>
        <w:pStyle w:val="ListNumber"/>
        <w:numPr>
          <w:ilvl w:val="0"/>
          <w:numId w:val="26"/>
        </w:numPr>
        <w:ind w:left="397"/>
      </w:pPr>
      <w:r w:rsidRPr="00DF4CB9">
        <w:t xml:space="preserve">Ballan IWM Plan </w:t>
      </w:r>
    </w:p>
    <w:p w14:paraId="7857A964" w14:textId="77777777" w:rsidR="00443DFA" w:rsidRPr="00443DFA" w:rsidRDefault="00443DFA" w:rsidP="00014C1C">
      <w:pPr>
        <w:pStyle w:val="ListNumber"/>
        <w:numPr>
          <w:ilvl w:val="0"/>
          <w:numId w:val="0"/>
        </w:numPr>
        <w:ind w:left="397" w:hanging="397"/>
      </w:pPr>
      <w:r w:rsidRPr="00443DFA">
        <w:rPr>
          <w:b/>
          <w:bCs/>
        </w:rPr>
        <w:t xml:space="preserve">Delivering benefits in key regional locations </w:t>
      </w:r>
    </w:p>
    <w:p w14:paraId="560A52EB" w14:textId="77777777" w:rsidR="00443DFA" w:rsidRPr="00443DFA" w:rsidRDefault="00443DFA" w:rsidP="00FE0F06">
      <w:pPr>
        <w:pStyle w:val="ListNumber"/>
        <w:numPr>
          <w:ilvl w:val="0"/>
          <w:numId w:val="26"/>
        </w:numPr>
        <w:ind w:left="397"/>
      </w:pPr>
      <w:r w:rsidRPr="00443DFA">
        <w:t xml:space="preserve">Revitalising Lake Burrumbeet </w:t>
      </w:r>
    </w:p>
    <w:p w14:paraId="651BE94B" w14:textId="77777777" w:rsidR="00443DFA" w:rsidRPr="00443DFA" w:rsidRDefault="00443DFA" w:rsidP="00FE0F06">
      <w:pPr>
        <w:pStyle w:val="ListNumber"/>
        <w:numPr>
          <w:ilvl w:val="0"/>
          <w:numId w:val="26"/>
        </w:numPr>
        <w:ind w:left="397"/>
      </w:pPr>
      <w:r w:rsidRPr="00443DFA">
        <w:t xml:space="preserve">Beaufort Closed-Loop Recycled Water Scheme </w:t>
      </w:r>
    </w:p>
    <w:p w14:paraId="7AD1DFF9" w14:textId="77777777" w:rsidR="00443DFA" w:rsidRPr="00443DFA" w:rsidRDefault="00443DFA" w:rsidP="00FE0F06">
      <w:pPr>
        <w:pStyle w:val="ListNumber"/>
        <w:numPr>
          <w:ilvl w:val="0"/>
          <w:numId w:val="26"/>
        </w:numPr>
        <w:ind w:left="397"/>
      </w:pPr>
      <w:r w:rsidRPr="00443DFA">
        <w:t xml:space="preserve">Beaufort Linear: Green-Blue Infrastructure for a Small Town </w:t>
      </w:r>
    </w:p>
    <w:p w14:paraId="608A4BB7" w14:textId="77777777" w:rsidR="00443DFA" w:rsidRPr="00443DFA" w:rsidRDefault="00443DFA" w:rsidP="00FE0F06">
      <w:pPr>
        <w:pStyle w:val="ListNumber"/>
        <w:numPr>
          <w:ilvl w:val="0"/>
          <w:numId w:val="26"/>
        </w:numPr>
        <w:ind w:left="397"/>
      </w:pPr>
      <w:r w:rsidRPr="00443DFA">
        <w:t xml:space="preserve">Integrated Management of the Tullaroop Catchment (Stage 2 – Implementation) </w:t>
      </w:r>
    </w:p>
    <w:p w14:paraId="2812BEEA" w14:textId="77777777" w:rsidR="005132B6" w:rsidRPr="005132B6" w:rsidRDefault="005132B6" w:rsidP="00FE0F06">
      <w:pPr>
        <w:pStyle w:val="ListNumber"/>
        <w:numPr>
          <w:ilvl w:val="0"/>
          <w:numId w:val="0"/>
        </w:numPr>
      </w:pPr>
      <w:r w:rsidRPr="005132B6">
        <w:rPr>
          <w:b/>
          <w:bCs/>
        </w:rPr>
        <w:t xml:space="preserve">Building on momentum in Ballarat </w:t>
      </w:r>
    </w:p>
    <w:p w14:paraId="7232CE87" w14:textId="77777777" w:rsidR="005132B6" w:rsidRPr="005132B6" w:rsidRDefault="005132B6" w:rsidP="00FE0F06">
      <w:pPr>
        <w:pStyle w:val="ListNumber"/>
        <w:numPr>
          <w:ilvl w:val="0"/>
          <w:numId w:val="26"/>
        </w:numPr>
        <w:ind w:left="397"/>
      </w:pPr>
      <w:r w:rsidRPr="005132B6">
        <w:t xml:space="preserve">Breathing Life into the Yarrowee River: Implementing Priority Actions </w:t>
      </w:r>
    </w:p>
    <w:p w14:paraId="222A01BD" w14:textId="77777777" w:rsidR="005132B6" w:rsidRPr="005132B6" w:rsidRDefault="005132B6" w:rsidP="00FE0F06">
      <w:pPr>
        <w:pStyle w:val="ListNumber"/>
        <w:numPr>
          <w:ilvl w:val="0"/>
          <w:numId w:val="26"/>
        </w:numPr>
        <w:ind w:left="397"/>
      </w:pPr>
      <w:r w:rsidRPr="005132B6">
        <w:t xml:space="preserve">Expanding Ballarat’s Diverse Water Network </w:t>
      </w:r>
    </w:p>
    <w:p w14:paraId="40916A54" w14:textId="77777777" w:rsidR="005132B6" w:rsidRPr="005132B6" w:rsidRDefault="005132B6" w:rsidP="00FE0F06">
      <w:pPr>
        <w:pStyle w:val="ListNumber"/>
        <w:numPr>
          <w:ilvl w:val="0"/>
          <w:numId w:val="26"/>
        </w:numPr>
        <w:ind w:left="397"/>
      </w:pPr>
      <w:r w:rsidRPr="005132B6">
        <w:t xml:space="preserve">Ballarat West Stormwater Harvesting Hubs </w:t>
      </w:r>
    </w:p>
    <w:p w14:paraId="25A8FAF9" w14:textId="77777777" w:rsidR="005132B6" w:rsidRPr="005132B6" w:rsidRDefault="005132B6" w:rsidP="00FE0F06">
      <w:pPr>
        <w:pStyle w:val="ListNumber"/>
        <w:numPr>
          <w:ilvl w:val="0"/>
          <w:numId w:val="26"/>
        </w:numPr>
        <w:ind w:left="397"/>
      </w:pPr>
      <w:r w:rsidRPr="005132B6">
        <w:t xml:space="preserve">Recycled Water for a Green Victoria Park </w:t>
      </w:r>
    </w:p>
    <w:p w14:paraId="5EB0EFDB" w14:textId="77777777" w:rsidR="005132B6" w:rsidRPr="005132B6" w:rsidRDefault="005132B6" w:rsidP="00FE0F06">
      <w:pPr>
        <w:pStyle w:val="ListNumber"/>
        <w:numPr>
          <w:ilvl w:val="0"/>
          <w:numId w:val="26"/>
        </w:numPr>
        <w:ind w:left="397"/>
      </w:pPr>
      <w:r w:rsidRPr="005132B6">
        <w:t xml:space="preserve">Mullawallah Wetland Management Plan </w:t>
      </w:r>
    </w:p>
    <w:p w14:paraId="0C3076BE" w14:textId="75249405" w:rsidR="001017C1" w:rsidRPr="00DF4CB9" w:rsidRDefault="005132B6" w:rsidP="00FE0F06">
      <w:pPr>
        <w:pStyle w:val="ListNumber"/>
        <w:numPr>
          <w:ilvl w:val="0"/>
          <w:numId w:val="26"/>
        </w:numPr>
        <w:ind w:left="397"/>
      </w:pPr>
      <w:r w:rsidRPr="005132B6">
        <w:t xml:space="preserve">Miners Rest Flood Mitigation </w:t>
      </w:r>
    </w:p>
    <w:p w14:paraId="4E76D421" w14:textId="77777777" w:rsidR="006C5B34" w:rsidRDefault="006C5B34" w:rsidP="00014C1C">
      <w:pPr>
        <w:pStyle w:val="ListNumber"/>
        <w:numPr>
          <w:ilvl w:val="0"/>
          <w:numId w:val="0"/>
        </w:numPr>
        <w:ind w:left="397" w:hanging="397"/>
      </w:pPr>
    </w:p>
    <w:p w14:paraId="12AABC19" w14:textId="77777777" w:rsidR="00B3048B" w:rsidRDefault="00B3048B" w:rsidP="002C4C1F">
      <w:pPr>
        <w:pStyle w:val="BodyText"/>
      </w:pPr>
    </w:p>
    <w:p w14:paraId="60099F5D" w14:textId="77777777" w:rsidR="003A03AD" w:rsidRDefault="003A03AD" w:rsidP="002C4C1F">
      <w:pPr>
        <w:pStyle w:val="BodyText"/>
      </w:pPr>
    </w:p>
    <w:p w14:paraId="12A0910A" w14:textId="77777777" w:rsidR="003A03AD" w:rsidRDefault="003A03AD" w:rsidP="002C4C1F">
      <w:pPr>
        <w:pStyle w:val="BodyText"/>
      </w:pPr>
    </w:p>
    <w:p w14:paraId="19005362" w14:textId="5B98E722" w:rsidR="00C83701" w:rsidRDefault="009D0CEF" w:rsidP="002C4C1F">
      <w:pPr>
        <w:pStyle w:val="BodyText"/>
      </w:pPr>
      <w:r>
        <w:rPr>
          <w:noProof/>
        </w:rPr>
        <w:lastRenderedPageBreak/>
        <w:drawing>
          <wp:inline distT="0" distB="0" distL="0" distR="0" wp14:anchorId="37E1D97C" wp14:editId="2880C2F1">
            <wp:extent cx="6120765" cy="5236845"/>
            <wp:effectExtent l="0" t="0" r="0" b="1905"/>
            <wp:docPr id="677388597" name="Picture 1" descr="A map of the Central Highlands region, showing the geographical location of all fifteen IWM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88597" name="Picture 1" descr="A map of the Central Highlands region, showing the geographical location of all fifteen IWM opportunities"/>
                    <pic:cNvPicPr/>
                  </pic:nvPicPr>
                  <pic:blipFill>
                    <a:blip r:embed="rId37">
                      <a:extLst>
                        <a:ext uri="{BEBA8EAE-BF5A-486C-A8C5-ECC9F3942E4B}">
                          <a14:imgProps xmlns:a14="http://schemas.microsoft.com/office/drawing/2010/main">
                            <a14:imgLayer r:embed="rId38">
                              <a14:imgEffect>
                                <a14:backgroundRemoval t="625" b="99375" l="3209" r="97861">
                                  <a14:foregroundMark x1="5348" y1="4844" x2="83155" y2="13438"/>
                                  <a14:foregroundMark x1="83155" y1="13438" x2="93850" y2="28281"/>
                                  <a14:foregroundMark x1="93850" y1="28281" x2="82086" y2="82188"/>
                                  <a14:foregroundMark x1="82086" y1="82188" x2="62433" y2="92656"/>
                                  <a14:foregroundMark x1="62433" y1="92656" x2="34626" y2="95625"/>
                                  <a14:foregroundMark x1="34626" y1="95625" x2="9492" y2="84844"/>
                                  <a14:foregroundMark x1="9492" y1="84844" x2="2406" y2="62344"/>
                                  <a14:foregroundMark x1="2406" y1="62344" x2="8021" y2="37500"/>
                                  <a14:foregroundMark x1="8021" y1="37500" x2="22995" y2="23594"/>
                                  <a14:foregroundMark x1="22995" y1="23594" x2="30080" y2="29375"/>
                                  <a14:foregroundMark x1="30080" y1="29375" x2="50000" y2="37188"/>
                                  <a14:foregroundMark x1="50000" y1="37188" x2="65909" y2="76563"/>
                                  <a14:foregroundMark x1="65909" y1="76563" x2="78075" y2="88281"/>
                                  <a14:foregroundMark x1="43316" y1="93281" x2="26604" y2="91406"/>
                                  <a14:foregroundMark x1="26604" y1="91406" x2="53342" y2="87969"/>
                                  <a14:foregroundMark x1="53342" y1="87969" x2="27273" y2="95938"/>
                                  <a14:foregroundMark x1="27273" y1="95938" x2="13102" y2="95469"/>
                                  <a14:foregroundMark x1="13102" y1="95469" x2="9091" y2="86250"/>
                                  <a14:foregroundMark x1="9091" y1="86250" x2="10160" y2="60313"/>
                                  <a14:foregroundMark x1="10160" y1="60313" x2="8957" y2="50625"/>
                                  <a14:foregroundMark x1="8957" y1="50625" x2="7219" y2="52656"/>
                                  <a14:foregroundMark x1="35027" y1="4531" x2="52807" y2="4375"/>
                                  <a14:foregroundMark x1="52807" y1="4375" x2="68717" y2="6563"/>
                                  <a14:foregroundMark x1="34492" y1="3906" x2="37834" y2="49375"/>
                                  <a14:foregroundMark x1="37834" y1="49375" x2="38369" y2="51250"/>
                                  <a14:foregroundMark x1="3610" y1="5156" x2="7754" y2="91563"/>
                                  <a14:foregroundMark x1="7754" y1="91563" x2="27005" y2="93750"/>
                                  <a14:foregroundMark x1="27005" y1="93750" x2="65642" y2="93438"/>
                                  <a14:foregroundMark x1="65642" y1="93438" x2="85428" y2="94844"/>
                                  <a14:foregroundMark x1="85428" y1="94844" x2="92246" y2="81719"/>
                                  <a14:foregroundMark x1="92246" y1="81719" x2="94251" y2="17656"/>
                                  <a14:foregroundMark x1="94251" y1="17656" x2="3342" y2="5156"/>
                                  <a14:foregroundMark x1="8289" y1="7500" x2="10695" y2="29844"/>
                                  <a14:foregroundMark x1="10695" y1="29844" x2="29679" y2="34844"/>
                                  <a14:foregroundMark x1="29679" y1="34844" x2="34759" y2="48594"/>
                                  <a14:foregroundMark x1="34759" y1="48594" x2="43583" y2="51875"/>
                                  <a14:foregroundMark x1="43583" y1="51875" x2="48396" y2="60781"/>
                                  <a14:foregroundMark x1="48396" y1="60781" x2="59492" y2="69219"/>
                                  <a14:foregroundMark x1="59492" y1="69219" x2="52139" y2="80469"/>
                                  <a14:foregroundMark x1="52139" y1="80469" x2="92112" y2="88281"/>
                                  <a14:foregroundMark x1="92112" y1="88281" x2="75535" y2="95313"/>
                                  <a14:foregroundMark x1="75535" y1="95313" x2="15909" y2="95313"/>
                                  <a14:foregroundMark x1="15909" y1="95313" x2="14973" y2="85156"/>
                                  <a14:foregroundMark x1="14973" y1="85156" x2="21658" y2="63281"/>
                                  <a14:foregroundMark x1="21658" y1="63281" x2="21524" y2="47969"/>
                                  <a14:foregroundMark x1="21524" y1="47969" x2="12032" y2="32188"/>
                                  <a14:foregroundMark x1="12032" y1="32188" x2="13503" y2="20156"/>
                                  <a14:foregroundMark x1="13503" y1="20156" x2="24064" y2="8750"/>
                                  <a14:foregroundMark x1="24064" y1="8750" x2="11230" y2="3906"/>
                                  <a14:foregroundMark x1="11230" y1="3906" x2="51337" y2="938"/>
                                  <a14:foregroundMark x1="51337" y1="938" x2="72594" y2="5156"/>
                                  <a14:foregroundMark x1="72594" y1="5156" x2="92513" y2="15781"/>
                                  <a14:foregroundMark x1="92513" y1="15781" x2="94385" y2="25781"/>
                                  <a14:foregroundMark x1="94385" y1="25781" x2="87433" y2="42031"/>
                                  <a14:foregroundMark x1="87433" y1="42031" x2="65374" y2="65000"/>
                                  <a14:foregroundMark x1="65374" y1="65000" x2="65775" y2="76094"/>
                                  <a14:foregroundMark x1="65775" y1="76094" x2="77540" y2="76719"/>
                                  <a14:foregroundMark x1="77540" y1="76719" x2="50936" y2="80313"/>
                                  <a14:foregroundMark x1="50936" y1="80313" x2="60027" y2="75313"/>
                                  <a14:foregroundMark x1="77807" y1="58750" x2="77674" y2="70625"/>
                                  <a14:foregroundMark x1="77674" y1="70625" x2="85561" y2="75938"/>
                                  <a14:foregroundMark x1="85561" y1="75938" x2="82219" y2="78281"/>
                                  <a14:foregroundMark x1="66176" y1="1875" x2="74198" y2="8438"/>
                                  <a14:foregroundMark x1="65909" y1="2656" x2="75000" y2="8438"/>
                                  <a14:foregroundMark x1="65374" y1="625" x2="78342" y2="7187"/>
                                  <a14:foregroundMark x1="82620" y1="14219" x2="94920" y2="14063"/>
                                  <a14:foregroundMark x1="94920" y1="14063" x2="95053" y2="27500"/>
                                  <a14:foregroundMark x1="95053" y1="27500" x2="95321" y2="27656"/>
                                  <a14:foregroundMark x1="88369" y1="15937" x2="97861" y2="15000"/>
                                  <a14:foregroundMark x1="97861" y1="15000" x2="93048" y2="31563"/>
                                  <a14:foregroundMark x1="93048" y1="31563" x2="92781" y2="31875"/>
                                  <a14:foregroundMark x1="84225" y1="12656" x2="97861" y2="12656"/>
                                  <a14:foregroundMark x1="97861" y1="12656" x2="95053" y2="42188"/>
                                  <a14:foregroundMark x1="75668" y1="17813" x2="70321" y2="26250"/>
                                  <a14:foregroundMark x1="21925" y1="95469" x2="9759" y2="95156"/>
                                  <a14:foregroundMark x1="9759" y1="95156" x2="18316" y2="97656"/>
                                  <a14:foregroundMark x1="18316" y1="97656" x2="45722" y2="94688"/>
                                  <a14:foregroundMark x1="45722" y1="94688" x2="60294" y2="97344"/>
                                  <a14:foregroundMark x1="60294" y1="97344" x2="63369" y2="99375"/>
                                  <a14:backgroundMark x1="85829" y1="2344" x2="99198" y2="2344"/>
                                  <a14:backgroundMark x1="83957" y1="1563" x2="88102" y2="2969"/>
                                  <a14:backgroundMark x1="84492" y1="2344" x2="88369" y2="3281"/>
                                </a14:backgroundRemoval>
                              </a14:imgEffect>
                            </a14:imgLayer>
                          </a14:imgProps>
                        </a:ext>
                      </a:extLst>
                    </a:blip>
                    <a:stretch>
                      <a:fillRect/>
                    </a:stretch>
                  </pic:blipFill>
                  <pic:spPr>
                    <a:xfrm>
                      <a:off x="0" y="0"/>
                      <a:ext cx="6120765" cy="5236845"/>
                    </a:xfrm>
                    <a:prstGeom prst="rect">
                      <a:avLst/>
                    </a:prstGeom>
                  </pic:spPr>
                </pic:pic>
              </a:graphicData>
            </a:graphic>
          </wp:inline>
        </w:drawing>
      </w:r>
    </w:p>
    <w:p w14:paraId="0DAAC4A1" w14:textId="00B6D102" w:rsidR="0052460C" w:rsidRDefault="002518DC" w:rsidP="00D1730F">
      <w:pPr>
        <w:pStyle w:val="CaptionImageorFigure"/>
      </w:pPr>
      <w:r>
        <w:t xml:space="preserve">Figure 1: </w:t>
      </w:r>
      <w:r w:rsidR="0052460C" w:rsidRPr="0052460C">
        <w:t xml:space="preserve">Locations of IWM opportunities across the </w:t>
      </w:r>
      <w:r w:rsidR="00AD2384" w:rsidRPr="00AD2384">
        <w:t xml:space="preserve">Central Highlands </w:t>
      </w:r>
      <w:r w:rsidR="0052460C" w:rsidRPr="0052460C">
        <w:t>region. Locations are approximate.</w:t>
      </w:r>
    </w:p>
    <w:p w14:paraId="0E7CE85B" w14:textId="77777777" w:rsidR="00480A03" w:rsidRDefault="00480A03" w:rsidP="00D1730F">
      <w:pPr>
        <w:pStyle w:val="CaptionImageorFigure"/>
      </w:pPr>
    </w:p>
    <w:p w14:paraId="34370B8E" w14:textId="0EA6B265" w:rsidR="00F557ED" w:rsidRDefault="00984F2F" w:rsidP="0039197B">
      <w:pPr>
        <w:pStyle w:val="Heading1TopofPage"/>
        <w:framePr w:wrap="around"/>
      </w:pPr>
      <w:bookmarkStart w:id="11" w:name="_Toc105599774"/>
      <w:bookmarkStart w:id="12" w:name="_Toc166863276"/>
      <w:r w:rsidRPr="00984F2F">
        <w:lastRenderedPageBreak/>
        <w:t xml:space="preserve">Central Highlands </w:t>
      </w:r>
      <w:r w:rsidR="0039197B">
        <w:t>Integrated Water Mana</w:t>
      </w:r>
      <w:r w:rsidR="00F640CB">
        <w:t>gement Forum</w:t>
      </w:r>
      <w:bookmarkEnd w:id="11"/>
      <w:bookmarkEnd w:id="12"/>
    </w:p>
    <w:p w14:paraId="628F1B86" w14:textId="1277D9D9" w:rsidR="00F640CB" w:rsidRDefault="00F640CB" w:rsidP="00F640CB">
      <w:pPr>
        <w:pStyle w:val="Heading2"/>
      </w:pPr>
      <w:bookmarkStart w:id="13" w:name="_Toc105599775"/>
      <w:bookmarkStart w:id="14" w:name="_Toc166863277"/>
      <w:r>
        <w:t>Strategic Directions Statemen</w:t>
      </w:r>
      <w:r w:rsidRPr="00814D7B">
        <w:t>t 202</w:t>
      </w:r>
      <w:r w:rsidR="00EF496F">
        <w:t>2</w:t>
      </w:r>
      <w:r>
        <w:t xml:space="preserve"> summary</w:t>
      </w:r>
      <w:bookmarkEnd w:id="13"/>
      <w:bookmarkEnd w:id="14"/>
    </w:p>
    <w:p w14:paraId="79BF5237" w14:textId="3A5B9FB4" w:rsidR="00F640CB" w:rsidRPr="00EC5FDC" w:rsidRDefault="00EC303E" w:rsidP="00EC5FDC">
      <w:pPr>
        <w:pStyle w:val="BodyText"/>
      </w:pPr>
      <w:r w:rsidRPr="00EC303E">
        <w:t>We work collaboratively with partners across the water cycle to find new ways to share resources and conserve water for multiple community and environmental benefits</w:t>
      </w:r>
      <w:r w:rsidR="00EC5FDC" w:rsidRPr="00EC5FDC">
        <w:t>.</w:t>
      </w:r>
    </w:p>
    <w:p w14:paraId="0F1B434C" w14:textId="6D24A8D8" w:rsidR="00EC5FDC" w:rsidRDefault="00EC5FDC" w:rsidP="00FD235F">
      <w:pPr>
        <w:pStyle w:val="IntroFeatureText"/>
      </w:pPr>
      <w:r w:rsidRPr="00EC5FDC">
        <w:t>We work to meet the water needs of a changing region</w:t>
      </w:r>
      <w:r>
        <w:t>.</w:t>
      </w:r>
    </w:p>
    <w:p w14:paraId="3CCC1841" w14:textId="6F6CF50B" w:rsidR="004B5C33" w:rsidRPr="004E47BB" w:rsidRDefault="004E47BB" w:rsidP="004E47BB">
      <w:pPr>
        <w:pStyle w:val="ListNumber"/>
        <w:numPr>
          <w:ilvl w:val="0"/>
          <w:numId w:val="19"/>
        </w:numPr>
        <w:rPr>
          <w:b/>
          <w:bCs/>
        </w:rPr>
      </w:pPr>
      <w:r w:rsidRPr="004E47BB">
        <w:rPr>
          <w:b/>
          <w:bCs/>
        </w:rPr>
        <w:t>Support for Wadawurrung and Djaara Care-for-Country Opportunities</w:t>
      </w:r>
    </w:p>
    <w:p w14:paraId="69EC7F41" w14:textId="79EEC91C" w:rsidR="005877C6" w:rsidRPr="004B5C33" w:rsidRDefault="00C35C28" w:rsidP="005877C6">
      <w:pPr>
        <w:pStyle w:val="BodyTextIndented"/>
      </w:pPr>
      <w:r w:rsidRPr="00C35C28">
        <w:rPr>
          <w:lang w:val="en-US"/>
        </w:rPr>
        <w:t>Commitment to support Traditional Owner self-determination and led IWM projects as these opportunities arise</w:t>
      </w:r>
      <w:r w:rsidR="004831DF">
        <w:rPr>
          <w:rFonts w:ascii="Tahoma" w:hAnsi="Tahoma" w:cs="Tahoma"/>
        </w:rPr>
        <w:t>.</w:t>
      </w:r>
    </w:p>
    <w:p w14:paraId="7CCB385F" w14:textId="51F5BDB7" w:rsidR="004B5C33" w:rsidRDefault="00723B73" w:rsidP="004B5C33">
      <w:pPr>
        <w:pStyle w:val="ListNumber"/>
        <w:rPr>
          <w:b/>
          <w:bCs/>
        </w:rPr>
      </w:pPr>
      <w:r w:rsidRPr="00723B73">
        <w:rPr>
          <w:b/>
          <w:bCs/>
          <w:lang w:val="en-US"/>
        </w:rPr>
        <w:t xml:space="preserve">Enhancing Flows in the Moorabool and Leigh </w:t>
      </w:r>
      <w:r>
        <w:rPr>
          <w:b/>
          <w:bCs/>
          <w:lang w:val="en-US"/>
        </w:rPr>
        <w:t>Rivers</w:t>
      </w:r>
    </w:p>
    <w:p w14:paraId="519C71EC" w14:textId="2582095B" w:rsidR="005877C6" w:rsidRPr="004B5C33" w:rsidRDefault="00D425C2" w:rsidP="005877C6">
      <w:pPr>
        <w:pStyle w:val="BodyTextIndented"/>
      </w:pPr>
      <w:r w:rsidRPr="00D425C2">
        <w:t>Improving the volume and timing of flows into these rivers to protect biodiversity and cultural values</w:t>
      </w:r>
      <w:r w:rsidR="003651CA">
        <w:t>.</w:t>
      </w:r>
    </w:p>
    <w:p w14:paraId="1B3E8EA6" w14:textId="1FC30AEE" w:rsidR="004B5C33" w:rsidRDefault="00B16EF6" w:rsidP="004B5C33">
      <w:pPr>
        <w:pStyle w:val="ListNumber"/>
        <w:rPr>
          <w:b/>
          <w:bCs/>
        </w:rPr>
      </w:pPr>
      <w:r w:rsidRPr="00B16EF6">
        <w:rPr>
          <w:b/>
          <w:bCs/>
          <w:lang w:val="en-US"/>
        </w:rPr>
        <w:t xml:space="preserve">Maryborough IWM Plan </w:t>
      </w:r>
      <w:r w:rsidR="00EF3989" w:rsidRPr="00EF3989">
        <w:rPr>
          <w:b/>
          <w:bCs/>
          <w:lang w:val="en-US"/>
        </w:rPr>
        <w:t>Implementation</w:t>
      </w:r>
    </w:p>
    <w:p w14:paraId="06BD81E2" w14:textId="3F621A25" w:rsidR="005877C6" w:rsidRPr="004B5C33" w:rsidRDefault="001A139F" w:rsidP="001A139F">
      <w:pPr>
        <w:pStyle w:val="BodyTextIndented"/>
      </w:pPr>
      <w:r>
        <w:t>Implement opportunities from the plan, to enhancing water resources, supporting urban greening and liveability, improve the health of local waterways and water bodies, and driving economic and social benefits</w:t>
      </w:r>
      <w:r w:rsidR="00157641">
        <w:t>.</w:t>
      </w:r>
    </w:p>
    <w:p w14:paraId="2357DF03" w14:textId="3E149449" w:rsidR="005877C6" w:rsidRPr="00713B12" w:rsidRDefault="00713B12">
      <w:pPr>
        <w:pStyle w:val="ListNumber"/>
        <w:rPr>
          <w:b/>
          <w:bCs/>
        </w:rPr>
      </w:pPr>
      <w:r w:rsidRPr="00713B12">
        <w:rPr>
          <w:b/>
          <w:bCs/>
        </w:rPr>
        <w:t>Daylesford and Hepburn Springs, Creswick and Clunes IWM Plan</w:t>
      </w:r>
      <w:r>
        <w:rPr>
          <w:b/>
          <w:bCs/>
        </w:rPr>
        <w:t xml:space="preserve"> </w:t>
      </w:r>
      <w:r w:rsidRPr="00713B12">
        <w:rPr>
          <w:b/>
          <w:bCs/>
        </w:rPr>
        <w:t xml:space="preserve">Implementation </w:t>
      </w:r>
      <w:r w:rsidR="004B5C33" w:rsidRPr="00713B12">
        <w:rPr>
          <w:b/>
          <w:bCs/>
        </w:rPr>
        <w:t>Pilot Project</w:t>
      </w:r>
    </w:p>
    <w:p w14:paraId="6B867912" w14:textId="5A2E4D1B" w:rsidR="00376F03" w:rsidRPr="00376F03" w:rsidRDefault="0065469F" w:rsidP="0065469F">
      <w:pPr>
        <w:pStyle w:val="BodyTextIndented"/>
      </w:pPr>
      <w:r>
        <w:t>Implement a range of priority IWM opportunities identified within these towns and across the Hepburn Shire</w:t>
      </w:r>
      <w:r w:rsidR="001C07F8">
        <w:t>.</w:t>
      </w:r>
    </w:p>
    <w:p w14:paraId="1109AA29" w14:textId="0209BCF2" w:rsidR="004B5C33" w:rsidRDefault="004B5C33" w:rsidP="004B5C33">
      <w:pPr>
        <w:pStyle w:val="ListNumber"/>
        <w:rPr>
          <w:b/>
          <w:bCs/>
        </w:rPr>
      </w:pPr>
      <w:r w:rsidRPr="004B5C33">
        <w:rPr>
          <w:b/>
          <w:bCs/>
        </w:rPr>
        <w:t>B</w:t>
      </w:r>
      <w:r w:rsidR="00717169" w:rsidRPr="00717169">
        <w:rPr>
          <w:b/>
          <w:bCs/>
        </w:rPr>
        <w:t>allan IWM Plan</w:t>
      </w:r>
      <w:r w:rsidRPr="004B5C33">
        <w:rPr>
          <w:b/>
          <w:bCs/>
        </w:rPr>
        <w:t xml:space="preserve"> </w:t>
      </w:r>
    </w:p>
    <w:p w14:paraId="4310CCB4" w14:textId="50E25881" w:rsidR="00376F03" w:rsidRPr="004B5C33" w:rsidRDefault="00717169" w:rsidP="00717169">
      <w:pPr>
        <w:pStyle w:val="BodyTextIndented"/>
      </w:pPr>
      <w:r>
        <w:t>Articulating a community vision and identifying IWM opportunities for Ballan</w:t>
      </w:r>
      <w:r w:rsidR="00225EFB">
        <w:t>.</w:t>
      </w:r>
    </w:p>
    <w:p w14:paraId="3AD18E88" w14:textId="1C0963B8" w:rsidR="004B5C33" w:rsidRDefault="001C5D18" w:rsidP="004B5C33">
      <w:pPr>
        <w:pStyle w:val="ListNumber"/>
        <w:rPr>
          <w:b/>
          <w:bCs/>
        </w:rPr>
      </w:pPr>
      <w:r w:rsidRPr="001C5D18">
        <w:rPr>
          <w:b/>
          <w:bCs/>
        </w:rPr>
        <w:t>Revitalising Lake Burrumbeet</w:t>
      </w:r>
      <w:r w:rsidR="004B5C33" w:rsidRPr="004B5C33">
        <w:rPr>
          <w:b/>
          <w:bCs/>
        </w:rPr>
        <w:t xml:space="preserve"> </w:t>
      </w:r>
    </w:p>
    <w:p w14:paraId="103B9362" w14:textId="13216B2A" w:rsidR="00376F03" w:rsidRPr="004B5C33" w:rsidRDefault="005902B8" w:rsidP="00376F03">
      <w:pPr>
        <w:pStyle w:val="BodyTextIndented"/>
      </w:pPr>
      <w:r w:rsidRPr="005902B8">
        <w:t>Identifying and prioritising opportunities to benefit communities, the environment and enhance cultural values at Lake Burrumbeet and connected waterways</w:t>
      </w:r>
      <w:r w:rsidR="00735842">
        <w:t>.</w:t>
      </w:r>
    </w:p>
    <w:p w14:paraId="1455D49F" w14:textId="301229C0" w:rsidR="004B5C33" w:rsidRDefault="00F60154" w:rsidP="004B5C33">
      <w:pPr>
        <w:pStyle w:val="ListNumber"/>
        <w:rPr>
          <w:b/>
          <w:bCs/>
        </w:rPr>
      </w:pPr>
      <w:r>
        <w:rPr>
          <w:b/>
          <w:bCs/>
        </w:rPr>
        <w:t>B</w:t>
      </w:r>
      <w:r w:rsidRPr="00F60154">
        <w:rPr>
          <w:b/>
          <w:bCs/>
        </w:rPr>
        <w:t>eaufort Closed-Loop Recycled Water Schem</w:t>
      </w:r>
      <w:r>
        <w:rPr>
          <w:b/>
          <w:bCs/>
        </w:rPr>
        <w:t>e</w:t>
      </w:r>
      <w:r w:rsidR="004B5C33" w:rsidRPr="004B5C33">
        <w:rPr>
          <w:b/>
          <w:bCs/>
        </w:rPr>
        <w:t xml:space="preserve"> </w:t>
      </w:r>
    </w:p>
    <w:p w14:paraId="36ED6C93" w14:textId="3B2F4E32" w:rsidR="00376F03" w:rsidRPr="004B5C33" w:rsidRDefault="003378CF" w:rsidP="00376F03">
      <w:pPr>
        <w:pStyle w:val="BodyTextIndented"/>
      </w:pPr>
      <w:r w:rsidRPr="003378CF">
        <w:t>Greening local community assets using recycled water from the Beaufort’s wastewater treatment plant</w:t>
      </w:r>
      <w:r w:rsidR="006E6F5F">
        <w:t>.</w:t>
      </w:r>
    </w:p>
    <w:p w14:paraId="3BCA89BD" w14:textId="4D47AB4C" w:rsidR="004B5C33" w:rsidRDefault="00CD406D" w:rsidP="004B5C33">
      <w:pPr>
        <w:pStyle w:val="ListNumber"/>
        <w:rPr>
          <w:b/>
          <w:bCs/>
        </w:rPr>
      </w:pPr>
      <w:r w:rsidRPr="00CD406D">
        <w:rPr>
          <w:b/>
          <w:bCs/>
        </w:rPr>
        <w:t xml:space="preserve">Beaufort Linear: Green-Blue Infrastructure for a Small </w:t>
      </w:r>
      <w:r>
        <w:rPr>
          <w:b/>
          <w:bCs/>
        </w:rPr>
        <w:t>Town</w:t>
      </w:r>
      <w:r w:rsidR="004B5C33" w:rsidRPr="004B5C33">
        <w:rPr>
          <w:b/>
          <w:bCs/>
        </w:rPr>
        <w:t xml:space="preserve"> </w:t>
      </w:r>
    </w:p>
    <w:p w14:paraId="139E577C" w14:textId="2694F868" w:rsidR="00376F03" w:rsidRPr="004B5C33" w:rsidRDefault="00506052" w:rsidP="00376F03">
      <w:pPr>
        <w:pStyle w:val="BodyTextIndented"/>
      </w:pPr>
      <w:r w:rsidRPr="00506052">
        <w:lastRenderedPageBreak/>
        <w:t>Creating a blue-green corridor that connects</w:t>
      </w:r>
      <w:r>
        <w:t xml:space="preserve"> </w:t>
      </w:r>
      <w:r w:rsidR="00997DE5" w:rsidRPr="00997DE5">
        <w:t>highly valued recreational assets for the Beaufort community</w:t>
      </w:r>
      <w:r w:rsidR="00494845">
        <w:t>.</w:t>
      </w:r>
    </w:p>
    <w:p w14:paraId="6412F76B" w14:textId="7124440E" w:rsidR="004B5C33" w:rsidRDefault="00B97EAB" w:rsidP="004B5C33">
      <w:pPr>
        <w:pStyle w:val="ListNumber"/>
        <w:rPr>
          <w:b/>
          <w:bCs/>
        </w:rPr>
      </w:pPr>
      <w:r w:rsidRPr="00B97EAB">
        <w:rPr>
          <w:b/>
          <w:bCs/>
        </w:rPr>
        <w:t>Integrated Management of the Tullaroop Catchment (Stage 2 – Implementation)</w:t>
      </w:r>
    </w:p>
    <w:p w14:paraId="10ABC2F3" w14:textId="3274D219" w:rsidR="00977301" w:rsidRDefault="005C364E" w:rsidP="00177076">
      <w:pPr>
        <w:pStyle w:val="BodyTextIndented"/>
      </w:pPr>
      <w:r w:rsidRPr="005C364E">
        <w:t>Implementing opportunities to improve</w:t>
      </w:r>
      <w:r>
        <w:t xml:space="preserve"> </w:t>
      </w:r>
      <w:r w:rsidR="000208BA" w:rsidRPr="000208BA">
        <w:t>catchment health and secure water supplies, while enhancing cultural values</w:t>
      </w:r>
      <w:r w:rsidR="00494845" w:rsidRPr="00494845">
        <w:t>.</w:t>
      </w:r>
    </w:p>
    <w:p w14:paraId="796EFC7E" w14:textId="50ABAF1B" w:rsidR="00977301" w:rsidRDefault="004B562C" w:rsidP="00977301">
      <w:pPr>
        <w:pStyle w:val="ListNumber"/>
        <w:rPr>
          <w:b/>
          <w:bCs/>
        </w:rPr>
      </w:pPr>
      <w:r w:rsidRPr="004B562C">
        <w:rPr>
          <w:b/>
          <w:bCs/>
        </w:rPr>
        <w:t>Breathing Life into the Yarrowee River: Implementing Priority Actions</w:t>
      </w:r>
    </w:p>
    <w:p w14:paraId="040DE239" w14:textId="465FA7C0" w:rsidR="009C4FC1" w:rsidRPr="00977301" w:rsidRDefault="00923D94" w:rsidP="00D8419E">
      <w:pPr>
        <w:pStyle w:val="BodyTextIndented"/>
      </w:pPr>
      <w:r w:rsidRPr="00923D94">
        <w:t>Implementing priority actions from the Yarrowee River and Tributaries: River Corridor Masterplan</w:t>
      </w:r>
      <w:r w:rsidR="00E02018">
        <w:rPr>
          <w:rFonts w:ascii="Tahoma" w:hAnsi="Tahoma" w:cs="Tahoma"/>
        </w:rPr>
        <w:t>.</w:t>
      </w:r>
    </w:p>
    <w:p w14:paraId="31D969C8" w14:textId="2468BC9A" w:rsidR="00977301" w:rsidRDefault="00803C25" w:rsidP="00977301">
      <w:pPr>
        <w:pStyle w:val="ListNumber"/>
        <w:rPr>
          <w:b/>
          <w:bCs/>
        </w:rPr>
      </w:pPr>
      <w:r w:rsidRPr="00803C25">
        <w:rPr>
          <w:b/>
          <w:bCs/>
        </w:rPr>
        <w:t>Expanding Ballarat’s Diverse Water Network</w:t>
      </w:r>
    </w:p>
    <w:p w14:paraId="16425EB4" w14:textId="61D3893A" w:rsidR="009C4FC1" w:rsidRPr="00977301" w:rsidRDefault="005C111B" w:rsidP="009C4FC1">
      <w:pPr>
        <w:pStyle w:val="BodyTextIndented"/>
      </w:pPr>
      <w:r w:rsidRPr="005C111B">
        <w:t>Increasing the use of rainwater, recycled water and stormwater in Ballarat to meet a range of demands and save precious drinking water</w:t>
      </w:r>
      <w:r w:rsidR="00CB6A5E">
        <w:t>.</w:t>
      </w:r>
    </w:p>
    <w:p w14:paraId="7CBBE8CE" w14:textId="5C9AFA19" w:rsidR="00977301" w:rsidRDefault="005823E7" w:rsidP="00977301">
      <w:pPr>
        <w:pStyle w:val="ListNumber"/>
        <w:rPr>
          <w:b/>
          <w:bCs/>
        </w:rPr>
      </w:pPr>
      <w:r w:rsidRPr="005823E7">
        <w:rPr>
          <w:b/>
          <w:bCs/>
        </w:rPr>
        <w:t xml:space="preserve">Ballarat West Stormwater Harvesting </w:t>
      </w:r>
      <w:r>
        <w:rPr>
          <w:b/>
          <w:bCs/>
        </w:rPr>
        <w:t>Hubs</w:t>
      </w:r>
    </w:p>
    <w:p w14:paraId="24BAEFD5" w14:textId="0E43B68E" w:rsidR="00D8419E" w:rsidRPr="00977301" w:rsidRDefault="00084590" w:rsidP="00D8419E">
      <w:pPr>
        <w:pStyle w:val="BodyTextIndented"/>
      </w:pPr>
      <w:r w:rsidRPr="00084590">
        <w:t>Making the most of treated urban stormwater in future growth areas by planning early</w:t>
      </w:r>
      <w:r w:rsidR="007C7921">
        <w:t>.</w:t>
      </w:r>
    </w:p>
    <w:p w14:paraId="4FDF2E28" w14:textId="5E221E70" w:rsidR="00977301" w:rsidRDefault="003715DF" w:rsidP="00977301">
      <w:pPr>
        <w:pStyle w:val="ListNumber"/>
        <w:rPr>
          <w:b/>
          <w:bCs/>
        </w:rPr>
      </w:pPr>
      <w:r w:rsidRPr="003715DF">
        <w:rPr>
          <w:b/>
          <w:bCs/>
        </w:rPr>
        <w:t>Recycled Water for a Green Victoria P</w:t>
      </w:r>
      <w:r>
        <w:rPr>
          <w:b/>
          <w:bCs/>
        </w:rPr>
        <w:t>ark</w:t>
      </w:r>
    </w:p>
    <w:p w14:paraId="6BAFDA27" w14:textId="2493B815" w:rsidR="00D8419E" w:rsidRPr="00977301" w:rsidRDefault="007C4868" w:rsidP="00D8419E">
      <w:pPr>
        <w:pStyle w:val="BodyTextIndented"/>
      </w:pPr>
      <w:r w:rsidRPr="007C4868">
        <w:t>Developing detailed designs for the irrigation of Victoria Park with recycled water</w:t>
      </w:r>
      <w:r w:rsidR="009E505F">
        <w:t>.</w:t>
      </w:r>
    </w:p>
    <w:p w14:paraId="3FFA902B" w14:textId="2557E073" w:rsidR="00977301" w:rsidRDefault="009C0718" w:rsidP="00977301">
      <w:pPr>
        <w:pStyle w:val="ListNumber"/>
        <w:rPr>
          <w:b/>
          <w:bCs/>
        </w:rPr>
      </w:pPr>
      <w:r w:rsidRPr="009C0718">
        <w:rPr>
          <w:b/>
          <w:bCs/>
        </w:rPr>
        <w:t>Mullawallah Wetland Management</w:t>
      </w:r>
      <w:r>
        <w:rPr>
          <w:b/>
          <w:bCs/>
        </w:rPr>
        <w:t xml:space="preserve"> Plan</w:t>
      </w:r>
    </w:p>
    <w:p w14:paraId="67CED859" w14:textId="6193F11E" w:rsidR="00D8419E" w:rsidRPr="00977301" w:rsidRDefault="00D27B5B" w:rsidP="00C402B3">
      <w:pPr>
        <w:pStyle w:val="BodyTextIndented"/>
      </w:pPr>
      <w:r w:rsidRPr="00D27B5B">
        <w:t>A Wadawurrung project managing water on</w:t>
      </w:r>
      <w:r>
        <w:t xml:space="preserve"> </w:t>
      </w:r>
      <w:r w:rsidR="00B74CBD" w:rsidRPr="00B74CBD">
        <w:t>Country, by developing a management plan for</w:t>
      </w:r>
      <w:r w:rsidR="00B74CBD">
        <w:t xml:space="preserve"> </w:t>
      </w:r>
      <w:r w:rsidR="00C402B3">
        <w:t>the Mullawallah Wetland that considers future</w:t>
      </w:r>
      <w:r w:rsidR="00A93E4A">
        <w:t xml:space="preserve"> </w:t>
      </w:r>
      <w:r w:rsidR="00C402B3">
        <w:t>changes in climate and catchment hydrology</w:t>
      </w:r>
      <w:r w:rsidR="005A7771">
        <w:t>.</w:t>
      </w:r>
    </w:p>
    <w:p w14:paraId="0A79A115" w14:textId="1632189A" w:rsidR="00977301" w:rsidRDefault="00970446" w:rsidP="00977301">
      <w:pPr>
        <w:pStyle w:val="ListNumber"/>
        <w:rPr>
          <w:b/>
          <w:bCs/>
        </w:rPr>
      </w:pPr>
      <w:r w:rsidRPr="00970446">
        <w:rPr>
          <w:b/>
          <w:bCs/>
        </w:rPr>
        <w:t xml:space="preserve">Miners Rest Flood Mitigation </w:t>
      </w:r>
    </w:p>
    <w:p w14:paraId="464B13CF" w14:textId="255DCA30" w:rsidR="00D8419E" w:rsidRPr="00977301" w:rsidRDefault="0039471A" w:rsidP="00D8419E">
      <w:pPr>
        <w:pStyle w:val="BodyTextIndented"/>
      </w:pPr>
      <w:r w:rsidRPr="0039471A">
        <w:t>Exploring flood prevention and management</w:t>
      </w:r>
      <w:r>
        <w:t xml:space="preserve"> </w:t>
      </w:r>
      <w:r w:rsidR="008D3F35" w:rsidRPr="008D3F35">
        <w:t>options that enhance waterways and improve water quality</w:t>
      </w:r>
      <w:r w:rsidR="00D9525C">
        <w:t>.</w:t>
      </w:r>
    </w:p>
    <w:p w14:paraId="50EE239B" w14:textId="34020F6D" w:rsidR="004B5C33" w:rsidRDefault="004B5C33" w:rsidP="004B5C33">
      <w:pPr>
        <w:pStyle w:val="BodyText"/>
        <w:rPr>
          <w:lang w:eastAsia="en-AU"/>
        </w:rPr>
      </w:pPr>
    </w:p>
    <w:p w14:paraId="4BE35038" w14:textId="5A4C1BD2" w:rsidR="008072D4" w:rsidRDefault="004E276E" w:rsidP="004E276E">
      <w:pPr>
        <w:pStyle w:val="Heading1TopofPage"/>
        <w:framePr w:wrap="around"/>
      </w:pPr>
      <w:bookmarkStart w:id="15" w:name="_Toc105599776"/>
      <w:bookmarkStart w:id="16" w:name="_Toc166863278"/>
      <w:r>
        <w:lastRenderedPageBreak/>
        <w:t>Better together: integrating water management across Victoria</w:t>
      </w:r>
      <w:bookmarkEnd w:id="15"/>
      <w:bookmarkEnd w:id="16"/>
    </w:p>
    <w:p w14:paraId="71A56076" w14:textId="77777777" w:rsidR="00BF0383" w:rsidRDefault="00BF0383" w:rsidP="00486225">
      <w:pPr>
        <w:pStyle w:val="BodyText"/>
        <w:rPr>
          <w:rFonts w:cs="Arial"/>
          <w:b/>
          <w:bCs/>
          <w:iCs/>
          <w:color w:val="201547"/>
          <w:kern w:val="20"/>
          <w:sz w:val="28"/>
          <w:szCs w:val="28"/>
          <w:lang w:eastAsia="en-AU"/>
        </w:rPr>
      </w:pPr>
      <w:r w:rsidRPr="00BF0383">
        <w:rPr>
          <w:rFonts w:cs="Arial"/>
          <w:b/>
          <w:bCs/>
          <w:iCs/>
          <w:color w:val="201547"/>
          <w:kern w:val="20"/>
          <w:sz w:val="28"/>
          <w:szCs w:val="28"/>
          <w:lang w:eastAsia="en-AU"/>
        </w:rPr>
        <w:t>The first water custodians</w:t>
      </w:r>
    </w:p>
    <w:p w14:paraId="016FEC82" w14:textId="68CDDC54" w:rsidR="00272C55" w:rsidRDefault="001D5B91" w:rsidP="001D5B91">
      <w:pPr>
        <w:pStyle w:val="BodyText"/>
      </w:pPr>
      <w:r>
        <w:t>First Nations clans have been living in balance with the natural environment in Victoria, practising culture, caring for Country and waterways, and maintaining sophisticated water management systems for tens of thousands of years. In the words of the Wadawurrung, 'Our waterways connect us to our stories; it was our cultural way of travel and connection</w:t>
      </w:r>
      <w:r w:rsidR="00272C55">
        <w:t xml:space="preserve"> </w:t>
      </w:r>
      <w:r>
        <w:t>to other tribes. The diverse water on Country, rivers, creeks,</w:t>
      </w:r>
      <w:r w:rsidR="00272C55">
        <w:t xml:space="preserve"> </w:t>
      </w:r>
      <w:r>
        <w:t xml:space="preserve">waterholes and ocean all </w:t>
      </w:r>
      <w:proofErr w:type="gramStart"/>
      <w:r>
        <w:t>provide</w:t>
      </w:r>
      <w:proofErr w:type="gramEnd"/>
      <w:r>
        <w:t xml:space="preserve"> us with food sources and</w:t>
      </w:r>
      <w:r w:rsidR="00272C55">
        <w:t xml:space="preserve"> </w:t>
      </w:r>
      <w:r>
        <w:t>nourish the wellbeing of all life. Without access to Country and</w:t>
      </w:r>
      <w:r w:rsidR="00272C55">
        <w:t xml:space="preserve"> </w:t>
      </w:r>
      <w:r>
        <w:t>water, we are limited in our role and ability to care for Country</w:t>
      </w:r>
      <w:r w:rsidR="00294467">
        <w:t>’</w:t>
      </w:r>
      <w:r>
        <w:t>.</w:t>
      </w:r>
      <w:r w:rsidR="00CA0393">
        <w:rPr>
          <w:rStyle w:val="FootnoteReference"/>
        </w:rPr>
        <w:footnoteReference w:id="2"/>
      </w:r>
      <w:r w:rsidR="00272C55">
        <w:t xml:space="preserve"> </w:t>
      </w:r>
      <w:r>
        <w:t xml:space="preserve">The Dja </w:t>
      </w:r>
      <w:proofErr w:type="spellStart"/>
      <w:r>
        <w:t>Dja</w:t>
      </w:r>
      <w:proofErr w:type="spellEnd"/>
      <w:r>
        <w:t xml:space="preserve"> Wurrung (Yes </w:t>
      </w:r>
      <w:proofErr w:type="spellStart"/>
      <w:r>
        <w:t>Yes</w:t>
      </w:r>
      <w:proofErr w:type="spellEnd"/>
      <w:r>
        <w:t xml:space="preserve"> speaking) </w:t>
      </w:r>
      <w:proofErr w:type="spellStart"/>
      <w:r>
        <w:t>Jaara</w:t>
      </w:r>
      <w:proofErr w:type="spellEnd"/>
      <w:r>
        <w:t xml:space="preserve"> (people of this</w:t>
      </w:r>
      <w:r w:rsidR="00272C55">
        <w:t xml:space="preserve"> </w:t>
      </w:r>
      <w:r>
        <w:t xml:space="preserve">Country) believe that all of Country has </w:t>
      </w:r>
      <w:proofErr w:type="spellStart"/>
      <w:r>
        <w:t>Murrup</w:t>
      </w:r>
      <w:proofErr w:type="spellEnd"/>
      <w:r>
        <w:t xml:space="preserve"> (spirit), all things</w:t>
      </w:r>
      <w:r w:rsidR="00272C55">
        <w:t xml:space="preserve"> </w:t>
      </w:r>
      <w:r>
        <w:t>from creation are made of the same source of life. Water has</w:t>
      </w:r>
      <w:r w:rsidR="00272C55">
        <w:t xml:space="preserve"> </w:t>
      </w:r>
      <w:r>
        <w:t>spirit.</w:t>
      </w:r>
      <w:r w:rsidR="00272C55">
        <w:t xml:space="preserve"> </w:t>
      </w:r>
    </w:p>
    <w:p w14:paraId="0BCCB672" w14:textId="23EACAB9" w:rsidR="00434724" w:rsidRDefault="001D5B91" w:rsidP="001D5B91">
      <w:pPr>
        <w:pStyle w:val="BodyText"/>
      </w:pPr>
      <w:r>
        <w:t>More than 6,000 years ago, in south-western Victoria, the</w:t>
      </w:r>
      <w:r w:rsidR="00272C55">
        <w:t xml:space="preserve"> </w:t>
      </w:r>
      <w:r>
        <w:t xml:space="preserve">Gunditjmara worked with the waterways along the </w:t>
      </w:r>
      <w:proofErr w:type="spellStart"/>
      <w:r>
        <w:t>Budj</w:t>
      </w:r>
      <w:proofErr w:type="spellEnd"/>
      <w:r>
        <w:t xml:space="preserve"> Bim lava</w:t>
      </w:r>
      <w:r w:rsidR="00272C55">
        <w:t xml:space="preserve"> </w:t>
      </w:r>
      <w:r>
        <w:t>flow, engineering an extensive and sophisticated aquaculture</w:t>
      </w:r>
      <w:r w:rsidR="00272C55">
        <w:t xml:space="preserve"> </w:t>
      </w:r>
      <w:r>
        <w:t xml:space="preserve">system to trap, store and harvest </w:t>
      </w:r>
      <w:proofErr w:type="spellStart"/>
      <w:r>
        <w:t>kooyang</w:t>
      </w:r>
      <w:proofErr w:type="spellEnd"/>
      <w:r>
        <w:t xml:space="preserve"> – short-finned</w:t>
      </w:r>
      <w:r w:rsidR="00272C55">
        <w:t xml:space="preserve"> </w:t>
      </w:r>
      <w:r>
        <w:t xml:space="preserve">eel. That system still lives and operates, the </w:t>
      </w:r>
      <w:proofErr w:type="spellStart"/>
      <w:r>
        <w:t>Budj</w:t>
      </w:r>
      <w:proofErr w:type="spellEnd"/>
      <w:r>
        <w:t xml:space="preserve"> Bim Cultural</w:t>
      </w:r>
      <w:r w:rsidR="00272C55">
        <w:t xml:space="preserve"> </w:t>
      </w:r>
      <w:r>
        <w:t>Landscape is now an UNESCO World Heritage List site</w:t>
      </w:r>
      <w:r w:rsidR="00486225" w:rsidRPr="00486225">
        <w:t>.</w:t>
      </w:r>
    </w:p>
    <w:p w14:paraId="6083EAAC" w14:textId="77777777" w:rsidR="00B86A87" w:rsidRDefault="00B86A87" w:rsidP="00B86A87">
      <w:pPr>
        <w:pStyle w:val="Heading2"/>
      </w:pPr>
      <w:bookmarkStart w:id="17" w:name="_Toc105599778"/>
      <w:bookmarkStart w:id="18" w:name="_Toc166863279"/>
      <w:r>
        <w:t>Pressures emerge and evolve</w:t>
      </w:r>
      <w:bookmarkEnd w:id="17"/>
      <w:bookmarkEnd w:id="18"/>
    </w:p>
    <w:p w14:paraId="697BD0FC" w14:textId="69C519F7" w:rsidR="006A0E52" w:rsidRPr="006A0E52" w:rsidRDefault="006A0E52" w:rsidP="006A0E52">
      <w:pPr>
        <w:pStyle w:val="BodyText"/>
      </w:pPr>
      <w:r w:rsidRPr="006A0E52">
        <w:t xml:space="preserve">European settlement and the gold rush of the 1850s saw thousands of people flock to Victoria to seek their </w:t>
      </w:r>
      <w:r w:rsidR="00294467" w:rsidRPr="006A0E52">
        <w:t>fortunes. This</w:t>
      </w:r>
      <w:r w:rsidRPr="006A0E52">
        <w:t xml:space="preserve"> created many towns, yet also had large and long-lasting impacts on the creeks and gullies and displaced Traditional Owners from their Country.</w:t>
      </w:r>
    </w:p>
    <w:p w14:paraId="4E0D4A75" w14:textId="18B85C40" w:rsidR="006A0E52" w:rsidRPr="006A0E52" w:rsidRDefault="006A0E52" w:rsidP="006A0E52">
      <w:pPr>
        <w:pStyle w:val="BodyText"/>
      </w:pPr>
      <w:r w:rsidRPr="006A0E52">
        <w:t xml:space="preserve">Victoria’s regional towns and cities have thrived with the provision of urban drinking water and sanitation </w:t>
      </w:r>
      <w:r w:rsidR="00294467" w:rsidRPr="006A0E52">
        <w:t>services. Irrigated</w:t>
      </w:r>
      <w:r w:rsidRPr="006A0E52">
        <w:t xml:space="preserve"> agriculture and dryland farming have both played important roles in Victoria’s history and </w:t>
      </w:r>
      <w:r w:rsidR="00294467" w:rsidRPr="006A0E52">
        <w:t>growth. Today</w:t>
      </w:r>
      <w:r w:rsidRPr="006A0E52">
        <w:t>, Victoria is the nation’s largest food and fibre exporter.</w:t>
      </w:r>
      <w:r w:rsidR="00B9082D">
        <w:rPr>
          <w:rStyle w:val="FootnoteReference"/>
        </w:rPr>
        <w:footnoteReference w:id="3"/>
      </w:r>
      <w:r w:rsidRPr="006A0E52">
        <w:t xml:space="preserve"> Much of the water flowing into the Murray-Darling Basin System comes from the Victorian High Country and underpins irrigated agriculture in several states.</w:t>
      </w:r>
    </w:p>
    <w:p w14:paraId="574198D6" w14:textId="77777777" w:rsidR="00B9082D" w:rsidRPr="00B9082D" w:rsidRDefault="006A0E52" w:rsidP="00B9082D">
      <w:pPr>
        <w:pStyle w:val="BodyText"/>
      </w:pPr>
      <w:r w:rsidRPr="006A0E52">
        <w:rPr>
          <w:lang w:eastAsia="en-AU"/>
        </w:rPr>
        <w:t xml:space="preserve">The complex challenges of water management continue throughout the state: we have lived through the Millennium Drought and experienced flooding, bushfires and extreme </w:t>
      </w:r>
      <w:r w:rsidR="00294467" w:rsidRPr="006A0E52">
        <w:rPr>
          <w:lang w:eastAsia="en-AU"/>
        </w:rPr>
        <w:t>weather. We</w:t>
      </w:r>
      <w:r w:rsidRPr="006A0E52">
        <w:rPr>
          <w:lang w:eastAsia="en-AU"/>
        </w:rPr>
        <w:t xml:space="preserve"> have seen the consequences of the overuse and overallocation of water in one area affecting the availability and/or quality of water in </w:t>
      </w:r>
      <w:r w:rsidR="00294467" w:rsidRPr="006A0E52">
        <w:rPr>
          <w:lang w:eastAsia="en-AU"/>
        </w:rPr>
        <w:t>another. Significant</w:t>
      </w:r>
      <w:r w:rsidRPr="006A0E52">
        <w:rPr>
          <w:lang w:eastAsia="en-AU"/>
        </w:rPr>
        <w:t xml:space="preserve"> investment and</w:t>
      </w:r>
      <w:r w:rsidR="00381415">
        <w:rPr>
          <w:lang w:eastAsia="en-AU"/>
        </w:rPr>
        <w:t xml:space="preserve"> </w:t>
      </w:r>
      <w:r w:rsidR="00B9082D" w:rsidRPr="00B9082D">
        <w:t>interventions have been required to start returning water to our rivers and floodplains, yet more remains to be done.</w:t>
      </w:r>
    </w:p>
    <w:p w14:paraId="0A911D71" w14:textId="2E3A2012" w:rsidR="00B9082D" w:rsidRPr="00B9082D" w:rsidRDefault="00B9082D" w:rsidP="00B9082D">
      <w:pPr>
        <w:pStyle w:val="BodyText"/>
      </w:pPr>
      <w:r w:rsidRPr="00B9082D">
        <w:lastRenderedPageBreak/>
        <w:t>Water managers are now operating in an increasingly complex and uncertain environment. The drivers of change are both social and environmental, including climate change, population growth, shifting migration patterns associated with the coronavirus pandemic, economic challenges, and policy changes. But our beautiful state remains a wonderful place to live, and we continue to see the population increase. Regional Victoria is expected to grow from 1.5 million people in 2015 to 2.2 million over the next 30 years to 2051.</w:t>
      </w:r>
      <w:r w:rsidR="009B626A">
        <w:rPr>
          <w:rStyle w:val="FootnoteReference"/>
        </w:rPr>
        <w:footnoteReference w:id="4"/>
      </w:r>
      <w:r w:rsidRPr="00B9082D">
        <w:t xml:space="preserve"> </w:t>
      </w:r>
    </w:p>
    <w:p w14:paraId="20C650D5" w14:textId="77788F4A" w:rsidR="001636A3" w:rsidRDefault="00B9082D" w:rsidP="00B9082D">
      <w:pPr>
        <w:pStyle w:val="BodyText"/>
        <w:rPr>
          <w:lang w:eastAsia="en-AU"/>
        </w:rPr>
      </w:pPr>
      <w:r w:rsidRPr="00B9082D">
        <w:rPr>
          <w:lang w:eastAsia="en-AU"/>
        </w:rPr>
        <w:t>The liveability of our regional towns and cities and the health of our environment and economy depend on the availability of water. Access to water is also important for social wellbeing and holds intrinsic cultural value for Aboriginal Traditional Owners. Therefore, we need an integrated and collaborative approach to adapt to change and maximise value across the whole water cycle.</w:t>
      </w:r>
    </w:p>
    <w:p w14:paraId="51156A29" w14:textId="77777777" w:rsidR="00EB6D71" w:rsidRDefault="00EB6D71" w:rsidP="00EB6D71">
      <w:pPr>
        <w:pStyle w:val="Heading2"/>
      </w:pPr>
      <w:bookmarkStart w:id="19" w:name="_Hlk166844353"/>
      <w:bookmarkStart w:id="20" w:name="_Hlk166844341"/>
      <w:bookmarkStart w:id="21" w:name="_Toc105599779"/>
      <w:bookmarkStart w:id="22" w:name="_Toc166863280"/>
      <w:r>
        <w:t xml:space="preserve">What is IWM? How </w:t>
      </w:r>
      <w:bookmarkEnd w:id="19"/>
      <w:r>
        <w:t xml:space="preserve">can it help address </w:t>
      </w:r>
      <w:bookmarkEnd w:id="20"/>
      <w:r>
        <w:t>challenges?</w:t>
      </w:r>
      <w:bookmarkEnd w:id="21"/>
      <w:bookmarkEnd w:id="22"/>
    </w:p>
    <w:p w14:paraId="21F1E0DD" w14:textId="5BDA6E5C" w:rsidR="00850A6D" w:rsidRDefault="00D37C11" w:rsidP="00850A6D">
      <w:pPr>
        <w:pStyle w:val="IntroFeatureText"/>
      </w:pPr>
      <w:r w:rsidRPr="00D37C11">
        <w:t>Integrated water management considers all parts of the water cycle as an integrated system to optimise the environmental, cultural, social and economic outcomes for our communities.</w:t>
      </w:r>
    </w:p>
    <w:p w14:paraId="7E3B04CD" w14:textId="26A9AB38" w:rsidR="00BC5FEF" w:rsidRPr="00BC5FEF" w:rsidRDefault="00D37C11" w:rsidP="00BC5FEF">
      <w:pPr>
        <w:pStyle w:val="BodyText"/>
      </w:pPr>
      <w:r w:rsidRPr="00D37C11">
        <w:t>The current water supplies and liveability of towns and cities owe much to the collaborative work done to date by water corporations, local and state government, planning and development authorities, communities and, in recent decades, catchment management authorities. While we face the challenges of population growth, climate change and natural disasters, we can also build on the benefits of past experiences and established relationships. Together, we can make decisions today that we will celebrate in the future</w:t>
      </w:r>
      <w:r w:rsidR="00BC5FEF" w:rsidRPr="00BC5FEF">
        <w:t>.</w:t>
      </w:r>
    </w:p>
    <w:p w14:paraId="472B945A" w14:textId="5034A7D7" w:rsidR="00DB507E" w:rsidRDefault="0000310D" w:rsidP="00DB507E">
      <w:pPr>
        <w:pStyle w:val="BodyText"/>
        <w:rPr>
          <w:lang w:eastAsia="en-AU"/>
        </w:rPr>
      </w:pPr>
      <w:r w:rsidRPr="0000310D">
        <w:rPr>
          <w:lang w:eastAsia="en-AU"/>
        </w:rPr>
        <w:t xml:space="preserve">While everyone has a responsibility to conserve and protect water, there are </w:t>
      </w:r>
      <w:proofErr w:type="gramStart"/>
      <w:r w:rsidRPr="0000310D">
        <w:rPr>
          <w:lang w:eastAsia="en-AU"/>
        </w:rPr>
        <w:t>a number of</w:t>
      </w:r>
      <w:proofErr w:type="gramEnd"/>
      <w:r w:rsidRPr="0000310D">
        <w:rPr>
          <w:lang w:eastAsia="en-AU"/>
        </w:rPr>
        <w:t xml:space="preserve"> key groups charged with making decisions about water within each region. These include</w:t>
      </w:r>
      <w:r w:rsidR="00DB507E">
        <w:rPr>
          <w:lang w:eastAsia="en-AU"/>
        </w:rPr>
        <w:t xml:space="preserve">: </w:t>
      </w:r>
    </w:p>
    <w:p w14:paraId="6CA83CAF" w14:textId="77777777" w:rsidR="0000310D" w:rsidRPr="0000310D" w:rsidRDefault="0000310D" w:rsidP="0000310D">
      <w:pPr>
        <w:pStyle w:val="ListBullet"/>
      </w:pPr>
      <w:r w:rsidRPr="0000310D">
        <w:t xml:space="preserve">Traditional Owner groups, who have a deep knowledge of and connection to the region’s waterways, other water resources and Country </w:t>
      </w:r>
    </w:p>
    <w:p w14:paraId="0D2CFA3E" w14:textId="7CBB5B61" w:rsidR="0000310D" w:rsidRPr="0000310D" w:rsidRDefault="0000310D" w:rsidP="0000310D">
      <w:pPr>
        <w:pStyle w:val="ListBullet"/>
      </w:pPr>
      <w:r w:rsidRPr="0000310D">
        <w:t xml:space="preserve">water corporations, which manage the water storage, water supply, and wastewater services </w:t>
      </w:r>
    </w:p>
    <w:p w14:paraId="1188C8F6" w14:textId="2FAFC4F5" w:rsidR="0000310D" w:rsidRPr="0000310D" w:rsidRDefault="0000310D" w:rsidP="0000310D">
      <w:pPr>
        <w:pStyle w:val="ListBullet"/>
      </w:pPr>
      <w:r w:rsidRPr="0000310D">
        <w:t xml:space="preserve">local governments, which manage surface water drainage, protect local waters from degradation and pollution, oversee onsite domestic wastewater planning, regulate local development, and undertake strategic planning for future growth </w:t>
      </w:r>
    </w:p>
    <w:p w14:paraId="6FD846F8" w14:textId="77777777" w:rsidR="00DB507E" w:rsidRDefault="00DB507E" w:rsidP="00DB507E">
      <w:pPr>
        <w:pStyle w:val="ListBullet"/>
      </w:pPr>
      <w:r>
        <w:t>catchment management authorities, which plan for flood management and work with landholders to consider the interactions of land, water and biodiversity.</w:t>
      </w:r>
    </w:p>
    <w:p w14:paraId="57278018" w14:textId="77777777" w:rsidR="00DB507E" w:rsidRDefault="00DB507E" w:rsidP="00DB507E">
      <w:pPr>
        <w:pStyle w:val="BodyText"/>
        <w:rPr>
          <w:lang w:eastAsia="en-AU"/>
        </w:rPr>
      </w:pPr>
      <w:r>
        <w:rPr>
          <w:lang w:eastAsia="en-AU"/>
        </w:rPr>
        <w:lastRenderedPageBreak/>
        <w:t>The decisions these groups make individually, can have significant impacts on the quality and availability of the water for others in the catchment and further downstream. So, it makes sense they collaborate towards common goals to maximise water saving and reuse and share the benefits (Figure 2).</w:t>
      </w:r>
    </w:p>
    <w:p w14:paraId="270FE878" w14:textId="2169F70E" w:rsidR="00DB507E" w:rsidRDefault="00DB507E" w:rsidP="00DB507E">
      <w:pPr>
        <w:pStyle w:val="BodyText"/>
        <w:rPr>
          <w:lang w:eastAsia="en-AU"/>
        </w:rPr>
      </w:pPr>
      <w:r>
        <w:rPr>
          <w:lang w:eastAsia="en-AU"/>
        </w:rPr>
        <w:t>IWM is an approach that can be applied at multiple scales from water planning at the local park, right up to the whole of catchment. IWM can connect climate-change adaptation, planning and open space, water security and other strategies, so that collaborators can add value to each other’s projects.</w:t>
      </w:r>
    </w:p>
    <w:p w14:paraId="005B7BBD" w14:textId="3C288D13" w:rsidR="00640F46" w:rsidRDefault="005B6425" w:rsidP="004B4DDD">
      <w:pPr>
        <w:pStyle w:val="BodyText"/>
        <w:rPr>
          <w:lang w:eastAsia="en-AU"/>
        </w:rPr>
      </w:pPr>
      <w:r w:rsidRPr="005B6425">
        <w:rPr>
          <w:rFonts w:cs="Arial"/>
          <w:b/>
          <w:bCs/>
          <w:iCs/>
          <w:color w:val="201547"/>
          <w:kern w:val="20"/>
          <w:sz w:val="28"/>
          <w:szCs w:val="28"/>
          <w:lang w:eastAsia="en-AU"/>
        </w:rPr>
        <w:t xml:space="preserve">What is integrated water management? </w:t>
      </w:r>
      <w:r w:rsidR="00840491">
        <w:rPr>
          <w:noProof/>
        </w:rPr>
        <w:drawing>
          <wp:inline distT="0" distB="0" distL="0" distR="0" wp14:anchorId="647B49A3" wp14:editId="645C7447">
            <wp:extent cx="6120765" cy="4993005"/>
            <wp:effectExtent l="0" t="0" r="0" b="0"/>
            <wp:docPr id="10" name="Picture 10" descr="An infographic which is visually representing the differences between conventional water management and integrated water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nfographic which is visually representing the differences between conventional water management and integrated water management."/>
                    <pic:cNvPicPr/>
                  </pic:nvPicPr>
                  <pic:blipFill>
                    <a:blip r:embed="rId39"/>
                    <a:stretch>
                      <a:fillRect/>
                    </a:stretch>
                  </pic:blipFill>
                  <pic:spPr>
                    <a:xfrm>
                      <a:off x="0" y="0"/>
                      <a:ext cx="6120765" cy="4993005"/>
                    </a:xfrm>
                    <a:prstGeom prst="rect">
                      <a:avLst/>
                    </a:prstGeom>
                  </pic:spPr>
                </pic:pic>
              </a:graphicData>
            </a:graphic>
          </wp:inline>
        </w:drawing>
      </w:r>
    </w:p>
    <w:p w14:paraId="1DE10674" w14:textId="063231F5" w:rsidR="00840491" w:rsidRDefault="00733F70" w:rsidP="00840491">
      <w:pPr>
        <w:pStyle w:val="CaptionImageorFigure"/>
      </w:pPr>
      <w:r>
        <w:t>Figure 2</w:t>
      </w:r>
      <w:r w:rsidR="00840491">
        <w:t xml:space="preserve">: </w:t>
      </w:r>
      <w:r w:rsidR="006D742F" w:rsidRPr="006D742F">
        <w:t xml:space="preserve">How does IWM work? Conventional water management saw a more siloed approach to water management, with a single supply source and two discharge systems to move stormwater and wastewater away as quickly as possible, resulting in missed opportunities to use all sources of water. The IWM approach brings water managers </w:t>
      </w:r>
      <w:r w:rsidR="006D742F" w:rsidRPr="006D742F">
        <w:lastRenderedPageBreak/>
        <w:t>together to plan and deliver new opportunities to provide broader benefits to the community. Listening to and consulting with Victorian communities about how they want water managed is critical to informing IWM decision making. Communities are directly consulted on IWM plans and through existing catchment management authority, water corporation and local government strategies.</w:t>
      </w:r>
    </w:p>
    <w:p w14:paraId="4900828D" w14:textId="54CD077D" w:rsidR="004110EA" w:rsidRDefault="004110EA">
      <w:pPr>
        <w:rPr>
          <w:rFonts w:cs="Times New Roman"/>
          <w:lang w:eastAsia="en-US"/>
        </w:rPr>
      </w:pPr>
      <w:r>
        <w:br w:type="page"/>
      </w:r>
    </w:p>
    <w:p w14:paraId="0B05A5AB" w14:textId="627F3388" w:rsidR="00F9545F" w:rsidRDefault="00DF169D" w:rsidP="004110EA">
      <w:pPr>
        <w:pStyle w:val="Heading2"/>
      </w:pPr>
      <w:bookmarkStart w:id="23" w:name="_Toc166863281"/>
      <w:bookmarkStart w:id="24" w:name="_Toc105599780"/>
      <w:r w:rsidRPr="00DF169D">
        <w:lastRenderedPageBreak/>
        <w:t>How are we delivering IWM state-wide?</w:t>
      </w:r>
      <w:bookmarkEnd w:id="23"/>
    </w:p>
    <w:p w14:paraId="7E033283" w14:textId="09602857" w:rsidR="00DF169D" w:rsidRDefault="002C15F5" w:rsidP="00DF169D">
      <w:pPr>
        <w:pStyle w:val="BodyText"/>
        <w:rPr>
          <w:lang w:eastAsia="en-AU"/>
        </w:rPr>
      </w:pPr>
      <w:r w:rsidRPr="002C15F5">
        <w:rPr>
          <w:lang w:eastAsia="en-AU"/>
        </w:rPr>
        <w:t>To facilitate IWM across Victoria, the Victorian Government's former Department of Environment Land Water and Planning (DELWP) supported the establishment of 10 IWM forums in regional Victoria (Figure 3), in addition to five metropolitan IWM forums in Greater Melbourne. The forums bring together leaders of local water sector organisations to explore, prioritise and oversee the development of local IWM opportunities. Prioritised opportunities are managed and implemented by dedicated Working Groups and are captured within individual IWM plans. Where appropriate, forums involve other organisations and groups that are not part of the water sector but have direct or indirect interests in water management and land use planning, such as community and indigenous groups, planning authorities, other government departments, developers, educational institutions, or large landholders.</w:t>
      </w:r>
    </w:p>
    <w:p w14:paraId="3E70C4BB" w14:textId="77777777" w:rsidR="002C15F5" w:rsidRDefault="002C15F5" w:rsidP="002C15F5">
      <w:pPr>
        <w:pStyle w:val="BodyText"/>
        <w:rPr>
          <w:lang w:eastAsia="en-AU"/>
        </w:rPr>
      </w:pPr>
      <w:r>
        <w:rPr>
          <w:lang w:eastAsia="en-AU"/>
        </w:rPr>
        <w:t>Being collaborative, IWM builds on existing partnerships and planning processes, and aims to break down silos between independently operating, water decision-makers – encouraging forum members to consider the water cycle of their own service delivery, and its interdependencies or overlaps with other members (Figure 2). Forum members consider waters in rivers, streams and bays, wastewater, drinking water, stormwater, and water treatment processes.</w:t>
      </w:r>
    </w:p>
    <w:p w14:paraId="4F67A24A" w14:textId="07381F51" w:rsidR="002C15F5" w:rsidRPr="002C15F5" w:rsidRDefault="002C15F5" w:rsidP="002C15F5">
      <w:pPr>
        <w:pStyle w:val="BodyText"/>
      </w:pPr>
      <w:r>
        <w:rPr>
          <w:lang w:eastAsia="en-AU"/>
        </w:rPr>
        <w:t xml:space="preserve">While collaboration can take more time and effort than planning for just one water service </w:t>
      </w:r>
      <w:r w:rsidRPr="002C15F5">
        <w:t>in isolation, working together achieves better outcomes for the environment, society, and economy by finding mutually beneficial ways to share water, assets, and costs.</w:t>
      </w:r>
    </w:p>
    <w:bookmarkEnd w:id="24"/>
    <w:p w14:paraId="757DF375" w14:textId="1DBDCA95" w:rsidR="00A67DAF" w:rsidRDefault="00A82F58" w:rsidP="009228CE">
      <w:pPr>
        <w:pStyle w:val="BodyText"/>
      </w:pPr>
      <w:r>
        <w:rPr>
          <w:noProof/>
        </w:rPr>
        <w:lastRenderedPageBreak/>
        <w:drawing>
          <wp:inline distT="0" distB="0" distL="0" distR="0" wp14:anchorId="15117AB1" wp14:editId="22DA0CC0">
            <wp:extent cx="6120765" cy="4324985"/>
            <wp:effectExtent l="0" t="0" r="0" b="0"/>
            <wp:docPr id="11" name="Picture 11" descr="A map of Victoria that also displays the boundaries of the IWM forum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map of Victoria that also displays the boundaries of the IWM forum regions."/>
                    <pic:cNvPicPr/>
                  </pic:nvPicPr>
                  <pic:blipFill>
                    <a:blip r:embed="rId40">
                      <a:extLst>
                        <a:ext uri="{28A0092B-C50C-407E-A947-70E740481C1C}">
                          <a14:useLocalDpi xmlns:a14="http://schemas.microsoft.com/office/drawing/2010/main" val="0"/>
                        </a:ext>
                      </a:extLst>
                    </a:blip>
                    <a:stretch>
                      <a:fillRect/>
                    </a:stretch>
                  </pic:blipFill>
                  <pic:spPr>
                    <a:xfrm>
                      <a:off x="0" y="0"/>
                      <a:ext cx="6120765" cy="4324985"/>
                    </a:xfrm>
                    <a:prstGeom prst="rect">
                      <a:avLst/>
                    </a:prstGeom>
                  </pic:spPr>
                </pic:pic>
              </a:graphicData>
            </a:graphic>
          </wp:inline>
        </w:drawing>
      </w:r>
    </w:p>
    <w:p w14:paraId="05E84E05" w14:textId="7627BA94" w:rsidR="00A67DAF" w:rsidRDefault="00733F70" w:rsidP="00102A65">
      <w:pPr>
        <w:pStyle w:val="CaptionImageorFigure"/>
      </w:pPr>
      <w:r>
        <w:t>Figure 3</w:t>
      </w:r>
      <w:r w:rsidR="00A67DAF">
        <w:t xml:space="preserve">: </w:t>
      </w:r>
      <w:r w:rsidR="001B03EB" w:rsidRPr="001B03EB">
        <w:t>IWM forum regions of Victoria, which are based around water corporation boundaries</w:t>
      </w:r>
    </w:p>
    <w:p w14:paraId="31102CE4" w14:textId="54B7A355" w:rsidR="00DB4024" w:rsidRPr="00DB4024" w:rsidRDefault="00DB4024" w:rsidP="00DB4024">
      <w:pPr>
        <w:pStyle w:val="BodyText"/>
      </w:pPr>
      <w:r>
        <w:br w:type="page"/>
      </w:r>
    </w:p>
    <w:p w14:paraId="2401E433" w14:textId="030BA758" w:rsidR="003B118B" w:rsidRDefault="00DB4024" w:rsidP="004D5E11">
      <w:pPr>
        <w:pStyle w:val="Heading2"/>
      </w:pPr>
      <w:bookmarkStart w:id="25" w:name="_Toc105599785"/>
      <w:bookmarkStart w:id="26" w:name="_Toc166863282"/>
      <w:r>
        <w:lastRenderedPageBreak/>
        <w:t>Strategic outcomes</w:t>
      </w:r>
      <w:bookmarkEnd w:id="25"/>
      <w:bookmarkEnd w:id="26"/>
    </w:p>
    <w:p w14:paraId="7929971A" w14:textId="77777777" w:rsidR="0087121C" w:rsidRDefault="0087121C" w:rsidP="0087121C">
      <w:pPr>
        <w:pStyle w:val="BodyText"/>
        <w:rPr>
          <w:lang w:eastAsia="en-AU"/>
        </w:rPr>
      </w:pPr>
      <w:r>
        <w:rPr>
          <w:lang w:eastAsia="en-AU"/>
        </w:rPr>
        <w:t xml:space="preserve">The Integrated Water Management Framework for Victoria (2017) proposed several strategic water-related outcomes that will deliver on the vision in the State water plan, Water for Victoria (2016), to ‘build resilient and liveable cities and </w:t>
      </w:r>
      <w:proofErr w:type="gramStart"/>
      <w:r>
        <w:rPr>
          <w:lang w:eastAsia="en-AU"/>
        </w:rPr>
        <w:t>towns’</w:t>
      </w:r>
      <w:proofErr w:type="gramEnd"/>
      <w:r>
        <w:rPr>
          <w:lang w:eastAsia="en-AU"/>
        </w:rPr>
        <w:t>. These strategic outcomes provide a way to identify the multiple economic, social and environmental benefits that can come from a single initiative. The original framework included five such strategic outcomes that have since been expanded to seven. The identification of strategic outcomes will continue to evolve as the water management context changes and the sector innovates.</w:t>
      </w:r>
    </w:p>
    <w:p w14:paraId="4B96B99B" w14:textId="77777777" w:rsidR="0087121C" w:rsidRDefault="0087121C" w:rsidP="0087121C">
      <w:pPr>
        <w:pStyle w:val="BodyText"/>
        <w:rPr>
          <w:lang w:eastAsia="en-AU"/>
        </w:rPr>
      </w:pPr>
      <w:r>
        <w:rPr>
          <w:lang w:eastAsia="en-AU"/>
        </w:rPr>
        <w:t>Proposed project opportunities are assessed and prioritised against how well and how many of these strategic outcomes they meet.</w:t>
      </w:r>
    </w:p>
    <w:p w14:paraId="27FE303E" w14:textId="77777777" w:rsidR="005A20CB" w:rsidRDefault="005A20CB" w:rsidP="005A20CB">
      <w:pPr>
        <w:pStyle w:val="BodyText"/>
      </w:pPr>
      <w:r w:rsidRPr="00BC2F40">
        <w:t xml:space="preserve">To find out more about how Victoria is applying IWM through the Integrated Water Management Framework for Victoria (2017), visit: </w:t>
      </w:r>
      <w:hyperlink r:id="rId41" w:history="1">
        <w:r w:rsidRPr="00D94E93">
          <w:rPr>
            <w:rStyle w:val="Hyperlink"/>
          </w:rPr>
          <w:t>www.water.vic.gov.au</w:t>
        </w:r>
      </w:hyperlink>
      <w:r>
        <w:t xml:space="preserve"> </w:t>
      </w:r>
    </w:p>
    <w:p w14:paraId="63E78EBB" w14:textId="4AA1528F" w:rsidR="00DB4024" w:rsidRDefault="0087121C" w:rsidP="00DB4024">
      <w:pPr>
        <w:pStyle w:val="BodyText"/>
        <w:rPr>
          <w:lang w:eastAsia="en-AU"/>
        </w:rPr>
      </w:pPr>
      <w:r>
        <w:rPr>
          <w:lang w:eastAsia="en-AU"/>
        </w:rPr>
        <w:t>The strategic outcomes are:</w:t>
      </w:r>
    </w:p>
    <w:p w14:paraId="05BE5472" w14:textId="77777777" w:rsidR="00DB4024" w:rsidRDefault="00DB4024" w:rsidP="0087121C">
      <w:pPr>
        <w:pStyle w:val="ListBullet"/>
      </w:pPr>
      <w:r w:rsidRPr="0087121C">
        <w:rPr>
          <w:b/>
          <w:bCs/>
        </w:rPr>
        <w:t>safe, secure and affordable supplies in a changing future</w:t>
      </w:r>
      <w:r>
        <w:t xml:space="preserve"> – indicated by the amount of water conserved or alternative water volume supplied to meet an identified demand.</w:t>
      </w:r>
    </w:p>
    <w:p w14:paraId="71BA4B50" w14:textId="5EF80DF3" w:rsidR="00DB4024" w:rsidRDefault="00DB4024" w:rsidP="0087121C">
      <w:pPr>
        <w:pStyle w:val="ListBullet"/>
      </w:pPr>
      <w:r w:rsidRPr="0087121C">
        <w:rPr>
          <w:b/>
          <w:bCs/>
        </w:rPr>
        <w:t>effective and affordable wastewater systems</w:t>
      </w:r>
      <w:r>
        <w:t xml:space="preserve"> – ensuring environmental and public health standards are met, </w:t>
      </w:r>
      <w:r w:rsidR="001A329D">
        <w:t>while</w:t>
      </w:r>
      <w:r>
        <w:t xml:space="preserve"> maximising resource recovery.</w:t>
      </w:r>
    </w:p>
    <w:p w14:paraId="12E83B38" w14:textId="77777777" w:rsidR="00DB4024" w:rsidRDefault="00DB4024" w:rsidP="0087121C">
      <w:pPr>
        <w:pStyle w:val="ListBullet"/>
      </w:pPr>
      <w:r w:rsidRPr="0087121C">
        <w:rPr>
          <w:b/>
          <w:bCs/>
        </w:rPr>
        <w:t>manage flood risks</w:t>
      </w:r>
      <w:r>
        <w:t xml:space="preserve"> – resilience to existing and future flood risk.</w:t>
      </w:r>
    </w:p>
    <w:p w14:paraId="72349042" w14:textId="77777777" w:rsidR="00DB4024" w:rsidRDefault="00DB4024" w:rsidP="0087121C">
      <w:pPr>
        <w:pStyle w:val="ListBullet"/>
      </w:pPr>
      <w:r w:rsidRPr="0087121C">
        <w:rPr>
          <w:b/>
          <w:bCs/>
        </w:rPr>
        <w:t>healthy and valued waterways and waterbodies</w:t>
      </w:r>
      <w:r>
        <w:t xml:space="preserve"> – indicated by the ecological health of riparian areas, hydrology and water quality.</w:t>
      </w:r>
    </w:p>
    <w:p w14:paraId="658F27AA" w14:textId="52351493" w:rsidR="00DB4024" w:rsidRDefault="00DB4024" w:rsidP="0087121C">
      <w:pPr>
        <w:pStyle w:val="ListBullet"/>
      </w:pPr>
      <w:r w:rsidRPr="0087121C">
        <w:rPr>
          <w:b/>
          <w:bCs/>
        </w:rPr>
        <w:t>healthy and valued landscapes</w:t>
      </w:r>
      <w:r>
        <w:t xml:space="preserve"> – maximising the connectivity, accessibility, greening and vegetation, cooling, aesthetic and recreational values of landscapes.</w:t>
      </w:r>
    </w:p>
    <w:p w14:paraId="3FF18FFB" w14:textId="48489D41" w:rsidR="00DB4024" w:rsidRDefault="00611077" w:rsidP="0087121C">
      <w:pPr>
        <w:pStyle w:val="ListBullet"/>
      </w:pPr>
      <w:r>
        <w:rPr>
          <w:b/>
          <w:bCs/>
        </w:rPr>
        <w:t>Traditional Owner and community values reflected in place-based planning</w:t>
      </w:r>
      <w:r w:rsidR="00DB4024" w:rsidRPr="0087121C">
        <w:rPr>
          <w:b/>
          <w:bCs/>
        </w:rPr>
        <w:t xml:space="preserve"> </w:t>
      </w:r>
      <w:r w:rsidR="00DB4024">
        <w:t xml:space="preserve">– ensuring that different communities are considered and included in planning and </w:t>
      </w:r>
      <w:proofErr w:type="gramStart"/>
      <w:r w:rsidR="00DB4024">
        <w:t>design, and</w:t>
      </w:r>
      <w:proofErr w:type="gramEnd"/>
      <w:r w:rsidR="00DB4024">
        <w:t xml:space="preserve"> provided with water-systems literacy to enable involvement.</w:t>
      </w:r>
    </w:p>
    <w:p w14:paraId="649352A1" w14:textId="312D6740" w:rsidR="00DB4024" w:rsidRDefault="00DB4024" w:rsidP="0087121C">
      <w:pPr>
        <w:pStyle w:val="ListBullet"/>
      </w:pPr>
      <w:r w:rsidRPr="0087121C">
        <w:rPr>
          <w:b/>
          <w:bCs/>
        </w:rPr>
        <w:t>jobs, economic opportunity and innovation</w:t>
      </w:r>
      <w:r>
        <w:t xml:space="preserve"> – recognising that water management is an integral part of economic growth.</w:t>
      </w:r>
    </w:p>
    <w:p w14:paraId="766C0F37" w14:textId="77777777" w:rsidR="005537AE" w:rsidRDefault="005537AE" w:rsidP="0087121C">
      <w:pPr>
        <w:pStyle w:val="BodyText"/>
      </w:pPr>
    </w:p>
    <w:p w14:paraId="55C79BE8" w14:textId="491AF9D5" w:rsidR="005537AE" w:rsidRDefault="005537AE">
      <w:pPr>
        <w:rPr>
          <w:rFonts w:cs="Times New Roman"/>
          <w:lang w:eastAsia="en-US"/>
        </w:rPr>
      </w:pPr>
      <w:r>
        <w:br w:type="page"/>
      </w:r>
    </w:p>
    <w:p w14:paraId="2AEF3739" w14:textId="09D5E37B" w:rsidR="00BC2F40" w:rsidRDefault="005537AE" w:rsidP="005537AE">
      <w:pPr>
        <w:pStyle w:val="Heading2"/>
      </w:pPr>
      <w:bookmarkStart w:id="27" w:name="_Toc105599786"/>
      <w:bookmarkStart w:id="28" w:name="_Toc166863283"/>
      <w:r>
        <w:lastRenderedPageBreak/>
        <w:t>Strategic Directions Statement – how IWM is happening in the region</w:t>
      </w:r>
      <w:bookmarkEnd w:id="27"/>
      <w:bookmarkEnd w:id="28"/>
    </w:p>
    <w:p w14:paraId="24B3FF28" w14:textId="2DA00445" w:rsidR="00F24DD6" w:rsidRDefault="000407ED" w:rsidP="005537AE">
      <w:pPr>
        <w:pStyle w:val="BodyText"/>
        <w:rPr>
          <w:lang w:eastAsia="en-AU"/>
        </w:rPr>
      </w:pPr>
      <w:r w:rsidRPr="000407ED">
        <w:rPr>
          <w:lang w:eastAsia="en-AU"/>
        </w:rPr>
        <w:t>This SDS articulates the collaborative intent and shared agreement of all stakeholders involved in the forum. It describes the water security challenges and opportunities in the region, sets the strategic direction for the next few years, and outlines the ‘best endeavours’ or ways in which IWM is and will be applied through opportunities that are proposed, in-progress or completed in the region.</w:t>
      </w:r>
    </w:p>
    <w:p w14:paraId="5D4DA42C" w14:textId="794D6EE6" w:rsidR="00AF399D" w:rsidRDefault="00AF399D" w:rsidP="00AF399D">
      <w:pPr>
        <w:pStyle w:val="BodyText"/>
        <w:rPr>
          <w:lang w:eastAsia="en-AU"/>
        </w:rPr>
      </w:pPr>
      <w:r>
        <w:rPr>
          <w:lang w:eastAsia="en-AU"/>
        </w:rPr>
        <w:t xml:space="preserve">This is the first update to the </w:t>
      </w:r>
      <w:r w:rsidR="00B82BA2" w:rsidRPr="00B82BA2">
        <w:rPr>
          <w:lang w:eastAsia="en-AU"/>
        </w:rPr>
        <w:t>Central Highlands</w:t>
      </w:r>
      <w:r w:rsidR="00B82BA2">
        <w:rPr>
          <w:lang w:eastAsia="en-AU"/>
        </w:rPr>
        <w:t xml:space="preserve"> </w:t>
      </w:r>
      <w:r>
        <w:rPr>
          <w:lang w:eastAsia="en-AU"/>
        </w:rPr>
        <w:t>SDS produced in 201</w:t>
      </w:r>
      <w:r w:rsidR="00643A28">
        <w:rPr>
          <w:lang w:eastAsia="en-AU"/>
        </w:rPr>
        <w:t>8</w:t>
      </w:r>
      <w:r>
        <w:rPr>
          <w:lang w:eastAsia="en-AU"/>
        </w:rPr>
        <w:t>, and includes:</w:t>
      </w:r>
    </w:p>
    <w:p w14:paraId="06A021A0" w14:textId="77777777" w:rsidR="00AF399D" w:rsidRDefault="00AF399D" w:rsidP="00AF399D">
      <w:pPr>
        <w:pStyle w:val="ListBullet"/>
      </w:pPr>
      <w:r>
        <w:t>an update on progress to date</w:t>
      </w:r>
    </w:p>
    <w:p w14:paraId="4836B158" w14:textId="77777777" w:rsidR="00AF399D" w:rsidRDefault="00AF399D" w:rsidP="00AF399D">
      <w:pPr>
        <w:pStyle w:val="ListBullet"/>
      </w:pPr>
      <w:r>
        <w:t>case studies illustrating IWM in the region</w:t>
      </w:r>
    </w:p>
    <w:p w14:paraId="753E5BFA" w14:textId="77777777" w:rsidR="00AF399D" w:rsidRDefault="00AF399D" w:rsidP="00AF399D">
      <w:pPr>
        <w:pStyle w:val="ListBullet"/>
      </w:pPr>
      <w:r>
        <w:t>details of planned and potential opportunities designed to meet the key themes and challenges over the next three to five years.</w:t>
      </w:r>
    </w:p>
    <w:p w14:paraId="1428B45F" w14:textId="745B6BF2" w:rsidR="000407ED" w:rsidRDefault="00AF399D" w:rsidP="00AF399D">
      <w:pPr>
        <w:pStyle w:val="BodyText"/>
        <w:rPr>
          <w:lang w:eastAsia="en-AU"/>
        </w:rPr>
      </w:pPr>
      <w:r>
        <w:rPr>
          <w:lang w:eastAsia="en-AU"/>
        </w:rPr>
        <w:t>This SDS has been developed to complement them and other water, climate change, First Nations’ rights, and catchment management (Figure 4).</w:t>
      </w:r>
    </w:p>
    <w:p w14:paraId="7B3C587B" w14:textId="47F3474C" w:rsidR="00325CB6" w:rsidRPr="00304121" w:rsidRDefault="00325CB6" w:rsidP="00304121">
      <w:pPr>
        <w:pStyle w:val="Heading3"/>
      </w:pPr>
      <w:bookmarkStart w:id="29" w:name="_Toc166863284"/>
      <w:r w:rsidRPr="00304121">
        <w:t>Relevant plans and strategies in place in the region</w:t>
      </w:r>
      <w:bookmarkEnd w:id="29"/>
    </w:p>
    <w:p w14:paraId="5AD1BB72" w14:textId="77777777" w:rsidR="00B20D95" w:rsidRPr="0044253C" w:rsidRDefault="00B20D95" w:rsidP="0044253C">
      <w:pPr>
        <w:pStyle w:val="BodyText"/>
        <w:rPr>
          <w:b/>
          <w:bCs/>
        </w:rPr>
      </w:pPr>
      <w:r w:rsidRPr="0044253C">
        <w:rPr>
          <w:b/>
          <w:bCs/>
        </w:rPr>
        <w:t>Water for Victoria</w:t>
      </w:r>
    </w:p>
    <w:p w14:paraId="3B10DDBB" w14:textId="77777777" w:rsidR="00B20D95" w:rsidRDefault="00B20D95" w:rsidP="0044253C">
      <w:pPr>
        <w:pStyle w:val="BodyText"/>
        <w:rPr>
          <w:lang w:eastAsia="en-AU"/>
        </w:rPr>
      </w:pPr>
      <w:r>
        <w:rPr>
          <w:lang w:eastAsia="en-AU"/>
        </w:rPr>
        <w:t>State government strategic plan for management of our water resources, now and into the future.</w:t>
      </w:r>
    </w:p>
    <w:p w14:paraId="11171632" w14:textId="77777777" w:rsidR="00B20D95" w:rsidRPr="0044253C" w:rsidRDefault="00B20D95" w:rsidP="0044253C">
      <w:pPr>
        <w:pStyle w:val="BodyText"/>
        <w:rPr>
          <w:b/>
          <w:bCs/>
          <w:lang w:eastAsia="en-AU"/>
        </w:rPr>
      </w:pPr>
      <w:r w:rsidRPr="0044253C">
        <w:rPr>
          <w:b/>
          <w:bCs/>
          <w:lang w:eastAsia="en-AU"/>
        </w:rPr>
        <w:t>Integrated Water Management Framework for Victoria</w:t>
      </w:r>
    </w:p>
    <w:p w14:paraId="3DBB25AD" w14:textId="77777777" w:rsidR="00B20D95" w:rsidRDefault="00B20D95" w:rsidP="0044253C">
      <w:pPr>
        <w:pStyle w:val="BodyText"/>
        <w:rPr>
          <w:lang w:eastAsia="en-AU"/>
        </w:rPr>
      </w:pPr>
      <w:r>
        <w:rPr>
          <w:lang w:eastAsia="en-AU"/>
        </w:rPr>
        <w:t>Whole-of-catchment water planning and management to maintain and enhance the liveability, prosperity and resiliency of Victoria’s cities and towns. Applied through five metropolitan and 10 regional IWM forums.</w:t>
      </w:r>
    </w:p>
    <w:p w14:paraId="4FA12973" w14:textId="44CC3A35" w:rsidR="00B20D95" w:rsidRPr="0044253C" w:rsidRDefault="009008F3" w:rsidP="0044253C">
      <w:pPr>
        <w:pStyle w:val="BodyText"/>
        <w:rPr>
          <w:b/>
          <w:bCs/>
          <w:lang w:eastAsia="en-AU"/>
        </w:rPr>
      </w:pPr>
      <w:r w:rsidRPr="009008F3">
        <w:rPr>
          <w:b/>
          <w:bCs/>
          <w:lang w:eastAsia="en-AU"/>
        </w:rPr>
        <w:t xml:space="preserve">2022 Central Highlands </w:t>
      </w:r>
      <w:r w:rsidR="00B20D95" w:rsidRPr="0044253C">
        <w:rPr>
          <w:b/>
          <w:bCs/>
          <w:lang w:eastAsia="en-AU"/>
        </w:rPr>
        <w:t>IWM Forum SDS</w:t>
      </w:r>
    </w:p>
    <w:p w14:paraId="74C0052E" w14:textId="77777777" w:rsidR="00B20D95" w:rsidRDefault="00B20D95" w:rsidP="0044253C">
      <w:pPr>
        <w:pStyle w:val="BodyText"/>
        <w:rPr>
          <w:lang w:eastAsia="en-AU"/>
        </w:rPr>
      </w:pPr>
      <w:r>
        <w:rPr>
          <w:lang w:eastAsia="en-AU"/>
        </w:rPr>
        <w:t>A revised statement of agreement between Forum members of urban and peri-urban IWM priorities and collaborative projects.</w:t>
      </w:r>
    </w:p>
    <w:p w14:paraId="12931ABA" w14:textId="77777777" w:rsidR="0052204E" w:rsidRPr="0052204E" w:rsidRDefault="0052204E" w:rsidP="0052204E">
      <w:pPr>
        <w:pStyle w:val="BodyText"/>
        <w:rPr>
          <w:b/>
          <w:bCs/>
          <w:lang w:val="en-US"/>
        </w:rPr>
      </w:pPr>
      <w:bookmarkStart w:id="30" w:name="_Hlk166845419"/>
      <w:r w:rsidRPr="0052204E">
        <w:rPr>
          <w:b/>
          <w:bCs/>
          <w:lang w:val="en-US"/>
        </w:rPr>
        <w:t>Central Highlands Urban Water Strategy</w:t>
      </w:r>
    </w:p>
    <w:bookmarkEnd w:id="30"/>
    <w:p w14:paraId="37A5E4C2" w14:textId="509C4B2E" w:rsidR="00D3347E" w:rsidRDefault="0063394D" w:rsidP="00D3347E">
      <w:pPr>
        <w:pStyle w:val="BodyText"/>
        <w:rPr>
          <w:lang w:eastAsia="en-AU"/>
        </w:rPr>
      </w:pPr>
      <w:r w:rsidRPr="0063394D">
        <w:rPr>
          <w:lang w:val="en-US" w:eastAsia="en-AU"/>
        </w:rPr>
        <w:t>A detailed, 50-year forecast of water demands for local communities, along with supply options to meet these demands. Renewed every five years</w:t>
      </w:r>
      <w:r w:rsidR="00D3347E">
        <w:rPr>
          <w:lang w:eastAsia="en-AU"/>
        </w:rPr>
        <w:t>.</w:t>
      </w:r>
    </w:p>
    <w:p w14:paraId="7677D42C" w14:textId="77777777" w:rsidR="00C7180D" w:rsidRPr="00C7180D" w:rsidRDefault="00C7180D" w:rsidP="00C7180D">
      <w:pPr>
        <w:pStyle w:val="BodyText"/>
        <w:rPr>
          <w:b/>
          <w:bCs/>
          <w:lang w:val="en-US"/>
        </w:rPr>
      </w:pPr>
      <w:r w:rsidRPr="00C7180D">
        <w:rPr>
          <w:b/>
          <w:bCs/>
          <w:lang w:val="en-US"/>
        </w:rPr>
        <w:t xml:space="preserve">Caring for Country Plans: Wadawurrung Country Plan, Dja </w:t>
      </w:r>
      <w:proofErr w:type="spellStart"/>
      <w:r w:rsidRPr="00C7180D">
        <w:rPr>
          <w:b/>
          <w:bCs/>
          <w:lang w:val="en-US"/>
        </w:rPr>
        <w:t>Dja</w:t>
      </w:r>
      <w:proofErr w:type="spellEnd"/>
      <w:r w:rsidRPr="00C7180D">
        <w:rPr>
          <w:b/>
          <w:bCs/>
          <w:lang w:val="en-US"/>
        </w:rPr>
        <w:t xml:space="preserve"> Wurrung Country Plan</w:t>
      </w:r>
    </w:p>
    <w:p w14:paraId="7865BB4D" w14:textId="5B441C09" w:rsidR="00D3347E" w:rsidRDefault="00CD7A87" w:rsidP="00D3347E">
      <w:pPr>
        <w:pStyle w:val="BodyText"/>
        <w:rPr>
          <w:lang w:eastAsia="en-AU"/>
        </w:rPr>
      </w:pPr>
      <w:r w:rsidRPr="00CD7A87">
        <w:rPr>
          <w:lang w:val="en-US" w:eastAsia="en-AU"/>
        </w:rPr>
        <w:t>Guiding and promoting awareness, investment and the rights of Aboriginal people and culture, working together now and for future benefits</w:t>
      </w:r>
      <w:r w:rsidR="00D3347E">
        <w:rPr>
          <w:lang w:eastAsia="en-AU"/>
        </w:rPr>
        <w:t xml:space="preserve">. </w:t>
      </w:r>
    </w:p>
    <w:p w14:paraId="369F39E3" w14:textId="77777777" w:rsidR="00A306B0" w:rsidRPr="00A306B0" w:rsidRDefault="00A306B0" w:rsidP="00A306B0">
      <w:pPr>
        <w:pStyle w:val="BodyText"/>
        <w:rPr>
          <w:b/>
          <w:bCs/>
          <w:lang w:val="en-US"/>
        </w:rPr>
      </w:pPr>
      <w:r w:rsidRPr="00A306B0">
        <w:rPr>
          <w:b/>
          <w:bCs/>
          <w:lang w:val="en-US"/>
        </w:rPr>
        <w:lastRenderedPageBreak/>
        <w:t>Central and Gippsland Region Sustainable Water Strategy</w:t>
      </w:r>
    </w:p>
    <w:p w14:paraId="64AE39D7" w14:textId="35FBE1A5" w:rsidR="00D3347E" w:rsidRDefault="00D3347E" w:rsidP="00D3347E">
      <w:pPr>
        <w:pStyle w:val="BodyText"/>
        <w:rPr>
          <w:lang w:eastAsia="en-AU"/>
        </w:rPr>
      </w:pPr>
      <w:r>
        <w:rPr>
          <w:lang w:eastAsia="en-AU"/>
        </w:rPr>
        <w:t>Long-term plans and statutory processes for state-wide water resource planning to secure the water future of Victoria's regions.</w:t>
      </w:r>
    </w:p>
    <w:p w14:paraId="05F1D5A0" w14:textId="77777777" w:rsidR="0058255E" w:rsidRPr="0058255E" w:rsidRDefault="0058255E" w:rsidP="0058255E">
      <w:pPr>
        <w:pStyle w:val="BodyText"/>
        <w:rPr>
          <w:b/>
          <w:bCs/>
          <w:lang w:val="en-US"/>
        </w:rPr>
      </w:pPr>
      <w:r w:rsidRPr="0058255E">
        <w:rPr>
          <w:b/>
          <w:bCs/>
          <w:lang w:val="en-US"/>
        </w:rPr>
        <w:t>Corangamite, Glenelg Hopkins, North Central and Wimmera Regional Catchment Strategies</w:t>
      </w:r>
    </w:p>
    <w:p w14:paraId="61EA0192" w14:textId="49DDD9A9" w:rsidR="00D3347E" w:rsidRDefault="00135B56" w:rsidP="00135B56">
      <w:pPr>
        <w:pStyle w:val="BodyText"/>
        <w:rPr>
          <w:lang w:eastAsia="en-AU"/>
        </w:rPr>
      </w:pPr>
      <w:r w:rsidRPr="00135B56">
        <w:rPr>
          <w:lang w:val="en-US"/>
        </w:rPr>
        <w:t xml:space="preserve">A framework of action for all community, agencies and </w:t>
      </w:r>
      <w:proofErr w:type="spellStart"/>
      <w:r w:rsidRPr="00135B56">
        <w:rPr>
          <w:lang w:val="en-US"/>
        </w:rPr>
        <w:t>organisations</w:t>
      </w:r>
      <w:proofErr w:type="spellEnd"/>
      <w:r w:rsidRPr="00135B56">
        <w:rPr>
          <w:lang w:val="en-US"/>
        </w:rPr>
        <w:t xml:space="preserve"> to </w:t>
      </w:r>
      <w:proofErr w:type="spellStart"/>
      <w:r w:rsidRPr="00135B56">
        <w:rPr>
          <w:lang w:val="en-US"/>
        </w:rPr>
        <w:t>utilise</w:t>
      </w:r>
      <w:proofErr w:type="spellEnd"/>
      <w:r w:rsidRPr="00135B56">
        <w:rPr>
          <w:lang w:val="en-US"/>
        </w:rPr>
        <w:t xml:space="preserve"> in natural resource management decisions in the North Central, Corangamite and Glenelg Hopkins catchments.</w:t>
      </w:r>
      <w:r>
        <w:rPr>
          <w:lang w:val="en-US"/>
        </w:rPr>
        <w:t xml:space="preserve"> </w:t>
      </w:r>
      <w:r w:rsidRPr="00135B56">
        <w:rPr>
          <w:lang w:val="en-US" w:eastAsia="en-AU"/>
        </w:rPr>
        <w:t>Incorporating climate change, it is a partnership approach to catchment resilience</w:t>
      </w:r>
      <w:r w:rsidR="00D3347E">
        <w:rPr>
          <w:lang w:eastAsia="en-AU"/>
        </w:rPr>
        <w:t>.</w:t>
      </w:r>
    </w:p>
    <w:p w14:paraId="50403D6C" w14:textId="77777777" w:rsidR="00787BE4" w:rsidRDefault="00787BE4" w:rsidP="00D3347E">
      <w:pPr>
        <w:pStyle w:val="BodyText"/>
        <w:rPr>
          <w:b/>
          <w:bCs/>
          <w:lang w:val="en-US" w:eastAsia="en-AU"/>
        </w:rPr>
      </w:pPr>
      <w:r w:rsidRPr="00787BE4">
        <w:rPr>
          <w:b/>
          <w:bCs/>
          <w:lang w:val="en-US" w:eastAsia="en-AU"/>
        </w:rPr>
        <w:t xml:space="preserve">Climate Change Adaptation Strategies </w:t>
      </w:r>
    </w:p>
    <w:p w14:paraId="5A1309A0" w14:textId="77777777" w:rsidR="007A4716" w:rsidRPr="007A4716" w:rsidRDefault="007A4716" w:rsidP="007A4716">
      <w:pPr>
        <w:pStyle w:val="BodyText"/>
        <w:rPr>
          <w:lang w:val="en-US"/>
        </w:rPr>
      </w:pPr>
      <w:r w:rsidRPr="007A4716">
        <w:rPr>
          <w:lang w:val="en-US"/>
        </w:rPr>
        <w:t>Grampians Region Climate Adaptation Strategy: Community-led vision capturing actions and strategic goals to ensure the Wimmera, Southern Mallee, and Central Highlands is climate-ready for the present and future. Unites individual, community and agency approaches.</w:t>
      </w:r>
    </w:p>
    <w:p w14:paraId="051B93A8" w14:textId="0A260861" w:rsidR="00D3347E" w:rsidRDefault="007A4716" w:rsidP="007A4716">
      <w:pPr>
        <w:pStyle w:val="BodyText"/>
        <w:rPr>
          <w:lang w:eastAsia="en-AU"/>
        </w:rPr>
      </w:pPr>
      <w:r w:rsidRPr="007A4716">
        <w:rPr>
          <w:lang w:val="en-US" w:eastAsia="en-AU"/>
        </w:rPr>
        <w:t>Corangamite Natural Resource Management Plan for Climate Change: Corangamite Catchment Management Authority’s plan to incorporate climate change mitigation and adaption into natural resource management</w:t>
      </w:r>
      <w:r w:rsidR="00D3347E">
        <w:rPr>
          <w:lang w:eastAsia="en-AU"/>
        </w:rPr>
        <w:t>.</w:t>
      </w:r>
    </w:p>
    <w:p w14:paraId="0DFC5A51" w14:textId="77777777" w:rsidR="00D3347E" w:rsidRPr="00F446C7" w:rsidRDefault="00D3347E" w:rsidP="00D3347E">
      <w:pPr>
        <w:pStyle w:val="BodyText"/>
        <w:rPr>
          <w:b/>
          <w:bCs/>
          <w:lang w:eastAsia="en-AU"/>
        </w:rPr>
      </w:pPr>
      <w:r w:rsidRPr="00F446C7">
        <w:rPr>
          <w:b/>
          <w:bCs/>
          <w:lang w:eastAsia="en-AU"/>
        </w:rPr>
        <w:t>Local government plans and strategies</w:t>
      </w:r>
    </w:p>
    <w:p w14:paraId="342555A9" w14:textId="25219771" w:rsidR="00664ABF" w:rsidRDefault="00D3347E" w:rsidP="00D3347E">
      <w:pPr>
        <w:pStyle w:val="BodyText"/>
        <w:rPr>
          <w:lang w:eastAsia="en-AU"/>
        </w:rPr>
      </w:pPr>
      <w:r>
        <w:rPr>
          <w:lang w:eastAsia="en-AU"/>
        </w:rPr>
        <w:t>Various strategies, plans, guidelines and other documents that have connections to the water cycle. Examples include open space plans, local climate change adaptation strategies, and natural disaster management plans.</w:t>
      </w:r>
    </w:p>
    <w:p w14:paraId="6FF3DA82" w14:textId="77777777" w:rsidR="002433B4" w:rsidRDefault="002433B4" w:rsidP="00A440D7">
      <w:pPr>
        <w:pStyle w:val="BodyText"/>
        <w:rPr>
          <w:lang w:eastAsia="en-AU"/>
        </w:rPr>
      </w:pPr>
    </w:p>
    <w:p w14:paraId="12952243" w14:textId="078B62FA" w:rsidR="00A440D7" w:rsidRDefault="004711DD" w:rsidP="00A440D7">
      <w:pPr>
        <w:pStyle w:val="BodyText"/>
        <w:rPr>
          <w:lang w:eastAsia="en-AU"/>
        </w:rPr>
      </w:pPr>
      <w:r w:rsidRPr="004711DD">
        <w:rPr>
          <w:noProof/>
        </w:rPr>
        <w:lastRenderedPageBreak/>
        <w:drawing>
          <wp:inline distT="0" distB="0" distL="0" distR="0" wp14:anchorId="3F7AD6B6" wp14:editId="0B4E0A65">
            <wp:extent cx="6120765" cy="6113145"/>
            <wp:effectExtent l="0" t="0" r="0" b="1905"/>
            <wp:docPr id="77866291" name="Picture 1" descr="A visual representation of the key related policies, strategies and plans for the Central Highland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6291" name="Picture 1" descr="A visual representation of the key related policies, strategies and plans for the Central Highlands region."/>
                    <pic:cNvPicPr/>
                  </pic:nvPicPr>
                  <pic:blipFill>
                    <a:blip r:embed="rId42"/>
                    <a:stretch>
                      <a:fillRect/>
                    </a:stretch>
                  </pic:blipFill>
                  <pic:spPr>
                    <a:xfrm>
                      <a:off x="0" y="0"/>
                      <a:ext cx="6120765" cy="6113145"/>
                    </a:xfrm>
                    <a:prstGeom prst="rect">
                      <a:avLst/>
                    </a:prstGeom>
                  </pic:spPr>
                </pic:pic>
              </a:graphicData>
            </a:graphic>
          </wp:inline>
        </w:drawing>
      </w:r>
      <w:r w:rsidRPr="004711DD">
        <w:t xml:space="preserve"> </w:t>
      </w:r>
    </w:p>
    <w:p w14:paraId="11BEE0E4" w14:textId="6C04470D" w:rsidR="00A440D7" w:rsidRDefault="003E4121" w:rsidP="002433B4">
      <w:pPr>
        <w:pStyle w:val="CaptionImageorFigure"/>
      </w:pPr>
      <w:r w:rsidRPr="00C74F0C">
        <w:t xml:space="preserve">Figure 4: </w:t>
      </w:r>
      <w:r w:rsidR="008411DF" w:rsidRPr="00C74F0C">
        <w:t>The SDS</w:t>
      </w:r>
      <w:r w:rsidR="008411DF" w:rsidRPr="008411DF">
        <w:t xml:space="preserve"> and related water policies, strategies and plans of the </w:t>
      </w:r>
      <w:r w:rsidR="009D1688" w:rsidRPr="008411DF">
        <w:t>region.</w:t>
      </w:r>
    </w:p>
    <w:p w14:paraId="238C2B21" w14:textId="7A996C6A" w:rsidR="00DB7354" w:rsidRDefault="0002066C" w:rsidP="00334975">
      <w:pPr>
        <w:pStyle w:val="Heading1TopofPage"/>
        <w:framePr w:wrap="around"/>
      </w:pPr>
      <w:bookmarkStart w:id="31" w:name="_Toc105599787"/>
      <w:bookmarkStart w:id="32" w:name="_Toc166863285"/>
      <w:r w:rsidRPr="00D02C6C">
        <w:lastRenderedPageBreak/>
        <w:t xml:space="preserve">Water </w:t>
      </w:r>
      <w:r>
        <w:t>i</w:t>
      </w:r>
      <w:r w:rsidRPr="00D02C6C">
        <w:t>n The Central Highlands</w:t>
      </w:r>
      <w:bookmarkEnd w:id="31"/>
      <w:bookmarkEnd w:id="32"/>
    </w:p>
    <w:p w14:paraId="3D0A8663" w14:textId="05F98E01" w:rsidR="009605C7" w:rsidRPr="009605C7" w:rsidRDefault="00D02C6C" w:rsidP="009605C7">
      <w:pPr>
        <w:pStyle w:val="IntroFeatureText"/>
      </w:pPr>
      <w:r w:rsidRPr="00D02C6C">
        <w:t>The Central Highlands region is home to more than 173,000 people, a diversity of plant and animal life, and is the birthplace of nine major Victorian river systems.</w:t>
      </w:r>
      <w:r w:rsidR="00A867C8">
        <w:rPr>
          <w:rStyle w:val="FootnoteReference"/>
        </w:rPr>
        <w:footnoteReference w:id="5"/>
      </w:r>
      <w:r w:rsidRPr="00D02C6C">
        <w:rPr>
          <w:vertAlign w:val="superscript"/>
        </w:rPr>
        <w:t xml:space="preserve"> </w:t>
      </w:r>
      <w:r w:rsidRPr="00D02C6C">
        <w:t xml:space="preserve">The region crosses the Country of the </w:t>
      </w:r>
      <w:proofErr w:type="spellStart"/>
      <w:r w:rsidRPr="00D02C6C">
        <w:t>Wadawurrung</w:t>
      </w:r>
      <w:proofErr w:type="spellEnd"/>
      <w:r w:rsidRPr="00D02C6C">
        <w:t xml:space="preserve"> and Dja </w:t>
      </w:r>
      <w:proofErr w:type="spellStart"/>
      <w:r w:rsidRPr="00D02C6C">
        <w:t>Dja</w:t>
      </w:r>
      <w:proofErr w:type="spellEnd"/>
      <w:r w:rsidRPr="00D02C6C">
        <w:t xml:space="preserve"> Wurrung, whose ancestors and their descendants are the Traditional Owners of this land and its waters.</w:t>
      </w:r>
    </w:p>
    <w:p w14:paraId="740A99E3" w14:textId="6D5B7EAF" w:rsidR="00C1083C" w:rsidRPr="00C1083C" w:rsidRDefault="00C1083C" w:rsidP="00C1083C">
      <w:pPr>
        <w:pStyle w:val="BodyText"/>
      </w:pPr>
      <w:r w:rsidRPr="00C1083C">
        <w:t>Many food products enjoyed around the nation come from this part of Victoria including dairy, beef, lamb, poultry, eggs, grains, wine grapes and market garden vegetables. It hosts major food processors, including Mars Chocolate Australia and McCains. Wool and timber are also major exports. The breathtaking native forests, mineral spring spas and popular tourist destinations, such as Daylesford and Sovereign Hill, attract thousands of visitors each year. Local wildlife includes Victoria’s animal emblem Leadbeater's possum, the short-finned eel, the culturally significant wedge-tail eagle, the smoky mouse, the powerful owl, and other keystone and iconic species. Average annual rainfall varies across the region, from nearly 800 mm east of Ballarat to 526 mm in Maryborough.</w:t>
      </w:r>
    </w:p>
    <w:p w14:paraId="50BDE730" w14:textId="15BBFAEF" w:rsidR="00B64000" w:rsidRDefault="00C1083C" w:rsidP="00C1083C">
      <w:pPr>
        <w:pStyle w:val="BodyText"/>
      </w:pPr>
      <w:r w:rsidRPr="00C1083C">
        <w:t>The forum covers an area of approximately 9,275 square kilometres, extending from Rokewood in the south to Redbank in the north, reaching as far as Ballan and Daylesford to the east and Navarre in the west. Ballarat is the largest city in the region and is one of Victoria’s most populous regional cities</w:t>
      </w:r>
      <w:r w:rsidR="00B64000" w:rsidRPr="00C1083C">
        <w:t>.</w:t>
      </w:r>
    </w:p>
    <w:p w14:paraId="1676BD9E" w14:textId="77777777" w:rsidR="00A54878" w:rsidRPr="00A54878" w:rsidRDefault="00A54878" w:rsidP="00A54878">
      <w:pPr>
        <w:pStyle w:val="BodyText"/>
      </w:pPr>
      <w:r w:rsidRPr="00A54878">
        <w:t>The region also includes large towns – including Maryborough, Daylesford and Ballan – and more than 60 smaller towns, making the region and its water opportunities very diverse.</w:t>
      </w:r>
    </w:p>
    <w:p w14:paraId="5CA113B9" w14:textId="64551A82" w:rsidR="00B64000" w:rsidRDefault="00A54878" w:rsidP="00A54878">
      <w:pPr>
        <w:pStyle w:val="BodyText"/>
      </w:pPr>
      <w:r w:rsidRPr="00A54878">
        <w:t xml:space="preserve">As the name indicates, the region includes the highlands of a number of catchments and incorporates areas managed by four catchment management authorities – North Central, Glenelg Hopkins, Corangamite and </w:t>
      </w:r>
      <w:proofErr w:type="spellStart"/>
      <w:r w:rsidRPr="00A54878">
        <w:t>Wimmera.Major</w:t>
      </w:r>
      <w:proofErr w:type="spellEnd"/>
      <w:r w:rsidRPr="00A54878">
        <w:t xml:space="preserve"> waterways include the Yarrowee-Leigh, Moorabool, Avoca and Loddon Rivers, as well as a number of important smaller waterways such as Tullaroop Creek and Burrumbeet </w:t>
      </w:r>
      <w:proofErr w:type="spellStart"/>
      <w:r w:rsidRPr="00A54878">
        <w:t>Creek.The</w:t>
      </w:r>
      <w:proofErr w:type="spellEnd"/>
      <w:r w:rsidRPr="00A54878">
        <w:t xml:space="preserve"> Leigh and Moorabool Rivers are also key sources of water for the Ramsar listed wetlands in the Barwon </w:t>
      </w:r>
      <w:proofErr w:type="spellStart"/>
      <w:r w:rsidRPr="00A54878">
        <w:t>region.There</w:t>
      </w:r>
      <w:proofErr w:type="spellEnd"/>
      <w:r w:rsidRPr="00A54878">
        <w:t xml:space="preserve"> are important waterbodies and wetlands throughout the region that provide ecological, amenity, recreational benefits and local character, including Lake Burrumbeet, Lake Wendouree, Lake Victoria and Daylesford </w:t>
      </w:r>
      <w:proofErr w:type="spellStart"/>
      <w:r w:rsidRPr="00A54878">
        <w:t>Lake.These</w:t>
      </w:r>
      <w:proofErr w:type="spellEnd"/>
      <w:r w:rsidRPr="00A54878">
        <w:t xml:space="preserve"> waters also contain a rich and diverse range of important cultural heritage sites and form a culturally important and significant part of Country for Traditional Owners in the region.</w:t>
      </w:r>
      <w:r w:rsidR="00B64000">
        <w:t>.</w:t>
      </w:r>
    </w:p>
    <w:p w14:paraId="59DC19B3" w14:textId="05E5973A" w:rsidR="004038DF" w:rsidRDefault="0085531F" w:rsidP="004038DF">
      <w:pPr>
        <w:pStyle w:val="Heading3"/>
      </w:pPr>
      <w:bookmarkStart w:id="33" w:name="_Toc166863286"/>
      <w:r>
        <w:t>Snapshot of k</w:t>
      </w:r>
      <w:r w:rsidR="004038DF">
        <w:t xml:space="preserve">ey climate, land use and populations statistics for the </w:t>
      </w:r>
      <w:r w:rsidR="00B82BA2" w:rsidRPr="00B82BA2">
        <w:t>Central Highlands</w:t>
      </w:r>
      <w:r w:rsidR="00B82BA2">
        <w:t xml:space="preserve"> </w:t>
      </w:r>
      <w:r w:rsidR="004038DF">
        <w:t>region.</w:t>
      </w:r>
      <w:bookmarkEnd w:id="33"/>
    </w:p>
    <w:p w14:paraId="6E19E5EF" w14:textId="69C3AF07" w:rsidR="0099632B" w:rsidRPr="003B2E9B" w:rsidRDefault="0099632B" w:rsidP="00066E85">
      <w:pPr>
        <w:pStyle w:val="BodyText"/>
        <w:rPr>
          <w:b/>
          <w:bCs/>
          <w:lang w:eastAsia="en-AU"/>
        </w:rPr>
      </w:pPr>
      <w:r w:rsidRPr="003B2E9B">
        <w:rPr>
          <w:b/>
          <w:bCs/>
          <w:lang w:eastAsia="en-AU"/>
        </w:rPr>
        <w:t>Population</w:t>
      </w:r>
    </w:p>
    <w:p w14:paraId="04D6BDFB" w14:textId="5FFE3FF1" w:rsidR="005F0E38" w:rsidRDefault="005F0E38" w:rsidP="00F413B4">
      <w:pPr>
        <w:pStyle w:val="ListBullet"/>
      </w:pPr>
      <w:r>
        <w:t>Population in 2021</w:t>
      </w:r>
      <w:r w:rsidR="0052684A">
        <w:t xml:space="preserve"> – </w:t>
      </w:r>
      <w:r w:rsidR="00D11CFF">
        <w:t>1</w:t>
      </w:r>
      <w:r w:rsidR="005F7A48">
        <w:t>73</w:t>
      </w:r>
      <w:r w:rsidR="00D11CFF">
        <w:t>,</w:t>
      </w:r>
      <w:r w:rsidR="005F7A48">
        <w:t>0</w:t>
      </w:r>
      <w:r w:rsidR="00D11CFF">
        <w:t>00</w:t>
      </w:r>
    </w:p>
    <w:p w14:paraId="5C10CFA2" w14:textId="3DF0E9FA" w:rsidR="00D04896" w:rsidRDefault="00D04896">
      <w:pPr>
        <w:pStyle w:val="ListBullet"/>
      </w:pPr>
      <w:r>
        <w:lastRenderedPageBreak/>
        <w:t xml:space="preserve">Population </w:t>
      </w:r>
      <w:r w:rsidR="003B2E9B">
        <w:t xml:space="preserve">in 2036 – </w:t>
      </w:r>
      <w:r w:rsidR="005F7A48">
        <w:t>2</w:t>
      </w:r>
      <w:r w:rsidR="00B82902">
        <w:t>17,000</w:t>
      </w:r>
    </w:p>
    <w:p w14:paraId="0D7241B2" w14:textId="4BA6D773" w:rsidR="003B2E9B" w:rsidRDefault="003B2E9B" w:rsidP="00F413B4">
      <w:pPr>
        <w:pStyle w:val="ListBullet"/>
      </w:pPr>
      <w:r>
        <w:t xml:space="preserve">Population increase – </w:t>
      </w:r>
      <w:r w:rsidR="00B82902">
        <w:t>25.4</w:t>
      </w:r>
      <w:r>
        <w:t>%</w:t>
      </w:r>
    </w:p>
    <w:p w14:paraId="56E6BFAC" w14:textId="08B08E16" w:rsidR="003B2E9B" w:rsidRPr="00935D9C" w:rsidRDefault="00F413B4" w:rsidP="009F2F37">
      <w:pPr>
        <w:pStyle w:val="BodyText"/>
        <w:rPr>
          <w:b/>
          <w:bCs/>
          <w:lang w:eastAsia="en-AU"/>
        </w:rPr>
      </w:pPr>
      <w:r w:rsidRPr="00935D9C">
        <w:rPr>
          <w:b/>
          <w:bCs/>
          <w:lang w:eastAsia="en-AU"/>
        </w:rPr>
        <w:t>Land use</w:t>
      </w:r>
    </w:p>
    <w:p w14:paraId="02A134D7" w14:textId="6255DF72" w:rsidR="00D7228A" w:rsidRDefault="00D7228A" w:rsidP="00D7228A">
      <w:pPr>
        <w:pStyle w:val="ListBullet"/>
      </w:pPr>
      <w:r>
        <w:t>Dryland Pasture – 63%</w:t>
      </w:r>
    </w:p>
    <w:p w14:paraId="58CC816A" w14:textId="603850FD" w:rsidR="00D7228A" w:rsidRDefault="00D7228A">
      <w:pPr>
        <w:pStyle w:val="ListBullet"/>
      </w:pPr>
      <w:r>
        <w:t>Non-Farmland – 20% (Rural Living, Roads and Water Bodies)</w:t>
      </w:r>
    </w:p>
    <w:p w14:paraId="388DB2C0" w14:textId="66697151" w:rsidR="00D7228A" w:rsidRDefault="00D7228A" w:rsidP="00D7228A">
      <w:pPr>
        <w:pStyle w:val="ListBullet"/>
      </w:pPr>
      <w:r>
        <w:t>Broad Acre Cropping – 8%</w:t>
      </w:r>
    </w:p>
    <w:p w14:paraId="2F0F312A" w14:textId="32BE6665" w:rsidR="00D7228A" w:rsidRDefault="00D7228A" w:rsidP="00D7228A">
      <w:pPr>
        <w:pStyle w:val="ListBullet"/>
      </w:pPr>
      <w:r>
        <w:t>Native Vegetation – 5%</w:t>
      </w:r>
    </w:p>
    <w:p w14:paraId="74DDE1AF" w14:textId="1E99B3EB" w:rsidR="00D7228A" w:rsidRDefault="00D7228A" w:rsidP="00D7228A">
      <w:pPr>
        <w:pStyle w:val="ListBullet"/>
      </w:pPr>
      <w:r>
        <w:t>Horticulture – 3%</w:t>
      </w:r>
    </w:p>
    <w:p w14:paraId="1FF76F03" w14:textId="769C320C" w:rsidR="00D7228A" w:rsidRPr="00D7228A" w:rsidRDefault="00D7228A" w:rsidP="00D7228A">
      <w:pPr>
        <w:pStyle w:val="ListBullet"/>
        <w:rPr>
          <w:b/>
          <w:bCs/>
        </w:rPr>
      </w:pPr>
      <w:r>
        <w:t>Urban – 1%</w:t>
      </w:r>
    </w:p>
    <w:p w14:paraId="4B940199" w14:textId="033EEC2F" w:rsidR="00900FC8" w:rsidRPr="00972B40" w:rsidRDefault="00935D9C" w:rsidP="00D7228A">
      <w:pPr>
        <w:pStyle w:val="ListBullet"/>
        <w:numPr>
          <w:ilvl w:val="0"/>
          <w:numId w:val="0"/>
        </w:numPr>
        <w:rPr>
          <w:b/>
          <w:bCs/>
        </w:rPr>
      </w:pPr>
      <w:r w:rsidRPr="00972B40">
        <w:rPr>
          <w:b/>
          <w:bCs/>
        </w:rPr>
        <w:t>Catchment</w:t>
      </w:r>
      <w:r w:rsidR="00CD58CA" w:rsidRPr="00972B40">
        <w:rPr>
          <w:b/>
          <w:bCs/>
        </w:rPr>
        <w:t xml:space="preserve"> and waterway condition</w:t>
      </w:r>
    </w:p>
    <w:p w14:paraId="64569F89" w14:textId="6EE46C45" w:rsidR="00935D9C" w:rsidRDefault="002E6937" w:rsidP="002E6937">
      <w:pPr>
        <w:pStyle w:val="ListBullet"/>
      </w:pPr>
      <w:r>
        <w:t xml:space="preserve">Catchment size – </w:t>
      </w:r>
      <w:r w:rsidR="005E21E0">
        <w:t>9</w:t>
      </w:r>
      <w:r w:rsidR="0064301D">
        <w:t>,</w:t>
      </w:r>
      <w:r w:rsidR="005E21E0">
        <w:t>275</w:t>
      </w:r>
      <w:r>
        <w:t xml:space="preserve"> Km</w:t>
      </w:r>
      <w:r>
        <w:rPr>
          <w:vertAlign w:val="superscript"/>
        </w:rPr>
        <w:t>2</w:t>
      </w:r>
    </w:p>
    <w:p w14:paraId="4581E393" w14:textId="1B60CC8F" w:rsidR="002E6937" w:rsidRDefault="00CF4F6E" w:rsidP="00981DA7">
      <w:pPr>
        <w:pStyle w:val="ListBullet"/>
        <w:spacing w:after="0"/>
      </w:pPr>
      <w:r>
        <w:t>Waterway condition</w:t>
      </w:r>
      <w:r w:rsidR="000060BC">
        <w:t xml:space="preserve"> (Avoca)</w:t>
      </w:r>
    </w:p>
    <w:p w14:paraId="710E4D8F" w14:textId="214C91CA" w:rsidR="00972B40" w:rsidRDefault="00B21714" w:rsidP="004A0D2A">
      <w:pPr>
        <w:pStyle w:val="ListAlpha3"/>
      </w:pPr>
      <w:r>
        <w:t xml:space="preserve">Good </w:t>
      </w:r>
      <w:r w:rsidR="001530C4">
        <w:t>–</w:t>
      </w:r>
      <w:r>
        <w:t xml:space="preserve"> </w:t>
      </w:r>
      <w:r w:rsidR="000060BC">
        <w:t>0</w:t>
      </w:r>
      <w:r w:rsidR="001530C4">
        <w:t>%</w:t>
      </w:r>
    </w:p>
    <w:p w14:paraId="0BDB6351" w14:textId="1EF0F0DA" w:rsidR="001530C4" w:rsidRDefault="001530C4" w:rsidP="004A0D2A">
      <w:pPr>
        <w:pStyle w:val="ListAlpha3"/>
      </w:pPr>
      <w:r>
        <w:t xml:space="preserve">Moderate – </w:t>
      </w:r>
      <w:r w:rsidR="00F162B1">
        <w:t>74</w:t>
      </w:r>
      <w:r>
        <w:t>%</w:t>
      </w:r>
    </w:p>
    <w:p w14:paraId="30CA8239" w14:textId="4B906ED7" w:rsidR="001530C4" w:rsidRDefault="001530C4" w:rsidP="004A0D2A">
      <w:pPr>
        <w:pStyle w:val="ListAlpha3"/>
      </w:pPr>
      <w:r>
        <w:t xml:space="preserve">Poor – </w:t>
      </w:r>
      <w:r w:rsidR="00F162B1">
        <w:t>24</w:t>
      </w:r>
      <w:r>
        <w:t>%</w:t>
      </w:r>
    </w:p>
    <w:p w14:paraId="5D3F10B8" w14:textId="7EF9174D" w:rsidR="001530C4" w:rsidRDefault="001530C4" w:rsidP="00806D44">
      <w:pPr>
        <w:pStyle w:val="ListAlpha3"/>
      </w:pPr>
      <w:r>
        <w:t xml:space="preserve">Very Poor </w:t>
      </w:r>
      <w:r w:rsidR="00981DA7">
        <w:t>–</w:t>
      </w:r>
      <w:r>
        <w:t xml:space="preserve"> </w:t>
      </w:r>
      <w:r w:rsidR="00883290">
        <w:t>2</w:t>
      </w:r>
      <w:r w:rsidR="00981DA7">
        <w:t>%</w:t>
      </w:r>
    </w:p>
    <w:p w14:paraId="171006BE" w14:textId="620A4315" w:rsidR="000060BC" w:rsidRDefault="000060BC" w:rsidP="000060BC">
      <w:pPr>
        <w:pStyle w:val="ListBullet"/>
        <w:spacing w:after="0"/>
      </w:pPr>
      <w:r>
        <w:t>Waterway condition (</w:t>
      </w:r>
      <w:r w:rsidR="00F162B1">
        <w:t>Moorabool</w:t>
      </w:r>
      <w:r>
        <w:t>)</w:t>
      </w:r>
    </w:p>
    <w:p w14:paraId="5CDF6955" w14:textId="5AD52530" w:rsidR="000060BC" w:rsidRDefault="000060BC" w:rsidP="000060BC">
      <w:pPr>
        <w:pStyle w:val="ListAlpha3"/>
      </w:pPr>
      <w:r>
        <w:t xml:space="preserve">Good – </w:t>
      </w:r>
      <w:r w:rsidR="00F162B1">
        <w:t>0</w:t>
      </w:r>
      <w:r>
        <w:t>%</w:t>
      </w:r>
    </w:p>
    <w:p w14:paraId="01D8D892" w14:textId="59F30CA2" w:rsidR="000060BC" w:rsidRDefault="000060BC" w:rsidP="000060BC">
      <w:pPr>
        <w:pStyle w:val="ListAlpha3"/>
      </w:pPr>
      <w:r>
        <w:t xml:space="preserve">Moderate – </w:t>
      </w:r>
      <w:r w:rsidR="00F162B1">
        <w:t>57</w:t>
      </w:r>
      <w:r>
        <w:t>%</w:t>
      </w:r>
    </w:p>
    <w:p w14:paraId="76F901B9" w14:textId="1DEA6B3D" w:rsidR="000060BC" w:rsidRDefault="000060BC" w:rsidP="000060BC">
      <w:pPr>
        <w:pStyle w:val="ListAlpha3"/>
      </w:pPr>
      <w:r>
        <w:t xml:space="preserve">Poor – </w:t>
      </w:r>
      <w:r w:rsidR="00F162B1">
        <w:t>5</w:t>
      </w:r>
      <w:r>
        <w:t>%</w:t>
      </w:r>
    </w:p>
    <w:p w14:paraId="7D1483C5" w14:textId="08EF371A" w:rsidR="000060BC" w:rsidRDefault="000060BC" w:rsidP="000060BC">
      <w:pPr>
        <w:pStyle w:val="ListAlpha3"/>
      </w:pPr>
      <w:r>
        <w:t xml:space="preserve">Very Poor – </w:t>
      </w:r>
      <w:r w:rsidR="00F162B1">
        <w:t>38</w:t>
      </w:r>
      <w:r>
        <w:t>%</w:t>
      </w:r>
    </w:p>
    <w:p w14:paraId="4DB19BBD" w14:textId="55A048BE" w:rsidR="001214B4" w:rsidRPr="00A61A1D" w:rsidRDefault="00A61A1D" w:rsidP="00981DA7">
      <w:pPr>
        <w:pStyle w:val="BodyText"/>
        <w:rPr>
          <w:b/>
          <w:bCs/>
        </w:rPr>
      </w:pPr>
      <w:r w:rsidRPr="00A61A1D">
        <w:rPr>
          <w:b/>
          <w:bCs/>
        </w:rPr>
        <w:t>Climate</w:t>
      </w:r>
    </w:p>
    <w:p w14:paraId="011380DC" w14:textId="25247BF8" w:rsidR="00A61A1D" w:rsidRDefault="00A61A1D" w:rsidP="00A61A1D">
      <w:pPr>
        <w:pStyle w:val="ListBullet"/>
      </w:pPr>
      <w:r>
        <w:t>Change in rainfall</w:t>
      </w:r>
      <w:r w:rsidR="00072B92">
        <w:t xml:space="preserve"> – </w:t>
      </w:r>
      <w:r w:rsidR="00CC24B4">
        <w:t xml:space="preserve">by 2040, a </w:t>
      </w:r>
      <w:r w:rsidR="00072B92">
        <w:t xml:space="preserve">decrease by </w:t>
      </w:r>
      <w:r w:rsidR="00CF4F6E">
        <w:t>1</w:t>
      </w:r>
      <w:r w:rsidR="00F162B1">
        <w:t>6.2</w:t>
      </w:r>
      <w:r w:rsidR="00072B92">
        <w:t>% with more intense rainfall</w:t>
      </w:r>
      <w:r w:rsidR="00CF4F6E">
        <w:t xml:space="preserve"> in some years</w:t>
      </w:r>
    </w:p>
    <w:p w14:paraId="51D6740B" w14:textId="565C54FF" w:rsidR="00072B92" w:rsidRDefault="00CC24B4" w:rsidP="00A61A1D">
      <w:pPr>
        <w:pStyle w:val="ListBullet"/>
      </w:pPr>
      <w:r>
        <w:t>Change in temperature – by 2040</w:t>
      </w:r>
      <w:r w:rsidR="002322F1">
        <w:t>, an increase of 0.</w:t>
      </w:r>
      <w:r w:rsidR="00F162B1">
        <w:t>7</w:t>
      </w:r>
      <w:r w:rsidR="002322F1">
        <w:t xml:space="preserve"> to 1.</w:t>
      </w:r>
      <w:r w:rsidR="00F162B1">
        <w:t>6</w:t>
      </w:r>
      <w:r w:rsidR="0098258E">
        <w:t xml:space="preserve"> degrees Celsius</w:t>
      </w:r>
    </w:p>
    <w:p w14:paraId="4B7ED144" w14:textId="77777777" w:rsidR="00BE68D7" w:rsidRDefault="00BE68D7" w:rsidP="00BE68D7">
      <w:pPr>
        <w:pStyle w:val="BodyText"/>
      </w:pPr>
    </w:p>
    <w:p w14:paraId="271327FA" w14:textId="1220D080" w:rsidR="00054790" w:rsidRDefault="00D90AAC" w:rsidP="00150220">
      <w:pPr>
        <w:pStyle w:val="BodyText"/>
        <w:jc w:val="center"/>
        <w:rPr>
          <w:lang w:eastAsia="en-AU"/>
        </w:rPr>
      </w:pPr>
      <w:r w:rsidRPr="00D90AAC">
        <w:rPr>
          <w:noProof/>
        </w:rPr>
        <w:lastRenderedPageBreak/>
        <w:drawing>
          <wp:inline distT="0" distB="0" distL="0" distR="0" wp14:anchorId="0844558B" wp14:editId="504214B2">
            <wp:extent cx="5229225" cy="6886575"/>
            <wp:effectExtent l="0" t="0" r="9525" b="9525"/>
            <wp:docPr id="1546217313" name="Picture 1" descr="An infographic of the key climate, land use and populations statistics for the Central Highland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17313" name="Picture 1" descr="An infographic of the key climate, land use and populations statistics for the Central Highlands region."/>
                    <pic:cNvPicPr/>
                  </pic:nvPicPr>
                  <pic:blipFill>
                    <a:blip r:embed="rId43"/>
                    <a:stretch>
                      <a:fillRect/>
                    </a:stretch>
                  </pic:blipFill>
                  <pic:spPr>
                    <a:xfrm>
                      <a:off x="0" y="0"/>
                      <a:ext cx="5229225" cy="6886575"/>
                    </a:xfrm>
                    <a:prstGeom prst="rect">
                      <a:avLst/>
                    </a:prstGeom>
                  </pic:spPr>
                </pic:pic>
              </a:graphicData>
            </a:graphic>
          </wp:inline>
        </w:drawing>
      </w:r>
    </w:p>
    <w:p w14:paraId="30EB9538" w14:textId="7427D7F1" w:rsidR="00054790" w:rsidRDefault="00054790" w:rsidP="00054790">
      <w:pPr>
        <w:pStyle w:val="CaptionImageorFigure"/>
      </w:pPr>
      <w:r>
        <w:t xml:space="preserve">Figure 5: </w:t>
      </w:r>
      <w:bookmarkStart w:id="34" w:name="_Hlk105664456"/>
      <w:r>
        <w:t xml:space="preserve">Key climate, land use and populations statistics for the </w:t>
      </w:r>
      <w:r w:rsidR="006743AE" w:rsidRPr="006743AE">
        <w:t>Central Highlands</w:t>
      </w:r>
      <w:r w:rsidR="006743AE">
        <w:t xml:space="preserve"> </w:t>
      </w:r>
      <w:r>
        <w:t>region.</w:t>
      </w:r>
      <w:bookmarkEnd w:id="34"/>
    </w:p>
    <w:p w14:paraId="6F346D3E" w14:textId="11060FA9" w:rsidR="00466394" w:rsidRDefault="005B7D1F" w:rsidP="00075421">
      <w:pPr>
        <w:pStyle w:val="Heading1TopofPage"/>
        <w:framePr w:wrap="around"/>
      </w:pPr>
      <w:bookmarkStart w:id="35" w:name="_Toc166863287"/>
      <w:r>
        <w:lastRenderedPageBreak/>
        <w:t xml:space="preserve">A </w:t>
      </w:r>
      <w:r w:rsidR="00B06D60">
        <w:t>C</w:t>
      </w:r>
      <w:r>
        <w:t xml:space="preserve">hanging </w:t>
      </w:r>
      <w:r w:rsidR="00B06D60">
        <w:t>R</w:t>
      </w:r>
      <w:r>
        <w:t>egion</w:t>
      </w:r>
      <w:bookmarkEnd w:id="35"/>
    </w:p>
    <w:p w14:paraId="1284EC07" w14:textId="47193D37" w:rsidR="002A1175" w:rsidRDefault="00C23731" w:rsidP="002A1175">
      <w:pPr>
        <w:pStyle w:val="Heading2"/>
      </w:pPr>
      <w:bookmarkStart w:id="36" w:name="_Toc166863288"/>
      <w:r w:rsidRPr="00C23731">
        <w:t>More people are visiting and living in the Central Highlands</w:t>
      </w:r>
      <w:bookmarkEnd w:id="36"/>
    </w:p>
    <w:p w14:paraId="4511EB41" w14:textId="2A2DA5CD" w:rsidR="00F57C2E" w:rsidRPr="00F57C2E" w:rsidRDefault="00F57C2E" w:rsidP="00F57C2E">
      <w:pPr>
        <w:pStyle w:val="BodyText"/>
      </w:pPr>
      <w:r w:rsidRPr="00F57C2E">
        <w:t>Victoria in Future (2016) predicted an average regional population growth of one and a half per cent annually from 2018 to 2036.The first two years of this period saw growth exceed expectations, making water sensitive urban design in new residential areas and water services in small towns an urgent need. Four major urban areas are prioritised for action: Ballarat, Maryborough, Daylesford, and Ballan.</w:t>
      </w:r>
    </w:p>
    <w:p w14:paraId="5B7AFAF2" w14:textId="77777777" w:rsidR="00F57C2E" w:rsidRPr="00F57C2E" w:rsidRDefault="00F57C2E" w:rsidP="00F57C2E">
      <w:pPr>
        <w:pStyle w:val="BodyText"/>
      </w:pPr>
      <w:r w:rsidRPr="00F57C2E">
        <w:t>More recently, the global coronavirus pandemic saw a substantial increase in the number of people migrating from Melbourne to Victoria’s regional areas and closed international borders have resulted in a domestic tourism boom.</w:t>
      </w:r>
    </w:p>
    <w:p w14:paraId="1F3ECE61" w14:textId="5E64FF34" w:rsidR="00A91ECE" w:rsidRDefault="00F57C2E" w:rsidP="00F57C2E">
      <w:pPr>
        <w:pStyle w:val="BodyText"/>
        <w:rPr>
          <w:lang w:eastAsia="en-AU"/>
        </w:rPr>
      </w:pPr>
      <w:r w:rsidRPr="00F57C2E">
        <w:rPr>
          <w:lang w:eastAsia="en-AU"/>
        </w:rPr>
        <w:t>These population trends influence the use of water resources. Drinking water and sewage treatment services are an obvious public health need, but water is also important for liveability – it enhances the landscape and the community’s use of it.</w:t>
      </w:r>
    </w:p>
    <w:p w14:paraId="47801A6E" w14:textId="3ED4619A" w:rsidR="00A91ECE" w:rsidRDefault="00293BDA" w:rsidP="00A91ECE">
      <w:pPr>
        <w:pStyle w:val="Heading2"/>
      </w:pPr>
      <w:bookmarkStart w:id="37" w:name="_Toc166863289"/>
      <w:r w:rsidRPr="00293BDA">
        <w:t>The Central Highlands are already experiencing the impact of climate change</w:t>
      </w:r>
      <w:bookmarkEnd w:id="37"/>
      <w:r w:rsidRPr="00293BDA">
        <w:t xml:space="preserve"> </w:t>
      </w:r>
    </w:p>
    <w:p w14:paraId="64BAB75F" w14:textId="10698596" w:rsidR="00753D02" w:rsidRPr="00753D02" w:rsidRDefault="00753D02" w:rsidP="00753D02">
      <w:pPr>
        <w:pStyle w:val="BodyText"/>
      </w:pPr>
      <w:r w:rsidRPr="00753D02">
        <w:t>The climate is changing, and the Central Highlands region is preparing for a warmer, drier future. The La Niña event of late 2021 has seen full dams and waterlogged soil in regions, but this is a temporary reprieve. It is likely the effects of heat extremes, fire, and drought will worsen and become more frequent, significantly impacting ecosystems and the community. Recent years have seen an increase in heat-related illness and deaths across Victoria, particularly in more built-up urban areas with less vegetation. Decreasing rainfall is also predicted, particularly during the cooler months.</w:t>
      </w:r>
    </w:p>
    <w:p w14:paraId="1ED5D610" w14:textId="4D912F2C" w:rsidR="00A91ECE" w:rsidRDefault="00753D02" w:rsidP="00753D02">
      <w:pPr>
        <w:pStyle w:val="BodyText"/>
        <w:rPr>
          <w:lang w:eastAsia="en-AU"/>
        </w:rPr>
      </w:pPr>
      <w:r w:rsidRPr="00753D02">
        <w:rPr>
          <w:lang w:eastAsia="en-AU"/>
        </w:rPr>
        <w:t>The Millennium Drought caused Lake Wendouree in Ballarat to dry up. In the summer of 2008–2009, there were several fires in the grass that had grown out of the dry lake bed. The region is experiencing more days of extreme fire risk. The Black Summer fires of 2019–2020 provide a stark warning to be prepared.</w:t>
      </w:r>
    </w:p>
    <w:p w14:paraId="70AC8CD1" w14:textId="26D8DB26" w:rsidR="002F5490" w:rsidRDefault="002F5490" w:rsidP="00753D02">
      <w:pPr>
        <w:pStyle w:val="BodyText"/>
        <w:rPr>
          <w:lang w:eastAsia="en-AU"/>
        </w:rPr>
      </w:pPr>
      <w:r w:rsidRPr="002F5490">
        <w:rPr>
          <w:lang w:eastAsia="en-AU"/>
        </w:rPr>
        <w:t xml:space="preserve">Future fires will require water for </w:t>
      </w:r>
      <w:r w:rsidR="005F052E" w:rsidRPr="002F5490">
        <w:rPr>
          <w:lang w:eastAsia="en-AU"/>
        </w:rPr>
        <w:t>firefighting. Fires</w:t>
      </w:r>
      <w:r w:rsidRPr="002F5490">
        <w:rPr>
          <w:lang w:eastAsia="en-AU"/>
        </w:rPr>
        <w:t xml:space="preserve"> and other natural disasters will need increased capacity to manage water quality in the catchment and deal with dirty water </w:t>
      </w:r>
      <w:r w:rsidR="005F052E" w:rsidRPr="002F5490">
        <w:rPr>
          <w:lang w:eastAsia="en-AU"/>
        </w:rPr>
        <w:t>events. Changing</w:t>
      </w:r>
      <w:r w:rsidRPr="002F5490">
        <w:rPr>
          <w:lang w:eastAsia="en-AU"/>
        </w:rPr>
        <w:t xml:space="preserve"> weather patterns will also influence the growing seasons for agriculture and timing of periods of high water </w:t>
      </w:r>
      <w:r w:rsidR="005F052E" w:rsidRPr="002F5490">
        <w:rPr>
          <w:lang w:eastAsia="en-AU"/>
        </w:rPr>
        <w:t>demand. More</w:t>
      </w:r>
      <w:r w:rsidRPr="002F5490">
        <w:rPr>
          <w:lang w:eastAsia="en-AU"/>
        </w:rPr>
        <w:t xml:space="preserve"> sporadic and intense rainfall will see more</w:t>
      </w:r>
      <w:r w:rsidR="005F052E">
        <w:rPr>
          <w:lang w:eastAsia="en-AU"/>
        </w:rPr>
        <w:t xml:space="preserve"> </w:t>
      </w:r>
      <w:r w:rsidR="005F052E" w:rsidRPr="005F052E">
        <w:rPr>
          <w:lang w:eastAsia="en-AU"/>
        </w:rPr>
        <w:t>sediment and pollutants in urban stormwater, increasing the risk of harming the health of urban waterways, if not managed properly.</w:t>
      </w:r>
    </w:p>
    <w:p w14:paraId="10097C1E" w14:textId="415AC300" w:rsidR="005F052E" w:rsidRDefault="005F052E" w:rsidP="00753D02">
      <w:pPr>
        <w:pStyle w:val="BodyText"/>
        <w:rPr>
          <w:lang w:eastAsia="en-AU"/>
        </w:rPr>
      </w:pPr>
      <w:r w:rsidRPr="005F052E">
        <w:rPr>
          <w:lang w:eastAsia="en-AU"/>
        </w:rPr>
        <w:t xml:space="preserve">These challenges and approaches to addressing them are detailed further in the Grampians Region Climate Adaptation Strategy, online at: </w:t>
      </w:r>
      <w:hyperlink r:id="rId44" w:anchor="strategy.IWM" w:history="1">
        <w:r w:rsidR="005258CA" w:rsidRPr="000255BA">
          <w:rPr>
            <w:rStyle w:val="Hyperlink"/>
            <w:lang w:eastAsia="en-AU"/>
          </w:rPr>
          <w:t>www.adaptgrampians.com.au/about/#strategy.IWM</w:t>
        </w:r>
      </w:hyperlink>
      <w:r>
        <w:rPr>
          <w:lang w:eastAsia="en-AU"/>
        </w:rPr>
        <w:t xml:space="preserve"> </w:t>
      </w:r>
      <w:r w:rsidRPr="005F052E">
        <w:rPr>
          <w:lang w:eastAsia="en-AU"/>
        </w:rPr>
        <w:t>will assist in monitoring and adapting to climate change as a shared responsibility.</w:t>
      </w:r>
    </w:p>
    <w:p w14:paraId="70EA343D" w14:textId="3B6D84E3" w:rsidR="00CF19FF" w:rsidRDefault="0021302C" w:rsidP="00CF19FF">
      <w:pPr>
        <w:pStyle w:val="Heading2"/>
      </w:pPr>
      <w:bookmarkStart w:id="38" w:name="_Toc166863290"/>
      <w:r w:rsidRPr="0021302C">
        <w:lastRenderedPageBreak/>
        <w:t>Water security is needed for the region’s changing agricultural sector and economic future</w:t>
      </w:r>
      <w:bookmarkEnd w:id="38"/>
      <w:r w:rsidRPr="0021302C">
        <w:t xml:space="preserve"> </w:t>
      </w:r>
    </w:p>
    <w:p w14:paraId="63E3063F" w14:textId="2F96903B" w:rsidR="006A0956" w:rsidRPr="006A0956" w:rsidRDefault="006A0956" w:rsidP="006A0956">
      <w:pPr>
        <w:pStyle w:val="BodyText"/>
      </w:pPr>
      <w:r w:rsidRPr="006A0956">
        <w:t xml:space="preserve">The region is a major producer of food, fibre and forestry products, making agriculture a key contributor to the region’s prosperity, now and in the </w:t>
      </w:r>
      <w:r w:rsidR="008524BC" w:rsidRPr="006A0956">
        <w:t>future. Water</w:t>
      </w:r>
      <w:r w:rsidRPr="006A0956">
        <w:t xml:space="preserve"> underpins agriculture and, as such, is an enabler of economic growth and job creation, from large food processing businesses in major population centres to boutique food and agribusinesses in small towns.</w:t>
      </w:r>
    </w:p>
    <w:p w14:paraId="00DACB0F" w14:textId="30D50E50" w:rsidR="008524BC" w:rsidRPr="008524BC" w:rsidRDefault="006A0956" w:rsidP="008524BC">
      <w:pPr>
        <w:pStyle w:val="BodyText"/>
        <w:rPr>
          <w:lang w:eastAsia="en-AU"/>
        </w:rPr>
      </w:pPr>
      <w:r w:rsidRPr="006A0956">
        <w:rPr>
          <w:lang w:eastAsia="en-AU"/>
        </w:rPr>
        <w:t xml:space="preserve">Central Highlands agriculture has an important role to play as Australia’s population grows to more than 35 million people by 2050.As a food and fibre producer and exporter, the region needs to address the challenges of climate change adaptation and the changing water </w:t>
      </w:r>
      <w:r w:rsidR="008524BC" w:rsidRPr="006A0956">
        <w:rPr>
          <w:lang w:eastAsia="en-AU"/>
        </w:rPr>
        <w:t>cycle. However</w:t>
      </w:r>
      <w:r w:rsidRPr="006A0956">
        <w:rPr>
          <w:lang w:eastAsia="en-AU"/>
        </w:rPr>
        <w:t xml:space="preserve">, there are also opportunities for the agriculture sector with Victoria State Government support for moving towards a ‘circular </w:t>
      </w:r>
      <w:r w:rsidR="008524BC" w:rsidRPr="006A0956">
        <w:rPr>
          <w:lang w:eastAsia="en-AU"/>
        </w:rPr>
        <w:t>economy’. For</w:t>
      </w:r>
      <w:r w:rsidRPr="006A0956">
        <w:rPr>
          <w:lang w:eastAsia="en-AU"/>
        </w:rPr>
        <w:t xml:space="preserve"> example, biosolids – the nutrient-rich organic material left over after sewage treatment – can be applied to agricultural land to improve soil structure, nutrient levels, and water </w:t>
      </w:r>
      <w:r w:rsidR="008524BC" w:rsidRPr="006A0956">
        <w:rPr>
          <w:lang w:eastAsia="en-AU"/>
        </w:rPr>
        <w:t>retention. The</w:t>
      </w:r>
      <w:r w:rsidRPr="006A0956">
        <w:rPr>
          <w:lang w:eastAsia="en-AU"/>
        </w:rPr>
        <w:t xml:space="preserve"> Central Highlands Water Clunes Soil Nutrient Improvement Facility is already processing biosolids for reuse, delivering on significant environment, economic and social sustainability outcomes</w:t>
      </w:r>
      <w:r w:rsidR="00CF19FF">
        <w:rPr>
          <w:lang w:eastAsia="en-AU"/>
        </w:rPr>
        <w:t>.</w:t>
      </w:r>
    </w:p>
    <w:p w14:paraId="6159CCFD" w14:textId="6DD7A2E4" w:rsidR="00F65679" w:rsidRDefault="008524BC" w:rsidP="008524BC">
      <w:pPr>
        <w:pStyle w:val="Heading2"/>
      </w:pPr>
      <w:bookmarkStart w:id="39" w:name="_Toc166863291"/>
      <w:r w:rsidRPr="008524BC">
        <w:t>The natural environment needs protection, preservation, and rehabilitation</w:t>
      </w:r>
      <w:bookmarkEnd w:id="39"/>
    </w:p>
    <w:p w14:paraId="7A5DCBB6" w14:textId="6A429EA0" w:rsidR="00792C46" w:rsidRPr="00792C46" w:rsidRDefault="006121E3" w:rsidP="00792C46">
      <w:pPr>
        <w:pStyle w:val="BodyText"/>
        <w:rPr>
          <w:lang w:eastAsia="en-AU"/>
        </w:rPr>
      </w:pPr>
      <w:r w:rsidRPr="006121E3">
        <w:rPr>
          <w:lang w:eastAsia="en-AU"/>
        </w:rPr>
        <w:t xml:space="preserve">Climate change, urbanisation and changes in land use continue to put pressure on the region’s waterways and </w:t>
      </w:r>
      <w:r w:rsidR="00792C46" w:rsidRPr="006121E3">
        <w:rPr>
          <w:lang w:eastAsia="en-AU"/>
        </w:rPr>
        <w:t>landscapes. Several</w:t>
      </w:r>
      <w:r w:rsidRPr="006121E3">
        <w:rPr>
          <w:lang w:eastAsia="en-AU"/>
        </w:rPr>
        <w:t xml:space="preserve"> ecosystems, such as areas of mountain ash forest and the flow-stressed Moorabool River, are already under pressure and need rehabilitation and </w:t>
      </w:r>
      <w:r w:rsidR="00792C46" w:rsidRPr="006121E3">
        <w:rPr>
          <w:lang w:eastAsia="en-AU"/>
        </w:rPr>
        <w:t xml:space="preserve">revegetation. </w:t>
      </w:r>
      <w:r w:rsidR="00792C46">
        <w:rPr>
          <w:lang w:eastAsia="en-AU"/>
        </w:rPr>
        <w:t>I</w:t>
      </w:r>
      <w:r w:rsidR="00792C46" w:rsidRPr="006121E3">
        <w:rPr>
          <w:lang w:eastAsia="en-AU"/>
        </w:rPr>
        <w:t>WM</w:t>
      </w:r>
      <w:r w:rsidRPr="006121E3">
        <w:rPr>
          <w:lang w:eastAsia="en-AU"/>
        </w:rPr>
        <w:t xml:space="preserve"> offers the potential for people to work together to manage water flows in urban and natural environments, so that flood waters are less damaging, water pollution is prevented, and water is directed where it’s </w:t>
      </w:r>
      <w:r w:rsidR="00792C46" w:rsidRPr="006121E3">
        <w:rPr>
          <w:lang w:eastAsia="en-AU"/>
        </w:rPr>
        <w:t>needed. A</w:t>
      </w:r>
      <w:r w:rsidRPr="006121E3">
        <w:rPr>
          <w:lang w:eastAsia="en-AU"/>
        </w:rPr>
        <w:t xml:space="preserve"> healthy environment benefits wildlife and the community and is an important consideration for climate change adaptation</w:t>
      </w:r>
      <w:r w:rsidR="00F65679">
        <w:rPr>
          <w:lang w:eastAsia="en-AU"/>
        </w:rPr>
        <w:t>.</w:t>
      </w:r>
    </w:p>
    <w:p w14:paraId="0B10CB90" w14:textId="129D9297" w:rsidR="002C7DD1" w:rsidRDefault="00792C46" w:rsidP="00792C46">
      <w:pPr>
        <w:pStyle w:val="Heading2"/>
      </w:pPr>
      <w:bookmarkStart w:id="40" w:name="_Toc166863292"/>
      <w:r w:rsidRPr="00792C46">
        <w:t>Traditional Owners are taking an increasingly active and leading role in water management</w:t>
      </w:r>
      <w:bookmarkEnd w:id="40"/>
    </w:p>
    <w:p w14:paraId="213D5149" w14:textId="77777777" w:rsidR="00853825" w:rsidRPr="00853825" w:rsidRDefault="00853825" w:rsidP="00853825">
      <w:pPr>
        <w:pStyle w:val="BodyText"/>
      </w:pPr>
      <w:r w:rsidRPr="00853825">
        <w:t xml:space="preserve">The Central Highlands region is </w:t>
      </w:r>
      <w:proofErr w:type="spellStart"/>
      <w:r w:rsidRPr="00853825">
        <w:t>Wadawurrung</w:t>
      </w:r>
      <w:proofErr w:type="spellEnd"/>
      <w:r w:rsidRPr="00853825">
        <w:t xml:space="preserve"> and Dja </w:t>
      </w:r>
      <w:proofErr w:type="spellStart"/>
      <w:r w:rsidRPr="00853825">
        <w:t>Dja</w:t>
      </w:r>
      <w:proofErr w:type="spellEnd"/>
      <w:r w:rsidRPr="00853825">
        <w:t xml:space="preserve"> Wurrung Country as well as the Country of many Aboriginal communities that identify a connection to land.</w:t>
      </w:r>
    </w:p>
    <w:p w14:paraId="486412CB" w14:textId="454F938A" w:rsidR="00853825" w:rsidRPr="00853825" w:rsidRDefault="00853825" w:rsidP="00853825">
      <w:pPr>
        <w:pStyle w:val="BodyText"/>
      </w:pPr>
      <w:r w:rsidRPr="00853825">
        <w:t>There is growing recognition of Traditional Owners’ and First Nations’ right to self-determination and inherent obligations to continually speak for and look after the Country of their ancestors and for current and future generations. Traditional Owners in the Central Highlands are taking more of a leadership role.</w:t>
      </w:r>
    </w:p>
    <w:p w14:paraId="4231D534" w14:textId="18DBDC05" w:rsidR="00853825" w:rsidRPr="00853825" w:rsidRDefault="00853825" w:rsidP="00853825">
      <w:pPr>
        <w:pStyle w:val="BodyText"/>
      </w:pPr>
      <w:r w:rsidRPr="00853825">
        <w:lastRenderedPageBreak/>
        <w:t>Victoria is the first state to progress Treaty discussions, the First Peoples’ Assembly of Victoria has formed, and there is increasing understanding among Victorians of Indigenous rights, connection to Country, and the need for inclusion, consultation, and reconciliation.</w:t>
      </w:r>
      <w:r>
        <w:t xml:space="preserve"> </w:t>
      </w:r>
      <w:r w:rsidRPr="00853825">
        <w:t>IWM is increasingly being considered in this context.</w:t>
      </w:r>
    </w:p>
    <w:p w14:paraId="1E5E024C" w14:textId="0CCD1578" w:rsidR="002C7DD1" w:rsidRDefault="00853825" w:rsidP="00853825">
      <w:pPr>
        <w:pStyle w:val="BodyText"/>
        <w:rPr>
          <w:lang w:eastAsia="en-AU"/>
        </w:rPr>
      </w:pPr>
      <w:r w:rsidRPr="00853825">
        <w:rPr>
          <w:lang w:eastAsia="en-AU"/>
        </w:rPr>
        <w:t>This SDS highlights the key challenges in the region and also identifies collaborative IWM opportunities that can address climate change and other key drivers to improve resilience and liveability in cities and towns in the region</w:t>
      </w:r>
      <w:r w:rsidR="002C7DD1">
        <w:rPr>
          <w:lang w:eastAsia="en-AU"/>
        </w:rPr>
        <w:t>.</w:t>
      </w:r>
    </w:p>
    <w:p w14:paraId="0931282A" w14:textId="7EAA8057" w:rsidR="001C582A" w:rsidRDefault="001C582A" w:rsidP="001C582A">
      <w:pPr>
        <w:pStyle w:val="BodyText"/>
      </w:pPr>
    </w:p>
    <w:p w14:paraId="1F42E9E2" w14:textId="6F12CBE2" w:rsidR="005B7D1F" w:rsidRPr="00D345C2" w:rsidRDefault="00325694" w:rsidP="00D345C2">
      <w:pPr>
        <w:pStyle w:val="Heading1TopofPage"/>
        <w:framePr w:wrap="around"/>
      </w:pPr>
      <w:bookmarkStart w:id="41" w:name="_Toc166863293"/>
      <w:r>
        <w:lastRenderedPageBreak/>
        <w:t xml:space="preserve">Progress </w:t>
      </w:r>
      <w:r w:rsidR="00CB2F10">
        <w:t>So Far</w:t>
      </w:r>
      <w:bookmarkEnd w:id="41"/>
    </w:p>
    <w:p w14:paraId="2EFEC7F9" w14:textId="2CE36423" w:rsidR="005B7D1F" w:rsidRDefault="008B5636" w:rsidP="00325694">
      <w:pPr>
        <w:pStyle w:val="IntroFeatureText"/>
      </w:pPr>
      <w:r w:rsidRPr="008B5636">
        <w:t>The first Central Highlands IWM Forum SDS was published in September 2018.It articulated the regional context, the shared vision and the strategic water-related objectives for the region. It also listed IWM opportunities as ‘ready to advance’ projects, developed collaboratively by the forum partners</w:t>
      </w:r>
      <w:r w:rsidR="00325694" w:rsidRPr="00325694">
        <w:t xml:space="preserve">. It can be viewed online at </w:t>
      </w:r>
      <w:hyperlink r:id="rId45" w:history="1">
        <w:r w:rsidR="003E6A3E" w:rsidRPr="00B45803">
          <w:rPr>
            <w:rStyle w:val="Hyperlink"/>
          </w:rPr>
          <w:t>www.water.vic.gov.au</w:t>
        </w:r>
      </w:hyperlink>
      <w:r w:rsidR="003E6A3E">
        <w:t xml:space="preserve"> </w:t>
      </w:r>
    </w:p>
    <w:p w14:paraId="31D42197" w14:textId="794282BA" w:rsidR="00325F4B" w:rsidRPr="00325F4B" w:rsidRDefault="00325F4B" w:rsidP="00325F4B">
      <w:pPr>
        <w:pStyle w:val="BodyText"/>
      </w:pPr>
      <w:r w:rsidRPr="00325F4B">
        <w:t xml:space="preserve">Many forum members have IWM at the forefront of their thinking and several are regularly implementing IWM as their principal approach to water management. The projects – past, current and future – listed in this document and endorsed by the forum members are those that will create shared benefits from a collaborative, multi-party approach. The first SDS identified 13 opportunities that reflect the Central Highlands IWM Forum’s initial priorities and opportunities. Most of these opportunities are underway or completed. Progress on the 2018 SDS projects is summarised in Table </w:t>
      </w:r>
      <w:r w:rsidR="0041638E" w:rsidRPr="00325F4B">
        <w:t>1. Five</w:t>
      </w:r>
      <w:r w:rsidRPr="00325F4B">
        <w:t xml:space="preserve"> projects have been completed, including the Daylesford IWM Plan, an important project for the region that has been expanded to include other townships. The ‘Breathing Life into the Yarrowee River: Works Prioritisation Masterplan’ project has been completed and new priority action are to be implemented. Six more projects are underway.</w:t>
      </w:r>
    </w:p>
    <w:p w14:paraId="32197E84" w14:textId="16BBE340" w:rsidR="00325F4B" w:rsidRPr="00325F4B" w:rsidRDefault="00325F4B" w:rsidP="00325F4B">
      <w:pPr>
        <w:pStyle w:val="BodyText"/>
      </w:pPr>
      <w:r w:rsidRPr="00325F4B">
        <w:t>The Central Highlands IWM Forum is flexible and responsive to the changing needs and priorities of local governments and other members. The forum acknowledges that, while some projects are going well, IWM hasn’t been implemented as well as hoped, with some projects delayed as forum members dealt with the impacts of the coronavirus pandemic and greater than expected population growth. Of the two 2018 projects yet to commence, one has been scheduled, and the other is still planned as a priority for future years and included in this SDS.</w:t>
      </w:r>
    </w:p>
    <w:p w14:paraId="3CA842F4" w14:textId="6DADB890" w:rsidR="003E6A3E" w:rsidRDefault="00325F4B" w:rsidP="00325F4B">
      <w:pPr>
        <w:pStyle w:val="BodyText"/>
      </w:pPr>
      <w:r w:rsidRPr="00325F4B">
        <w:t>Much of the forum’s project work over the last three years has been conceptual, focused on planning, conducting feasibility studies, developing business cases, and building strong working relationships between collaborators. These relationships and ways of working together have been the great success of the forum. The next phase will see forum members working together on the implementation of IWM projects, with scope to develop further opportunities that grow from them. Future work will also be informed by the recovery targets set in the region’s Sustainable Water Strategy (SWS)</w:t>
      </w:r>
      <w:r w:rsidR="003E6A3E">
        <w:t>.</w:t>
      </w:r>
    </w:p>
    <w:p w14:paraId="7CC2FA70" w14:textId="2A0FC05E" w:rsidR="00325694" w:rsidRDefault="00325694" w:rsidP="001C582A">
      <w:pPr>
        <w:pStyle w:val="BodyText"/>
      </w:pPr>
    </w:p>
    <w:p w14:paraId="4DEE936F" w14:textId="37E18443" w:rsidR="00325694" w:rsidRDefault="00D16046" w:rsidP="00F36B16">
      <w:pPr>
        <w:pStyle w:val="CaptionImageorFigure"/>
      </w:pPr>
      <w:r>
        <w:lastRenderedPageBreak/>
        <w:t xml:space="preserve">Table1: </w:t>
      </w:r>
      <w:r w:rsidR="0041638E" w:rsidRPr="0041638E">
        <w:t>A summary of the status of IWM opportunities listed in the forums 2018 SDS</w:t>
      </w:r>
      <w:r w:rsidRPr="00D16046">
        <w:t>.</w:t>
      </w:r>
    </w:p>
    <w:tbl>
      <w:tblPr>
        <w:tblStyle w:val="TableGrid"/>
        <w:tblW w:w="9638" w:type="dxa"/>
        <w:tblLook w:val="04A0" w:firstRow="1" w:lastRow="0" w:firstColumn="1" w:lastColumn="0" w:noHBand="0" w:noVBand="1"/>
      </w:tblPr>
      <w:tblGrid>
        <w:gridCol w:w="2613"/>
        <w:gridCol w:w="1415"/>
        <w:gridCol w:w="5610"/>
      </w:tblGrid>
      <w:tr w:rsidR="00F36B16" w14:paraId="5563E2F4" w14:textId="77777777" w:rsidTr="008E3A5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13" w:type="dxa"/>
          </w:tcPr>
          <w:p w14:paraId="3DC3C382" w14:textId="2377BDC0" w:rsidR="00F36B16" w:rsidRPr="0046791D" w:rsidRDefault="006916E6" w:rsidP="0046791D">
            <w:pPr>
              <w:pStyle w:val="TableHeadingLeft"/>
              <w:rPr>
                <w:sz w:val="24"/>
              </w:rPr>
            </w:pPr>
            <w:r w:rsidRPr="0046791D">
              <w:rPr>
                <w:sz w:val="24"/>
              </w:rPr>
              <w:t>IWM Opportunity</w:t>
            </w:r>
          </w:p>
        </w:tc>
        <w:tc>
          <w:tcPr>
            <w:tcW w:w="1415" w:type="dxa"/>
          </w:tcPr>
          <w:p w14:paraId="1A302566" w14:textId="681BEB15" w:rsidR="00F36B16" w:rsidRPr="0046791D" w:rsidRDefault="0046791D" w:rsidP="0046791D">
            <w:pPr>
              <w:pStyle w:val="TableHeadingLeft"/>
              <w:cnfStyle w:val="100000000000" w:firstRow="1" w:lastRow="0" w:firstColumn="0" w:lastColumn="0" w:oddVBand="0" w:evenVBand="0" w:oddHBand="0" w:evenHBand="0" w:firstRowFirstColumn="0" w:firstRowLastColumn="0" w:lastRowFirstColumn="0" w:lastRowLastColumn="0"/>
              <w:rPr>
                <w:sz w:val="24"/>
              </w:rPr>
            </w:pPr>
            <w:r>
              <w:rPr>
                <w:sz w:val="24"/>
              </w:rPr>
              <w:t>Status</w:t>
            </w:r>
          </w:p>
        </w:tc>
        <w:tc>
          <w:tcPr>
            <w:tcW w:w="5610" w:type="dxa"/>
          </w:tcPr>
          <w:p w14:paraId="4417855C" w14:textId="534C00D7" w:rsidR="00F36B16" w:rsidRPr="0046791D" w:rsidRDefault="00C955EA" w:rsidP="0046791D">
            <w:pPr>
              <w:pStyle w:val="TableHeadingLeft"/>
              <w:cnfStyle w:val="100000000000" w:firstRow="1" w:lastRow="0" w:firstColumn="0" w:lastColumn="0" w:oddVBand="0" w:evenVBand="0" w:oddHBand="0" w:evenHBand="0" w:firstRowFirstColumn="0" w:firstRowLastColumn="0" w:lastRowFirstColumn="0" w:lastRowLastColumn="0"/>
              <w:rPr>
                <w:sz w:val="24"/>
              </w:rPr>
            </w:pPr>
            <w:r>
              <w:rPr>
                <w:sz w:val="24"/>
              </w:rPr>
              <w:t>Notes</w:t>
            </w:r>
          </w:p>
        </w:tc>
      </w:tr>
      <w:tr w:rsidR="00F36B16" w14:paraId="04F917E8" w14:textId="77777777" w:rsidTr="008E3A57">
        <w:tc>
          <w:tcPr>
            <w:tcW w:w="2613" w:type="dxa"/>
          </w:tcPr>
          <w:p w14:paraId="74067DE2" w14:textId="04BBEDCE" w:rsidR="00F36B16" w:rsidRDefault="002855A3" w:rsidP="002855A3">
            <w:pPr>
              <w:pStyle w:val="TableTextLeft"/>
            </w:pPr>
            <w:r w:rsidRPr="002855A3">
              <w:t>Mapping of Cultural Values on</w:t>
            </w:r>
            <w:r>
              <w:t xml:space="preserve"> </w:t>
            </w:r>
            <w:r w:rsidRPr="002855A3">
              <w:t>Waterways by Traditional Owners</w:t>
            </w:r>
          </w:p>
        </w:tc>
        <w:tc>
          <w:tcPr>
            <w:tcW w:w="1415" w:type="dxa"/>
          </w:tcPr>
          <w:p w14:paraId="38183FBD" w14:textId="131A58D5" w:rsidR="00F36B16" w:rsidRDefault="002855A3" w:rsidP="008F7A8F">
            <w:pPr>
              <w:pStyle w:val="TableTextLeft"/>
            </w:pPr>
            <w:r w:rsidRPr="002855A3">
              <w:t>In progress</w:t>
            </w:r>
          </w:p>
        </w:tc>
        <w:tc>
          <w:tcPr>
            <w:tcW w:w="5610" w:type="dxa"/>
          </w:tcPr>
          <w:p w14:paraId="1551FA39" w14:textId="14B9E804" w:rsidR="00F36B16" w:rsidRDefault="007579CB" w:rsidP="007579CB">
            <w:pPr>
              <w:pStyle w:val="TableTextLeft"/>
            </w:pPr>
            <w:r w:rsidRPr="007579CB">
              <w:t>Significant progress in methodology for shared Traditional</w:t>
            </w:r>
            <w:r>
              <w:t xml:space="preserve"> </w:t>
            </w:r>
            <w:r w:rsidRPr="007579CB">
              <w:t>Owner values identification. This project is on-going in nature.</w:t>
            </w:r>
          </w:p>
        </w:tc>
      </w:tr>
      <w:tr w:rsidR="005A6C3D" w14:paraId="15441527" w14:textId="77777777" w:rsidTr="008E3A57">
        <w:tc>
          <w:tcPr>
            <w:tcW w:w="2613" w:type="dxa"/>
            <w:vAlign w:val="top"/>
          </w:tcPr>
          <w:p w14:paraId="6316BF6C" w14:textId="53F18837" w:rsidR="005A6C3D" w:rsidRDefault="005A6C3D" w:rsidP="005A6C3D">
            <w:pPr>
              <w:pStyle w:val="TableTextLeft"/>
            </w:pPr>
            <w:r w:rsidRPr="00AA21E5">
              <w:t xml:space="preserve">Enhancing Flows to the Moorabool and Leigh Rivers </w:t>
            </w:r>
          </w:p>
        </w:tc>
        <w:tc>
          <w:tcPr>
            <w:tcW w:w="1415" w:type="dxa"/>
            <w:vAlign w:val="top"/>
          </w:tcPr>
          <w:p w14:paraId="7ABA8F83" w14:textId="7403904D" w:rsidR="005A6C3D" w:rsidRDefault="005A6C3D" w:rsidP="005A6C3D">
            <w:pPr>
              <w:pStyle w:val="TableTextLeft"/>
            </w:pPr>
            <w:r w:rsidRPr="00AA21E5">
              <w:t xml:space="preserve">In progress </w:t>
            </w:r>
          </w:p>
        </w:tc>
        <w:tc>
          <w:tcPr>
            <w:tcW w:w="5610" w:type="dxa"/>
            <w:vAlign w:val="top"/>
          </w:tcPr>
          <w:p w14:paraId="62208967" w14:textId="50206AA3" w:rsidR="005A6C3D" w:rsidRDefault="005A6C3D" w:rsidP="005A6C3D">
            <w:pPr>
              <w:pStyle w:val="TableTextLeft"/>
            </w:pPr>
            <w:r w:rsidRPr="00AA21E5">
              <w:t xml:space="preserve">Background studies for this project are underway and has been incorporated into the draft </w:t>
            </w:r>
            <w:r w:rsidR="005D0332" w:rsidRPr="00AA21E5">
              <w:t>SWS.</w:t>
            </w:r>
            <w:r w:rsidRPr="00AA21E5">
              <w:t xml:space="preserve"> </w:t>
            </w:r>
          </w:p>
        </w:tc>
      </w:tr>
      <w:tr w:rsidR="005A6C3D" w14:paraId="3807A1B0" w14:textId="77777777">
        <w:trPr>
          <w:trHeight w:val="239"/>
        </w:trPr>
        <w:tc>
          <w:tcPr>
            <w:tcW w:w="0" w:type="auto"/>
            <w:vAlign w:val="top"/>
          </w:tcPr>
          <w:p w14:paraId="7FE8B9D0" w14:textId="3E22F2DA" w:rsidR="005A6C3D" w:rsidRPr="007579CB" w:rsidRDefault="005A6C3D" w:rsidP="007579CB">
            <w:pPr>
              <w:pStyle w:val="TableTextLeft"/>
            </w:pPr>
            <w:r w:rsidRPr="00AA21E5">
              <w:t xml:space="preserve">Central Highlands Small Towns Green- Blue Infrastructure Plan </w:t>
            </w:r>
          </w:p>
        </w:tc>
        <w:tc>
          <w:tcPr>
            <w:tcW w:w="0" w:type="auto"/>
            <w:vAlign w:val="top"/>
          </w:tcPr>
          <w:p w14:paraId="1E2D4B7D" w14:textId="5DCB770D" w:rsidR="005A6C3D" w:rsidRPr="007579CB" w:rsidRDefault="005A6C3D" w:rsidP="007579CB">
            <w:pPr>
              <w:pStyle w:val="TableTextLeft"/>
            </w:pPr>
            <w:r w:rsidRPr="00AA21E5">
              <w:t xml:space="preserve">Completed </w:t>
            </w:r>
          </w:p>
        </w:tc>
        <w:tc>
          <w:tcPr>
            <w:tcW w:w="0" w:type="auto"/>
            <w:vAlign w:val="top"/>
          </w:tcPr>
          <w:p w14:paraId="4AB5B5AE" w14:textId="0F2E0348" w:rsidR="005A6C3D" w:rsidRPr="007579CB" w:rsidRDefault="005A6C3D" w:rsidP="005D0332">
            <w:pPr>
              <w:pStyle w:val="TableTextLeft"/>
            </w:pPr>
            <w:r w:rsidRPr="007579CB">
              <w:t xml:space="preserve">A guide for green-blue infrastructure in small towns has been developed and is now available for use. See case study on page </w:t>
            </w:r>
            <w:r w:rsidR="006151E0">
              <w:t>29</w:t>
            </w:r>
            <w:r w:rsidRPr="007579CB">
              <w:t xml:space="preserve">. </w:t>
            </w:r>
            <w:r w:rsidR="008239B7" w:rsidRPr="007579CB">
              <w:br/>
              <w:t>Collaboration facilitated through this project led to the</w:t>
            </w:r>
            <w:r w:rsidR="005D0332">
              <w:t xml:space="preserve"> </w:t>
            </w:r>
            <w:r w:rsidR="008239B7" w:rsidRPr="007579CB">
              <w:t>development of the ‘Beaufort Linear: Green-Blue Infrastructure</w:t>
            </w:r>
            <w:r w:rsidR="005D0332">
              <w:t xml:space="preserve"> </w:t>
            </w:r>
            <w:r w:rsidR="008239B7" w:rsidRPr="007579CB">
              <w:t>for a Small Town’ project. See page 31</w:t>
            </w:r>
          </w:p>
        </w:tc>
      </w:tr>
      <w:tr w:rsidR="002E34FC" w14:paraId="009FA729" w14:textId="77777777">
        <w:trPr>
          <w:trHeight w:val="569"/>
        </w:trPr>
        <w:tc>
          <w:tcPr>
            <w:tcW w:w="0" w:type="auto"/>
            <w:vAlign w:val="top"/>
          </w:tcPr>
          <w:p w14:paraId="565EBE07" w14:textId="7FBD046E" w:rsidR="002E34FC" w:rsidRPr="007579CB" w:rsidRDefault="002E34FC" w:rsidP="007579CB">
            <w:pPr>
              <w:pStyle w:val="TableTextLeft"/>
            </w:pPr>
            <w:r w:rsidRPr="00215D8E">
              <w:t xml:space="preserve">Maryborough IWM Plan </w:t>
            </w:r>
          </w:p>
        </w:tc>
        <w:tc>
          <w:tcPr>
            <w:tcW w:w="0" w:type="auto"/>
            <w:vAlign w:val="top"/>
          </w:tcPr>
          <w:p w14:paraId="0BAD032A" w14:textId="115FF6FC" w:rsidR="002E34FC" w:rsidRPr="007579CB" w:rsidRDefault="002E34FC" w:rsidP="007579CB">
            <w:pPr>
              <w:pStyle w:val="TableTextLeft"/>
            </w:pPr>
            <w:r w:rsidRPr="00215D8E">
              <w:t xml:space="preserve">Completed </w:t>
            </w:r>
          </w:p>
        </w:tc>
        <w:tc>
          <w:tcPr>
            <w:tcW w:w="0" w:type="auto"/>
            <w:vAlign w:val="top"/>
          </w:tcPr>
          <w:p w14:paraId="65DA3E94" w14:textId="1497C691" w:rsidR="002E34FC" w:rsidRPr="007579CB" w:rsidRDefault="002E34FC" w:rsidP="007579CB">
            <w:pPr>
              <w:pStyle w:val="TableTextLeft"/>
            </w:pPr>
            <w:r w:rsidRPr="00215D8E">
              <w:t xml:space="preserve">The plan was delivered in 2020. One of the projects identified in this plan, the Station Domain Precinct stormwater harvesting concept design, has already received funding. Further implementation of this plan is outlined in this SDS. </w:t>
            </w:r>
            <w:r w:rsidR="00D40DE9" w:rsidRPr="00215D8E">
              <w:t>See page 26</w:t>
            </w:r>
          </w:p>
        </w:tc>
      </w:tr>
      <w:tr w:rsidR="002E34FC" w14:paraId="126BAB81" w14:textId="77777777">
        <w:trPr>
          <w:trHeight w:val="329"/>
        </w:trPr>
        <w:tc>
          <w:tcPr>
            <w:tcW w:w="0" w:type="auto"/>
            <w:vAlign w:val="top"/>
          </w:tcPr>
          <w:p w14:paraId="46D97EC7" w14:textId="13F912A8" w:rsidR="002E34FC" w:rsidRPr="007579CB" w:rsidRDefault="002E34FC" w:rsidP="007579CB">
            <w:pPr>
              <w:pStyle w:val="TableTextLeft"/>
            </w:pPr>
            <w:r w:rsidRPr="00215D8E">
              <w:t xml:space="preserve">Daylesford IWM Plan </w:t>
            </w:r>
          </w:p>
        </w:tc>
        <w:tc>
          <w:tcPr>
            <w:tcW w:w="0" w:type="auto"/>
            <w:vAlign w:val="top"/>
          </w:tcPr>
          <w:p w14:paraId="20E1683E" w14:textId="554D75F9" w:rsidR="002E34FC" w:rsidRPr="007579CB" w:rsidRDefault="002E34FC" w:rsidP="007579CB">
            <w:pPr>
              <w:pStyle w:val="TableTextLeft"/>
            </w:pPr>
            <w:r w:rsidRPr="00215D8E">
              <w:t xml:space="preserve">Completed </w:t>
            </w:r>
          </w:p>
        </w:tc>
        <w:tc>
          <w:tcPr>
            <w:tcW w:w="0" w:type="auto"/>
            <w:vAlign w:val="top"/>
          </w:tcPr>
          <w:p w14:paraId="0D29AA01" w14:textId="17B3B21E" w:rsidR="002E34FC" w:rsidRPr="007579CB" w:rsidRDefault="002E34FC" w:rsidP="007579CB">
            <w:pPr>
              <w:pStyle w:val="TableTextLeft"/>
            </w:pPr>
            <w:r w:rsidRPr="00215D8E">
              <w:t xml:space="preserve">Originally centred on Daylesford only, the scope of this project was expanded to include Hepburn Springs, Creswick and Clunes as additional towns within the Hepburn Shire. This plan was finished in 2022. The implementation of this plan is outlined in this SDS. See page 27. </w:t>
            </w:r>
          </w:p>
        </w:tc>
      </w:tr>
      <w:tr w:rsidR="002E34FC" w14:paraId="1F73DFDF" w14:textId="77777777">
        <w:trPr>
          <w:trHeight w:val="439"/>
        </w:trPr>
        <w:tc>
          <w:tcPr>
            <w:tcW w:w="0" w:type="auto"/>
            <w:vAlign w:val="top"/>
          </w:tcPr>
          <w:p w14:paraId="479F34BE" w14:textId="63C4E883" w:rsidR="002E34FC" w:rsidRPr="007579CB" w:rsidRDefault="002E34FC" w:rsidP="007579CB">
            <w:pPr>
              <w:pStyle w:val="TableTextLeft"/>
            </w:pPr>
            <w:r w:rsidRPr="00215D8E">
              <w:t xml:space="preserve">Ballan IWM Plan </w:t>
            </w:r>
          </w:p>
        </w:tc>
        <w:tc>
          <w:tcPr>
            <w:tcW w:w="0" w:type="auto"/>
            <w:vAlign w:val="top"/>
          </w:tcPr>
          <w:p w14:paraId="41B73327" w14:textId="1418CB99" w:rsidR="002E34FC" w:rsidRPr="007579CB" w:rsidRDefault="002E34FC" w:rsidP="007579CB">
            <w:pPr>
              <w:pStyle w:val="TableTextLeft"/>
            </w:pPr>
            <w:r w:rsidRPr="00215D8E">
              <w:t xml:space="preserve">Scheduled </w:t>
            </w:r>
          </w:p>
        </w:tc>
        <w:tc>
          <w:tcPr>
            <w:tcW w:w="0" w:type="auto"/>
            <w:vAlign w:val="top"/>
          </w:tcPr>
          <w:p w14:paraId="2C324453" w14:textId="17A329BB" w:rsidR="002E34FC" w:rsidRPr="007579CB" w:rsidRDefault="002E34FC" w:rsidP="007579CB">
            <w:pPr>
              <w:pStyle w:val="TableTextLeft"/>
            </w:pPr>
            <w:r w:rsidRPr="00215D8E">
              <w:t xml:space="preserve">Now that the Daylesford IWM Plan has finished, IWM planning for Ballan is next in line, expected to commence in 2023. </w:t>
            </w:r>
            <w:r w:rsidR="008239B7" w:rsidRPr="00215D8E">
              <w:t>See page 28</w:t>
            </w:r>
          </w:p>
        </w:tc>
      </w:tr>
      <w:tr w:rsidR="002E34FC" w14:paraId="6EFAA52D" w14:textId="77777777">
        <w:trPr>
          <w:trHeight w:val="239"/>
        </w:trPr>
        <w:tc>
          <w:tcPr>
            <w:tcW w:w="0" w:type="auto"/>
            <w:vAlign w:val="top"/>
          </w:tcPr>
          <w:p w14:paraId="1A595082" w14:textId="367F22DA" w:rsidR="002E34FC" w:rsidRPr="007579CB" w:rsidRDefault="002E34FC" w:rsidP="007579CB">
            <w:pPr>
              <w:pStyle w:val="TableTextLeft"/>
            </w:pPr>
            <w:r w:rsidRPr="00215D8E">
              <w:t xml:space="preserve">Revitalising Lake Burrumbeet and Burrumbeet Creek </w:t>
            </w:r>
          </w:p>
        </w:tc>
        <w:tc>
          <w:tcPr>
            <w:tcW w:w="0" w:type="auto"/>
            <w:vAlign w:val="top"/>
          </w:tcPr>
          <w:p w14:paraId="6F724BBD" w14:textId="4668D0B9" w:rsidR="002E34FC" w:rsidRPr="007579CB" w:rsidRDefault="002E34FC" w:rsidP="007579CB">
            <w:pPr>
              <w:pStyle w:val="TableTextLeft"/>
            </w:pPr>
            <w:r w:rsidRPr="00215D8E">
              <w:t xml:space="preserve">In Progress </w:t>
            </w:r>
          </w:p>
        </w:tc>
        <w:tc>
          <w:tcPr>
            <w:tcW w:w="0" w:type="auto"/>
            <w:vAlign w:val="top"/>
          </w:tcPr>
          <w:p w14:paraId="0ED07A90" w14:textId="3E1C26A5" w:rsidR="002E34FC" w:rsidRPr="007579CB" w:rsidRDefault="002E34FC" w:rsidP="007579CB">
            <w:pPr>
              <w:pStyle w:val="TableTextLeft"/>
            </w:pPr>
            <w:r w:rsidRPr="00215D8E">
              <w:t xml:space="preserve">Work is underway to revitalise the creek, with enthusiastic community support. Cultural heritage values have been identified for Burrumbeet Creek. Included in this SDS as ‘Revitalising Lake Burrumbeet’. See page 29 </w:t>
            </w:r>
          </w:p>
        </w:tc>
      </w:tr>
      <w:tr w:rsidR="002E34FC" w14:paraId="6918D67A" w14:textId="77777777">
        <w:trPr>
          <w:trHeight w:val="549"/>
        </w:trPr>
        <w:tc>
          <w:tcPr>
            <w:tcW w:w="0" w:type="auto"/>
            <w:vAlign w:val="top"/>
          </w:tcPr>
          <w:p w14:paraId="209F9866" w14:textId="59034ED3" w:rsidR="002E34FC" w:rsidRPr="007579CB" w:rsidRDefault="002E34FC" w:rsidP="007579CB">
            <w:pPr>
              <w:pStyle w:val="TableTextLeft"/>
            </w:pPr>
            <w:r w:rsidRPr="00215D8E">
              <w:t xml:space="preserve">Beaufort Closed-Loop Recycled Water Scheme </w:t>
            </w:r>
          </w:p>
        </w:tc>
        <w:tc>
          <w:tcPr>
            <w:tcW w:w="0" w:type="auto"/>
            <w:vAlign w:val="top"/>
          </w:tcPr>
          <w:p w14:paraId="25A64E02" w14:textId="6EF3C80C" w:rsidR="002E34FC" w:rsidRPr="007579CB" w:rsidRDefault="002E34FC" w:rsidP="007579CB">
            <w:pPr>
              <w:pStyle w:val="TableTextLeft"/>
            </w:pPr>
            <w:r w:rsidRPr="00215D8E">
              <w:t xml:space="preserve">In Progress </w:t>
            </w:r>
          </w:p>
        </w:tc>
        <w:tc>
          <w:tcPr>
            <w:tcW w:w="0" w:type="auto"/>
            <w:vAlign w:val="top"/>
          </w:tcPr>
          <w:p w14:paraId="780B6B1B" w14:textId="194E5492" w:rsidR="002E34FC" w:rsidRPr="007579CB" w:rsidRDefault="002E34FC" w:rsidP="007579CB">
            <w:pPr>
              <w:pStyle w:val="TableTextLeft"/>
            </w:pPr>
            <w:r w:rsidRPr="00215D8E">
              <w:t xml:space="preserve">This project is under construction and will supply recycled water to multiple recreational spaces through ‘purple pipes’. Construction will be completed in late 2022. See page 30 </w:t>
            </w:r>
          </w:p>
        </w:tc>
      </w:tr>
      <w:tr w:rsidR="002E34FC" w14:paraId="09402E40" w14:textId="77777777">
        <w:trPr>
          <w:trHeight w:val="329"/>
        </w:trPr>
        <w:tc>
          <w:tcPr>
            <w:tcW w:w="0" w:type="auto"/>
            <w:vAlign w:val="top"/>
          </w:tcPr>
          <w:p w14:paraId="78E90745" w14:textId="6D0F2134" w:rsidR="002E34FC" w:rsidRPr="007579CB" w:rsidRDefault="002E34FC" w:rsidP="007579CB">
            <w:pPr>
              <w:pStyle w:val="TableTextLeft"/>
            </w:pPr>
            <w:r w:rsidRPr="00215D8E">
              <w:lastRenderedPageBreak/>
              <w:t xml:space="preserve">Integrated Management of the Tullaroop Catchment (Stage 1 - Planning) </w:t>
            </w:r>
          </w:p>
        </w:tc>
        <w:tc>
          <w:tcPr>
            <w:tcW w:w="0" w:type="auto"/>
            <w:vAlign w:val="top"/>
          </w:tcPr>
          <w:p w14:paraId="1EC8D310" w14:textId="7879C29F" w:rsidR="002E34FC" w:rsidRPr="007579CB" w:rsidRDefault="002E34FC" w:rsidP="007579CB">
            <w:pPr>
              <w:pStyle w:val="TableTextLeft"/>
            </w:pPr>
            <w:r w:rsidRPr="00215D8E">
              <w:t xml:space="preserve">Completed </w:t>
            </w:r>
          </w:p>
        </w:tc>
        <w:tc>
          <w:tcPr>
            <w:tcW w:w="0" w:type="auto"/>
            <w:vAlign w:val="top"/>
          </w:tcPr>
          <w:p w14:paraId="1955BCFE" w14:textId="722C3BFA" w:rsidR="002E34FC" w:rsidRPr="007579CB" w:rsidRDefault="002E34FC" w:rsidP="007579CB">
            <w:pPr>
              <w:pStyle w:val="TableTextLeft"/>
            </w:pPr>
            <w:r w:rsidRPr="00215D8E">
              <w:t xml:space="preserve">This integrated catchment plan was completed in 2020 and is ready for implementation. See page 32 </w:t>
            </w:r>
          </w:p>
        </w:tc>
      </w:tr>
      <w:tr w:rsidR="002E34FC" w14:paraId="084FE8AE" w14:textId="77777777">
        <w:trPr>
          <w:trHeight w:val="549"/>
        </w:trPr>
        <w:tc>
          <w:tcPr>
            <w:tcW w:w="0" w:type="auto"/>
            <w:vAlign w:val="top"/>
          </w:tcPr>
          <w:p w14:paraId="7E3AF5C8" w14:textId="2605ED84" w:rsidR="002E34FC" w:rsidRPr="007579CB" w:rsidRDefault="002E34FC" w:rsidP="007579CB">
            <w:pPr>
              <w:pStyle w:val="TableTextLeft"/>
            </w:pPr>
            <w:r w:rsidRPr="00215D8E">
              <w:t xml:space="preserve">Breathing Life into the Yarrowee River: Implementing Priority Actions </w:t>
            </w:r>
          </w:p>
        </w:tc>
        <w:tc>
          <w:tcPr>
            <w:tcW w:w="0" w:type="auto"/>
            <w:vAlign w:val="top"/>
          </w:tcPr>
          <w:p w14:paraId="36F40420" w14:textId="4C75B8FE" w:rsidR="002E34FC" w:rsidRPr="007579CB" w:rsidRDefault="002E34FC" w:rsidP="007579CB">
            <w:pPr>
              <w:pStyle w:val="TableTextLeft"/>
            </w:pPr>
            <w:r w:rsidRPr="00215D8E">
              <w:t xml:space="preserve">Completed </w:t>
            </w:r>
          </w:p>
        </w:tc>
        <w:tc>
          <w:tcPr>
            <w:tcW w:w="0" w:type="auto"/>
            <w:vAlign w:val="top"/>
          </w:tcPr>
          <w:p w14:paraId="55ADD1A1" w14:textId="5B46D285" w:rsidR="002E34FC" w:rsidRPr="007579CB" w:rsidRDefault="002E34FC" w:rsidP="007579CB">
            <w:pPr>
              <w:pStyle w:val="TableTextLeft"/>
            </w:pPr>
            <w:r w:rsidRPr="00215D8E">
              <w:t xml:space="preserve">The Masterplan for the Yarrowee River has been completed. Priority actions have been identified for implementation. Examples include connecting and enhancing key visitor areas, incorporating a sense of past present and future, improving the rivers ecology and adopting an IWM approach. See page 33 </w:t>
            </w:r>
          </w:p>
        </w:tc>
      </w:tr>
      <w:tr w:rsidR="002E34FC" w14:paraId="7B74FAC9" w14:textId="77777777">
        <w:trPr>
          <w:trHeight w:val="439"/>
        </w:trPr>
        <w:tc>
          <w:tcPr>
            <w:tcW w:w="0" w:type="auto"/>
            <w:vAlign w:val="top"/>
          </w:tcPr>
          <w:p w14:paraId="7C9E10DB" w14:textId="470727E2" w:rsidR="002E34FC" w:rsidRPr="007579CB" w:rsidRDefault="002E34FC" w:rsidP="007579CB">
            <w:pPr>
              <w:pStyle w:val="TableTextLeft"/>
            </w:pPr>
            <w:r w:rsidRPr="00215D8E">
              <w:t xml:space="preserve">Expanding Ballarat’s Alternative Water Network </w:t>
            </w:r>
          </w:p>
        </w:tc>
        <w:tc>
          <w:tcPr>
            <w:tcW w:w="0" w:type="auto"/>
            <w:vAlign w:val="top"/>
          </w:tcPr>
          <w:p w14:paraId="56F9A3DC" w14:textId="7891F4B2" w:rsidR="002E34FC" w:rsidRPr="007579CB" w:rsidRDefault="002E34FC" w:rsidP="007579CB">
            <w:pPr>
              <w:pStyle w:val="TableTextLeft"/>
            </w:pPr>
            <w:r w:rsidRPr="00215D8E">
              <w:t xml:space="preserve">In Progress </w:t>
            </w:r>
          </w:p>
        </w:tc>
        <w:tc>
          <w:tcPr>
            <w:tcW w:w="0" w:type="auto"/>
            <w:vAlign w:val="top"/>
          </w:tcPr>
          <w:p w14:paraId="421003F7" w14:textId="12654A93" w:rsidR="002E34FC" w:rsidRPr="007579CB" w:rsidRDefault="002E34FC" w:rsidP="007579CB">
            <w:pPr>
              <w:pStyle w:val="TableTextLeft"/>
            </w:pPr>
            <w:r w:rsidRPr="00215D8E">
              <w:t xml:space="preserve">Prioritised projects are in development, with some included for implementation in this SDS. Now renamed as Expanding Ballarat’s Diverse Water Network project. See page 34 </w:t>
            </w:r>
          </w:p>
        </w:tc>
      </w:tr>
      <w:tr w:rsidR="002E34FC" w14:paraId="59B0C666" w14:textId="77777777" w:rsidTr="008E3A57">
        <w:tc>
          <w:tcPr>
            <w:tcW w:w="2613" w:type="dxa"/>
            <w:vAlign w:val="top"/>
          </w:tcPr>
          <w:p w14:paraId="6FEC3FBF" w14:textId="52EAB142" w:rsidR="002E34FC" w:rsidRDefault="002E34FC" w:rsidP="002E34FC">
            <w:pPr>
              <w:pStyle w:val="TableTextLeft"/>
            </w:pPr>
            <w:r w:rsidRPr="00215D8E">
              <w:t xml:space="preserve">Ballarat West Stormwater Harvesting </w:t>
            </w:r>
          </w:p>
        </w:tc>
        <w:tc>
          <w:tcPr>
            <w:tcW w:w="1415" w:type="dxa"/>
            <w:vAlign w:val="top"/>
          </w:tcPr>
          <w:p w14:paraId="555686A2" w14:textId="109F123D" w:rsidR="002E34FC" w:rsidRDefault="002E34FC" w:rsidP="002E34FC">
            <w:pPr>
              <w:pStyle w:val="TableTextLeft"/>
            </w:pPr>
            <w:r w:rsidRPr="00215D8E">
              <w:t xml:space="preserve">Not started </w:t>
            </w:r>
          </w:p>
        </w:tc>
        <w:tc>
          <w:tcPr>
            <w:tcW w:w="5610" w:type="dxa"/>
            <w:vAlign w:val="top"/>
          </w:tcPr>
          <w:p w14:paraId="7377E59E" w14:textId="4C45D43C" w:rsidR="002E34FC" w:rsidRDefault="002E34FC" w:rsidP="002E34FC">
            <w:pPr>
              <w:pStyle w:val="TableTextLeft"/>
            </w:pPr>
            <w:r w:rsidRPr="00215D8E">
              <w:t xml:space="preserve">This opportunity has been enabled through the Precinct Structure Plan (PSP) development process. As the Ballarat West PSP is advanced over the next 20 years, the finalisation of detailed designs for this infrastructure is still a priority. </w:t>
            </w:r>
            <w:r w:rsidR="007579CB" w:rsidRPr="00215D8E">
              <w:t>See page 35</w:t>
            </w:r>
          </w:p>
        </w:tc>
      </w:tr>
      <w:tr w:rsidR="002E34FC" w14:paraId="6F394863" w14:textId="77777777" w:rsidTr="008E3A57">
        <w:tc>
          <w:tcPr>
            <w:tcW w:w="2613" w:type="dxa"/>
            <w:vAlign w:val="top"/>
          </w:tcPr>
          <w:p w14:paraId="33C58A94" w14:textId="6681BDC1" w:rsidR="002E34FC" w:rsidRDefault="002E34FC" w:rsidP="002E34FC">
            <w:pPr>
              <w:pStyle w:val="TableTextLeft"/>
            </w:pPr>
            <w:r w:rsidRPr="00215D8E">
              <w:t xml:space="preserve">Victoria Park (Ballarat) Greens Space Transformation </w:t>
            </w:r>
          </w:p>
        </w:tc>
        <w:tc>
          <w:tcPr>
            <w:tcW w:w="1415" w:type="dxa"/>
            <w:vAlign w:val="top"/>
          </w:tcPr>
          <w:p w14:paraId="3C6213CD" w14:textId="1A5983DC" w:rsidR="002E34FC" w:rsidRDefault="002E34FC" w:rsidP="002E34FC">
            <w:pPr>
              <w:pStyle w:val="TableTextLeft"/>
            </w:pPr>
            <w:r w:rsidRPr="00215D8E">
              <w:t xml:space="preserve">In Progress </w:t>
            </w:r>
          </w:p>
        </w:tc>
        <w:tc>
          <w:tcPr>
            <w:tcW w:w="5610" w:type="dxa"/>
            <w:vAlign w:val="top"/>
          </w:tcPr>
          <w:p w14:paraId="199E769E" w14:textId="7724543A" w:rsidR="002E34FC" w:rsidRDefault="002E34FC" w:rsidP="002E34FC">
            <w:pPr>
              <w:pStyle w:val="TableTextLeft"/>
            </w:pPr>
            <w:r w:rsidRPr="00215D8E">
              <w:t xml:space="preserve">Early assessments and designs are complete and detailed designs are underway and are expected to be completed in early 2023. The next stage, construction, is proposed is this SDS as ‘Recycled Water for a Green Victoria Park’. See page 35 </w:t>
            </w:r>
          </w:p>
        </w:tc>
      </w:tr>
    </w:tbl>
    <w:p w14:paraId="61A8EE26" w14:textId="77777777" w:rsidR="005B7D1F" w:rsidRDefault="005B7D1F" w:rsidP="001C582A">
      <w:pPr>
        <w:pStyle w:val="BodyText"/>
      </w:pPr>
    </w:p>
    <w:p w14:paraId="26C82D67" w14:textId="3D0FEEB5" w:rsidR="00C60007" w:rsidRDefault="00C60007">
      <w:pPr>
        <w:rPr>
          <w:rFonts w:cs="Times New Roman"/>
        </w:rPr>
      </w:pPr>
      <w:r>
        <w:br w:type="page"/>
      </w:r>
    </w:p>
    <w:p w14:paraId="1754AE85" w14:textId="056CE3DB" w:rsidR="005F38C8" w:rsidRDefault="005F38C8" w:rsidP="005F38C8">
      <w:pPr>
        <w:pStyle w:val="Heading2"/>
      </w:pPr>
      <w:bookmarkStart w:id="42" w:name="_Toc105599789"/>
      <w:bookmarkStart w:id="43" w:name="_Toc166863294"/>
      <w:r>
        <w:lastRenderedPageBreak/>
        <w:t>Case study</w:t>
      </w:r>
      <w:bookmarkEnd w:id="42"/>
      <w:bookmarkEnd w:id="43"/>
    </w:p>
    <w:p w14:paraId="7632FFD1" w14:textId="77777777" w:rsidR="00EB1804" w:rsidRDefault="001302D7" w:rsidP="001302D7">
      <w:pPr>
        <w:pStyle w:val="Heading3"/>
        <w:rPr>
          <w:bCs/>
        </w:rPr>
      </w:pPr>
      <w:bookmarkStart w:id="44" w:name="_Toc166863295"/>
      <w:r w:rsidRPr="001302D7">
        <w:rPr>
          <w:bCs/>
        </w:rPr>
        <w:t>Central Highlands Small Towns Green-Blue Infrastructure Guide</w:t>
      </w:r>
      <w:bookmarkEnd w:id="44"/>
      <w:r w:rsidRPr="001302D7">
        <w:rPr>
          <w:bCs/>
        </w:rPr>
        <w:t xml:space="preserve"> </w:t>
      </w:r>
    </w:p>
    <w:p w14:paraId="0CC77ED1" w14:textId="034FA744" w:rsidR="00D17A0E" w:rsidRPr="00AA6907" w:rsidRDefault="00EB1804" w:rsidP="00EB1804">
      <w:pPr>
        <w:pStyle w:val="Heading3"/>
        <w:rPr>
          <w:b w:val="0"/>
          <w:bCs/>
        </w:rPr>
      </w:pPr>
      <w:bookmarkStart w:id="45" w:name="_Toc166863296"/>
      <w:r w:rsidRPr="00EB1804">
        <w:rPr>
          <w:bCs/>
        </w:rPr>
        <w:t>A practical guide enabling water-sensitive small towns everywhere</w:t>
      </w:r>
      <w:bookmarkEnd w:id="45"/>
      <w:r w:rsidRPr="00EB1804">
        <w:rPr>
          <w:bCs/>
        </w:rPr>
        <w:t xml:space="preserve"> </w:t>
      </w:r>
      <w:r w:rsidR="00D17A0E" w:rsidRPr="00AA6907">
        <w:rPr>
          <w:bCs/>
        </w:rPr>
        <w:t xml:space="preserve"> </w:t>
      </w:r>
    </w:p>
    <w:p w14:paraId="77A38AF8" w14:textId="752254A6" w:rsidR="00EB1804" w:rsidRPr="00EB1804" w:rsidRDefault="00EB1804" w:rsidP="00EB1804">
      <w:pPr>
        <w:pStyle w:val="BodyText"/>
      </w:pPr>
      <w:r w:rsidRPr="00EB1804">
        <w:t>The Central Highlands Water region has nearly 60 small towns with populations between 100 and 10,000 people. Fully-fledged integrated water management (IWM) plans are beyond the capacity and budgets of most, but that doesn’t mean they can’t benefit from elements of IWM.</w:t>
      </w:r>
    </w:p>
    <w:p w14:paraId="581735BE" w14:textId="6AF4C076" w:rsidR="00EB1804" w:rsidRPr="00EB1804" w:rsidRDefault="00EB1804" w:rsidP="00EB1804">
      <w:pPr>
        <w:pStyle w:val="BodyText"/>
      </w:pPr>
      <w:r w:rsidRPr="00EB1804">
        <w:t>‘Green-Blue Infrastructure’ (GBI) elements present opportunities to implement IWM in small towns.</w:t>
      </w:r>
      <w:r>
        <w:t xml:space="preserve"> </w:t>
      </w:r>
      <w:r w:rsidRPr="00EB1804">
        <w:t>GBI refers to the natural and built assets within urban landscapes that combine living (green) infrastructure, such as parks and vegetation, with water (blue) infrastructure, such as rainwater tanks or waterways.</w:t>
      </w:r>
    </w:p>
    <w:p w14:paraId="469BB9C9" w14:textId="77777777" w:rsidR="00EB1804" w:rsidRDefault="00EB1804" w:rsidP="00EB1804">
      <w:pPr>
        <w:pStyle w:val="BodyText"/>
        <w:rPr>
          <w:lang w:eastAsia="en-AU"/>
        </w:rPr>
      </w:pPr>
      <w:r w:rsidRPr="00EB1804">
        <w:rPr>
          <w:lang w:eastAsia="en-AU"/>
        </w:rPr>
        <w:t>Central Highlands Councils Victoria, an alliance of eight central Victorian municipal councils, led a project to develop the ‘Greening Small Towns: A plan for green-blue infrastructure in small towns of Victoria’s Central Highlands’ – a ‘how-to’ manual to help local governments plan and implement GBI projects in small towns, from rain gardens and tanks at the lot scale to wetlands and green corridors that manage rainwater and stormwater at a precinct scale.</w:t>
      </w:r>
    </w:p>
    <w:p w14:paraId="4FB5F705" w14:textId="1AFDC091" w:rsidR="00EB1804" w:rsidRPr="00EB1804" w:rsidRDefault="00EB1804" w:rsidP="00EB1804">
      <w:pPr>
        <w:pStyle w:val="BodyText"/>
      </w:pPr>
      <w:r w:rsidRPr="00EB1804">
        <w:t xml:space="preserve">This guide is now ready for use by local governments and organisations that are implementation partners. Practitioners involved in the development process say one of the best outcomes of the project has been the conversations had during workshops run in 2019 and 2021 which informed the final guide. </w:t>
      </w:r>
      <w:r>
        <w:t>I</w:t>
      </w:r>
      <w:r w:rsidRPr="00EB1804">
        <w:t>WM lies is at that intersection between health and wellbeing, engineering, environment, planning and culture, all of which came together through the people involved in the workshops, giving practitioners a chance to collaborate and learn from each other.</w:t>
      </w:r>
    </w:p>
    <w:p w14:paraId="0B1A6040" w14:textId="50F8D5D8" w:rsidR="00E83D71" w:rsidRDefault="00EB1804" w:rsidP="004F0AE8">
      <w:pPr>
        <w:pStyle w:val="BodyText"/>
        <w:rPr>
          <w:lang w:eastAsia="en-AU"/>
        </w:rPr>
      </w:pPr>
      <w:r w:rsidRPr="00EB1804">
        <w:rPr>
          <w:lang w:eastAsia="en-AU"/>
        </w:rPr>
        <w:t>Already, those conversations and lessons are bearing fruit. For example, work on the guide has also led to the development of projects, such as the Beaufort Linear: Green-Blue Infrastructure for a Small Town project</w:t>
      </w:r>
      <w:r w:rsidR="00D17A0E">
        <w:rPr>
          <w:lang w:eastAsia="en-AU"/>
        </w:rPr>
        <w:t xml:space="preserve">. </w:t>
      </w:r>
    </w:p>
    <w:p w14:paraId="78CF25AE" w14:textId="14420145" w:rsidR="00AA6907" w:rsidRDefault="00AA6907">
      <w:pPr>
        <w:rPr>
          <w:rFonts w:cs="Times New Roman"/>
          <w:lang w:eastAsia="en-US"/>
        </w:rPr>
      </w:pPr>
      <w:r>
        <w:br w:type="page"/>
      </w:r>
    </w:p>
    <w:p w14:paraId="16FCAAC6" w14:textId="77777777" w:rsidR="008F0236" w:rsidRPr="00D37C02" w:rsidRDefault="008F0236" w:rsidP="00D37C02">
      <w:pPr>
        <w:pStyle w:val="Heading2"/>
      </w:pPr>
      <w:bookmarkStart w:id="46" w:name="_Toc105599791"/>
      <w:bookmarkStart w:id="47" w:name="_Toc166863297"/>
      <w:r w:rsidRPr="00D37C02">
        <w:lastRenderedPageBreak/>
        <w:t>Case study</w:t>
      </w:r>
      <w:bookmarkEnd w:id="46"/>
      <w:bookmarkEnd w:id="47"/>
    </w:p>
    <w:p w14:paraId="1122A8D7" w14:textId="77777777" w:rsidR="00074E31" w:rsidRDefault="00074E31" w:rsidP="00074E31">
      <w:pPr>
        <w:pStyle w:val="BodyText"/>
        <w:rPr>
          <w:rFonts w:cs="Arial"/>
          <w:b/>
          <w:bCs/>
          <w:color w:val="494847"/>
          <w:lang w:eastAsia="en-AU"/>
        </w:rPr>
      </w:pPr>
      <w:r w:rsidRPr="00074E31">
        <w:rPr>
          <w:rFonts w:cs="Arial"/>
          <w:b/>
          <w:bCs/>
          <w:color w:val="494847"/>
          <w:lang w:eastAsia="en-AU"/>
        </w:rPr>
        <w:t xml:space="preserve">Integrated Management of the Tullaroop Catchment (Stage 1 – Planning) </w:t>
      </w:r>
    </w:p>
    <w:p w14:paraId="702BCDD5" w14:textId="77777777" w:rsidR="00074E31" w:rsidRDefault="00074E31" w:rsidP="00074E31">
      <w:pPr>
        <w:pStyle w:val="BodyText"/>
        <w:rPr>
          <w:b/>
          <w:bCs/>
          <w:lang w:eastAsia="en-AU"/>
        </w:rPr>
      </w:pPr>
      <w:r w:rsidRPr="00074E31">
        <w:rPr>
          <w:b/>
          <w:bCs/>
          <w:lang w:eastAsia="en-AU"/>
        </w:rPr>
        <w:t xml:space="preserve">Collaborating now for the catchment’s future </w:t>
      </w:r>
    </w:p>
    <w:p w14:paraId="70359D20" w14:textId="662DA313" w:rsidR="007E39B8" w:rsidRPr="007E39B8" w:rsidRDefault="007E39B8" w:rsidP="007E39B8">
      <w:pPr>
        <w:pStyle w:val="BodyText"/>
      </w:pPr>
      <w:r w:rsidRPr="007E39B8">
        <w:t xml:space="preserve">The Tullaroop catchment is valued by Traditional Owners, the Djaara people, and the local community for its picturesque waterways, wetlands and surrounding </w:t>
      </w:r>
      <w:r w:rsidR="003B59C5" w:rsidRPr="007E39B8">
        <w:t>landscapes. Much</w:t>
      </w:r>
      <w:r w:rsidRPr="007E39B8">
        <w:t xml:space="preserve"> of the 71,818 hectares is highly productive agricultural land used for grazing and </w:t>
      </w:r>
      <w:r w:rsidR="003B59C5" w:rsidRPr="007E39B8">
        <w:t>cropping. It</w:t>
      </w:r>
      <w:r w:rsidRPr="007E39B8">
        <w:t xml:space="preserve"> supplies drinking water for the residents of Maryborough and surrounding areas, as well as water for downstream irrigation along the Loddon and Murray </w:t>
      </w:r>
      <w:r w:rsidR="003B59C5" w:rsidRPr="007E39B8">
        <w:t>systems. It</w:t>
      </w:r>
      <w:r w:rsidRPr="007E39B8">
        <w:t xml:space="preserve"> also provides a wildlife habitat and a range of additional environmental, social, cultural and economic values to communities in central Victoria.</w:t>
      </w:r>
    </w:p>
    <w:p w14:paraId="53D9C47E" w14:textId="7BDAB236" w:rsidR="007E39B8" w:rsidRPr="007E39B8" w:rsidRDefault="007E39B8" w:rsidP="007E39B8">
      <w:pPr>
        <w:pStyle w:val="BodyText"/>
      </w:pPr>
      <w:r w:rsidRPr="007E39B8">
        <w:t xml:space="preserve">The catchment faces continued pressure from agricultural intensification, lifestyle development and recreational access which, along with predicted climate change impacts, place increasing demand on, and threatens, water resources in the Tullaroop </w:t>
      </w:r>
      <w:r w:rsidR="003B59C5" w:rsidRPr="007E39B8">
        <w:t>system. Urban</w:t>
      </w:r>
      <w:r w:rsidRPr="007E39B8">
        <w:t xml:space="preserve"> influences on the catchment, such as significant stormwater inflows and septic wastewater systems are also significant threats to waterway health and the supply of safe, secure, and affordable drinking water.</w:t>
      </w:r>
    </w:p>
    <w:p w14:paraId="679BD5CC" w14:textId="7E4B4488" w:rsidR="003B59C5" w:rsidRPr="003B59C5" w:rsidRDefault="007E39B8" w:rsidP="003B59C5">
      <w:pPr>
        <w:pStyle w:val="BodyText"/>
      </w:pPr>
      <w:r w:rsidRPr="007E39B8">
        <w:rPr>
          <w:lang w:eastAsia="en-AU"/>
        </w:rPr>
        <w:t xml:space="preserve">The 2018 Central Highlands IWM Strategic Directions Statement identified ‘Integrated Management of the Tullaroop Catchment’ as a priority and an </w:t>
      </w:r>
      <w:r w:rsidR="003B59C5" w:rsidRPr="007E39B8">
        <w:rPr>
          <w:lang w:eastAsia="en-AU"/>
        </w:rPr>
        <w:t>opportunity. The</w:t>
      </w:r>
      <w:r w:rsidRPr="007E39B8">
        <w:rPr>
          <w:lang w:eastAsia="en-AU"/>
        </w:rPr>
        <w:t xml:space="preserve"> project brought together North Central Catchment Management Authority and Central Highlands Water with implementation partners Goulburn- Murray Water, Dja </w:t>
      </w:r>
      <w:proofErr w:type="spellStart"/>
      <w:r w:rsidRPr="007E39B8">
        <w:rPr>
          <w:lang w:eastAsia="en-AU"/>
        </w:rPr>
        <w:t>Dja</w:t>
      </w:r>
      <w:proofErr w:type="spellEnd"/>
      <w:r w:rsidRPr="007E39B8">
        <w:rPr>
          <w:lang w:eastAsia="en-AU"/>
        </w:rPr>
        <w:t xml:space="preserve"> Wurrung Clans Aboriginal Corporation, Hepburn Shire Council, Central Goldfields Shire, and the City of </w:t>
      </w:r>
      <w:r w:rsidR="003B59C5" w:rsidRPr="007E39B8">
        <w:rPr>
          <w:lang w:eastAsia="en-AU"/>
        </w:rPr>
        <w:t>Ballarat. Together</w:t>
      </w:r>
      <w:r w:rsidRPr="007E39B8">
        <w:rPr>
          <w:lang w:eastAsia="en-AU"/>
        </w:rPr>
        <w:t xml:space="preserve">, these collaborative partners developed the Tullaroop Integrated Catchment Management Plan so that catchment challenges can be better </w:t>
      </w:r>
      <w:r w:rsidR="003B59C5" w:rsidRPr="007E39B8">
        <w:rPr>
          <w:lang w:eastAsia="en-AU"/>
        </w:rPr>
        <w:t>managed. Importantly</w:t>
      </w:r>
      <w:r w:rsidRPr="007E39B8">
        <w:rPr>
          <w:lang w:eastAsia="en-AU"/>
        </w:rPr>
        <w:t>, this plan works alongside, and directly informed the Maryborough</w:t>
      </w:r>
      <w:r w:rsidR="003B59C5">
        <w:rPr>
          <w:lang w:eastAsia="en-AU"/>
        </w:rPr>
        <w:t xml:space="preserve"> </w:t>
      </w:r>
      <w:r w:rsidR="003B59C5" w:rsidRPr="003B59C5">
        <w:t>IWM Plan and the Daylesford, Hepburn Springs, Creswick and Clunes IWM Plan which aim to improve urban water management in the catchment.</w:t>
      </w:r>
    </w:p>
    <w:p w14:paraId="6065CF92" w14:textId="7635C0BA" w:rsidR="003B59C5" w:rsidRPr="003B59C5" w:rsidRDefault="003B59C5" w:rsidP="003B59C5">
      <w:pPr>
        <w:pStyle w:val="BodyText"/>
      </w:pPr>
      <w:r w:rsidRPr="003B59C5">
        <w:t>Importantly, the 30-year plan has also integrated the insights, knowledge and techniques of both a western scientific tradition and those of the Djaara people in identifying long-term, practical and meaningful actions to improve catchment health outcomes. The Dja Dja Wurrung Clans Aboriginal Corporation has played a significant role in identifying significant values of importance to Traditional Owners through an Aboriginal Waterways Assessment. The results of this work have fundamentally shaped the design of the plan as well as the priorities recommended for implementation.</w:t>
      </w:r>
    </w:p>
    <w:p w14:paraId="3CD8F36C" w14:textId="1BEA5A91" w:rsidR="003B59C5" w:rsidRPr="003B59C5" w:rsidRDefault="003B59C5" w:rsidP="003B59C5">
      <w:pPr>
        <w:pStyle w:val="BodyText"/>
      </w:pPr>
      <w:r w:rsidRPr="003B59C5">
        <w:t xml:space="preserve">The plan also incorporates the most cost-effective investments for improving river health and water supply quality. The Investment Framework for Environmental Resources was </w:t>
      </w:r>
      <w:r w:rsidRPr="003B59C5">
        <w:lastRenderedPageBreak/>
        <w:t>used to assess the benefits and costs of interventions, ensuring cost-effective interventions were selected as priorities.</w:t>
      </w:r>
    </w:p>
    <w:p w14:paraId="3ADAFE56" w14:textId="765BF9E5" w:rsidR="00EE255B" w:rsidRDefault="003B59C5" w:rsidP="003B59C5">
      <w:pPr>
        <w:pStyle w:val="BodyText"/>
        <w:rPr>
          <w:lang w:eastAsia="en-AU"/>
        </w:rPr>
      </w:pPr>
      <w:r w:rsidRPr="003B59C5">
        <w:rPr>
          <w:lang w:eastAsia="en-AU"/>
        </w:rPr>
        <w:t>Implementing the plan will see several different organisations and community groups working together to improve waterway health through a range of environmental works while ensuring the supply of quality water is secured for communities, and the cultural importance of the catchment is protected for the future</w:t>
      </w:r>
      <w:r>
        <w:rPr>
          <w:lang w:eastAsia="en-AU"/>
        </w:rPr>
        <w:t>.</w:t>
      </w:r>
    </w:p>
    <w:p w14:paraId="2A7373DD" w14:textId="77777777" w:rsidR="00EE255B" w:rsidRPr="00EE255B" w:rsidRDefault="00EE255B" w:rsidP="00EE255B">
      <w:pPr>
        <w:pStyle w:val="BodyText"/>
        <w:rPr>
          <w:lang w:eastAsia="en-AU"/>
        </w:rPr>
      </w:pPr>
    </w:p>
    <w:p w14:paraId="602504B8" w14:textId="17D3886C" w:rsidR="00C4688E" w:rsidRDefault="00C4688E" w:rsidP="00C4688E">
      <w:pPr>
        <w:pStyle w:val="Heading1TopofPage"/>
        <w:framePr w:wrap="around"/>
      </w:pPr>
      <w:bookmarkStart w:id="48" w:name="_Toc105599793"/>
      <w:bookmarkStart w:id="49" w:name="_Toc166863298"/>
      <w:r>
        <w:lastRenderedPageBreak/>
        <w:t xml:space="preserve">IWM </w:t>
      </w:r>
      <w:r w:rsidR="008A1EF0">
        <w:t>opportunities</w:t>
      </w:r>
      <w:bookmarkEnd w:id="48"/>
      <w:bookmarkEnd w:id="49"/>
    </w:p>
    <w:p w14:paraId="1892E411" w14:textId="42FC4208" w:rsidR="008A1EF0" w:rsidRDefault="00022CEA" w:rsidP="00BC47F7">
      <w:pPr>
        <w:pStyle w:val="IntroFeatureText"/>
      </w:pPr>
      <w:r w:rsidRPr="00022CEA">
        <w:t>IWM opportunities that link to and address challenges for the region were identified and developed by the practitioners of the forum’s participating organisations</w:t>
      </w:r>
      <w:r w:rsidR="00D82B60">
        <w:t>.</w:t>
      </w:r>
    </w:p>
    <w:p w14:paraId="22F20042" w14:textId="2BABDFDF" w:rsidR="00022CEA" w:rsidRPr="00022CEA" w:rsidRDefault="00022CEA" w:rsidP="00022CEA">
      <w:pPr>
        <w:pStyle w:val="BodyText"/>
      </w:pPr>
      <w:r w:rsidRPr="00022CEA">
        <w:t>A summary of the priority IWM opportunities</w:t>
      </w:r>
      <w:r w:rsidR="007121E9">
        <w:t xml:space="preserve"> are</w:t>
      </w:r>
      <w:r w:rsidRPr="00022CEA">
        <w:t xml:space="preserve"> detail in the following section.</w:t>
      </w:r>
      <w:r>
        <w:t xml:space="preserve"> </w:t>
      </w:r>
      <w:r w:rsidRPr="00022CEA">
        <w:t>This list is dynamic and will continue to be updated to reflect the forum’s priorities and opportunities as they arise.</w:t>
      </w:r>
    </w:p>
    <w:p w14:paraId="058D6471" w14:textId="4A394958" w:rsidR="00BC47F7" w:rsidRDefault="00022CEA" w:rsidP="00022CEA">
      <w:pPr>
        <w:pStyle w:val="BodyText"/>
        <w:rPr>
          <w:lang w:eastAsia="en-AU"/>
        </w:rPr>
      </w:pPr>
      <w:r w:rsidRPr="00022CEA">
        <w:rPr>
          <w:lang w:eastAsia="en-AU"/>
        </w:rPr>
        <w:t>Partners are committing their 'best endeavours' to ensure priority projects and strategies are moved forward, in line with the shared vision and strategic outcomes of the forum</w:t>
      </w:r>
      <w:r w:rsidR="00C85DD4">
        <w:rPr>
          <w:lang w:eastAsia="en-AU"/>
        </w:rPr>
        <w:t>.</w:t>
      </w:r>
    </w:p>
    <w:p w14:paraId="255002B0" w14:textId="77777777" w:rsidR="003E2990" w:rsidRDefault="003E2990" w:rsidP="00C85DD4">
      <w:pPr>
        <w:pStyle w:val="BodyText"/>
        <w:rPr>
          <w:lang w:eastAsia="en-AU"/>
        </w:rPr>
      </w:pPr>
    </w:p>
    <w:p w14:paraId="4CB99C1A" w14:textId="69BA5725" w:rsidR="00C20C9A" w:rsidRDefault="00103C99" w:rsidP="00E22AC1">
      <w:pPr>
        <w:pStyle w:val="Heading1TopofPage"/>
        <w:framePr w:wrap="around"/>
      </w:pPr>
      <w:bookmarkStart w:id="50" w:name="_Toc166863299"/>
      <w:r w:rsidRPr="00103C99">
        <w:lastRenderedPageBreak/>
        <w:t>Regional Enablers</w:t>
      </w:r>
      <w:bookmarkEnd w:id="50"/>
      <w:r w:rsidRPr="00103C99">
        <w:t xml:space="preserve"> </w:t>
      </w:r>
    </w:p>
    <w:p w14:paraId="037651CC" w14:textId="66ACAE80" w:rsidR="00E22AC1" w:rsidRDefault="00BA76B1" w:rsidP="008B2602">
      <w:pPr>
        <w:pStyle w:val="IntroFeatureText"/>
      </w:pPr>
      <w:bookmarkStart w:id="51" w:name="_Toc105599794"/>
      <w:r w:rsidRPr="00BA76B1">
        <w:t>‘Regional enabler’ projects facilitate region-wide IWM initiatives.</w:t>
      </w:r>
      <w:r>
        <w:t xml:space="preserve"> </w:t>
      </w:r>
      <w:r w:rsidRPr="00BA76B1">
        <w:t>These are highly collaborative opportunities with broad reach that involve and benefit a large number of stakeholders and support and elevate IWM.</w:t>
      </w:r>
      <w:r>
        <w:t xml:space="preserve"> </w:t>
      </w:r>
      <w:r w:rsidRPr="00BA76B1">
        <w:t>Three such projects from the first SDS have been delivered.</w:t>
      </w:r>
      <w:r>
        <w:t xml:space="preserve"> </w:t>
      </w:r>
      <w:r w:rsidRPr="00BA76B1">
        <w:t>A further project has been identified</w:t>
      </w:r>
      <w:r w:rsidR="00E22AC1" w:rsidRPr="00E22AC1">
        <w:t>.</w:t>
      </w:r>
    </w:p>
    <w:p w14:paraId="5EB5678B" w14:textId="0A1F31A9" w:rsidR="008B2602" w:rsidRDefault="00BA76B1" w:rsidP="006E67CD">
      <w:pPr>
        <w:pStyle w:val="Heading2"/>
      </w:pPr>
      <w:bookmarkStart w:id="52" w:name="_Toc166863300"/>
      <w:bookmarkEnd w:id="51"/>
      <w:r w:rsidRPr="00BA76B1">
        <w:t>Support for Wadawurrung and Djaara Care-for-Country Opportunities</w:t>
      </w:r>
      <w:bookmarkEnd w:id="52"/>
    </w:p>
    <w:p w14:paraId="705237E7" w14:textId="564BDAA4" w:rsidR="008B2602" w:rsidRDefault="005C4F38" w:rsidP="008B2602">
      <w:pPr>
        <w:pStyle w:val="BodyText"/>
      </w:pPr>
      <w:r w:rsidRPr="005C4F38">
        <w:t>Wadawurrung Traditional Owners Aboriginal Corporation and Djaara (Dja Dja Wurrung Clans Aboriginal Corporation) conducted a 2018 SDS project to map the cultural sites and values along waterway corridors in the region.</w:t>
      </w:r>
      <w:r>
        <w:t xml:space="preserve"> </w:t>
      </w:r>
      <w:r w:rsidRPr="005C4F38">
        <w:t>This project has created a knowledge base that can be managed by the relevant Traditional Owner groups and used to inform management of waterways and water bodies on their Country</w:t>
      </w:r>
      <w:r w:rsidR="008B2602">
        <w:t xml:space="preserve">. </w:t>
      </w:r>
    </w:p>
    <w:p w14:paraId="634DE3E3" w14:textId="317EFEA4" w:rsidR="00003B79" w:rsidRDefault="008B2602" w:rsidP="008B2602">
      <w:pPr>
        <w:pStyle w:val="BodyText"/>
      </w:pPr>
      <w:r>
        <w:t xml:space="preserve">In 2019, a collaborative IWM planning process was initiated for Albert Park. This process began with the creation of a shared vision and objectives for the precinct, which was collectively formed by the various organisations and user groups connected to the precinct. The resulting IWM plan provides a holistic analysis of the precincts water cycle, including various water demands and supply sources that were previously managed in isolation. The plan also identified IWM opportunities, many of these are already underway. </w:t>
      </w:r>
    </w:p>
    <w:p w14:paraId="6E644359" w14:textId="4EE0D49F" w:rsidR="00003B79" w:rsidRDefault="00003B79" w:rsidP="00003B79">
      <w:pPr>
        <w:pStyle w:val="CaptionImageorFigure"/>
      </w:pPr>
      <w:r>
        <w:t>Table</w:t>
      </w:r>
      <w:r w:rsidR="00365718">
        <w:t xml:space="preserve"> </w:t>
      </w:r>
      <w:r w:rsidR="0020704F">
        <w:t>2:</w:t>
      </w:r>
      <w:r>
        <w:t xml:space="preserve"> A summary of the impact that the </w:t>
      </w:r>
      <w:r w:rsidR="0075441B" w:rsidRPr="0075441B">
        <w:t>Support for Wadawurrung and Djaara Care-for-Country Opportunities</w:t>
      </w:r>
      <w:r w:rsidR="0075441B">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003B79" w14:paraId="41599778"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17789D94" w14:textId="77777777" w:rsidR="00003B79" w:rsidRPr="003E3DC3" w:rsidRDefault="00003B79">
            <w:pPr>
              <w:pStyle w:val="TableHeadingLeft"/>
              <w:rPr>
                <w:sz w:val="24"/>
                <w:szCs w:val="36"/>
              </w:rPr>
            </w:pPr>
            <w:r w:rsidRPr="003E3DC3">
              <w:rPr>
                <w:sz w:val="24"/>
                <w:szCs w:val="36"/>
              </w:rPr>
              <w:t>IWM outcome</w:t>
            </w:r>
          </w:p>
        </w:tc>
        <w:tc>
          <w:tcPr>
            <w:tcW w:w="2265" w:type="dxa"/>
          </w:tcPr>
          <w:p w14:paraId="0941EE24" w14:textId="77777777" w:rsidR="00003B79" w:rsidRPr="003E3DC3" w:rsidRDefault="00003B79">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003B79" w14:paraId="43CF3C81" w14:textId="77777777">
        <w:tc>
          <w:tcPr>
            <w:tcW w:w="7354" w:type="dxa"/>
          </w:tcPr>
          <w:p w14:paraId="2514BFDF" w14:textId="77777777" w:rsidR="00003B79" w:rsidRDefault="00003B79">
            <w:pPr>
              <w:pStyle w:val="BodyText"/>
              <w:rPr>
                <w:lang w:eastAsia="en-AU"/>
              </w:rPr>
            </w:pPr>
            <w:r w:rsidRPr="002F5B60">
              <w:rPr>
                <w:lang w:eastAsia="en-AU"/>
              </w:rPr>
              <w:t>safe, secure and affordable supplies in a changing future</w:t>
            </w:r>
          </w:p>
        </w:tc>
        <w:tc>
          <w:tcPr>
            <w:tcW w:w="2265" w:type="dxa"/>
            <w:vAlign w:val="top"/>
          </w:tcPr>
          <w:p w14:paraId="2811895B" w14:textId="3FC32AE5" w:rsidR="00003B79" w:rsidRDefault="00003B79" w:rsidP="00003B79">
            <w:pPr>
              <w:pStyle w:val="BodyText"/>
              <w:rPr>
                <w:lang w:eastAsia="en-AU"/>
              </w:rPr>
            </w:pPr>
            <w:r>
              <w:rPr>
                <w:lang w:eastAsia="en-AU"/>
              </w:rPr>
              <w:t>To be determined</w:t>
            </w:r>
          </w:p>
        </w:tc>
      </w:tr>
      <w:tr w:rsidR="00003B79" w14:paraId="3FD0A67F" w14:textId="77777777">
        <w:tc>
          <w:tcPr>
            <w:tcW w:w="7354" w:type="dxa"/>
          </w:tcPr>
          <w:p w14:paraId="0050EF8B" w14:textId="77777777" w:rsidR="00003B79" w:rsidRDefault="00003B79" w:rsidP="00003B79">
            <w:pPr>
              <w:pStyle w:val="BodyText"/>
              <w:rPr>
                <w:lang w:eastAsia="en-AU"/>
              </w:rPr>
            </w:pPr>
            <w:r w:rsidRPr="002F5B60">
              <w:rPr>
                <w:lang w:eastAsia="en-AU"/>
              </w:rPr>
              <w:t>effective and affordable wastewater systems</w:t>
            </w:r>
          </w:p>
        </w:tc>
        <w:tc>
          <w:tcPr>
            <w:tcW w:w="2265" w:type="dxa"/>
            <w:vAlign w:val="top"/>
          </w:tcPr>
          <w:p w14:paraId="3C025055" w14:textId="676F31F5" w:rsidR="00003B79" w:rsidRDefault="00003B79" w:rsidP="00003B79">
            <w:pPr>
              <w:pStyle w:val="BodyText"/>
              <w:rPr>
                <w:lang w:eastAsia="en-AU"/>
              </w:rPr>
            </w:pPr>
            <w:r w:rsidRPr="00CB631D">
              <w:rPr>
                <w:lang w:eastAsia="en-AU"/>
              </w:rPr>
              <w:t>To be determined</w:t>
            </w:r>
          </w:p>
        </w:tc>
      </w:tr>
      <w:tr w:rsidR="00003B79" w14:paraId="4C12B798" w14:textId="77777777">
        <w:tc>
          <w:tcPr>
            <w:tcW w:w="7354" w:type="dxa"/>
          </w:tcPr>
          <w:p w14:paraId="4290214A" w14:textId="77777777" w:rsidR="00003B79" w:rsidRDefault="00003B79" w:rsidP="00003B79">
            <w:pPr>
              <w:pStyle w:val="BodyText"/>
              <w:rPr>
                <w:lang w:eastAsia="en-AU"/>
              </w:rPr>
            </w:pPr>
            <w:r w:rsidRPr="00450552">
              <w:rPr>
                <w:lang w:eastAsia="en-AU"/>
              </w:rPr>
              <w:t>manage flood risks</w:t>
            </w:r>
          </w:p>
        </w:tc>
        <w:tc>
          <w:tcPr>
            <w:tcW w:w="2265" w:type="dxa"/>
            <w:vAlign w:val="top"/>
          </w:tcPr>
          <w:p w14:paraId="2E59F4D7" w14:textId="359E46E8" w:rsidR="00003B79" w:rsidRDefault="00003B79" w:rsidP="00003B79">
            <w:pPr>
              <w:pStyle w:val="BodyText"/>
              <w:rPr>
                <w:lang w:eastAsia="en-AU"/>
              </w:rPr>
            </w:pPr>
            <w:r w:rsidRPr="00CB631D">
              <w:rPr>
                <w:lang w:eastAsia="en-AU"/>
              </w:rPr>
              <w:t>To be determined</w:t>
            </w:r>
          </w:p>
        </w:tc>
      </w:tr>
      <w:tr w:rsidR="00003B79" w14:paraId="07B4BDCB" w14:textId="77777777">
        <w:tc>
          <w:tcPr>
            <w:tcW w:w="7354" w:type="dxa"/>
          </w:tcPr>
          <w:p w14:paraId="051A13BF" w14:textId="77777777" w:rsidR="00003B79" w:rsidRDefault="00003B79" w:rsidP="00003B79">
            <w:pPr>
              <w:pStyle w:val="BodyText"/>
              <w:rPr>
                <w:lang w:eastAsia="en-AU"/>
              </w:rPr>
            </w:pPr>
            <w:r w:rsidRPr="00450552">
              <w:rPr>
                <w:lang w:eastAsia="en-AU"/>
              </w:rPr>
              <w:t>healthy and valued waterways and waterbodies</w:t>
            </w:r>
          </w:p>
        </w:tc>
        <w:tc>
          <w:tcPr>
            <w:tcW w:w="2265" w:type="dxa"/>
            <w:vAlign w:val="top"/>
          </w:tcPr>
          <w:p w14:paraId="54742B7A" w14:textId="38DBFD69" w:rsidR="00003B79" w:rsidRDefault="00003B79" w:rsidP="00003B79">
            <w:pPr>
              <w:pStyle w:val="BodyText"/>
              <w:rPr>
                <w:lang w:eastAsia="en-AU"/>
              </w:rPr>
            </w:pPr>
            <w:r w:rsidRPr="00CB631D">
              <w:rPr>
                <w:lang w:eastAsia="en-AU"/>
              </w:rPr>
              <w:t>To be determined</w:t>
            </w:r>
          </w:p>
        </w:tc>
      </w:tr>
      <w:tr w:rsidR="00003B79" w14:paraId="3FFDF047" w14:textId="77777777">
        <w:tc>
          <w:tcPr>
            <w:tcW w:w="7354" w:type="dxa"/>
          </w:tcPr>
          <w:p w14:paraId="3BE1B963" w14:textId="77777777" w:rsidR="00003B79" w:rsidRDefault="00003B79" w:rsidP="00003B79">
            <w:pPr>
              <w:pStyle w:val="BodyText"/>
              <w:rPr>
                <w:lang w:eastAsia="en-AU"/>
              </w:rPr>
            </w:pPr>
            <w:r w:rsidRPr="00450552">
              <w:rPr>
                <w:lang w:eastAsia="en-AU"/>
              </w:rPr>
              <w:t>healthy and valued landscapes</w:t>
            </w:r>
          </w:p>
        </w:tc>
        <w:tc>
          <w:tcPr>
            <w:tcW w:w="2265" w:type="dxa"/>
            <w:vAlign w:val="top"/>
          </w:tcPr>
          <w:p w14:paraId="5D91DDFC" w14:textId="026C4FC9" w:rsidR="00003B79" w:rsidRDefault="00003B79" w:rsidP="00003B79">
            <w:pPr>
              <w:pStyle w:val="BodyText"/>
              <w:rPr>
                <w:lang w:eastAsia="en-AU"/>
              </w:rPr>
            </w:pPr>
            <w:r w:rsidRPr="00CB631D">
              <w:rPr>
                <w:lang w:eastAsia="en-AU"/>
              </w:rPr>
              <w:t>To be determined</w:t>
            </w:r>
          </w:p>
        </w:tc>
      </w:tr>
      <w:tr w:rsidR="00003B79" w14:paraId="2D126E4D" w14:textId="77777777">
        <w:tc>
          <w:tcPr>
            <w:tcW w:w="7354" w:type="dxa"/>
          </w:tcPr>
          <w:p w14:paraId="0BF7A492" w14:textId="24C59A4F" w:rsidR="00003B79" w:rsidRDefault="00611077" w:rsidP="00003B79">
            <w:pPr>
              <w:pStyle w:val="BodyText"/>
              <w:rPr>
                <w:lang w:eastAsia="en-AU"/>
              </w:rPr>
            </w:pPr>
            <w:r>
              <w:rPr>
                <w:lang w:eastAsia="en-AU"/>
              </w:rPr>
              <w:t>Traditional Owner and community values reflected in place-based planning</w:t>
            </w:r>
          </w:p>
        </w:tc>
        <w:tc>
          <w:tcPr>
            <w:tcW w:w="2265" w:type="dxa"/>
            <w:vAlign w:val="top"/>
          </w:tcPr>
          <w:p w14:paraId="3671212C" w14:textId="662933E2" w:rsidR="00003B79" w:rsidRDefault="00906D23" w:rsidP="00003B79">
            <w:pPr>
              <w:pStyle w:val="BodyText"/>
              <w:rPr>
                <w:lang w:eastAsia="en-AU"/>
              </w:rPr>
            </w:pPr>
            <w:r>
              <w:rPr>
                <w:lang w:eastAsia="en-AU"/>
              </w:rPr>
              <w:t>High impact</w:t>
            </w:r>
          </w:p>
        </w:tc>
      </w:tr>
      <w:tr w:rsidR="00003B79" w14:paraId="42F10C4D" w14:textId="77777777">
        <w:tc>
          <w:tcPr>
            <w:tcW w:w="7354" w:type="dxa"/>
          </w:tcPr>
          <w:p w14:paraId="371E473B" w14:textId="77777777" w:rsidR="00003B79" w:rsidRDefault="00003B79" w:rsidP="00003B79">
            <w:pPr>
              <w:pStyle w:val="BodyText"/>
              <w:rPr>
                <w:lang w:eastAsia="en-AU"/>
              </w:rPr>
            </w:pPr>
            <w:r w:rsidRPr="00450552">
              <w:rPr>
                <w:lang w:eastAsia="en-AU"/>
              </w:rPr>
              <w:t>jobs, economic opportunity and innovation</w:t>
            </w:r>
          </w:p>
        </w:tc>
        <w:tc>
          <w:tcPr>
            <w:tcW w:w="2265" w:type="dxa"/>
            <w:vAlign w:val="top"/>
          </w:tcPr>
          <w:p w14:paraId="1F9F724F" w14:textId="2A3A7E7A" w:rsidR="00003B79" w:rsidRDefault="00003B79" w:rsidP="00003B79">
            <w:pPr>
              <w:pStyle w:val="BodyText"/>
              <w:rPr>
                <w:lang w:eastAsia="en-AU"/>
              </w:rPr>
            </w:pPr>
            <w:r w:rsidRPr="00CB631D">
              <w:rPr>
                <w:lang w:eastAsia="en-AU"/>
              </w:rPr>
              <w:t>To be determined</w:t>
            </w:r>
          </w:p>
        </w:tc>
      </w:tr>
    </w:tbl>
    <w:p w14:paraId="24D7304A" w14:textId="77777777" w:rsidR="00003B79" w:rsidRDefault="00003B79" w:rsidP="008B2602">
      <w:pPr>
        <w:pStyle w:val="BodyText"/>
      </w:pPr>
    </w:p>
    <w:p w14:paraId="2EB8E23E" w14:textId="02D262C8" w:rsidR="00491498" w:rsidRDefault="00F82FA0" w:rsidP="001D7C1E">
      <w:pPr>
        <w:pStyle w:val="Heading2"/>
      </w:pPr>
      <w:bookmarkStart w:id="53" w:name="_Toc166863301"/>
      <w:r w:rsidRPr="00F82FA0">
        <w:lastRenderedPageBreak/>
        <w:t>Enhancing Flows to the Moorabool and Leigh Rivers</w:t>
      </w:r>
      <w:bookmarkEnd w:id="53"/>
    </w:p>
    <w:p w14:paraId="6370AAE8" w14:textId="77777777" w:rsidR="00F82FA0" w:rsidRPr="00F82FA0" w:rsidRDefault="00F82FA0" w:rsidP="00F82FA0">
      <w:pPr>
        <w:pStyle w:val="BodyText"/>
      </w:pPr>
      <w:r w:rsidRPr="00F82FA0">
        <w:t>The Moorabool and Leigh Rivers are on the traditional lands of the Wadawurrung people who have had an ongoing connection with the river for thousands of generations.</w:t>
      </w:r>
    </w:p>
    <w:p w14:paraId="74596417" w14:textId="5D7E83C3" w:rsidR="00F82FA0" w:rsidRPr="00F82FA0" w:rsidRDefault="00F82FA0" w:rsidP="00F82FA0">
      <w:pPr>
        <w:pStyle w:val="BodyText"/>
      </w:pPr>
      <w:r w:rsidRPr="00F82FA0">
        <w:t>The Moorabool River is one of the most stressed waterways in the state, and the Leigh River is heavily influenced by stormwater runoff and treated wastewater inflows from Ballarat.</w:t>
      </w:r>
      <w:r w:rsidR="000B30E2">
        <w:t xml:space="preserve"> </w:t>
      </w:r>
      <w:r w:rsidRPr="00F82FA0">
        <w:t>Both rivers flow into the Barwon and Lower Barwon Rivers, which flow through Geelong and feed Ramsar-listed wetlands.</w:t>
      </w:r>
      <w:r w:rsidR="000B30E2">
        <w:t xml:space="preserve"> </w:t>
      </w:r>
      <w:r w:rsidRPr="00F82FA0">
        <w:t>Climate change and growing populations in both Ballarat and Geelong will continue to place pressure on these significant rivers.</w:t>
      </w:r>
      <w:r w:rsidR="000B30E2">
        <w:t xml:space="preserve"> </w:t>
      </w:r>
      <w:r w:rsidRPr="00F82FA0">
        <w:t>Improvements to the volume and timing of inflows to these rivers will help protect the plants and animals dependent on them.</w:t>
      </w:r>
    </w:p>
    <w:p w14:paraId="2461B015" w14:textId="72CDDD71" w:rsidR="00F82FA0" w:rsidRPr="00F82FA0" w:rsidRDefault="00F82FA0" w:rsidP="00F82FA0">
      <w:pPr>
        <w:pStyle w:val="BodyText"/>
      </w:pPr>
      <w:r w:rsidRPr="00F82FA0">
        <w:t>During 2018 and 2019, the Corangamite Catchment Management Authority updated the environmental FLOWS Study for the Upper Barwon, Yarrowee and Leigh River systems, in preparation for the Central and Gippsland Region Sustainable Water Strategy.</w:t>
      </w:r>
      <w:r w:rsidR="000B30E2">
        <w:t xml:space="preserve"> </w:t>
      </w:r>
      <w:r w:rsidRPr="00F82FA0">
        <w:t>This study found that an additional 44 GL of water a year is required to return the Barwon system to within 75% of the natural flow regime and to meet all environmental flow recommendations.</w:t>
      </w:r>
    </w:p>
    <w:p w14:paraId="4C923BCA" w14:textId="77777777" w:rsidR="000B30E2" w:rsidRDefault="00F82FA0" w:rsidP="00F82FA0">
      <w:pPr>
        <w:pStyle w:val="BodyText"/>
        <w:rPr>
          <w:lang w:eastAsia="en-AU"/>
        </w:rPr>
      </w:pPr>
      <w:r w:rsidRPr="00F82FA0">
        <w:rPr>
          <w:lang w:eastAsia="en-AU"/>
        </w:rPr>
        <w:t>In addition, the Moorabool FLOWS Study completed in 2015 highlighted the current Environmental Entitlement (up to 2,500 ML per year) falls far short of the volume of water required to achieve the aspirational flow recommendations (14,600 to 36,000 ML).</w:t>
      </w:r>
    </w:p>
    <w:p w14:paraId="56FEA0F9" w14:textId="77777777" w:rsidR="000B30E2" w:rsidRPr="000B30E2" w:rsidRDefault="000B30E2" w:rsidP="000B30E2">
      <w:pPr>
        <w:pStyle w:val="BodyText"/>
      </w:pPr>
      <w:r w:rsidRPr="000B30E2">
        <w:t xml:space="preserve">Key findings from the Upper Barwon, Yarrowee and Leigh FLOWS Study systems include: </w:t>
      </w:r>
    </w:p>
    <w:p w14:paraId="017241AF" w14:textId="3C726ACD" w:rsidR="000B30E2" w:rsidRPr="000B30E2" w:rsidRDefault="000B30E2" w:rsidP="000B30E2">
      <w:pPr>
        <w:pStyle w:val="BodyText"/>
        <w:numPr>
          <w:ilvl w:val="0"/>
          <w:numId w:val="33"/>
        </w:numPr>
      </w:pPr>
      <w:r w:rsidRPr="000B30E2">
        <w:t>Low flows during dry periods (such as the summer months) are important for providing habitat refuges for aquatic life, such as platypus, growling grass grog, fish, and macroinvertebrates.</w:t>
      </w:r>
      <w:r>
        <w:t xml:space="preserve"> </w:t>
      </w:r>
      <w:r w:rsidRPr="000B30E2">
        <w:t xml:space="preserve">Dry period flows are also important for maintaining good water quality in those refuges and for providing opportunities for fish and other fauna to migrate up and down waterways </w:t>
      </w:r>
    </w:p>
    <w:p w14:paraId="174E8628" w14:textId="77777777" w:rsidR="000B30E2" w:rsidRPr="000B30E2" w:rsidRDefault="000B30E2" w:rsidP="000B30E2">
      <w:pPr>
        <w:pStyle w:val="BodyText"/>
        <w:numPr>
          <w:ilvl w:val="0"/>
          <w:numId w:val="33"/>
        </w:numPr>
      </w:pPr>
      <w:r w:rsidRPr="000B30E2">
        <w:t xml:space="preserve">In the Yarrowee, Leigh and Lower Barwon these low flows are predominately provided by discharge of recycled water from the Ballarat South Wastewater Treatment Plant (WWTP) </w:t>
      </w:r>
    </w:p>
    <w:p w14:paraId="3A7D6D1F" w14:textId="77777777" w:rsidR="000B30E2" w:rsidRPr="000B30E2" w:rsidRDefault="000B30E2" w:rsidP="000B30E2">
      <w:pPr>
        <w:pStyle w:val="BodyText"/>
        <w:numPr>
          <w:ilvl w:val="0"/>
          <w:numId w:val="33"/>
        </w:numPr>
      </w:pPr>
      <w:r w:rsidRPr="000B30E2">
        <w:t xml:space="preserve">however, the timing of the current discharges from the Ballarat South WWTP do not reflect the environments needs </w:t>
      </w:r>
    </w:p>
    <w:p w14:paraId="0DE78922" w14:textId="7EEB530E" w:rsidR="003834BB" w:rsidRDefault="000B30E2" w:rsidP="003834BB">
      <w:pPr>
        <w:pStyle w:val="BodyText"/>
        <w:numPr>
          <w:ilvl w:val="0"/>
          <w:numId w:val="33"/>
        </w:numPr>
      </w:pPr>
      <w:r w:rsidRPr="000B30E2">
        <w:t>Importantly, any loss of recycled water inflows from the Ballarat South WWTP would increase the volume of water required to meet environmental needs in the Yarrowee, Leigh and Lower Barwon</w:t>
      </w:r>
      <w:r>
        <w:t>.</w:t>
      </w:r>
    </w:p>
    <w:p w14:paraId="40C18319" w14:textId="77777777" w:rsidR="003834BB" w:rsidRPr="003834BB" w:rsidRDefault="003834BB" w:rsidP="003834BB">
      <w:pPr>
        <w:pStyle w:val="BodyText"/>
      </w:pPr>
      <w:r w:rsidRPr="003834BB">
        <w:lastRenderedPageBreak/>
        <w:t>With appropriate modifications to the current timing and volume of recycled water discharges from the Ballarat South WWTP, this water source could play an important role in the long-term supply of environmental water to the Barwon River system.</w:t>
      </w:r>
    </w:p>
    <w:p w14:paraId="5ACF305F" w14:textId="77777777" w:rsidR="003834BB" w:rsidRPr="003834BB" w:rsidRDefault="003834BB" w:rsidP="003834BB">
      <w:pPr>
        <w:pStyle w:val="BodyText"/>
      </w:pPr>
      <w:r w:rsidRPr="003834BB">
        <w:t>The opportunity exists to examine possible long-term options to capture, treat and manage both recycled water and stormwater runoff from Ballarat to supplement environmental flows in the Moorabool River and Leigh River.</w:t>
      </w:r>
    </w:p>
    <w:p w14:paraId="597F8D18" w14:textId="77777777" w:rsidR="003834BB" w:rsidRPr="003834BB" w:rsidRDefault="003834BB" w:rsidP="003834BB">
      <w:pPr>
        <w:pStyle w:val="BodyText"/>
      </w:pPr>
      <w:r w:rsidRPr="003834BB">
        <w:t>The Long-Term Water Resource Assessment for Southern Victoria also highlighted the importance of this opportunity, and the draft Central and Gippsland Region Sustainable Water Strategy includes an action (Action 8.5) to investigate options for using treated stormwater and recycled water from the Ballarat South WWTP to improve flows and waterway health in the Yarrowee River, Leigh River and Moorabool Yulluk (Moorabool River).</w:t>
      </w:r>
    </w:p>
    <w:p w14:paraId="7E789C90" w14:textId="3266B48D" w:rsidR="007761A6" w:rsidRDefault="003834BB" w:rsidP="00F82FA0">
      <w:pPr>
        <w:pStyle w:val="BodyText"/>
        <w:rPr>
          <w:lang w:eastAsia="en-AU"/>
        </w:rPr>
      </w:pPr>
      <w:r w:rsidRPr="003834BB">
        <w:t>Protecting the diversity of life dependent on the rivers is critical to maintaining both environmental and cultural values in a drying climate</w:t>
      </w:r>
      <w:r>
        <w:t>.</w:t>
      </w:r>
      <w:r w:rsidR="007761A6">
        <w:rPr>
          <w:lang w:eastAsia="en-AU"/>
        </w:rPr>
        <w:t xml:space="preserve"> </w:t>
      </w:r>
    </w:p>
    <w:p w14:paraId="71F8D36E" w14:textId="1A8138FF" w:rsidR="008B044F" w:rsidRPr="006465C4" w:rsidRDefault="008B044F" w:rsidP="008B044F">
      <w:pPr>
        <w:pStyle w:val="CaptionImageorFigure"/>
        <w:rPr>
          <w:iCs/>
        </w:rPr>
      </w:pPr>
      <w:r>
        <w:t xml:space="preserve">Table </w:t>
      </w:r>
      <w:r w:rsidR="0092607E">
        <w:t>3</w:t>
      </w:r>
      <w:r>
        <w:t xml:space="preserve">: A summary of the impact that the </w:t>
      </w:r>
      <w:r w:rsidR="006465C4" w:rsidRPr="006465C4">
        <w:rPr>
          <w:iCs/>
        </w:rPr>
        <w:t>Enhancing Flows to the Moorabool and Leigh Rivers</w:t>
      </w:r>
      <w:r w:rsidR="006465C4">
        <w:rPr>
          <w:iCs/>
        </w:rPr>
        <w:t xml:space="preserve"> </w:t>
      </w:r>
      <w:r>
        <w:t xml:space="preserve">opportunity has towards </w:t>
      </w:r>
      <w:r w:rsidR="00020882" w:rsidRPr="00020882">
        <w:t xml:space="preserve">achieving </w:t>
      </w:r>
      <w:r>
        <w:t>the IWM outcomes.</w:t>
      </w:r>
    </w:p>
    <w:tbl>
      <w:tblPr>
        <w:tblStyle w:val="TableGrid"/>
        <w:tblW w:w="0" w:type="auto"/>
        <w:tblLook w:val="04A0" w:firstRow="1" w:lastRow="0" w:firstColumn="1" w:lastColumn="0" w:noHBand="0" w:noVBand="1"/>
      </w:tblPr>
      <w:tblGrid>
        <w:gridCol w:w="7354"/>
        <w:gridCol w:w="2265"/>
      </w:tblGrid>
      <w:tr w:rsidR="00D5135F" w14:paraId="066D0EAD"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2FCA0845" w14:textId="77777777" w:rsidR="00D5135F" w:rsidRPr="003E3DC3" w:rsidRDefault="00D5135F">
            <w:pPr>
              <w:pStyle w:val="TableHeadingLeft"/>
              <w:rPr>
                <w:sz w:val="24"/>
                <w:szCs w:val="36"/>
              </w:rPr>
            </w:pPr>
            <w:r w:rsidRPr="003E3DC3">
              <w:rPr>
                <w:sz w:val="24"/>
                <w:szCs w:val="36"/>
              </w:rPr>
              <w:t>IWM outcome</w:t>
            </w:r>
          </w:p>
        </w:tc>
        <w:tc>
          <w:tcPr>
            <w:tcW w:w="2265" w:type="dxa"/>
          </w:tcPr>
          <w:p w14:paraId="74AC05F2" w14:textId="77777777" w:rsidR="00D5135F" w:rsidRPr="003E3DC3" w:rsidRDefault="00D5135F">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EB7038" w14:paraId="512B8DA3" w14:textId="77777777">
        <w:tc>
          <w:tcPr>
            <w:tcW w:w="7354" w:type="dxa"/>
          </w:tcPr>
          <w:p w14:paraId="20D8BCC5" w14:textId="77777777" w:rsidR="00EB7038" w:rsidRDefault="00EB7038" w:rsidP="00EB7038">
            <w:pPr>
              <w:pStyle w:val="BodyText"/>
              <w:rPr>
                <w:lang w:eastAsia="en-AU"/>
              </w:rPr>
            </w:pPr>
            <w:r w:rsidRPr="002F5B60">
              <w:rPr>
                <w:lang w:eastAsia="en-AU"/>
              </w:rPr>
              <w:t>safe, secure and affordable supplies in a changing future</w:t>
            </w:r>
          </w:p>
        </w:tc>
        <w:tc>
          <w:tcPr>
            <w:tcW w:w="2265" w:type="dxa"/>
            <w:vAlign w:val="top"/>
          </w:tcPr>
          <w:p w14:paraId="35CE94B4" w14:textId="13CE701D" w:rsidR="00EB7038" w:rsidRDefault="00EB7038" w:rsidP="00EB7038">
            <w:pPr>
              <w:pStyle w:val="BodyText"/>
              <w:rPr>
                <w:lang w:eastAsia="en-AU"/>
              </w:rPr>
            </w:pPr>
            <w:r w:rsidRPr="005E4426">
              <w:rPr>
                <w:lang w:eastAsia="en-AU"/>
              </w:rPr>
              <w:t>High impact</w:t>
            </w:r>
          </w:p>
        </w:tc>
      </w:tr>
      <w:tr w:rsidR="00EB7038" w14:paraId="3DA62DCD" w14:textId="77777777">
        <w:tc>
          <w:tcPr>
            <w:tcW w:w="7354" w:type="dxa"/>
          </w:tcPr>
          <w:p w14:paraId="0EE594AA" w14:textId="77777777" w:rsidR="00EB7038" w:rsidRDefault="00EB7038" w:rsidP="00EB7038">
            <w:pPr>
              <w:pStyle w:val="BodyText"/>
              <w:rPr>
                <w:lang w:eastAsia="en-AU"/>
              </w:rPr>
            </w:pPr>
            <w:r w:rsidRPr="002F5B60">
              <w:rPr>
                <w:lang w:eastAsia="en-AU"/>
              </w:rPr>
              <w:t>effective and affordable wastewater systems</w:t>
            </w:r>
          </w:p>
        </w:tc>
        <w:tc>
          <w:tcPr>
            <w:tcW w:w="2265" w:type="dxa"/>
            <w:vAlign w:val="top"/>
          </w:tcPr>
          <w:p w14:paraId="1884E732" w14:textId="00591369" w:rsidR="00EB7038" w:rsidRDefault="00EB7038" w:rsidP="00EB7038">
            <w:pPr>
              <w:pStyle w:val="BodyText"/>
              <w:rPr>
                <w:lang w:eastAsia="en-AU"/>
              </w:rPr>
            </w:pPr>
            <w:r w:rsidRPr="005E4426">
              <w:rPr>
                <w:lang w:eastAsia="en-AU"/>
              </w:rPr>
              <w:t>High impact</w:t>
            </w:r>
          </w:p>
        </w:tc>
      </w:tr>
      <w:tr w:rsidR="00EB7038" w14:paraId="0F3BA93D" w14:textId="77777777">
        <w:tc>
          <w:tcPr>
            <w:tcW w:w="7354" w:type="dxa"/>
          </w:tcPr>
          <w:p w14:paraId="2B37D3A3" w14:textId="77777777" w:rsidR="00EB7038" w:rsidRDefault="00EB7038" w:rsidP="00EB7038">
            <w:pPr>
              <w:pStyle w:val="BodyText"/>
              <w:rPr>
                <w:lang w:eastAsia="en-AU"/>
              </w:rPr>
            </w:pPr>
            <w:r w:rsidRPr="00450552">
              <w:rPr>
                <w:lang w:eastAsia="en-AU"/>
              </w:rPr>
              <w:t>manage flood risks</w:t>
            </w:r>
          </w:p>
        </w:tc>
        <w:tc>
          <w:tcPr>
            <w:tcW w:w="2265" w:type="dxa"/>
            <w:vAlign w:val="top"/>
          </w:tcPr>
          <w:p w14:paraId="17BED69B" w14:textId="39C50A3A" w:rsidR="00EB7038" w:rsidRDefault="00EB7038" w:rsidP="00EB7038">
            <w:pPr>
              <w:pStyle w:val="BodyText"/>
              <w:rPr>
                <w:lang w:eastAsia="en-AU"/>
              </w:rPr>
            </w:pPr>
            <w:r>
              <w:rPr>
                <w:lang w:eastAsia="en-AU"/>
              </w:rPr>
              <w:t>Low</w:t>
            </w:r>
            <w:r w:rsidRPr="005E4426">
              <w:rPr>
                <w:lang w:eastAsia="en-AU"/>
              </w:rPr>
              <w:t xml:space="preserve"> impact</w:t>
            </w:r>
          </w:p>
        </w:tc>
      </w:tr>
      <w:tr w:rsidR="00EB7038" w14:paraId="5314F7B5" w14:textId="77777777">
        <w:tc>
          <w:tcPr>
            <w:tcW w:w="7354" w:type="dxa"/>
          </w:tcPr>
          <w:p w14:paraId="7ED85416" w14:textId="77777777" w:rsidR="00EB7038" w:rsidRDefault="00EB7038" w:rsidP="00EB7038">
            <w:pPr>
              <w:pStyle w:val="BodyText"/>
              <w:rPr>
                <w:lang w:eastAsia="en-AU"/>
              </w:rPr>
            </w:pPr>
            <w:r w:rsidRPr="00450552">
              <w:rPr>
                <w:lang w:eastAsia="en-AU"/>
              </w:rPr>
              <w:t>healthy and valued waterways and waterbodies</w:t>
            </w:r>
          </w:p>
        </w:tc>
        <w:tc>
          <w:tcPr>
            <w:tcW w:w="2265" w:type="dxa"/>
            <w:vAlign w:val="top"/>
          </w:tcPr>
          <w:p w14:paraId="4C1EC268" w14:textId="704AC2EA" w:rsidR="00EB7038" w:rsidRDefault="00EB7038" w:rsidP="00EB7038">
            <w:pPr>
              <w:pStyle w:val="BodyText"/>
              <w:rPr>
                <w:lang w:eastAsia="en-AU"/>
              </w:rPr>
            </w:pPr>
            <w:r w:rsidRPr="005E4426">
              <w:rPr>
                <w:lang w:eastAsia="en-AU"/>
              </w:rPr>
              <w:t>High impact</w:t>
            </w:r>
          </w:p>
        </w:tc>
      </w:tr>
      <w:tr w:rsidR="00EB7038" w14:paraId="3A31E9D4" w14:textId="77777777">
        <w:tc>
          <w:tcPr>
            <w:tcW w:w="7354" w:type="dxa"/>
          </w:tcPr>
          <w:p w14:paraId="666FB21E" w14:textId="77777777" w:rsidR="00EB7038" w:rsidRDefault="00EB7038" w:rsidP="00EB7038">
            <w:pPr>
              <w:pStyle w:val="BodyText"/>
              <w:rPr>
                <w:lang w:eastAsia="en-AU"/>
              </w:rPr>
            </w:pPr>
            <w:r w:rsidRPr="00450552">
              <w:rPr>
                <w:lang w:eastAsia="en-AU"/>
              </w:rPr>
              <w:t>healthy and valued landscapes</w:t>
            </w:r>
          </w:p>
        </w:tc>
        <w:tc>
          <w:tcPr>
            <w:tcW w:w="2265" w:type="dxa"/>
            <w:vAlign w:val="top"/>
          </w:tcPr>
          <w:p w14:paraId="66112128" w14:textId="3568461C" w:rsidR="00EB7038" w:rsidRDefault="00EB7038" w:rsidP="00EB7038">
            <w:pPr>
              <w:pStyle w:val="BodyText"/>
              <w:rPr>
                <w:lang w:eastAsia="en-AU"/>
              </w:rPr>
            </w:pPr>
            <w:r w:rsidRPr="005E4426">
              <w:rPr>
                <w:lang w:eastAsia="en-AU"/>
              </w:rPr>
              <w:t>High impact</w:t>
            </w:r>
          </w:p>
        </w:tc>
      </w:tr>
      <w:tr w:rsidR="00EB7038" w14:paraId="3D8725D0" w14:textId="77777777">
        <w:tc>
          <w:tcPr>
            <w:tcW w:w="7354" w:type="dxa"/>
          </w:tcPr>
          <w:p w14:paraId="27E42BE1" w14:textId="4BBD9E6B" w:rsidR="00EB7038" w:rsidRDefault="00611077" w:rsidP="00EB7038">
            <w:pPr>
              <w:pStyle w:val="BodyText"/>
              <w:rPr>
                <w:lang w:eastAsia="en-AU"/>
              </w:rPr>
            </w:pPr>
            <w:r>
              <w:rPr>
                <w:lang w:eastAsia="en-AU"/>
              </w:rPr>
              <w:t>Traditional Owner and community values reflected in place-based planning</w:t>
            </w:r>
          </w:p>
        </w:tc>
        <w:tc>
          <w:tcPr>
            <w:tcW w:w="2265" w:type="dxa"/>
            <w:vAlign w:val="top"/>
          </w:tcPr>
          <w:p w14:paraId="7774239D" w14:textId="1BE15EC8" w:rsidR="00EB7038" w:rsidRDefault="00EB7038" w:rsidP="00EB7038">
            <w:pPr>
              <w:pStyle w:val="BodyText"/>
              <w:rPr>
                <w:lang w:eastAsia="en-AU"/>
              </w:rPr>
            </w:pPr>
            <w:r w:rsidRPr="005E4426">
              <w:rPr>
                <w:lang w:eastAsia="en-AU"/>
              </w:rPr>
              <w:t>High impact</w:t>
            </w:r>
          </w:p>
        </w:tc>
      </w:tr>
      <w:tr w:rsidR="00EB7038" w14:paraId="15D06295" w14:textId="77777777">
        <w:tc>
          <w:tcPr>
            <w:tcW w:w="7354" w:type="dxa"/>
          </w:tcPr>
          <w:p w14:paraId="04C26612" w14:textId="77777777" w:rsidR="00EB7038" w:rsidRDefault="00EB7038" w:rsidP="00EB7038">
            <w:pPr>
              <w:pStyle w:val="BodyText"/>
              <w:rPr>
                <w:lang w:eastAsia="en-AU"/>
              </w:rPr>
            </w:pPr>
            <w:r w:rsidRPr="00450552">
              <w:rPr>
                <w:lang w:eastAsia="en-AU"/>
              </w:rPr>
              <w:t>jobs, economic opportunity and innovation</w:t>
            </w:r>
          </w:p>
        </w:tc>
        <w:tc>
          <w:tcPr>
            <w:tcW w:w="2265" w:type="dxa"/>
            <w:vAlign w:val="top"/>
          </w:tcPr>
          <w:p w14:paraId="30D27B49" w14:textId="3B2D8916" w:rsidR="00EB7038" w:rsidRDefault="00EB7038" w:rsidP="00EB7038">
            <w:pPr>
              <w:pStyle w:val="BodyText"/>
              <w:rPr>
                <w:lang w:eastAsia="en-AU"/>
              </w:rPr>
            </w:pPr>
            <w:r w:rsidRPr="005E4426">
              <w:rPr>
                <w:lang w:eastAsia="en-AU"/>
              </w:rPr>
              <w:t>High impact</w:t>
            </w:r>
          </w:p>
        </w:tc>
      </w:tr>
    </w:tbl>
    <w:p w14:paraId="6AFD0184" w14:textId="0969A097" w:rsidR="008B044F" w:rsidRPr="00A93C92" w:rsidRDefault="008B044F" w:rsidP="008B044F">
      <w:pPr>
        <w:pStyle w:val="CaptionImageorFigure"/>
        <w:rPr>
          <w:iCs/>
        </w:rPr>
      </w:pPr>
      <w:r>
        <w:t xml:space="preserve">Table </w:t>
      </w:r>
      <w:r w:rsidR="0092607E">
        <w:t>4</w:t>
      </w:r>
      <w:r>
        <w:t xml:space="preserve">: A summary of key details for the </w:t>
      </w:r>
      <w:r w:rsidR="00A93C92" w:rsidRPr="00A93C92">
        <w:rPr>
          <w:iCs/>
        </w:rPr>
        <w:t>Enhancing Flows to the Moorabool and Leigh Rivers</w:t>
      </w:r>
      <w:r w:rsidR="00A93C92">
        <w:rPr>
          <w:iCs/>
        </w:rPr>
        <w:t xml:space="preserve"> </w:t>
      </w:r>
      <w:r>
        <w:t>opportunity.</w:t>
      </w:r>
    </w:p>
    <w:tbl>
      <w:tblPr>
        <w:tblStyle w:val="TableGrid"/>
        <w:tblW w:w="9638" w:type="dxa"/>
        <w:tblLook w:val="04A0" w:firstRow="1" w:lastRow="0" w:firstColumn="1" w:lastColumn="0" w:noHBand="0" w:noVBand="1"/>
      </w:tblPr>
      <w:tblGrid>
        <w:gridCol w:w="2268"/>
        <w:gridCol w:w="7370"/>
      </w:tblGrid>
      <w:tr w:rsidR="008B044F" w14:paraId="2C253BF2"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07301893" w14:textId="77777777" w:rsidR="008B044F" w:rsidRPr="003E3DC3" w:rsidRDefault="008B044F">
            <w:pPr>
              <w:pStyle w:val="TableHeadingLeft"/>
              <w:rPr>
                <w:sz w:val="24"/>
                <w:szCs w:val="36"/>
              </w:rPr>
            </w:pPr>
            <w:r w:rsidRPr="003E3DC3">
              <w:rPr>
                <w:sz w:val="24"/>
                <w:szCs w:val="36"/>
              </w:rPr>
              <w:t>Subject</w:t>
            </w:r>
          </w:p>
        </w:tc>
        <w:tc>
          <w:tcPr>
            <w:tcW w:w="7370" w:type="dxa"/>
          </w:tcPr>
          <w:p w14:paraId="5B2B6DEE" w14:textId="77777777" w:rsidR="008B044F" w:rsidRPr="003E3DC3" w:rsidRDefault="008B044F">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B044F" w14:paraId="392E1909" w14:textId="77777777">
        <w:tc>
          <w:tcPr>
            <w:tcW w:w="2268" w:type="dxa"/>
          </w:tcPr>
          <w:p w14:paraId="2B798FC0" w14:textId="77777777" w:rsidR="008B044F" w:rsidRPr="003E3DC3" w:rsidRDefault="008B044F">
            <w:pPr>
              <w:pStyle w:val="BodyText"/>
              <w:rPr>
                <w:b/>
                <w:bCs/>
              </w:rPr>
            </w:pPr>
            <w:r w:rsidRPr="003E3DC3">
              <w:rPr>
                <w:b/>
                <w:bCs/>
              </w:rPr>
              <w:t>Status</w:t>
            </w:r>
          </w:p>
        </w:tc>
        <w:tc>
          <w:tcPr>
            <w:tcW w:w="7370" w:type="dxa"/>
          </w:tcPr>
          <w:p w14:paraId="718C949C" w14:textId="7270F000" w:rsidR="008B044F" w:rsidRPr="003E3DC3" w:rsidRDefault="00931185">
            <w:pPr>
              <w:pStyle w:val="BodyText"/>
            </w:pPr>
            <w:r>
              <w:t>C</w:t>
            </w:r>
            <w:r w:rsidR="00C02627" w:rsidRPr="00C02627">
              <w:t>oncept</w:t>
            </w:r>
          </w:p>
        </w:tc>
      </w:tr>
      <w:tr w:rsidR="008B044F" w14:paraId="4AAFDDD4" w14:textId="77777777">
        <w:tc>
          <w:tcPr>
            <w:tcW w:w="2268" w:type="dxa"/>
          </w:tcPr>
          <w:p w14:paraId="38834B8E" w14:textId="77777777" w:rsidR="008B044F" w:rsidRPr="003E3DC3" w:rsidRDefault="008B044F">
            <w:pPr>
              <w:pStyle w:val="BodyText"/>
              <w:rPr>
                <w:b/>
                <w:bCs/>
              </w:rPr>
            </w:pPr>
            <w:r w:rsidRPr="003E3DC3">
              <w:rPr>
                <w:b/>
                <w:bCs/>
              </w:rPr>
              <w:lastRenderedPageBreak/>
              <w:t>Lead organisation</w:t>
            </w:r>
          </w:p>
        </w:tc>
        <w:tc>
          <w:tcPr>
            <w:tcW w:w="7370" w:type="dxa"/>
          </w:tcPr>
          <w:p w14:paraId="1FF665E6" w14:textId="511B5A83" w:rsidR="008B044F" w:rsidRPr="003E3DC3" w:rsidRDefault="003834BB">
            <w:pPr>
              <w:pStyle w:val="BodyText"/>
            </w:pPr>
            <w:r>
              <w:t>DEECA</w:t>
            </w:r>
          </w:p>
        </w:tc>
      </w:tr>
      <w:tr w:rsidR="008B044F" w14:paraId="39424CA0" w14:textId="77777777">
        <w:tc>
          <w:tcPr>
            <w:tcW w:w="2268" w:type="dxa"/>
          </w:tcPr>
          <w:p w14:paraId="57DDED79" w14:textId="77777777" w:rsidR="008B044F" w:rsidRPr="003E3DC3" w:rsidRDefault="008B044F">
            <w:pPr>
              <w:pStyle w:val="BodyText"/>
              <w:rPr>
                <w:b/>
                <w:bCs/>
              </w:rPr>
            </w:pPr>
            <w:r w:rsidRPr="003E3DC3">
              <w:rPr>
                <w:b/>
                <w:bCs/>
              </w:rPr>
              <w:t>Implementation partners</w:t>
            </w:r>
          </w:p>
        </w:tc>
        <w:tc>
          <w:tcPr>
            <w:tcW w:w="7370" w:type="dxa"/>
          </w:tcPr>
          <w:p w14:paraId="77EC2487" w14:textId="16074958" w:rsidR="008B044F" w:rsidRPr="003E3DC3" w:rsidRDefault="00FC3F00" w:rsidP="00FC3F00">
            <w:pPr>
              <w:pStyle w:val="BodyText"/>
            </w:pPr>
            <w:r>
              <w:t>Central Highlands Water, Corangamite Catchment Mangement Authority, City of Ballarat, Moorabool Shire Council, Southern Rural Water, Barwon Water, Wadawurrung Traditional Owners Aboriginal Corporation</w:t>
            </w:r>
          </w:p>
        </w:tc>
      </w:tr>
      <w:tr w:rsidR="008B044F" w14:paraId="13E008BD" w14:textId="77777777">
        <w:tc>
          <w:tcPr>
            <w:tcW w:w="2268" w:type="dxa"/>
          </w:tcPr>
          <w:p w14:paraId="3F825A16" w14:textId="77777777" w:rsidR="008B044F" w:rsidRPr="003E3DC3" w:rsidRDefault="008B044F">
            <w:pPr>
              <w:pStyle w:val="BodyText"/>
              <w:rPr>
                <w:b/>
                <w:bCs/>
              </w:rPr>
            </w:pPr>
            <w:r w:rsidRPr="003E3DC3">
              <w:rPr>
                <w:b/>
                <w:bCs/>
              </w:rPr>
              <w:t>Location</w:t>
            </w:r>
          </w:p>
        </w:tc>
        <w:tc>
          <w:tcPr>
            <w:tcW w:w="7370" w:type="dxa"/>
          </w:tcPr>
          <w:p w14:paraId="06C6CE2B" w14:textId="6BBC5783" w:rsidR="008B044F" w:rsidRPr="003E3DC3" w:rsidRDefault="00FC3F00">
            <w:pPr>
              <w:pStyle w:val="BodyText"/>
            </w:pPr>
            <w:r w:rsidRPr="00FC3F00">
              <w:t>Moorabool and Leigh Rivers</w:t>
            </w:r>
          </w:p>
        </w:tc>
      </w:tr>
      <w:tr w:rsidR="00213668" w14:paraId="2621DCEA" w14:textId="77777777">
        <w:tc>
          <w:tcPr>
            <w:tcW w:w="2268" w:type="dxa"/>
          </w:tcPr>
          <w:p w14:paraId="3DCA967D" w14:textId="3685AA3E" w:rsidR="00213668" w:rsidRPr="003E3DC3" w:rsidRDefault="00213668">
            <w:pPr>
              <w:pStyle w:val="BodyText"/>
              <w:rPr>
                <w:b/>
                <w:bCs/>
              </w:rPr>
            </w:pPr>
            <w:r>
              <w:rPr>
                <w:b/>
                <w:bCs/>
              </w:rPr>
              <w:t>Scale</w:t>
            </w:r>
          </w:p>
        </w:tc>
        <w:tc>
          <w:tcPr>
            <w:tcW w:w="7370" w:type="dxa"/>
          </w:tcPr>
          <w:p w14:paraId="1FFC1E44" w14:textId="1EB1D946" w:rsidR="00213668" w:rsidRPr="00213668" w:rsidRDefault="00213668">
            <w:pPr>
              <w:pStyle w:val="BodyText"/>
            </w:pPr>
            <w:r>
              <w:t>Catchment</w:t>
            </w:r>
          </w:p>
        </w:tc>
      </w:tr>
    </w:tbl>
    <w:p w14:paraId="76307A43" w14:textId="3A8DD884" w:rsidR="00AC3575" w:rsidRDefault="00AC3575" w:rsidP="00D60E1B">
      <w:pPr>
        <w:pStyle w:val="BodyText"/>
      </w:pPr>
    </w:p>
    <w:p w14:paraId="1D88AE03" w14:textId="05F90371" w:rsidR="00AE2E33" w:rsidRDefault="001035CC" w:rsidP="00AE2E33">
      <w:pPr>
        <w:pStyle w:val="Heading1TopofPage"/>
        <w:framePr w:wrap="around"/>
      </w:pPr>
      <w:bookmarkStart w:id="54" w:name="_Toc166863302"/>
      <w:r w:rsidRPr="001035CC">
        <w:lastRenderedPageBreak/>
        <w:t xml:space="preserve">Prioritising Action </w:t>
      </w:r>
      <w:r w:rsidR="003E49D1" w:rsidRPr="001035CC">
        <w:t>in</w:t>
      </w:r>
      <w:r w:rsidRPr="001035CC">
        <w:t xml:space="preserve"> Major Urban Centres</w:t>
      </w:r>
      <w:bookmarkEnd w:id="54"/>
      <w:r w:rsidRPr="00103C99">
        <w:t xml:space="preserve"> </w:t>
      </w:r>
    </w:p>
    <w:p w14:paraId="1F8875AB" w14:textId="29416DD0" w:rsidR="00AE2E33" w:rsidRDefault="003E49D1" w:rsidP="00AE2E33">
      <w:pPr>
        <w:pStyle w:val="IntroFeatureText"/>
      </w:pPr>
      <w:r w:rsidRPr="003E49D1">
        <w:t>Identification and prioritisation of IWM projects has recently been done under several new IWM Plans for the region, but action is now required to implement these plans and realise their aspirations.</w:t>
      </w:r>
      <w:r>
        <w:t xml:space="preserve"> </w:t>
      </w:r>
      <w:r w:rsidRPr="003E49D1">
        <w:t>Other major centres have been prioritised to also begin the IWM planning process, with Ballan, a growing urban centre next</w:t>
      </w:r>
      <w:r w:rsidR="00AE2E33" w:rsidRPr="00E22AC1">
        <w:t>.</w:t>
      </w:r>
    </w:p>
    <w:p w14:paraId="4386E1A1" w14:textId="19F8E88A" w:rsidR="00D60E1B" w:rsidRDefault="003E49D1" w:rsidP="00AE2E33">
      <w:pPr>
        <w:pStyle w:val="Heading2"/>
      </w:pPr>
      <w:bookmarkStart w:id="55" w:name="_Toc166863303"/>
      <w:r w:rsidRPr="003E49D1">
        <w:t>Maryborough IWM Plan Implementation</w:t>
      </w:r>
      <w:bookmarkEnd w:id="55"/>
    </w:p>
    <w:p w14:paraId="7317E0E0" w14:textId="56471A1A" w:rsidR="00B3747E" w:rsidRPr="00B3747E" w:rsidRDefault="00B3747E" w:rsidP="00B3747E">
      <w:pPr>
        <w:pStyle w:val="BodyText"/>
      </w:pPr>
      <w:r w:rsidRPr="00B3747E">
        <w:t>An IWM plan was developed for Maryborough (including the neighbouring areas of Carisbrook and Flagstaff) as proposed in the Central Highlands IWM Forum’s 2018 SDS.</w:t>
      </w:r>
      <w:r>
        <w:t xml:space="preserve"> </w:t>
      </w:r>
      <w:r w:rsidRPr="00B3747E">
        <w:t xml:space="preserve">The plan sets out to enhance water resources, support urban greening and liveability, improve the health of local waterways and water bodies and drive economic and social benefits in the area. The plan considers all aspects of the urban water cycle and prioritises a series of IWM projects for further investigation. The priority projects that emerged from the plan include: </w:t>
      </w:r>
    </w:p>
    <w:p w14:paraId="761AF6BF" w14:textId="77777777" w:rsidR="00B3747E" w:rsidRPr="00B3747E" w:rsidRDefault="00B3747E" w:rsidP="00B3747E">
      <w:pPr>
        <w:pStyle w:val="BodyText"/>
        <w:numPr>
          <w:ilvl w:val="0"/>
          <w:numId w:val="35"/>
        </w:numPr>
      </w:pPr>
      <w:r w:rsidRPr="00B3747E">
        <w:t xml:space="preserve">implementing schemes for greening Station Domain as a key community asset </w:t>
      </w:r>
    </w:p>
    <w:p w14:paraId="0378E385" w14:textId="77777777" w:rsidR="00B3747E" w:rsidRPr="00B3747E" w:rsidRDefault="00B3747E" w:rsidP="00B3747E">
      <w:pPr>
        <w:pStyle w:val="BodyText"/>
        <w:numPr>
          <w:ilvl w:val="0"/>
          <w:numId w:val="35"/>
        </w:numPr>
      </w:pPr>
      <w:r w:rsidRPr="00B3747E">
        <w:t xml:space="preserve">harnessing stormwater for healthier street trees at town entrances, in new development areas, and in central commercial and highly trafficked areas </w:t>
      </w:r>
    </w:p>
    <w:p w14:paraId="4FBD089B" w14:textId="77777777" w:rsidR="00B3747E" w:rsidRPr="00B3747E" w:rsidRDefault="00B3747E" w:rsidP="00B3747E">
      <w:pPr>
        <w:pStyle w:val="BodyText"/>
        <w:numPr>
          <w:ilvl w:val="0"/>
          <w:numId w:val="35"/>
        </w:numPr>
      </w:pPr>
      <w:r w:rsidRPr="00B3747E">
        <w:t xml:space="preserve">improving local lakes and waterways for community wellbeing, including Lake Victoria, Tullaroop Creek and Goldfields Reservoir </w:t>
      </w:r>
    </w:p>
    <w:p w14:paraId="2200115B" w14:textId="77777777" w:rsidR="00B3747E" w:rsidRPr="00B3747E" w:rsidRDefault="00B3747E" w:rsidP="00B3747E">
      <w:pPr>
        <w:pStyle w:val="BodyText"/>
        <w:numPr>
          <w:ilvl w:val="0"/>
          <w:numId w:val="35"/>
        </w:numPr>
      </w:pPr>
      <w:r w:rsidRPr="00B3747E">
        <w:t>diversifying and expanding the local water supply network to create greening opportunities and enhance resilience.</w:t>
      </w:r>
    </w:p>
    <w:p w14:paraId="77A68AE0" w14:textId="77777777" w:rsidR="00B3747E" w:rsidRPr="00B3747E" w:rsidRDefault="00B3747E" w:rsidP="00B3747E">
      <w:pPr>
        <w:pStyle w:val="BodyText"/>
        <w:numPr>
          <w:ilvl w:val="0"/>
          <w:numId w:val="35"/>
        </w:numPr>
      </w:pPr>
      <w:r w:rsidRPr="00B3747E">
        <w:t>supporting flood mitigation initiatives prioritised through the Carisbrook and Maryborough Flood Management Plans.</w:t>
      </w:r>
    </w:p>
    <w:p w14:paraId="6556208A" w14:textId="7321AD0A" w:rsidR="00FE2FBC" w:rsidRDefault="00B3747E" w:rsidP="00FE2FBC">
      <w:pPr>
        <w:pStyle w:val="BodyText"/>
      </w:pPr>
      <w:r w:rsidRPr="00B3747E">
        <w:t>Following completion of the Maryborough IWM Plan, collaborative partners are now committed to the implementation of the plan as the opportunities arise. A concept design has already been developed for the Greening Station Domain project</w:t>
      </w:r>
      <w:r>
        <w:t>.</w:t>
      </w:r>
    </w:p>
    <w:p w14:paraId="21C78FF8" w14:textId="54574672" w:rsidR="005134ED" w:rsidRPr="00DB56EC" w:rsidRDefault="00020882" w:rsidP="005134ED">
      <w:pPr>
        <w:pStyle w:val="CaptionImageorFigure"/>
        <w:rPr>
          <w:iCs/>
        </w:rPr>
      </w:pPr>
      <w:r>
        <w:t xml:space="preserve">Table </w:t>
      </w:r>
      <w:r w:rsidR="0092607E">
        <w:t>5</w:t>
      </w:r>
      <w:r>
        <w:t xml:space="preserve">: A summary of the impact that the </w:t>
      </w:r>
      <w:r w:rsidR="00DB56EC" w:rsidRPr="00DB56EC">
        <w:rPr>
          <w:iCs/>
        </w:rPr>
        <w:t>Maryborough IWM Plan Implementation</w:t>
      </w:r>
      <w:r w:rsidR="00DB56EC">
        <w:rPr>
          <w:iCs/>
        </w:rPr>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25FFFDD9"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5E3FEE71" w14:textId="77777777" w:rsidR="00261458" w:rsidRPr="003E3DC3" w:rsidRDefault="00261458">
            <w:pPr>
              <w:pStyle w:val="TableHeadingLeft"/>
              <w:rPr>
                <w:sz w:val="24"/>
                <w:szCs w:val="36"/>
              </w:rPr>
            </w:pPr>
            <w:r w:rsidRPr="003E3DC3">
              <w:rPr>
                <w:sz w:val="24"/>
                <w:szCs w:val="36"/>
              </w:rPr>
              <w:t>IWM outcome</w:t>
            </w:r>
          </w:p>
        </w:tc>
        <w:tc>
          <w:tcPr>
            <w:tcW w:w="2265" w:type="dxa"/>
          </w:tcPr>
          <w:p w14:paraId="55AB4196" w14:textId="77777777" w:rsidR="00261458" w:rsidRPr="003E3DC3" w:rsidRDefault="00261458">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261F1C" w14:paraId="148EAC20" w14:textId="77777777">
        <w:tc>
          <w:tcPr>
            <w:tcW w:w="7354" w:type="dxa"/>
          </w:tcPr>
          <w:p w14:paraId="68BA25F3" w14:textId="77777777" w:rsidR="00261F1C" w:rsidRDefault="00261F1C" w:rsidP="00261F1C">
            <w:pPr>
              <w:pStyle w:val="BodyText"/>
              <w:rPr>
                <w:lang w:eastAsia="en-AU"/>
              </w:rPr>
            </w:pPr>
            <w:r w:rsidRPr="002F5B60">
              <w:rPr>
                <w:lang w:eastAsia="en-AU"/>
              </w:rPr>
              <w:t>safe, secure and affordable supplies in a changing future</w:t>
            </w:r>
          </w:p>
        </w:tc>
        <w:tc>
          <w:tcPr>
            <w:tcW w:w="2265" w:type="dxa"/>
            <w:vAlign w:val="top"/>
          </w:tcPr>
          <w:p w14:paraId="484EDD5A" w14:textId="44D059ED" w:rsidR="00261F1C" w:rsidRDefault="00261F1C" w:rsidP="00261F1C">
            <w:pPr>
              <w:pStyle w:val="BodyText"/>
              <w:rPr>
                <w:lang w:eastAsia="en-AU"/>
              </w:rPr>
            </w:pPr>
            <w:r w:rsidRPr="00CE5FAE">
              <w:rPr>
                <w:lang w:eastAsia="en-AU"/>
              </w:rPr>
              <w:t>Medium impact</w:t>
            </w:r>
          </w:p>
        </w:tc>
      </w:tr>
      <w:tr w:rsidR="00261F1C" w14:paraId="3D990357" w14:textId="77777777">
        <w:tc>
          <w:tcPr>
            <w:tcW w:w="7354" w:type="dxa"/>
          </w:tcPr>
          <w:p w14:paraId="406E06B7" w14:textId="77777777" w:rsidR="00261F1C" w:rsidRDefault="00261F1C" w:rsidP="00261F1C">
            <w:pPr>
              <w:pStyle w:val="BodyText"/>
              <w:rPr>
                <w:lang w:eastAsia="en-AU"/>
              </w:rPr>
            </w:pPr>
            <w:r w:rsidRPr="002F5B60">
              <w:rPr>
                <w:lang w:eastAsia="en-AU"/>
              </w:rPr>
              <w:t>effective and affordable wastewater systems</w:t>
            </w:r>
          </w:p>
        </w:tc>
        <w:tc>
          <w:tcPr>
            <w:tcW w:w="2265" w:type="dxa"/>
            <w:vAlign w:val="top"/>
          </w:tcPr>
          <w:p w14:paraId="58047212" w14:textId="6A73CC01" w:rsidR="00261F1C" w:rsidRDefault="00261F1C" w:rsidP="00261F1C">
            <w:pPr>
              <w:pStyle w:val="BodyText"/>
              <w:rPr>
                <w:lang w:eastAsia="en-AU"/>
              </w:rPr>
            </w:pPr>
            <w:r w:rsidRPr="00CE5FAE">
              <w:rPr>
                <w:lang w:eastAsia="en-AU"/>
              </w:rPr>
              <w:t>Medium impact</w:t>
            </w:r>
          </w:p>
        </w:tc>
      </w:tr>
      <w:tr w:rsidR="00261F1C" w14:paraId="632B0692" w14:textId="77777777">
        <w:tc>
          <w:tcPr>
            <w:tcW w:w="7354" w:type="dxa"/>
          </w:tcPr>
          <w:p w14:paraId="3222028A" w14:textId="77777777" w:rsidR="00261F1C" w:rsidRDefault="00261F1C" w:rsidP="00261F1C">
            <w:pPr>
              <w:pStyle w:val="BodyText"/>
              <w:rPr>
                <w:lang w:eastAsia="en-AU"/>
              </w:rPr>
            </w:pPr>
            <w:r w:rsidRPr="00450552">
              <w:rPr>
                <w:lang w:eastAsia="en-AU"/>
              </w:rPr>
              <w:t>manage flood risks</w:t>
            </w:r>
          </w:p>
        </w:tc>
        <w:tc>
          <w:tcPr>
            <w:tcW w:w="2265" w:type="dxa"/>
            <w:vAlign w:val="top"/>
          </w:tcPr>
          <w:p w14:paraId="5DC82B1E" w14:textId="2506D509" w:rsidR="00261F1C" w:rsidRDefault="00261F1C" w:rsidP="00261F1C">
            <w:pPr>
              <w:pStyle w:val="BodyText"/>
              <w:rPr>
                <w:lang w:eastAsia="en-AU"/>
              </w:rPr>
            </w:pPr>
            <w:r w:rsidRPr="00CE5FAE">
              <w:rPr>
                <w:lang w:eastAsia="en-AU"/>
              </w:rPr>
              <w:t>Medium impact</w:t>
            </w:r>
          </w:p>
        </w:tc>
      </w:tr>
      <w:tr w:rsidR="00261F1C" w14:paraId="715CC270" w14:textId="77777777">
        <w:tc>
          <w:tcPr>
            <w:tcW w:w="7354" w:type="dxa"/>
          </w:tcPr>
          <w:p w14:paraId="04A805BB" w14:textId="77777777" w:rsidR="00261F1C" w:rsidRDefault="00261F1C" w:rsidP="00261F1C">
            <w:pPr>
              <w:pStyle w:val="BodyText"/>
              <w:rPr>
                <w:lang w:eastAsia="en-AU"/>
              </w:rPr>
            </w:pPr>
            <w:r w:rsidRPr="00450552">
              <w:rPr>
                <w:lang w:eastAsia="en-AU"/>
              </w:rPr>
              <w:lastRenderedPageBreak/>
              <w:t>healthy and valued waterways and waterbodies</w:t>
            </w:r>
          </w:p>
        </w:tc>
        <w:tc>
          <w:tcPr>
            <w:tcW w:w="2265" w:type="dxa"/>
            <w:vAlign w:val="top"/>
          </w:tcPr>
          <w:p w14:paraId="3CF07F9F" w14:textId="1216971B" w:rsidR="00261F1C" w:rsidRDefault="00261F1C" w:rsidP="00261F1C">
            <w:pPr>
              <w:pStyle w:val="BodyText"/>
              <w:rPr>
                <w:lang w:eastAsia="en-AU"/>
              </w:rPr>
            </w:pPr>
            <w:r w:rsidRPr="00CE5FAE">
              <w:rPr>
                <w:lang w:eastAsia="en-AU"/>
              </w:rPr>
              <w:t>Medium impact</w:t>
            </w:r>
          </w:p>
        </w:tc>
      </w:tr>
      <w:tr w:rsidR="00261F1C" w14:paraId="478F4828" w14:textId="77777777">
        <w:tc>
          <w:tcPr>
            <w:tcW w:w="7354" w:type="dxa"/>
          </w:tcPr>
          <w:p w14:paraId="0E9C2E10" w14:textId="77777777" w:rsidR="00261F1C" w:rsidRDefault="00261F1C" w:rsidP="00261F1C">
            <w:pPr>
              <w:pStyle w:val="BodyText"/>
              <w:rPr>
                <w:lang w:eastAsia="en-AU"/>
              </w:rPr>
            </w:pPr>
            <w:r w:rsidRPr="00450552">
              <w:rPr>
                <w:lang w:eastAsia="en-AU"/>
              </w:rPr>
              <w:t>healthy and valued landscapes</w:t>
            </w:r>
          </w:p>
        </w:tc>
        <w:tc>
          <w:tcPr>
            <w:tcW w:w="2265" w:type="dxa"/>
            <w:vAlign w:val="top"/>
          </w:tcPr>
          <w:p w14:paraId="189FDA88" w14:textId="618AF7EB" w:rsidR="00261F1C" w:rsidRDefault="00261F1C" w:rsidP="00261F1C">
            <w:pPr>
              <w:pStyle w:val="BodyText"/>
              <w:rPr>
                <w:lang w:eastAsia="en-AU"/>
              </w:rPr>
            </w:pPr>
            <w:r>
              <w:rPr>
                <w:lang w:eastAsia="en-AU"/>
              </w:rPr>
              <w:t>High</w:t>
            </w:r>
            <w:r w:rsidRPr="00CE5FAE">
              <w:rPr>
                <w:lang w:eastAsia="en-AU"/>
              </w:rPr>
              <w:t xml:space="preserve"> impact</w:t>
            </w:r>
          </w:p>
        </w:tc>
      </w:tr>
      <w:tr w:rsidR="00261F1C" w14:paraId="67B18176" w14:textId="77777777">
        <w:tc>
          <w:tcPr>
            <w:tcW w:w="7354" w:type="dxa"/>
          </w:tcPr>
          <w:p w14:paraId="5ECFFB93" w14:textId="1DDCEB6E" w:rsidR="00261F1C" w:rsidRDefault="00611077" w:rsidP="00261F1C">
            <w:pPr>
              <w:pStyle w:val="BodyText"/>
              <w:rPr>
                <w:lang w:eastAsia="en-AU"/>
              </w:rPr>
            </w:pPr>
            <w:r>
              <w:rPr>
                <w:lang w:eastAsia="en-AU"/>
              </w:rPr>
              <w:t>Traditional Owner and community values reflected in place-based planning</w:t>
            </w:r>
          </w:p>
        </w:tc>
        <w:tc>
          <w:tcPr>
            <w:tcW w:w="2265" w:type="dxa"/>
            <w:vAlign w:val="top"/>
          </w:tcPr>
          <w:p w14:paraId="6BF31675" w14:textId="4A8DD2E3" w:rsidR="00261F1C" w:rsidRDefault="00261F1C" w:rsidP="00261F1C">
            <w:pPr>
              <w:pStyle w:val="BodyText"/>
              <w:rPr>
                <w:lang w:eastAsia="en-AU"/>
              </w:rPr>
            </w:pPr>
            <w:r>
              <w:rPr>
                <w:lang w:eastAsia="en-AU"/>
              </w:rPr>
              <w:t>High</w:t>
            </w:r>
            <w:r w:rsidRPr="00CE5FAE">
              <w:rPr>
                <w:lang w:eastAsia="en-AU"/>
              </w:rPr>
              <w:t xml:space="preserve"> impact</w:t>
            </w:r>
          </w:p>
        </w:tc>
      </w:tr>
      <w:tr w:rsidR="00261F1C" w14:paraId="1879C0D6" w14:textId="77777777">
        <w:tc>
          <w:tcPr>
            <w:tcW w:w="7354" w:type="dxa"/>
          </w:tcPr>
          <w:p w14:paraId="1FC0688E" w14:textId="77777777" w:rsidR="00261F1C" w:rsidRDefault="00261F1C" w:rsidP="00261F1C">
            <w:pPr>
              <w:pStyle w:val="BodyText"/>
              <w:rPr>
                <w:lang w:eastAsia="en-AU"/>
              </w:rPr>
            </w:pPr>
            <w:r w:rsidRPr="00450552">
              <w:rPr>
                <w:lang w:eastAsia="en-AU"/>
              </w:rPr>
              <w:t>jobs, economic opportunity and innovation</w:t>
            </w:r>
          </w:p>
        </w:tc>
        <w:tc>
          <w:tcPr>
            <w:tcW w:w="2265" w:type="dxa"/>
            <w:vAlign w:val="top"/>
          </w:tcPr>
          <w:p w14:paraId="3377DD83" w14:textId="6CF0C3AB" w:rsidR="00261F1C" w:rsidRDefault="00261F1C" w:rsidP="00261F1C">
            <w:pPr>
              <w:pStyle w:val="BodyText"/>
              <w:rPr>
                <w:lang w:eastAsia="en-AU"/>
              </w:rPr>
            </w:pPr>
            <w:r w:rsidRPr="00CE5FAE">
              <w:rPr>
                <w:lang w:eastAsia="en-AU"/>
              </w:rPr>
              <w:t>Medium impact</w:t>
            </w:r>
          </w:p>
        </w:tc>
      </w:tr>
    </w:tbl>
    <w:p w14:paraId="1D697DB1" w14:textId="795A301A" w:rsidR="005134ED" w:rsidRPr="00DB56EC" w:rsidRDefault="005134ED" w:rsidP="005134ED">
      <w:pPr>
        <w:pStyle w:val="CaptionImageorFigure"/>
        <w:rPr>
          <w:iCs/>
        </w:rPr>
      </w:pPr>
      <w:r>
        <w:t xml:space="preserve">Table </w:t>
      </w:r>
      <w:r w:rsidR="0092607E">
        <w:t>6</w:t>
      </w:r>
      <w:r>
        <w:t xml:space="preserve">: A summary of key details for the </w:t>
      </w:r>
      <w:r w:rsidR="00DB56EC" w:rsidRPr="00DB56EC">
        <w:rPr>
          <w:iCs/>
        </w:rPr>
        <w:t>Maryborough IWM Plan Implementation</w:t>
      </w:r>
      <w:r w:rsidR="00DB56EC">
        <w:rPr>
          <w:iCs/>
        </w:rPr>
        <w:t xml:space="preserve"> </w:t>
      </w:r>
      <w:r>
        <w:t>opportunity.</w:t>
      </w:r>
    </w:p>
    <w:tbl>
      <w:tblPr>
        <w:tblStyle w:val="TableGrid"/>
        <w:tblW w:w="9638" w:type="dxa"/>
        <w:tblLook w:val="04A0" w:firstRow="1" w:lastRow="0" w:firstColumn="1" w:lastColumn="0" w:noHBand="0" w:noVBand="1"/>
      </w:tblPr>
      <w:tblGrid>
        <w:gridCol w:w="2268"/>
        <w:gridCol w:w="7370"/>
      </w:tblGrid>
      <w:tr w:rsidR="005134ED" w14:paraId="58B20ADD"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73079E34" w14:textId="77777777" w:rsidR="005134ED" w:rsidRPr="003E3DC3" w:rsidRDefault="005134ED">
            <w:pPr>
              <w:pStyle w:val="TableHeadingLeft"/>
              <w:rPr>
                <w:sz w:val="24"/>
                <w:szCs w:val="36"/>
              </w:rPr>
            </w:pPr>
            <w:r w:rsidRPr="003E3DC3">
              <w:rPr>
                <w:sz w:val="24"/>
                <w:szCs w:val="36"/>
              </w:rPr>
              <w:t>Subject</w:t>
            </w:r>
          </w:p>
        </w:tc>
        <w:tc>
          <w:tcPr>
            <w:tcW w:w="7370" w:type="dxa"/>
          </w:tcPr>
          <w:p w14:paraId="064D25DC" w14:textId="77777777" w:rsidR="005134ED" w:rsidRPr="003E3DC3" w:rsidRDefault="005134ED">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5134ED" w14:paraId="64282A25" w14:textId="77777777">
        <w:tc>
          <w:tcPr>
            <w:tcW w:w="2268" w:type="dxa"/>
          </w:tcPr>
          <w:p w14:paraId="4157A4FD" w14:textId="77777777" w:rsidR="005134ED" w:rsidRPr="003E3DC3" w:rsidRDefault="005134ED">
            <w:pPr>
              <w:pStyle w:val="BodyText"/>
              <w:rPr>
                <w:b/>
                <w:bCs/>
              </w:rPr>
            </w:pPr>
            <w:r w:rsidRPr="003E3DC3">
              <w:rPr>
                <w:b/>
                <w:bCs/>
              </w:rPr>
              <w:t>Status</w:t>
            </w:r>
          </w:p>
        </w:tc>
        <w:tc>
          <w:tcPr>
            <w:tcW w:w="7370" w:type="dxa"/>
          </w:tcPr>
          <w:p w14:paraId="5A615C8B" w14:textId="57053879" w:rsidR="005134ED" w:rsidRPr="003E3DC3" w:rsidRDefault="0019181D">
            <w:pPr>
              <w:pStyle w:val="BodyText"/>
            </w:pPr>
            <w:r>
              <w:t>Implementation</w:t>
            </w:r>
          </w:p>
        </w:tc>
      </w:tr>
      <w:tr w:rsidR="005134ED" w14:paraId="14510A11" w14:textId="77777777">
        <w:tc>
          <w:tcPr>
            <w:tcW w:w="2268" w:type="dxa"/>
          </w:tcPr>
          <w:p w14:paraId="73E5ABA0" w14:textId="77777777" w:rsidR="005134ED" w:rsidRPr="003E3DC3" w:rsidRDefault="005134ED">
            <w:pPr>
              <w:pStyle w:val="BodyText"/>
              <w:rPr>
                <w:b/>
                <w:bCs/>
              </w:rPr>
            </w:pPr>
            <w:r w:rsidRPr="003E3DC3">
              <w:rPr>
                <w:b/>
                <w:bCs/>
              </w:rPr>
              <w:t>Lead organisation</w:t>
            </w:r>
          </w:p>
        </w:tc>
        <w:tc>
          <w:tcPr>
            <w:tcW w:w="7370" w:type="dxa"/>
          </w:tcPr>
          <w:p w14:paraId="4CF5FF54" w14:textId="2191136E" w:rsidR="005134ED" w:rsidRPr="003E3DC3" w:rsidRDefault="001B2869">
            <w:pPr>
              <w:pStyle w:val="BodyText"/>
            </w:pPr>
            <w:r w:rsidRPr="001B2869">
              <w:t>Central Highlands Water</w:t>
            </w:r>
          </w:p>
        </w:tc>
      </w:tr>
      <w:tr w:rsidR="005134ED" w14:paraId="31EBDB3C" w14:textId="77777777">
        <w:tc>
          <w:tcPr>
            <w:tcW w:w="2268" w:type="dxa"/>
          </w:tcPr>
          <w:p w14:paraId="03FBEBC5" w14:textId="77777777" w:rsidR="005134ED" w:rsidRPr="003E3DC3" w:rsidRDefault="005134ED">
            <w:pPr>
              <w:pStyle w:val="BodyText"/>
              <w:rPr>
                <w:b/>
                <w:bCs/>
              </w:rPr>
            </w:pPr>
            <w:r w:rsidRPr="003E3DC3">
              <w:rPr>
                <w:b/>
                <w:bCs/>
              </w:rPr>
              <w:t>Implementation partners</w:t>
            </w:r>
          </w:p>
        </w:tc>
        <w:tc>
          <w:tcPr>
            <w:tcW w:w="7370" w:type="dxa"/>
          </w:tcPr>
          <w:p w14:paraId="7290A3E1" w14:textId="713E0661" w:rsidR="005134ED" w:rsidRPr="003E3DC3" w:rsidRDefault="006B15FF" w:rsidP="006B15FF">
            <w:pPr>
              <w:pStyle w:val="BodyText"/>
            </w:pPr>
            <w:r>
              <w:t>Central Goldfields Shire Council, North Central Catchment Management Authority, DEECA, Djaara (Dja Dja Wurrung Clans Aboriginal Corporation)</w:t>
            </w:r>
          </w:p>
        </w:tc>
      </w:tr>
      <w:tr w:rsidR="005134ED" w14:paraId="7BB1C8FA" w14:textId="77777777">
        <w:tc>
          <w:tcPr>
            <w:tcW w:w="2268" w:type="dxa"/>
          </w:tcPr>
          <w:p w14:paraId="4046673C" w14:textId="77777777" w:rsidR="005134ED" w:rsidRPr="003E3DC3" w:rsidRDefault="005134ED">
            <w:pPr>
              <w:pStyle w:val="BodyText"/>
              <w:rPr>
                <w:b/>
                <w:bCs/>
              </w:rPr>
            </w:pPr>
            <w:r w:rsidRPr="003E3DC3">
              <w:rPr>
                <w:b/>
                <w:bCs/>
              </w:rPr>
              <w:t>Location</w:t>
            </w:r>
          </w:p>
        </w:tc>
        <w:tc>
          <w:tcPr>
            <w:tcW w:w="7370" w:type="dxa"/>
          </w:tcPr>
          <w:p w14:paraId="67F34BDA" w14:textId="7E7A9830" w:rsidR="005134ED" w:rsidRPr="003E3DC3" w:rsidRDefault="001B2869">
            <w:pPr>
              <w:pStyle w:val="BodyText"/>
            </w:pPr>
            <w:r w:rsidRPr="001B2869">
              <w:t>Maryborough</w:t>
            </w:r>
          </w:p>
        </w:tc>
      </w:tr>
      <w:tr w:rsidR="0019181D" w14:paraId="29DCD6DA" w14:textId="77777777">
        <w:tc>
          <w:tcPr>
            <w:tcW w:w="2268" w:type="dxa"/>
          </w:tcPr>
          <w:p w14:paraId="0B9D966E" w14:textId="076EB404" w:rsidR="0019181D" w:rsidRPr="003E3DC3" w:rsidRDefault="0019181D">
            <w:pPr>
              <w:pStyle w:val="BodyText"/>
              <w:rPr>
                <w:b/>
                <w:bCs/>
              </w:rPr>
            </w:pPr>
            <w:r>
              <w:rPr>
                <w:b/>
                <w:bCs/>
              </w:rPr>
              <w:t>Scale</w:t>
            </w:r>
          </w:p>
        </w:tc>
        <w:tc>
          <w:tcPr>
            <w:tcW w:w="7370" w:type="dxa"/>
          </w:tcPr>
          <w:p w14:paraId="37A0AB6A" w14:textId="77C4498A" w:rsidR="0019181D" w:rsidRPr="00D37DE1" w:rsidRDefault="006B15FF">
            <w:pPr>
              <w:pStyle w:val="BodyText"/>
            </w:pPr>
            <w:r>
              <w:t>Town</w:t>
            </w:r>
          </w:p>
        </w:tc>
      </w:tr>
    </w:tbl>
    <w:p w14:paraId="561D7A7F" w14:textId="70C9BDF2" w:rsidR="00AC3575" w:rsidRDefault="00AC3575" w:rsidP="00624C9C">
      <w:pPr>
        <w:pStyle w:val="BodyText"/>
      </w:pPr>
      <w:bookmarkStart w:id="56" w:name="_Toc105599797"/>
    </w:p>
    <w:p w14:paraId="72A8CE3A" w14:textId="14A587FA" w:rsidR="00CE7A9A" w:rsidRDefault="006F0519" w:rsidP="00835EDE">
      <w:pPr>
        <w:pStyle w:val="Heading2"/>
      </w:pPr>
      <w:bookmarkStart w:id="57" w:name="_Toc166863304"/>
      <w:r w:rsidRPr="006F0519">
        <w:t>Daylesford and Hepburn Springs, Creswick and Clunes IWM Plan Implementation</w:t>
      </w:r>
      <w:bookmarkEnd w:id="56"/>
      <w:bookmarkEnd w:id="57"/>
    </w:p>
    <w:p w14:paraId="78458CF2" w14:textId="7BF17619" w:rsidR="00BD48E0" w:rsidRPr="00BD48E0" w:rsidRDefault="00BD48E0" w:rsidP="00BD48E0">
      <w:pPr>
        <w:pStyle w:val="BodyText"/>
      </w:pPr>
      <w:r w:rsidRPr="00BD48E0">
        <w:t>Daylesford and Hepburn Springs is the third largest urban area in the Central Highlands region, and ongoing growth is forecast.</w:t>
      </w:r>
      <w:r w:rsidR="005E2864">
        <w:t xml:space="preserve"> </w:t>
      </w:r>
      <w:r w:rsidRPr="00BD48E0">
        <w:t>The nearby communities of Creswick and Clunes are also important towns with strong tourism and visitor economies, and active communities.</w:t>
      </w:r>
      <w:r w:rsidR="005E2864">
        <w:t xml:space="preserve"> </w:t>
      </w:r>
      <w:r w:rsidRPr="00BD48E0">
        <w:t>An IWM Plan for these communities has been developed with a community summary plan a final plan released in 2022.</w:t>
      </w:r>
    </w:p>
    <w:p w14:paraId="1F3D104F" w14:textId="794C9AE2" w:rsidR="00BD48E0" w:rsidRPr="00BD48E0" w:rsidRDefault="00BD48E0" w:rsidP="00BD48E0">
      <w:pPr>
        <w:pStyle w:val="BodyText"/>
      </w:pPr>
      <w:r w:rsidRPr="00BD48E0">
        <w:t>The plan considers the whole water cycle and identifies and assesses a range of IWM opportunities within these towns and across the Hepburn Shire.</w:t>
      </w:r>
      <w:r w:rsidR="005E2864">
        <w:t xml:space="preserve"> </w:t>
      </w:r>
      <w:r w:rsidRPr="00BD48E0">
        <w:t xml:space="preserve">Some of the identified priorities include: </w:t>
      </w:r>
    </w:p>
    <w:p w14:paraId="04A76BDD" w14:textId="77777777" w:rsidR="00BD48E0" w:rsidRPr="00BD48E0" w:rsidRDefault="00BD48E0" w:rsidP="00BD48E0">
      <w:pPr>
        <w:pStyle w:val="BodyText"/>
        <w:numPr>
          <w:ilvl w:val="0"/>
          <w:numId w:val="37"/>
        </w:numPr>
      </w:pPr>
      <w:r w:rsidRPr="00BD48E0">
        <w:t xml:space="preserve">identification of diverse water sources for open space irrigation in Daylesford </w:t>
      </w:r>
    </w:p>
    <w:p w14:paraId="25E1A380" w14:textId="77777777" w:rsidR="00BD48E0" w:rsidRPr="00BD48E0" w:rsidRDefault="00BD48E0" w:rsidP="00BD48E0">
      <w:pPr>
        <w:pStyle w:val="BodyText"/>
        <w:numPr>
          <w:ilvl w:val="0"/>
          <w:numId w:val="37"/>
        </w:numPr>
      </w:pPr>
      <w:r w:rsidRPr="00BD48E0">
        <w:t xml:space="preserve">a recycled water use strategy for Shepherds Flat, Daylesford </w:t>
      </w:r>
    </w:p>
    <w:p w14:paraId="5C4A3167" w14:textId="77777777" w:rsidR="00BD48E0" w:rsidRPr="00BD48E0" w:rsidRDefault="00BD48E0" w:rsidP="00BD48E0">
      <w:pPr>
        <w:pStyle w:val="BodyText"/>
        <w:numPr>
          <w:ilvl w:val="0"/>
          <w:numId w:val="37"/>
        </w:numPr>
      </w:pPr>
      <w:r w:rsidRPr="00BD48E0">
        <w:lastRenderedPageBreak/>
        <w:t xml:space="preserve">development of stormwater and rainwater harvesting opportunities for Doug Lindsay Reserve in Creswick </w:t>
      </w:r>
    </w:p>
    <w:p w14:paraId="25561655" w14:textId="77777777" w:rsidR="00BD48E0" w:rsidRPr="00BD48E0" w:rsidRDefault="00BD48E0" w:rsidP="00BD48E0">
      <w:pPr>
        <w:pStyle w:val="BodyText"/>
        <w:numPr>
          <w:ilvl w:val="0"/>
          <w:numId w:val="37"/>
        </w:numPr>
      </w:pPr>
      <w:r w:rsidRPr="00BD48E0">
        <w:t xml:space="preserve">a stormwater management plan for Creswick Creek </w:t>
      </w:r>
    </w:p>
    <w:p w14:paraId="72A39384" w14:textId="77777777" w:rsidR="00BD48E0" w:rsidRPr="00BD48E0" w:rsidRDefault="00BD48E0" w:rsidP="00BD48E0">
      <w:pPr>
        <w:pStyle w:val="BodyText"/>
        <w:numPr>
          <w:ilvl w:val="0"/>
          <w:numId w:val="37"/>
        </w:numPr>
      </w:pPr>
      <w:r w:rsidRPr="00BD48E0">
        <w:t xml:space="preserve">identifying diverse water sources for use by larger water users in Clunes </w:t>
      </w:r>
    </w:p>
    <w:p w14:paraId="085F2A97" w14:textId="77777777" w:rsidR="00BD48E0" w:rsidRPr="00BD48E0" w:rsidRDefault="00BD48E0" w:rsidP="00BD48E0">
      <w:pPr>
        <w:pStyle w:val="BodyText"/>
        <w:numPr>
          <w:ilvl w:val="0"/>
          <w:numId w:val="37"/>
        </w:numPr>
      </w:pPr>
      <w:r w:rsidRPr="00BD48E0">
        <w:t>shire-wide opportunities such as investigating street and building-scale IWM opportunities, community water education programs, better planning for new developments and improving connectivity of natural and recreational spaces.</w:t>
      </w:r>
    </w:p>
    <w:p w14:paraId="32A1BE60" w14:textId="5877CC65" w:rsidR="00C34B78" w:rsidRDefault="00BD48E0" w:rsidP="00BD48E0">
      <w:pPr>
        <w:pStyle w:val="BodyText"/>
        <w:rPr>
          <w:lang w:eastAsia="en-AU"/>
        </w:rPr>
      </w:pPr>
      <w:r w:rsidRPr="00BD48E0">
        <w:rPr>
          <w:lang w:eastAsia="en-AU"/>
        </w:rPr>
        <w:t>Following completion of the Daylesford and Hepburn Springs, Creswick and Clunes IWM Plan, collaborative partners are now committed to the implementation of the plan as the opportunities aris</w:t>
      </w:r>
      <w:r>
        <w:rPr>
          <w:lang w:eastAsia="en-AU"/>
        </w:rPr>
        <w:t>e</w:t>
      </w:r>
      <w:r w:rsidR="00E02C14">
        <w:rPr>
          <w:lang w:eastAsia="en-AU"/>
        </w:rPr>
        <w:t>.</w:t>
      </w:r>
    </w:p>
    <w:p w14:paraId="0CA6B735" w14:textId="652C61D2" w:rsidR="005134ED" w:rsidRDefault="00020882" w:rsidP="005134ED">
      <w:pPr>
        <w:pStyle w:val="CaptionImageorFigure"/>
      </w:pPr>
      <w:r>
        <w:t xml:space="preserve">Table </w:t>
      </w:r>
      <w:r w:rsidR="0092607E">
        <w:t>7</w:t>
      </w:r>
      <w:r>
        <w:t xml:space="preserve">: A summary of the impact that the </w:t>
      </w:r>
      <w:r w:rsidR="005E2864" w:rsidRPr="005E2864">
        <w:t>Daylesford and Hepburn Springs, Creswick and Clunes IWM Plan Implementation</w:t>
      </w:r>
      <w:r w:rsidR="00C34B78">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625EF804" w14:textId="77777777" w:rsidTr="0017755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11E787D8" w14:textId="77777777" w:rsidR="00261458" w:rsidRPr="003E3DC3" w:rsidRDefault="00261458">
            <w:pPr>
              <w:pStyle w:val="TableHeadingLeft"/>
              <w:rPr>
                <w:sz w:val="24"/>
                <w:szCs w:val="36"/>
              </w:rPr>
            </w:pPr>
            <w:r w:rsidRPr="003E3DC3">
              <w:rPr>
                <w:sz w:val="24"/>
                <w:szCs w:val="36"/>
              </w:rPr>
              <w:t>IWM outcome</w:t>
            </w:r>
          </w:p>
        </w:tc>
        <w:tc>
          <w:tcPr>
            <w:tcW w:w="2265" w:type="dxa"/>
          </w:tcPr>
          <w:p w14:paraId="7A53227C" w14:textId="77777777" w:rsidR="00261458" w:rsidRPr="003E3DC3" w:rsidRDefault="00261458">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04102F" w14:paraId="20928FBA" w14:textId="77777777">
        <w:tc>
          <w:tcPr>
            <w:tcW w:w="7354" w:type="dxa"/>
          </w:tcPr>
          <w:p w14:paraId="705D8CCA" w14:textId="77777777" w:rsidR="0004102F" w:rsidRDefault="0004102F" w:rsidP="0004102F">
            <w:pPr>
              <w:pStyle w:val="BodyText"/>
              <w:rPr>
                <w:lang w:eastAsia="en-AU"/>
              </w:rPr>
            </w:pPr>
            <w:r w:rsidRPr="002F5B60">
              <w:rPr>
                <w:lang w:eastAsia="en-AU"/>
              </w:rPr>
              <w:t>safe, secure and affordable supplies in a changing future</w:t>
            </w:r>
          </w:p>
        </w:tc>
        <w:tc>
          <w:tcPr>
            <w:tcW w:w="2265" w:type="dxa"/>
            <w:vAlign w:val="top"/>
          </w:tcPr>
          <w:p w14:paraId="4FEF0B55" w14:textId="3A94685A" w:rsidR="0004102F" w:rsidRDefault="0004102F" w:rsidP="0004102F">
            <w:pPr>
              <w:pStyle w:val="BodyText"/>
              <w:rPr>
                <w:lang w:eastAsia="en-AU"/>
              </w:rPr>
            </w:pPr>
            <w:r w:rsidRPr="00CE5FAE">
              <w:rPr>
                <w:lang w:eastAsia="en-AU"/>
              </w:rPr>
              <w:t>Medium impact</w:t>
            </w:r>
          </w:p>
        </w:tc>
      </w:tr>
      <w:tr w:rsidR="0004102F" w14:paraId="7CD0D7F8" w14:textId="77777777">
        <w:tc>
          <w:tcPr>
            <w:tcW w:w="7354" w:type="dxa"/>
          </w:tcPr>
          <w:p w14:paraId="31A08FDD" w14:textId="77777777" w:rsidR="0004102F" w:rsidRDefault="0004102F" w:rsidP="0004102F">
            <w:pPr>
              <w:pStyle w:val="BodyText"/>
              <w:rPr>
                <w:lang w:eastAsia="en-AU"/>
              </w:rPr>
            </w:pPr>
            <w:r w:rsidRPr="002F5B60">
              <w:rPr>
                <w:lang w:eastAsia="en-AU"/>
              </w:rPr>
              <w:t>effective and affordable wastewater systems</w:t>
            </w:r>
          </w:p>
        </w:tc>
        <w:tc>
          <w:tcPr>
            <w:tcW w:w="2265" w:type="dxa"/>
            <w:vAlign w:val="top"/>
          </w:tcPr>
          <w:p w14:paraId="77BBDB16" w14:textId="050BF0B4" w:rsidR="0004102F" w:rsidRDefault="0004102F" w:rsidP="0004102F">
            <w:pPr>
              <w:pStyle w:val="BodyText"/>
              <w:rPr>
                <w:lang w:eastAsia="en-AU"/>
              </w:rPr>
            </w:pPr>
            <w:r w:rsidRPr="00CE5FAE">
              <w:rPr>
                <w:lang w:eastAsia="en-AU"/>
              </w:rPr>
              <w:t>Medium impact</w:t>
            </w:r>
          </w:p>
        </w:tc>
      </w:tr>
      <w:tr w:rsidR="0004102F" w14:paraId="65E7FACD" w14:textId="77777777">
        <w:tc>
          <w:tcPr>
            <w:tcW w:w="7354" w:type="dxa"/>
          </w:tcPr>
          <w:p w14:paraId="72FA4465" w14:textId="77777777" w:rsidR="0004102F" w:rsidRDefault="0004102F" w:rsidP="0004102F">
            <w:pPr>
              <w:pStyle w:val="BodyText"/>
              <w:rPr>
                <w:lang w:eastAsia="en-AU"/>
              </w:rPr>
            </w:pPr>
            <w:r w:rsidRPr="00450552">
              <w:rPr>
                <w:lang w:eastAsia="en-AU"/>
              </w:rPr>
              <w:t>manage flood risks</w:t>
            </w:r>
          </w:p>
        </w:tc>
        <w:tc>
          <w:tcPr>
            <w:tcW w:w="2265" w:type="dxa"/>
            <w:vAlign w:val="top"/>
          </w:tcPr>
          <w:p w14:paraId="061EC7E9" w14:textId="31339364" w:rsidR="0004102F" w:rsidRDefault="0004102F" w:rsidP="0004102F">
            <w:pPr>
              <w:pStyle w:val="BodyText"/>
              <w:rPr>
                <w:lang w:eastAsia="en-AU"/>
              </w:rPr>
            </w:pPr>
            <w:r w:rsidRPr="00CE5FAE">
              <w:rPr>
                <w:lang w:eastAsia="en-AU"/>
              </w:rPr>
              <w:t>Medium impact</w:t>
            </w:r>
          </w:p>
        </w:tc>
      </w:tr>
      <w:tr w:rsidR="0004102F" w14:paraId="24BBF10F" w14:textId="77777777">
        <w:tc>
          <w:tcPr>
            <w:tcW w:w="7354" w:type="dxa"/>
          </w:tcPr>
          <w:p w14:paraId="0F8D7D6A" w14:textId="77777777" w:rsidR="0004102F" w:rsidRDefault="0004102F" w:rsidP="0004102F">
            <w:pPr>
              <w:pStyle w:val="BodyText"/>
              <w:rPr>
                <w:lang w:eastAsia="en-AU"/>
              </w:rPr>
            </w:pPr>
            <w:r w:rsidRPr="00450552">
              <w:rPr>
                <w:lang w:eastAsia="en-AU"/>
              </w:rPr>
              <w:t>healthy and valued waterways and waterbodies</w:t>
            </w:r>
          </w:p>
        </w:tc>
        <w:tc>
          <w:tcPr>
            <w:tcW w:w="2265" w:type="dxa"/>
            <w:vAlign w:val="top"/>
          </w:tcPr>
          <w:p w14:paraId="42111769" w14:textId="78F0A12B" w:rsidR="0004102F" w:rsidRDefault="0004102F" w:rsidP="0004102F">
            <w:pPr>
              <w:pStyle w:val="BodyText"/>
              <w:rPr>
                <w:lang w:eastAsia="en-AU"/>
              </w:rPr>
            </w:pPr>
            <w:r w:rsidRPr="00CE5FAE">
              <w:rPr>
                <w:lang w:eastAsia="en-AU"/>
              </w:rPr>
              <w:t>Medium impact</w:t>
            </w:r>
          </w:p>
        </w:tc>
      </w:tr>
      <w:tr w:rsidR="0004102F" w14:paraId="551E20B9" w14:textId="77777777">
        <w:tc>
          <w:tcPr>
            <w:tcW w:w="7354" w:type="dxa"/>
          </w:tcPr>
          <w:p w14:paraId="591BA517" w14:textId="77777777" w:rsidR="0004102F" w:rsidRDefault="0004102F" w:rsidP="0004102F">
            <w:pPr>
              <w:pStyle w:val="BodyText"/>
              <w:rPr>
                <w:lang w:eastAsia="en-AU"/>
              </w:rPr>
            </w:pPr>
            <w:r w:rsidRPr="00450552">
              <w:rPr>
                <w:lang w:eastAsia="en-AU"/>
              </w:rPr>
              <w:t>healthy and valued landscapes</w:t>
            </w:r>
          </w:p>
        </w:tc>
        <w:tc>
          <w:tcPr>
            <w:tcW w:w="2265" w:type="dxa"/>
            <w:vAlign w:val="top"/>
          </w:tcPr>
          <w:p w14:paraId="149938A0" w14:textId="0D5DF6F5" w:rsidR="0004102F" w:rsidRDefault="0004102F" w:rsidP="0004102F">
            <w:pPr>
              <w:pStyle w:val="BodyText"/>
              <w:rPr>
                <w:lang w:eastAsia="en-AU"/>
              </w:rPr>
            </w:pPr>
            <w:r>
              <w:rPr>
                <w:lang w:eastAsia="en-AU"/>
              </w:rPr>
              <w:t>High</w:t>
            </w:r>
            <w:r w:rsidRPr="00CE5FAE">
              <w:rPr>
                <w:lang w:eastAsia="en-AU"/>
              </w:rPr>
              <w:t xml:space="preserve"> impact</w:t>
            </w:r>
          </w:p>
        </w:tc>
      </w:tr>
      <w:tr w:rsidR="0004102F" w14:paraId="73FB1115" w14:textId="77777777">
        <w:tc>
          <w:tcPr>
            <w:tcW w:w="7354" w:type="dxa"/>
          </w:tcPr>
          <w:p w14:paraId="7FDA47CC" w14:textId="2E9902D7" w:rsidR="0004102F" w:rsidRDefault="0004102F" w:rsidP="0004102F">
            <w:pPr>
              <w:pStyle w:val="BodyText"/>
              <w:rPr>
                <w:lang w:eastAsia="en-AU"/>
              </w:rPr>
            </w:pPr>
            <w:r>
              <w:rPr>
                <w:lang w:eastAsia="en-AU"/>
              </w:rPr>
              <w:t>Traditional Owner and community values reflected in place-based planning</w:t>
            </w:r>
          </w:p>
        </w:tc>
        <w:tc>
          <w:tcPr>
            <w:tcW w:w="2265" w:type="dxa"/>
            <w:vAlign w:val="top"/>
          </w:tcPr>
          <w:p w14:paraId="74016135" w14:textId="38BD0DA9" w:rsidR="0004102F" w:rsidRDefault="0004102F" w:rsidP="0004102F">
            <w:pPr>
              <w:pStyle w:val="BodyText"/>
              <w:rPr>
                <w:lang w:eastAsia="en-AU"/>
              </w:rPr>
            </w:pPr>
            <w:r>
              <w:rPr>
                <w:lang w:eastAsia="en-AU"/>
              </w:rPr>
              <w:t>High</w:t>
            </w:r>
            <w:r w:rsidRPr="00CE5FAE">
              <w:rPr>
                <w:lang w:eastAsia="en-AU"/>
              </w:rPr>
              <w:t xml:space="preserve"> impact</w:t>
            </w:r>
          </w:p>
        </w:tc>
      </w:tr>
      <w:tr w:rsidR="0004102F" w14:paraId="7E3E0629" w14:textId="77777777">
        <w:tc>
          <w:tcPr>
            <w:tcW w:w="7354" w:type="dxa"/>
          </w:tcPr>
          <w:p w14:paraId="01CB42F3" w14:textId="77777777" w:rsidR="0004102F" w:rsidRDefault="0004102F" w:rsidP="0004102F">
            <w:pPr>
              <w:pStyle w:val="BodyText"/>
              <w:rPr>
                <w:lang w:eastAsia="en-AU"/>
              </w:rPr>
            </w:pPr>
            <w:r w:rsidRPr="00450552">
              <w:rPr>
                <w:lang w:eastAsia="en-AU"/>
              </w:rPr>
              <w:t>jobs, economic opportunity and innovation</w:t>
            </w:r>
          </w:p>
        </w:tc>
        <w:tc>
          <w:tcPr>
            <w:tcW w:w="2265" w:type="dxa"/>
            <w:vAlign w:val="top"/>
          </w:tcPr>
          <w:p w14:paraId="6DD4228A" w14:textId="712C65B0" w:rsidR="0004102F" w:rsidRDefault="0004102F" w:rsidP="0004102F">
            <w:pPr>
              <w:pStyle w:val="BodyText"/>
              <w:rPr>
                <w:lang w:eastAsia="en-AU"/>
              </w:rPr>
            </w:pPr>
            <w:r w:rsidRPr="00CE5FAE">
              <w:rPr>
                <w:lang w:eastAsia="en-AU"/>
              </w:rPr>
              <w:t>Medium impact</w:t>
            </w:r>
          </w:p>
        </w:tc>
      </w:tr>
    </w:tbl>
    <w:p w14:paraId="5C822149" w14:textId="4091622D" w:rsidR="005134ED" w:rsidRDefault="005134ED" w:rsidP="005134ED">
      <w:pPr>
        <w:pStyle w:val="CaptionImageorFigure"/>
      </w:pPr>
      <w:r>
        <w:t xml:space="preserve">Table </w:t>
      </w:r>
      <w:r w:rsidR="0092607E">
        <w:t>8</w:t>
      </w:r>
      <w:r>
        <w:t xml:space="preserve">: A summary of key details for the </w:t>
      </w:r>
      <w:r w:rsidR="005E2864" w:rsidRPr="005E2864">
        <w:t>Daylesford and Hepburn Springs, Creswick and Clunes IWM Plan Implementation</w:t>
      </w:r>
      <w:r w:rsidR="00C34B78">
        <w:t xml:space="preserve"> </w:t>
      </w:r>
      <w:r>
        <w:t>opportunity.</w:t>
      </w:r>
    </w:p>
    <w:tbl>
      <w:tblPr>
        <w:tblStyle w:val="TableGrid"/>
        <w:tblW w:w="9638" w:type="dxa"/>
        <w:tblLook w:val="04A0" w:firstRow="1" w:lastRow="0" w:firstColumn="1" w:lastColumn="0" w:noHBand="0" w:noVBand="1"/>
      </w:tblPr>
      <w:tblGrid>
        <w:gridCol w:w="2268"/>
        <w:gridCol w:w="7370"/>
      </w:tblGrid>
      <w:tr w:rsidR="005134ED" w14:paraId="5A49FB5F"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0743E08A" w14:textId="77777777" w:rsidR="005134ED" w:rsidRPr="003E3DC3" w:rsidRDefault="005134ED">
            <w:pPr>
              <w:pStyle w:val="TableHeadingLeft"/>
              <w:rPr>
                <w:sz w:val="24"/>
                <w:szCs w:val="36"/>
              </w:rPr>
            </w:pPr>
            <w:r w:rsidRPr="003E3DC3">
              <w:rPr>
                <w:sz w:val="24"/>
                <w:szCs w:val="36"/>
              </w:rPr>
              <w:t>Subject</w:t>
            </w:r>
          </w:p>
        </w:tc>
        <w:tc>
          <w:tcPr>
            <w:tcW w:w="7370" w:type="dxa"/>
          </w:tcPr>
          <w:p w14:paraId="5209BAA4" w14:textId="77777777" w:rsidR="005134ED" w:rsidRPr="003E3DC3" w:rsidRDefault="005134ED">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5134ED" w14:paraId="4042E5BE" w14:textId="77777777">
        <w:tc>
          <w:tcPr>
            <w:tcW w:w="2268" w:type="dxa"/>
          </w:tcPr>
          <w:p w14:paraId="633D4486" w14:textId="77777777" w:rsidR="005134ED" w:rsidRPr="003E3DC3" w:rsidRDefault="005134ED">
            <w:pPr>
              <w:pStyle w:val="BodyText"/>
              <w:rPr>
                <w:b/>
                <w:bCs/>
              </w:rPr>
            </w:pPr>
            <w:r w:rsidRPr="003E3DC3">
              <w:rPr>
                <w:b/>
                <w:bCs/>
              </w:rPr>
              <w:t>Status</w:t>
            </w:r>
          </w:p>
        </w:tc>
        <w:tc>
          <w:tcPr>
            <w:tcW w:w="7370" w:type="dxa"/>
          </w:tcPr>
          <w:p w14:paraId="407AC0CA" w14:textId="2ABD5B76" w:rsidR="005134ED" w:rsidRPr="003E3DC3" w:rsidRDefault="00DE3063">
            <w:pPr>
              <w:pStyle w:val="BodyText"/>
            </w:pPr>
            <w:r>
              <w:t>Implementation</w:t>
            </w:r>
          </w:p>
        </w:tc>
      </w:tr>
      <w:tr w:rsidR="005134ED" w14:paraId="1CCA615B" w14:textId="77777777">
        <w:tc>
          <w:tcPr>
            <w:tcW w:w="2268" w:type="dxa"/>
          </w:tcPr>
          <w:p w14:paraId="61747420" w14:textId="77777777" w:rsidR="005134ED" w:rsidRPr="003E3DC3" w:rsidRDefault="005134ED">
            <w:pPr>
              <w:pStyle w:val="BodyText"/>
              <w:rPr>
                <w:b/>
                <w:bCs/>
              </w:rPr>
            </w:pPr>
            <w:r w:rsidRPr="003E3DC3">
              <w:rPr>
                <w:b/>
                <w:bCs/>
              </w:rPr>
              <w:t>Lead organisation</w:t>
            </w:r>
          </w:p>
        </w:tc>
        <w:tc>
          <w:tcPr>
            <w:tcW w:w="7370" w:type="dxa"/>
          </w:tcPr>
          <w:p w14:paraId="4B97E21D" w14:textId="41364E98" w:rsidR="005134ED" w:rsidRPr="003E3DC3" w:rsidRDefault="00024AD8">
            <w:pPr>
              <w:pStyle w:val="BodyText"/>
            </w:pPr>
            <w:r w:rsidRPr="00024AD8">
              <w:t>Central Highlands Water</w:t>
            </w:r>
          </w:p>
        </w:tc>
      </w:tr>
      <w:tr w:rsidR="005134ED" w14:paraId="00637241" w14:textId="77777777">
        <w:tc>
          <w:tcPr>
            <w:tcW w:w="2268" w:type="dxa"/>
          </w:tcPr>
          <w:p w14:paraId="1B05AC57" w14:textId="77777777" w:rsidR="005134ED" w:rsidRPr="003E3DC3" w:rsidRDefault="005134ED">
            <w:pPr>
              <w:pStyle w:val="BodyText"/>
              <w:rPr>
                <w:b/>
                <w:bCs/>
              </w:rPr>
            </w:pPr>
            <w:r w:rsidRPr="003E3DC3">
              <w:rPr>
                <w:b/>
                <w:bCs/>
              </w:rPr>
              <w:lastRenderedPageBreak/>
              <w:t>Implementation partners</w:t>
            </w:r>
          </w:p>
        </w:tc>
        <w:tc>
          <w:tcPr>
            <w:tcW w:w="7370" w:type="dxa"/>
          </w:tcPr>
          <w:p w14:paraId="43B135A2" w14:textId="01D4015A" w:rsidR="005134ED" w:rsidRPr="003E3DC3" w:rsidRDefault="00513CCC" w:rsidP="00513CCC">
            <w:pPr>
              <w:pStyle w:val="BodyText"/>
            </w:pPr>
            <w:r>
              <w:t>Hepburn Shire Council, North Central Catchment Management Authority, DEECA (Grampians), Goulburn-Murray Water, Regional Development Victoria, Djaara (Dja Dja Wurrung Clans Aboriginal Corporation)</w:t>
            </w:r>
          </w:p>
        </w:tc>
      </w:tr>
      <w:tr w:rsidR="005134ED" w14:paraId="2634B73F" w14:textId="77777777">
        <w:tc>
          <w:tcPr>
            <w:tcW w:w="2268" w:type="dxa"/>
          </w:tcPr>
          <w:p w14:paraId="0222D865" w14:textId="77777777" w:rsidR="005134ED" w:rsidRPr="003E3DC3" w:rsidRDefault="005134ED">
            <w:pPr>
              <w:pStyle w:val="BodyText"/>
              <w:rPr>
                <w:b/>
                <w:bCs/>
              </w:rPr>
            </w:pPr>
            <w:r w:rsidRPr="003E3DC3">
              <w:rPr>
                <w:b/>
                <w:bCs/>
              </w:rPr>
              <w:t>Location</w:t>
            </w:r>
          </w:p>
        </w:tc>
        <w:tc>
          <w:tcPr>
            <w:tcW w:w="7370" w:type="dxa"/>
          </w:tcPr>
          <w:p w14:paraId="0DD457B0" w14:textId="3FC50E7B" w:rsidR="005134ED" w:rsidRPr="003E3DC3" w:rsidRDefault="00513CCC" w:rsidP="00513CCC">
            <w:pPr>
              <w:pStyle w:val="BodyText"/>
            </w:pPr>
            <w:r>
              <w:t>Daylesford, Hepburn Springs, Creswick and Clunes</w:t>
            </w:r>
          </w:p>
        </w:tc>
      </w:tr>
      <w:tr w:rsidR="00FC0588" w14:paraId="39B0B2BB" w14:textId="77777777">
        <w:tc>
          <w:tcPr>
            <w:tcW w:w="2268" w:type="dxa"/>
          </w:tcPr>
          <w:p w14:paraId="3ADC931D" w14:textId="3802B7A8" w:rsidR="00FC0588" w:rsidRPr="003E3DC3" w:rsidRDefault="00FC0588">
            <w:pPr>
              <w:pStyle w:val="BodyText"/>
              <w:rPr>
                <w:b/>
                <w:bCs/>
              </w:rPr>
            </w:pPr>
            <w:r>
              <w:rPr>
                <w:b/>
                <w:bCs/>
              </w:rPr>
              <w:t>Scale</w:t>
            </w:r>
          </w:p>
        </w:tc>
        <w:tc>
          <w:tcPr>
            <w:tcW w:w="7370" w:type="dxa"/>
          </w:tcPr>
          <w:p w14:paraId="3B04940E" w14:textId="4777442E" w:rsidR="00FC0588" w:rsidRPr="00FC0588" w:rsidRDefault="00FC0588">
            <w:pPr>
              <w:pStyle w:val="BodyText"/>
            </w:pPr>
            <w:r>
              <w:t>Town</w:t>
            </w:r>
          </w:p>
        </w:tc>
      </w:tr>
    </w:tbl>
    <w:p w14:paraId="5ECEE805" w14:textId="77777777" w:rsidR="00E74E98" w:rsidRDefault="00E74E98" w:rsidP="00E74E98">
      <w:pPr>
        <w:pStyle w:val="BodyText"/>
      </w:pPr>
      <w:bookmarkStart w:id="58" w:name="_Toc105599798"/>
    </w:p>
    <w:p w14:paraId="78FC0AF1" w14:textId="0080B708" w:rsidR="00835EDE" w:rsidRDefault="004107AF" w:rsidP="00F75694">
      <w:pPr>
        <w:pStyle w:val="Heading2"/>
      </w:pPr>
      <w:bookmarkStart w:id="59" w:name="_Toc166863305"/>
      <w:bookmarkStart w:id="60" w:name="_Hlk166857613"/>
      <w:r w:rsidRPr="004107AF">
        <w:t>Ballan IWM Plan</w:t>
      </w:r>
      <w:bookmarkEnd w:id="58"/>
      <w:bookmarkEnd w:id="59"/>
    </w:p>
    <w:bookmarkEnd w:id="60"/>
    <w:p w14:paraId="7C5090F5" w14:textId="14948947" w:rsidR="00875192" w:rsidRPr="00875192" w:rsidRDefault="00875192" w:rsidP="00875192">
      <w:pPr>
        <w:pStyle w:val="BodyText"/>
      </w:pPr>
      <w:r w:rsidRPr="00875192">
        <w:t>Ballan is a growing urban area in the Central Highlands region, which also lies in the Werribee IWM Forum area.</w:t>
      </w:r>
      <w:r>
        <w:t xml:space="preserve"> </w:t>
      </w:r>
      <w:r w:rsidRPr="00875192">
        <w:t>As identified in the 2018 SDS, there is opportunity to collaborate across both forum areas to develop a holistic IWM plan for the town.</w:t>
      </w:r>
    </w:p>
    <w:p w14:paraId="39D60FC0" w14:textId="0F38E421" w:rsidR="00875192" w:rsidRPr="00875192" w:rsidRDefault="00875192" w:rsidP="00875192">
      <w:pPr>
        <w:pStyle w:val="BodyText"/>
      </w:pPr>
      <w:r w:rsidRPr="00875192">
        <w:t>Ballan has been identified as a priority for the Central Highlands region as, largely due to its proximity to Melbourne growth areas, it is expected to grow substantially and the towns water supply is drawn from the same network that supplies Ballarat, which already impacts on the flow-stressed Moorabool River.</w:t>
      </w:r>
      <w:r>
        <w:t xml:space="preserve"> </w:t>
      </w:r>
      <w:r w:rsidRPr="00875192">
        <w:t>The management of urban stormwater in the upper Werribee catchment has also been identified as a priority in Melbourne Water’s Healthy Waterway Strategy (2018).</w:t>
      </w:r>
    </w:p>
    <w:p w14:paraId="6426FF41" w14:textId="2163209E" w:rsidR="00875192" w:rsidRPr="00875192" w:rsidRDefault="00875192" w:rsidP="00875192">
      <w:pPr>
        <w:pStyle w:val="BodyText"/>
      </w:pPr>
      <w:r w:rsidRPr="00875192">
        <w:t>An IWM plan for Ballan can articulate a community vision, identify IWM opportunities and prioritise them for delivery.</w:t>
      </w:r>
      <w:r>
        <w:t xml:space="preserve"> </w:t>
      </w:r>
      <w:r w:rsidRPr="00875192">
        <w:t>IWM projects can help secure the towns water supply, enhance amenity, and ensure the resilience of green assets in the township.</w:t>
      </w:r>
    </w:p>
    <w:p w14:paraId="34379938" w14:textId="471B5DE5" w:rsidR="00E704EB" w:rsidRDefault="00875192" w:rsidP="00875192">
      <w:pPr>
        <w:pStyle w:val="BodyText"/>
        <w:rPr>
          <w:lang w:eastAsia="en-AU"/>
        </w:rPr>
      </w:pPr>
      <w:r w:rsidRPr="00875192">
        <w:rPr>
          <w:lang w:eastAsia="en-AU"/>
        </w:rPr>
        <w:t>Building on the experience and methodologies established for the Ballarat, Maryborough and Daylesford IWM plans, the Ballan IWM Plan is scheduled to commence in late 2022</w:t>
      </w:r>
      <w:r w:rsidR="00E704EB">
        <w:rPr>
          <w:lang w:eastAsia="en-AU"/>
        </w:rPr>
        <w:t xml:space="preserve">. </w:t>
      </w:r>
    </w:p>
    <w:p w14:paraId="3D6E5D65" w14:textId="29DE0357" w:rsidR="005134ED" w:rsidRDefault="00020882" w:rsidP="005134ED">
      <w:pPr>
        <w:pStyle w:val="CaptionImageorFigure"/>
      </w:pPr>
      <w:r>
        <w:t xml:space="preserve">Table </w:t>
      </w:r>
      <w:r w:rsidR="0092607E">
        <w:t>9</w:t>
      </w:r>
      <w:r>
        <w:t xml:space="preserve">: A summary of the impact that the </w:t>
      </w:r>
      <w:r w:rsidR="00AB2436" w:rsidRPr="00AB2436">
        <w:t>Ballan IWM Plan</w:t>
      </w:r>
      <w:r w:rsidR="00AB2436">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77DDC597"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2C7F57BE" w14:textId="77777777" w:rsidR="00261458" w:rsidRPr="003E3DC3" w:rsidRDefault="00261458">
            <w:pPr>
              <w:pStyle w:val="TableHeadingLeft"/>
              <w:rPr>
                <w:sz w:val="24"/>
                <w:szCs w:val="36"/>
              </w:rPr>
            </w:pPr>
            <w:r w:rsidRPr="003E3DC3">
              <w:rPr>
                <w:sz w:val="24"/>
                <w:szCs w:val="36"/>
              </w:rPr>
              <w:t>IWM outcome</w:t>
            </w:r>
          </w:p>
        </w:tc>
        <w:tc>
          <w:tcPr>
            <w:tcW w:w="2265" w:type="dxa"/>
          </w:tcPr>
          <w:p w14:paraId="2C55EFD0" w14:textId="77777777" w:rsidR="00261458" w:rsidRPr="003E3DC3" w:rsidRDefault="00261458">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5C53F1" w14:paraId="73A82A96" w14:textId="77777777">
        <w:tc>
          <w:tcPr>
            <w:tcW w:w="7354" w:type="dxa"/>
          </w:tcPr>
          <w:p w14:paraId="11F2398E" w14:textId="77777777" w:rsidR="005C53F1" w:rsidRDefault="005C53F1" w:rsidP="005C53F1">
            <w:pPr>
              <w:pStyle w:val="BodyText"/>
              <w:rPr>
                <w:lang w:eastAsia="en-AU"/>
              </w:rPr>
            </w:pPr>
            <w:r w:rsidRPr="002F5B60">
              <w:rPr>
                <w:lang w:eastAsia="en-AU"/>
              </w:rPr>
              <w:t>safe, secure and affordable supplies in a changing future</w:t>
            </w:r>
          </w:p>
        </w:tc>
        <w:tc>
          <w:tcPr>
            <w:tcW w:w="2265" w:type="dxa"/>
          </w:tcPr>
          <w:p w14:paraId="1496AE44" w14:textId="0B8E9D5E" w:rsidR="005C53F1" w:rsidRDefault="00AA0F64" w:rsidP="005C53F1">
            <w:pPr>
              <w:pStyle w:val="BodyText"/>
              <w:rPr>
                <w:lang w:eastAsia="en-AU"/>
              </w:rPr>
            </w:pPr>
            <w:r>
              <w:rPr>
                <w:lang w:eastAsia="en-AU"/>
              </w:rPr>
              <w:t>Medium impact</w:t>
            </w:r>
          </w:p>
        </w:tc>
      </w:tr>
      <w:tr w:rsidR="005C53F1" w14:paraId="7B1F2AC6" w14:textId="77777777">
        <w:tc>
          <w:tcPr>
            <w:tcW w:w="7354" w:type="dxa"/>
          </w:tcPr>
          <w:p w14:paraId="1576AC10" w14:textId="77777777" w:rsidR="005C53F1" w:rsidRDefault="005C53F1" w:rsidP="005C53F1">
            <w:pPr>
              <w:pStyle w:val="BodyText"/>
              <w:rPr>
                <w:lang w:eastAsia="en-AU"/>
              </w:rPr>
            </w:pPr>
            <w:r w:rsidRPr="002F5B60">
              <w:rPr>
                <w:lang w:eastAsia="en-AU"/>
              </w:rPr>
              <w:t>effective and affordable wastewater systems</w:t>
            </w:r>
          </w:p>
        </w:tc>
        <w:tc>
          <w:tcPr>
            <w:tcW w:w="2265" w:type="dxa"/>
          </w:tcPr>
          <w:p w14:paraId="04B3A720" w14:textId="7937D684" w:rsidR="005C53F1" w:rsidRDefault="00AA0F64" w:rsidP="005C53F1">
            <w:pPr>
              <w:pStyle w:val="BodyText"/>
              <w:rPr>
                <w:lang w:eastAsia="en-AU"/>
              </w:rPr>
            </w:pPr>
            <w:r>
              <w:rPr>
                <w:lang w:eastAsia="en-AU"/>
              </w:rPr>
              <w:t>Medium impact</w:t>
            </w:r>
          </w:p>
        </w:tc>
      </w:tr>
      <w:tr w:rsidR="00875192" w14:paraId="1FCD0FE1" w14:textId="77777777">
        <w:tc>
          <w:tcPr>
            <w:tcW w:w="7354" w:type="dxa"/>
          </w:tcPr>
          <w:p w14:paraId="75B8D7F3" w14:textId="77777777" w:rsidR="00875192" w:rsidRDefault="00875192" w:rsidP="00875192">
            <w:pPr>
              <w:pStyle w:val="BodyText"/>
              <w:rPr>
                <w:lang w:eastAsia="en-AU"/>
              </w:rPr>
            </w:pPr>
            <w:r w:rsidRPr="00450552">
              <w:rPr>
                <w:lang w:eastAsia="en-AU"/>
              </w:rPr>
              <w:t>manage flood risks</w:t>
            </w:r>
          </w:p>
        </w:tc>
        <w:tc>
          <w:tcPr>
            <w:tcW w:w="2265" w:type="dxa"/>
          </w:tcPr>
          <w:p w14:paraId="4F418661" w14:textId="285C54A3" w:rsidR="00875192" w:rsidRDefault="00875192" w:rsidP="00875192">
            <w:pPr>
              <w:pStyle w:val="BodyText"/>
              <w:rPr>
                <w:lang w:eastAsia="en-AU"/>
              </w:rPr>
            </w:pPr>
            <w:r>
              <w:rPr>
                <w:lang w:eastAsia="en-AU"/>
              </w:rPr>
              <w:t>Medium impact</w:t>
            </w:r>
          </w:p>
        </w:tc>
      </w:tr>
      <w:tr w:rsidR="00875192" w14:paraId="793D2DBE" w14:textId="77777777">
        <w:tc>
          <w:tcPr>
            <w:tcW w:w="7354" w:type="dxa"/>
          </w:tcPr>
          <w:p w14:paraId="18E70002" w14:textId="77777777" w:rsidR="00875192" w:rsidRDefault="00875192" w:rsidP="00875192">
            <w:pPr>
              <w:pStyle w:val="BodyText"/>
              <w:rPr>
                <w:lang w:eastAsia="en-AU"/>
              </w:rPr>
            </w:pPr>
            <w:r w:rsidRPr="00450552">
              <w:rPr>
                <w:lang w:eastAsia="en-AU"/>
              </w:rPr>
              <w:t>healthy and valued waterways and waterbodies</w:t>
            </w:r>
          </w:p>
        </w:tc>
        <w:tc>
          <w:tcPr>
            <w:tcW w:w="2265" w:type="dxa"/>
          </w:tcPr>
          <w:p w14:paraId="70F81B53" w14:textId="060790E0" w:rsidR="00875192" w:rsidRDefault="00875192" w:rsidP="00875192">
            <w:pPr>
              <w:pStyle w:val="BodyText"/>
              <w:rPr>
                <w:lang w:eastAsia="en-AU"/>
              </w:rPr>
            </w:pPr>
            <w:r>
              <w:rPr>
                <w:lang w:eastAsia="en-AU"/>
              </w:rPr>
              <w:t>Medium impact</w:t>
            </w:r>
          </w:p>
        </w:tc>
      </w:tr>
      <w:tr w:rsidR="00875192" w14:paraId="02D4D09A" w14:textId="77777777">
        <w:tc>
          <w:tcPr>
            <w:tcW w:w="7354" w:type="dxa"/>
          </w:tcPr>
          <w:p w14:paraId="3B10D61F" w14:textId="77777777" w:rsidR="00875192" w:rsidRDefault="00875192" w:rsidP="00875192">
            <w:pPr>
              <w:pStyle w:val="BodyText"/>
              <w:rPr>
                <w:lang w:eastAsia="en-AU"/>
              </w:rPr>
            </w:pPr>
            <w:r w:rsidRPr="00450552">
              <w:rPr>
                <w:lang w:eastAsia="en-AU"/>
              </w:rPr>
              <w:t>healthy and valued landscapes</w:t>
            </w:r>
          </w:p>
        </w:tc>
        <w:tc>
          <w:tcPr>
            <w:tcW w:w="2265" w:type="dxa"/>
          </w:tcPr>
          <w:p w14:paraId="0FF34618" w14:textId="399A3FC7" w:rsidR="00875192" w:rsidRDefault="00875192" w:rsidP="00875192">
            <w:pPr>
              <w:pStyle w:val="BodyText"/>
              <w:rPr>
                <w:lang w:eastAsia="en-AU"/>
              </w:rPr>
            </w:pPr>
            <w:r>
              <w:rPr>
                <w:lang w:eastAsia="en-AU"/>
              </w:rPr>
              <w:t>Hi</w:t>
            </w:r>
            <w:r w:rsidR="00901341">
              <w:rPr>
                <w:lang w:eastAsia="en-AU"/>
              </w:rPr>
              <w:t xml:space="preserve">gh </w:t>
            </w:r>
            <w:r>
              <w:rPr>
                <w:lang w:eastAsia="en-AU"/>
              </w:rPr>
              <w:t>impact</w:t>
            </w:r>
          </w:p>
        </w:tc>
      </w:tr>
      <w:tr w:rsidR="00875192" w14:paraId="3F23B235" w14:textId="77777777">
        <w:tc>
          <w:tcPr>
            <w:tcW w:w="7354" w:type="dxa"/>
          </w:tcPr>
          <w:p w14:paraId="39535B2B" w14:textId="30F5CB2A" w:rsidR="00875192" w:rsidRDefault="00875192" w:rsidP="00875192">
            <w:pPr>
              <w:pStyle w:val="BodyText"/>
              <w:rPr>
                <w:lang w:eastAsia="en-AU"/>
              </w:rPr>
            </w:pPr>
            <w:r>
              <w:rPr>
                <w:lang w:eastAsia="en-AU"/>
              </w:rPr>
              <w:lastRenderedPageBreak/>
              <w:t>Traditional Owner and community values reflected in place-based planning</w:t>
            </w:r>
          </w:p>
        </w:tc>
        <w:tc>
          <w:tcPr>
            <w:tcW w:w="2265" w:type="dxa"/>
          </w:tcPr>
          <w:p w14:paraId="4DDD5571" w14:textId="3DB8761B" w:rsidR="00875192" w:rsidRDefault="00875192" w:rsidP="00875192">
            <w:pPr>
              <w:pStyle w:val="BodyText"/>
              <w:rPr>
                <w:lang w:eastAsia="en-AU"/>
              </w:rPr>
            </w:pPr>
            <w:r>
              <w:rPr>
                <w:lang w:eastAsia="en-AU"/>
              </w:rPr>
              <w:t>High impact</w:t>
            </w:r>
          </w:p>
        </w:tc>
      </w:tr>
      <w:tr w:rsidR="00875192" w14:paraId="139C7390" w14:textId="77777777">
        <w:tc>
          <w:tcPr>
            <w:tcW w:w="7354" w:type="dxa"/>
          </w:tcPr>
          <w:p w14:paraId="57787325" w14:textId="77777777" w:rsidR="00875192" w:rsidRDefault="00875192" w:rsidP="00875192">
            <w:pPr>
              <w:pStyle w:val="BodyText"/>
              <w:rPr>
                <w:lang w:eastAsia="en-AU"/>
              </w:rPr>
            </w:pPr>
            <w:r w:rsidRPr="00450552">
              <w:rPr>
                <w:lang w:eastAsia="en-AU"/>
              </w:rPr>
              <w:t>jobs, economic opportunity and innovation</w:t>
            </w:r>
          </w:p>
        </w:tc>
        <w:tc>
          <w:tcPr>
            <w:tcW w:w="2265" w:type="dxa"/>
          </w:tcPr>
          <w:p w14:paraId="42E62EC1" w14:textId="78571ADE" w:rsidR="00875192" w:rsidRDefault="00875192" w:rsidP="00875192">
            <w:pPr>
              <w:pStyle w:val="BodyText"/>
              <w:rPr>
                <w:lang w:eastAsia="en-AU"/>
              </w:rPr>
            </w:pPr>
            <w:r>
              <w:rPr>
                <w:lang w:eastAsia="en-AU"/>
              </w:rPr>
              <w:t>Medium impact</w:t>
            </w:r>
          </w:p>
        </w:tc>
      </w:tr>
    </w:tbl>
    <w:p w14:paraId="183752A9" w14:textId="2E7BDEE6" w:rsidR="005134ED" w:rsidRDefault="005134ED" w:rsidP="005134ED">
      <w:pPr>
        <w:pStyle w:val="CaptionImageorFigure"/>
      </w:pPr>
      <w:r>
        <w:t xml:space="preserve">Table </w:t>
      </w:r>
      <w:r w:rsidR="000C3FE3">
        <w:t>1</w:t>
      </w:r>
      <w:r w:rsidR="0092607E">
        <w:t>0</w:t>
      </w:r>
      <w:r>
        <w:t xml:space="preserve">: A summary of key details for the </w:t>
      </w:r>
      <w:r w:rsidR="00AB2436" w:rsidRPr="00AB2436">
        <w:t>Ballan IWM Plan</w:t>
      </w:r>
      <w:r w:rsidR="00E74E98">
        <w:t xml:space="preserve"> </w:t>
      </w:r>
      <w:r>
        <w:t>opportunity.</w:t>
      </w:r>
    </w:p>
    <w:tbl>
      <w:tblPr>
        <w:tblStyle w:val="TableGrid"/>
        <w:tblW w:w="9638" w:type="dxa"/>
        <w:tblLook w:val="04A0" w:firstRow="1" w:lastRow="0" w:firstColumn="1" w:lastColumn="0" w:noHBand="0" w:noVBand="1"/>
      </w:tblPr>
      <w:tblGrid>
        <w:gridCol w:w="2268"/>
        <w:gridCol w:w="7370"/>
      </w:tblGrid>
      <w:tr w:rsidR="005134ED" w14:paraId="0421F970"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1D6AD1EC" w14:textId="77777777" w:rsidR="005134ED" w:rsidRPr="003E3DC3" w:rsidRDefault="005134ED">
            <w:pPr>
              <w:pStyle w:val="TableHeadingLeft"/>
              <w:rPr>
                <w:sz w:val="24"/>
                <w:szCs w:val="36"/>
              </w:rPr>
            </w:pPr>
            <w:r w:rsidRPr="003E3DC3">
              <w:rPr>
                <w:sz w:val="24"/>
                <w:szCs w:val="36"/>
              </w:rPr>
              <w:t>Subject</w:t>
            </w:r>
          </w:p>
        </w:tc>
        <w:tc>
          <w:tcPr>
            <w:tcW w:w="7370" w:type="dxa"/>
          </w:tcPr>
          <w:p w14:paraId="26040AE0" w14:textId="77777777" w:rsidR="005134ED" w:rsidRPr="003E3DC3" w:rsidRDefault="005134ED">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5134ED" w14:paraId="16CCC026" w14:textId="77777777">
        <w:tc>
          <w:tcPr>
            <w:tcW w:w="2268" w:type="dxa"/>
          </w:tcPr>
          <w:p w14:paraId="266AEACC" w14:textId="77777777" w:rsidR="005134ED" w:rsidRPr="003E3DC3" w:rsidRDefault="005134ED">
            <w:pPr>
              <w:pStyle w:val="BodyText"/>
              <w:rPr>
                <w:b/>
                <w:bCs/>
              </w:rPr>
            </w:pPr>
            <w:r w:rsidRPr="003E3DC3">
              <w:rPr>
                <w:b/>
                <w:bCs/>
              </w:rPr>
              <w:t>Status</w:t>
            </w:r>
          </w:p>
        </w:tc>
        <w:tc>
          <w:tcPr>
            <w:tcW w:w="7370" w:type="dxa"/>
          </w:tcPr>
          <w:p w14:paraId="6EBE54EB" w14:textId="2A313ABF" w:rsidR="005134ED" w:rsidRPr="003E3DC3" w:rsidRDefault="00901341">
            <w:pPr>
              <w:pStyle w:val="BodyText"/>
            </w:pPr>
            <w:r w:rsidRPr="00901341">
              <w:t>Committed</w:t>
            </w:r>
          </w:p>
        </w:tc>
      </w:tr>
      <w:tr w:rsidR="005134ED" w14:paraId="020FD9D8" w14:textId="77777777">
        <w:tc>
          <w:tcPr>
            <w:tcW w:w="2268" w:type="dxa"/>
          </w:tcPr>
          <w:p w14:paraId="47F4202F" w14:textId="77777777" w:rsidR="005134ED" w:rsidRPr="003E3DC3" w:rsidRDefault="005134ED">
            <w:pPr>
              <w:pStyle w:val="BodyText"/>
              <w:rPr>
                <w:b/>
                <w:bCs/>
              </w:rPr>
            </w:pPr>
            <w:r w:rsidRPr="003E3DC3">
              <w:rPr>
                <w:b/>
                <w:bCs/>
              </w:rPr>
              <w:t>Lead organisation</w:t>
            </w:r>
          </w:p>
        </w:tc>
        <w:tc>
          <w:tcPr>
            <w:tcW w:w="7370" w:type="dxa"/>
          </w:tcPr>
          <w:p w14:paraId="7B83959E" w14:textId="4D390A19" w:rsidR="005134ED" w:rsidRPr="003E3DC3" w:rsidRDefault="00901341">
            <w:pPr>
              <w:pStyle w:val="BodyText"/>
            </w:pPr>
            <w:r w:rsidRPr="00901341">
              <w:t>Central Highlands Water</w:t>
            </w:r>
          </w:p>
        </w:tc>
      </w:tr>
      <w:tr w:rsidR="005134ED" w14:paraId="17D013EB" w14:textId="77777777">
        <w:tc>
          <w:tcPr>
            <w:tcW w:w="2268" w:type="dxa"/>
          </w:tcPr>
          <w:p w14:paraId="3524E84B" w14:textId="77777777" w:rsidR="005134ED" w:rsidRPr="003E3DC3" w:rsidRDefault="005134ED">
            <w:pPr>
              <w:pStyle w:val="BodyText"/>
              <w:rPr>
                <w:b/>
                <w:bCs/>
              </w:rPr>
            </w:pPr>
            <w:r w:rsidRPr="003E3DC3">
              <w:rPr>
                <w:b/>
                <w:bCs/>
              </w:rPr>
              <w:t>Implementation partners</w:t>
            </w:r>
          </w:p>
        </w:tc>
        <w:tc>
          <w:tcPr>
            <w:tcW w:w="7370" w:type="dxa"/>
          </w:tcPr>
          <w:p w14:paraId="63F06142" w14:textId="75CBF5A1" w:rsidR="005134ED" w:rsidRPr="003E3DC3" w:rsidRDefault="00901341" w:rsidP="00901341">
            <w:pPr>
              <w:pStyle w:val="BodyText"/>
            </w:pPr>
            <w:r>
              <w:t>Moorabool Shire Council, Melbourne Water, Southern Rural Water, Wadawurrung Traditional Owners Aboriginal Corporation,</w:t>
            </w:r>
            <w:r w:rsidR="00AB2436">
              <w:t xml:space="preserve"> </w:t>
            </w:r>
            <w:r>
              <w:t>Werribee IWM Forum</w:t>
            </w:r>
          </w:p>
        </w:tc>
      </w:tr>
      <w:tr w:rsidR="005134ED" w14:paraId="20505D9C" w14:textId="77777777">
        <w:tc>
          <w:tcPr>
            <w:tcW w:w="2268" w:type="dxa"/>
          </w:tcPr>
          <w:p w14:paraId="2498EA47" w14:textId="77777777" w:rsidR="005134ED" w:rsidRPr="003E3DC3" w:rsidRDefault="005134ED">
            <w:pPr>
              <w:pStyle w:val="BodyText"/>
              <w:rPr>
                <w:b/>
                <w:bCs/>
              </w:rPr>
            </w:pPr>
            <w:r w:rsidRPr="003E3DC3">
              <w:rPr>
                <w:b/>
                <w:bCs/>
              </w:rPr>
              <w:t>Location</w:t>
            </w:r>
          </w:p>
        </w:tc>
        <w:tc>
          <w:tcPr>
            <w:tcW w:w="7370" w:type="dxa"/>
          </w:tcPr>
          <w:p w14:paraId="19605959" w14:textId="422AF183" w:rsidR="005134ED" w:rsidRPr="003E3DC3" w:rsidRDefault="00AB2436">
            <w:pPr>
              <w:pStyle w:val="BodyText"/>
            </w:pPr>
            <w:r>
              <w:t>Ballan</w:t>
            </w:r>
          </w:p>
        </w:tc>
      </w:tr>
      <w:tr w:rsidR="00896C69" w14:paraId="262E8B41" w14:textId="77777777">
        <w:tc>
          <w:tcPr>
            <w:tcW w:w="2268" w:type="dxa"/>
          </w:tcPr>
          <w:p w14:paraId="4AD701B5" w14:textId="5BBB8AFD" w:rsidR="00896C69" w:rsidRPr="003E3DC3" w:rsidRDefault="00896C69">
            <w:pPr>
              <w:pStyle w:val="BodyText"/>
              <w:rPr>
                <w:b/>
                <w:bCs/>
              </w:rPr>
            </w:pPr>
            <w:r>
              <w:rPr>
                <w:b/>
                <w:bCs/>
              </w:rPr>
              <w:t>Scale</w:t>
            </w:r>
          </w:p>
        </w:tc>
        <w:tc>
          <w:tcPr>
            <w:tcW w:w="7370" w:type="dxa"/>
          </w:tcPr>
          <w:p w14:paraId="35695D56" w14:textId="6651D4B5" w:rsidR="00896C69" w:rsidRDefault="00AB2436">
            <w:pPr>
              <w:pStyle w:val="BodyText"/>
            </w:pPr>
            <w:r>
              <w:t>Town</w:t>
            </w:r>
          </w:p>
        </w:tc>
      </w:tr>
    </w:tbl>
    <w:p w14:paraId="49F0D1FC" w14:textId="77777777" w:rsidR="00E74E98" w:rsidRDefault="00E74E98" w:rsidP="00E74E98">
      <w:pPr>
        <w:pStyle w:val="BodyText"/>
      </w:pPr>
      <w:bookmarkStart w:id="61" w:name="_Toc105599799"/>
    </w:p>
    <w:p w14:paraId="1911F24D" w14:textId="26653083" w:rsidR="00AB2436" w:rsidRDefault="00946EA7" w:rsidP="00AB2436">
      <w:pPr>
        <w:pStyle w:val="Heading1TopofPage"/>
        <w:framePr w:wrap="around"/>
      </w:pPr>
      <w:bookmarkStart w:id="62" w:name="_Toc166863306"/>
      <w:bookmarkEnd w:id="61"/>
      <w:r w:rsidRPr="00946EA7">
        <w:lastRenderedPageBreak/>
        <w:t xml:space="preserve">Delivering Benefits </w:t>
      </w:r>
      <w:r w:rsidR="009C6980" w:rsidRPr="00946EA7">
        <w:t>in</w:t>
      </w:r>
      <w:r w:rsidRPr="00946EA7">
        <w:t xml:space="preserve"> Key Regional Locations</w:t>
      </w:r>
      <w:bookmarkEnd w:id="62"/>
      <w:r w:rsidRPr="00946EA7">
        <w:t xml:space="preserve"> </w:t>
      </w:r>
    </w:p>
    <w:p w14:paraId="608926FF" w14:textId="61F0CD4B" w:rsidR="00AB2436" w:rsidRDefault="00946EA7" w:rsidP="00AB2436">
      <w:pPr>
        <w:pStyle w:val="IntroFeatureText"/>
      </w:pPr>
      <w:r w:rsidRPr="00946EA7">
        <w:t>The water cycle connects people and settlements with waterways and landscapes beyond urban areas.</w:t>
      </w:r>
      <w:r w:rsidR="009C6980">
        <w:t xml:space="preserve"> </w:t>
      </w:r>
      <w:r w:rsidRPr="00946EA7">
        <w:t>These projects focus on IWM opportunities that connect urban communities with the outdoor environment</w:t>
      </w:r>
      <w:r w:rsidR="00AB2436" w:rsidRPr="00E22AC1">
        <w:t>.</w:t>
      </w:r>
    </w:p>
    <w:p w14:paraId="1384DDDB" w14:textId="469DB0D7" w:rsidR="00F75694" w:rsidRDefault="00946EA7" w:rsidP="00AB2436">
      <w:pPr>
        <w:pStyle w:val="Heading2"/>
      </w:pPr>
      <w:bookmarkStart w:id="63" w:name="_Toc166863307"/>
      <w:r w:rsidRPr="00946EA7">
        <w:t>Revitalising Lake Burrumbeet</w:t>
      </w:r>
      <w:bookmarkEnd w:id="63"/>
      <w:r w:rsidRPr="00946EA7">
        <w:t xml:space="preserve"> </w:t>
      </w:r>
    </w:p>
    <w:p w14:paraId="4F17FADF" w14:textId="2988033C" w:rsidR="000F130D" w:rsidRPr="000F130D" w:rsidRDefault="000F130D" w:rsidP="000F130D">
      <w:pPr>
        <w:pStyle w:val="BodyText"/>
      </w:pPr>
      <w:r w:rsidRPr="000F130D">
        <w:t>There are identified opportunities to revitalise Lake Burrumbeet and sections of Burrumbeet Creek through collaborative planning and investment.</w:t>
      </w:r>
      <w:r w:rsidR="009C6980">
        <w:t xml:space="preserve"> </w:t>
      </w:r>
      <w:r w:rsidRPr="000F130D">
        <w:t>Since the identification of the Revitalising Lake Burrumbeet and Burrumbeet Creek project in the 2018 SDS, the former DELWP (Grampians region) led the Lake Burrumbeet Futures project which collaborated with partner organisations and the community to shape a longer-term vision for the lake.</w:t>
      </w:r>
      <w:r w:rsidR="009C6980">
        <w:t xml:space="preserve"> </w:t>
      </w:r>
      <w:r w:rsidRPr="000F130D">
        <w:t>The Victoria’s Great Outdoors investment program has also provided funds to improve recreation infrastructure at Lake Burrumbeet reserve, to support accessibility and visitor management.</w:t>
      </w:r>
    </w:p>
    <w:p w14:paraId="66002323" w14:textId="34B0488B" w:rsidR="000F130D" w:rsidRPr="000F130D" w:rsidRDefault="000F130D" w:rsidP="000F130D">
      <w:pPr>
        <w:pStyle w:val="BodyText"/>
      </w:pPr>
      <w:r w:rsidRPr="000F130D">
        <w:t>However, with additional collaboration and investment, there are opportunities to broaden the existing scope of works, to support further restoration of the recreational, cultural and environmental values of Lake Burrumbeet, Burrumbeet Creek, Baillie Creek and surrounding wetlands.</w:t>
      </w:r>
      <w:r w:rsidR="009C6980">
        <w:t xml:space="preserve"> </w:t>
      </w:r>
      <w:r w:rsidRPr="000F130D">
        <w:t>Lake Burrumbeet is the site of significant cultural heritage, including scarred trees, artefact scatters, and fish traps.</w:t>
      </w:r>
      <w:r w:rsidR="009C6980">
        <w:t xml:space="preserve"> </w:t>
      </w:r>
      <w:r w:rsidRPr="000F130D">
        <w:t>Lake Burrumbeet is part of the traditional lands of the Burrumbeet Balug clan, of the Wadawurrung people.</w:t>
      </w:r>
      <w:r w:rsidR="009C6980">
        <w:t xml:space="preserve"> </w:t>
      </w:r>
      <w:r w:rsidRPr="000F130D">
        <w:t>The name Burrumbeet means 'muddy water' in the Wadawurrung language.</w:t>
      </w:r>
    </w:p>
    <w:p w14:paraId="21CB98B2" w14:textId="77777777" w:rsidR="000F130D" w:rsidRDefault="000F130D" w:rsidP="000F130D">
      <w:pPr>
        <w:pStyle w:val="BodyText"/>
        <w:rPr>
          <w:lang w:eastAsia="en-AU"/>
        </w:rPr>
      </w:pPr>
      <w:r w:rsidRPr="000F130D">
        <w:rPr>
          <w:lang w:eastAsia="en-AU"/>
        </w:rPr>
        <w:t>The IWM process also offers the opportunity to create positive outcomes from urban development within the Burrumbeet catchment.</w:t>
      </w:r>
    </w:p>
    <w:p w14:paraId="12207310" w14:textId="28A61CFF" w:rsidR="000F130D" w:rsidRPr="000F130D" w:rsidRDefault="000F130D" w:rsidP="000F130D">
      <w:pPr>
        <w:pStyle w:val="BodyText"/>
      </w:pPr>
      <w:r w:rsidRPr="000F130D">
        <w:t xml:space="preserve">Specific actions for Lake Burrumbeet include: </w:t>
      </w:r>
    </w:p>
    <w:p w14:paraId="01EAF652" w14:textId="77777777" w:rsidR="000F130D" w:rsidRPr="000F130D" w:rsidRDefault="000F130D" w:rsidP="000F130D">
      <w:pPr>
        <w:pStyle w:val="BodyText"/>
        <w:numPr>
          <w:ilvl w:val="0"/>
          <w:numId w:val="39"/>
        </w:numPr>
      </w:pPr>
      <w:r w:rsidRPr="000F130D">
        <w:t xml:space="preserve">development of a clear and sustainable management model that will consider the natural, cultural and recreational values and future management aspirations of the Wadawurrung people </w:t>
      </w:r>
    </w:p>
    <w:p w14:paraId="2DF86289" w14:textId="77777777" w:rsidR="000F130D" w:rsidRPr="000F130D" w:rsidRDefault="000F130D" w:rsidP="000F130D">
      <w:pPr>
        <w:pStyle w:val="BodyText"/>
        <w:numPr>
          <w:ilvl w:val="0"/>
          <w:numId w:val="39"/>
        </w:numPr>
      </w:pPr>
      <w:r w:rsidRPr="000F130D">
        <w:t xml:space="preserve">consideration of the influence of flows and water quality from Ballarat North WWTP and local runoff to determine possible actions for enhancement </w:t>
      </w:r>
    </w:p>
    <w:p w14:paraId="2CE8E4D6" w14:textId="77777777" w:rsidR="000F130D" w:rsidRPr="000F130D" w:rsidRDefault="000F130D" w:rsidP="000F130D">
      <w:pPr>
        <w:pStyle w:val="BodyText"/>
        <w:numPr>
          <w:ilvl w:val="0"/>
          <w:numId w:val="39"/>
        </w:numPr>
      </w:pPr>
      <w:r w:rsidRPr="000F130D">
        <w:t xml:space="preserve">further assessments to identify and implement management actions to address impacts on cultural values, such as introduced plant, animal, and aquatic pests </w:t>
      </w:r>
    </w:p>
    <w:p w14:paraId="7D9F9FA9" w14:textId="77777777" w:rsidR="000F130D" w:rsidRPr="000F130D" w:rsidRDefault="000F130D" w:rsidP="000F130D">
      <w:pPr>
        <w:pStyle w:val="BodyText"/>
        <w:numPr>
          <w:ilvl w:val="0"/>
          <w:numId w:val="39"/>
        </w:numPr>
      </w:pPr>
      <w:r w:rsidRPr="000F130D">
        <w:t>protection, restoration and stabilisation of surrounding waterways and riparian zones.</w:t>
      </w:r>
    </w:p>
    <w:p w14:paraId="521DE32E" w14:textId="6FBCFFE4" w:rsidR="00F37B7C" w:rsidRDefault="00F37B7C" w:rsidP="000F130D">
      <w:pPr>
        <w:pStyle w:val="BodyText"/>
        <w:rPr>
          <w:lang w:eastAsia="en-AU"/>
        </w:rPr>
      </w:pPr>
    </w:p>
    <w:p w14:paraId="097E8767" w14:textId="0D318C45" w:rsidR="00823A3A" w:rsidRDefault="00020882" w:rsidP="00823A3A">
      <w:pPr>
        <w:pStyle w:val="CaptionImageorFigure"/>
      </w:pPr>
      <w:r>
        <w:lastRenderedPageBreak/>
        <w:t xml:space="preserve">Table </w:t>
      </w:r>
      <w:r w:rsidR="000C3FE3">
        <w:t>1</w:t>
      </w:r>
      <w:r w:rsidR="00FF4EC3">
        <w:t>1</w:t>
      </w:r>
      <w:r>
        <w:t xml:space="preserve">: A summary of the impact that the </w:t>
      </w:r>
      <w:r w:rsidR="00FF4EC3" w:rsidRPr="00FF4EC3">
        <w:t xml:space="preserve">Revitalising Lake Burrumbeet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21CB30BC"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740A1FCB" w14:textId="77777777" w:rsidR="00261458" w:rsidRPr="003E3DC3" w:rsidRDefault="00261458">
            <w:pPr>
              <w:pStyle w:val="TableHeadingLeft"/>
              <w:rPr>
                <w:sz w:val="24"/>
                <w:szCs w:val="36"/>
              </w:rPr>
            </w:pPr>
            <w:r w:rsidRPr="003E3DC3">
              <w:rPr>
                <w:sz w:val="24"/>
                <w:szCs w:val="36"/>
              </w:rPr>
              <w:t>IWM outcome</w:t>
            </w:r>
          </w:p>
        </w:tc>
        <w:tc>
          <w:tcPr>
            <w:tcW w:w="2265" w:type="dxa"/>
          </w:tcPr>
          <w:p w14:paraId="4372AFB3" w14:textId="77777777" w:rsidR="00261458" w:rsidRPr="003E3DC3" w:rsidRDefault="00261458">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0D1906" w14:paraId="3ACDA1FA" w14:textId="77777777">
        <w:tc>
          <w:tcPr>
            <w:tcW w:w="7354" w:type="dxa"/>
          </w:tcPr>
          <w:p w14:paraId="0B195373" w14:textId="77777777" w:rsidR="000D1906" w:rsidRDefault="000D1906" w:rsidP="000D1906">
            <w:pPr>
              <w:pStyle w:val="BodyText"/>
              <w:rPr>
                <w:lang w:eastAsia="en-AU"/>
              </w:rPr>
            </w:pPr>
            <w:r w:rsidRPr="002F5B60">
              <w:rPr>
                <w:lang w:eastAsia="en-AU"/>
              </w:rPr>
              <w:t>safe, secure and affordable supplies in a changing future</w:t>
            </w:r>
          </w:p>
        </w:tc>
        <w:tc>
          <w:tcPr>
            <w:tcW w:w="2265" w:type="dxa"/>
          </w:tcPr>
          <w:p w14:paraId="65A30A43" w14:textId="1C5A27BA" w:rsidR="000D1906" w:rsidRDefault="00AA0F64" w:rsidP="000D1906">
            <w:pPr>
              <w:pStyle w:val="BodyText"/>
              <w:rPr>
                <w:lang w:eastAsia="en-AU"/>
              </w:rPr>
            </w:pPr>
            <w:r>
              <w:rPr>
                <w:lang w:eastAsia="en-AU"/>
              </w:rPr>
              <w:t>Low impact</w:t>
            </w:r>
          </w:p>
        </w:tc>
      </w:tr>
      <w:tr w:rsidR="000D1906" w14:paraId="148705BA" w14:textId="77777777">
        <w:tc>
          <w:tcPr>
            <w:tcW w:w="7354" w:type="dxa"/>
          </w:tcPr>
          <w:p w14:paraId="7DCBD466" w14:textId="77777777" w:rsidR="000D1906" w:rsidRDefault="000D1906" w:rsidP="000D1906">
            <w:pPr>
              <w:pStyle w:val="BodyText"/>
              <w:rPr>
                <w:lang w:eastAsia="en-AU"/>
              </w:rPr>
            </w:pPr>
            <w:r w:rsidRPr="002F5B60">
              <w:rPr>
                <w:lang w:eastAsia="en-AU"/>
              </w:rPr>
              <w:t>effective and affordable wastewater systems</w:t>
            </w:r>
          </w:p>
        </w:tc>
        <w:tc>
          <w:tcPr>
            <w:tcW w:w="2265" w:type="dxa"/>
          </w:tcPr>
          <w:p w14:paraId="0FA0526E" w14:textId="54C3A860" w:rsidR="000D1906" w:rsidRDefault="00932852" w:rsidP="000D1906">
            <w:pPr>
              <w:pStyle w:val="BodyText"/>
              <w:rPr>
                <w:lang w:eastAsia="en-AU"/>
              </w:rPr>
            </w:pPr>
            <w:r>
              <w:rPr>
                <w:lang w:eastAsia="en-AU"/>
              </w:rPr>
              <w:t>Medium impact</w:t>
            </w:r>
          </w:p>
        </w:tc>
      </w:tr>
      <w:tr w:rsidR="00932852" w14:paraId="23E2FC0B" w14:textId="77777777">
        <w:tc>
          <w:tcPr>
            <w:tcW w:w="7354" w:type="dxa"/>
          </w:tcPr>
          <w:p w14:paraId="1AF37A27" w14:textId="77777777" w:rsidR="00932852" w:rsidRDefault="00932852" w:rsidP="00932852">
            <w:pPr>
              <w:pStyle w:val="BodyText"/>
              <w:rPr>
                <w:lang w:eastAsia="en-AU"/>
              </w:rPr>
            </w:pPr>
            <w:r w:rsidRPr="00450552">
              <w:rPr>
                <w:lang w:eastAsia="en-AU"/>
              </w:rPr>
              <w:t>manage flood risks</w:t>
            </w:r>
          </w:p>
        </w:tc>
        <w:tc>
          <w:tcPr>
            <w:tcW w:w="2265" w:type="dxa"/>
            <w:vAlign w:val="top"/>
          </w:tcPr>
          <w:p w14:paraId="09A1EBE2" w14:textId="1F3915C4" w:rsidR="00932852" w:rsidRDefault="00932852" w:rsidP="00932852">
            <w:pPr>
              <w:pStyle w:val="BodyText"/>
              <w:rPr>
                <w:lang w:eastAsia="en-AU"/>
              </w:rPr>
            </w:pPr>
            <w:r>
              <w:rPr>
                <w:lang w:eastAsia="en-AU"/>
              </w:rPr>
              <w:t>High</w:t>
            </w:r>
            <w:r w:rsidRPr="00A801CE">
              <w:rPr>
                <w:lang w:eastAsia="en-AU"/>
              </w:rPr>
              <w:t xml:space="preserve"> impact</w:t>
            </w:r>
          </w:p>
        </w:tc>
      </w:tr>
      <w:tr w:rsidR="00932852" w14:paraId="08277D85" w14:textId="77777777">
        <w:tc>
          <w:tcPr>
            <w:tcW w:w="7354" w:type="dxa"/>
          </w:tcPr>
          <w:p w14:paraId="55EBFBA6" w14:textId="77777777" w:rsidR="00932852" w:rsidRDefault="00932852" w:rsidP="00932852">
            <w:pPr>
              <w:pStyle w:val="BodyText"/>
              <w:rPr>
                <w:lang w:eastAsia="en-AU"/>
              </w:rPr>
            </w:pPr>
            <w:r w:rsidRPr="00450552">
              <w:rPr>
                <w:lang w:eastAsia="en-AU"/>
              </w:rPr>
              <w:t>healthy and valued waterways and waterbodies</w:t>
            </w:r>
          </w:p>
        </w:tc>
        <w:tc>
          <w:tcPr>
            <w:tcW w:w="2265" w:type="dxa"/>
            <w:vAlign w:val="top"/>
          </w:tcPr>
          <w:p w14:paraId="5921FE59" w14:textId="08EF35D4" w:rsidR="00932852" w:rsidRDefault="00932852" w:rsidP="00932852">
            <w:pPr>
              <w:pStyle w:val="BodyText"/>
              <w:rPr>
                <w:lang w:eastAsia="en-AU"/>
              </w:rPr>
            </w:pPr>
            <w:r w:rsidRPr="00A801CE">
              <w:rPr>
                <w:lang w:eastAsia="en-AU"/>
              </w:rPr>
              <w:t>Medium impact</w:t>
            </w:r>
          </w:p>
        </w:tc>
      </w:tr>
      <w:tr w:rsidR="00932852" w14:paraId="0CBF9E69" w14:textId="77777777">
        <w:tc>
          <w:tcPr>
            <w:tcW w:w="7354" w:type="dxa"/>
          </w:tcPr>
          <w:p w14:paraId="6E06FAFB" w14:textId="77777777" w:rsidR="00932852" w:rsidRDefault="00932852" w:rsidP="00932852">
            <w:pPr>
              <w:pStyle w:val="BodyText"/>
              <w:rPr>
                <w:lang w:eastAsia="en-AU"/>
              </w:rPr>
            </w:pPr>
            <w:r w:rsidRPr="00450552">
              <w:rPr>
                <w:lang w:eastAsia="en-AU"/>
              </w:rPr>
              <w:t>healthy and valued landscapes</w:t>
            </w:r>
          </w:p>
        </w:tc>
        <w:tc>
          <w:tcPr>
            <w:tcW w:w="2265" w:type="dxa"/>
            <w:vAlign w:val="top"/>
          </w:tcPr>
          <w:p w14:paraId="1CD75AB5" w14:textId="3AEC80C2" w:rsidR="00932852" w:rsidRDefault="00932852" w:rsidP="00932852">
            <w:pPr>
              <w:pStyle w:val="BodyText"/>
              <w:rPr>
                <w:lang w:eastAsia="en-AU"/>
              </w:rPr>
            </w:pPr>
            <w:r w:rsidRPr="00A801CE">
              <w:rPr>
                <w:lang w:eastAsia="en-AU"/>
              </w:rPr>
              <w:t>Medium impact</w:t>
            </w:r>
          </w:p>
        </w:tc>
      </w:tr>
      <w:tr w:rsidR="00932852" w14:paraId="1DCB31E2" w14:textId="77777777">
        <w:tc>
          <w:tcPr>
            <w:tcW w:w="7354" w:type="dxa"/>
          </w:tcPr>
          <w:p w14:paraId="2E2CCEA7" w14:textId="217611C3" w:rsidR="00932852" w:rsidRDefault="00932852" w:rsidP="00932852">
            <w:pPr>
              <w:pStyle w:val="BodyText"/>
              <w:rPr>
                <w:lang w:eastAsia="en-AU"/>
              </w:rPr>
            </w:pPr>
            <w:r>
              <w:rPr>
                <w:lang w:eastAsia="en-AU"/>
              </w:rPr>
              <w:t>Traditional Owner and community values reflected in place-based planning</w:t>
            </w:r>
          </w:p>
        </w:tc>
        <w:tc>
          <w:tcPr>
            <w:tcW w:w="2265" w:type="dxa"/>
            <w:vAlign w:val="top"/>
          </w:tcPr>
          <w:p w14:paraId="0800B277" w14:textId="119A64F2" w:rsidR="00932852" w:rsidRDefault="00932852" w:rsidP="00932852">
            <w:pPr>
              <w:pStyle w:val="BodyText"/>
              <w:rPr>
                <w:lang w:eastAsia="en-AU"/>
              </w:rPr>
            </w:pPr>
            <w:r w:rsidRPr="00A801CE">
              <w:rPr>
                <w:lang w:eastAsia="en-AU"/>
              </w:rPr>
              <w:t>Medium impact</w:t>
            </w:r>
          </w:p>
        </w:tc>
      </w:tr>
      <w:tr w:rsidR="00932852" w14:paraId="4DAA2EE8" w14:textId="77777777">
        <w:tc>
          <w:tcPr>
            <w:tcW w:w="7354" w:type="dxa"/>
          </w:tcPr>
          <w:p w14:paraId="17457CDA" w14:textId="77777777" w:rsidR="00932852" w:rsidRDefault="00932852" w:rsidP="00932852">
            <w:pPr>
              <w:pStyle w:val="BodyText"/>
              <w:rPr>
                <w:lang w:eastAsia="en-AU"/>
              </w:rPr>
            </w:pPr>
            <w:r w:rsidRPr="00450552">
              <w:rPr>
                <w:lang w:eastAsia="en-AU"/>
              </w:rPr>
              <w:t>jobs, economic opportunity and innovation</w:t>
            </w:r>
          </w:p>
        </w:tc>
        <w:tc>
          <w:tcPr>
            <w:tcW w:w="2265" w:type="dxa"/>
            <w:vAlign w:val="top"/>
          </w:tcPr>
          <w:p w14:paraId="5FD37130" w14:textId="29FB143E" w:rsidR="00932852" w:rsidRDefault="00932852" w:rsidP="00932852">
            <w:pPr>
              <w:pStyle w:val="BodyText"/>
              <w:rPr>
                <w:lang w:eastAsia="en-AU"/>
              </w:rPr>
            </w:pPr>
            <w:r w:rsidRPr="00A801CE">
              <w:rPr>
                <w:lang w:eastAsia="en-AU"/>
              </w:rPr>
              <w:t>Medium impact</w:t>
            </w:r>
          </w:p>
        </w:tc>
      </w:tr>
    </w:tbl>
    <w:p w14:paraId="06212F53" w14:textId="379CC535" w:rsidR="00823A3A" w:rsidRDefault="00823A3A" w:rsidP="00823A3A">
      <w:pPr>
        <w:pStyle w:val="CaptionImageorFigure"/>
      </w:pPr>
      <w:r>
        <w:t xml:space="preserve">Table </w:t>
      </w:r>
      <w:r w:rsidR="000C3FE3">
        <w:t>1</w:t>
      </w:r>
      <w:r w:rsidR="00FF4EC3">
        <w:t>2</w:t>
      </w:r>
      <w:r>
        <w:t xml:space="preserve">: A summary of key details for the </w:t>
      </w:r>
      <w:r w:rsidR="00FF4EC3" w:rsidRPr="00FF4EC3">
        <w:t xml:space="preserve">Revitalising Lake Burrumbeet </w:t>
      </w:r>
      <w:r>
        <w:t>opportunity.</w:t>
      </w:r>
    </w:p>
    <w:tbl>
      <w:tblPr>
        <w:tblStyle w:val="TableGrid"/>
        <w:tblW w:w="9638" w:type="dxa"/>
        <w:tblLook w:val="04A0" w:firstRow="1" w:lastRow="0" w:firstColumn="1" w:lastColumn="0" w:noHBand="0" w:noVBand="1"/>
      </w:tblPr>
      <w:tblGrid>
        <w:gridCol w:w="2268"/>
        <w:gridCol w:w="7370"/>
      </w:tblGrid>
      <w:tr w:rsidR="00823A3A" w14:paraId="484D062F"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422128FE" w14:textId="77777777" w:rsidR="00823A3A" w:rsidRPr="003E3DC3" w:rsidRDefault="00823A3A">
            <w:pPr>
              <w:pStyle w:val="TableHeadingLeft"/>
              <w:rPr>
                <w:sz w:val="24"/>
                <w:szCs w:val="36"/>
              </w:rPr>
            </w:pPr>
            <w:r w:rsidRPr="003E3DC3">
              <w:rPr>
                <w:sz w:val="24"/>
                <w:szCs w:val="36"/>
              </w:rPr>
              <w:t>Subject</w:t>
            </w:r>
          </w:p>
        </w:tc>
        <w:tc>
          <w:tcPr>
            <w:tcW w:w="7370" w:type="dxa"/>
          </w:tcPr>
          <w:p w14:paraId="0D2E67B3" w14:textId="77777777" w:rsidR="00823A3A" w:rsidRPr="003E3DC3" w:rsidRDefault="00823A3A">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03F43316" w14:textId="77777777">
        <w:tc>
          <w:tcPr>
            <w:tcW w:w="2268" w:type="dxa"/>
          </w:tcPr>
          <w:p w14:paraId="4DF30FD7" w14:textId="77777777" w:rsidR="00823A3A" w:rsidRPr="003E3DC3" w:rsidRDefault="00823A3A">
            <w:pPr>
              <w:pStyle w:val="BodyText"/>
              <w:rPr>
                <w:b/>
                <w:bCs/>
              </w:rPr>
            </w:pPr>
            <w:r w:rsidRPr="003E3DC3">
              <w:rPr>
                <w:b/>
                <w:bCs/>
              </w:rPr>
              <w:t>Status</w:t>
            </w:r>
          </w:p>
        </w:tc>
        <w:tc>
          <w:tcPr>
            <w:tcW w:w="7370" w:type="dxa"/>
          </w:tcPr>
          <w:p w14:paraId="00B391FC" w14:textId="349AE189" w:rsidR="00823A3A" w:rsidRPr="003E3DC3" w:rsidRDefault="007A6763">
            <w:pPr>
              <w:pStyle w:val="BodyText"/>
            </w:pPr>
            <w:r w:rsidRPr="007A6763">
              <w:t>Concept</w:t>
            </w:r>
          </w:p>
        </w:tc>
      </w:tr>
      <w:tr w:rsidR="00823A3A" w14:paraId="37ACA6A7" w14:textId="77777777">
        <w:tc>
          <w:tcPr>
            <w:tcW w:w="2268" w:type="dxa"/>
          </w:tcPr>
          <w:p w14:paraId="4A5891DC" w14:textId="77777777" w:rsidR="00823A3A" w:rsidRPr="003E3DC3" w:rsidRDefault="00823A3A">
            <w:pPr>
              <w:pStyle w:val="BodyText"/>
              <w:rPr>
                <w:b/>
                <w:bCs/>
              </w:rPr>
            </w:pPr>
            <w:r w:rsidRPr="003E3DC3">
              <w:rPr>
                <w:b/>
                <w:bCs/>
              </w:rPr>
              <w:t>Lead organisation</w:t>
            </w:r>
          </w:p>
        </w:tc>
        <w:tc>
          <w:tcPr>
            <w:tcW w:w="7370" w:type="dxa"/>
          </w:tcPr>
          <w:p w14:paraId="42E0731B" w14:textId="0B3A8101" w:rsidR="00823A3A" w:rsidRPr="003E3DC3" w:rsidRDefault="007A6763" w:rsidP="007A6763">
            <w:pPr>
              <w:pStyle w:val="BodyText"/>
            </w:pPr>
            <w:r>
              <w:t>DEECA (Grampians), Wadawurrung Traditional Owners Aboriginal Corporation</w:t>
            </w:r>
          </w:p>
        </w:tc>
      </w:tr>
      <w:tr w:rsidR="00823A3A" w14:paraId="60673AB2" w14:textId="77777777">
        <w:tc>
          <w:tcPr>
            <w:tcW w:w="2268" w:type="dxa"/>
          </w:tcPr>
          <w:p w14:paraId="75823852" w14:textId="77777777" w:rsidR="00823A3A" w:rsidRPr="003E3DC3" w:rsidRDefault="00823A3A">
            <w:pPr>
              <w:pStyle w:val="BodyText"/>
              <w:rPr>
                <w:b/>
                <w:bCs/>
              </w:rPr>
            </w:pPr>
            <w:r w:rsidRPr="003E3DC3">
              <w:rPr>
                <w:b/>
                <w:bCs/>
              </w:rPr>
              <w:t>Implementation partners</w:t>
            </w:r>
          </w:p>
        </w:tc>
        <w:tc>
          <w:tcPr>
            <w:tcW w:w="7370" w:type="dxa"/>
          </w:tcPr>
          <w:p w14:paraId="1FB791F6" w14:textId="12A05510" w:rsidR="00823A3A" w:rsidRPr="003E3DC3" w:rsidRDefault="007A6763" w:rsidP="007A6763">
            <w:pPr>
              <w:pStyle w:val="BodyText"/>
            </w:pPr>
            <w:r>
              <w:t>City of Ballarat, Central Highlands Water, Federation University, Lake Burrumbeet Ski Club, Friends of Lake Burrumbeet, Victorian Fisheries Authority, Arthur Rylah Institute, local landholders</w:t>
            </w:r>
          </w:p>
        </w:tc>
      </w:tr>
      <w:tr w:rsidR="00823A3A" w14:paraId="6F050860" w14:textId="77777777">
        <w:tc>
          <w:tcPr>
            <w:tcW w:w="2268" w:type="dxa"/>
          </w:tcPr>
          <w:p w14:paraId="73439E92" w14:textId="77777777" w:rsidR="00823A3A" w:rsidRPr="003E3DC3" w:rsidRDefault="00823A3A">
            <w:pPr>
              <w:pStyle w:val="BodyText"/>
              <w:rPr>
                <w:b/>
                <w:bCs/>
              </w:rPr>
            </w:pPr>
            <w:r w:rsidRPr="003E3DC3">
              <w:rPr>
                <w:b/>
                <w:bCs/>
              </w:rPr>
              <w:t>Location</w:t>
            </w:r>
          </w:p>
        </w:tc>
        <w:tc>
          <w:tcPr>
            <w:tcW w:w="7370" w:type="dxa"/>
          </w:tcPr>
          <w:p w14:paraId="04273410" w14:textId="63C141A4" w:rsidR="00823A3A" w:rsidRPr="003E3DC3" w:rsidRDefault="007A6763">
            <w:pPr>
              <w:pStyle w:val="BodyText"/>
            </w:pPr>
            <w:r w:rsidRPr="007A6763">
              <w:t>Burrumbeet Creek catchment</w:t>
            </w:r>
          </w:p>
        </w:tc>
      </w:tr>
      <w:tr w:rsidR="0052544F" w14:paraId="217B8C60" w14:textId="77777777">
        <w:tc>
          <w:tcPr>
            <w:tcW w:w="2268" w:type="dxa"/>
          </w:tcPr>
          <w:p w14:paraId="45EAED75" w14:textId="527F58F0" w:rsidR="0052544F" w:rsidRPr="003E3DC3" w:rsidRDefault="0052544F">
            <w:pPr>
              <w:pStyle w:val="BodyText"/>
              <w:rPr>
                <w:b/>
                <w:bCs/>
              </w:rPr>
            </w:pPr>
            <w:r>
              <w:rPr>
                <w:b/>
                <w:bCs/>
              </w:rPr>
              <w:t>Scale</w:t>
            </w:r>
          </w:p>
        </w:tc>
        <w:tc>
          <w:tcPr>
            <w:tcW w:w="7370" w:type="dxa"/>
          </w:tcPr>
          <w:p w14:paraId="60A47DD0" w14:textId="73BBA589" w:rsidR="0052544F" w:rsidRDefault="0052544F">
            <w:pPr>
              <w:pStyle w:val="BodyText"/>
            </w:pPr>
            <w:r>
              <w:t>Sub-catchment</w:t>
            </w:r>
          </w:p>
        </w:tc>
      </w:tr>
    </w:tbl>
    <w:p w14:paraId="738F8E9E" w14:textId="77777777" w:rsidR="0052544F" w:rsidRDefault="0052544F" w:rsidP="0052544F">
      <w:pPr>
        <w:pStyle w:val="BodyText"/>
      </w:pPr>
      <w:bookmarkStart w:id="64" w:name="_Toc105599800"/>
    </w:p>
    <w:p w14:paraId="1C084D70" w14:textId="1E63D59C" w:rsidR="00C136AC" w:rsidRDefault="00826188" w:rsidP="00826188">
      <w:pPr>
        <w:pStyle w:val="Heading2"/>
      </w:pPr>
      <w:bookmarkStart w:id="65" w:name="_Toc166863308"/>
      <w:bookmarkEnd w:id="64"/>
      <w:r>
        <w:t>Beaufort Closed-Loop Recycled Water Scheme</w:t>
      </w:r>
      <w:bookmarkEnd w:id="65"/>
    </w:p>
    <w:p w14:paraId="453BB6C6" w14:textId="0ECA15E9" w:rsidR="008F2D33" w:rsidRPr="008F2D33" w:rsidRDefault="008F2D33" w:rsidP="008F2D33">
      <w:pPr>
        <w:pStyle w:val="BodyText"/>
      </w:pPr>
      <w:r w:rsidRPr="008F2D33">
        <w:t>This project aspires to a closed-loop recycled water scheme to manage all of the Beaufort community’s wastewater within the urban environment.</w:t>
      </w:r>
      <w:r w:rsidR="00445699">
        <w:t xml:space="preserve"> </w:t>
      </w:r>
      <w:r w:rsidRPr="008F2D33">
        <w:t>The Beaufort Closed-Loop Recycled Water Scheme project invests in environmental sustainability as well as the wellbeing and recreational benefits provided by Beaufort community facilities.</w:t>
      </w:r>
    </w:p>
    <w:p w14:paraId="1EDF9815" w14:textId="41B318C5" w:rsidR="008F2D33" w:rsidRPr="008F2D33" w:rsidRDefault="008F2D33" w:rsidP="008F2D33">
      <w:pPr>
        <w:pStyle w:val="BodyText"/>
      </w:pPr>
      <w:r w:rsidRPr="008F2D33">
        <w:lastRenderedPageBreak/>
        <w:t>Since identification in the 2018 SDS, Pyrenees Shire Council has led the development of detailed designs for the delivery of recycled water assets to priority community facilities.</w:t>
      </w:r>
      <w:r w:rsidR="00445699">
        <w:t xml:space="preserve"> </w:t>
      </w:r>
      <w:r w:rsidRPr="008F2D33">
        <w:t>To realise this design, Central Highlands Water is now leading the construction of necessary WWTP upgrades, a new pumpstation and three kilometres of pipeline which are due to be completed by late 2022.</w:t>
      </w:r>
    </w:p>
    <w:p w14:paraId="2EA3D3C9" w14:textId="1EA7FB7F" w:rsidR="008F2D33" w:rsidRPr="00BB39B3" w:rsidRDefault="008F2D33" w:rsidP="008F2D33">
      <w:pPr>
        <w:pStyle w:val="BodyText"/>
        <w:rPr>
          <w:lang w:eastAsia="en-AU"/>
        </w:rPr>
      </w:pPr>
      <w:r w:rsidRPr="008F2D33">
        <w:rPr>
          <w:lang w:eastAsia="en-AU"/>
        </w:rPr>
        <w:t>The project is a partnership between Central Highlands Water and Pyrenees Shire Council, who remain committed to identifying and delivering further opportunities to supply recycled water and other diverse water supplies to uses that enhance the wellbeing and resilience of the Beaufort community</w:t>
      </w:r>
      <w:r>
        <w:rPr>
          <w:lang w:eastAsia="en-AU"/>
        </w:rPr>
        <w:t>.</w:t>
      </w:r>
    </w:p>
    <w:p w14:paraId="23001913" w14:textId="63FD7D44" w:rsidR="00823A3A" w:rsidRDefault="00020882" w:rsidP="00823A3A">
      <w:pPr>
        <w:pStyle w:val="CaptionImageorFigure"/>
      </w:pPr>
      <w:r>
        <w:t xml:space="preserve">Table </w:t>
      </w:r>
      <w:r w:rsidR="000C3FE3">
        <w:t>1</w:t>
      </w:r>
      <w:r w:rsidR="00445699">
        <w:t>3</w:t>
      </w:r>
      <w:r>
        <w:t xml:space="preserve">: A summary of the impact that the </w:t>
      </w:r>
      <w:r w:rsidR="00445699" w:rsidRPr="00445699">
        <w:t>Beaufort Closed-Loop Recycled Water Scheme</w:t>
      </w:r>
      <w:r w:rsidR="00445699">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7802CA38"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14D64669" w14:textId="77777777" w:rsidR="00261458" w:rsidRPr="003E3DC3" w:rsidRDefault="00261458">
            <w:pPr>
              <w:pStyle w:val="TableHeadingLeft"/>
              <w:rPr>
                <w:sz w:val="24"/>
                <w:szCs w:val="36"/>
              </w:rPr>
            </w:pPr>
            <w:r w:rsidRPr="003E3DC3">
              <w:rPr>
                <w:sz w:val="24"/>
                <w:szCs w:val="36"/>
              </w:rPr>
              <w:t>IWM outcome</w:t>
            </w:r>
          </w:p>
        </w:tc>
        <w:tc>
          <w:tcPr>
            <w:tcW w:w="2265" w:type="dxa"/>
          </w:tcPr>
          <w:p w14:paraId="7B57F299" w14:textId="77777777" w:rsidR="00261458" w:rsidRPr="003E3DC3" w:rsidRDefault="00261458">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7D57A1" w14:paraId="3516797A" w14:textId="77777777">
        <w:tc>
          <w:tcPr>
            <w:tcW w:w="7354" w:type="dxa"/>
          </w:tcPr>
          <w:p w14:paraId="1E14C340" w14:textId="77777777" w:rsidR="007D57A1" w:rsidRDefault="007D57A1" w:rsidP="007D57A1">
            <w:pPr>
              <w:pStyle w:val="BodyText"/>
              <w:rPr>
                <w:lang w:eastAsia="en-AU"/>
              </w:rPr>
            </w:pPr>
            <w:r w:rsidRPr="002F5B60">
              <w:rPr>
                <w:lang w:eastAsia="en-AU"/>
              </w:rPr>
              <w:t>safe, secure and affordable supplies in a changing future</w:t>
            </w:r>
          </w:p>
        </w:tc>
        <w:tc>
          <w:tcPr>
            <w:tcW w:w="2265" w:type="dxa"/>
          </w:tcPr>
          <w:p w14:paraId="1D93404D" w14:textId="5BFDDA27" w:rsidR="007D57A1" w:rsidRDefault="00490822" w:rsidP="007D57A1">
            <w:pPr>
              <w:pStyle w:val="BodyText"/>
              <w:rPr>
                <w:lang w:eastAsia="en-AU"/>
              </w:rPr>
            </w:pPr>
            <w:r>
              <w:rPr>
                <w:lang w:eastAsia="en-AU"/>
              </w:rPr>
              <w:t>High impact</w:t>
            </w:r>
          </w:p>
        </w:tc>
      </w:tr>
      <w:tr w:rsidR="007D57A1" w14:paraId="0C9BEC1A" w14:textId="77777777">
        <w:tc>
          <w:tcPr>
            <w:tcW w:w="7354" w:type="dxa"/>
          </w:tcPr>
          <w:p w14:paraId="3A3F1D4E" w14:textId="77777777" w:rsidR="007D57A1" w:rsidRDefault="007D57A1" w:rsidP="007D57A1">
            <w:pPr>
              <w:pStyle w:val="BodyText"/>
              <w:rPr>
                <w:lang w:eastAsia="en-AU"/>
              </w:rPr>
            </w:pPr>
            <w:r w:rsidRPr="002F5B60">
              <w:rPr>
                <w:lang w:eastAsia="en-AU"/>
              </w:rPr>
              <w:t>effective and affordable wastewater systems</w:t>
            </w:r>
          </w:p>
        </w:tc>
        <w:tc>
          <w:tcPr>
            <w:tcW w:w="2265" w:type="dxa"/>
          </w:tcPr>
          <w:p w14:paraId="225406F7" w14:textId="4DB0B35A" w:rsidR="007D57A1" w:rsidRDefault="008F2D33" w:rsidP="007D57A1">
            <w:pPr>
              <w:pStyle w:val="BodyText"/>
              <w:rPr>
                <w:lang w:eastAsia="en-AU"/>
              </w:rPr>
            </w:pPr>
            <w:r>
              <w:rPr>
                <w:lang w:eastAsia="en-AU"/>
              </w:rPr>
              <w:t>High</w:t>
            </w:r>
            <w:r w:rsidR="00490822">
              <w:rPr>
                <w:lang w:eastAsia="en-AU"/>
              </w:rPr>
              <w:t xml:space="preserve"> impact</w:t>
            </w:r>
          </w:p>
        </w:tc>
      </w:tr>
      <w:tr w:rsidR="000D1906" w14:paraId="7665F049" w14:textId="77777777">
        <w:tc>
          <w:tcPr>
            <w:tcW w:w="7354" w:type="dxa"/>
          </w:tcPr>
          <w:p w14:paraId="54BD6807" w14:textId="77777777" w:rsidR="000D1906" w:rsidRDefault="000D1906" w:rsidP="000D1906">
            <w:pPr>
              <w:pStyle w:val="BodyText"/>
              <w:rPr>
                <w:lang w:eastAsia="en-AU"/>
              </w:rPr>
            </w:pPr>
            <w:r w:rsidRPr="00450552">
              <w:rPr>
                <w:lang w:eastAsia="en-AU"/>
              </w:rPr>
              <w:t>manage flood risks</w:t>
            </w:r>
          </w:p>
        </w:tc>
        <w:tc>
          <w:tcPr>
            <w:tcW w:w="2265" w:type="dxa"/>
          </w:tcPr>
          <w:p w14:paraId="014CB26F" w14:textId="5CF1BD8A" w:rsidR="000D1906" w:rsidRDefault="008F2D33" w:rsidP="000D1906">
            <w:pPr>
              <w:pStyle w:val="BodyText"/>
              <w:rPr>
                <w:lang w:eastAsia="en-AU"/>
              </w:rPr>
            </w:pPr>
            <w:r>
              <w:rPr>
                <w:lang w:eastAsia="en-AU"/>
              </w:rPr>
              <w:t>Low</w:t>
            </w:r>
            <w:r w:rsidR="00490822">
              <w:rPr>
                <w:lang w:eastAsia="en-AU"/>
              </w:rPr>
              <w:t xml:space="preserve"> impact</w:t>
            </w:r>
          </w:p>
        </w:tc>
      </w:tr>
      <w:tr w:rsidR="008F2D33" w14:paraId="1F031497" w14:textId="77777777">
        <w:tc>
          <w:tcPr>
            <w:tcW w:w="7354" w:type="dxa"/>
          </w:tcPr>
          <w:p w14:paraId="3FC027EB" w14:textId="77777777" w:rsidR="008F2D33" w:rsidRDefault="008F2D33" w:rsidP="008F2D33">
            <w:pPr>
              <w:pStyle w:val="BodyText"/>
              <w:rPr>
                <w:lang w:eastAsia="en-AU"/>
              </w:rPr>
            </w:pPr>
            <w:r w:rsidRPr="00450552">
              <w:rPr>
                <w:lang w:eastAsia="en-AU"/>
              </w:rPr>
              <w:t>healthy and valued waterways and waterbodies</w:t>
            </w:r>
          </w:p>
        </w:tc>
        <w:tc>
          <w:tcPr>
            <w:tcW w:w="2265" w:type="dxa"/>
            <w:vAlign w:val="top"/>
          </w:tcPr>
          <w:p w14:paraId="49C82A14" w14:textId="39FBDBE7" w:rsidR="008F2D33" w:rsidRDefault="008F2D33" w:rsidP="008F2D33">
            <w:pPr>
              <w:pStyle w:val="BodyText"/>
              <w:rPr>
                <w:lang w:eastAsia="en-AU"/>
              </w:rPr>
            </w:pPr>
            <w:r w:rsidRPr="007C3FBB">
              <w:rPr>
                <w:lang w:eastAsia="en-AU"/>
              </w:rPr>
              <w:t>Medium impact</w:t>
            </w:r>
          </w:p>
        </w:tc>
      </w:tr>
      <w:tr w:rsidR="008F2D33" w14:paraId="5ABB997C" w14:textId="77777777">
        <w:tc>
          <w:tcPr>
            <w:tcW w:w="7354" w:type="dxa"/>
          </w:tcPr>
          <w:p w14:paraId="543997BB" w14:textId="77777777" w:rsidR="008F2D33" w:rsidRDefault="008F2D33" w:rsidP="008F2D33">
            <w:pPr>
              <w:pStyle w:val="BodyText"/>
              <w:rPr>
                <w:lang w:eastAsia="en-AU"/>
              </w:rPr>
            </w:pPr>
            <w:r w:rsidRPr="00450552">
              <w:rPr>
                <w:lang w:eastAsia="en-AU"/>
              </w:rPr>
              <w:t>healthy and valued landscapes</w:t>
            </w:r>
          </w:p>
        </w:tc>
        <w:tc>
          <w:tcPr>
            <w:tcW w:w="2265" w:type="dxa"/>
            <w:vAlign w:val="top"/>
          </w:tcPr>
          <w:p w14:paraId="407EC796" w14:textId="612FECCA" w:rsidR="008F2D33" w:rsidRDefault="008F2D33" w:rsidP="008F2D33">
            <w:pPr>
              <w:pStyle w:val="BodyText"/>
              <w:rPr>
                <w:lang w:eastAsia="en-AU"/>
              </w:rPr>
            </w:pPr>
            <w:r w:rsidRPr="007C3FBB">
              <w:rPr>
                <w:lang w:eastAsia="en-AU"/>
              </w:rPr>
              <w:t>Medium impact</w:t>
            </w:r>
          </w:p>
        </w:tc>
      </w:tr>
      <w:tr w:rsidR="008F2D33" w14:paraId="7E205071" w14:textId="77777777">
        <w:tc>
          <w:tcPr>
            <w:tcW w:w="7354" w:type="dxa"/>
          </w:tcPr>
          <w:p w14:paraId="69FC1BA3" w14:textId="53BE3186" w:rsidR="008F2D33" w:rsidRDefault="008F2D33" w:rsidP="008F2D33">
            <w:pPr>
              <w:pStyle w:val="BodyText"/>
              <w:rPr>
                <w:lang w:eastAsia="en-AU"/>
              </w:rPr>
            </w:pPr>
            <w:r>
              <w:rPr>
                <w:lang w:eastAsia="en-AU"/>
              </w:rPr>
              <w:t>Traditional Owner and community values reflected in place-based planning</w:t>
            </w:r>
          </w:p>
        </w:tc>
        <w:tc>
          <w:tcPr>
            <w:tcW w:w="2265" w:type="dxa"/>
            <w:vAlign w:val="top"/>
          </w:tcPr>
          <w:p w14:paraId="07BD2425" w14:textId="24E2639F" w:rsidR="008F2D33" w:rsidRDefault="008F2D33" w:rsidP="008F2D33">
            <w:pPr>
              <w:pStyle w:val="BodyText"/>
              <w:rPr>
                <w:lang w:eastAsia="en-AU"/>
              </w:rPr>
            </w:pPr>
            <w:r w:rsidRPr="007C3FBB">
              <w:rPr>
                <w:lang w:eastAsia="en-AU"/>
              </w:rPr>
              <w:t>Medium impact</w:t>
            </w:r>
          </w:p>
        </w:tc>
      </w:tr>
      <w:tr w:rsidR="008F2D33" w14:paraId="7C73FB5E" w14:textId="77777777">
        <w:tc>
          <w:tcPr>
            <w:tcW w:w="7354" w:type="dxa"/>
          </w:tcPr>
          <w:p w14:paraId="38BAF750" w14:textId="77777777" w:rsidR="008F2D33" w:rsidRDefault="008F2D33" w:rsidP="008F2D33">
            <w:pPr>
              <w:pStyle w:val="BodyText"/>
              <w:rPr>
                <w:lang w:eastAsia="en-AU"/>
              </w:rPr>
            </w:pPr>
            <w:r w:rsidRPr="00450552">
              <w:rPr>
                <w:lang w:eastAsia="en-AU"/>
              </w:rPr>
              <w:t>jobs, economic opportunity and innovation</w:t>
            </w:r>
          </w:p>
        </w:tc>
        <w:tc>
          <w:tcPr>
            <w:tcW w:w="2265" w:type="dxa"/>
            <w:vAlign w:val="top"/>
          </w:tcPr>
          <w:p w14:paraId="77AE8011" w14:textId="11E547E5" w:rsidR="008F2D33" w:rsidRDefault="008F2D33" w:rsidP="008F2D33">
            <w:pPr>
              <w:pStyle w:val="BodyText"/>
              <w:rPr>
                <w:lang w:eastAsia="en-AU"/>
              </w:rPr>
            </w:pPr>
            <w:r>
              <w:rPr>
                <w:lang w:eastAsia="en-AU"/>
              </w:rPr>
              <w:t>Low</w:t>
            </w:r>
            <w:r w:rsidRPr="007C3FBB">
              <w:rPr>
                <w:lang w:eastAsia="en-AU"/>
              </w:rPr>
              <w:t xml:space="preserve"> impact</w:t>
            </w:r>
          </w:p>
        </w:tc>
      </w:tr>
    </w:tbl>
    <w:p w14:paraId="3B6FB3B0" w14:textId="49F01A49" w:rsidR="00823A3A" w:rsidRDefault="00823A3A" w:rsidP="00823A3A">
      <w:pPr>
        <w:pStyle w:val="CaptionImageorFigure"/>
      </w:pPr>
      <w:r>
        <w:t xml:space="preserve">Table </w:t>
      </w:r>
      <w:r w:rsidR="000C3FE3">
        <w:t>1</w:t>
      </w:r>
      <w:r w:rsidR="00445699">
        <w:t>4</w:t>
      </w:r>
      <w:r>
        <w:t xml:space="preserve">: A summary of key details for the </w:t>
      </w:r>
      <w:r w:rsidR="00445699" w:rsidRPr="00445699">
        <w:t>Beaufort Closed-Loop Recycled Water Scheme</w:t>
      </w:r>
      <w:r w:rsidR="00445699">
        <w:t xml:space="preserve"> </w:t>
      </w:r>
      <w:r>
        <w:t>opportunity.</w:t>
      </w:r>
    </w:p>
    <w:tbl>
      <w:tblPr>
        <w:tblStyle w:val="TableGrid"/>
        <w:tblW w:w="9638" w:type="dxa"/>
        <w:tblLook w:val="04A0" w:firstRow="1" w:lastRow="0" w:firstColumn="1" w:lastColumn="0" w:noHBand="0" w:noVBand="1"/>
      </w:tblPr>
      <w:tblGrid>
        <w:gridCol w:w="2268"/>
        <w:gridCol w:w="7370"/>
      </w:tblGrid>
      <w:tr w:rsidR="00823A3A" w14:paraId="62CCB269"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474D359D" w14:textId="77777777" w:rsidR="00823A3A" w:rsidRPr="003E3DC3" w:rsidRDefault="00823A3A">
            <w:pPr>
              <w:pStyle w:val="TableHeadingLeft"/>
              <w:rPr>
                <w:sz w:val="24"/>
                <w:szCs w:val="36"/>
              </w:rPr>
            </w:pPr>
            <w:r w:rsidRPr="003E3DC3">
              <w:rPr>
                <w:sz w:val="24"/>
                <w:szCs w:val="36"/>
              </w:rPr>
              <w:t>Subject</w:t>
            </w:r>
          </w:p>
        </w:tc>
        <w:tc>
          <w:tcPr>
            <w:tcW w:w="7370" w:type="dxa"/>
          </w:tcPr>
          <w:p w14:paraId="780E973B" w14:textId="77777777" w:rsidR="00823A3A" w:rsidRPr="003E3DC3" w:rsidRDefault="00823A3A">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0630202E" w14:textId="77777777">
        <w:tc>
          <w:tcPr>
            <w:tcW w:w="2268" w:type="dxa"/>
          </w:tcPr>
          <w:p w14:paraId="61E54946" w14:textId="77777777" w:rsidR="00823A3A" w:rsidRPr="003E3DC3" w:rsidRDefault="00823A3A">
            <w:pPr>
              <w:pStyle w:val="BodyText"/>
              <w:rPr>
                <w:b/>
                <w:bCs/>
              </w:rPr>
            </w:pPr>
            <w:r w:rsidRPr="003E3DC3">
              <w:rPr>
                <w:b/>
                <w:bCs/>
              </w:rPr>
              <w:t>Status</w:t>
            </w:r>
          </w:p>
        </w:tc>
        <w:tc>
          <w:tcPr>
            <w:tcW w:w="7370" w:type="dxa"/>
          </w:tcPr>
          <w:p w14:paraId="3438E82F" w14:textId="675C357D" w:rsidR="00823A3A" w:rsidRPr="003E3DC3" w:rsidRDefault="00445699">
            <w:pPr>
              <w:pStyle w:val="BodyText"/>
            </w:pPr>
            <w:r w:rsidRPr="00445699">
              <w:t>Construction</w:t>
            </w:r>
          </w:p>
        </w:tc>
      </w:tr>
      <w:tr w:rsidR="00823A3A" w14:paraId="6465A9C6" w14:textId="77777777">
        <w:tc>
          <w:tcPr>
            <w:tcW w:w="2268" w:type="dxa"/>
          </w:tcPr>
          <w:p w14:paraId="7F4F34A9" w14:textId="77777777" w:rsidR="00823A3A" w:rsidRPr="003E3DC3" w:rsidRDefault="00823A3A">
            <w:pPr>
              <w:pStyle w:val="BodyText"/>
              <w:rPr>
                <w:b/>
                <w:bCs/>
              </w:rPr>
            </w:pPr>
            <w:r w:rsidRPr="003E3DC3">
              <w:rPr>
                <w:b/>
                <w:bCs/>
              </w:rPr>
              <w:t>Lead organisation</w:t>
            </w:r>
          </w:p>
        </w:tc>
        <w:tc>
          <w:tcPr>
            <w:tcW w:w="7370" w:type="dxa"/>
          </w:tcPr>
          <w:p w14:paraId="1CA44131" w14:textId="480CE077" w:rsidR="00823A3A" w:rsidRPr="003E3DC3" w:rsidRDefault="00631F9C">
            <w:pPr>
              <w:pStyle w:val="BodyText"/>
            </w:pPr>
            <w:r w:rsidRPr="00631F9C">
              <w:t>Pyrenees Shire Council</w:t>
            </w:r>
          </w:p>
        </w:tc>
      </w:tr>
      <w:tr w:rsidR="00823A3A" w14:paraId="001C410C" w14:textId="77777777">
        <w:tc>
          <w:tcPr>
            <w:tcW w:w="2268" w:type="dxa"/>
          </w:tcPr>
          <w:p w14:paraId="2B2EFAE1" w14:textId="77777777" w:rsidR="00823A3A" w:rsidRPr="003E3DC3" w:rsidRDefault="00823A3A">
            <w:pPr>
              <w:pStyle w:val="BodyText"/>
              <w:rPr>
                <w:b/>
                <w:bCs/>
              </w:rPr>
            </w:pPr>
            <w:r w:rsidRPr="003E3DC3">
              <w:rPr>
                <w:b/>
                <w:bCs/>
              </w:rPr>
              <w:t>Implementation partners</w:t>
            </w:r>
          </w:p>
        </w:tc>
        <w:tc>
          <w:tcPr>
            <w:tcW w:w="7370" w:type="dxa"/>
          </w:tcPr>
          <w:p w14:paraId="445B5D6F" w14:textId="1C8F7696" w:rsidR="00823A3A" w:rsidRPr="003E3DC3" w:rsidRDefault="00631F9C" w:rsidP="00631F9C">
            <w:pPr>
              <w:pStyle w:val="BodyText"/>
            </w:pPr>
            <w:r>
              <w:t>Central Highlands Water, Wadawurrung Traditional Owners Aboriginal Corporation, Beaufort Golf Club, Beaufort Football and Netball Club, Beaufort Cricket Club, Beaufort Croquet Club, local schools</w:t>
            </w:r>
          </w:p>
        </w:tc>
      </w:tr>
      <w:tr w:rsidR="00823A3A" w14:paraId="30FC38A8" w14:textId="77777777">
        <w:tc>
          <w:tcPr>
            <w:tcW w:w="2268" w:type="dxa"/>
          </w:tcPr>
          <w:p w14:paraId="56F8150B" w14:textId="77777777" w:rsidR="00823A3A" w:rsidRPr="003E3DC3" w:rsidRDefault="00823A3A">
            <w:pPr>
              <w:pStyle w:val="BodyText"/>
              <w:rPr>
                <w:b/>
                <w:bCs/>
              </w:rPr>
            </w:pPr>
            <w:r w:rsidRPr="003E3DC3">
              <w:rPr>
                <w:b/>
                <w:bCs/>
              </w:rPr>
              <w:lastRenderedPageBreak/>
              <w:t>Location</w:t>
            </w:r>
          </w:p>
        </w:tc>
        <w:tc>
          <w:tcPr>
            <w:tcW w:w="7370" w:type="dxa"/>
          </w:tcPr>
          <w:p w14:paraId="064C1CDF" w14:textId="617DB497" w:rsidR="00823A3A" w:rsidRPr="003E3DC3" w:rsidRDefault="00631F9C">
            <w:pPr>
              <w:pStyle w:val="BodyText"/>
            </w:pPr>
            <w:r w:rsidRPr="00631F9C">
              <w:t>Beaufort</w:t>
            </w:r>
          </w:p>
        </w:tc>
      </w:tr>
      <w:tr w:rsidR="00AA0F0C" w14:paraId="197AB880" w14:textId="77777777">
        <w:tc>
          <w:tcPr>
            <w:tcW w:w="2268" w:type="dxa"/>
          </w:tcPr>
          <w:p w14:paraId="2C2DCB0E" w14:textId="0FD48D2F" w:rsidR="00AA0F0C" w:rsidRPr="003E3DC3" w:rsidRDefault="00AA0F0C">
            <w:pPr>
              <w:pStyle w:val="BodyText"/>
              <w:rPr>
                <w:b/>
                <w:bCs/>
              </w:rPr>
            </w:pPr>
            <w:r>
              <w:rPr>
                <w:b/>
                <w:bCs/>
              </w:rPr>
              <w:t>Scale</w:t>
            </w:r>
          </w:p>
        </w:tc>
        <w:tc>
          <w:tcPr>
            <w:tcW w:w="7370" w:type="dxa"/>
          </w:tcPr>
          <w:p w14:paraId="73D3A556" w14:textId="7C8EBB8D" w:rsidR="00AA0F0C" w:rsidRPr="003E3DC3" w:rsidRDefault="00631F9C">
            <w:pPr>
              <w:pStyle w:val="BodyText"/>
            </w:pPr>
            <w:r>
              <w:t>Town</w:t>
            </w:r>
          </w:p>
        </w:tc>
      </w:tr>
    </w:tbl>
    <w:p w14:paraId="6BE554BF" w14:textId="77777777" w:rsidR="00AA0F0C" w:rsidRDefault="00AA0F0C" w:rsidP="00AA0F0C">
      <w:pPr>
        <w:pStyle w:val="BodyText"/>
      </w:pPr>
      <w:bookmarkStart w:id="66" w:name="_Toc105599801"/>
    </w:p>
    <w:p w14:paraId="5E62099E" w14:textId="01AF7F51" w:rsidR="0044660C" w:rsidRDefault="00D8224C" w:rsidP="00D8224C">
      <w:pPr>
        <w:pStyle w:val="Heading2"/>
      </w:pPr>
      <w:bookmarkStart w:id="67" w:name="_Toc166863309"/>
      <w:bookmarkEnd w:id="66"/>
      <w:r>
        <w:t>Beaufort Linear: Green-Blue Infrastructure for a Small Town</w:t>
      </w:r>
      <w:bookmarkEnd w:id="67"/>
    </w:p>
    <w:p w14:paraId="0E3D501D" w14:textId="2DE9E587" w:rsidR="00811DF6" w:rsidRPr="00811DF6" w:rsidRDefault="00811DF6" w:rsidP="00811DF6">
      <w:pPr>
        <w:pStyle w:val="BodyText"/>
        <w:rPr>
          <w:lang w:val="en-US"/>
        </w:rPr>
      </w:pPr>
      <w:r w:rsidRPr="00811DF6">
        <w:rPr>
          <w:lang w:val="en-US"/>
        </w:rPr>
        <w:t>The Beaufort Linear project has evolved as a direct result of the Green Blue Infrastructure for Small Towns project; a priority identified in the 2018 SDS</w:t>
      </w:r>
      <w:r>
        <w:rPr>
          <w:rFonts w:ascii="Tahoma" w:hAnsi="Tahoma" w:cs="Tahoma"/>
          <w:lang w:val="en-US"/>
        </w:rPr>
        <w:t>.</w:t>
      </w:r>
    </w:p>
    <w:p w14:paraId="61371F88" w14:textId="305AD421" w:rsidR="00811DF6" w:rsidRPr="00811DF6" w:rsidRDefault="00811DF6" w:rsidP="00811DF6">
      <w:pPr>
        <w:pStyle w:val="BodyText"/>
        <w:rPr>
          <w:lang w:val="en-US"/>
        </w:rPr>
      </w:pPr>
      <w:r w:rsidRPr="00811DF6">
        <w:rPr>
          <w:lang w:val="en-US"/>
        </w:rPr>
        <w:t>The aim of this project is to undertake a co-design conversation with the community to inform a feasibility study and masterplan for a green corridor along the Garibaldi Creek in Beaufort</w:t>
      </w:r>
      <w:r>
        <w:rPr>
          <w:rFonts w:ascii="Tahoma" w:hAnsi="Tahoma" w:cs="Tahoma"/>
          <w:lang w:val="en-US"/>
        </w:rPr>
        <w:t>.</w:t>
      </w:r>
      <w:r w:rsidRPr="00811DF6">
        <w:rPr>
          <w:lang w:val="en-US"/>
        </w:rPr>
        <w:t xml:space="preserve"> This corridor will link various recreational assets highly valued by the Beaufort community, located between Beaufort Lake and an area to the north of the railway line where the watercourse intersects with Yam Holes Creek</w:t>
      </w:r>
      <w:r>
        <w:rPr>
          <w:rFonts w:ascii="Tahoma" w:hAnsi="Tahoma" w:cs="Tahoma"/>
          <w:lang w:val="en-US"/>
        </w:rPr>
        <w:t>.</w:t>
      </w:r>
    </w:p>
    <w:p w14:paraId="1AC18AB0" w14:textId="46D626F9" w:rsidR="00811DF6" w:rsidRPr="00811DF6" w:rsidRDefault="00811DF6" w:rsidP="00811DF6">
      <w:pPr>
        <w:pStyle w:val="BodyText"/>
        <w:rPr>
          <w:lang w:val="en-US"/>
        </w:rPr>
      </w:pPr>
      <w:r w:rsidRPr="00811DF6">
        <w:rPr>
          <w:lang w:val="en-US"/>
        </w:rPr>
        <w:t>The objectives are to improve water quality and environmental conditions along the watercourse and create a pedestrian link that provides passive recreation for the local community and visitors to enjoy</w:t>
      </w:r>
      <w:r>
        <w:rPr>
          <w:rFonts w:ascii="Tahoma" w:hAnsi="Tahoma" w:cs="Tahoma"/>
          <w:lang w:val="en-US"/>
        </w:rPr>
        <w:t>.</w:t>
      </w:r>
    </w:p>
    <w:p w14:paraId="0DF23318" w14:textId="761F894D" w:rsidR="00811DF6" w:rsidRPr="00811DF6" w:rsidRDefault="00811DF6" w:rsidP="00811DF6">
      <w:pPr>
        <w:pStyle w:val="BodyText"/>
        <w:rPr>
          <w:lang w:val="en-US"/>
        </w:rPr>
      </w:pPr>
      <w:r w:rsidRPr="00811DF6">
        <w:rPr>
          <w:lang w:val="en-US"/>
        </w:rPr>
        <w:t>The proposed recreational path will establish links between the caravan park at Goldfields Recreation Reserve, the school's precinct, the RV free campsite, the swimming pool, Beggs Street playground and the future town entry (after construction of a highway bypass)</w:t>
      </w:r>
      <w:r>
        <w:rPr>
          <w:lang w:val="en-US"/>
        </w:rPr>
        <w:t>.</w:t>
      </w:r>
      <w:r w:rsidRPr="00811DF6">
        <w:rPr>
          <w:lang w:val="en-US"/>
        </w:rPr>
        <w:t xml:space="preserve"> The potential for harvesting stormwater and retaining it in wetland areas for use on green spaces will also be explored</w:t>
      </w:r>
      <w:r>
        <w:rPr>
          <w:rFonts w:ascii="Tahoma" w:hAnsi="Tahoma" w:cs="Tahoma"/>
          <w:lang w:val="en-US"/>
        </w:rPr>
        <w:t>.</w:t>
      </w:r>
    </w:p>
    <w:p w14:paraId="5617D3E7" w14:textId="060248F6" w:rsidR="00AA2DFC" w:rsidRDefault="00811DF6" w:rsidP="00811DF6">
      <w:pPr>
        <w:pStyle w:val="BodyText"/>
        <w:rPr>
          <w:lang w:eastAsia="en-AU"/>
        </w:rPr>
      </w:pPr>
      <w:r w:rsidRPr="00811DF6">
        <w:rPr>
          <w:lang w:val="en-US" w:eastAsia="en-AU"/>
        </w:rPr>
        <w:t>The next steps include securing funding, then project planning and establishing governance and stakeholder relationships</w:t>
      </w:r>
      <w:r>
        <w:rPr>
          <w:rFonts w:ascii="Tahoma" w:hAnsi="Tahoma" w:cs="Tahoma"/>
          <w:lang w:val="en-US" w:eastAsia="en-AU"/>
        </w:rPr>
        <w:t>.</w:t>
      </w:r>
      <w:r w:rsidRPr="00811DF6">
        <w:rPr>
          <w:lang w:val="en-US" w:eastAsia="en-AU"/>
        </w:rPr>
        <w:t xml:space="preserve"> A community engagement and co-design program will follow, with technical and feasibility work after that</w:t>
      </w:r>
      <w:r>
        <w:rPr>
          <w:rFonts w:ascii="Tahoma" w:hAnsi="Tahoma" w:cs="Tahoma"/>
          <w:lang w:val="en-US" w:eastAsia="en-AU"/>
        </w:rPr>
        <w:t>.</w:t>
      </w:r>
      <w:r w:rsidRPr="00811DF6">
        <w:rPr>
          <w:lang w:val="en-US" w:eastAsia="en-AU"/>
        </w:rPr>
        <w:t xml:space="preserve"> This process will produce a masterplan</w:t>
      </w:r>
      <w:r w:rsidR="006617BA">
        <w:rPr>
          <w:lang w:eastAsia="en-AU"/>
        </w:rPr>
        <w:t>.</w:t>
      </w:r>
    </w:p>
    <w:p w14:paraId="0C8482FF" w14:textId="0A78AEE1" w:rsidR="00823A3A" w:rsidRDefault="00020882" w:rsidP="00823A3A">
      <w:pPr>
        <w:pStyle w:val="CaptionImageorFigure"/>
      </w:pPr>
      <w:r>
        <w:t xml:space="preserve">Table </w:t>
      </w:r>
      <w:r w:rsidR="000C3FE3">
        <w:t>1</w:t>
      </w:r>
      <w:r w:rsidR="00D8224C">
        <w:t>5</w:t>
      </w:r>
      <w:r>
        <w:t xml:space="preserve">: A summary of the impact that the </w:t>
      </w:r>
      <w:r w:rsidR="00A95C56" w:rsidRPr="00A95C56">
        <w:t>Beaufort Linear: Green-Blue Infrastructure for a Small Town</w:t>
      </w:r>
      <w:r w:rsidR="00A95C56">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41680356"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087F3445" w14:textId="77777777" w:rsidR="00261458" w:rsidRPr="003E3DC3" w:rsidRDefault="00261458">
            <w:pPr>
              <w:pStyle w:val="TableHeadingLeft"/>
              <w:rPr>
                <w:sz w:val="24"/>
                <w:szCs w:val="36"/>
              </w:rPr>
            </w:pPr>
            <w:r w:rsidRPr="003E3DC3">
              <w:rPr>
                <w:sz w:val="24"/>
                <w:szCs w:val="36"/>
              </w:rPr>
              <w:t>IWM outcome</w:t>
            </w:r>
          </w:p>
        </w:tc>
        <w:tc>
          <w:tcPr>
            <w:tcW w:w="2265" w:type="dxa"/>
          </w:tcPr>
          <w:p w14:paraId="1304FCEE" w14:textId="77777777" w:rsidR="00261458" w:rsidRPr="003E3DC3" w:rsidRDefault="00261458">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7C4348" w14:paraId="3AD68207" w14:textId="77777777">
        <w:tc>
          <w:tcPr>
            <w:tcW w:w="7354" w:type="dxa"/>
          </w:tcPr>
          <w:p w14:paraId="4E54E204" w14:textId="77777777" w:rsidR="007C4348" w:rsidRDefault="007C4348" w:rsidP="007C4348">
            <w:pPr>
              <w:pStyle w:val="BodyText"/>
              <w:rPr>
                <w:lang w:eastAsia="en-AU"/>
              </w:rPr>
            </w:pPr>
            <w:r w:rsidRPr="002F5B60">
              <w:rPr>
                <w:lang w:eastAsia="en-AU"/>
              </w:rPr>
              <w:t>safe, secure and affordable supplies in a changing future</w:t>
            </w:r>
          </w:p>
        </w:tc>
        <w:tc>
          <w:tcPr>
            <w:tcW w:w="2265" w:type="dxa"/>
            <w:vAlign w:val="top"/>
          </w:tcPr>
          <w:p w14:paraId="296FA33F" w14:textId="6A6719E8" w:rsidR="007C4348" w:rsidRDefault="007C4348" w:rsidP="007C4348">
            <w:pPr>
              <w:pStyle w:val="BodyText"/>
              <w:rPr>
                <w:lang w:eastAsia="en-AU"/>
              </w:rPr>
            </w:pPr>
            <w:r w:rsidRPr="006727C4">
              <w:rPr>
                <w:lang w:eastAsia="en-AU"/>
              </w:rPr>
              <w:t>Medium impact</w:t>
            </w:r>
          </w:p>
        </w:tc>
      </w:tr>
      <w:tr w:rsidR="007C4348" w14:paraId="4336550B" w14:textId="77777777">
        <w:tc>
          <w:tcPr>
            <w:tcW w:w="7354" w:type="dxa"/>
          </w:tcPr>
          <w:p w14:paraId="52470DB9" w14:textId="77777777" w:rsidR="007C4348" w:rsidRDefault="007C4348" w:rsidP="007C4348">
            <w:pPr>
              <w:pStyle w:val="BodyText"/>
              <w:rPr>
                <w:lang w:eastAsia="en-AU"/>
              </w:rPr>
            </w:pPr>
            <w:r w:rsidRPr="002F5B60">
              <w:rPr>
                <w:lang w:eastAsia="en-AU"/>
              </w:rPr>
              <w:t>effective and affordable wastewater systems</w:t>
            </w:r>
          </w:p>
        </w:tc>
        <w:tc>
          <w:tcPr>
            <w:tcW w:w="2265" w:type="dxa"/>
            <w:vAlign w:val="top"/>
          </w:tcPr>
          <w:p w14:paraId="0AE6617B" w14:textId="20CC06EB" w:rsidR="007C4348" w:rsidRDefault="007C4348" w:rsidP="007C4348">
            <w:pPr>
              <w:pStyle w:val="BodyText"/>
              <w:rPr>
                <w:lang w:eastAsia="en-AU"/>
              </w:rPr>
            </w:pPr>
            <w:r>
              <w:rPr>
                <w:lang w:eastAsia="en-AU"/>
              </w:rPr>
              <w:t>Low</w:t>
            </w:r>
            <w:r w:rsidRPr="006727C4">
              <w:rPr>
                <w:lang w:eastAsia="en-AU"/>
              </w:rPr>
              <w:t xml:space="preserve"> impact</w:t>
            </w:r>
          </w:p>
        </w:tc>
      </w:tr>
      <w:tr w:rsidR="007C4348" w14:paraId="3E21D407" w14:textId="77777777">
        <w:tc>
          <w:tcPr>
            <w:tcW w:w="7354" w:type="dxa"/>
          </w:tcPr>
          <w:p w14:paraId="16696B07" w14:textId="77777777" w:rsidR="007C4348" w:rsidRDefault="007C4348" w:rsidP="007C4348">
            <w:pPr>
              <w:pStyle w:val="BodyText"/>
              <w:rPr>
                <w:lang w:eastAsia="en-AU"/>
              </w:rPr>
            </w:pPr>
            <w:r w:rsidRPr="00450552">
              <w:rPr>
                <w:lang w:eastAsia="en-AU"/>
              </w:rPr>
              <w:t>manage flood risks</w:t>
            </w:r>
          </w:p>
        </w:tc>
        <w:tc>
          <w:tcPr>
            <w:tcW w:w="2265" w:type="dxa"/>
            <w:vAlign w:val="top"/>
          </w:tcPr>
          <w:p w14:paraId="653BB1D3" w14:textId="08BA2CDA" w:rsidR="007C4348" w:rsidRDefault="007C4348" w:rsidP="007C4348">
            <w:pPr>
              <w:pStyle w:val="BodyText"/>
              <w:rPr>
                <w:lang w:eastAsia="en-AU"/>
              </w:rPr>
            </w:pPr>
            <w:r w:rsidRPr="006727C4">
              <w:rPr>
                <w:lang w:eastAsia="en-AU"/>
              </w:rPr>
              <w:t>Medium impact</w:t>
            </w:r>
          </w:p>
        </w:tc>
      </w:tr>
      <w:tr w:rsidR="000D1906" w14:paraId="1DCF4E66" w14:textId="77777777">
        <w:tc>
          <w:tcPr>
            <w:tcW w:w="7354" w:type="dxa"/>
          </w:tcPr>
          <w:p w14:paraId="32CFEB5B" w14:textId="77777777" w:rsidR="000D1906" w:rsidRDefault="000D1906" w:rsidP="000D1906">
            <w:pPr>
              <w:pStyle w:val="BodyText"/>
              <w:rPr>
                <w:lang w:eastAsia="en-AU"/>
              </w:rPr>
            </w:pPr>
            <w:r w:rsidRPr="00450552">
              <w:rPr>
                <w:lang w:eastAsia="en-AU"/>
              </w:rPr>
              <w:t>healthy and valued waterways and waterbodies</w:t>
            </w:r>
          </w:p>
        </w:tc>
        <w:tc>
          <w:tcPr>
            <w:tcW w:w="2265" w:type="dxa"/>
          </w:tcPr>
          <w:p w14:paraId="6D84E197" w14:textId="1E268B7E" w:rsidR="000D1906" w:rsidRDefault="00490822" w:rsidP="000D1906">
            <w:pPr>
              <w:pStyle w:val="BodyText"/>
              <w:rPr>
                <w:lang w:eastAsia="en-AU"/>
              </w:rPr>
            </w:pPr>
            <w:r>
              <w:rPr>
                <w:lang w:eastAsia="en-AU"/>
              </w:rPr>
              <w:t>High impact</w:t>
            </w:r>
          </w:p>
        </w:tc>
      </w:tr>
      <w:tr w:rsidR="007D57A1" w14:paraId="5252234C" w14:textId="77777777">
        <w:tc>
          <w:tcPr>
            <w:tcW w:w="7354" w:type="dxa"/>
          </w:tcPr>
          <w:p w14:paraId="34FF724D" w14:textId="77777777" w:rsidR="007D57A1" w:rsidRDefault="007D57A1" w:rsidP="007D57A1">
            <w:pPr>
              <w:pStyle w:val="BodyText"/>
              <w:rPr>
                <w:lang w:eastAsia="en-AU"/>
              </w:rPr>
            </w:pPr>
            <w:r w:rsidRPr="00450552">
              <w:rPr>
                <w:lang w:eastAsia="en-AU"/>
              </w:rPr>
              <w:lastRenderedPageBreak/>
              <w:t>healthy and valued landscapes</w:t>
            </w:r>
          </w:p>
        </w:tc>
        <w:tc>
          <w:tcPr>
            <w:tcW w:w="2265" w:type="dxa"/>
          </w:tcPr>
          <w:p w14:paraId="46D0C63E" w14:textId="47C22ED9" w:rsidR="007D57A1" w:rsidRDefault="00490822" w:rsidP="007D57A1">
            <w:pPr>
              <w:pStyle w:val="BodyText"/>
              <w:rPr>
                <w:lang w:eastAsia="en-AU"/>
              </w:rPr>
            </w:pPr>
            <w:r>
              <w:rPr>
                <w:lang w:eastAsia="en-AU"/>
              </w:rPr>
              <w:t>High impact</w:t>
            </w:r>
          </w:p>
        </w:tc>
      </w:tr>
      <w:tr w:rsidR="007D57A1" w14:paraId="78260D3D" w14:textId="77777777">
        <w:tc>
          <w:tcPr>
            <w:tcW w:w="7354" w:type="dxa"/>
          </w:tcPr>
          <w:p w14:paraId="3420EE3B" w14:textId="163F88B6" w:rsidR="007D57A1" w:rsidRDefault="00611077" w:rsidP="007D57A1">
            <w:pPr>
              <w:pStyle w:val="BodyText"/>
              <w:rPr>
                <w:lang w:eastAsia="en-AU"/>
              </w:rPr>
            </w:pPr>
            <w:r>
              <w:rPr>
                <w:lang w:eastAsia="en-AU"/>
              </w:rPr>
              <w:t>Traditional Owner and community values reflected in place-based planning</w:t>
            </w:r>
          </w:p>
        </w:tc>
        <w:tc>
          <w:tcPr>
            <w:tcW w:w="2265" w:type="dxa"/>
          </w:tcPr>
          <w:p w14:paraId="6E601C2E" w14:textId="02AF244A" w:rsidR="007D57A1" w:rsidRDefault="007C4348" w:rsidP="007D57A1">
            <w:pPr>
              <w:pStyle w:val="BodyText"/>
              <w:rPr>
                <w:lang w:eastAsia="en-AU"/>
              </w:rPr>
            </w:pPr>
            <w:r>
              <w:rPr>
                <w:lang w:eastAsia="en-AU"/>
              </w:rPr>
              <w:t>Medium impact</w:t>
            </w:r>
          </w:p>
        </w:tc>
      </w:tr>
      <w:tr w:rsidR="007D57A1" w14:paraId="0FF4B9E4" w14:textId="77777777">
        <w:tc>
          <w:tcPr>
            <w:tcW w:w="7354" w:type="dxa"/>
          </w:tcPr>
          <w:p w14:paraId="66D6D92A" w14:textId="77777777" w:rsidR="007D57A1" w:rsidRDefault="007D57A1" w:rsidP="007D57A1">
            <w:pPr>
              <w:pStyle w:val="BodyText"/>
              <w:rPr>
                <w:lang w:eastAsia="en-AU"/>
              </w:rPr>
            </w:pPr>
            <w:r w:rsidRPr="00450552">
              <w:rPr>
                <w:lang w:eastAsia="en-AU"/>
              </w:rPr>
              <w:t>jobs, economic opportunity and innovation</w:t>
            </w:r>
          </w:p>
        </w:tc>
        <w:tc>
          <w:tcPr>
            <w:tcW w:w="2265" w:type="dxa"/>
          </w:tcPr>
          <w:p w14:paraId="5B5611C6" w14:textId="438B14F7" w:rsidR="007D57A1" w:rsidRDefault="007C4348" w:rsidP="007D57A1">
            <w:pPr>
              <w:pStyle w:val="BodyText"/>
              <w:rPr>
                <w:lang w:eastAsia="en-AU"/>
              </w:rPr>
            </w:pPr>
            <w:r>
              <w:rPr>
                <w:lang w:eastAsia="en-AU"/>
              </w:rPr>
              <w:t>Low</w:t>
            </w:r>
            <w:r w:rsidR="00490822">
              <w:rPr>
                <w:lang w:eastAsia="en-AU"/>
              </w:rPr>
              <w:t xml:space="preserve"> impact</w:t>
            </w:r>
          </w:p>
        </w:tc>
      </w:tr>
    </w:tbl>
    <w:p w14:paraId="5C0EC20A" w14:textId="6660EE77" w:rsidR="00823A3A" w:rsidRDefault="00823A3A" w:rsidP="00823A3A">
      <w:pPr>
        <w:pStyle w:val="CaptionImageorFigure"/>
      </w:pPr>
      <w:r>
        <w:t xml:space="preserve">Table </w:t>
      </w:r>
      <w:r w:rsidR="000C3FE3">
        <w:t>1</w:t>
      </w:r>
      <w:r w:rsidR="00D8224C">
        <w:t>6</w:t>
      </w:r>
      <w:r>
        <w:t xml:space="preserve">: A summary of key details for the </w:t>
      </w:r>
      <w:r w:rsidR="00014E13" w:rsidRPr="00014E13">
        <w:t>Beaufort Linear: Green-Blue Infrastructure for a Small Town</w:t>
      </w:r>
      <w:r w:rsidR="006617BA">
        <w:t xml:space="preserve"> </w:t>
      </w:r>
      <w:r>
        <w:t>opportunity.</w:t>
      </w:r>
    </w:p>
    <w:tbl>
      <w:tblPr>
        <w:tblStyle w:val="TableGrid"/>
        <w:tblW w:w="9638" w:type="dxa"/>
        <w:tblLook w:val="04A0" w:firstRow="1" w:lastRow="0" w:firstColumn="1" w:lastColumn="0" w:noHBand="0" w:noVBand="1"/>
      </w:tblPr>
      <w:tblGrid>
        <w:gridCol w:w="2268"/>
        <w:gridCol w:w="7370"/>
      </w:tblGrid>
      <w:tr w:rsidR="00823A3A" w14:paraId="660CF76C"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3D36EF32" w14:textId="77777777" w:rsidR="00823A3A" w:rsidRPr="003E3DC3" w:rsidRDefault="00823A3A">
            <w:pPr>
              <w:pStyle w:val="TableHeadingLeft"/>
              <w:rPr>
                <w:sz w:val="24"/>
                <w:szCs w:val="36"/>
              </w:rPr>
            </w:pPr>
            <w:r w:rsidRPr="003E3DC3">
              <w:rPr>
                <w:sz w:val="24"/>
                <w:szCs w:val="36"/>
              </w:rPr>
              <w:t>Subject</w:t>
            </w:r>
          </w:p>
        </w:tc>
        <w:tc>
          <w:tcPr>
            <w:tcW w:w="7370" w:type="dxa"/>
          </w:tcPr>
          <w:p w14:paraId="7F832AC6" w14:textId="77777777" w:rsidR="00823A3A" w:rsidRPr="003E3DC3" w:rsidRDefault="00823A3A">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53BBB54C" w14:textId="77777777">
        <w:tc>
          <w:tcPr>
            <w:tcW w:w="2268" w:type="dxa"/>
          </w:tcPr>
          <w:p w14:paraId="1A7CD011" w14:textId="77777777" w:rsidR="00823A3A" w:rsidRPr="003E3DC3" w:rsidRDefault="00823A3A">
            <w:pPr>
              <w:pStyle w:val="BodyText"/>
              <w:rPr>
                <w:b/>
                <w:bCs/>
              </w:rPr>
            </w:pPr>
            <w:r w:rsidRPr="003E3DC3">
              <w:rPr>
                <w:b/>
                <w:bCs/>
              </w:rPr>
              <w:t>Status</w:t>
            </w:r>
          </w:p>
        </w:tc>
        <w:tc>
          <w:tcPr>
            <w:tcW w:w="7370" w:type="dxa"/>
          </w:tcPr>
          <w:p w14:paraId="4146C9E2" w14:textId="3683FE46" w:rsidR="00823A3A" w:rsidRPr="003E3DC3" w:rsidRDefault="00F931DC">
            <w:pPr>
              <w:pStyle w:val="BodyText"/>
            </w:pPr>
            <w:r w:rsidRPr="00F931DC">
              <w:t>Concept</w:t>
            </w:r>
          </w:p>
        </w:tc>
      </w:tr>
      <w:tr w:rsidR="00823A3A" w14:paraId="5AAF3FA0" w14:textId="77777777">
        <w:tc>
          <w:tcPr>
            <w:tcW w:w="2268" w:type="dxa"/>
          </w:tcPr>
          <w:p w14:paraId="63270869" w14:textId="77777777" w:rsidR="00823A3A" w:rsidRPr="003E3DC3" w:rsidRDefault="00823A3A">
            <w:pPr>
              <w:pStyle w:val="BodyText"/>
              <w:rPr>
                <w:b/>
                <w:bCs/>
              </w:rPr>
            </w:pPr>
            <w:r w:rsidRPr="003E3DC3">
              <w:rPr>
                <w:b/>
                <w:bCs/>
              </w:rPr>
              <w:t>Lead organisation</w:t>
            </w:r>
          </w:p>
        </w:tc>
        <w:tc>
          <w:tcPr>
            <w:tcW w:w="7370" w:type="dxa"/>
          </w:tcPr>
          <w:p w14:paraId="6B7AA23F" w14:textId="3928318E" w:rsidR="00823A3A" w:rsidRPr="003E3DC3" w:rsidRDefault="00F931DC">
            <w:pPr>
              <w:pStyle w:val="BodyText"/>
            </w:pPr>
            <w:r w:rsidRPr="00F931DC">
              <w:t>Pyrenees Shire Council</w:t>
            </w:r>
          </w:p>
        </w:tc>
      </w:tr>
      <w:tr w:rsidR="00823A3A" w14:paraId="6A298FCE" w14:textId="77777777">
        <w:tc>
          <w:tcPr>
            <w:tcW w:w="2268" w:type="dxa"/>
          </w:tcPr>
          <w:p w14:paraId="1028B6F8" w14:textId="77777777" w:rsidR="00823A3A" w:rsidRPr="003E3DC3" w:rsidRDefault="00823A3A">
            <w:pPr>
              <w:pStyle w:val="BodyText"/>
              <w:rPr>
                <w:b/>
                <w:bCs/>
              </w:rPr>
            </w:pPr>
            <w:r w:rsidRPr="003E3DC3">
              <w:rPr>
                <w:b/>
                <w:bCs/>
              </w:rPr>
              <w:t>Implementation partners</w:t>
            </w:r>
          </w:p>
        </w:tc>
        <w:tc>
          <w:tcPr>
            <w:tcW w:w="7370" w:type="dxa"/>
          </w:tcPr>
          <w:p w14:paraId="04FFF368" w14:textId="1B77C83E" w:rsidR="00823A3A" w:rsidRPr="003E3DC3" w:rsidRDefault="00F931DC">
            <w:pPr>
              <w:pStyle w:val="BodyText"/>
            </w:pPr>
            <w:r>
              <w:t>DEECA</w:t>
            </w:r>
          </w:p>
        </w:tc>
      </w:tr>
      <w:tr w:rsidR="00823A3A" w14:paraId="4C4CBBAC" w14:textId="77777777">
        <w:tc>
          <w:tcPr>
            <w:tcW w:w="2268" w:type="dxa"/>
          </w:tcPr>
          <w:p w14:paraId="577EC66C" w14:textId="77777777" w:rsidR="00823A3A" w:rsidRPr="003E3DC3" w:rsidRDefault="00823A3A">
            <w:pPr>
              <w:pStyle w:val="BodyText"/>
              <w:rPr>
                <w:b/>
                <w:bCs/>
              </w:rPr>
            </w:pPr>
            <w:r w:rsidRPr="003E3DC3">
              <w:rPr>
                <w:b/>
                <w:bCs/>
              </w:rPr>
              <w:t>Location</w:t>
            </w:r>
          </w:p>
        </w:tc>
        <w:tc>
          <w:tcPr>
            <w:tcW w:w="7370" w:type="dxa"/>
          </w:tcPr>
          <w:p w14:paraId="358F0F5A" w14:textId="75BC5C6A" w:rsidR="00823A3A" w:rsidRPr="003E3DC3" w:rsidRDefault="004351C5">
            <w:pPr>
              <w:pStyle w:val="BodyText"/>
            </w:pPr>
            <w:r w:rsidRPr="004351C5">
              <w:t>Beaufort</w:t>
            </w:r>
          </w:p>
        </w:tc>
      </w:tr>
      <w:tr w:rsidR="00FE16AD" w14:paraId="512B8024" w14:textId="77777777">
        <w:tc>
          <w:tcPr>
            <w:tcW w:w="2268" w:type="dxa"/>
          </w:tcPr>
          <w:p w14:paraId="5BDFA27F" w14:textId="2B77A5A4" w:rsidR="00FE16AD" w:rsidRPr="003E3DC3" w:rsidRDefault="00FE16AD">
            <w:pPr>
              <w:pStyle w:val="BodyText"/>
              <w:rPr>
                <w:b/>
                <w:bCs/>
              </w:rPr>
            </w:pPr>
            <w:r>
              <w:rPr>
                <w:b/>
                <w:bCs/>
              </w:rPr>
              <w:t>Scale</w:t>
            </w:r>
          </w:p>
        </w:tc>
        <w:tc>
          <w:tcPr>
            <w:tcW w:w="7370" w:type="dxa"/>
          </w:tcPr>
          <w:p w14:paraId="2D69DC0C" w14:textId="6C660D32" w:rsidR="00FE16AD" w:rsidRPr="00FE16AD" w:rsidRDefault="004351C5">
            <w:pPr>
              <w:pStyle w:val="BodyText"/>
            </w:pPr>
            <w:r>
              <w:t>Town</w:t>
            </w:r>
          </w:p>
        </w:tc>
      </w:tr>
    </w:tbl>
    <w:p w14:paraId="7ADA985E" w14:textId="54026E0B" w:rsidR="009F650C" w:rsidRDefault="00551B12" w:rsidP="00551B12">
      <w:pPr>
        <w:pStyle w:val="Heading2"/>
      </w:pPr>
      <w:bookmarkStart w:id="68" w:name="_Toc166863310"/>
      <w:r>
        <w:t>Integrated Management of the Tullaroop Catchment (Stage 2 –Implementation)</w:t>
      </w:r>
      <w:bookmarkEnd w:id="68"/>
    </w:p>
    <w:p w14:paraId="6E66D2B4" w14:textId="5CA8D747" w:rsidR="00FF67EB" w:rsidRPr="00FF67EB" w:rsidRDefault="00FF67EB" w:rsidP="00FF67EB">
      <w:pPr>
        <w:pStyle w:val="BodyText"/>
      </w:pPr>
      <w:r w:rsidRPr="00FF67EB">
        <w:t xml:space="preserve">The Tullaroop catchment provides a range of environmental, social, cultural and economic values to communities in central </w:t>
      </w:r>
      <w:r w:rsidR="00AF0B56" w:rsidRPr="00FF67EB">
        <w:t>Victoria. The</w:t>
      </w:r>
      <w:r w:rsidRPr="00FF67EB">
        <w:t xml:space="preserve"> catchment faces significant future threats to water quality and the health of aquatic ecosystems from uncontrolled livestock access to waterways and from climate change.</w:t>
      </w:r>
    </w:p>
    <w:p w14:paraId="79AE2A6A" w14:textId="77777777" w:rsidR="00FF67EB" w:rsidRPr="00FF67EB" w:rsidRDefault="00FF67EB" w:rsidP="00FF67EB">
      <w:pPr>
        <w:pStyle w:val="BodyText"/>
      </w:pPr>
      <w:r w:rsidRPr="00FF67EB">
        <w:t>The Tullaroop Integrated Catchment Plan sets out the most cost-effective action to improve river health (fencing the remainder of Birch’s and Tullaroop Creeks), improved water supply management practices (stock exclusion from the reservoir, as well as septic audit and compliance measures) and includes priority activities informed by an Aboriginal Water Assessment: Wartaka – cultural management and empowerment of landscape; revegetation and weed control at Long, Merin Merin and Middle swamps; and Djandak Wi – cultural burning and cultural heritage audits.</w:t>
      </w:r>
    </w:p>
    <w:p w14:paraId="43C8552F" w14:textId="7E3A6C18" w:rsidR="008D0418" w:rsidRDefault="00FF67EB" w:rsidP="00FF67EB">
      <w:pPr>
        <w:pStyle w:val="BodyText"/>
        <w:rPr>
          <w:lang w:eastAsia="en-AU"/>
        </w:rPr>
      </w:pPr>
      <w:r w:rsidRPr="00FF67EB">
        <w:rPr>
          <w:lang w:eastAsia="en-AU"/>
        </w:rPr>
        <w:t xml:space="preserve">The plan now enters an implementation phase and will seek multiple forms of investment and ongoing collaboration to achieve the outcomes it sets </w:t>
      </w:r>
      <w:r w:rsidR="00AF0B56" w:rsidRPr="00FF67EB">
        <w:rPr>
          <w:lang w:eastAsia="en-AU"/>
        </w:rPr>
        <w:t>out. Implementation</w:t>
      </w:r>
      <w:r w:rsidRPr="00FF67EB">
        <w:rPr>
          <w:lang w:eastAsia="en-AU"/>
        </w:rPr>
        <w:t xml:space="preserve"> of multiple IWM plans for the urban centres in the Tullaroop catchment will also play an important role </w:t>
      </w:r>
      <w:r w:rsidRPr="00FF67EB">
        <w:rPr>
          <w:lang w:eastAsia="en-AU"/>
        </w:rPr>
        <w:lastRenderedPageBreak/>
        <w:t>in achieving the vision of the plan.</w:t>
      </w:r>
      <w:r w:rsidR="00AF0B56">
        <w:rPr>
          <w:lang w:eastAsia="en-AU"/>
        </w:rPr>
        <w:t xml:space="preserve"> </w:t>
      </w:r>
      <w:r w:rsidRPr="00FF67EB">
        <w:rPr>
          <w:lang w:eastAsia="en-AU"/>
        </w:rPr>
        <w:t>Future results of the monitoring and evaluation outcomes will be provided to the community reference group and the IWM forum</w:t>
      </w:r>
      <w:r w:rsidR="008D0418">
        <w:rPr>
          <w:lang w:eastAsia="en-AU"/>
        </w:rPr>
        <w:t>.</w:t>
      </w:r>
    </w:p>
    <w:p w14:paraId="56AACB4B" w14:textId="0D6E0BA0" w:rsidR="00823A3A" w:rsidRDefault="00020882" w:rsidP="00823A3A">
      <w:pPr>
        <w:pStyle w:val="CaptionImageorFigure"/>
      </w:pPr>
      <w:r>
        <w:t xml:space="preserve">Table </w:t>
      </w:r>
      <w:r w:rsidR="000C3FE3">
        <w:t>1</w:t>
      </w:r>
      <w:r w:rsidR="00E90920">
        <w:t>7</w:t>
      </w:r>
      <w:r>
        <w:t xml:space="preserve">: A summary of the impact that the </w:t>
      </w:r>
      <w:r w:rsidR="00E90920" w:rsidRPr="00E90920">
        <w:t>Integrated Management of the Tullaroop Catchment (Stage 2 –Implementation)</w:t>
      </w:r>
      <w:r w:rsidR="00E90920">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1F4F64B7"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3A8C14F4" w14:textId="77777777" w:rsidR="00261458" w:rsidRPr="003E3DC3" w:rsidRDefault="00261458">
            <w:pPr>
              <w:pStyle w:val="TableHeadingLeft"/>
              <w:rPr>
                <w:sz w:val="24"/>
                <w:szCs w:val="36"/>
              </w:rPr>
            </w:pPr>
            <w:r w:rsidRPr="003E3DC3">
              <w:rPr>
                <w:sz w:val="24"/>
                <w:szCs w:val="36"/>
              </w:rPr>
              <w:t>IWM outcome</w:t>
            </w:r>
          </w:p>
        </w:tc>
        <w:tc>
          <w:tcPr>
            <w:tcW w:w="2265" w:type="dxa"/>
          </w:tcPr>
          <w:p w14:paraId="2B0CA62A" w14:textId="77777777" w:rsidR="00261458" w:rsidRPr="003E3DC3" w:rsidRDefault="00261458">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7D57A1" w14:paraId="1504DC29" w14:textId="77777777">
        <w:tc>
          <w:tcPr>
            <w:tcW w:w="7354" w:type="dxa"/>
          </w:tcPr>
          <w:p w14:paraId="43D77096" w14:textId="77777777" w:rsidR="007D57A1" w:rsidRDefault="007D57A1" w:rsidP="007D57A1">
            <w:pPr>
              <w:pStyle w:val="BodyText"/>
              <w:rPr>
                <w:lang w:eastAsia="en-AU"/>
              </w:rPr>
            </w:pPr>
            <w:r w:rsidRPr="002F5B60">
              <w:rPr>
                <w:lang w:eastAsia="en-AU"/>
              </w:rPr>
              <w:t>safe, secure and affordable supplies in a changing future</w:t>
            </w:r>
          </w:p>
        </w:tc>
        <w:tc>
          <w:tcPr>
            <w:tcW w:w="2265" w:type="dxa"/>
          </w:tcPr>
          <w:p w14:paraId="3B06F57F" w14:textId="67CE5469" w:rsidR="007D57A1" w:rsidRDefault="004B6820" w:rsidP="007D57A1">
            <w:pPr>
              <w:pStyle w:val="BodyText"/>
              <w:rPr>
                <w:lang w:eastAsia="en-AU"/>
              </w:rPr>
            </w:pPr>
            <w:r>
              <w:rPr>
                <w:lang w:eastAsia="en-AU"/>
              </w:rPr>
              <w:t xml:space="preserve">Medium </w:t>
            </w:r>
            <w:r w:rsidR="00782753">
              <w:rPr>
                <w:lang w:eastAsia="en-AU"/>
              </w:rPr>
              <w:t>impact</w:t>
            </w:r>
          </w:p>
        </w:tc>
      </w:tr>
      <w:tr w:rsidR="007D57A1" w14:paraId="3086782F" w14:textId="77777777">
        <w:tc>
          <w:tcPr>
            <w:tcW w:w="7354" w:type="dxa"/>
          </w:tcPr>
          <w:p w14:paraId="767ECE42" w14:textId="77777777" w:rsidR="007D57A1" w:rsidRDefault="007D57A1" w:rsidP="007D57A1">
            <w:pPr>
              <w:pStyle w:val="BodyText"/>
              <w:rPr>
                <w:lang w:eastAsia="en-AU"/>
              </w:rPr>
            </w:pPr>
            <w:r w:rsidRPr="002F5B60">
              <w:rPr>
                <w:lang w:eastAsia="en-AU"/>
              </w:rPr>
              <w:t>effective and affordable wastewater systems</w:t>
            </w:r>
          </w:p>
        </w:tc>
        <w:tc>
          <w:tcPr>
            <w:tcW w:w="2265" w:type="dxa"/>
          </w:tcPr>
          <w:p w14:paraId="79BBB11C" w14:textId="0D7A80E3" w:rsidR="007D57A1" w:rsidRDefault="00782753" w:rsidP="007D57A1">
            <w:pPr>
              <w:pStyle w:val="BodyText"/>
              <w:rPr>
                <w:lang w:eastAsia="en-AU"/>
              </w:rPr>
            </w:pPr>
            <w:r>
              <w:rPr>
                <w:lang w:eastAsia="en-AU"/>
              </w:rPr>
              <w:t>Low impact</w:t>
            </w:r>
          </w:p>
        </w:tc>
      </w:tr>
      <w:tr w:rsidR="00261458" w14:paraId="0A190EE7" w14:textId="77777777">
        <w:tc>
          <w:tcPr>
            <w:tcW w:w="7354" w:type="dxa"/>
          </w:tcPr>
          <w:p w14:paraId="31BD640A" w14:textId="77777777" w:rsidR="00261458" w:rsidRDefault="00261458">
            <w:pPr>
              <w:pStyle w:val="BodyText"/>
              <w:rPr>
                <w:lang w:eastAsia="en-AU"/>
              </w:rPr>
            </w:pPr>
            <w:r w:rsidRPr="00450552">
              <w:rPr>
                <w:lang w:eastAsia="en-AU"/>
              </w:rPr>
              <w:t>manage flood risks</w:t>
            </w:r>
          </w:p>
        </w:tc>
        <w:tc>
          <w:tcPr>
            <w:tcW w:w="2265" w:type="dxa"/>
          </w:tcPr>
          <w:p w14:paraId="49B3999E" w14:textId="368B09A1" w:rsidR="00261458" w:rsidRDefault="004B6820">
            <w:pPr>
              <w:pStyle w:val="BodyText"/>
              <w:rPr>
                <w:lang w:eastAsia="en-AU"/>
              </w:rPr>
            </w:pPr>
            <w:r>
              <w:rPr>
                <w:lang w:eastAsia="en-AU"/>
              </w:rPr>
              <w:t xml:space="preserve">Medium </w:t>
            </w:r>
            <w:r w:rsidR="00782753">
              <w:rPr>
                <w:lang w:eastAsia="en-AU"/>
              </w:rPr>
              <w:t>impact</w:t>
            </w:r>
          </w:p>
        </w:tc>
      </w:tr>
      <w:tr w:rsidR="007D57A1" w14:paraId="7DF1ACC5" w14:textId="77777777">
        <w:tc>
          <w:tcPr>
            <w:tcW w:w="7354" w:type="dxa"/>
          </w:tcPr>
          <w:p w14:paraId="7E5D78D9" w14:textId="77777777" w:rsidR="007D57A1" w:rsidRDefault="007D57A1" w:rsidP="007D57A1">
            <w:pPr>
              <w:pStyle w:val="BodyText"/>
              <w:rPr>
                <w:lang w:eastAsia="en-AU"/>
              </w:rPr>
            </w:pPr>
            <w:r w:rsidRPr="00450552">
              <w:rPr>
                <w:lang w:eastAsia="en-AU"/>
              </w:rPr>
              <w:t>healthy and valued waterways and waterbodies</w:t>
            </w:r>
          </w:p>
        </w:tc>
        <w:tc>
          <w:tcPr>
            <w:tcW w:w="2265" w:type="dxa"/>
          </w:tcPr>
          <w:p w14:paraId="62F2213B" w14:textId="7A3B7C93" w:rsidR="007D57A1" w:rsidRDefault="00782753" w:rsidP="007D57A1">
            <w:pPr>
              <w:pStyle w:val="BodyText"/>
              <w:rPr>
                <w:lang w:eastAsia="en-AU"/>
              </w:rPr>
            </w:pPr>
            <w:r>
              <w:rPr>
                <w:lang w:eastAsia="en-AU"/>
              </w:rPr>
              <w:t>High impact</w:t>
            </w:r>
          </w:p>
        </w:tc>
      </w:tr>
      <w:tr w:rsidR="007D57A1" w14:paraId="45CDCEA7" w14:textId="77777777">
        <w:tc>
          <w:tcPr>
            <w:tcW w:w="7354" w:type="dxa"/>
          </w:tcPr>
          <w:p w14:paraId="3B7E07B0" w14:textId="77777777" w:rsidR="007D57A1" w:rsidRDefault="007D57A1" w:rsidP="007D57A1">
            <w:pPr>
              <w:pStyle w:val="BodyText"/>
              <w:rPr>
                <w:lang w:eastAsia="en-AU"/>
              </w:rPr>
            </w:pPr>
            <w:r w:rsidRPr="00450552">
              <w:rPr>
                <w:lang w:eastAsia="en-AU"/>
              </w:rPr>
              <w:t>healthy and valued landscapes</w:t>
            </w:r>
          </w:p>
        </w:tc>
        <w:tc>
          <w:tcPr>
            <w:tcW w:w="2265" w:type="dxa"/>
          </w:tcPr>
          <w:p w14:paraId="6CF9CA2B" w14:textId="01687146" w:rsidR="007D57A1" w:rsidRDefault="004B6820" w:rsidP="007D57A1">
            <w:pPr>
              <w:pStyle w:val="BodyText"/>
              <w:rPr>
                <w:lang w:eastAsia="en-AU"/>
              </w:rPr>
            </w:pPr>
            <w:r>
              <w:rPr>
                <w:lang w:eastAsia="en-AU"/>
              </w:rPr>
              <w:t>High</w:t>
            </w:r>
            <w:r w:rsidR="00782753">
              <w:rPr>
                <w:lang w:eastAsia="en-AU"/>
              </w:rPr>
              <w:t xml:space="preserve"> impact</w:t>
            </w:r>
          </w:p>
        </w:tc>
      </w:tr>
      <w:tr w:rsidR="007D57A1" w14:paraId="74936C82" w14:textId="77777777">
        <w:tc>
          <w:tcPr>
            <w:tcW w:w="7354" w:type="dxa"/>
          </w:tcPr>
          <w:p w14:paraId="037DC067" w14:textId="40028938" w:rsidR="007D57A1" w:rsidRDefault="00611077" w:rsidP="007D57A1">
            <w:pPr>
              <w:pStyle w:val="BodyText"/>
              <w:rPr>
                <w:lang w:eastAsia="en-AU"/>
              </w:rPr>
            </w:pPr>
            <w:r>
              <w:rPr>
                <w:lang w:eastAsia="en-AU"/>
              </w:rPr>
              <w:t>Traditional Owner and community values reflected in place-based planning</w:t>
            </w:r>
          </w:p>
        </w:tc>
        <w:tc>
          <w:tcPr>
            <w:tcW w:w="2265" w:type="dxa"/>
          </w:tcPr>
          <w:p w14:paraId="0A4AD9D5" w14:textId="57271866" w:rsidR="007D57A1" w:rsidRDefault="00782753" w:rsidP="007D57A1">
            <w:pPr>
              <w:pStyle w:val="BodyText"/>
              <w:rPr>
                <w:lang w:eastAsia="en-AU"/>
              </w:rPr>
            </w:pPr>
            <w:r>
              <w:rPr>
                <w:lang w:eastAsia="en-AU"/>
              </w:rPr>
              <w:t>High impact</w:t>
            </w:r>
          </w:p>
        </w:tc>
      </w:tr>
      <w:tr w:rsidR="007D57A1" w14:paraId="4DDBE301" w14:textId="77777777">
        <w:tc>
          <w:tcPr>
            <w:tcW w:w="7354" w:type="dxa"/>
          </w:tcPr>
          <w:p w14:paraId="56B6B6E7" w14:textId="77777777" w:rsidR="007D57A1" w:rsidRDefault="007D57A1" w:rsidP="007D57A1">
            <w:pPr>
              <w:pStyle w:val="BodyText"/>
              <w:rPr>
                <w:lang w:eastAsia="en-AU"/>
              </w:rPr>
            </w:pPr>
            <w:r w:rsidRPr="00450552">
              <w:rPr>
                <w:lang w:eastAsia="en-AU"/>
              </w:rPr>
              <w:t>jobs, economic opportunity and innovation</w:t>
            </w:r>
          </w:p>
        </w:tc>
        <w:tc>
          <w:tcPr>
            <w:tcW w:w="2265" w:type="dxa"/>
          </w:tcPr>
          <w:p w14:paraId="3A93A98A" w14:textId="2400505D" w:rsidR="007D57A1" w:rsidRDefault="004B6820" w:rsidP="007D57A1">
            <w:pPr>
              <w:pStyle w:val="BodyText"/>
              <w:rPr>
                <w:lang w:eastAsia="en-AU"/>
              </w:rPr>
            </w:pPr>
            <w:r>
              <w:rPr>
                <w:lang w:eastAsia="en-AU"/>
              </w:rPr>
              <w:t xml:space="preserve">Medium </w:t>
            </w:r>
            <w:r w:rsidR="00782753">
              <w:rPr>
                <w:lang w:eastAsia="en-AU"/>
              </w:rPr>
              <w:t>impact</w:t>
            </w:r>
          </w:p>
        </w:tc>
      </w:tr>
    </w:tbl>
    <w:p w14:paraId="77BE7DB8" w14:textId="64E5AE45" w:rsidR="00823A3A" w:rsidRDefault="00823A3A" w:rsidP="00823A3A">
      <w:pPr>
        <w:pStyle w:val="CaptionImageorFigure"/>
      </w:pPr>
      <w:r>
        <w:t xml:space="preserve">Table </w:t>
      </w:r>
      <w:r w:rsidR="000C3FE3">
        <w:t>1</w:t>
      </w:r>
      <w:r w:rsidR="00E90920">
        <w:t>8</w:t>
      </w:r>
      <w:r>
        <w:t xml:space="preserve">: A summary of key details for the </w:t>
      </w:r>
      <w:r w:rsidR="00E90920" w:rsidRPr="00E90920">
        <w:t>Integrated Management of the Tullaroop Catchment (Stage 2 –Implementation)</w:t>
      </w:r>
      <w:r w:rsidR="00E90920">
        <w:t xml:space="preserve"> </w:t>
      </w:r>
      <w:r>
        <w:t>opportunity.</w:t>
      </w:r>
    </w:p>
    <w:tbl>
      <w:tblPr>
        <w:tblStyle w:val="TableGrid"/>
        <w:tblW w:w="9638" w:type="dxa"/>
        <w:tblLook w:val="04A0" w:firstRow="1" w:lastRow="0" w:firstColumn="1" w:lastColumn="0" w:noHBand="0" w:noVBand="1"/>
      </w:tblPr>
      <w:tblGrid>
        <w:gridCol w:w="2268"/>
        <w:gridCol w:w="7370"/>
      </w:tblGrid>
      <w:tr w:rsidR="00823A3A" w14:paraId="3F359F92"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61E9E3B1" w14:textId="77777777" w:rsidR="00823A3A" w:rsidRPr="003E3DC3" w:rsidRDefault="00823A3A">
            <w:pPr>
              <w:pStyle w:val="TableHeadingLeft"/>
              <w:rPr>
                <w:sz w:val="24"/>
                <w:szCs w:val="36"/>
              </w:rPr>
            </w:pPr>
            <w:r w:rsidRPr="003E3DC3">
              <w:rPr>
                <w:sz w:val="24"/>
                <w:szCs w:val="36"/>
              </w:rPr>
              <w:t>Subject</w:t>
            </w:r>
          </w:p>
        </w:tc>
        <w:tc>
          <w:tcPr>
            <w:tcW w:w="7370" w:type="dxa"/>
          </w:tcPr>
          <w:p w14:paraId="64D0F436" w14:textId="77777777" w:rsidR="00823A3A" w:rsidRPr="003E3DC3" w:rsidRDefault="00823A3A">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57A9DA42" w14:textId="77777777">
        <w:tc>
          <w:tcPr>
            <w:tcW w:w="2268" w:type="dxa"/>
          </w:tcPr>
          <w:p w14:paraId="073789B8" w14:textId="77777777" w:rsidR="00823A3A" w:rsidRPr="003E3DC3" w:rsidRDefault="00823A3A">
            <w:pPr>
              <w:pStyle w:val="BodyText"/>
              <w:rPr>
                <w:b/>
                <w:bCs/>
              </w:rPr>
            </w:pPr>
            <w:r w:rsidRPr="003E3DC3">
              <w:rPr>
                <w:b/>
                <w:bCs/>
              </w:rPr>
              <w:t>Status</w:t>
            </w:r>
          </w:p>
        </w:tc>
        <w:tc>
          <w:tcPr>
            <w:tcW w:w="7370" w:type="dxa"/>
          </w:tcPr>
          <w:p w14:paraId="78AB1DF9" w14:textId="35B408DE" w:rsidR="00823A3A" w:rsidRPr="003E3DC3" w:rsidRDefault="00640BD6">
            <w:pPr>
              <w:pStyle w:val="BodyText"/>
            </w:pPr>
            <w:r>
              <w:t>Implementation</w:t>
            </w:r>
          </w:p>
        </w:tc>
      </w:tr>
      <w:tr w:rsidR="00823A3A" w14:paraId="197E6F6B" w14:textId="77777777">
        <w:tc>
          <w:tcPr>
            <w:tcW w:w="2268" w:type="dxa"/>
          </w:tcPr>
          <w:p w14:paraId="2A26F91C" w14:textId="77777777" w:rsidR="00823A3A" w:rsidRPr="003E3DC3" w:rsidRDefault="00823A3A">
            <w:pPr>
              <w:pStyle w:val="BodyText"/>
              <w:rPr>
                <w:b/>
                <w:bCs/>
              </w:rPr>
            </w:pPr>
            <w:r w:rsidRPr="003E3DC3">
              <w:rPr>
                <w:b/>
                <w:bCs/>
              </w:rPr>
              <w:t>Lead organisation</w:t>
            </w:r>
          </w:p>
        </w:tc>
        <w:tc>
          <w:tcPr>
            <w:tcW w:w="7370" w:type="dxa"/>
          </w:tcPr>
          <w:p w14:paraId="342F6690" w14:textId="544042E9" w:rsidR="00823A3A" w:rsidRPr="003E3DC3" w:rsidRDefault="00AD30F2" w:rsidP="00AD30F2">
            <w:pPr>
              <w:pStyle w:val="BodyText"/>
            </w:pPr>
            <w:r>
              <w:t>North Central Catchment Management Authority</w:t>
            </w:r>
          </w:p>
        </w:tc>
      </w:tr>
      <w:tr w:rsidR="00823A3A" w14:paraId="1E1BDDE5" w14:textId="77777777">
        <w:tc>
          <w:tcPr>
            <w:tcW w:w="2268" w:type="dxa"/>
          </w:tcPr>
          <w:p w14:paraId="22850BD4" w14:textId="77777777" w:rsidR="00823A3A" w:rsidRPr="003E3DC3" w:rsidRDefault="00823A3A">
            <w:pPr>
              <w:pStyle w:val="BodyText"/>
              <w:rPr>
                <w:b/>
                <w:bCs/>
              </w:rPr>
            </w:pPr>
            <w:r w:rsidRPr="003E3DC3">
              <w:rPr>
                <w:b/>
                <w:bCs/>
              </w:rPr>
              <w:t>Implementation partners</w:t>
            </w:r>
          </w:p>
        </w:tc>
        <w:tc>
          <w:tcPr>
            <w:tcW w:w="7370" w:type="dxa"/>
          </w:tcPr>
          <w:p w14:paraId="65238115" w14:textId="7089030B" w:rsidR="00823A3A" w:rsidRPr="003E3DC3" w:rsidRDefault="003A039F" w:rsidP="003A039F">
            <w:pPr>
              <w:pStyle w:val="BodyText"/>
            </w:pPr>
            <w:r>
              <w:t xml:space="preserve">Central Highlands Water, Djaara (Dja Dja Wurrung Clans Aboriginal Corporation), Goulburn-Murray Water, Hepburn Shire, Central Goldfields Shire, City of Ballarat </w:t>
            </w:r>
          </w:p>
        </w:tc>
      </w:tr>
      <w:tr w:rsidR="00823A3A" w14:paraId="46883DCC" w14:textId="77777777">
        <w:tc>
          <w:tcPr>
            <w:tcW w:w="2268" w:type="dxa"/>
          </w:tcPr>
          <w:p w14:paraId="2E1C56CF" w14:textId="77777777" w:rsidR="00823A3A" w:rsidRPr="003E3DC3" w:rsidRDefault="00823A3A">
            <w:pPr>
              <w:pStyle w:val="BodyText"/>
              <w:rPr>
                <w:b/>
                <w:bCs/>
              </w:rPr>
            </w:pPr>
            <w:r w:rsidRPr="003E3DC3">
              <w:rPr>
                <w:b/>
                <w:bCs/>
              </w:rPr>
              <w:t>Location</w:t>
            </w:r>
          </w:p>
        </w:tc>
        <w:tc>
          <w:tcPr>
            <w:tcW w:w="7370" w:type="dxa"/>
          </w:tcPr>
          <w:p w14:paraId="103B1B05" w14:textId="0337FBA3" w:rsidR="00823A3A" w:rsidRPr="003E3DC3" w:rsidRDefault="00662EC7">
            <w:pPr>
              <w:pStyle w:val="BodyText"/>
            </w:pPr>
            <w:r w:rsidRPr="00662EC7">
              <w:t>Tullaroop Creek catchment</w:t>
            </w:r>
          </w:p>
        </w:tc>
      </w:tr>
      <w:tr w:rsidR="00BD56D0" w14:paraId="617866D1" w14:textId="77777777">
        <w:tc>
          <w:tcPr>
            <w:tcW w:w="2268" w:type="dxa"/>
          </w:tcPr>
          <w:p w14:paraId="711D8CF2" w14:textId="5EC0D9D2" w:rsidR="00BD56D0" w:rsidRPr="003E3DC3" w:rsidRDefault="00BD56D0">
            <w:pPr>
              <w:pStyle w:val="BodyText"/>
              <w:rPr>
                <w:b/>
                <w:bCs/>
              </w:rPr>
            </w:pPr>
            <w:r>
              <w:rPr>
                <w:b/>
                <w:bCs/>
              </w:rPr>
              <w:t>Scale</w:t>
            </w:r>
          </w:p>
        </w:tc>
        <w:tc>
          <w:tcPr>
            <w:tcW w:w="7370" w:type="dxa"/>
          </w:tcPr>
          <w:p w14:paraId="15B525D0" w14:textId="4A60A05D" w:rsidR="00BD56D0" w:rsidRPr="00BD56D0" w:rsidRDefault="00662EC7">
            <w:pPr>
              <w:pStyle w:val="BodyText"/>
            </w:pPr>
            <w:r>
              <w:t>Sub-c</w:t>
            </w:r>
            <w:r w:rsidR="00BD56D0">
              <w:t>atchment</w:t>
            </w:r>
          </w:p>
        </w:tc>
      </w:tr>
    </w:tbl>
    <w:p w14:paraId="2AE080C1" w14:textId="77777777" w:rsidR="00BD56D0" w:rsidRDefault="00BD56D0" w:rsidP="00BD56D0">
      <w:pPr>
        <w:pStyle w:val="BodyText"/>
      </w:pPr>
      <w:bookmarkStart w:id="69" w:name="_Toc105599803"/>
    </w:p>
    <w:p w14:paraId="41B514E3" w14:textId="050361DB" w:rsidR="008F687B" w:rsidRDefault="00F95D68" w:rsidP="008F687B">
      <w:pPr>
        <w:pStyle w:val="Heading1TopofPage"/>
        <w:framePr w:wrap="around"/>
      </w:pPr>
      <w:bookmarkStart w:id="70" w:name="_Toc166863311"/>
      <w:r w:rsidRPr="00F95D68">
        <w:lastRenderedPageBreak/>
        <w:t xml:space="preserve">Building </w:t>
      </w:r>
      <w:r>
        <w:t>o</w:t>
      </w:r>
      <w:r w:rsidRPr="00F95D68">
        <w:t xml:space="preserve">n Momentum </w:t>
      </w:r>
      <w:r>
        <w:t>i</w:t>
      </w:r>
      <w:r w:rsidRPr="00F95D68">
        <w:t>n Ballarat</w:t>
      </w:r>
      <w:bookmarkEnd w:id="70"/>
    </w:p>
    <w:p w14:paraId="43F0ED4C" w14:textId="21D61C95" w:rsidR="008F687B" w:rsidRDefault="00F443DA" w:rsidP="00F443DA">
      <w:pPr>
        <w:pStyle w:val="IntroFeatureText"/>
      </w:pPr>
      <w:r>
        <w:t>Ballarat is a leader in IWM principles and practice. A wide range of projects have been delivered and more are underway, to diversify urban water sources, improve environmental outcomes and enhance the liveability and economic prosperity of the city. Six projects have been selected as priorities to extend, complement and enhance IWM in Ballarat. As the largest settlement in the Central Highlands region, these projects will drive the city forward as an exemplar of IWM</w:t>
      </w:r>
      <w:r w:rsidR="003A2442" w:rsidRPr="003A2442">
        <w:t>.</w:t>
      </w:r>
    </w:p>
    <w:p w14:paraId="17F5AC08" w14:textId="3DC0C877" w:rsidR="008311CD" w:rsidRDefault="00377711" w:rsidP="00377711">
      <w:pPr>
        <w:pStyle w:val="Heading2"/>
      </w:pPr>
      <w:bookmarkStart w:id="71" w:name="_Toc166863312"/>
      <w:bookmarkEnd w:id="69"/>
      <w:r>
        <w:t>Breathing Life into the Yarrowee River: Implementing Priority Actions</w:t>
      </w:r>
      <w:r w:rsidRPr="003A7534">
        <w:t xml:space="preserve"> </w:t>
      </w:r>
      <w:r w:rsidR="003A7534" w:rsidRPr="003A7534">
        <w:t>Harvesting</w:t>
      </w:r>
      <w:bookmarkEnd w:id="71"/>
    </w:p>
    <w:p w14:paraId="32C1DC0E" w14:textId="77777777" w:rsidR="00EA37C0" w:rsidRDefault="00EA37C0" w:rsidP="00EA37C0">
      <w:pPr>
        <w:pStyle w:val="BodyText"/>
        <w:rPr>
          <w:lang w:eastAsia="en-AU"/>
        </w:rPr>
      </w:pPr>
      <w:r>
        <w:rPr>
          <w:lang w:eastAsia="en-AU"/>
        </w:rPr>
        <w:t xml:space="preserve">The Yarrowee River is the centrepiece of Ballarat and recognition of its importance to the community has grown over time. The delivery of works, as part of the 2013 Breathing Life into the Yarrowee River project, (improved vegetation, water quality and community access) heighten community interest in the Yarrowee River. As identified in the 2018 SDS, the Yarrowee River and Tributaries: River Corridor Masterplan was developed and finalised in 2020, almost 20 years after the original masterplan for the Yarrowee River was delivered. </w:t>
      </w:r>
    </w:p>
    <w:p w14:paraId="3EF09936" w14:textId="0AD89B13" w:rsidR="003A2442" w:rsidRDefault="00EA37C0" w:rsidP="00EA37C0">
      <w:pPr>
        <w:pStyle w:val="BodyText"/>
        <w:rPr>
          <w:lang w:eastAsia="en-AU"/>
        </w:rPr>
      </w:pPr>
      <w:r>
        <w:rPr>
          <w:lang w:eastAsia="en-AU"/>
        </w:rPr>
        <w:t>The Yarrowee River and Tributaries: River Corridor Masterplan project generated further community interest and has been highly successful in identifying community outcomes for action. Now, through Action 4.4. of the Rivers of the Barwon (Barre Warre Yulluk) Action Plan, funding has been provided to support the delivery of priority actions (implementation) identified in the Yarrowee River and Tributaries: River Corridor Masterplan. This funding helps ensure the parklands can cater to the recreational needs of the growing community while balancing the protection of cultural and environmental values and restoring habitat. The City of Ballarat has also recently funded the installation of litter traps at key locations identified in the plan. Further funding is being sought through grant applications</w:t>
      </w:r>
      <w:r w:rsidR="003A2442">
        <w:rPr>
          <w:lang w:eastAsia="en-AU"/>
        </w:rPr>
        <w:t>.</w:t>
      </w:r>
    </w:p>
    <w:p w14:paraId="4A7923F1" w14:textId="3FAEDA5D" w:rsidR="00823A3A" w:rsidRDefault="00020882" w:rsidP="00823A3A">
      <w:pPr>
        <w:pStyle w:val="CaptionImageorFigure"/>
      </w:pPr>
      <w:r>
        <w:t xml:space="preserve">Table </w:t>
      </w:r>
      <w:r w:rsidR="00F973DA">
        <w:t>19</w:t>
      </w:r>
      <w:r>
        <w:t xml:space="preserve">: A summary of the impact that the </w:t>
      </w:r>
      <w:r w:rsidR="00DF6EC5" w:rsidRPr="00DF6EC5">
        <w:t>Breathing Life into the Yarrowee River: Implementing Priority Actions Harvesting</w:t>
      </w:r>
      <w:r w:rsidR="00DF6EC5">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7330B97E"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07A08F55" w14:textId="77777777" w:rsidR="00261458" w:rsidRPr="003E3DC3" w:rsidRDefault="00261458">
            <w:pPr>
              <w:pStyle w:val="TableHeadingLeft"/>
              <w:rPr>
                <w:sz w:val="24"/>
                <w:szCs w:val="36"/>
              </w:rPr>
            </w:pPr>
            <w:r w:rsidRPr="003E3DC3">
              <w:rPr>
                <w:sz w:val="24"/>
                <w:szCs w:val="36"/>
              </w:rPr>
              <w:t>IWM outcome</w:t>
            </w:r>
          </w:p>
        </w:tc>
        <w:tc>
          <w:tcPr>
            <w:tcW w:w="2265" w:type="dxa"/>
          </w:tcPr>
          <w:p w14:paraId="35A76DEC" w14:textId="77777777" w:rsidR="00261458" w:rsidRPr="003E3DC3" w:rsidRDefault="00261458">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157A40" w14:paraId="0E7267C4" w14:textId="77777777">
        <w:tc>
          <w:tcPr>
            <w:tcW w:w="7354" w:type="dxa"/>
          </w:tcPr>
          <w:p w14:paraId="2F4910E8" w14:textId="77777777" w:rsidR="00157A40" w:rsidRDefault="00157A40" w:rsidP="00157A40">
            <w:pPr>
              <w:pStyle w:val="BodyText"/>
              <w:rPr>
                <w:lang w:eastAsia="en-AU"/>
              </w:rPr>
            </w:pPr>
            <w:r w:rsidRPr="002F5B60">
              <w:rPr>
                <w:lang w:eastAsia="en-AU"/>
              </w:rPr>
              <w:t>safe, secure and affordable supplies in a changing future</w:t>
            </w:r>
          </w:p>
        </w:tc>
        <w:tc>
          <w:tcPr>
            <w:tcW w:w="2265" w:type="dxa"/>
          </w:tcPr>
          <w:p w14:paraId="211A711F" w14:textId="0C45D476" w:rsidR="00157A40" w:rsidRDefault="00B70B6E" w:rsidP="00157A40">
            <w:pPr>
              <w:pStyle w:val="BodyText"/>
              <w:rPr>
                <w:lang w:eastAsia="en-AU"/>
              </w:rPr>
            </w:pPr>
            <w:r>
              <w:rPr>
                <w:lang w:eastAsia="en-AU"/>
              </w:rPr>
              <w:t>Low</w:t>
            </w:r>
            <w:r w:rsidR="00125059">
              <w:rPr>
                <w:lang w:eastAsia="en-AU"/>
              </w:rPr>
              <w:t xml:space="preserve"> impact</w:t>
            </w:r>
          </w:p>
        </w:tc>
      </w:tr>
      <w:tr w:rsidR="00157A40" w14:paraId="0DB855C5" w14:textId="77777777">
        <w:tc>
          <w:tcPr>
            <w:tcW w:w="7354" w:type="dxa"/>
          </w:tcPr>
          <w:p w14:paraId="560371D7" w14:textId="77777777" w:rsidR="00157A40" w:rsidRDefault="00157A40" w:rsidP="00157A40">
            <w:pPr>
              <w:pStyle w:val="BodyText"/>
              <w:rPr>
                <w:lang w:eastAsia="en-AU"/>
              </w:rPr>
            </w:pPr>
            <w:r w:rsidRPr="002F5B60">
              <w:rPr>
                <w:lang w:eastAsia="en-AU"/>
              </w:rPr>
              <w:t>effective and affordable wastewater systems</w:t>
            </w:r>
          </w:p>
        </w:tc>
        <w:tc>
          <w:tcPr>
            <w:tcW w:w="2265" w:type="dxa"/>
          </w:tcPr>
          <w:p w14:paraId="5D332251" w14:textId="3F32B311" w:rsidR="00157A40" w:rsidRDefault="00125059" w:rsidP="00157A40">
            <w:pPr>
              <w:pStyle w:val="BodyText"/>
              <w:rPr>
                <w:lang w:eastAsia="en-AU"/>
              </w:rPr>
            </w:pPr>
            <w:r>
              <w:rPr>
                <w:lang w:eastAsia="en-AU"/>
              </w:rPr>
              <w:t>Low impact</w:t>
            </w:r>
          </w:p>
        </w:tc>
      </w:tr>
      <w:tr w:rsidR="00157A40" w14:paraId="7A09CBF2" w14:textId="77777777">
        <w:tc>
          <w:tcPr>
            <w:tcW w:w="7354" w:type="dxa"/>
          </w:tcPr>
          <w:p w14:paraId="73BF1FF5" w14:textId="77777777" w:rsidR="00157A40" w:rsidRDefault="00157A40" w:rsidP="00157A40">
            <w:pPr>
              <w:pStyle w:val="BodyText"/>
              <w:rPr>
                <w:lang w:eastAsia="en-AU"/>
              </w:rPr>
            </w:pPr>
            <w:r w:rsidRPr="00450552">
              <w:rPr>
                <w:lang w:eastAsia="en-AU"/>
              </w:rPr>
              <w:t>manage flood risks</w:t>
            </w:r>
          </w:p>
        </w:tc>
        <w:tc>
          <w:tcPr>
            <w:tcW w:w="2265" w:type="dxa"/>
          </w:tcPr>
          <w:p w14:paraId="0639FF74" w14:textId="6C4DD307" w:rsidR="00157A40" w:rsidRDefault="00DF6EC5" w:rsidP="00157A40">
            <w:pPr>
              <w:pStyle w:val="BodyText"/>
              <w:rPr>
                <w:lang w:eastAsia="en-AU"/>
              </w:rPr>
            </w:pPr>
            <w:r>
              <w:rPr>
                <w:lang w:eastAsia="en-AU"/>
              </w:rPr>
              <w:t xml:space="preserve">Medium </w:t>
            </w:r>
            <w:r w:rsidR="00125059">
              <w:rPr>
                <w:lang w:eastAsia="en-AU"/>
              </w:rPr>
              <w:t>impact</w:t>
            </w:r>
          </w:p>
        </w:tc>
      </w:tr>
      <w:tr w:rsidR="00157A40" w14:paraId="35BC1B00" w14:textId="77777777">
        <w:tc>
          <w:tcPr>
            <w:tcW w:w="7354" w:type="dxa"/>
          </w:tcPr>
          <w:p w14:paraId="64E1F5B4" w14:textId="77777777" w:rsidR="00157A40" w:rsidRDefault="00157A40" w:rsidP="00157A40">
            <w:pPr>
              <w:pStyle w:val="BodyText"/>
              <w:rPr>
                <w:lang w:eastAsia="en-AU"/>
              </w:rPr>
            </w:pPr>
            <w:r w:rsidRPr="00450552">
              <w:rPr>
                <w:lang w:eastAsia="en-AU"/>
              </w:rPr>
              <w:t>healthy and valued waterways and waterbodies</w:t>
            </w:r>
          </w:p>
        </w:tc>
        <w:tc>
          <w:tcPr>
            <w:tcW w:w="2265" w:type="dxa"/>
          </w:tcPr>
          <w:p w14:paraId="4B9BDEB8" w14:textId="732F361C" w:rsidR="00157A40" w:rsidRDefault="00DF6EC5" w:rsidP="00157A40">
            <w:pPr>
              <w:pStyle w:val="BodyText"/>
              <w:rPr>
                <w:lang w:eastAsia="en-AU"/>
              </w:rPr>
            </w:pPr>
            <w:r>
              <w:rPr>
                <w:lang w:eastAsia="en-AU"/>
              </w:rPr>
              <w:t>High</w:t>
            </w:r>
            <w:r w:rsidR="00125059">
              <w:rPr>
                <w:lang w:eastAsia="en-AU"/>
              </w:rPr>
              <w:t xml:space="preserve"> impact</w:t>
            </w:r>
          </w:p>
        </w:tc>
      </w:tr>
      <w:tr w:rsidR="00157A40" w14:paraId="59C61786" w14:textId="77777777">
        <w:tc>
          <w:tcPr>
            <w:tcW w:w="7354" w:type="dxa"/>
          </w:tcPr>
          <w:p w14:paraId="0C64A6E5" w14:textId="77777777" w:rsidR="00157A40" w:rsidRDefault="00157A40" w:rsidP="00157A40">
            <w:pPr>
              <w:pStyle w:val="BodyText"/>
              <w:rPr>
                <w:lang w:eastAsia="en-AU"/>
              </w:rPr>
            </w:pPr>
            <w:r w:rsidRPr="00450552">
              <w:rPr>
                <w:lang w:eastAsia="en-AU"/>
              </w:rPr>
              <w:lastRenderedPageBreak/>
              <w:t>healthy and valued landscapes</w:t>
            </w:r>
          </w:p>
        </w:tc>
        <w:tc>
          <w:tcPr>
            <w:tcW w:w="2265" w:type="dxa"/>
          </w:tcPr>
          <w:p w14:paraId="0C635525" w14:textId="4999821E" w:rsidR="00157A40" w:rsidRDefault="00DF6EC5" w:rsidP="00157A40">
            <w:pPr>
              <w:pStyle w:val="BodyText"/>
              <w:rPr>
                <w:lang w:eastAsia="en-AU"/>
              </w:rPr>
            </w:pPr>
            <w:r>
              <w:rPr>
                <w:lang w:eastAsia="en-AU"/>
              </w:rPr>
              <w:t>High</w:t>
            </w:r>
            <w:r w:rsidR="00125059">
              <w:rPr>
                <w:lang w:eastAsia="en-AU"/>
              </w:rPr>
              <w:t xml:space="preserve"> impact</w:t>
            </w:r>
          </w:p>
        </w:tc>
      </w:tr>
      <w:tr w:rsidR="00157A40" w14:paraId="41495C7B" w14:textId="77777777">
        <w:tc>
          <w:tcPr>
            <w:tcW w:w="7354" w:type="dxa"/>
          </w:tcPr>
          <w:p w14:paraId="1F815A88" w14:textId="6E089770" w:rsidR="00157A40" w:rsidRDefault="00611077" w:rsidP="00157A40">
            <w:pPr>
              <w:pStyle w:val="BodyText"/>
              <w:rPr>
                <w:lang w:eastAsia="en-AU"/>
              </w:rPr>
            </w:pPr>
            <w:r>
              <w:rPr>
                <w:lang w:eastAsia="en-AU"/>
              </w:rPr>
              <w:t>Traditional Owner and community values reflected in place-based planning</w:t>
            </w:r>
          </w:p>
        </w:tc>
        <w:tc>
          <w:tcPr>
            <w:tcW w:w="2265" w:type="dxa"/>
          </w:tcPr>
          <w:p w14:paraId="407AC7A2" w14:textId="1AAC2230" w:rsidR="00157A40" w:rsidRDefault="00125059" w:rsidP="00157A40">
            <w:pPr>
              <w:pStyle w:val="BodyText"/>
              <w:rPr>
                <w:lang w:eastAsia="en-AU"/>
              </w:rPr>
            </w:pPr>
            <w:r>
              <w:rPr>
                <w:lang w:eastAsia="en-AU"/>
              </w:rPr>
              <w:t>High impact</w:t>
            </w:r>
          </w:p>
        </w:tc>
      </w:tr>
      <w:tr w:rsidR="00157A40" w14:paraId="6A1E04E5" w14:textId="77777777">
        <w:tc>
          <w:tcPr>
            <w:tcW w:w="7354" w:type="dxa"/>
          </w:tcPr>
          <w:p w14:paraId="366DB13A" w14:textId="77777777" w:rsidR="00157A40" w:rsidRDefault="00157A40" w:rsidP="00157A40">
            <w:pPr>
              <w:pStyle w:val="BodyText"/>
              <w:rPr>
                <w:lang w:eastAsia="en-AU"/>
              </w:rPr>
            </w:pPr>
            <w:r w:rsidRPr="00450552">
              <w:rPr>
                <w:lang w:eastAsia="en-AU"/>
              </w:rPr>
              <w:t>jobs, economic opportunity and innovation</w:t>
            </w:r>
          </w:p>
        </w:tc>
        <w:tc>
          <w:tcPr>
            <w:tcW w:w="2265" w:type="dxa"/>
          </w:tcPr>
          <w:p w14:paraId="2934D00B" w14:textId="6EA00722" w:rsidR="00157A40" w:rsidRDefault="00DF6EC5" w:rsidP="00157A40">
            <w:pPr>
              <w:pStyle w:val="BodyText"/>
              <w:rPr>
                <w:lang w:eastAsia="en-AU"/>
              </w:rPr>
            </w:pPr>
            <w:r>
              <w:rPr>
                <w:lang w:eastAsia="en-AU"/>
              </w:rPr>
              <w:t xml:space="preserve">Medium </w:t>
            </w:r>
            <w:r w:rsidR="00125059">
              <w:rPr>
                <w:lang w:eastAsia="en-AU"/>
              </w:rPr>
              <w:t>impact</w:t>
            </w:r>
          </w:p>
        </w:tc>
      </w:tr>
    </w:tbl>
    <w:p w14:paraId="0BB2D746" w14:textId="082277B4" w:rsidR="00823A3A" w:rsidRDefault="00823A3A" w:rsidP="00823A3A">
      <w:pPr>
        <w:pStyle w:val="CaptionImageorFigure"/>
      </w:pPr>
      <w:r>
        <w:t xml:space="preserve">Table </w:t>
      </w:r>
      <w:r w:rsidR="00E966BB">
        <w:t>2</w:t>
      </w:r>
      <w:r w:rsidR="00F973DA">
        <w:t>0</w:t>
      </w:r>
      <w:r>
        <w:t xml:space="preserve">: A summary of key details for the </w:t>
      </w:r>
      <w:r w:rsidR="00DF6EC5" w:rsidRPr="00DF6EC5">
        <w:t>Breathing Life into the Yarrowee River: Implementing Priority Actions Harvesting</w:t>
      </w:r>
      <w:r w:rsidR="00DF6EC5">
        <w:t xml:space="preserve"> </w:t>
      </w:r>
      <w:r>
        <w:t>opportunity.</w:t>
      </w:r>
    </w:p>
    <w:tbl>
      <w:tblPr>
        <w:tblStyle w:val="TableGrid"/>
        <w:tblW w:w="9638" w:type="dxa"/>
        <w:tblLook w:val="04A0" w:firstRow="1" w:lastRow="0" w:firstColumn="1" w:lastColumn="0" w:noHBand="0" w:noVBand="1"/>
      </w:tblPr>
      <w:tblGrid>
        <w:gridCol w:w="2268"/>
        <w:gridCol w:w="7370"/>
      </w:tblGrid>
      <w:tr w:rsidR="00823A3A" w14:paraId="272A6BA3"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66F960BC" w14:textId="77777777" w:rsidR="00823A3A" w:rsidRPr="003E3DC3" w:rsidRDefault="00823A3A">
            <w:pPr>
              <w:pStyle w:val="TableHeadingLeft"/>
              <w:rPr>
                <w:sz w:val="24"/>
                <w:szCs w:val="36"/>
              </w:rPr>
            </w:pPr>
            <w:r w:rsidRPr="003E3DC3">
              <w:rPr>
                <w:sz w:val="24"/>
                <w:szCs w:val="36"/>
              </w:rPr>
              <w:t>Subject</w:t>
            </w:r>
          </w:p>
        </w:tc>
        <w:tc>
          <w:tcPr>
            <w:tcW w:w="7370" w:type="dxa"/>
          </w:tcPr>
          <w:p w14:paraId="0800F101" w14:textId="77777777" w:rsidR="00823A3A" w:rsidRPr="003E3DC3" w:rsidRDefault="00823A3A">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64A242C6" w14:textId="77777777">
        <w:tc>
          <w:tcPr>
            <w:tcW w:w="2268" w:type="dxa"/>
          </w:tcPr>
          <w:p w14:paraId="21700F81" w14:textId="77777777" w:rsidR="00823A3A" w:rsidRPr="003E3DC3" w:rsidRDefault="00823A3A">
            <w:pPr>
              <w:pStyle w:val="BodyText"/>
              <w:rPr>
                <w:b/>
                <w:bCs/>
              </w:rPr>
            </w:pPr>
            <w:r w:rsidRPr="003E3DC3">
              <w:rPr>
                <w:b/>
                <w:bCs/>
              </w:rPr>
              <w:t>Status</w:t>
            </w:r>
          </w:p>
        </w:tc>
        <w:tc>
          <w:tcPr>
            <w:tcW w:w="7370" w:type="dxa"/>
          </w:tcPr>
          <w:p w14:paraId="630F7FAF" w14:textId="4EEF0818" w:rsidR="00823A3A" w:rsidRPr="003E3DC3" w:rsidRDefault="000918B1">
            <w:pPr>
              <w:pStyle w:val="BodyText"/>
            </w:pPr>
            <w:r>
              <w:t>Implementation</w:t>
            </w:r>
          </w:p>
        </w:tc>
      </w:tr>
      <w:tr w:rsidR="00823A3A" w14:paraId="7968CD20" w14:textId="77777777">
        <w:tc>
          <w:tcPr>
            <w:tcW w:w="2268" w:type="dxa"/>
          </w:tcPr>
          <w:p w14:paraId="3FE89CD7" w14:textId="77777777" w:rsidR="00823A3A" w:rsidRPr="003E3DC3" w:rsidRDefault="00823A3A">
            <w:pPr>
              <w:pStyle w:val="BodyText"/>
              <w:rPr>
                <w:b/>
                <w:bCs/>
              </w:rPr>
            </w:pPr>
            <w:r w:rsidRPr="003E3DC3">
              <w:rPr>
                <w:b/>
                <w:bCs/>
              </w:rPr>
              <w:t>Lead organisation</w:t>
            </w:r>
          </w:p>
        </w:tc>
        <w:tc>
          <w:tcPr>
            <w:tcW w:w="7370" w:type="dxa"/>
          </w:tcPr>
          <w:p w14:paraId="59D5C80F" w14:textId="0158EBB5" w:rsidR="00823A3A" w:rsidRPr="003E3DC3" w:rsidRDefault="002C7412">
            <w:pPr>
              <w:pStyle w:val="BodyText"/>
            </w:pPr>
            <w:r w:rsidRPr="002C7412">
              <w:t>City of Ballarat</w:t>
            </w:r>
          </w:p>
        </w:tc>
      </w:tr>
      <w:tr w:rsidR="00823A3A" w14:paraId="5D525215" w14:textId="77777777">
        <w:tc>
          <w:tcPr>
            <w:tcW w:w="2268" w:type="dxa"/>
          </w:tcPr>
          <w:p w14:paraId="4492311F" w14:textId="77777777" w:rsidR="00823A3A" w:rsidRPr="003E3DC3" w:rsidRDefault="00823A3A">
            <w:pPr>
              <w:pStyle w:val="BodyText"/>
              <w:rPr>
                <w:b/>
                <w:bCs/>
              </w:rPr>
            </w:pPr>
            <w:r w:rsidRPr="003E3DC3">
              <w:rPr>
                <w:b/>
                <w:bCs/>
              </w:rPr>
              <w:t>Implementation partners</w:t>
            </w:r>
          </w:p>
        </w:tc>
        <w:tc>
          <w:tcPr>
            <w:tcW w:w="7370" w:type="dxa"/>
          </w:tcPr>
          <w:p w14:paraId="37734CB3" w14:textId="1FEBFE1E" w:rsidR="00823A3A" w:rsidRPr="003E3DC3" w:rsidRDefault="00E70842" w:rsidP="00E70842">
            <w:pPr>
              <w:pStyle w:val="BodyText"/>
            </w:pPr>
            <w:r>
              <w:t>Central Highlands Water, Wadawurrung Traditional Owners Aboriginal Corporation, DEECA (Grampians)</w:t>
            </w:r>
          </w:p>
        </w:tc>
      </w:tr>
      <w:tr w:rsidR="00823A3A" w14:paraId="7E5AA0DF" w14:textId="77777777">
        <w:tc>
          <w:tcPr>
            <w:tcW w:w="2268" w:type="dxa"/>
          </w:tcPr>
          <w:p w14:paraId="3A23CE6A" w14:textId="77777777" w:rsidR="00823A3A" w:rsidRPr="003E3DC3" w:rsidRDefault="00823A3A">
            <w:pPr>
              <w:pStyle w:val="BodyText"/>
              <w:rPr>
                <w:b/>
                <w:bCs/>
              </w:rPr>
            </w:pPr>
            <w:r w:rsidRPr="003E3DC3">
              <w:rPr>
                <w:b/>
                <w:bCs/>
              </w:rPr>
              <w:t>Location</w:t>
            </w:r>
          </w:p>
        </w:tc>
        <w:tc>
          <w:tcPr>
            <w:tcW w:w="7370" w:type="dxa"/>
          </w:tcPr>
          <w:p w14:paraId="0AB289BC" w14:textId="2F29E5CD" w:rsidR="00823A3A" w:rsidRPr="003E3DC3" w:rsidRDefault="00E70842">
            <w:pPr>
              <w:pStyle w:val="BodyText"/>
            </w:pPr>
            <w:r w:rsidRPr="00E70842">
              <w:t>Yarrowee River</w:t>
            </w:r>
          </w:p>
        </w:tc>
      </w:tr>
      <w:tr w:rsidR="003A7534" w14:paraId="3E63FDFD" w14:textId="77777777">
        <w:tc>
          <w:tcPr>
            <w:tcW w:w="2268" w:type="dxa"/>
          </w:tcPr>
          <w:p w14:paraId="03227964" w14:textId="6F79E837" w:rsidR="003A7534" w:rsidRPr="003E3DC3" w:rsidRDefault="003A7534">
            <w:pPr>
              <w:pStyle w:val="BodyText"/>
              <w:rPr>
                <w:b/>
                <w:bCs/>
              </w:rPr>
            </w:pPr>
            <w:r>
              <w:rPr>
                <w:b/>
                <w:bCs/>
              </w:rPr>
              <w:t>Scale</w:t>
            </w:r>
          </w:p>
        </w:tc>
        <w:tc>
          <w:tcPr>
            <w:tcW w:w="7370" w:type="dxa"/>
          </w:tcPr>
          <w:p w14:paraId="5C97960B" w14:textId="35D2B8CE" w:rsidR="003A7534" w:rsidRPr="003E3DC3" w:rsidRDefault="00B82FC6">
            <w:pPr>
              <w:pStyle w:val="BodyText"/>
            </w:pPr>
            <w:r w:rsidRPr="00B82FC6">
              <w:t>Sub-catchment</w:t>
            </w:r>
          </w:p>
        </w:tc>
      </w:tr>
    </w:tbl>
    <w:p w14:paraId="16364F1A" w14:textId="7B111578" w:rsidR="00494F09" w:rsidRDefault="00494F09" w:rsidP="00823A3A">
      <w:pPr>
        <w:pStyle w:val="BodyText"/>
        <w:rPr>
          <w:lang w:eastAsia="en-AU"/>
        </w:rPr>
      </w:pPr>
    </w:p>
    <w:p w14:paraId="6208FF88" w14:textId="02E408DD" w:rsidR="00494F09" w:rsidRDefault="00007FF6" w:rsidP="00494F09">
      <w:pPr>
        <w:pStyle w:val="Heading2"/>
      </w:pPr>
      <w:bookmarkStart w:id="72" w:name="_Toc166863313"/>
      <w:r w:rsidRPr="00007FF6">
        <w:t>Expanding Ballarat’s Diverse Water Network</w:t>
      </w:r>
      <w:bookmarkEnd w:id="72"/>
      <w:r w:rsidRPr="00007FF6">
        <w:t xml:space="preserve"> </w:t>
      </w:r>
    </w:p>
    <w:p w14:paraId="6F401333" w14:textId="62278783" w:rsidR="00E51001" w:rsidRPr="00E51001" w:rsidRDefault="00CC434A" w:rsidP="00E51001">
      <w:pPr>
        <w:pStyle w:val="BodyText"/>
      </w:pPr>
      <w:r>
        <w:rPr>
          <w:lang w:eastAsia="en-AU"/>
        </w:rPr>
        <w:t>T</w:t>
      </w:r>
      <w:r w:rsidR="00F17128">
        <w:rPr>
          <w:lang w:eastAsia="en-AU"/>
        </w:rPr>
        <w:t>he</w:t>
      </w:r>
      <w:r w:rsidR="00E51001" w:rsidRPr="00E51001">
        <w:t xml:space="preserve"> existing non-potable network in Ballarat has potential for further expansion to support irrigation of schools, sporting grounds, parks and commercial premises.</w:t>
      </w:r>
      <w:r w:rsidR="00242E70">
        <w:t xml:space="preserve"> </w:t>
      </w:r>
      <w:r w:rsidR="00E51001" w:rsidRPr="00E51001">
        <w:t>Some conceptual planning has commenced to demonstrate the feasibility of extending the existing recycled water supply network from Ballarat North WWTP to priority locations in Ballarat, including Wendouree West Recreation Reserve, Victoria Park and Mount Rowan Secondary College.</w:t>
      </w:r>
    </w:p>
    <w:p w14:paraId="082D82AB" w14:textId="21868C47" w:rsidR="00E51001" w:rsidRPr="00E51001" w:rsidRDefault="00E51001" w:rsidP="00E51001">
      <w:pPr>
        <w:pStyle w:val="BodyText"/>
      </w:pPr>
      <w:r w:rsidRPr="00E51001">
        <w:t>Strategic investigations have also commenced to explore diversifying water opportunities in the Ballarat West Growth Area, including a feasibility assessment and business case development for a residential development scale roof water harvesting scheme to supply managed aquifer recharge within the Cardigan Aquifer.</w:t>
      </w:r>
      <w:r w:rsidR="00242E70">
        <w:t xml:space="preserve"> </w:t>
      </w:r>
      <w:r w:rsidRPr="00E51001">
        <w:t>Options for diversifying water supply for the Ballarat West Employment Zone are also being identified.</w:t>
      </w:r>
    </w:p>
    <w:p w14:paraId="54FA8667" w14:textId="77777777" w:rsidR="00E51001" w:rsidRPr="00E51001" w:rsidRDefault="00E51001" w:rsidP="00E51001">
      <w:pPr>
        <w:pStyle w:val="BodyText"/>
      </w:pPr>
      <w:r w:rsidRPr="00E51001">
        <w:t>These schemes will further increase the use of rainwater, recycled water and stormwater across Ballarat, saving precious drinking water and supporting rapidly growing local communities by providing a fit-for-purpose water source for a range of different demands.</w:t>
      </w:r>
    </w:p>
    <w:p w14:paraId="46E41E87" w14:textId="41C0318C" w:rsidR="00494F09" w:rsidRDefault="00E51001" w:rsidP="00F17128">
      <w:pPr>
        <w:pStyle w:val="BodyText"/>
        <w:rPr>
          <w:lang w:eastAsia="en-AU"/>
        </w:rPr>
      </w:pPr>
      <w:r w:rsidRPr="00E51001">
        <w:rPr>
          <w:lang w:eastAsia="en-AU"/>
        </w:rPr>
        <w:lastRenderedPageBreak/>
        <w:t>The next steps to deliver these priority projects involves securing co-investment funding, undertaking detailed designs and constructing infrastructure.</w:t>
      </w:r>
      <w:r w:rsidR="00242E70">
        <w:rPr>
          <w:lang w:eastAsia="en-AU"/>
        </w:rPr>
        <w:t xml:space="preserve"> </w:t>
      </w:r>
      <w:r w:rsidRPr="00E51001">
        <w:rPr>
          <w:lang w:eastAsia="en-AU"/>
        </w:rPr>
        <w:t xml:space="preserve">While continuing to advance these existing opportunities, identifying new opportunities will continue to be a priority for Ballarat’s growth areas, and will be supported through the development of precinct scale IWM plans, as part of the precinct structure planning processes, when the next major growth area for Ballarat is confirmed </w:t>
      </w:r>
      <w:r w:rsidR="00F17128">
        <w:rPr>
          <w:lang w:eastAsia="en-AU"/>
        </w:rPr>
        <w:t>.</w:t>
      </w:r>
    </w:p>
    <w:p w14:paraId="6CF55B78" w14:textId="3E1875A3" w:rsidR="00823A3A" w:rsidRDefault="00020882" w:rsidP="003210CD">
      <w:pPr>
        <w:pStyle w:val="CaptionImageorFigure"/>
      </w:pPr>
      <w:r>
        <w:t xml:space="preserve">Table </w:t>
      </w:r>
      <w:r w:rsidR="00E966BB">
        <w:t>2</w:t>
      </w:r>
      <w:r w:rsidR="009563B4">
        <w:t>1</w:t>
      </w:r>
      <w:r>
        <w:t xml:space="preserve">: A summary of the impact that the </w:t>
      </w:r>
      <w:r w:rsidR="003210CD">
        <w:t xml:space="preserve">Expanding Ballarat’s Diverse Water Network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18FEFD2E"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1CAEA94C" w14:textId="77777777" w:rsidR="00261458" w:rsidRPr="003E3DC3" w:rsidRDefault="00261458">
            <w:pPr>
              <w:pStyle w:val="TableHeadingLeft"/>
              <w:rPr>
                <w:sz w:val="24"/>
                <w:szCs w:val="36"/>
              </w:rPr>
            </w:pPr>
            <w:r w:rsidRPr="003E3DC3">
              <w:rPr>
                <w:sz w:val="24"/>
                <w:szCs w:val="36"/>
              </w:rPr>
              <w:t>IWM outcome</w:t>
            </w:r>
          </w:p>
        </w:tc>
        <w:tc>
          <w:tcPr>
            <w:tcW w:w="2265" w:type="dxa"/>
          </w:tcPr>
          <w:p w14:paraId="73A195DC" w14:textId="77777777" w:rsidR="00261458" w:rsidRPr="003E3DC3" w:rsidRDefault="00261458">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2A3BBC" w14:paraId="6285B15F" w14:textId="77777777">
        <w:tc>
          <w:tcPr>
            <w:tcW w:w="7354" w:type="dxa"/>
          </w:tcPr>
          <w:p w14:paraId="094382B0" w14:textId="77777777" w:rsidR="002A3BBC" w:rsidRDefault="002A3BBC" w:rsidP="002A3BBC">
            <w:pPr>
              <w:pStyle w:val="BodyText"/>
              <w:rPr>
                <w:lang w:eastAsia="en-AU"/>
              </w:rPr>
            </w:pPr>
            <w:r w:rsidRPr="002F5B60">
              <w:rPr>
                <w:lang w:eastAsia="en-AU"/>
              </w:rPr>
              <w:t>safe, secure and affordable supplies in a changing future</w:t>
            </w:r>
          </w:p>
        </w:tc>
        <w:tc>
          <w:tcPr>
            <w:tcW w:w="2265" w:type="dxa"/>
            <w:vAlign w:val="top"/>
          </w:tcPr>
          <w:p w14:paraId="7DF95D85" w14:textId="77FDEF37" w:rsidR="002A3BBC" w:rsidRDefault="002A3BBC" w:rsidP="002A3BBC">
            <w:pPr>
              <w:pStyle w:val="BodyText"/>
              <w:rPr>
                <w:lang w:eastAsia="en-AU"/>
              </w:rPr>
            </w:pPr>
            <w:r w:rsidRPr="005F31D9">
              <w:rPr>
                <w:lang w:eastAsia="en-AU"/>
              </w:rPr>
              <w:t>High impact</w:t>
            </w:r>
          </w:p>
        </w:tc>
      </w:tr>
      <w:tr w:rsidR="002A3BBC" w14:paraId="189D7277" w14:textId="77777777">
        <w:tc>
          <w:tcPr>
            <w:tcW w:w="7354" w:type="dxa"/>
          </w:tcPr>
          <w:p w14:paraId="3DF285AB" w14:textId="77777777" w:rsidR="002A3BBC" w:rsidRDefault="002A3BBC" w:rsidP="002A3BBC">
            <w:pPr>
              <w:pStyle w:val="BodyText"/>
              <w:rPr>
                <w:lang w:eastAsia="en-AU"/>
              </w:rPr>
            </w:pPr>
            <w:r w:rsidRPr="002F5B60">
              <w:rPr>
                <w:lang w:eastAsia="en-AU"/>
              </w:rPr>
              <w:t>effective and affordable wastewater systems</w:t>
            </w:r>
          </w:p>
        </w:tc>
        <w:tc>
          <w:tcPr>
            <w:tcW w:w="2265" w:type="dxa"/>
            <w:vAlign w:val="top"/>
          </w:tcPr>
          <w:p w14:paraId="1BFECA23" w14:textId="179CC360" w:rsidR="002A3BBC" w:rsidRDefault="002A3BBC" w:rsidP="002A3BBC">
            <w:pPr>
              <w:pStyle w:val="BodyText"/>
              <w:rPr>
                <w:lang w:eastAsia="en-AU"/>
              </w:rPr>
            </w:pPr>
            <w:r w:rsidRPr="005F31D9">
              <w:rPr>
                <w:lang w:eastAsia="en-AU"/>
              </w:rPr>
              <w:t>High impact</w:t>
            </w:r>
          </w:p>
        </w:tc>
      </w:tr>
      <w:tr w:rsidR="002A3BBC" w14:paraId="1FD7BA8D" w14:textId="77777777">
        <w:tc>
          <w:tcPr>
            <w:tcW w:w="7354" w:type="dxa"/>
          </w:tcPr>
          <w:p w14:paraId="6B3CF939" w14:textId="77777777" w:rsidR="002A3BBC" w:rsidRDefault="002A3BBC" w:rsidP="002A3BBC">
            <w:pPr>
              <w:pStyle w:val="BodyText"/>
              <w:rPr>
                <w:lang w:eastAsia="en-AU"/>
              </w:rPr>
            </w:pPr>
            <w:r w:rsidRPr="00450552">
              <w:rPr>
                <w:lang w:eastAsia="en-AU"/>
              </w:rPr>
              <w:t>manage flood risks</w:t>
            </w:r>
          </w:p>
        </w:tc>
        <w:tc>
          <w:tcPr>
            <w:tcW w:w="2265" w:type="dxa"/>
            <w:vAlign w:val="top"/>
          </w:tcPr>
          <w:p w14:paraId="1D31F02D" w14:textId="74BFEF2A" w:rsidR="002A3BBC" w:rsidRDefault="002A3BBC" w:rsidP="002A3BBC">
            <w:pPr>
              <w:pStyle w:val="BodyText"/>
              <w:rPr>
                <w:lang w:eastAsia="en-AU"/>
              </w:rPr>
            </w:pPr>
            <w:r w:rsidRPr="00413019">
              <w:rPr>
                <w:lang w:eastAsia="en-AU"/>
              </w:rPr>
              <w:t>Medium impact</w:t>
            </w:r>
          </w:p>
        </w:tc>
      </w:tr>
      <w:tr w:rsidR="002A3BBC" w14:paraId="71189FA2" w14:textId="77777777">
        <w:tc>
          <w:tcPr>
            <w:tcW w:w="7354" w:type="dxa"/>
          </w:tcPr>
          <w:p w14:paraId="321C82A6" w14:textId="77777777" w:rsidR="002A3BBC" w:rsidRDefault="002A3BBC" w:rsidP="002A3BBC">
            <w:pPr>
              <w:pStyle w:val="BodyText"/>
              <w:rPr>
                <w:lang w:eastAsia="en-AU"/>
              </w:rPr>
            </w:pPr>
            <w:r w:rsidRPr="00450552">
              <w:rPr>
                <w:lang w:eastAsia="en-AU"/>
              </w:rPr>
              <w:t>healthy and valued waterways and waterbodies</w:t>
            </w:r>
          </w:p>
        </w:tc>
        <w:tc>
          <w:tcPr>
            <w:tcW w:w="2265" w:type="dxa"/>
            <w:vAlign w:val="top"/>
          </w:tcPr>
          <w:p w14:paraId="0ACCE277" w14:textId="7B6E7D5F" w:rsidR="002A3BBC" w:rsidRDefault="002A3BBC" w:rsidP="002A3BBC">
            <w:pPr>
              <w:pStyle w:val="BodyText"/>
              <w:rPr>
                <w:lang w:eastAsia="en-AU"/>
              </w:rPr>
            </w:pPr>
            <w:r w:rsidRPr="00413019">
              <w:rPr>
                <w:lang w:eastAsia="en-AU"/>
              </w:rPr>
              <w:t>Medium impact</w:t>
            </w:r>
          </w:p>
        </w:tc>
      </w:tr>
      <w:tr w:rsidR="002A3BBC" w14:paraId="5ABED8B1" w14:textId="77777777">
        <w:tc>
          <w:tcPr>
            <w:tcW w:w="7354" w:type="dxa"/>
          </w:tcPr>
          <w:p w14:paraId="58B0F0BA" w14:textId="77777777" w:rsidR="002A3BBC" w:rsidRDefault="002A3BBC" w:rsidP="002A3BBC">
            <w:pPr>
              <w:pStyle w:val="BodyText"/>
              <w:rPr>
                <w:lang w:eastAsia="en-AU"/>
              </w:rPr>
            </w:pPr>
            <w:r w:rsidRPr="00450552">
              <w:rPr>
                <w:lang w:eastAsia="en-AU"/>
              </w:rPr>
              <w:t>healthy and valued landscapes</w:t>
            </w:r>
          </w:p>
        </w:tc>
        <w:tc>
          <w:tcPr>
            <w:tcW w:w="2265" w:type="dxa"/>
            <w:vAlign w:val="top"/>
          </w:tcPr>
          <w:p w14:paraId="170FF88C" w14:textId="451FD5EC" w:rsidR="002A3BBC" w:rsidRDefault="002A3BBC" w:rsidP="002A3BBC">
            <w:pPr>
              <w:pStyle w:val="BodyText"/>
              <w:rPr>
                <w:lang w:eastAsia="en-AU"/>
              </w:rPr>
            </w:pPr>
            <w:r w:rsidRPr="005F31D9">
              <w:rPr>
                <w:lang w:eastAsia="en-AU"/>
              </w:rPr>
              <w:t>High impact</w:t>
            </w:r>
          </w:p>
        </w:tc>
      </w:tr>
      <w:tr w:rsidR="002A3BBC" w14:paraId="4FC50CF5" w14:textId="77777777">
        <w:tc>
          <w:tcPr>
            <w:tcW w:w="7354" w:type="dxa"/>
          </w:tcPr>
          <w:p w14:paraId="668BE33A" w14:textId="43D38BA1" w:rsidR="002A3BBC" w:rsidRDefault="002A3BBC" w:rsidP="002A3BBC">
            <w:pPr>
              <w:pStyle w:val="BodyText"/>
              <w:rPr>
                <w:lang w:eastAsia="en-AU"/>
              </w:rPr>
            </w:pPr>
            <w:r>
              <w:rPr>
                <w:lang w:eastAsia="en-AU"/>
              </w:rPr>
              <w:t>Traditional Owner and community values reflected in place-based planning</w:t>
            </w:r>
          </w:p>
        </w:tc>
        <w:tc>
          <w:tcPr>
            <w:tcW w:w="2265" w:type="dxa"/>
            <w:vAlign w:val="top"/>
          </w:tcPr>
          <w:p w14:paraId="1F991B9D" w14:textId="54AE5578" w:rsidR="002A3BBC" w:rsidRDefault="002A3BBC" w:rsidP="002A3BBC">
            <w:pPr>
              <w:pStyle w:val="BodyText"/>
              <w:rPr>
                <w:lang w:eastAsia="en-AU"/>
              </w:rPr>
            </w:pPr>
            <w:r w:rsidRPr="005F31D9">
              <w:rPr>
                <w:lang w:eastAsia="en-AU"/>
              </w:rPr>
              <w:t>High impact</w:t>
            </w:r>
          </w:p>
        </w:tc>
      </w:tr>
      <w:tr w:rsidR="002A3BBC" w14:paraId="67242C7C" w14:textId="77777777">
        <w:tc>
          <w:tcPr>
            <w:tcW w:w="7354" w:type="dxa"/>
          </w:tcPr>
          <w:p w14:paraId="558EF250" w14:textId="77777777" w:rsidR="002A3BBC" w:rsidRDefault="002A3BBC" w:rsidP="002A3BBC">
            <w:pPr>
              <w:pStyle w:val="BodyText"/>
              <w:rPr>
                <w:lang w:eastAsia="en-AU"/>
              </w:rPr>
            </w:pPr>
            <w:r w:rsidRPr="00450552">
              <w:rPr>
                <w:lang w:eastAsia="en-AU"/>
              </w:rPr>
              <w:t>jobs, economic opportunity and innovation</w:t>
            </w:r>
          </w:p>
        </w:tc>
        <w:tc>
          <w:tcPr>
            <w:tcW w:w="2265" w:type="dxa"/>
            <w:vAlign w:val="top"/>
          </w:tcPr>
          <w:p w14:paraId="67F2C2B3" w14:textId="293F6794" w:rsidR="002A3BBC" w:rsidRDefault="002A3BBC" w:rsidP="002A3BBC">
            <w:pPr>
              <w:pStyle w:val="BodyText"/>
              <w:rPr>
                <w:lang w:eastAsia="en-AU"/>
              </w:rPr>
            </w:pPr>
            <w:r w:rsidRPr="005F31D9">
              <w:rPr>
                <w:lang w:eastAsia="en-AU"/>
              </w:rPr>
              <w:t>High impact</w:t>
            </w:r>
          </w:p>
        </w:tc>
      </w:tr>
    </w:tbl>
    <w:p w14:paraId="2DBAEBD5" w14:textId="1CE9198B" w:rsidR="00823A3A" w:rsidRDefault="00823A3A" w:rsidP="00823A3A">
      <w:pPr>
        <w:pStyle w:val="CaptionImageorFigure"/>
      </w:pPr>
      <w:r>
        <w:t xml:space="preserve">Table </w:t>
      </w:r>
      <w:r w:rsidR="00B30AD0">
        <w:t>2</w:t>
      </w:r>
      <w:r w:rsidR="009563B4">
        <w:t>2</w:t>
      </w:r>
      <w:r>
        <w:t xml:space="preserve">: A summary of key details for the </w:t>
      </w:r>
      <w:r w:rsidR="003210CD" w:rsidRPr="003210CD">
        <w:t xml:space="preserve">Expanding Ballarat’s Diverse Water Network </w:t>
      </w:r>
      <w:r>
        <w:t>opportunity.</w:t>
      </w:r>
    </w:p>
    <w:tbl>
      <w:tblPr>
        <w:tblStyle w:val="TableGrid"/>
        <w:tblW w:w="9638" w:type="dxa"/>
        <w:tblLook w:val="04A0" w:firstRow="1" w:lastRow="0" w:firstColumn="1" w:lastColumn="0" w:noHBand="0" w:noVBand="1"/>
      </w:tblPr>
      <w:tblGrid>
        <w:gridCol w:w="2268"/>
        <w:gridCol w:w="7370"/>
      </w:tblGrid>
      <w:tr w:rsidR="00823A3A" w14:paraId="4D3270FB"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76F61109" w14:textId="77777777" w:rsidR="00823A3A" w:rsidRPr="003E3DC3" w:rsidRDefault="00823A3A">
            <w:pPr>
              <w:pStyle w:val="TableHeadingLeft"/>
              <w:rPr>
                <w:sz w:val="24"/>
                <w:szCs w:val="36"/>
              </w:rPr>
            </w:pPr>
            <w:r w:rsidRPr="003E3DC3">
              <w:rPr>
                <w:sz w:val="24"/>
                <w:szCs w:val="36"/>
              </w:rPr>
              <w:t>Subject</w:t>
            </w:r>
          </w:p>
        </w:tc>
        <w:tc>
          <w:tcPr>
            <w:tcW w:w="7370" w:type="dxa"/>
          </w:tcPr>
          <w:p w14:paraId="58F86B1F" w14:textId="77777777" w:rsidR="00823A3A" w:rsidRPr="003E3DC3" w:rsidRDefault="00823A3A">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383A5535" w14:textId="77777777">
        <w:tc>
          <w:tcPr>
            <w:tcW w:w="2268" w:type="dxa"/>
          </w:tcPr>
          <w:p w14:paraId="23253C87" w14:textId="77777777" w:rsidR="00823A3A" w:rsidRPr="003E3DC3" w:rsidRDefault="00823A3A">
            <w:pPr>
              <w:pStyle w:val="BodyText"/>
              <w:rPr>
                <w:b/>
                <w:bCs/>
              </w:rPr>
            </w:pPr>
            <w:r w:rsidRPr="003E3DC3">
              <w:rPr>
                <w:b/>
                <w:bCs/>
              </w:rPr>
              <w:t>Status</w:t>
            </w:r>
          </w:p>
        </w:tc>
        <w:tc>
          <w:tcPr>
            <w:tcW w:w="7370" w:type="dxa"/>
          </w:tcPr>
          <w:p w14:paraId="668FDDBC" w14:textId="76147247" w:rsidR="00823A3A" w:rsidRPr="003E3DC3" w:rsidRDefault="000B616A">
            <w:pPr>
              <w:pStyle w:val="BodyText"/>
            </w:pPr>
            <w:r w:rsidRPr="000B616A">
              <w:t>Sub-projects at various stages</w:t>
            </w:r>
          </w:p>
        </w:tc>
      </w:tr>
      <w:tr w:rsidR="00823A3A" w14:paraId="66227FB5" w14:textId="77777777">
        <w:tc>
          <w:tcPr>
            <w:tcW w:w="2268" w:type="dxa"/>
          </w:tcPr>
          <w:p w14:paraId="30E398EA" w14:textId="77777777" w:rsidR="00823A3A" w:rsidRPr="003E3DC3" w:rsidRDefault="00823A3A">
            <w:pPr>
              <w:pStyle w:val="BodyText"/>
              <w:rPr>
                <w:b/>
                <w:bCs/>
              </w:rPr>
            </w:pPr>
            <w:r w:rsidRPr="003E3DC3">
              <w:rPr>
                <w:b/>
                <w:bCs/>
              </w:rPr>
              <w:t>Lead organisation</w:t>
            </w:r>
          </w:p>
        </w:tc>
        <w:tc>
          <w:tcPr>
            <w:tcW w:w="7370" w:type="dxa"/>
          </w:tcPr>
          <w:p w14:paraId="266E0780" w14:textId="7D7D135F" w:rsidR="00823A3A" w:rsidRPr="003E3DC3" w:rsidRDefault="000B616A">
            <w:pPr>
              <w:pStyle w:val="BodyText"/>
            </w:pPr>
            <w:r w:rsidRPr="000B616A">
              <w:t>Central Highlands Water</w:t>
            </w:r>
          </w:p>
        </w:tc>
      </w:tr>
      <w:tr w:rsidR="00823A3A" w14:paraId="7C90FF2C" w14:textId="77777777">
        <w:tc>
          <w:tcPr>
            <w:tcW w:w="2268" w:type="dxa"/>
          </w:tcPr>
          <w:p w14:paraId="548A2429" w14:textId="77777777" w:rsidR="00823A3A" w:rsidRPr="003E3DC3" w:rsidRDefault="00823A3A">
            <w:pPr>
              <w:pStyle w:val="BodyText"/>
              <w:rPr>
                <w:b/>
                <w:bCs/>
              </w:rPr>
            </w:pPr>
            <w:r w:rsidRPr="003E3DC3">
              <w:rPr>
                <w:b/>
                <w:bCs/>
              </w:rPr>
              <w:t>Implementation partners</w:t>
            </w:r>
          </w:p>
        </w:tc>
        <w:tc>
          <w:tcPr>
            <w:tcW w:w="7370" w:type="dxa"/>
          </w:tcPr>
          <w:p w14:paraId="529A17D4" w14:textId="78D8F0E6" w:rsidR="00823A3A" w:rsidRPr="003E3DC3" w:rsidRDefault="000B616A" w:rsidP="00787E93">
            <w:pPr>
              <w:pStyle w:val="BodyText"/>
            </w:pPr>
            <w:r>
              <w:t>City of Ballarat, Mt Rowan High</w:t>
            </w:r>
            <w:r w:rsidR="00787E93">
              <w:t xml:space="preserve"> </w:t>
            </w:r>
            <w:r>
              <w:t>School, Wadawurrung Traditional</w:t>
            </w:r>
            <w:r w:rsidR="00787E93">
              <w:t xml:space="preserve"> </w:t>
            </w:r>
            <w:r>
              <w:t>Owners Aboriginal Corporation</w:t>
            </w:r>
          </w:p>
        </w:tc>
      </w:tr>
      <w:tr w:rsidR="00823A3A" w14:paraId="25E35326" w14:textId="77777777">
        <w:tc>
          <w:tcPr>
            <w:tcW w:w="2268" w:type="dxa"/>
          </w:tcPr>
          <w:p w14:paraId="619A2F0C" w14:textId="77777777" w:rsidR="00823A3A" w:rsidRPr="003E3DC3" w:rsidRDefault="00823A3A">
            <w:pPr>
              <w:pStyle w:val="BodyText"/>
              <w:rPr>
                <w:b/>
                <w:bCs/>
              </w:rPr>
            </w:pPr>
            <w:r w:rsidRPr="003E3DC3">
              <w:rPr>
                <w:b/>
                <w:bCs/>
              </w:rPr>
              <w:t>Location</w:t>
            </w:r>
          </w:p>
        </w:tc>
        <w:tc>
          <w:tcPr>
            <w:tcW w:w="7370" w:type="dxa"/>
          </w:tcPr>
          <w:p w14:paraId="730BC722" w14:textId="45C98714" w:rsidR="00823A3A" w:rsidRPr="003E3DC3" w:rsidRDefault="00787E93">
            <w:pPr>
              <w:pStyle w:val="BodyText"/>
            </w:pPr>
            <w:r w:rsidRPr="00787E93">
              <w:t>Ballarat</w:t>
            </w:r>
          </w:p>
        </w:tc>
      </w:tr>
      <w:tr w:rsidR="00CC434A" w14:paraId="3761DBC0" w14:textId="77777777">
        <w:tc>
          <w:tcPr>
            <w:tcW w:w="2268" w:type="dxa"/>
          </w:tcPr>
          <w:p w14:paraId="176ABE57" w14:textId="1C17C3F9" w:rsidR="00CC434A" w:rsidRPr="003E3DC3" w:rsidRDefault="00CC434A">
            <w:pPr>
              <w:pStyle w:val="BodyText"/>
              <w:rPr>
                <w:b/>
                <w:bCs/>
              </w:rPr>
            </w:pPr>
            <w:r>
              <w:rPr>
                <w:b/>
                <w:bCs/>
              </w:rPr>
              <w:t>Scale</w:t>
            </w:r>
          </w:p>
        </w:tc>
        <w:tc>
          <w:tcPr>
            <w:tcW w:w="7370" w:type="dxa"/>
          </w:tcPr>
          <w:p w14:paraId="7514BB49" w14:textId="3F9C760E" w:rsidR="00CC434A" w:rsidRPr="003E3DC3" w:rsidRDefault="00787E93">
            <w:pPr>
              <w:pStyle w:val="BodyText"/>
            </w:pPr>
            <w:r w:rsidRPr="00787E93">
              <w:t>Lot scale</w:t>
            </w:r>
          </w:p>
        </w:tc>
      </w:tr>
    </w:tbl>
    <w:p w14:paraId="1E144443" w14:textId="77777777" w:rsidR="00CC434A" w:rsidRDefault="00CC434A" w:rsidP="00CC434A">
      <w:pPr>
        <w:pStyle w:val="BodyText"/>
      </w:pPr>
      <w:bookmarkStart w:id="73" w:name="_Toc105599805"/>
    </w:p>
    <w:p w14:paraId="25547354" w14:textId="0B484BAB" w:rsidR="00494F09" w:rsidRDefault="00522141" w:rsidP="00522141">
      <w:pPr>
        <w:pStyle w:val="Heading2"/>
      </w:pPr>
      <w:bookmarkStart w:id="74" w:name="_Toc166863314"/>
      <w:bookmarkEnd w:id="73"/>
      <w:r>
        <w:lastRenderedPageBreak/>
        <w:t>Ballarat West Stormwater Harvesting Hubs</w:t>
      </w:r>
      <w:r w:rsidRPr="000A6D8A">
        <w:t xml:space="preserve"> </w:t>
      </w:r>
      <w:r w:rsidR="000A6D8A" w:rsidRPr="000A6D8A">
        <w:t>Opportunity</w:t>
      </w:r>
      <w:bookmarkEnd w:id="74"/>
    </w:p>
    <w:p w14:paraId="0BC30D3E" w14:textId="19723FAD" w:rsidR="00E57442" w:rsidRPr="00E57442" w:rsidRDefault="00E57442" w:rsidP="00E57442">
      <w:pPr>
        <w:pStyle w:val="BodyText"/>
      </w:pPr>
      <w:r w:rsidRPr="00E57442">
        <w:t>The Ballarat West Growth Area will provide 18,000 new homes for around 40,000 people in the next 20 years.</w:t>
      </w:r>
      <w:r>
        <w:t xml:space="preserve"> </w:t>
      </w:r>
      <w:r w:rsidRPr="00E57442">
        <w:t>The development will grow the urban footprint of Ballarat by almost one quarter.</w:t>
      </w:r>
      <w:r>
        <w:t xml:space="preserve"> </w:t>
      </w:r>
      <w:r w:rsidRPr="00E57442">
        <w:t>The additional stormwater runoff from the new development areas could have fundamental impacts on Kensington, Bonshaw and Winter Creek which are all tributaries to the Yarrowee River.</w:t>
      </w:r>
      <w:r>
        <w:t xml:space="preserve"> </w:t>
      </w:r>
      <w:r w:rsidRPr="00E57442">
        <w:t>However, due to early intervention in the planning process, there is an opportunity to create local ‘hubs’ for stormwater treatment wetlands, which can then also supply treated stormwater for open space irrigation, while preventing impacts on connected waterways.</w:t>
      </w:r>
      <w:r>
        <w:t xml:space="preserve"> </w:t>
      </w:r>
      <w:r w:rsidRPr="00E57442">
        <w:t>Further detailed designs are still required for transfer infrastructure, which will connect treated stormwater supplies to these recreation areas.</w:t>
      </w:r>
    </w:p>
    <w:p w14:paraId="515F1926" w14:textId="0BACCF93" w:rsidR="004D2312" w:rsidRDefault="00E57442" w:rsidP="004D2312">
      <w:pPr>
        <w:pStyle w:val="BodyText"/>
        <w:rPr>
          <w:lang w:eastAsia="en-AU"/>
        </w:rPr>
      </w:pPr>
      <w:r w:rsidRPr="00E57442">
        <w:rPr>
          <w:lang w:eastAsia="en-AU"/>
        </w:rPr>
        <w:t>This project was originally proposed in the 2018 SDS and remains a priority for the region.</w:t>
      </w:r>
      <w:r>
        <w:rPr>
          <w:lang w:eastAsia="en-AU"/>
        </w:rPr>
        <w:t xml:space="preserve"> </w:t>
      </w:r>
      <w:r w:rsidRPr="00E57442">
        <w:rPr>
          <w:lang w:eastAsia="en-AU"/>
        </w:rPr>
        <w:t>In the next five years, focus areas for the co-delivery of stormwater harvesting in new development areas have been identified.</w:t>
      </w:r>
      <w:r>
        <w:rPr>
          <w:lang w:eastAsia="en-AU"/>
        </w:rPr>
        <w:t xml:space="preserve"> </w:t>
      </w:r>
      <w:r w:rsidRPr="00E57442">
        <w:rPr>
          <w:lang w:eastAsia="en-AU"/>
        </w:rPr>
        <w:t>For example, development near MR Power Reserve, Delacombe Town Centre and within the upper catchment of Winter Creek is imminent and provide some near-term opportunities</w:t>
      </w:r>
      <w:r w:rsidR="004D2312">
        <w:rPr>
          <w:lang w:eastAsia="en-AU"/>
        </w:rPr>
        <w:t>.</w:t>
      </w:r>
    </w:p>
    <w:p w14:paraId="37042AF5" w14:textId="2B554887" w:rsidR="00823A3A" w:rsidRDefault="00020882" w:rsidP="00823A3A">
      <w:pPr>
        <w:pStyle w:val="CaptionImageorFigure"/>
      </w:pPr>
      <w:r>
        <w:t xml:space="preserve">Table </w:t>
      </w:r>
      <w:r w:rsidR="00B30AD0">
        <w:t>2</w:t>
      </w:r>
      <w:r w:rsidR="006711BF">
        <w:t>3</w:t>
      </w:r>
      <w:r>
        <w:t>: A summary of the impact that the</w:t>
      </w:r>
      <w:r w:rsidR="006718F1" w:rsidRPr="006718F1">
        <w:t xml:space="preserve"> </w:t>
      </w:r>
      <w:r w:rsidR="001C54C3" w:rsidRPr="001C54C3">
        <w:t xml:space="preserve">Ballarat West Stormwater Harvesting Hubs </w:t>
      </w:r>
      <w:r w:rsidR="000A6D8A" w:rsidRPr="000A6D8A">
        <w:t>Opportunity</w:t>
      </w:r>
      <w:r w:rsidR="000A6D8A">
        <w:t xml:space="preserve"> </w:t>
      </w:r>
      <w:r>
        <w:t>has towards achieving the IWM outcomes.</w:t>
      </w:r>
    </w:p>
    <w:tbl>
      <w:tblPr>
        <w:tblStyle w:val="TableGrid"/>
        <w:tblW w:w="0" w:type="auto"/>
        <w:tblLook w:val="04A0" w:firstRow="1" w:lastRow="0" w:firstColumn="1" w:lastColumn="0" w:noHBand="0" w:noVBand="1"/>
      </w:tblPr>
      <w:tblGrid>
        <w:gridCol w:w="7354"/>
        <w:gridCol w:w="2265"/>
      </w:tblGrid>
      <w:tr w:rsidR="00261458" w14:paraId="0094ED26"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71CB7A9E" w14:textId="77777777" w:rsidR="00261458" w:rsidRPr="003E3DC3" w:rsidRDefault="00261458">
            <w:pPr>
              <w:pStyle w:val="TableHeadingLeft"/>
              <w:rPr>
                <w:sz w:val="24"/>
                <w:szCs w:val="36"/>
              </w:rPr>
            </w:pPr>
            <w:r w:rsidRPr="003E3DC3">
              <w:rPr>
                <w:sz w:val="24"/>
                <w:szCs w:val="36"/>
              </w:rPr>
              <w:t>IWM outcome</w:t>
            </w:r>
          </w:p>
        </w:tc>
        <w:tc>
          <w:tcPr>
            <w:tcW w:w="2265" w:type="dxa"/>
          </w:tcPr>
          <w:p w14:paraId="262BFCFB" w14:textId="77777777" w:rsidR="00261458" w:rsidRPr="003E3DC3" w:rsidRDefault="00261458">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F956E0" w14:paraId="46598B20" w14:textId="77777777">
        <w:tc>
          <w:tcPr>
            <w:tcW w:w="7354" w:type="dxa"/>
          </w:tcPr>
          <w:p w14:paraId="6C5A749D" w14:textId="77777777" w:rsidR="00F956E0" w:rsidRDefault="00F956E0" w:rsidP="00F956E0">
            <w:pPr>
              <w:pStyle w:val="BodyText"/>
              <w:rPr>
                <w:lang w:eastAsia="en-AU"/>
              </w:rPr>
            </w:pPr>
            <w:r w:rsidRPr="002F5B60">
              <w:rPr>
                <w:lang w:eastAsia="en-AU"/>
              </w:rPr>
              <w:t>safe, secure and affordable supplies in a changing future</w:t>
            </w:r>
          </w:p>
        </w:tc>
        <w:tc>
          <w:tcPr>
            <w:tcW w:w="2265" w:type="dxa"/>
          </w:tcPr>
          <w:p w14:paraId="65389283" w14:textId="68568495" w:rsidR="00F956E0" w:rsidRDefault="000F6F0A" w:rsidP="00F956E0">
            <w:pPr>
              <w:pStyle w:val="BodyText"/>
              <w:rPr>
                <w:lang w:eastAsia="en-AU"/>
              </w:rPr>
            </w:pPr>
            <w:r>
              <w:rPr>
                <w:lang w:eastAsia="en-AU"/>
              </w:rPr>
              <w:t>High</w:t>
            </w:r>
            <w:r w:rsidR="00F364BB">
              <w:rPr>
                <w:lang w:eastAsia="en-AU"/>
              </w:rPr>
              <w:t xml:space="preserve"> impact</w:t>
            </w:r>
          </w:p>
        </w:tc>
      </w:tr>
      <w:tr w:rsidR="00F956E0" w14:paraId="427C963C" w14:textId="77777777">
        <w:tc>
          <w:tcPr>
            <w:tcW w:w="7354" w:type="dxa"/>
          </w:tcPr>
          <w:p w14:paraId="743B14CD" w14:textId="77777777" w:rsidR="00F956E0" w:rsidRDefault="00F956E0" w:rsidP="00F956E0">
            <w:pPr>
              <w:pStyle w:val="BodyText"/>
              <w:rPr>
                <w:lang w:eastAsia="en-AU"/>
              </w:rPr>
            </w:pPr>
            <w:r w:rsidRPr="002F5B60">
              <w:rPr>
                <w:lang w:eastAsia="en-AU"/>
              </w:rPr>
              <w:t>effective and affordable wastewater systems</w:t>
            </w:r>
          </w:p>
        </w:tc>
        <w:tc>
          <w:tcPr>
            <w:tcW w:w="2265" w:type="dxa"/>
          </w:tcPr>
          <w:p w14:paraId="1999F5EF" w14:textId="0CF632B2" w:rsidR="00F956E0" w:rsidRDefault="000F6F0A" w:rsidP="00F956E0">
            <w:pPr>
              <w:pStyle w:val="BodyText"/>
              <w:rPr>
                <w:lang w:eastAsia="en-AU"/>
              </w:rPr>
            </w:pPr>
            <w:r>
              <w:rPr>
                <w:lang w:eastAsia="en-AU"/>
              </w:rPr>
              <w:t>Low</w:t>
            </w:r>
            <w:r w:rsidR="00F364BB">
              <w:rPr>
                <w:lang w:eastAsia="en-AU"/>
              </w:rPr>
              <w:t xml:space="preserve"> impact</w:t>
            </w:r>
          </w:p>
        </w:tc>
      </w:tr>
      <w:tr w:rsidR="00F956E0" w14:paraId="4E95CBEE" w14:textId="77777777">
        <w:tc>
          <w:tcPr>
            <w:tcW w:w="7354" w:type="dxa"/>
          </w:tcPr>
          <w:p w14:paraId="409C4F6B" w14:textId="77777777" w:rsidR="00F956E0" w:rsidRDefault="00F956E0" w:rsidP="00F956E0">
            <w:pPr>
              <w:pStyle w:val="BodyText"/>
              <w:rPr>
                <w:lang w:eastAsia="en-AU"/>
              </w:rPr>
            </w:pPr>
            <w:r w:rsidRPr="00450552">
              <w:rPr>
                <w:lang w:eastAsia="en-AU"/>
              </w:rPr>
              <w:t>manage flood risks</w:t>
            </w:r>
          </w:p>
        </w:tc>
        <w:tc>
          <w:tcPr>
            <w:tcW w:w="2265" w:type="dxa"/>
          </w:tcPr>
          <w:p w14:paraId="479F8A9F" w14:textId="6C0A6E70" w:rsidR="00F956E0" w:rsidRDefault="000F6F0A" w:rsidP="00F956E0">
            <w:pPr>
              <w:pStyle w:val="BodyText"/>
              <w:rPr>
                <w:lang w:eastAsia="en-AU"/>
              </w:rPr>
            </w:pPr>
            <w:r>
              <w:rPr>
                <w:lang w:eastAsia="en-AU"/>
              </w:rPr>
              <w:t xml:space="preserve">Medium </w:t>
            </w:r>
            <w:r w:rsidR="00F364BB">
              <w:rPr>
                <w:lang w:eastAsia="en-AU"/>
              </w:rPr>
              <w:t>impact</w:t>
            </w:r>
          </w:p>
        </w:tc>
      </w:tr>
      <w:tr w:rsidR="00F956E0" w14:paraId="1B9D3FAD" w14:textId="77777777">
        <w:tc>
          <w:tcPr>
            <w:tcW w:w="7354" w:type="dxa"/>
          </w:tcPr>
          <w:p w14:paraId="63BD3EF4" w14:textId="77777777" w:rsidR="00F956E0" w:rsidRDefault="00F956E0" w:rsidP="00F956E0">
            <w:pPr>
              <w:pStyle w:val="BodyText"/>
              <w:rPr>
                <w:lang w:eastAsia="en-AU"/>
              </w:rPr>
            </w:pPr>
            <w:r w:rsidRPr="00450552">
              <w:rPr>
                <w:lang w:eastAsia="en-AU"/>
              </w:rPr>
              <w:t>healthy and valued waterways and waterbodies</w:t>
            </w:r>
          </w:p>
        </w:tc>
        <w:tc>
          <w:tcPr>
            <w:tcW w:w="2265" w:type="dxa"/>
          </w:tcPr>
          <w:p w14:paraId="6E24FA25" w14:textId="78CC715F" w:rsidR="00F956E0" w:rsidRDefault="000F6F0A" w:rsidP="00F956E0">
            <w:pPr>
              <w:pStyle w:val="BodyText"/>
              <w:rPr>
                <w:lang w:eastAsia="en-AU"/>
              </w:rPr>
            </w:pPr>
            <w:r>
              <w:rPr>
                <w:lang w:eastAsia="en-AU"/>
              </w:rPr>
              <w:t xml:space="preserve">Medium </w:t>
            </w:r>
            <w:r w:rsidR="00F364BB">
              <w:rPr>
                <w:lang w:eastAsia="en-AU"/>
              </w:rPr>
              <w:t>impact</w:t>
            </w:r>
          </w:p>
        </w:tc>
      </w:tr>
      <w:tr w:rsidR="00F956E0" w14:paraId="037110C3" w14:textId="77777777">
        <w:tc>
          <w:tcPr>
            <w:tcW w:w="7354" w:type="dxa"/>
          </w:tcPr>
          <w:p w14:paraId="7AA0886A" w14:textId="77777777" w:rsidR="00F956E0" w:rsidRDefault="00F956E0" w:rsidP="00F956E0">
            <w:pPr>
              <w:pStyle w:val="BodyText"/>
              <w:rPr>
                <w:lang w:eastAsia="en-AU"/>
              </w:rPr>
            </w:pPr>
            <w:r w:rsidRPr="00450552">
              <w:rPr>
                <w:lang w:eastAsia="en-AU"/>
              </w:rPr>
              <w:t>healthy and valued landscapes</w:t>
            </w:r>
          </w:p>
        </w:tc>
        <w:tc>
          <w:tcPr>
            <w:tcW w:w="2265" w:type="dxa"/>
          </w:tcPr>
          <w:p w14:paraId="7B9E5007" w14:textId="17AF2E80" w:rsidR="00F956E0" w:rsidRDefault="00F364BB" w:rsidP="00F956E0">
            <w:pPr>
              <w:pStyle w:val="BodyText"/>
              <w:rPr>
                <w:lang w:eastAsia="en-AU"/>
              </w:rPr>
            </w:pPr>
            <w:r>
              <w:rPr>
                <w:lang w:eastAsia="en-AU"/>
              </w:rPr>
              <w:t>High impact</w:t>
            </w:r>
          </w:p>
        </w:tc>
      </w:tr>
      <w:tr w:rsidR="00F956E0" w14:paraId="49D94CC7" w14:textId="77777777">
        <w:tc>
          <w:tcPr>
            <w:tcW w:w="7354" w:type="dxa"/>
          </w:tcPr>
          <w:p w14:paraId="239CB1D4" w14:textId="1938B33B" w:rsidR="00F956E0" w:rsidRDefault="00F956E0" w:rsidP="00F956E0">
            <w:pPr>
              <w:pStyle w:val="BodyText"/>
              <w:rPr>
                <w:lang w:eastAsia="en-AU"/>
              </w:rPr>
            </w:pPr>
            <w:r w:rsidRPr="00450552">
              <w:rPr>
                <w:lang w:eastAsia="en-AU"/>
              </w:rPr>
              <w:t xml:space="preserve">Traditional Owner and </w:t>
            </w:r>
            <w:r w:rsidR="00611077">
              <w:rPr>
                <w:lang w:eastAsia="en-AU"/>
              </w:rPr>
              <w:t>Traditional Owner and community values reflected in place-based planning</w:t>
            </w:r>
          </w:p>
        </w:tc>
        <w:tc>
          <w:tcPr>
            <w:tcW w:w="2265" w:type="dxa"/>
          </w:tcPr>
          <w:p w14:paraId="4D5ED334" w14:textId="121E0EE3" w:rsidR="00F956E0" w:rsidRDefault="000F6F0A" w:rsidP="00F956E0">
            <w:pPr>
              <w:pStyle w:val="BodyText"/>
              <w:rPr>
                <w:lang w:eastAsia="en-AU"/>
              </w:rPr>
            </w:pPr>
            <w:r>
              <w:rPr>
                <w:lang w:eastAsia="en-AU"/>
              </w:rPr>
              <w:t xml:space="preserve">Medium </w:t>
            </w:r>
            <w:r w:rsidR="00F364BB">
              <w:rPr>
                <w:lang w:eastAsia="en-AU"/>
              </w:rPr>
              <w:t>impact</w:t>
            </w:r>
          </w:p>
        </w:tc>
      </w:tr>
      <w:tr w:rsidR="00F956E0" w14:paraId="67E33117" w14:textId="77777777">
        <w:tc>
          <w:tcPr>
            <w:tcW w:w="7354" w:type="dxa"/>
          </w:tcPr>
          <w:p w14:paraId="306354CC" w14:textId="77777777" w:rsidR="00F956E0" w:rsidRDefault="00F956E0" w:rsidP="00F956E0">
            <w:pPr>
              <w:pStyle w:val="BodyText"/>
              <w:rPr>
                <w:lang w:eastAsia="en-AU"/>
              </w:rPr>
            </w:pPr>
            <w:r w:rsidRPr="00450552">
              <w:rPr>
                <w:lang w:eastAsia="en-AU"/>
              </w:rPr>
              <w:t>jobs, economic opportunity and innovation</w:t>
            </w:r>
          </w:p>
        </w:tc>
        <w:tc>
          <w:tcPr>
            <w:tcW w:w="2265" w:type="dxa"/>
          </w:tcPr>
          <w:p w14:paraId="6DB8DC2A" w14:textId="12927A25" w:rsidR="00F956E0" w:rsidRDefault="00F364BB" w:rsidP="00F956E0">
            <w:pPr>
              <w:pStyle w:val="BodyText"/>
              <w:rPr>
                <w:lang w:eastAsia="en-AU"/>
              </w:rPr>
            </w:pPr>
            <w:r>
              <w:rPr>
                <w:lang w:eastAsia="en-AU"/>
              </w:rPr>
              <w:t>Low impact</w:t>
            </w:r>
          </w:p>
        </w:tc>
      </w:tr>
    </w:tbl>
    <w:p w14:paraId="7F68A4CD" w14:textId="471FC641" w:rsidR="00823A3A" w:rsidRDefault="00823A3A" w:rsidP="00823A3A">
      <w:pPr>
        <w:pStyle w:val="CaptionImageorFigure"/>
      </w:pPr>
      <w:r>
        <w:t xml:space="preserve">Table </w:t>
      </w:r>
      <w:r w:rsidR="00B30AD0">
        <w:t>2</w:t>
      </w:r>
      <w:r w:rsidR="006711BF">
        <w:t>4</w:t>
      </w:r>
      <w:r w:rsidR="006D66C3">
        <w:t>:</w:t>
      </w:r>
      <w:r>
        <w:t xml:space="preserve"> A summary of key details for the </w:t>
      </w:r>
      <w:r w:rsidR="001C54C3" w:rsidRPr="001C54C3">
        <w:t>Ballarat West Stormwater Harvesting Hubs Opportunity</w:t>
      </w:r>
      <w:r>
        <w:t>.</w:t>
      </w:r>
    </w:p>
    <w:tbl>
      <w:tblPr>
        <w:tblStyle w:val="TableGrid"/>
        <w:tblW w:w="9638" w:type="dxa"/>
        <w:tblLook w:val="04A0" w:firstRow="1" w:lastRow="0" w:firstColumn="1" w:lastColumn="0" w:noHBand="0" w:noVBand="1"/>
      </w:tblPr>
      <w:tblGrid>
        <w:gridCol w:w="2268"/>
        <w:gridCol w:w="7370"/>
      </w:tblGrid>
      <w:tr w:rsidR="00823A3A" w14:paraId="689B8B49"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6C873C90" w14:textId="77777777" w:rsidR="00823A3A" w:rsidRPr="003E3DC3" w:rsidRDefault="00823A3A">
            <w:pPr>
              <w:pStyle w:val="TableHeadingLeft"/>
              <w:rPr>
                <w:sz w:val="24"/>
                <w:szCs w:val="36"/>
              </w:rPr>
            </w:pPr>
            <w:r w:rsidRPr="003E3DC3">
              <w:rPr>
                <w:sz w:val="24"/>
                <w:szCs w:val="36"/>
              </w:rPr>
              <w:t>Subject</w:t>
            </w:r>
          </w:p>
        </w:tc>
        <w:tc>
          <w:tcPr>
            <w:tcW w:w="7370" w:type="dxa"/>
          </w:tcPr>
          <w:p w14:paraId="1B2B5654" w14:textId="77777777" w:rsidR="00823A3A" w:rsidRPr="003E3DC3" w:rsidRDefault="00823A3A">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72ED1C7B" w14:textId="77777777">
        <w:tc>
          <w:tcPr>
            <w:tcW w:w="2268" w:type="dxa"/>
          </w:tcPr>
          <w:p w14:paraId="323B6742" w14:textId="77777777" w:rsidR="00823A3A" w:rsidRPr="003E3DC3" w:rsidRDefault="00823A3A">
            <w:pPr>
              <w:pStyle w:val="BodyText"/>
              <w:rPr>
                <w:b/>
                <w:bCs/>
              </w:rPr>
            </w:pPr>
            <w:r w:rsidRPr="003E3DC3">
              <w:rPr>
                <w:b/>
                <w:bCs/>
              </w:rPr>
              <w:t>Status</w:t>
            </w:r>
          </w:p>
        </w:tc>
        <w:tc>
          <w:tcPr>
            <w:tcW w:w="7370" w:type="dxa"/>
          </w:tcPr>
          <w:p w14:paraId="2BF50C7F" w14:textId="374D6CA6" w:rsidR="00823A3A" w:rsidRPr="003E3DC3" w:rsidRDefault="006711BF">
            <w:pPr>
              <w:pStyle w:val="BodyText"/>
            </w:pPr>
            <w:r w:rsidRPr="006711BF">
              <w:t>Concept</w:t>
            </w:r>
          </w:p>
        </w:tc>
      </w:tr>
      <w:tr w:rsidR="00823A3A" w14:paraId="780B96B7" w14:textId="77777777">
        <w:tc>
          <w:tcPr>
            <w:tcW w:w="2268" w:type="dxa"/>
          </w:tcPr>
          <w:p w14:paraId="0D6A8B4E" w14:textId="77777777" w:rsidR="00823A3A" w:rsidRPr="003E3DC3" w:rsidRDefault="00823A3A">
            <w:pPr>
              <w:pStyle w:val="BodyText"/>
              <w:rPr>
                <w:b/>
                <w:bCs/>
              </w:rPr>
            </w:pPr>
            <w:r w:rsidRPr="003E3DC3">
              <w:rPr>
                <w:b/>
                <w:bCs/>
              </w:rPr>
              <w:lastRenderedPageBreak/>
              <w:t>Lead organisation</w:t>
            </w:r>
          </w:p>
        </w:tc>
        <w:tc>
          <w:tcPr>
            <w:tcW w:w="7370" w:type="dxa"/>
          </w:tcPr>
          <w:p w14:paraId="4B6EE31C" w14:textId="20B78523" w:rsidR="00823A3A" w:rsidRPr="003E3DC3" w:rsidRDefault="000125AB">
            <w:pPr>
              <w:pStyle w:val="BodyText"/>
            </w:pPr>
            <w:r w:rsidRPr="000125AB">
              <w:t>City of Ballarat</w:t>
            </w:r>
          </w:p>
        </w:tc>
      </w:tr>
      <w:tr w:rsidR="00823A3A" w14:paraId="2FA367EF" w14:textId="77777777">
        <w:tc>
          <w:tcPr>
            <w:tcW w:w="2268" w:type="dxa"/>
          </w:tcPr>
          <w:p w14:paraId="6FA1D9BF" w14:textId="77777777" w:rsidR="00823A3A" w:rsidRPr="003E3DC3" w:rsidRDefault="00823A3A">
            <w:pPr>
              <w:pStyle w:val="BodyText"/>
              <w:rPr>
                <w:b/>
                <w:bCs/>
              </w:rPr>
            </w:pPr>
            <w:r w:rsidRPr="003E3DC3">
              <w:rPr>
                <w:b/>
                <w:bCs/>
              </w:rPr>
              <w:t>Implementation partners</w:t>
            </w:r>
          </w:p>
        </w:tc>
        <w:tc>
          <w:tcPr>
            <w:tcW w:w="7370" w:type="dxa"/>
          </w:tcPr>
          <w:p w14:paraId="2F2B6A8D" w14:textId="5B52672E" w:rsidR="00823A3A" w:rsidRPr="003E3DC3" w:rsidRDefault="000B5795" w:rsidP="000B5795">
            <w:pPr>
              <w:pStyle w:val="BodyText"/>
            </w:pPr>
            <w:r>
              <w:t>Central Highlands Water, Wadawurrung Traditional Owners Aboriginal Corporation, developers</w:t>
            </w:r>
          </w:p>
        </w:tc>
      </w:tr>
      <w:tr w:rsidR="00823A3A" w14:paraId="3032D3BC" w14:textId="77777777">
        <w:tc>
          <w:tcPr>
            <w:tcW w:w="2268" w:type="dxa"/>
          </w:tcPr>
          <w:p w14:paraId="2AD704F5" w14:textId="77777777" w:rsidR="00823A3A" w:rsidRPr="003E3DC3" w:rsidRDefault="00823A3A">
            <w:pPr>
              <w:pStyle w:val="BodyText"/>
              <w:rPr>
                <w:b/>
                <w:bCs/>
              </w:rPr>
            </w:pPr>
            <w:r w:rsidRPr="003E3DC3">
              <w:rPr>
                <w:b/>
                <w:bCs/>
              </w:rPr>
              <w:t>Location</w:t>
            </w:r>
          </w:p>
        </w:tc>
        <w:tc>
          <w:tcPr>
            <w:tcW w:w="7370" w:type="dxa"/>
          </w:tcPr>
          <w:p w14:paraId="15E5E946" w14:textId="208DAD80" w:rsidR="00823A3A" w:rsidRPr="003E3DC3" w:rsidRDefault="00B27919">
            <w:pPr>
              <w:pStyle w:val="BodyText"/>
            </w:pPr>
            <w:r w:rsidRPr="00B27919">
              <w:t>Ballarat West</w:t>
            </w:r>
          </w:p>
        </w:tc>
      </w:tr>
      <w:tr w:rsidR="000A6D8A" w14:paraId="29BC0BF9" w14:textId="77777777">
        <w:tc>
          <w:tcPr>
            <w:tcW w:w="2268" w:type="dxa"/>
          </w:tcPr>
          <w:p w14:paraId="4FE78BDC" w14:textId="403CADA0" w:rsidR="000A6D8A" w:rsidRPr="003E3DC3" w:rsidRDefault="000A6D8A">
            <w:pPr>
              <w:pStyle w:val="BodyText"/>
              <w:rPr>
                <w:b/>
                <w:bCs/>
              </w:rPr>
            </w:pPr>
            <w:r>
              <w:rPr>
                <w:b/>
                <w:bCs/>
              </w:rPr>
              <w:t>Scale</w:t>
            </w:r>
          </w:p>
        </w:tc>
        <w:tc>
          <w:tcPr>
            <w:tcW w:w="7370" w:type="dxa"/>
          </w:tcPr>
          <w:p w14:paraId="00ED46A6" w14:textId="160A3372" w:rsidR="000A6D8A" w:rsidRPr="003E3DC3" w:rsidRDefault="00BA0EF9">
            <w:pPr>
              <w:pStyle w:val="BodyText"/>
            </w:pPr>
            <w:r w:rsidRPr="00BA0EF9">
              <w:t>Lot scale</w:t>
            </w:r>
          </w:p>
        </w:tc>
      </w:tr>
    </w:tbl>
    <w:p w14:paraId="3EE7DE64" w14:textId="77777777" w:rsidR="000A6D8A" w:rsidRDefault="000A6D8A" w:rsidP="000A6D8A">
      <w:pPr>
        <w:pStyle w:val="BodyText"/>
      </w:pPr>
      <w:bookmarkStart w:id="75" w:name="_Toc105599806"/>
    </w:p>
    <w:p w14:paraId="1A5D301E" w14:textId="1654ECEC" w:rsidR="00134223" w:rsidRDefault="00BA0EF9" w:rsidP="008176BB">
      <w:pPr>
        <w:pStyle w:val="Heading2"/>
      </w:pPr>
      <w:bookmarkStart w:id="76" w:name="_Toc166863315"/>
      <w:bookmarkStart w:id="77" w:name="_Hlk166861738"/>
      <w:bookmarkEnd w:id="75"/>
      <w:r w:rsidRPr="00BA0EF9">
        <w:t>Recycled Water for a Green Victoria Park</w:t>
      </w:r>
      <w:bookmarkEnd w:id="76"/>
      <w:r w:rsidRPr="00BA0EF9">
        <w:t xml:space="preserve"> </w:t>
      </w:r>
    </w:p>
    <w:bookmarkEnd w:id="77"/>
    <w:p w14:paraId="3C0F7069" w14:textId="5689CB99" w:rsidR="00C21AB7" w:rsidRPr="00C21AB7" w:rsidRDefault="00C21AB7" w:rsidP="00C21AB7">
      <w:pPr>
        <w:pStyle w:val="BodyText"/>
      </w:pPr>
      <w:r w:rsidRPr="00C21AB7">
        <w:t>Initiated in the 2018 SDS, feasibility assessments have been completed to find a suitable diverse water source for irrigating Victoria Park, the key green space and recreational reserve in Ballarat and an important asset for communities in the region.</w:t>
      </w:r>
      <w:r w:rsidR="0052020D">
        <w:t xml:space="preserve"> </w:t>
      </w:r>
      <w:r w:rsidRPr="00C21AB7">
        <w:t>This project will transform Victoria Park into a year-round green space to support numerous community clubs and attract events, as well as enhancing the existing lakes and public amenity.</w:t>
      </w:r>
    </w:p>
    <w:p w14:paraId="1E40083F" w14:textId="692BF603" w:rsidR="00C21AB7" w:rsidRDefault="00C21AB7" w:rsidP="00C21AB7">
      <w:pPr>
        <w:pStyle w:val="BodyText"/>
        <w:rPr>
          <w:lang w:eastAsia="en-AU"/>
        </w:rPr>
      </w:pPr>
      <w:r w:rsidRPr="00C21AB7">
        <w:rPr>
          <w:lang w:eastAsia="en-AU"/>
        </w:rPr>
        <w:t>The next stage requires detailed design work for irrigation infrastructure.</w:t>
      </w:r>
      <w:r w:rsidR="0052020D">
        <w:rPr>
          <w:lang w:eastAsia="en-AU"/>
        </w:rPr>
        <w:t xml:space="preserve"> </w:t>
      </w:r>
      <w:r w:rsidRPr="00C21AB7">
        <w:rPr>
          <w:lang w:eastAsia="en-AU"/>
        </w:rPr>
        <w:t xml:space="preserve">The final detailed designs will be future focused, with the ability to accommodate the potential to extend the recycled water supply network from the park to service other areas and uses </w:t>
      </w:r>
    </w:p>
    <w:p w14:paraId="699CC87F" w14:textId="13B0E3AA" w:rsidR="00823A3A" w:rsidRDefault="00020882" w:rsidP="00823A3A">
      <w:pPr>
        <w:pStyle w:val="CaptionImageorFigure"/>
      </w:pPr>
      <w:r>
        <w:t xml:space="preserve">Table </w:t>
      </w:r>
      <w:r w:rsidR="00B30AD0">
        <w:t>2</w:t>
      </w:r>
      <w:r w:rsidR="00AF03C7">
        <w:t>5</w:t>
      </w:r>
      <w:r>
        <w:t xml:space="preserve">: A summary of the impact that the </w:t>
      </w:r>
      <w:r w:rsidR="00A17DA1" w:rsidRPr="00A17DA1">
        <w:t xml:space="preserve">Recycled Water for a Green Victoria Park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CD3F3A" w14:paraId="7FD94314"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7F4082A1" w14:textId="77777777" w:rsidR="00CD3F3A" w:rsidRPr="003E3DC3" w:rsidRDefault="00CD3F3A">
            <w:pPr>
              <w:pStyle w:val="TableHeadingLeft"/>
              <w:rPr>
                <w:sz w:val="24"/>
                <w:szCs w:val="36"/>
              </w:rPr>
            </w:pPr>
            <w:r w:rsidRPr="003E3DC3">
              <w:rPr>
                <w:sz w:val="24"/>
                <w:szCs w:val="36"/>
              </w:rPr>
              <w:t>IWM outcome</w:t>
            </w:r>
          </w:p>
        </w:tc>
        <w:tc>
          <w:tcPr>
            <w:tcW w:w="2265" w:type="dxa"/>
          </w:tcPr>
          <w:p w14:paraId="68E04C3A" w14:textId="77777777" w:rsidR="00CD3F3A" w:rsidRPr="003E3DC3" w:rsidRDefault="00CD3F3A">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FC2A10" w14:paraId="51F79222" w14:textId="77777777">
        <w:tc>
          <w:tcPr>
            <w:tcW w:w="7354" w:type="dxa"/>
          </w:tcPr>
          <w:p w14:paraId="4CEF59B0" w14:textId="77777777" w:rsidR="00FC2A10" w:rsidRDefault="00FC2A10" w:rsidP="00FC2A10">
            <w:pPr>
              <w:pStyle w:val="BodyText"/>
              <w:rPr>
                <w:lang w:eastAsia="en-AU"/>
              </w:rPr>
            </w:pPr>
            <w:r w:rsidRPr="002F5B60">
              <w:rPr>
                <w:lang w:eastAsia="en-AU"/>
              </w:rPr>
              <w:t>safe, secure and affordable supplies in a changing future</w:t>
            </w:r>
          </w:p>
        </w:tc>
        <w:tc>
          <w:tcPr>
            <w:tcW w:w="2265" w:type="dxa"/>
          </w:tcPr>
          <w:p w14:paraId="1550A5DB" w14:textId="78D7327E" w:rsidR="00FC2A10" w:rsidRDefault="00746A75" w:rsidP="00FC2A10">
            <w:pPr>
              <w:pStyle w:val="BodyText"/>
              <w:rPr>
                <w:lang w:eastAsia="en-AU"/>
              </w:rPr>
            </w:pPr>
            <w:r>
              <w:rPr>
                <w:lang w:eastAsia="en-AU"/>
              </w:rPr>
              <w:t>High impact</w:t>
            </w:r>
          </w:p>
        </w:tc>
      </w:tr>
      <w:tr w:rsidR="00FC2A10" w14:paraId="4E6E0DD0" w14:textId="77777777">
        <w:tc>
          <w:tcPr>
            <w:tcW w:w="7354" w:type="dxa"/>
          </w:tcPr>
          <w:p w14:paraId="21ADF872" w14:textId="77777777" w:rsidR="00FC2A10" w:rsidRDefault="00FC2A10" w:rsidP="00FC2A10">
            <w:pPr>
              <w:pStyle w:val="BodyText"/>
              <w:rPr>
                <w:lang w:eastAsia="en-AU"/>
              </w:rPr>
            </w:pPr>
            <w:r w:rsidRPr="002F5B60">
              <w:rPr>
                <w:lang w:eastAsia="en-AU"/>
              </w:rPr>
              <w:t>effective and affordable wastewater systems</w:t>
            </w:r>
          </w:p>
        </w:tc>
        <w:tc>
          <w:tcPr>
            <w:tcW w:w="2265" w:type="dxa"/>
          </w:tcPr>
          <w:p w14:paraId="2A20FBF1" w14:textId="0B7EE54F" w:rsidR="00FC2A10" w:rsidRDefault="00770A75" w:rsidP="00FC2A10">
            <w:pPr>
              <w:pStyle w:val="BodyText"/>
              <w:rPr>
                <w:lang w:eastAsia="en-AU"/>
              </w:rPr>
            </w:pPr>
            <w:r>
              <w:rPr>
                <w:lang w:eastAsia="en-AU"/>
              </w:rPr>
              <w:t xml:space="preserve">High </w:t>
            </w:r>
            <w:r w:rsidR="00746A75">
              <w:rPr>
                <w:lang w:eastAsia="en-AU"/>
              </w:rPr>
              <w:t>impact</w:t>
            </w:r>
          </w:p>
        </w:tc>
      </w:tr>
      <w:tr w:rsidR="000D1906" w14:paraId="06F75920" w14:textId="77777777">
        <w:tc>
          <w:tcPr>
            <w:tcW w:w="7354" w:type="dxa"/>
          </w:tcPr>
          <w:p w14:paraId="6F14C66B" w14:textId="77777777" w:rsidR="000D1906" w:rsidRDefault="000D1906" w:rsidP="000D1906">
            <w:pPr>
              <w:pStyle w:val="BodyText"/>
              <w:rPr>
                <w:lang w:eastAsia="en-AU"/>
              </w:rPr>
            </w:pPr>
            <w:r w:rsidRPr="00450552">
              <w:rPr>
                <w:lang w:eastAsia="en-AU"/>
              </w:rPr>
              <w:t>manage flood risks</w:t>
            </w:r>
          </w:p>
        </w:tc>
        <w:tc>
          <w:tcPr>
            <w:tcW w:w="2265" w:type="dxa"/>
          </w:tcPr>
          <w:p w14:paraId="0B0CD941" w14:textId="49B14A45" w:rsidR="000D1906" w:rsidRDefault="00770A75" w:rsidP="000D1906">
            <w:pPr>
              <w:pStyle w:val="BodyText"/>
              <w:rPr>
                <w:lang w:eastAsia="en-AU"/>
              </w:rPr>
            </w:pPr>
            <w:r>
              <w:rPr>
                <w:lang w:eastAsia="en-AU"/>
              </w:rPr>
              <w:t xml:space="preserve">Low </w:t>
            </w:r>
            <w:r w:rsidR="00746A75">
              <w:rPr>
                <w:lang w:eastAsia="en-AU"/>
              </w:rPr>
              <w:t>impact</w:t>
            </w:r>
          </w:p>
        </w:tc>
      </w:tr>
      <w:tr w:rsidR="000D1906" w14:paraId="4670258D" w14:textId="77777777">
        <w:tc>
          <w:tcPr>
            <w:tcW w:w="7354" w:type="dxa"/>
          </w:tcPr>
          <w:p w14:paraId="5A22D12D" w14:textId="77777777" w:rsidR="000D1906" w:rsidRDefault="000D1906" w:rsidP="000D1906">
            <w:pPr>
              <w:pStyle w:val="BodyText"/>
              <w:rPr>
                <w:lang w:eastAsia="en-AU"/>
              </w:rPr>
            </w:pPr>
            <w:r w:rsidRPr="00450552">
              <w:rPr>
                <w:lang w:eastAsia="en-AU"/>
              </w:rPr>
              <w:t>healthy and valued waterways and waterbodies</w:t>
            </w:r>
          </w:p>
        </w:tc>
        <w:tc>
          <w:tcPr>
            <w:tcW w:w="2265" w:type="dxa"/>
          </w:tcPr>
          <w:p w14:paraId="04BFA02A" w14:textId="3F65327D" w:rsidR="000D1906" w:rsidRDefault="00770A75" w:rsidP="000D1906">
            <w:pPr>
              <w:pStyle w:val="BodyText"/>
              <w:rPr>
                <w:lang w:eastAsia="en-AU"/>
              </w:rPr>
            </w:pPr>
            <w:r>
              <w:rPr>
                <w:lang w:eastAsia="en-AU"/>
              </w:rPr>
              <w:t xml:space="preserve">High </w:t>
            </w:r>
            <w:r w:rsidR="00746A75">
              <w:rPr>
                <w:lang w:eastAsia="en-AU"/>
              </w:rPr>
              <w:t>impact</w:t>
            </w:r>
          </w:p>
        </w:tc>
      </w:tr>
      <w:tr w:rsidR="000D1906" w14:paraId="1F7537BA" w14:textId="77777777">
        <w:tc>
          <w:tcPr>
            <w:tcW w:w="7354" w:type="dxa"/>
          </w:tcPr>
          <w:p w14:paraId="575D7833" w14:textId="77777777" w:rsidR="000D1906" w:rsidRDefault="000D1906" w:rsidP="000D1906">
            <w:pPr>
              <w:pStyle w:val="BodyText"/>
              <w:rPr>
                <w:lang w:eastAsia="en-AU"/>
              </w:rPr>
            </w:pPr>
            <w:r w:rsidRPr="00450552">
              <w:rPr>
                <w:lang w:eastAsia="en-AU"/>
              </w:rPr>
              <w:t>healthy and valued landscapes</w:t>
            </w:r>
          </w:p>
        </w:tc>
        <w:tc>
          <w:tcPr>
            <w:tcW w:w="2265" w:type="dxa"/>
          </w:tcPr>
          <w:p w14:paraId="37D91E89" w14:textId="55F33194" w:rsidR="000D1906" w:rsidRDefault="00770A75" w:rsidP="000D1906">
            <w:pPr>
              <w:pStyle w:val="BodyText"/>
              <w:rPr>
                <w:lang w:eastAsia="en-AU"/>
              </w:rPr>
            </w:pPr>
            <w:r>
              <w:rPr>
                <w:lang w:eastAsia="en-AU"/>
              </w:rPr>
              <w:t xml:space="preserve">Medium </w:t>
            </w:r>
            <w:r w:rsidR="00746A75">
              <w:rPr>
                <w:lang w:eastAsia="en-AU"/>
              </w:rPr>
              <w:t>impact</w:t>
            </w:r>
          </w:p>
        </w:tc>
      </w:tr>
      <w:tr w:rsidR="00FC2A10" w14:paraId="2DCB16BD" w14:textId="77777777">
        <w:tc>
          <w:tcPr>
            <w:tcW w:w="7354" w:type="dxa"/>
          </w:tcPr>
          <w:p w14:paraId="6EE798C2" w14:textId="5F4959DA" w:rsidR="00FC2A10" w:rsidRDefault="00611077" w:rsidP="00FC2A10">
            <w:pPr>
              <w:pStyle w:val="BodyText"/>
              <w:rPr>
                <w:lang w:eastAsia="en-AU"/>
              </w:rPr>
            </w:pPr>
            <w:r>
              <w:rPr>
                <w:lang w:eastAsia="en-AU"/>
              </w:rPr>
              <w:t>Traditional Owner and community values reflected in place-based planning</w:t>
            </w:r>
          </w:p>
        </w:tc>
        <w:tc>
          <w:tcPr>
            <w:tcW w:w="2265" w:type="dxa"/>
          </w:tcPr>
          <w:p w14:paraId="45DC418A" w14:textId="5BA4F98E" w:rsidR="00FC2A10" w:rsidRDefault="00770A75" w:rsidP="00FC2A10">
            <w:pPr>
              <w:pStyle w:val="BodyText"/>
              <w:rPr>
                <w:lang w:eastAsia="en-AU"/>
              </w:rPr>
            </w:pPr>
            <w:r>
              <w:rPr>
                <w:lang w:eastAsia="en-AU"/>
              </w:rPr>
              <w:t>Low</w:t>
            </w:r>
            <w:r w:rsidR="00746A75">
              <w:rPr>
                <w:lang w:eastAsia="en-AU"/>
              </w:rPr>
              <w:t xml:space="preserve"> impact</w:t>
            </w:r>
          </w:p>
        </w:tc>
      </w:tr>
      <w:tr w:rsidR="00FC2A10" w14:paraId="229EF5F1" w14:textId="77777777">
        <w:tc>
          <w:tcPr>
            <w:tcW w:w="7354" w:type="dxa"/>
          </w:tcPr>
          <w:p w14:paraId="63340EB3" w14:textId="77777777" w:rsidR="00FC2A10" w:rsidRDefault="00FC2A10" w:rsidP="00FC2A10">
            <w:pPr>
              <w:pStyle w:val="BodyText"/>
              <w:rPr>
                <w:lang w:eastAsia="en-AU"/>
              </w:rPr>
            </w:pPr>
            <w:r w:rsidRPr="00450552">
              <w:rPr>
                <w:lang w:eastAsia="en-AU"/>
              </w:rPr>
              <w:t>jobs, economic opportunity and innovation</w:t>
            </w:r>
          </w:p>
        </w:tc>
        <w:tc>
          <w:tcPr>
            <w:tcW w:w="2265" w:type="dxa"/>
          </w:tcPr>
          <w:p w14:paraId="5F24D226" w14:textId="7F0B89DA" w:rsidR="00FC2A10" w:rsidRDefault="00770A75" w:rsidP="00FC2A10">
            <w:pPr>
              <w:pStyle w:val="BodyText"/>
              <w:rPr>
                <w:lang w:eastAsia="en-AU"/>
              </w:rPr>
            </w:pPr>
            <w:r>
              <w:rPr>
                <w:lang w:eastAsia="en-AU"/>
              </w:rPr>
              <w:t xml:space="preserve">High </w:t>
            </w:r>
            <w:r w:rsidR="00746A75">
              <w:rPr>
                <w:lang w:eastAsia="en-AU"/>
              </w:rPr>
              <w:t>impact</w:t>
            </w:r>
          </w:p>
        </w:tc>
      </w:tr>
    </w:tbl>
    <w:p w14:paraId="73A1AA10" w14:textId="6E0C234B" w:rsidR="00823A3A" w:rsidRDefault="00823A3A" w:rsidP="00823A3A">
      <w:pPr>
        <w:pStyle w:val="CaptionImageorFigure"/>
      </w:pPr>
      <w:r>
        <w:lastRenderedPageBreak/>
        <w:t xml:space="preserve">Table </w:t>
      </w:r>
      <w:r w:rsidR="00B30AD0">
        <w:t>2</w:t>
      </w:r>
      <w:r w:rsidR="00AF03C7">
        <w:t>6</w:t>
      </w:r>
      <w:r>
        <w:t xml:space="preserve">: A summary of key details for the </w:t>
      </w:r>
      <w:r w:rsidR="00A17DA1" w:rsidRPr="00A17DA1">
        <w:t xml:space="preserve">Recycled Water for a Green Victoria Park </w:t>
      </w:r>
      <w:r>
        <w:t>opportunity.</w:t>
      </w:r>
    </w:p>
    <w:tbl>
      <w:tblPr>
        <w:tblStyle w:val="TableGrid"/>
        <w:tblW w:w="9638" w:type="dxa"/>
        <w:tblLook w:val="04A0" w:firstRow="1" w:lastRow="0" w:firstColumn="1" w:lastColumn="0" w:noHBand="0" w:noVBand="1"/>
      </w:tblPr>
      <w:tblGrid>
        <w:gridCol w:w="2268"/>
        <w:gridCol w:w="7370"/>
      </w:tblGrid>
      <w:tr w:rsidR="00823A3A" w14:paraId="22574749"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1C0617FC" w14:textId="77777777" w:rsidR="00823A3A" w:rsidRPr="003E3DC3" w:rsidRDefault="00823A3A">
            <w:pPr>
              <w:pStyle w:val="TableHeadingLeft"/>
              <w:rPr>
                <w:sz w:val="24"/>
                <w:szCs w:val="36"/>
              </w:rPr>
            </w:pPr>
            <w:r w:rsidRPr="003E3DC3">
              <w:rPr>
                <w:sz w:val="24"/>
                <w:szCs w:val="36"/>
              </w:rPr>
              <w:t>Subject</w:t>
            </w:r>
          </w:p>
        </w:tc>
        <w:tc>
          <w:tcPr>
            <w:tcW w:w="7370" w:type="dxa"/>
          </w:tcPr>
          <w:p w14:paraId="30D2CEE0" w14:textId="77777777" w:rsidR="00823A3A" w:rsidRPr="003E3DC3" w:rsidRDefault="00823A3A">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0C4EDA1A" w14:textId="77777777">
        <w:tc>
          <w:tcPr>
            <w:tcW w:w="2268" w:type="dxa"/>
          </w:tcPr>
          <w:p w14:paraId="0956822E" w14:textId="77777777" w:rsidR="00823A3A" w:rsidRPr="003E3DC3" w:rsidRDefault="00823A3A">
            <w:pPr>
              <w:pStyle w:val="BodyText"/>
              <w:rPr>
                <w:b/>
                <w:bCs/>
              </w:rPr>
            </w:pPr>
            <w:r w:rsidRPr="003E3DC3">
              <w:rPr>
                <w:b/>
                <w:bCs/>
              </w:rPr>
              <w:t>Status</w:t>
            </w:r>
          </w:p>
        </w:tc>
        <w:tc>
          <w:tcPr>
            <w:tcW w:w="7370" w:type="dxa"/>
          </w:tcPr>
          <w:p w14:paraId="56CCDD33" w14:textId="23283919" w:rsidR="00823A3A" w:rsidRPr="003E3DC3" w:rsidRDefault="000138D7">
            <w:pPr>
              <w:pStyle w:val="BodyText"/>
            </w:pPr>
            <w:r>
              <w:t>Implementation</w:t>
            </w:r>
          </w:p>
        </w:tc>
      </w:tr>
      <w:tr w:rsidR="00823A3A" w14:paraId="1278E321" w14:textId="77777777">
        <w:tc>
          <w:tcPr>
            <w:tcW w:w="2268" w:type="dxa"/>
          </w:tcPr>
          <w:p w14:paraId="4811D27D" w14:textId="77777777" w:rsidR="00823A3A" w:rsidRPr="003E3DC3" w:rsidRDefault="00823A3A">
            <w:pPr>
              <w:pStyle w:val="BodyText"/>
              <w:rPr>
                <w:b/>
                <w:bCs/>
              </w:rPr>
            </w:pPr>
            <w:r w:rsidRPr="003E3DC3">
              <w:rPr>
                <w:b/>
                <w:bCs/>
              </w:rPr>
              <w:t>Lead organisation</w:t>
            </w:r>
          </w:p>
        </w:tc>
        <w:tc>
          <w:tcPr>
            <w:tcW w:w="7370" w:type="dxa"/>
          </w:tcPr>
          <w:p w14:paraId="6EC4E457" w14:textId="0FE3FEA7" w:rsidR="00823A3A" w:rsidRPr="003E3DC3" w:rsidRDefault="008F6D6F">
            <w:pPr>
              <w:pStyle w:val="BodyText"/>
            </w:pPr>
            <w:r w:rsidRPr="008F6D6F">
              <w:t>City of Ballarat</w:t>
            </w:r>
          </w:p>
        </w:tc>
      </w:tr>
      <w:tr w:rsidR="00823A3A" w14:paraId="6C275AD2" w14:textId="77777777">
        <w:tc>
          <w:tcPr>
            <w:tcW w:w="2268" w:type="dxa"/>
          </w:tcPr>
          <w:p w14:paraId="42AE36D7" w14:textId="77777777" w:rsidR="00823A3A" w:rsidRPr="003E3DC3" w:rsidRDefault="00823A3A">
            <w:pPr>
              <w:pStyle w:val="BodyText"/>
              <w:rPr>
                <w:b/>
                <w:bCs/>
              </w:rPr>
            </w:pPr>
            <w:r w:rsidRPr="003E3DC3">
              <w:rPr>
                <w:b/>
                <w:bCs/>
              </w:rPr>
              <w:t>Implementation partners</w:t>
            </w:r>
          </w:p>
        </w:tc>
        <w:tc>
          <w:tcPr>
            <w:tcW w:w="7370" w:type="dxa"/>
          </w:tcPr>
          <w:p w14:paraId="307AA562" w14:textId="484361FB" w:rsidR="00823A3A" w:rsidRPr="003E3DC3" w:rsidRDefault="008F6D6F" w:rsidP="008F6D6F">
            <w:pPr>
              <w:pStyle w:val="BodyText"/>
            </w:pPr>
            <w:r>
              <w:t>Central Highlands Water, DEECA (Grampians), Wadawurrung Traditional Owners Aboriginal Corporation, user groups</w:t>
            </w:r>
          </w:p>
        </w:tc>
      </w:tr>
      <w:tr w:rsidR="00823A3A" w14:paraId="11F1B23E" w14:textId="77777777">
        <w:tc>
          <w:tcPr>
            <w:tcW w:w="2268" w:type="dxa"/>
          </w:tcPr>
          <w:p w14:paraId="3CD4094C" w14:textId="77777777" w:rsidR="00823A3A" w:rsidRPr="003E3DC3" w:rsidRDefault="00823A3A">
            <w:pPr>
              <w:pStyle w:val="BodyText"/>
              <w:rPr>
                <w:b/>
                <w:bCs/>
              </w:rPr>
            </w:pPr>
            <w:r w:rsidRPr="003E3DC3">
              <w:rPr>
                <w:b/>
                <w:bCs/>
              </w:rPr>
              <w:t>Location</w:t>
            </w:r>
          </w:p>
        </w:tc>
        <w:tc>
          <w:tcPr>
            <w:tcW w:w="7370" w:type="dxa"/>
          </w:tcPr>
          <w:p w14:paraId="2D758EBD" w14:textId="4EC0ED17" w:rsidR="00823A3A" w:rsidRPr="003E3DC3" w:rsidRDefault="008F6D6F">
            <w:pPr>
              <w:pStyle w:val="BodyText"/>
            </w:pPr>
            <w:r w:rsidRPr="008F6D6F">
              <w:t>Ballarat</w:t>
            </w:r>
          </w:p>
        </w:tc>
      </w:tr>
      <w:tr w:rsidR="000138D7" w14:paraId="2EFF5276" w14:textId="77777777">
        <w:tc>
          <w:tcPr>
            <w:tcW w:w="2268" w:type="dxa"/>
          </w:tcPr>
          <w:p w14:paraId="69A7BF87" w14:textId="76607A5A" w:rsidR="000138D7" w:rsidRPr="003E3DC3" w:rsidRDefault="000138D7">
            <w:pPr>
              <w:pStyle w:val="BodyText"/>
              <w:rPr>
                <w:b/>
                <w:bCs/>
              </w:rPr>
            </w:pPr>
            <w:r>
              <w:rPr>
                <w:b/>
                <w:bCs/>
              </w:rPr>
              <w:t>Scale</w:t>
            </w:r>
          </w:p>
        </w:tc>
        <w:tc>
          <w:tcPr>
            <w:tcW w:w="7370" w:type="dxa"/>
          </w:tcPr>
          <w:p w14:paraId="636B85F7" w14:textId="6B7D14C0" w:rsidR="000138D7" w:rsidRPr="003E3DC3" w:rsidRDefault="008C0EF8">
            <w:pPr>
              <w:pStyle w:val="BodyText"/>
            </w:pPr>
            <w:r w:rsidRPr="008C0EF8">
              <w:t>Precinct</w:t>
            </w:r>
          </w:p>
        </w:tc>
      </w:tr>
    </w:tbl>
    <w:p w14:paraId="11929B8D" w14:textId="77777777" w:rsidR="000138D7" w:rsidRDefault="000138D7" w:rsidP="000138D7">
      <w:pPr>
        <w:pStyle w:val="BodyText"/>
      </w:pPr>
      <w:bookmarkStart w:id="78" w:name="_Toc105599807"/>
    </w:p>
    <w:p w14:paraId="67EEBFAA" w14:textId="1C518C1A" w:rsidR="008176BB" w:rsidRDefault="00FE0C2C" w:rsidP="00FE0C2C">
      <w:pPr>
        <w:pStyle w:val="Heading2"/>
      </w:pPr>
      <w:bookmarkStart w:id="79" w:name="_Toc166863316"/>
      <w:bookmarkEnd w:id="78"/>
      <w:r>
        <w:t>Mullawallah Wetland Management Plan</w:t>
      </w:r>
      <w:bookmarkEnd w:id="79"/>
      <w:r w:rsidRPr="009C1D4D">
        <w:t xml:space="preserve"> </w:t>
      </w:r>
    </w:p>
    <w:p w14:paraId="1805CF04" w14:textId="3CF37EF1" w:rsidR="0068352B" w:rsidRPr="0068352B" w:rsidRDefault="0068352B" w:rsidP="0068352B">
      <w:pPr>
        <w:pStyle w:val="BodyText"/>
      </w:pPr>
      <w:r w:rsidRPr="0068352B">
        <w:t>Mullawallah Wetland, in Ballarat’s west, is a site of significance for the Wadawurrung people.</w:t>
      </w:r>
      <w:r>
        <w:t xml:space="preserve"> </w:t>
      </w:r>
      <w:r w:rsidRPr="0068352B">
        <w:t>It supports several species listed under Victoria’s Flora and Fauna Guarantee Act 1988 (such as the brolga and blue-billed duck) and under international agreements (such as Latham’s snipe).Mullawallah Wetland lies north of Memorial Drive near the Ballarat Ring Road and is subject to extensive residential and industrial development.</w:t>
      </w:r>
      <w:r>
        <w:t xml:space="preserve"> </w:t>
      </w:r>
      <w:r w:rsidRPr="0068352B">
        <w:t>The region lies within a zone of decreasing annual rainfall and its catchment is becoming increasingly impervious through land development.</w:t>
      </w:r>
    </w:p>
    <w:p w14:paraId="31E39163" w14:textId="6459A51C" w:rsidR="0068352B" w:rsidRPr="0068352B" w:rsidRDefault="0068352B" w:rsidP="0068352B">
      <w:pPr>
        <w:pStyle w:val="BodyText"/>
      </w:pPr>
      <w:r w:rsidRPr="0068352B">
        <w:t>The Wadawurrung Traditional Owners Aboriginal Corporation, the Ballarat Environment Network and the Cardigan and Windermere Landcare Group have identified the emerging risks to the condition of the wetland including an increasing supply of pollutants, higher peak inflows and lower baseflows, and the drying climate.</w:t>
      </w:r>
      <w:r>
        <w:t xml:space="preserve"> </w:t>
      </w:r>
      <w:r w:rsidRPr="0068352B">
        <w:t>Each has the potential to impact the diverse wetland biota, as evident from changes to analogous wetlands elsewhere.</w:t>
      </w:r>
    </w:p>
    <w:p w14:paraId="11BF26D4" w14:textId="04BA8CDC" w:rsidR="0068352B" w:rsidRDefault="0068352B" w:rsidP="0068352B">
      <w:pPr>
        <w:pStyle w:val="BodyText"/>
        <w:rPr>
          <w:lang w:eastAsia="en-AU"/>
        </w:rPr>
      </w:pPr>
      <w:r w:rsidRPr="0068352B">
        <w:rPr>
          <w:lang w:eastAsia="en-AU"/>
        </w:rPr>
        <w:t>While there have been prior risk assessments, wise management of this ecological asset requires a holistic evaluation of hydrological change in the future.</w:t>
      </w:r>
      <w:r>
        <w:rPr>
          <w:lang w:eastAsia="en-AU"/>
        </w:rPr>
        <w:t xml:space="preserve"> </w:t>
      </w:r>
      <w:r w:rsidRPr="0068352B">
        <w:rPr>
          <w:lang w:eastAsia="en-AU"/>
        </w:rPr>
        <w:t>An opportunity exists to mitigate threatening processes and to implement management options that manage and capture runoff to offset a drying climate.</w:t>
      </w:r>
      <w:r>
        <w:rPr>
          <w:lang w:eastAsia="en-AU"/>
        </w:rPr>
        <w:t xml:space="preserve"> </w:t>
      </w:r>
      <w:r w:rsidRPr="0068352B">
        <w:rPr>
          <w:lang w:eastAsia="en-AU"/>
        </w:rPr>
        <w:t>The Wadawurrung seek to lead a project to manage water on Country and, with collaborators, to commission a plan for Mullawallah Wetland that explores management options under a changing climate and catchment hydrology</w:t>
      </w:r>
      <w:r>
        <w:rPr>
          <w:lang w:eastAsia="en-AU"/>
        </w:rPr>
        <w:t>.</w:t>
      </w:r>
      <w:r w:rsidRPr="0068352B">
        <w:rPr>
          <w:lang w:eastAsia="en-AU"/>
        </w:rPr>
        <w:t xml:space="preserve"> </w:t>
      </w:r>
    </w:p>
    <w:p w14:paraId="5B7BDA00" w14:textId="5984D0D1" w:rsidR="00823A3A" w:rsidRDefault="00020882" w:rsidP="00823A3A">
      <w:pPr>
        <w:pStyle w:val="CaptionImageorFigure"/>
      </w:pPr>
      <w:r>
        <w:lastRenderedPageBreak/>
        <w:t xml:space="preserve">Table </w:t>
      </w:r>
      <w:r w:rsidR="00B30AD0">
        <w:t>2</w:t>
      </w:r>
      <w:r w:rsidR="0068352B">
        <w:t>7</w:t>
      </w:r>
      <w:r>
        <w:t xml:space="preserve">: A summary of the impact that the </w:t>
      </w:r>
      <w:r w:rsidR="0068352B" w:rsidRPr="0068352B">
        <w:t>Mullawallah Wetland Management Plan</w:t>
      </w:r>
      <w:r w:rsidR="009C1D4D">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716DA5" w14:paraId="34222B26"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28FBCAF9" w14:textId="77777777" w:rsidR="00716DA5" w:rsidRPr="003E3DC3" w:rsidRDefault="00716DA5">
            <w:pPr>
              <w:pStyle w:val="TableHeadingLeft"/>
              <w:rPr>
                <w:sz w:val="24"/>
                <w:szCs w:val="36"/>
              </w:rPr>
            </w:pPr>
            <w:r w:rsidRPr="003E3DC3">
              <w:rPr>
                <w:sz w:val="24"/>
                <w:szCs w:val="36"/>
              </w:rPr>
              <w:t>IWM outcome</w:t>
            </w:r>
          </w:p>
        </w:tc>
        <w:tc>
          <w:tcPr>
            <w:tcW w:w="2265" w:type="dxa"/>
          </w:tcPr>
          <w:p w14:paraId="5EA67D4F" w14:textId="77777777" w:rsidR="00716DA5" w:rsidRPr="003E3DC3" w:rsidRDefault="00716DA5">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5917FA" w14:paraId="0A972AF3" w14:textId="77777777">
        <w:tc>
          <w:tcPr>
            <w:tcW w:w="7354" w:type="dxa"/>
          </w:tcPr>
          <w:p w14:paraId="1DDE166A" w14:textId="77777777" w:rsidR="005917FA" w:rsidRDefault="005917FA" w:rsidP="005917FA">
            <w:pPr>
              <w:pStyle w:val="BodyText"/>
              <w:rPr>
                <w:lang w:eastAsia="en-AU"/>
              </w:rPr>
            </w:pPr>
            <w:r w:rsidRPr="002F5B60">
              <w:rPr>
                <w:lang w:eastAsia="en-AU"/>
              </w:rPr>
              <w:t>safe, secure and affordable supplies in a changing future</w:t>
            </w:r>
          </w:p>
        </w:tc>
        <w:tc>
          <w:tcPr>
            <w:tcW w:w="2265" w:type="dxa"/>
            <w:vAlign w:val="top"/>
          </w:tcPr>
          <w:p w14:paraId="6C0EB087" w14:textId="4D988686" w:rsidR="005917FA" w:rsidRDefault="005917FA" w:rsidP="005917FA">
            <w:pPr>
              <w:pStyle w:val="BodyText"/>
              <w:rPr>
                <w:lang w:eastAsia="en-AU"/>
              </w:rPr>
            </w:pPr>
            <w:r w:rsidRPr="00BF7EC8">
              <w:rPr>
                <w:lang w:eastAsia="en-AU"/>
              </w:rPr>
              <w:t>High impact</w:t>
            </w:r>
          </w:p>
        </w:tc>
      </w:tr>
      <w:tr w:rsidR="005917FA" w14:paraId="1EEC74EA" w14:textId="77777777">
        <w:tc>
          <w:tcPr>
            <w:tcW w:w="7354" w:type="dxa"/>
          </w:tcPr>
          <w:p w14:paraId="64576226" w14:textId="77777777" w:rsidR="005917FA" w:rsidRDefault="005917FA" w:rsidP="005917FA">
            <w:pPr>
              <w:pStyle w:val="BodyText"/>
              <w:rPr>
                <w:lang w:eastAsia="en-AU"/>
              </w:rPr>
            </w:pPr>
            <w:r w:rsidRPr="002F5B60">
              <w:rPr>
                <w:lang w:eastAsia="en-AU"/>
              </w:rPr>
              <w:t>effective and affordable wastewater systems</w:t>
            </w:r>
          </w:p>
        </w:tc>
        <w:tc>
          <w:tcPr>
            <w:tcW w:w="2265" w:type="dxa"/>
            <w:vAlign w:val="top"/>
          </w:tcPr>
          <w:p w14:paraId="075D3CA7" w14:textId="5BF2024A" w:rsidR="005917FA" w:rsidRDefault="005917FA" w:rsidP="005917FA">
            <w:pPr>
              <w:pStyle w:val="BodyText"/>
              <w:rPr>
                <w:lang w:eastAsia="en-AU"/>
              </w:rPr>
            </w:pPr>
            <w:r w:rsidRPr="00BF7EC8">
              <w:rPr>
                <w:lang w:eastAsia="en-AU"/>
              </w:rPr>
              <w:t>High impact</w:t>
            </w:r>
          </w:p>
        </w:tc>
      </w:tr>
      <w:tr w:rsidR="005917FA" w14:paraId="0F87B3C4" w14:textId="77777777">
        <w:tc>
          <w:tcPr>
            <w:tcW w:w="7354" w:type="dxa"/>
          </w:tcPr>
          <w:p w14:paraId="704DE8DB" w14:textId="77777777" w:rsidR="005917FA" w:rsidRDefault="005917FA" w:rsidP="005917FA">
            <w:pPr>
              <w:pStyle w:val="BodyText"/>
              <w:rPr>
                <w:lang w:eastAsia="en-AU"/>
              </w:rPr>
            </w:pPr>
            <w:r w:rsidRPr="00450552">
              <w:rPr>
                <w:lang w:eastAsia="en-AU"/>
              </w:rPr>
              <w:t>manage flood risks</w:t>
            </w:r>
          </w:p>
        </w:tc>
        <w:tc>
          <w:tcPr>
            <w:tcW w:w="2265" w:type="dxa"/>
            <w:vAlign w:val="top"/>
          </w:tcPr>
          <w:p w14:paraId="77EB0E12" w14:textId="5A969146" w:rsidR="005917FA" w:rsidRDefault="005917FA" w:rsidP="005917FA">
            <w:pPr>
              <w:pStyle w:val="BodyText"/>
              <w:rPr>
                <w:lang w:eastAsia="en-AU"/>
              </w:rPr>
            </w:pPr>
            <w:r w:rsidRPr="00BF7EC8">
              <w:rPr>
                <w:lang w:eastAsia="en-AU"/>
              </w:rPr>
              <w:t>High impact</w:t>
            </w:r>
          </w:p>
        </w:tc>
      </w:tr>
      <w:tr w:rsidR="005917FA" w14:paraId="6811486D" w14:textId="77777777">
        <w:tc>
          <w:tcPr>
            <w:tcW w:w="7354" w:type="dxa"/>
          </w:tcPr>
          <w:p w14:paraId="640816FB" w14:textId="77777777" w:rsidR="005917FA" w:rsidRDefault="005917FA" w:rsidP="005917FA">
            <w:pPr>
              <w:pStyle w:val="BodyText"/>
              <w:rPr>
                <w:lang w:eastAsia="en-AU"/>
              </w:rPr>
            </w:pPr>
            <w:r w:rsidRPr="00450552">
              <w:rPr>
                <w:lang w:eastAsia="en-AU"/>
              </w:rPr>
              <w:t>healthy and valued waterways and waterbodies</w:t>
            </w:r>
          </w:p>
        </w:tc>
        <w:tc>
          <w:tcPr>
            <w:tcW w:w="2265" w:type="dxa"/>
            <w:vAlign w:val="top"/>
          </w:tcPr>
          <w:p w14:paraId="25667E8A" w14:textId="656F7251" w:rsidR="005917FA" w:rsidRDefault="005917FA" w:rsidP="005917FA">
            <w:pPr>
              <w:pStyle w:val="BodyText"/>
              <w:rPr>
                <w:lang w:eastAsia="en-AU"/>
              </w:rPr>
            </w:pPr>
            <w:r w:rsidRPr="00BF7EC8">
              <w:rPr>
                <w:lang w:eastAsia="en-AU"/>
              </w:rPr>
              <w:t>High impact</w:t>
            </w:r>
          </w:p>
        </w:tc>
      </w:tr>
      <w:tr w:rsidR="00B24AF2" w14:paraId="5F9A1A88" w14:textId="77777777">
        <w:tc>
          <w:tcPr>
            <w:tcW w:w="7354" w:type="dxa"/>
          </w:tcPr>
          <w:p w14:paraId="7A1464B2" w14:textId="77777777" w:rsidR="00B24AF2" w:rsidRDefault="00B24AF2" w:rsidP="00B24AF2">
            <w:pPr>
              <w:pStyle w:val="BodyText"/>
              <w:rPr>
                <w:lang w:eastAsia="en-AU"/>
              </w:rPr>
            </w:pPr>
            <w:r w:rsidRPr="00450552">
              <w:rPr>
                <w:lang w:eastAsia="en-AU"/>
              </w:rPr>
              <w:t>healthy and valued landscapes</w:t>
            </w:r>
          </w:p>
        </w:tc>
        <w:tc>
          <w:tcPr>
            <w:tcW w:w="2265" w:type="dxa"/>
            <w:vAlign w:val="top"/>
          </w:tcPr>
          <w:p w14:paraId="7B67FE77" w14:textId="06BA88E9" w:rsidR="00B24AF2" w:rsidRDefault="005917FA" w:rsidP="00B24AF2">
            <w:pPr>
              <w:pStyle w:val="BodyText"/>
              <w:rPr>
                <w:lang w:eastAsia="en-AU"/>
              </w:rPr>
            </w:pPr>
            <w:r w:rsidRPr="001C4446">
              <w:rPr>
                <w:lang w:eastAsia="en-AU"/>
              </w:rPr>
              <w:t>Medium impact</w:t>
            </w:r>
          </w:p>
        </w:tc>
      </w:tr>
      <w:tr w:rsidR="00B24AF2" w14:paraId="30CE243A" w14:textId="77777777">
        <w:tc>
          <w:tcPr>
            <w:tcW w:w="7354" w:type="dxa"/>
          </w:tcPr>
          <w:p w14:paraId="35F8C4A0" w14:textId="1DE01792" w:rsidR="00B24AF2" w:rsidRDefault="00611077" w:rsidP="00B24AF2">
            <w:pPr>
              <w:pStyle w:val="BodyText"/>
              <w:rPr>
                <w:lang w:eastAsia="en-AU"/>
              </w:rPr>
            </w:pPr>
            <w:r>
              <w:rPr>
                <w:lang w:eastAsia="en-AU"/>
              </w:rPr>
              <w:t>Traditional Owner and community values reflected in place-based planning</w:t>
            </w:r>
          </w:p>
        </w:tc>
        <w:tc>
          <w:tcPr>
            <w:tcW w:w="2265" w:type="dxa"/>
            <w:vAlign w:val="top"/>
          </w:tcPr>
          <w:p w14:paraId="239BF336" w14:textId="5EB8642E" w:rsidR="00B24AF2" w:rsidRDefault="00D7782D" w:rsidP="00B24AF2">
            <w:pPr>
              <w:pStyle w:val="BodyText"/>
              <w:rPr>
                <w:lang w:eastAsia="en-AU"/>
              </w:rPr>
            </w:pPr>
            <w:r>
              <w:rPr>
                <w:lang w:eastAsia="en-AU"/>
              </w:rPr>
              <w:t>High</w:t>
            </w:r>
            <w:r w:rsidR="00B24AF2" w:rsidRPr="001C4446">
              <w:rPr>
                <w:lang w:eastAsia="en-AU"/>
              </w:rPr>
              <w:t xml:space="preserve"> impact</w:t>
            </w:r>
          </w:p>
        </w:tc>
      </w:tr>
      <w:tr w:rsidR="00B24AF2" w14:paraId="70422736" w14:textId="77777777">
        <w:tc>
          <w:tcPr>
            <w:tcW w:w="7354" w:type="dxa"/>
          </w:tcPr>
          <w:p w14:paraId="6F509517" w14:textId="77777777" w:rsidR="00B24AF2" w:rsidRDefault="00B24AF2" w:rsidP="00B24AF2">
            <w:pPr>
              <w:pStyle w:val="BodyText"/>
              <w:rPr>
                <w:lang w:eastAsia="en-AU"/>
              </w:rPr>
            </w:pPr>
            <w:r w:rsidRPr="00450552">
              <w:rPr>
                <w:lang w:eastAsia="en-AU"/>
              </w:rPr>
              <w:t>jobs, economic opportunity and innovation</w:t>
            </w:r>
          </w:p>
        </w:tc>
        <w:tc>
          <w:tcPr>
            <w:tcW w:w="2265" w:type="dxa"/>
            <w:vAlign w:val="top"/>
          </w:tcPr>
          <w:p w14:paraId="01749343" w14:textId="62423369" w:rsidR="00B24AF2" w:rsidRDefault="00B24AF2" w:rsidP="00B24AF2">
            <w:pPr>
              <w:pStyle w:val="BodyText"/>
              <w:rPr>
                <w:lang w:eastAsia="en-AU"/>
              </w:rPr>
            </w:pPr>
            <w:r w:rsidRPr="001C4446">
              <w:rPr>
                <w:lang w:eastAsia="en-AU"/>
              </w:rPr>
              <w:t>Medium impact</w:t>
            </w:r>
          </w:p>
        </w:tc>
      </w:tr>
    </w:tbl>
    <w:p w14:paraId="3BD2E496" w14:textId="77124AAB" w:rsidR="00823A3A" w:rsidRDefault="00823A3A" w:rsidP="00823A3A">
      <w:pPr>
        <w:pStyle w:val="CaptionImageorFigure"/>
      </w:pPr>
      <w:r>
        <w:t xml:space="preserve">Table </w:t>
      </w:r>
      <w:r w:rsidR="00B30AD0">
        <w:t>2</w:t>
      </w:r>
      <w:r w:rsidR="0068352B">
        <w:t>8</w:t>
      </w:r>
      <w:r>
        <w:t xml:space="preserve">: A summary of key details for the </w:t>
      </w:r>
      <w:r w:rsidR="0068352B" w:rsidRPr="0068352B">
        <w:t xml:space="preserve">Mullawallah Wetland Management Plan </w:t>
      </w:r>
      <w:r>
        <w:t>opportunity.</w:t>
      </w:r>
    </w:p>
    <w:tbl>
      <w:tblPr>
        <w:tblStyle w:val="TableGrid"/>
        <w:tblW w:w="9638" w:type="dxa"/>
        <w:tblLook w:val="04A0" w:firstRow="1" w:lastRow="0" w:firstColumn="1" w:lastColumn="0" w:noHBand="0" w:noVBand="1"/>
      </w:tblPr>
      <w:tblGrid>
        <w:gridCol w:w="2268"/>
        <w:gridCol w:w="7370"/>
      </w:tblGrid>
      <w:tr w:rsidR="00823A3A" w14:paraId="56F60EBF"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24982004" w14:textId="77777777" w:rsidR="00823A3A" w:rsidRPr="003E3DC3" w:rsidRDefault="00823A3A">
            <w:pPr>
              <w:pStyle w:val="TableHeadingLeft"/>
              <w:rPr>
                <w:sz w:val="24"/>
                <w:szCs w:val="36"/>
              </w:rPr>
            </w:pPr>
            <w:r w:rsidRPr="003E3DC3">
              <w:rPr>
                <w:sz w:val="24"/>
                <w:szCs w:val="36"/>
              </w:rPr>
              <w:t>Subject</w:t>
            </w:r>
          </w:p>
        </w:tc>
        <w:tc>
          <w:tcPr>
            <w:tcW w:w="7370" w:type="dxa"/>
          </w:tcPr>
          <w:p w14:paraId="7B1104E7" w14:textId="77777777" w:rsidR="00823A3A" w:rsidRPr="003E3DC3" w:rsidRDefault="00823A3A">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72D388DC" w14:textId="77777777">
        <w:tc>
          <w:tcPr>
            <w:tcW w:w="2268" w:type="dxa"/>
          </w:tcPr>
          <w:p w14:paraId="38A0A6E7" w14:textId="77777777" w:rsidR="00823A3A" w:rsidRPr="003E3DC3" w:rsidRDefault="00823A3A">
            <w:pPr>
              <w:pStyle w:val="BodyText"/>
              <w:rPr>
                <w:b/>
                <w:bCs/>
              </w:rPr>
            </w:pPr>
            <w:r w:rsidRPr="003E3DC3">
              <w:rPr>
                <w:b/>
                <w:bCs/>
              </w:rPr>
              <w:t>Status</w:t>
            </w:r>
          </w:p>
        </w:tc>
        <w:tc>
          <w:tcPr>
            <w:tcW w:w="7370" w:type="dxa"/>
          </w:tcPr>
          <w:p w14:paraId="062FCCE1" w14:textId="09BD0723" w:rsidR="00823A3A" w:rsidRPr="003E3DC3" w:rsidRDefault="005917FA">
            <w:pPr>
              <w:pStyle w:val="BodyText"/>
            </w:pPr>
            <w:r w:rsidRPr="005917FA">
              <w:t>Implementation</w:t>
            </w:r>
          </w:p>
        </w:tc>
      </w:tr>
      <w:tr w:rsidR="00823A3A" w14:paraId="24D5BC23" w14:textId="77777777">
        <w:tc>
          <w:tcPr>
            <w:tcW w:w="2268" w:type="dxa"/>
          </w:tcPr>
          <w:p w14:paraId="383657CF" w14:textId="77777777" w:rsidR="00823A3A" w:rsidRPr="003E3DC3" w:rsidRDefault="00823A3A">
            <w:pPr>
              <w:pStyle w:val="BodyText"/>
              <w:rPr>
                <w:b/>
                <w:bCs/>
              </w:rPr>
            </w:pPr>
            <w:r w:rsidRPr="003E3DC3">
              <w:rPr>
                <w:b/>
                <w:bCs/>
              </w:rPr>
              <w:t>Lead organisation</w:t>
            </w:r>
          </w:p>
        </w:tc>
        <w:tc>
          <w:tcPr>
            <w:tcW w:w="7370" w:type="dxa"/>
          </w:tcPr>
          <w:p w14:paraId="17D36BA8" w14:textId="1D325B81" w:rsidR="00823A3A" w:rsidRPr="003E3DC3" w:rsidRDefault="005917FA" w:rsidP="005917FA">
            <w:pPr>
              <w:pStyle w:val="BodyText"/>
            </w:pPr>
            <w:r>
              <w:t>Wadawurrung Traditional Owners Aboriginal Corporation</w:t>
            </w:r>
          </w:p>
        </w:tc>
      </w:tr>
      <w:tr w:rsidR="00823A3A" w14:paraId="67B37003" w14:textId="77777777">
        <w:tc>
          <w:tcPr>
            <w:tcW w:w="2268" w:type="dxa"/>
          </w:tcPr>
          <w:p w14:paraId="369F55B8" w14:textId="77777777" w:rsidR="00823A3A" w:rsidRPr="003E3DC3" w:rsidRDefault="00823A3A">
            <w:pPr>
              <w:pStyle w:val="BodyText"/>
              <w:rPr>
                <w:b/>
                <w:bCs/>
              </w:rPr>
            </w:pPr>
            <w:r w:rsidRPr="003E3DC3">
              <w:rPr>
                <w:b/>
                <w:bCs/>
              </w:rPr>
              <w:t>Implementation partners</w:t>
            </w:r>
          </w:p>
        </w:tc>
        <w:tc>
          <w:tcPr>
            <w:tcW w:w="7370" w:type="dxa"/>
          </w:tcPr>
          <w:p w14:paraId="19A846DE" w14:textId="1A1ED6F2" w:rsidR="00823A3A" w:rsidRPr="003E3DC3" w:rsidRDefault="009407A1" w:rsidP="009407A1">
            <w:pPr>
              <w:pStyle w:val="BodyText"/>
            </w:pPr>
            <w:r>
              <w:t>City of Ballarat, Ballarat Environment Network, Cardigan- Windermere Landcare Group</w:t>
            </w:r>
          </w:p>
        </w:tc>
      </w:tr>
      <w:tr w:rsidR="00823A3A" w14:paraId="643094FD" w14:textId="77777777">
        <w:tc>
          <w:tcPr>
            <w:tcW w:w="2268" w:type="dxa"/>
          </w:tcPr>
          <w:p w14:paraId="69DD1A39" w14:textId="77777777" w:rsidR="00823A3A" w:rsidRPr="003E3DC3" w:rsidRDefault="00823A3A">
            <w:pPr>
              <w:pStyle w:val="BodyText"/>
              <w:rPr>
                <w:b/>
                <w:bCs/>
              </w:rPr>
            </w:pPr>
            <w:r w:rsidRPr="003E3DC3">
              <w:rPr>
                <w:b/>
                <w:bCs/>
              </w:rPr>
              <w:t>Location</w:t>
            </w:r>
          </w:p>
        </w:tc>
        <w:tc>
          <w:tcPr>
            <w:tcW w:w="7370" w:type="dxa"/>
          </w:tcPr>
          <w:p w14:paraId="6243F591" w14:textId="6EBBC1CD" w:rsidR="00823A3A" w:rsidRPr="003E3DC3" w:rsidRDefault="009407A1">
            <w:pPr>
              <w:pStyle w:val="BodyText"/>
            </w:pPr>
            <w:r w:rsidRPr="009407A1">
              <w:t>Ballarat West</w:t>
            </w:r>
          </w:p>
        </w:tc>
      </w:tr>
      <w:tr w:rsidR="009C1D4D" w14:paraId="05F439C6" w14:textId="77777777">
        <w:tc>
          <w:tcPr>
            <w:tcW w:w="2268" w:type="dxa"/>
          </w:tcPr>
          <w:p w14:paraId="02F3C940" w14:textId="55D30434" w:rsidR="009C1D4D" w:rsidRPr="003E3DC3" w:rsidRDefault="009C1D4D">
            <w:pPr>
              <w:pStyle w:val="BodyText"/>
              <w:rPr>
                <w:b/>
                <w:bCs/>
              </w:rPr>
            </w:pPr>
            <w:r>
              <w:rPr>
                <w:b/>
                <w:bCs/>
              </w:rPr>
              <w:t>Scale</w:t>
            </w:r>
          </w:p>
        </w:tc>
        <w:tc>
          <w:tcPr>
            <w:tcW w:w="7370" w:type="dxa"/>
          </w:tcPr>
          <w:p w14:paraId="5D7C55CB" w14:textId="6A2FB2BA" w:rsidR="009C1D4D" w:rsidRPr="003E3DC3" w:rsidRDefault="009407A1">
            <w:pPr>
              <w:pStyle w:val="BodyText"/>
            </w:pPr>
            <w:r>
              <w:t>Town</w:t>
            </w:r>
          </w:p>
        </w:tc>
      </w:tr>
    </w:tbl>
    <w:p w14:paraId="235C9EE4" w14:textId="09A43976" w:rsidR="008E6606" w:rsidRDefault="00426490" w:rsidP="0050537F">
      <w:pPr>
        <w:pStyle w:val="Heading2"/>
      </w:pPr>
      <w:bookmarkStart w:id="80" w:name="_Toc166863317"/>
      <w:r w:rsidRPr="00426490">
        <w:t>Miners Rest Flood Mitigation</w:t>
      </w:r>
      <w:bookmarkEnd w:id="80"/>
    </w:p>
    <w:p w14:paraId="0E127D3F" w14:textId="4A0B3DD5" w:rsidR="00876DD8" w:rsidRDefault="00876DD8" w:rsidP="00876DD8">
      <w:pPr>
        <w:pStyle w:val="BodyText"/>
      </w:pPr>
      <w:r>
        <w:t>Mitigating the impacts of flooding is a priority for the City of Ballarat, especially in a changing climate. Priority areas include Ballarat East, Buninyong, Gnarr Creek near Ballarat Central and Miners Rest. While all these priority areas are progressing at different stages, the Miners Rest Flood Mitigation Project is a large scale and well progressed project which City of Ballarat is working towards implementation.</w:t>
      </w:r>
    </w:p>
    <w:p w14:paraId="739B3F44" w14:textId="77777777" w:rsidR="002E054C" w:rsidRDefault="00876DD8" w:rsidP="00876DD8">
      <w:pPr>
        <w:pStyle w:val="BodyText"/>
      </w:pPr>
      <w:r>
        <w:lastRenderedPageBreak/>
        <w:t xml:space="preserve">The Miners Rest Flood Mitigation project has been in planning for several years with options considered and shortlisted. Flood modelling for Miners Rest has explored flood risks and identified and tested several mitigation options. The primary option identified through this study was the widening Burrumbeet Creek between Howe Street and Victoria Street, a section of about 1.3 km. </w:t>
      </w:r>
    </w:p>
    <w:p w14:paraId="1072BA14" w14:textId="0B851224" w:rsidR="00876DD8" w:rsidRDefault="00876DD8" w:rsidP="00876DD8">
      <w:pPr>
        <w:pStyle w:val="BodyText"/>
      </w:pPr>
      <w:r>
        <w:t>Burrumbeet Creek between Howe Street and Victoria Street is currently relatively inaccessible and is infested with exotic weed species, meaning opportunities exist to increase community access, while also taking action to restore environmental values.</w:t>
      </w:r>
      <w:r w:rsidR="002E054C">
        <w:t xml:space="preserve"> </w:t>
      </w:r>
      <w:r>
        <w:t>Further collaboration can increase the benefits in this area.</w:t>
      </w:r>
    </w:p>
    <w:p w14:paraId="4336FCFC" w14:textId="1A5764A4" w:rsidR="00F050CF" w:rsidRDefault="00876DD8" w:rsidP="00876DD8">
      <w:pPr>
        <w:pStyle w:val="BodyText"/>
      </w:pPr>
      <w:r>
        <w:t>The project has been estimated initially to cost $4.5 million,</w:t>
      </w:r>
      <w:r w:rsidR="002E054C">
        <w:t xml:space="preserve"> </w:t>
      </w:r>
      <w:r>
        <w:t>and will provide multiple benefits, including flood protection,</w:t>
      </w:r>
      <w:r w:rsidR="002E054C">
        <w:t xml:space="preserve"> </w:t>
      </w:r>
      <w:r>
        <w:t>waterway enhancement and water quality treatment for</w:t>
      </w:r>
      <w:r w:rsidR="002E054C">
        <w:t xml:space="preserve"> </w:t>
      </w:r>
      <w:r>
        <w:t>an adjacent development. The next phase of the project</w:t>
      </w:r>
      <w:r w:rsidR="002E054C">
        <w:t xml:space="preserve"> </w:t>
      </w:r>
      <w:r>
        <w:t>development will be to engage an engineering consultant to</w:t>
      </w:r>
      <w:r w:rsidR="002E054C">
        <w:t xml:space="preserve"> </w:t>
      </w:r>
      <w:r>
        <w:t>estimate the cost of the works. This will enable discussion of</w:t>
      </w:r>
      <w:r w:rsidR="002E054C">
        <w:t xml:space="preserve"> </w:t>
      </w:r>
      <w:r>
        <w:t>a funding model to be held with the stakeholders who will</w:t>
      </w:r>
      <w:r w:rsidR="002E054C">
        <w:t xml:space="preserve"> </w:t>
      </w:r>
      <w:r>
        <w:t>benefit</w:t>
      </w:r>
      <w:r w:rsidR="00F050CF">
        <w:t>.</w:t>
      </w:r>
    </w:p>
    <w:p w14:paraId="75125BBB" w14:textId="66A56304" w:rsidR="00823A3A" w:rsidRDefault="00020882" w:rsidP="00823A3A">
      <w:pPr>
        <w:pStyle w:val="CaptionImageorFigure"/>
      </w:pPr>
      <w:r>
        <w:t xml:space="preserve">Table </w:t>
      </w:r>
      <w:r w:rsidR="002E054C">
        <w:t>29</w:t>
      </w:r>
      <w:r>
        <w:t xml:space="preserve">: A summary of the impact that the </w:t>
      </w:r>
      <w:r w:rsidR="002E054C" w:rsidRPr="002E054C">
        <w:t>Miners Rest Flood Mitigation</w:t>
      </w:r>
      <w:r w:rsidR="002E054C">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716DA5" w14:paraId="43C2EE41"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34E73376" w14:textId="77777777" w:rsidR="00716DA5" w:rsidRPr="003E3DC3" w:rsidRDefault="00716DA5">
            <w:pPr>
              <w:pStyle w:val="TableHeadingLeft"/>
              <w:rPr>
                <w:sz w:val="24"/>
                <w:szCs w:val="36"/>
              </w:rPr>
            </w:pPr>
            <w:r w:rsidRPr="003E3DC3">
              <w:rPr>
                <w:sz w:val="24"/>
                <w:szCs w:val="36"/>
              </w:rPr>
              <w:t>IWM outcome</w:t>
            </w:r>
          </w:p>
        </w:tc>
        <w:tc>
          <w:tcPr>
            <w:tcW w:w="2265" w:type="dxa"/>
          </w:tcPr>
          <w:p w14:paraId="24AE0A03" w14:textId="77777777" w:rsidR="00716DA5" w:rsidRPr="003E3DC3" w:rsidRDefault="00716DA5">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2A5BDE" w14:paraId="6C21046C" w14:textId="77777777">
        <w:tc>
          <w:tcPr>
            <w:tcW w:w="7354" w:type="dxa"/>
          </w:tcPr>
          <w:p w14:paraId="283B134C" w14:textId="77777777" w:rsidR="002A5BDE" w:rsidRDefault="002A5BDE" w:rsidP="002A5BDE">
            <w:pPr>
              <w:pStyle w:val="BodyText"/>
              <w:rPr>
                <w:lang w:eastAsia="en-AU"/>
              </w:rPr>
            </w:pPr>
            <w:r w:rsidRPr="002F5B60">
              <w:rPr>
                <w:lang w:eastAsia="en-AU"/>
              </w:rPr>
              <w:t>safe, secure and affordable supplies in a changing future</w:t>
            </w:r>
          </w:p>
        </w:tc>
        <w:tc>
          <w:tcPr>
            <w:tcW w:w="2265" w:type="dxa"/>
            <w:vAlign w:val="top"/>
          </w:tcPr>
          <w:p w14:paraId="7D6022B9" w14:textId="7775D990" w:rsidR="002A5BDE" w:rsidRDefault="002E054C" w:rsidP="002A5BDE">
            <w:pPr>
              <w:pStyle w:val="BodyText"/>
              <w:rPr>
                <w:lang w:eastAsia="en-AU"/>
              </w:rPr>
            </w:pPr>
            <w:r>
              <w:rPr>
                <w:lang w:eastAsia="en-AU"/>
              </w:rPr>
              <w:t>Low</w:t>
            </w:r>
            <w:r w:rsidR="00F376E5" w:rsidRPr="00C55730">
              <w:rPr>
                <w:lang w:eastAsia="en-AU"/>
              </w:rPr>
              <w:t xml:space="preserve"> impact</w:t>
            </w:r>
          </w:p>
        </w:tc>
      </w:tr>
      <w:tr w:rsidR="002A5BDE" w14:paraId="103245DD" w14:textId="77777777">
        <w:tc>
          <w:tcPr>
            <w:tcW w:w="7354" w:type="dxa"/>
          </w:tcPr>
          <w:p w14:paraId="49B38EC2" w14:textId="77777777" w:rsidR="002A5BDE" w:rsidRDefault="002A5BDE" w:rsidP="002A5BDE">
            <w:pPr>
              <w:pStyle w:val="BodyText"/>
              <w:rPr>
                <w:lang w:eastAsia="en-AU"/>
              </w:rPr>
            </w:pPr>
            <w:r w:rsidRPr="002F5B60">
              <w:rPr>
                <w:lang w:eastAsia="en-AU"/>
              </w:rPr>
              <w:t>effective and affordable wastewater systems</w:t>
            </w:r>
          </w:p>
        </w:tc>
        <w:tc>
          <w:tcPr>
            <w:tcW w:w="2265" w:type="dxa"/>
            <w:vAlign w:val="top"/>
          </w:tcPr>
          <w:p w14:paraId="08787522" w14:textId="0F78483A" w:rsidR="002A5BDE" w:rsidRDefault="002E054C" w:rsidP="002A5BDE">
            <w:pPr>
              <w:pStyle w:val="BodyText"/>
              <w:rPr>
                <w:lang w:eastAsia="en-AU"/>
              </w:rPr>
            </w:pPr>
            <w:r>
              <w:rPr>
                <w:lang w:eastAsia="en-AU"/>
              </w:rPr>
              <w:t xml:space="preserve">Low </w:t>
            </w:r>
            <w:r w:rsidR="002A5BDE" w:rsidRPr="009209FE">
              <w:rPr>
                <w:lang w:eastAsia="en-AU"/>
              </w:rPr>
              <w:t>impact</w:t>
            </w:r>
          </w:p>
        </w:tc>
      </w:tr>
      <w:tr w:rsidR="002A5BDE" w14:paraId="033138E3" w14:textId="77777777">
        <w:tc>
          <w:tcPr>
            <w:tcW w:w="7354" w:type="dxa"/>
          </w:tcPr>
          <w:p w14:paraId="73AEDEB6" w14:textId="77777777" w:rsidR="002A5BDE" w:rsidRDefault="002A5BDE" w:rsidP="002A5BDE">
            <w:pPr>
              <w:pStyle w:val="BodyText"/>
              <w:rPr>
                <w:lang w:eastAsia="en-AU"/>
              </w:rPr>
            </w:pPr>
            <w:r w:rsidRPr="00450552">
              <w:rPr>
                <w:lang w:eastAsia="en-AU"/>
              </w:rPr>
              <w:t>manage flood risks</w:t>
            </w:r>
          </w:p>
        </w:tc>
        <w:tc>
          <w:tcPr>
            <w:tcW w:w="2265" w:type="dxa"/>
            <w:vAlign w:val="top"/>
          </w:tcPr>
          <w:p w14:paraId="16A2EB80" w14:textId="76663EE1" w:rsidR="002A5BDE" w:rsidRDefault="002A5BDE" w:rsidP="002A5BDE">
            <w:pPr>
              <w:pStyle w:val="BodyText"/>
              <w:rPr>
                <w:lang w:eastAsia="en-AU"/>
              </w:rPr>
            </w:pPr>
            <w:r w:rsidRPr="009209FE">
              <w:rPr>
                <w:lang w:eastAsia="en-AU"/>
              </w:rPr>
              <w:t>High impact</w:t>
            </w:r>
          </w:p>
        </w:tc>
      </w:tr>
      <w:tr w:rsidR="002A5BDE" w14:paraId="42C31196" w14:textId="77777777">
        <w:tc>
          <w:tcPr>
            <w:tcW w:w="7354" w:type="dxa"/>
          </w:tcPr>
          <w:p w14:paraId="12601676" w14:textId="77777777" w:rsidR="002A5BDE" w:rsidRDefault="002A5BDE" w:rsidP="002A5BDE">
            <w:pPr>
              <w:pStyle w:val="BodyText"/>
              <w:rPr>
                <w:lang w:eastAsia="en-AU"/>
              </w:rPr>
            </w:pPr>
            <w:r w:rsidRPr="00450552">
              <w:rPr>
                <w:lang w:eastAsia="en-AU"/>
              </w:rPr>
              <w:t>healthy and valued waterways and waterbodies</w:t>
            </w:r>
          </w:p>
        </w:tc>
        <w:tc>
          <w:tcPr>
            <w:tcW w:w="2265" w:type="dxa"/>
            <w:vAlign w:val="top"/>
          </w:tcPr>
          <w:p w14:paraId="0B4A76FA" w14:textId="53F473E0" w:rsidR="002A5BDE" w:rsidRDefault="00F376E5" w:rsidP="002A5BDE">
            <w:pPr>
              <w:pStyle w:val="BodyText"/>
              <w:rPr>
                <w:lang w:eastAsia="en-AU"/>
              </w:rPr>
            </w:pPr>
            <w:r>
              <w:rPr>
                <w:lang w:eastAsia="en-AU"/>
              </w:rPr>
              <w:t>Medium</w:t>
            </w:r>
            <w:r w:rsidR="002A5BDE" w:rsidRPr="009209FE">
              <w:rPr>
                <w:lang w:eastAsia="en-AU"/>
              </w:rPr>
              <w:t xml:space="preserve"> impact</w:t>
            </w:r>
          </w:p>
        </w:tc>
      </w:tr>
      <w:tr w:rsidR="002E054C" w14:paraId="02129E3B" w14:textId="77777777">
        <w:tc>
          <w:tcPr>
            <w:tcW w:w="7354" w:type="dxa"/>
          </w:tcPr>
          <w:p w14:paraId="50868D3E" w14:textId="77777777" w:rsidR="002E054C" w:rsidRDefault="002E054C" w:rsidP="002E054C">
            <w:pPr>
              <w:pStyle w:val="BodyText"/>
              <w:rPr>
                <w:lang w:eastAsia="en-AU"/>
              </w:rPr>
            </w:pPr>
            <w:r w:rsidRPr="00450552">
              <w:rPr>
                <w:lang w:eastAsia="en-AU"/>
              </w:rPr>
              <w:t>healthy and valued landscapes</w:t>
            </w:r>
          </w:p>
        </w:tc>
        <w:tc>
          <w:tcPr>
            <w:tcW w:w="2265" w:type="dxa"/>
            <w:vAlign w:val="top"/>
          </w:tcPr>
          <w:p w14:paraId="54E576FD" w14:textId="24ACA9F6" w:rsidR="002E054C" w:rsidRDefault="002E054C" w:rsidP="002E054C">
            <w:pPr>
              <w:pStyle w:val="BodyText"/>
              <w:rPr>
                <w:lang w:eastAsia="en-AU"/>
              </w:rPr>
            </w:pPr>
            <w:r w:rsidRPr="00483DE0">
              <w:rPr>
                <w:lang w:eastAsia="en-AU"/>
              </w:rPr>
              <w:t>Medium impact</w:t>
            </w:r>
          </w:p>
        </w:tc>
      </w:tr>
      <w:tr w:rsidR="002E054C" w14:paraId="2525C1D3" w14:textId="77777777">
        <w:tc>
          <w:tcPr>
            <w:tcW w:w="7354" w:type="dxa"/>
          </w:tcPr>
          <w:p w14:paraId="1F4CFA81" w14:textId="27421061" w:rsidR="002E054C" w:rsidRDefault="002E054C" w:rsidP="002E054C">
            <w:pPr>
              <w:pStyle w:val="BodyText"/>
              <w:rPr>
                <w:lang w:eastAsia="en-AU"/>
              </w:rPr>
            </w:pPr>
            <w:r>
              <w:rPr>
                <w:lang w:eastAsia="en-AU"/>
              </w:rPr>
              <w:t>Traditional Owner and community values reflected in place-based planning</w:t>
            </w:r>
          </w:p>
        </w:tc>
        <w:tc>
          <w:tcPr>
            <w:tcW w:w="2265" w:type="dxa"/>
            <w:vAlign w:val="top"/>
          </w:tcPr>
          <w:p w14:paraId="6732DBC3" w14:textId="3303CFB8" w:rsidR="002E054C" w:rsidRDefault="002E054C" w:rsidP="002E054C">
            <w:pPr>
              <w:pStyle w:val="BodyText"/>
              <w:rPr>
                <w:lang w:eastAsia="en-AU"/>
              </w:rPr>
            </w:pPr>
            <w:r w:rsidRPr="00483DE0">
              <w:rPr>
                <w:lang w:eastAsia="en-AU"/>
              </w:rPr>
              <w:t>Medium impact</w:t>
            </w:r>
          </w:p>
        </w:tc>
      </w:tr>
      <w:tr w:rsidR="002E054C" w14:paraId="6785BAFC" w14:textId="77777777">
        <w:tc>
          <w:tcPr>
            <w:tcW w:w="7354" w:type="dxa"/>
          </w:tcPr>
          <w:p w14:paraId="34898A67" w14:textId="77777777" w:rsidR="002E054C" w:rsidRDefault="002E054C" w:rsidP="002E054C">
            <w:pPr>
              <w:pStyle w:val="BodyText"/>
              <w:rPr>
                <w:lang w:eastAsia="en-AU"/>
              </w:rPr>
            </w:pPr>
            <w:r w:rsidRPr="00450552">
              <w:rPr>
                <w:lang w:eastAsia="en-AU"/>
              </w:rPr>
              <w:t>jobs, economic opportunity and innovation</w:t>
            </w:r>
          </w:p>
        </w:tc>
        <w:tc>
          <w:tcPr>
            <w:tcW w:w="2265" w:type="dxa"/>
            <w:vAlign w:val="top"/>
          </w:tcPr>
          <w:p w14:paraId="1B8F6797" w14:textId="46923B0D" w:rsidR="002E054C" w:rsidRDefault="002E054C" w:rsidP="002E054C">
            <w:pPr>
              <w:pStyle w:val="BodyText"/>
              <w:rPr>
                <w:lang w:eastAsia="en-AU"/>
              </w:rPr>
            </w:pPr>
            <w:r w:rsidRPr="00483DE0">
              <w:rPr>
                <w:lang w:eastAsia="en-AU"/>
              </w:rPr>
              <w:t>Medium impact</w:t>
            </w:r>
          </w:p>
        </w:tc>
      </w:tr>
    </w:tbl>
    <w:p w14:paraId="63B4931E" w14:textId="7E71603B" w:rsidR="00823A3A" w:rsidRDefault="00823A3A" w:rsidP="00823A3A">
      <w:pPr>
        <w:pStyle w:val="CaptionImageorFigure"/>
      </w:pPr>
      <w:r>
        <w:t xml:space="preserve">Table </w:t>
      </w:r>
      <w:r w:rsidR="00B30AD0">
        <w:t>3</w:t>
      </w:r>
      <w:r w:rsidR="002E054C">
        <w:t>0</w:t>
      </w:r>
      <w:r>
        <w:t xml:space="preserve">: A summary of key details for the </w:t>
      </w:r>
      <w:r w:rsidR="002E054C" w:rsidRPr="002E054C">
        <w:t>Miners Rest Flood Mitigation</w:t>
      </w:r>
      <w:r w:rsidR="002E054C">
        <w:t xml:space="preserve"> </w:t>
      </w:r>
      <w:r>
        <w:t>opportunity.</w:t>
      </w:r>
    </w:p>
    <w:tbl>
      <w:tblPr>
        <w:tblStyle w:val="TableGrid"/>
        <w:tblW w:w="9638" w:type="dxa"/>
        <w:tblLook w:val="04A0" w:firstRow="1" w:lastRow="0" w:firstColumn="1" w:lastColumn="0" w:noHBand="0" w:noVBand="1"/>
      </w:tblPr>
      <w:tblGrid>
        <w:gridCol w:w="2268"/>
        <w:gridCol w:w="7370"/>
      </w:tblGrid>
      <w:tr w:rsidR="00823A3A" w14:paraId="0B123762"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217CBFAA" w14:textId="77777777" w:rsidR="00823A3A" w:rsidRPr="003E3DC3" w:rsidRDefault="00823A3A">
            <w:pPr>
              <w:pStyle w:val="TableHeadingLeft"/>
              <w:rPr>
                <w:sz w:val="24"/>
                <w:szCs w:val="36"/>
              </w:rPr>
            </w:pPr>
            <w:r w:rsidRPr="003E3DC3">
              <w:rPr>
                <w:sz w:val="24"/>
                <w:szCs w:val="36"/>
              </w:rPr>
              <w:t>Subject</w:t>
            </w:r>
          </w:p>
        </w:tc>
        <w:tc>
          <w:tcPr>
            <w:tcW w:w="7370" w:type="dxa"/>
          </w:tcPr>
          <w:p w14:paraId="49D1A776" w14:textId="77777777" w:rsidR="00823A3A" w:rsidRPr="003E3DC3" w:rsidRDefault="00823A3A">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01B80013" w14:textId="77777777">
        <w:tc>
          <w:tcPr>
            <w:tcW w:w="2268" w:type="dxa"/>
          </w:tcPr>
          <w:p w14:paraId="54E35216" w14:textId="77777777" w:rsidR="00823A3A" w:rsidRPr="003E3DC3" w:rsidRDefault="00823A3A">
            <w:pPr>
              <w:pStyle w:val="BodyText"/>
              <w:rPr>
                <w:b/>
                <w:bCs/>
              </w:rPr>
            </w:pPr>
            <w:r w:rsidRPr="003E3DC3">
              <w:rPr>
                <w:b/>
                <w:bCs/>
              </w:rPr>
              <w:t>Status</w:t>
            </w:r>
          </w:p>
        </w:tc>
        <w:tc>
          <w:tcPr>
            <w:tcW w:w="7370" w:type="dxa"/>
          </w:tcPr>
          <w:p w14:paraId="2FD10BA2" w14:textId="235A11BF" w:rsidR="00823A3A" w:rsidRPr="003E3DC3" w:rsidRDefault="002E054C">
            <w:pPr>
              <w:pStyle w:val="BodyText"/>
            </w:pPr>
            <w:r w:rsidRPr="002E054C">
              <w:t>Committed</w:t>
            </w:r>
          </w:p>
        </w:tc>
      </w:tr>
      <w:tr w:rsidR="00823A3A" w14:paraId="329F037C" w14:textId="77777777">
        <w:tc>
          <w:tcPr>
            <w:tcW w:w="2268" w:type="dxa"/>
          </w:tcPr>
          <w:p w14:paraId="0AE7918D" w14:textId="77777777" w:rsidR="00823A3A" w:rsidRPr="003E3DC3" w:rsidRDefault="00823A3A">
            <w:pPr>
              <w:pStyle w:val="BodyText"/>
              <w:rPr>
                <w:b/>
                <w:bCs/>
              </w:rPr>
            </w:pPr>
            <w:r w:rsidRPr="003E3DC3">
              <w:rPr>
                <w:b/>
                <w:bCs/>
              </w:rPr>
              <w:t>Lead organisation</w:t>
            </w:r>
          </w:p>
        </w:tc>
        <w:tc>
          <w:tcPr>
            <w:tcW w:w="7370" w:type="dxa"/>
          </w:tcPr>
          <w:p w14:paraId="70C78DFC" w14:textId="30CB9B2C" w:rsidR="00823A3A" w:rsidRPr="003E3DC3" w:rsidRDefault="002D2583">
            <w:pPr>
              <w:pStyle w:val="BodyText"/>
            </w:pPr>
            <w:r w:rsidRPr="002D2583">
              <w:t>City of Ballarat</w:t>
            </w:r>
          </w:p>
        </w:tc>
      </w:tr>
      <w:tr w:rsidR="00823A3A" w14:paraId="7854D5C1" w14:textId="77777777">
        <w:tc>
          <w:tcPr>
            <w:tcW w:w="2268" w:type="dxa"/>
          </w:tcPr>
          <w:p w14:paraId="19557BD9" w14:textId="77777777" w:rsidR="00823A3A" w:rsidRPr="003E3DC3" w:rsidRDefault="00823A3A">
            <w:pPr>
              <w:pStyle w:val="BodyText"/>
              <w:rPr>
                <w:b/>
                <w:bCs/>
              </w:rPr>
            </w:pPr>
            <w:r w:rsidRPr="003E3DC3">
              <w:rPr>
                <w:b/>
                <w:bCs/>
              </w:rPr>
              <w:lastRenderedPageBreak/>
              <w:t>Implementation partners</w:t>
            </w:r>
          </w:p>
        </w:tc>
        <w:tc>
          <w:tcPr>
            <w:tcW w:w="7370" w:type="dxa"/>
          </w:tcPr>
          <w:p w14:paraId="7F7CF876" w14:textId="38121CD0" w:rsidR="00823A3A" w:rsidRPr="003E3DC3" w:rsidRDefault="002D2583" w:rsidP="00B03365">
            <w:pPr>
              <w:pStyle w:val="BodyText"/>
            </w:pPr>
            <w:r>
              <w:t xml:space="preserve">DEECA </w:t>
            </w:r>
          </w:p>
        </w:tc>
      </w:tr>
      <w:tr w:rsidR="00823A3A" w14:paraId="4BE7E074" w14:textId="77777777">
        <w:tc>
          <w:tcPr>
            <w:tcW w:w="2268" w:type="dxa"/>
          </w:tcPr>
          <w:p w14:paraId="699935F0" w14:textId="77777777" w:rsidR="00823A3A" w:rsidRPr="003E3DC3" w:rsidRDefault="00823A3A">
            <w:pPr>
              <w:pStyle w:val="BodyText"/>
              <w:rPr>
                <w:b/>
                <w:bCs/>
              </w:rPr>
            </w:pPr>
            <w:r w:rsidRPr="003E3DC3">
              <w:rPr>
                <w:b/>
                <w:bCs/>
              </w:rPr>
              <w:t>Location</w:t>
            </w:r>
          </w:p>
        </w:tc>
        <w:tc>
          <w:tcPr>
            <w:tcW w:w="7370" w:type="dxa"/>
          </w:tcPr>
          <w:p w14:paraId="35B71686" w14:textId="12EF94AD" w:rsidR="00823A3A" w:rsidRPr="003E3DC3" w:rsidRDefault="002D2583">
            <w:pPr>
              <w:pStyle w:val="BodyText"/>
            </w:pPr>
            <w:r w:rsidRPr="002D2583">
              <w:t>Miners Rest</w:t>
            </w:r>
          </w:p>
        </w:tc>
      </w:tr>
      <w:tr w:rsidR="00012A13" w14:paraId="6F469477" w14:textId="77777777">
        <w:tc>
          <w:tcPr>
            <w:tcW w:w="2268" w:type="dxa"/>
          </w:tcPr>
          <w:p w14:paraId="520DF0D6" w14:textId="344218C8" w:rsidR="00012A13" w:rsidRPr="003E3DC3" w:rsidRDefault="00012A13">
            <w:pPr>
              <w:pStyle w:val="BodyText"/>
              <w:rPr>
                <w:b/>
                <w:bCs/>
              </w:rPr>
            </w:pPr>
            <w:r>
              <w:rPr>
                <w:b/>
                <w:bCs/>
              </w:rPr>
              <w:t>Scale</w:t>
            </w:r>
          </w:p>
        </w:tc>
        <w:tc>
          <w:tcPr>
            <w:tcW w:w="7370" w:type="dxa"/>
          </w:tcPr>
          <w:p w14:paraId="7BDD2E4F" w14:textId="1AF9FD5D" w:rsidR="00012A13" w:rsidRPr="003E3DC3" w:rsidRDefault="002D2583">
            <w:pPr>
              <w:pStyle w:val="BodyText"/>
            </w:pPr>
            <w:r>
              <w:t>Town</w:t>
            </w:r>
          </w:p>
        </w:tc>
      </w:tr>
    </w:tbl>
    <w:p w14:paraId="101AFFF3" w14:textId="77777777" w:rsidR="00012A13" w:rsidRDefault="00012A13" w:rsidP="002E054C">
      <w:pPr>
        <w:pStyle w:val="BodyText"/>
      </w:pPr>
      <w:bookmarkStart w:id="81" w:name="_Toc105599809"/>
      <w:bookmarkEnd w:id="81"/>
    </w:p>
    <w:sectPr w:rsidR="00012A13" w:rsidSect="002879FF">
      <w:headerReference w:type="even" r:id="rId46"/>
      <w:headerReference w:type="default" r:id="rId47"/>
      <w:footerReference w:type="even" r:id="rId48"/>
      <w:footerReference w:type="default" r:id="rId49"/>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0141B7" w14:textId="77777777" w:rsidR="003D50B2" w:rsidRDefault="003D50B2">
      <w:r>
        <w:separator/>
      </w:r>
    </w:p>
    <w:p w14:paraId="7D42FA9E" w14:textId="77777777" w:rsidR="003D50B2" w:rsidRDefault="003D50B2"/>
  </w:endnote>
  <w:endnote w:type="continuationSeparator" w:id="0">
    <w:p w14:paraId="3CE53654" w14:textId="77777777" w:rsidR="003D50B2" w:rsidRDefault="003D50B2">
      <w:r>
        <w:continuationSeparator/>
      </w:r>
    </w:p>
    <w:p w14:paraId="40620B22" w14:textId="77777777" w:rsidR="003D50B2" w:rsidRDefault="003D50B2"/>
  </w:endnote>
  <w:endnote w:type="continuationNotice" w:id="1">
    <w:p w14:paraId="3E7C3806" w14:textId="77777777" w:rsidR="003D50B2" w:rsidRDefault="003D50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genda Semibold">
    <w:altName w:val="Calibri"/>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0B6CFBFF" w14:textId="77777777" w:rsidTr="00D83BD4">
      <w:trPr>
        <w:trHeight w:val="397"/>
      </w:trPr>
      <w:tc>
        <w:tcPr>
          <w:tcW w:w="340" w:type="dxa"/>
        </w:tcPr>
        <w:p w14:paraId="1E5C4A02" w14:textId="77777777" w:rsidR="008D4D17" w:rsidRPr="00D55628" w:rsidRDefault="008D4D17"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558FDF0E" w14:textId="77777777" w:rsidR="008D4D17" w:rsidRPr="00D55628" w:rsidRDefault="008D4D17" w:rsidP="00D55628">
          <w:pPr>
            <w:pStyle w:val="FooterEven"/>
          </w:pPr>
          <w:r w:rsidRPr="000A15E4">
            <w:rPr>
              <w:rStyle w:val="Bold"/>
            </w:rPr>
            <w:t>Title of document</w:t>
          </w:r>
          <w:r w:rsidRPr="00D55628">
            <w:t xml:space="preserve"> Subtitle</w:t>
          </w:r>
        </w:p>
      </w:tc>
    </w:tr>
  </w:tbl>
  <w:p w14:paraId="6F0C2C4B" w14:textId="77777777" w:rsidR="008D4D17" w:rsidRPr="008B6D45" w:rsidRDefault="008D4D17"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2094E" w14:textId="34107B35" w:rsidR="008D4D17" w:rsidRDefault="008D4D17">
    <w:pPr>
      <w:pStyle w:val="Footer"/>
    </w:pPr>
    <w:r>
      <w:rPr>
        <w:noProof/>
      </w:rPr>
      <w:drawing>
        <wp:anchor distT="0" distB="0" distL="114300" distR="114300" simplePos="0" relativeHeight="251658243" behindDoc="1" locked="1" layoutInCell="1" allowOverlap="1" wp14:anchorId="5BDCCD5B" wp14:editId="77536FE6">
          <wp:simplePos x="0" y="0"/>
          <wp:positionH relativeFrom="page">
            <wp:align>left</wp:align>
          </wp:positionH>
          <wp:positionV relativeFrom="page">
            <wp:align>bottom</wp:align>
          </wp:positionV>
          <wp:extent cx="2008800" cy="950400"/>
          <wp:effectExtent l="0" t="0" r="0" b="2540"/>
          <wp:wrapNone/>
          <wp:docPr id="14"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olarVicLog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1" layoutInCell="1" allowOverlap="1" wp14:anchorId="788A8E9F" wp14:editId="25DC229A">
          <wp:simplePos x="0" y="0"/>
          <wp:positionH relativeFrom="page">
            <wp:align>right</wp:align>
          </wp:positionH>
          <wp:positionV relativeFrom="page">
            <wp:align>bottom</wp:align>
          </wp:positionV>
          <wp:extent cx="2527200" cy="1057955"/>
          <wp:effectExtent l="0" t="0" r="0" b="0"/>
          <wp:wrapNone/>
          <wp:docPr id="16" name="LogoMon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LogoMono">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0" behindDoc="1" locked="1" layoutInCell="1" allowOverlap="1" wp14:anchorId="4E731246" wp14:editId="092845B1">
          <wp:simplePos x="0" y="0"/>
          <wp:positionH relativeFrom="page">
            <wp:align>right</wp:align>
          </wp:positionH>
          <wp:positionV relativeFrom="page">
            <wp:align>bottom</wp:align>
          </wp:positionV>
          <wp:extent cx="2520000" cy="1062000"/>
          <wp:effectExtent l="0" t="0" r="0" b="0"/>
          <wp:wrapNone/>
          <wp:docPr id="17" name="LogoColou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LogoColour" hidden="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AA363" w14:textId="77777777" w:rsidR="008D4D17" w:rsidRPr="00124E8F" w:rsidRDefault="008D4D17" w:rsidP="00124E8F">
    <w:pPr>
      <w:pStyle w:val="Footer"/>
    </w:pPr>
    <w:r w:rsidRPr="00D55628">
      <w:rPr>
        <w:noProof/>
      </w:rPr>
      <mc:AlternateContent>
        <mc:Choice Requires="wps">
          <w:drawing>
            <wp:anchor distT="0" distB="0" distL="114300" distR="114300" simplePos="0" relativeHeight="251658241" behindDoc="1" locked="1" layoutInCell="1" allowOverlap="1" wp14:anchorId="63C2E9E0" wp14:editId="08361D93">
              <wp:simplePos x="0" y="0"/>
              <wp:positionH relativeFrom="page">
                <wp:align>center</wp:align>
              </wp:positionH>
              <wp:positionV relativeFrom="page">
                <wp:align>center</wp:align>
              </wp:positionV>
              <wp:extent cx="7560000" cy="1796400"/>
              <wp:effectExtent l="0" t="0" r="0" b="0"/>
              <wp:wrapNone/>
              <wp:docPr id="27"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347FC" w14:textId="0F7C764A"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2E9E0" id="_x0000_t202" coordsize="21600,21600" o:spt="202" path="m,l,21600r21600,l21600,xe">
              <v:stroke joinstyle="miter"/>
              <v:path gradientshapeok="t" o:connecttype="rect"/>
            </v:shapetype>
            <v:shape id="Text Box 225" o:spid="_x0000_s1026" type="#_x0000_t202" alt="&quot;&quot;"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" filled="f" stroked="f">
              <v:textbox>
                <w:txbxContent>
                  <w:p w14:paraId="2EC347FC" w14:textId="0F7C764A"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B9676" w14:textId="77777777" w:rsidR="002174EC" w:rsidRDefault="002174EC">
    <w:pPr>
      <w:pStyle w:val="Footer"/>
    </w:pPr>
    <w:r>
      <w:rPr>
        <w:noProof/>
      </w:rPr>
      <w:drawing>
        <wp:anchor distT="0" distB="0" distL="114300" distR="114300" simplePos="0" relativeHeight="251658246" behindDoc="1" locked="1" layoutInCell="1" allowOverlap="1" wp14:anchorId="3AE7FC24" wp14:editId="1F19441B">
          <wp:simplePos x="0" y="0"/>
          <wp:positionH relativeFrom="page">
            <wp:align>left</wp:align>
          </wp:positionH>
          <wp:positionV relativeFrom="page">
            <wp:align>bottom</wp:align>
          </wp:positionV>
          <wp:extent cx="2008800" cy="950400"/>
          <wp:effectExtent l="0" t="0" r="0" b="2540"/>
          <wp:wrapNone/>
          <wp:docPr id="18"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olarVicLog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1" layoutInCell="1" allowOverlap="1" wp14:anchorId="30381F68" wp14:editId="27568006">
          <wp:simplePos x="0" y="0"/>
          <wp:positionH relativeFrom="page">
            <wp:align>right</wp:align>
          </wp:positionH>
          <wp:positionV relativeFrom="page">
            <wp:align>bottom</wp:align>
          </wp:positionV>
          <wp:extent cx="2527200" cy="1057955"/>
          <wp:effectExtent l="0" t="0" r="0" b="0"/>
          <wp:wrapNone/>
          <wp:docPr id="19" name="LogoMon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LogoMono">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4" behindDoc="1" locked="1" layoutInCell="1" allowOverlap="1" wp14:anchorId="14FDFC71" wp14:editId="3C7A3335">
          <wp:simplePos x="0" y="0"/>
          <wp:positionH relativeFrom="page">
            <wp:align>right</wp:align>
          </wp:positionH>
          <wp:positionV relativeFrom="page">
            <wp:align>bottom</wp:align>
          </wp:positionV>
          <wp:extent cx="2520000" cy="1062000"/>
          <wp:effectExtent l="0" t="0" r="0" b="0"/>
          <wp:wrapNone/>
          <wp:docPr id="20" name="LogoColou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LogoColour" hidden="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174EC" w14:paraId="04958B06" w14:textId="77777777">
      <w:trPr>
        <w:trHeight w:val="397"/>
      </w:trPr>
      <w:tc>
        <w:tcPr>
          <w:tcW w:w="340" w:type="dxa"/>
        </w:tcPr>
        <w:p w14:paraId="74083C46" w14:textId="77777777" w:rsidR="002174EC" w:rsidRPr="00D55628" w:rsidRDefault="002174EC" w:rsidP="002174EC">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1</w:t>
          </w:r>
          <w:r w:rsidRPr="00D55628">
            <w:fldChar w:fldCharType="end"/>
          </w:r>
        </w:p>
      </w:tc>
      <w:tc>
        <w:tcPr>
          <w:tcW w:w="9071" w:type="dxa"/>
        </w:tcPr>
        <w:p w14:paraId="7AFD2CEE" w14:textId="4E889D8C" w:rsidR="002174EC" w:rsidRDefault="002174EC" w:rsidP="002174EC">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2879FF">
            <w:rPr>
              <w:rStyle w:val="Bold"/>
            </w:rPr>
            <w:t>Barwon</w:t>
          </w:r>
          <w:r>
            <w:rPr>
              <w:rStyle w:val="Bold"/>
            </w:rPr>
            <w:fldChar w:fldCharType="end"/>
          </w:r>
        </w:p>
        <w:p w14:paraId="5DB1AF0E" w14:textId="248048EB" w:rsidR="002174EC" w:rsidRPr="00810C40" w:rsidRDefault="00BC56C0" w:rsidP="002174EC">
          <w:pPr>
            <w:pStyle w:val="FooterEven"/>
          </w:pPr>
          <w:fldSimple w:instr=" DOCPROPERTY  xFooterSubtitle  \* MERGEFORMAT ">
            <w:r w:rsidR="002879FF">
              <w:t>Strategic Directions Statement</w:t>
            </w:r>
          </w:fldSimple>
        </w:p>
      </w:tc>
    </w:tr>
  </w:tbl>
  <w:p w14:paraId="78031DF9" w14:textId="50B4188B" w:rsidR="002174EC" w:rsidRDefault="002174EC" w:rsidP="002174EC">
    <w:pPr>
      <w:pStyle w:val="FooterEven"/>
    </w:pPr>
  </w:p>
  <w:p w14:paraId="6F996C0D" w14:textId="77777777" w:rsidR="002174EC" w:rsidRPr="002174EC" w:rsidRDefault="002174EC" w:rsidP="002174E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174EC" w14:paraId="70ACA4F9" w14:textId="77777777">
      <w:trPr>
        <w:trHeight w:val="397"/>
      </w:trPr>
      <w:tc>
        <w:tcPr>
          <w:tcW w:w="9071" w:type="dxa"/>
        </w:tcPr>
        <w:p w14:paraId="0A0C0F29" w14:textId="77777777" w:rsidR="00A05E7F" w:rsidRDefault="00A05E7F" w:rsidP="002174EC">
          <w:pPr>
            <w:pStyle w:val="FooterOdd"/>
            <w:rPr>
              <w:rStyle w:val="Bold"/>
            </w:rPr>
          </w:pPr>
          <w:r w:rsidRPr="00A05E7F">
            <w:rPr>
              <w:rStyle w:val="Bold"/>
            </w:rPr>
            <w:t>Central Highlands</w:t>
          </w:r>
        </w:p>
        <w:p w14:paraId="260E1429" w14:textId="4931796C" w:rsidR="002174EC" w:rsidRPr="00CB1FB7" w:rsidRDefault="00BC56C0" w:rsidP="002174EC">
          <w:pPr>
            <w:pStyle w:val="FooterOdd"/>
            <w:rPr>
              <w:b/>
            </w:rPr>
          </w:pPr>
          <w:fldSimple w:instr=" DOCPROPERTY  xFooterSubtitle  \* MERGEFORMAT ">
            <w:r w:rsidR="002879FF">
              <w:t>Strategic Directions Statement</w:t>
            </w:r>
          </w:fldSimple>
        </w:p>
      </w:tc>
      <w:tc>
        <w:tcPr>
          <w:tcW w:w="340" w:type="dxa"/>
        </w:tcPr>
        <w:p w14:paraId="052828AA" w14:textId="77777777" w:rsidR="002174EC" w:rsidRPr="00D55628" w:rsidRDefault="002174EC" w:rsidP="002174EC">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2A41CC89" w14:textId="35C076F7" w:rsidR="002174EC" w:rsidRDefault="002174EC" w:rsidP="002174EC">
    <w:pPr>
      <w:pStyle w:val="Footer"/>
    </w:pPr>
  </w:p>
  <w:p w14:paraId="420E4849" w14:textId="77777777" w:rsidR="002174EC" w:rsidRPr="002174EC" w:rsidRDefault="002174EC" w:rsidP="002174E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174EC" w14:paraId="74D8D0E6" w14:textId="77777777" w:rsidTr="00DD7238">
      <w:trPr>
        <w:trHeight w:val="397"/>
      </w:trPr>
      <w:tc>
        <w:tcPr>
          <w:tcW w:w="340" w:type="dxa"/>
        </w:tcPr>
        <w:p w14:paraId="3F5E8C9F" w14:textId="77777777" w:rsidR="002174EC" w:rsidRPr="00D55628" w:rsidRDefault="002174EC"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945931E" w14:textId="1F80983F" w:rsidR="002174EC" w:rsidRDefault="002174EC"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2879FF">
            <w:rPr>
              <w:rStyle w:val="Bold"/>
            </w:rPr>
            <w:t>Barwon</w:t>
          </w:r>
          <w:r>
            <w:rPr>
              <w:rStyle w:val="Bold"/>
            </w:rPr>
            <w:fldChar w:fldCharType="end"/>
          </w:r>
        </w:p>
        <w:p w14:paraId="6D29BA31" w14:textId="52B26AAB" w:rsidR="002174EC" w:rsidRPr="00810C40" w:rsidRDefault="00BC56C0" w:rsidP="00810C40">
          <w:pPr>
            <w:pStyle w:val="FooterEven"/>
          </w:pPr>
          <w:fldSimple w:instr=" DOCPROPERTY  xFooterSubtitle  \* MERGEFORMAT ">
            <w:r w:rsidR="002879FF">
              <w:t>Strategic Directions Statement</w:t>
            </w:r>
          </w:fldSimple>
        </w:p>
      </w:tc>
    </w:tr>
  </w:tbl>
  <w:p w14:paraId="3CD3055C" w14:textId="0BBE16E7" w:rsidR="002174EC" w:rsidRDefault="002174EC" w:rsidP="005949B0">
    <w:pPr>
      <w:pStyle w:val="FooterEven"/>
    </w:pPr>
  </w:p>
  <w:p w14:paraId="0681735E" w14:textId="77777777" w:rsidR="002174EC" w:rsidRPr="00B5221E" w:rsidRDefault="002174EC" w:rsidP="00B5221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174EC" w14:paraId="5CA58905" w14:textId="77777777" w:rsidTr="00DD7238">
      <w:trPr>
        <w:trHeight w:val="397"/>
      </w:trPr>
      <w:tc>
        <w:tcPr>
          <w:tcW w:w="9071" w:type="dxa"/>
        </w:tcPr>
        <w:p w14:paraId="512DDBA1" w14:textId="000CB588" w:rsidR="002174EC" w:rsidRDefault="00E344B4"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13112C">
            <w:t xml:space="preserve"> </w:t>
          </w:r>
          <w:r w:rsidR="0013112C" w:rsidRPr="0013112C">
            <w:rPr>
              <w:rStyle w:val="Bold"/>
            </w:rPr>
            <w:t xml:space="preserve">Central Highlands </w:t>
          </w:r>
          <w:r>
            <w:rPr>
              <w:rStyle w:val="Bold"/>
            </w:rPr>
            <w:fldChar w:fldCharType="end"/>
          </w:r>
        </w:p>
        <w:p w14:paraId="674F9637" w14:textId="0B3A5343" w:rsidR="002174EC" w:rsidRPr="00CB1FB7" w:rsidRDefault="00BC56C0" w:rsidP="00810C40">
          <w:pPr>
            <w:pStyle w:val="FooterOdd"/>
            <w:rPr>
              <w:b/>
            </w:rPr>
          </w:pPr>
          <w:fldSimple w:instr=" DOCPROPERTY  xFooterSubtitle  \* MERGEFORMAT ">
            <w:r w:rsidR="002879FF">
              <w:t>Strategic Directions Statement</w:t>
            </w:r>
          </w:fldSimple>
        </w:p>
      </w:tc>
      <w:tc>
        <w:tcPr>
          <w:tcW w:w="340" w:type="dxa"/>
        </w:tcPr>
        <w:p w14:paraId="734296F1" w14:textId="77777777" w:rsidR="002174EC" w:rsidRPr="00D55628" w:rsidRDefault="002174EC"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55866D31" w14:textId="4D20B7F6" w:rsidR="002174EC" w:rsidRDefault="002174EC">
    <w:pPr>
      <w:pStyle w:val="Footer"/>
    </w:pPr>
  </w:p>
  <w:p w14:paraId="2117CB9E" w14:textId="77777777" w:rsidR="002174EC" w:rsidRDefault="002174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DA4510" w14:textId="77777777" w:rsidR="003D50B2" w:rsidRPr="008F5280" w:rsidRDefault="003D50B2" w:rsidP="008F5280">
      <w:pPr>
        <w:pStyle w:val="FootnoteSeparator"/>
      </w:pPr>
    </w:p>
  </w:footnote>
  <w:footnote w:type="continuationSeparator" w:id="0">
    <w:p w14:paraId="52D6AE4A" w14:textId="77777777" w:rsidR="003D50B2" w:rsidRDefault="003D50B2" w:rsidP="008F5280">
      <w:pPr>
        <w:pStyle w:val="FootnoteSeparator"/>
      </w:pPr>
    </w:p>
    <w:p w14:paraId="10E92407" w14:textId="77777777" w:rsidR="003D50B2" w:rsidRDefault="003D50B2"/>
  </w:footnote>
  <w:footnote w:type="continuationNotice" w:id="1">
    <w:p w14:paraId="3D9AA510" w14:textId="77777777" w:rsidR="003D50B2" w:rsidRDefault="003D50B2" w:rsidP="00D55628"/>
    <w:p w14:paraId="70BB3DE9" w14:textId="77777777" w:rsidR="003D50B2" w:rsidRDefault="003D50B2"/>
  </w:footnote>
  <w:footnote w:id="2">
    <w:p w14:paraId="099D23ED" w14:textId="1682A2C5" w:rsidR="00CA0393" w:rsidRDefault="00CA0393">
      <w:pPr>
        <w:pStyle w:val="FootnoteText"/>
      </w:pPr>
      <w:r>
        <w:rPr>
          <w:rStyle w:val="FootnoteReference"/>
        </w:rPr>
        <w:footnoteRef/>
      </w:r>
      <w:r>
        <w:t xml:space="preserve"> </w:t>
      </w:r>
      <w:r w:rsidRPr="00CA0393">
        <w:t>Paleert Tjaara Dja – let’s make Country good together 2020-2030, Wadawurrung Country Plan</w:t>
      </w:r>
    </w:p>
  </w:footnote>
  <w:footnote w:id="3">
    <w:p w14:paraId="75B89C1E" w14:textId="2E19394F" w:rsidR="00B9082D" w:rsidRDefault="00B9082D">
      <w:pPr>
        <w:pStyle w:val="FootnoteText"/>
      </w:pPr>
      <w:r>
        <w:rPr>
          <w:rStyle w:val="FootnoteReference"/>
        </w:rPr>
        <w:footnoteRef/>
      </w:r>
      <w:r>
        <w:t xml:space="preserve"> </w:t>
      </w:r>
      <w:r w:rsidRPr="00B9082D">
        <w:t>Victorian Food and Fibre Export Performance Report 2019-20</w:t>
      </w:r>
    </w:p>
  </w:footnote>
  <w:footnote w:id="4">
    <w:p w14:paraId="54D6E623" w14:textId="6C87BBBD" w:rsidR="009B626A" w:rsidRDefault="009B626A">
      <w:pPr>
        <w:pStyle w:val="FootnoteText"/>
      </w:pPr>
      <w:r>
        <w:rPr>
          <w:rStyle w:val="FootnoteReference"/>
        </w:rPr>
        <w:footnoteRef/>
      </w:r>
      <w:r>
        <w:t xml:space="preserve"> </w:t>
      </w:r>
      <w:r w:rsidRPr="009B626A">
        <w:t>Victoria in Future 2019</w:t>
      </w:r>
    </w:p>
  </w:footnote>
  <w:footnote w:id="5">
    <w:p w14:paraId="7EBC2050" w14:textId="1B1EC1B2" w:rsidR="00A867C8" w:rsidRDefault="00A867C8" w:rsidP="00A867C8">
      <w:pPr>
        <w:pStyle w:val="FootnoteText"/>
      </w:pPr>
      <w:r>
        <w:rPr>
          <w:rStyle w:val="FootnoteReference"/>
        </w:rPr>
        <w:footnoteRef/>
      </w:r>
      <w:r>
        <w:t xml:space="preserve"> </w:t>
      </w:r>
      <w:r w:rsidRPr="00A867C8">
        <w:t>Victoria in Future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4195F" w14:textId="77777777" w:rsidR="008D4D17" w:rsidRDefault="008D4D17" w:rsidP="009C64FA">
    <w:pPr>
      <w:pStyle w:val="Header"/>
    </w:pPr>
  </w:p>
  <w:p w14:paraId="0ACE41CA" w14:textId="77777777" w:rsidR="008D4D17" w:rsidRPr="00393205" w:rsidRDefault="008D4D17"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7A1EA" w14:textId="77777777" w:rsidR="008D4D17" w:rsidRDefault="008D4D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8B5B6" w14:textId="77777777" w:rsidR="002174EC" w:rsidRPr="002174EC" w:rsidRDefault="002174EC" w:rsidP="002174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DA7C0" w14:textId="77777777" w:rsidR="002174EC" w:rsidRPr="002174EC" w:rsidRDefault="002174EC" w:rsidP="002174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53495" w14:textId="77777777" w:rsidR="002174EC" w:rsidRDefault="002174E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593AE" w14:textId="77777777" w:rsidR="002174EC" w:rsidRDefault="002174EC" w:rsidP="009C64FA">
    <w:pPr>
      <w:pStyle w:val="Header"/>
    </w:pPr>
  </w:p>
  <w:p w14:paraId="53CF3002" w14:textId="77777777" w:rsidR="002174EC" w:rsidRPr="00393205" w:rsidRDefault="002174EC"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9712C93"/>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F43809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119196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4CAB09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88"/>
    <w:multiLevelType w:val="singleLevel"/>
    <w:tmpl w:val="DE6A3C62"/>
    <w:lvl w:ilvl="0">
      <w:start w:val="1"/>
      <w:numFmt w:val="decimal"/>
      <w:lvlText w:val="%1."/>
      <w:lvlJc w:val="left"/>
      <w:pPr>
        <w:tabs>
          <w:tab w:val="num" w:pos="360"/>
        </w:tabs>
        <w:ind w:left="360" w:hanging="360"/>
      </w:pPr>
    </w:lvl>
  </w:abstractNum>
  <w:abstractNum w:abstractNumId="5" w15:restartNumberingAfterBreak="0">
    <w:nsid w:val="01A3002D"/>
    <w:multiLevelType w:val="hybridMultilevel"/>
    <w:tmpl w:val="C2AA6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8B37FE"/>
    <w:multiLevelType w:val="multilevel"/>
    <w:tmpl w:val="33B62D90"/>
    <w:name w:val="DEPIListBullets"/>
    <w:lvl w:ilvl="0">
      <w:start w:val="1"/>
      <w:numFmt w:val="bullet"/>
      <w:pStyle w:val="ListBullet"/>
      <w:lvlText w:val=""/>
      <w:lvlJc w:val="left"/>
      <w:pPr>
        <w:ind w:left="567" w:hanging="397"/>
      </w:pPr>
      <w:rPr>
        <w:rFonts w:ascii="Symbol" w:hAnsi="Symbol" w:hint="default"/>
        <w:b w:val="0"/>
        <w:i w:val="0"/>
        <w:color w:val="393838"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93838"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7"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393838"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8"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9" w15:restartNumberingAfterBreak="0">
    <w:nsid w:val="1075D7E8"/>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0D312AE"/>
    <w:multiLevelType w:val="hybridMultilevel"/>
    <w:tmpl w:val="D294127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216076B"/>
    <w:multiLevelType w:val="hybridMultilevel"/>
    <w:tmpl w:val="8DC6779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93838"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3" w15:restartNumberingAfterBreak="0">
    <w:nsid w:val="1BDD368C"/>
    <w:multiLevelType w:val="hybridMultilevel"/>
    <w:tmpl w:val="AC84FA00"/>
    <w:name w:val="DEPIListBullets2"/>
    <w:lvl w:ilvl="0" w:tplc="588C8906">
      <w:start w:val="1"/>
      <w:numFmt w:val="bullet"/>
      <w:pStyle w:val="ListAlpha3"/>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4" w15:restartNumberingAfterBreak="0">
    <w:nsid w:val="1F275C51"/>
    <w:multiLevelType w:val="multilevel"/>
    <w:tmpl w:val="6C6E1C86"/>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93838" w:themeColor="text1"/>
      </w:rPr>
    </w:lvl>
    <w:lvl w:ilvl="2">
      <w:start w:val="1"/>
      <w:numFmt w:val="lowerRoman"/>
      <w:pStyle w:val="PullOutBoxNumbered3"/>
      <w:lvlText w:val="%3."/>
      <w:lvlJc w:val="left"/>
      <w:pPr>
        <w:tabs>
          <w:tab w:val="num" w:pos="1219"/>
        </w:tabs>
        <w:ind w:left="1219" w:hanging="397"/>
      </w:pPr>
      <w:rPr>
        <w:rFonts w:hint="default"/>
        <w:color w:val="393838"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23E90C8"/>
    <w:multiLevelType w:val="hybridMultilevel"/>
    <w:tmpl w:val="DDF6BDC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6EE0505"/>
    <w:multiLevelType w:val="hybridMultilevel"/>
    <w:tmpl w:val="8B3E3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93838"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93838"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93838"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E05D2D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FA26C9D"/>
    <w:multiLevelType w:val="hybridMultilevel"/>
    <w:tmpl w:val="8640DCA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93838"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9AA3A50"/>
    <w:multiLevelType w:val="hybridMultilevel"/>
    <w:tmpl w:val="A7B8B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0A4174"/>
    <w:multiLevelType w:val="multilevel"/>
    <w:tmpl w:val="1336565E"/>
    <w:lvl w:ilvl="0">
      <w:start w:val="1"/>
      <w:numFmt w:val="decimal"/>
      <w:pStyle w:val="ListNumber"/>
      <w:lvlText w:val="%1."/>
      <w:lvlJc w:val="left"/>
      <w:pPr>
        <w:ind w:left="567" w:hanging="39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D545EC4"/>
    <w:multiLevelType w:val="multilevel"/>
    <w:tmpl w:val="3856A4E0"/>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7" w15:restartNumberingAfterBreak="0">
    <w:nsid w:val="50562E0D"/>
    <w:multiLevelType w:val="hybridMultilevel"/>
    <w:tmpl w:val="BCEAEECE"/>
    <w:lvl w:ilvl="0" w:tplc="FFFFFFFF">
      <w:start w:val="1"/>
      <w:numFmt w:val="decimal"/>
      <w:lvlText w:val="%1."/>
      <w:lvlJc w:val="left"/>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0C09000F" w:tentative="1">
      <w:start w:val="1"/>
      <w:numFmt w:val="decimal"/>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2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0" w15:restartNumberingAfterBreak="0">
    <w:nsid w:val="595E28DC"/>
    <w:multiLevelType w:val="hybridMultilevel"/>
    <w:tmpl w:val="4E707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2" w15:restartNumberingAfterBreak="0">
    <w:nsid w:val="5FE348F4"/>
    <w:multiLevelType w:val="hybridMultilevel"/>
    <w:tmpl w:val="7074A86A"/>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16154D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5" w15:restartNumberingAfterBreak="0">
    <w:nsid w:val="6B684291"/>
    <w:multiLevelType w:val="hybridMultilevel"/>
    <w:tmpl w:val="EB1669E2"/>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93838"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393838"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8" w15:restartNumberingAfterBreak="0">
    <w:nsid w:val="77FB2F83"/>
    <w:multiLevelType w:val="hybridMultilevel"/>
    <w:tmpl w:val="025A8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393838" w:themeColor="text1"/>
        <w:spacing w:val="0"/>
        <w:sz w:val="20"/>
      </w:rPr>
    </w:lvl>
    <w:lvl w:ilvl="1">
      <w:start w:val="1"/>
      <w:numFmt w:val="lowerLetter"/>
      <w:pStyle w:val="ListNumber2"/>
      <w:lvlText w:val="%2."/>
      <w:lvlJc w:val="left"/>
      <w:pPr>
        <w:tabs>
          <w:tab w:val="num" w:pos="680"/>
        </w:tabs>
        <w:ind w:left="680" w:hanging="340"/>
      </w:pPr>
      <w:rPr>
        <w:rFonts w:hint="default"/>
        <w:color w:val="393838" w:themeColor="text1"/>
        <w:spacing w:val="0"/>
        <w:sz w:val="20"/>
      </w:rPr>
    </w:lvl>
    <w:lvl w:ilvl="2">
      <w:start w:val="1"/>
      <w:numFmt w:val="lowerRoman"/>
      <w:pStyle w:val="ListNumber3"/>
      <w:lvlText w:val="%3."/>
      <w:lvlJc w:val="left"/>
      <w:pPr>
        <w:tabs>
          <w:tab w:val="num" w:pos="1049"/>
        </w:tabs>
        <w:ind w:left="1049" w:hanging="369"/>
      </w:pPr>
      <w:rPr>
        <w:rFonts w:hint="default"/>
        <w:color w:val="393838"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0" w15:restartNumberingAfterBreak="0">
    <w:nsid w:val="792A1232"/>
    <w:multiLevelType w:val="hybridMultilevel"/>
    <w:tmpl w:val="E214AE82"/>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636452758">
    <w:abstractNumId w:val="20"/>
  </w:num>
  <w:num w:numId="2" w16cid:durableId="291906342">
    <w:abstractNumId w:val="36"/>
  </w:num>
  <w:num w:numId="3" w16cid:durableId="750157091">
    <w:abstractNumId w:val="31"/>
  </w:num>
  <w:num w:numId="4" w16cid:durableId="1924871063">
    <w:abstractNumId w:val="39"/>
  </w:num>
  <w:num w:numId="5" w16cid:durableId="1096830336">
    <w:abstractNumId w:val="15"/>
  </w:num>
  <w:num w:numId="6" w16cid:durableId="295379494">
    <w:abstractNumId w:val="8"/>
  </w:num>
  <w:num w:numId="7" w16cid:durableId="635570225">
    <w:abstractNumId w:val="6"/>
  </w:num>
  <w:num w:numId="8" w16cid:durableId="642152318">
    <w:abstractNumId w:val="37"/>
  </w:num>
  <w:num w:numId="9" w16cid:durableId="692650346">
    <w:abstractNumId w:val="12"/>
  </w:num>
  <w:num w:numId="10" w16cid:durableId="1720545944">
    <w:abstractNumId w:val="18"/>
  </w:num>
  <w:num w:numId="11" w16cid:durableId="1305892723">
    <w:abstractNumId w:val="14"/>
  </w:num>
  <w:num w:numId="12" w16cid:durableId="1695226375">
    <w:abstractNumId w:val="23"/>
  </w:num>
  <w:num w:numId="13" w16cid:durableId="67070489">
    <w:abstractNumId w:val="26"/>
  </w:num>
  <w:num w:numId="14" w16cid:durableId="1621571851">
    <w:abstractNumId w:val="25"/>
  </w:num>
  <w:num w:numId="15" w16cid:durableId="20511514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725505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44357644">
    <w:abstractNumId w:val="13"/>
  </w:num>
  <w:num w:numId="18" w16cid:durableId="458769919">
    <w:abstractNumId w:val="4"/>
  </w:num>
  <w:num w:numId="19" w16cid:durableId="117992717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70764031">
    <w:abstractNumId w:val="24"/>
  </w:num>
  <w:num w:numId="21" w16cid:durableId="306207536">
    <w:abstractNumId w:val="5"/>
  </w:num>
  <w:num w:numId="22" w16cid:durableId="1306856606">
    <w:abstractNumId w:val="17"/>
  </w:num>
  <w:num w:numId="23" w16cid:durableId="2131237246">
    <w:abstractNumId w:val="21"/>
  </w:num>
  <w:num w:numId="24" w16cid:durableId="65030880">
    <w:abstractNumId w:val="22"/>
  </w:num>
  <w:num w:numId="25" w16cid:durableId="2048484634">
    <w:abstractNumId w:val="30"/>
  </w:num>
  <w:num w:numId="26" w16cid:durableId="1606379433">
    <w:abstractNumId w:val="10"/>
  </w:num>
  <w:num w:numId="27" w16cid:durableId="2105223043">
    <w:abstractNumId w:val="9"/>
  </w:num>
  <w:num w:numId="28" w16cid:durableId="1966110721">
    <w:abstractNumId w:val="16"/>
  </w:num>
  <w:num w:numId="29" w16cid:durableId="163982277">
    <w:abstractNumId w:val="0"/>
  </w:num>
  <w:num w:numId="30" w16cid:durableId="2080978048">
    <w:abstractNumId w:val="27"/>
  </w:num>
  <w:num w:numId="31" w16cid:durableId="228535611">
    <w:abstractNumId w:val="25"/>
  </w:num>
  <w:num w:numId="32" w16cid:durableId="2093890778">
    <w:abstractNumId w:val="2"/>
  </w:num>
  <w:num w:numId="33" w16cid:durableId="1177303942">
    <w:abstractNumId w:val="11"/>
  </w:num>
  <w:num w:numId="34" w16cid:durableId="430470936">
    <w:abstractNumId w:val="33"/>
  </w:num>
  <w:num w:numId="35" w16cid:durableId="1828128934">
    <w:abstractNumId w:val="35"/>
  </w:num>
  <w:num w:numId="36" w16cid:durableId="1672248452">
    <w:abstractNumId w:val="1"/>
  </w:num>
  <w:num w:numId="37" w16cid:durableId="1993171215">
    <w:abstractNumId w:val="32"/>
  </w:num>
  <w:num w:numId="38" w16cid:durableId="295182345">
    <w:abstractNumId w:val="3"/>
  </w:num>
  <w:num w:numId="39" w16cid:durableId="1005788217">
    <w:abstractNumId w:val="40"/>
  </w:num>
  <w:num w:numId="40" w16cid:durableId="1186092137">
    <w:abstractNumId w:val="3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Tru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Single"/>
    <w:docVar w:name="Theme Color" w:val="Mono"/>
    <w:docVar w:name="TOC" w:val="True"/>
    <w:docVar w:name="TOCNew" w:val="False"/>
    <w:docVar w:name="Version" w:val="3"/>
  </w:docVars>
  <w:rsids>
    <w:rsidRoot w:val="002174EC"/>
    <w:rsid w:val="0000017F"/>
    <w:rsid w:val="00000279"/>
    <w:rsid w:val="000004BD"/>
    <w:rsid w:val="00000B7A"/>
    <w:rsid w:val="00000C89"/>
    <w:rsid w:val="00000FEB"/>
    <w:rsid w:val="000012BE"/>
    <w:rsid w:val="000015ED"/>
    <w:rsid w:val="00001F76"/>
    <w:rsid w:val="000024EB"/>
    <w:rsid w:val="0000279C"/>
    <w:rsid w:val="000028B4"/>
    <w:rsid w:val="00002DE1"/>
    <w:rsid w:val="0000310D"/>
    <w:rsid w:val="00003960"/>
    <w:rsid w:val="00003B79"/>
    <w:rsid w:val="00004237"/>
    <w:rsid w:val="0000456E"/>
    <w:rsid w:val="00004641"/>
    <w:rsid w:val="0000491E"/>
    <w:rsid w:val="00004CA4"/>
    <w:rsid w:val="00005261"/>
    <w:rsid w:val="00005647"/>
    <w:rsid w:val="0000591C"/>
    <w:rsid w:val="00006000"/>
    <w:rsid w:val="000060BC"/>
    <w:rsid w:val="00006769"/>
    <w:rsid w:val="000068D4"/>
    <w:rsid w:val="00006A2C"/>
    <w:rsid w:val="00006F08"/>
    <w:rsid w:val="000079BC"/>
    <w:rsid w:val="00007FF6"/>
    <w:rsid w:val="00010A57"/>
    <w:rsid w:val="00010AAD"/>
    <w:rsid w:val="00010C16"/>
    <w:rsid w:val="00010E3F"/>
    <w:rsid w:val="00010FAD"/>
    <w:rsid w:val="00011069"/>
    <w:rsid w:val="0001107C"/>
    <w:rsid w:val="000114BD"/>
    <w:rsid w:val="000118FD"/>
    <w:rsid w:val="00011F39"/>
    <w:rsid w:val="0001226A"/>
    <w:rsid w:val="000125AB"/>
    <w:rsid w:val="00012710"/>
    <w:rsid w:val="00012A13"/>
    <w:rsid w:val="00012B94"/>
    <w:rsid w:val="00012E66"/>
    <w:rsid w:val="00012EC2"/>
    <w:rsid w:val="00013360"/>
    <w:rsid w:val="0001362A"/>
    <w:rsid w:val="0001389C"/>
    <w:rsid w:val="000138D7"/>
    <w:rsid w:val="0001393A"/>
    <w:rsid w:val="00013BAE"/>
    <w:rsid w:val="00013DC6"/>
    <w:rsid w:val="0001466C"/>
    <w:rsid w:val="00014C1C"/>
    <w:rsid w:val="00014C23"/>
    <w:rsid w:val="00014E03"/>
    <w:rsid w:val="00014E13"/>
    <w:rsid w:val="00014E15"/>
    <w:rsid w:val="00015BB6"/>
    <w:rsid w:val="00016478"/>
    <w:rsid w:val="00016C60"/>
    <w:rsid w:val="000171F8"/>
    <w:rsid w:val="000171FD"/>
    <w:rsid w:val="00017669"/>
    <w:rsid w:val="00017D91"/>
    <w:rsid w:val="0002066C"/>
    <w:rsid w:val="000207FD"/>
    <w:rsid w:val="00020882"/>
    <w:rsid w:val="000208BA"/>
    <w:rsid w:val="00020DB2"/>
    <w:rsid w:val="00020E68"/>
    <w:rsid w:val="00021A33"/>
    <w:rsid w:val="00021CF5"/>
    <w:rsid w:val="0002261E"/>
    <w:rsid w:val="000227DA"/>
    <w:rsid w:val="00022CEA"/>
    <w:rsid w:val="00022F51"/>
    <w:rsid w:val="000230FD"/>
    <w:rsid w:val="0002325E"/>
    <w:rsid w:val="00023536"/>
    <w:rsid w:val="000236AE"/>
    <w:rsid w:val="00023AFB"/>
    <w:rsid w:val="00023F44"/>
    <w:rsid w:val="0002404B"/>
    <w:rsid w:val="00024572"/>
    <w:rsid w:val="00024574"/>
    <w:rsid w:val="00024896"/>
    <w:rsid w:val="00024990"/>
    <w:rsid w:val="00024AD8"/>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8A"/>
    <w:rsid w:val="00032BE8"/>
    <w:rsid w:val="00032D71"/>
    <w:rsid w:val="00033137"/>
    <w:rsid w:val="00033178"/>
    <w:rsid w:val="00033331"/>
    <w:rsid w:val="00033A8A"/>
    <w:rsid w:val="0003418D"/>
    <w:rsid w:val="0003451C"/>
    <w:rsid w:val="00034BC8"/>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D9D"/>
    <w:rsid w:val="00037F49"/>
    <w:rsid w:val="00037F81"/>
    <w:rsid w:val="000407ED"/>
    <w:rsid w:val="00040BDB"/>
    <w:rsid w:val="0004102F"/>
    <w:rsid w:val="0004176C"/>
    <w:rsid w:val="00041797"/>
    <w:rsid w:val="00041903"/>
    <w:rsid w:val="00041C5B"/>
    <w:rsid w:val="00041D37"/>
    <w:rsid w:val="00041FBF"/>
    <w:rsid w:val="00042132"/>
    <w:rsid w:val="0004213F"/>
    <w:rsid w:val="000421D0"/>
    <w:rsid w:val="0004263E"/>
    <w:rsid w:val="000430CC"/>
    <w:rsid w:val="000430E6"/>
    <w:rsid w:val="00043650"/>
    <w:rsid w:val="00043971"/>
    <w:rsid w:val="00043BC5"/>
    <w:rsid w:val="00043E65"/>
    <w:rsid w:val="000441FC"/>
    <w:rsid w:val="00044882"/>
    <w:rsid w:val="00044BDC"/>
    <w:rsid w:val="00045040"/>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26"/>
    <w:rsid w:val="0005434E"/>
    <w:rsid w:val="0005472E"/>
    <w:rsid w:val="00054790"/>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4D"/>
    <w:rsid w:val="000620DA"/>
    <w:rsid w:val="000623DF"/>
    <w:rsid w:val="000626EE"/>
    <w:rsid w:val="00062985"/>
    <w:rsid w:val="00063623"/>
    <w:rsid w:val="00063E71"/>
    <w:rsid w:val="000640A9"/>
    <w:rsid w:val="0006422E"/>
    <w:rsid w:val="00064287"/>
    <w:rsid w:val="00064489"/>
    <w:rsid w:val="00064E2F"/>
    <w:rsid w:val="00065584"/>
    <w:rsid w:val="000655FD"/>
    <w:rsid w:val="00065A52"/>
    <w:rsid w:val="00065E7A"/>
    <w:rsid w:val="000660C5"/>
    <w:rsid w:val="00066ABF"/>
    <w:rsid w:val="00066E85"/>
    <w:rsid w:val="00066F02"/>
    <w:rsid w:val="00066FFF"/>
    <w:rsid w:val="00067098"/>
    <w:rsid w:val="0006741C"/>
    <w:rsid w:val="0006742D"/>
    <w:rsid w:val="000676F8"/>
    <w:rsid w:val="00067769"/>
    <w:rsid w:val="000704F3"/>
    <w:rsid w:val="00070C97"/>
    <w:rsid w:val="0007112E"/>
    <w:rsid w:val="00071B67"/>
    <w:rsid w:val="00071CA4"/>
    <w:rsid w:val="00071DE2"/>
    <w:rsid w:val="00072074"/>
    <w:rsid w:val="00072288"/>
    <w:rsid w:val="00072733"/>
    <w:rsid w:val="00072783"/>
    <w:rsid w:val="00072B92"/>
    <w:rsid w:val="00072E02"/>
    <w:rsid w:val="00073536"/>
    <w:rsid w:val="0007374D"/>
    <w:rsid w:val="00073956"/>
    <w:rsid w:val="00073963"/>
    <w:rsid w:val="000739CC"/>
    <w:rsid w:val="00073A9B"/>
    <w:rsid w:val="00073BBA"/>
    <w:rsid w:val="00073F07"/>
    <w:rsid w:val="00073F9C"/>
    <w:rsid w:val="000742AF"/>
    <w:rsid w:val="00074430"/>
    <w:rsid w:val="00074A1F"/>
    <w:rsid w:val="00074B81"/>
    <w:rsid w:val="00074C2B"/>
    <w:rsid w:val="00074E31"/>
    <w:rsid w:val="000752FC"/>
    <w:rsid w:val="00075421"/>
    <w:rsid w:val="000758E3"/>
    <w:rsid w:val="000767BC"/>
    <w:rsid w:val="000767F1"/>
    <w:rsid w:val="00076B41"/>
    <w:rsid w:val="00077E60"/>
    <w:rsid w:val="0008006E"/>
    <w:rsid w:val="000802A9"/>
    <w:rsid w:val="0008061A"/>
    <w:rsid w:val="00080B91"/>
    <w:rsid w:val="0008129B"/>
    <w:rsid w:val="00081313"/>
    <w:rsid w:val="000816AD"/>
    <w:rsid w:val="0008221A"/>
    <w:rsid w:val="00082224"/>
    <w:rsid w:val="0008252E"/>
    <w:rsid w:val="00082889"/>
    <w:rsid w:val="00082914"/>
    <w:rsid w:val="0008309F"/>
    <w:rsid w:val="000838A2"/>
    <w:rsid w:val="00083917"/>
    <w:rsid w:val="00083CD6"/>
    <w:rsid w:val="00084187"/>
    <w:rsid w:val="00084590"/>
    <w:rsid w:val="00084CB1"/>
    <w:rsid w:val="00085689"/>
    <w:rsid w:val="0008568F"/>
    <w:rsid w:val="000867BA"/>
    <w:rsid w:val="00087389"/>
    <w:rsid w:val="0008745F"/>
    <w:rsid w:val="000908D6"/>
    <w:rsid w:val="000911BD"/>
    <w:rsid w:val="0009125C"/>
    <w:rsid w:val="00091335"/>
    <w:rsid w:val="000913AD"/>
    <w:rsid w:val="000918B1"/>
    <w:rsid w:val="00091F49"/>
    <w:rsid w:val="0009214D"/>
    <w:rsid w:val="00093051"/>
    <w:rsid w:val="0009326C"/>
    <w:rsid w:val="000935F8"/>
    <w:rsid w:val="000938C5"/>
    <w:rsid w:val="00093F02"/>
    <w:rsid w:val="0009409C"/>
    <w:rsid w:val="000948CF"/>
    <w:rsid w:val="00094A84"/>
    <w:rsid w:val="00094F27"/>
    <w:rsid w:val="0009521E"/>
    <w:rsid w:val="000957FE"/>
    <w:rsid w:val="00095E8A"/>
    <w:rsid w:val="00096597"/>
    <w:rsid w:val="00096627"/>
    <w:rsid w:val="000966C5"/>
    <w:rsid w:val="00096B2D"/>
    <w:rsid w:val="00096B35"/>
    <w:rsid w:val="00097170"/>
    <w:rsid w:val="000971B8"/>
    <w:rsid w:val="00097538"/>
    <w:rsid w:val="00097763"/>
    <w:rsid w:val="000979B3"/>
    <w:rsid w:val="00097BCF"/>
    <w:rsid w:val="00097C1B"/>
    <w:rsid w:val="000A0179"/>
    <w:rsid w:val="000A04B4"/>
    <w:rsid w:val="000A055B"/>
    <w:rsid w:val="000A059B"/>
    <w:rsid w:val="000A05D6"/>
    <w:rsid w:val="000A09AD"/>
    <w:rsid w:val="000A0D74"/>
    <w:rsid w:val="000A0FC0"/>
    <w:rsid w:val="000A11AB"/>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9DB"/>
    <w:rsid w:val="000A6C89"/>
    <w:rsid w:val="000A6D8A"/>
    <w:rsid w:val="000A719A"/>
    <w:rsid w:val="000A73D0"/>
    <w:rsid w:val="000A73DC"/>
    <w:rsid w:val="000A7418"/>
    <w:rsid w:val="000A75EE"/>
    <w:rsid w:val="000A7C43"/>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2EDE"/>
    <w:rsid w:val="000B30E2"/>
    <w:rsid w:val="000B3831"/>
    <w:rsid w:val="000B3C6A"/>
    <w:rsid w:val="000B3DC1"/>
    <w:rsid w:val="000B3FB6"/>
    <w:rsid w:val="000B402E"/>
    <w:rsid w:val="000B40D6"/>
    <w:rsid w:val="000B44D9"/>
    <w:rsid w:val="000B46C3"/>
    <w:rsid w:val="000B4CFC"/>
    <w:rsid w:val="000B5144"/>
    <w:rsid w:val="000B5240"/>
    <w:rsid w:val="000B52BA"/>
    <w:rsid w:val="000B547C"/>
    <w:rsid w:val="000B5504"/>
    <w:rsid w:val="000B561E"/>
    <w:rsid w:val="000B5795"/>
    <w:rsid w:val="000B5EA3"/>
    <w:rsid w:val="000B616A"/>
    <w:rsid w:val="000B669C"/>
    <w:rsid w:val="000B6BF6"/>
    <w:rsid w:val="000B7CAB"/>
    <w:rsid w:val="000B7CC2"/>
    <w:rsid w:val="000C005D"/>
    <w:rsid w:val="000C015B"/>
    <w:rsid w:val="000C0411"/>
    <w:rsid w:val="000C0A3E"/>
    <w:rsid w:val="000C26FC"/>
    <w:rsid w:val="000C2786"/>
    <w:rsid w:val="000C27FF"/>
    <w:rsid w:val="000C2888"/>
    <w:rsid w:val="000C2CCC"/>
    <w:rsid w:val="000C2CD8"/>
    <w:rsid w:val="000C33EB"/>
    <w:rsid w:val="000C3B79"/>
    <w:rsid w:val="000C3C38"/>
    <w:rsid w:val="000C3FE3"/>
    <w:rsid w:val="000C402A"/>
    <w:rsid w:val="000C41E0"/>
    <w:rsid w:val="000C41F9"/>
    <w:rsid w:val="000C4231"/>
    <w:rsid w:val="000C436A"/>
    <w:rsid w:val="000C4E6D"/>
    <w:rsid w:val="000C55BE"/>
    <w:rsid w:val="000C57F2"/>
    <w:rsid w:val="000C6231"/>
    <w:rsid w:val="000C68A8"/>
    <w:rsid w:val="000C707C"/>
    <w:rsid w:val="000C7611"/>
    <w:rsid w:val="000D04DC"/>
    <w:rsid w:val="000D050A"/>
    <w:rsid w:val="000D0526"/>
    <w:rsid w:val="000D06EA"/>
    <w:rsid w:val="000D0CA4"/>
    <w:rsid w:val="000D1906"/>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2DC"/>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0D"/>
    <w:rsid w:val="000F147D"/>
    <w:rsid w:val="000F1A3A"/>
    <w:rsid w:val="000F1A53"/>
    <w:rsid w:val="000F1A5A"/>
    <w:rsid w:val="000F1D45"/>
    <w:rsid w:val="000F1FA4"/>
    <w:rsid w:val="000F2014"/>
    <w:rsid w:val="000F2194"/>
    <w:rsid w:val="000F24B2"/>
    <w:rsid w:val="000F2CE4"/>
    <w:rsid w:val="000F306B"/>
    <w:rsid w:val="000F31D9"/>
    <w:rsid w:val="000F376E"/>
    <w:rsid w:val="000F3FC7"/>
    <w:rsid w:val="000F4A13"/>
    <w:rsid w:val="000F4B28"/>
    <w:rsid w:val="000F4CD5"/>
    <w:rsid w:val="000F5080"/>
    <w:rsid w:val="000F5216"/>
    <w:rsid w:val="000F567F"/>
    <w:rsid w:val="000F5A23"/>
    <w:rsid w:val="000F5A78"/>
    <w:rsid w:val="000F5E34"/>
    <w:rsid w:val="000F5E5F"/>
    <w:rsid w:val="000F5E8C"/>
    <w:rsid w:val="000F6801"/>
    <w:rsid w:val="000F6803"/>
    <w:rsid w:val="000F6D60"/>
    <w:rsid w:val="000F6D6B"/>
    <w:rsid w:val="000F6F0A"/>
    <w:rsid w:val="000F7657"/>
    <w:rsid w:val="000F7854"/>
    <w:rsid w:val="000F7A4B"/>
    <w:rsid w:val="000F7DCF"/>
    <w:rsid w:val="000F7F8C"/>
    <w:rsid w:val="001000DA"/>
    <w:rsid w:val="00100611"/>
    <w:rsid w:val="001006AD"/>
    <w:rsid w:val="0010072A"/>
    <w:rsid w:val="001009C3"/>
    <w:rsid w:val="00100B5E"/>
    <w:rsid w:val="00101435"/>
    <w:rsid w:val="00101451"/>
    <w:rsid w:val="001017C1"/>
    <w:rsid w:val="00102078"/>
    <w:rsid w:val="001029F9"/>
    <w:rsid w:val="00102A65"/>
    <w:rsid w:val="0010306F"/>
    <w:rsid w:val="001031FC"/>
    <w:rsid w:val="001035CC"/>
    <w:rsid w:val="0010384A"/>
    <w:rsid w:val="00103C99"/>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0BF2"/>
    <w:rsid w:val="00110BFA"/>
    <w:rsid w:val="00110E67"/>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4B4"/>
    <w:rsid w:val="001217C3"/>
    <w:rsid w:val="001219CD"/>
    <w:rsid w:val="00121E66"/>
    <w:rsid w:val="00122355"/>
    <w:rsid w:val="00122358"/>
    <w:rsid w:val="001226AD"/>
    <w:rsid w:val="001228CD"/>
    <w:rsid w:val="00122A3C"/>
    <w:rsid w:val="00122AE8"/>
    <w:rsid w:val="00122B11"/>
    <w:rsid w:val="00122C72"/>
    <w:rsid w:val="001230A5"/>
    <w:rsid w:val="00123733"/>
    <w:rsid w:val="00123ACC"/>
    <w:rsid w:val="00123CFD"/>
    <w:rsid w:val="00123FDE"/>
    <w:rsid w:val="00124482"/>
    <w:rsid w:val="00124611"/>
    <w:rsid w:val="001246C4"/>
    <w:rsid w:val="00124797"/>
    <w:rsid w:val="00124C3D"/>
    <w:rsid w:val="00124D82"/>
    <w:rsid w:val="00124E8F"/>
    <w:rsid w:val="00125059"/>
    <w:rsid w:val="001250AF"/>
    <w:rsid w:val="001253D5"/>
    <w:rsid w:val="00125A6C"/>
    <w:rsid w:val="00125C50"/>
    <w:rsid w:val="00125F99"/>
    <w:rsid w:val="001262FB"/>
    <w:rsid w:val="001266B1"/>
    <w:rsid w:val="001269E0"/>
    <w:rsid w:val="001270B7"/>
    <w:rsid w:val="00127385"/>
    <w:rsid w:val="00127410"/>
    <w:rsid w:val="0012741A"/>
    <w:rsid w:val="00127532"/>
    <w:rsid w:val="00127BA9"/>
    <w:rsid w:val="00127D30"/>
    <w:rsid w:val="00127F2F"/>
    <w:rsid w:val="001300CB"/>
    <w:rsid w:val="001302D7"/>
    <w:rsid w:val="00130D4B"/>
    <w:rsid w:val="0013112C"/>
    <w:rsid w:val="00131311"/>
    <w:rsid w:val="001314EF"/>
    <w:rsid w:val="001315CE"/>
    <w:rsid w:val="00131C23"/>
    <w:rsid w:val="0013248A"/>
    <w:rsid w:val="001325D7"/>
    <w:rsid w:val="00132744"/>
    <w:rsid w:val="00132777"/>
    <w:rsid w:val="00133770"/>
    <w:rsid w:val="0013395A"/>
    <w:rsid w:val="00133A4B"/>
    <w:rsid w:val="00133A9C"/>
    <w:rsid w:val="00133E3D"/>
    <w:rsid w:val="00134223"/>
    <w:rsid w:val="0013436B"/>
    <w:rsid w:val="0013448B"/>
    <w:rsid w:val="001344D2"/>
    <w:rsid w:val="001346B4"/>
    <w:rsid w:val="00134898"/>
    <w:rsid w:val="00134E87"/>
    <w:rsid w:val="00135A18"/>
    <w:rsid w:val="00135B56"/>
    <w:rsid w:val="00136666"/>
    <w:rsid w:val="00136CE3"/>
    <w:rsid w:val="00136D91"/>
    <w:rsid w:val="00136EBF"/>
    <w:rsid w:val="001374EB"/>
    <w:rsid w:val="0013757A"/>
    <w:rsid w:val="001376E5"/>
    <w:rsid w:val="00137829"/>
    <w:rsid w:val="0013799D"/>
    <w:rsid w:val="00137F24"/>
    <w:rsid w:val="0014019B"/>
    <w:rsid w:val="00140262"/>
    <w:rsid w:val="001408BD"/>
    <w:rsid w:val="001409C8"/>
    <w:rsid w:val="00140AE9"/>
    <w:rsid w:val="00140B0D"/>
    <w:rsid w:val="001413A5"/>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220"/>
    <w:rsid w:val="00150BC2"/>
    <w:rsid w:val="00151C40"/>
    <w:rsid w:val="00151DB1"/>
    <w:rsid w:val="001522A3"/>
    <w:rsid w:val="00152DA7"/>
    <w:rsid w:val="00152F06"/>
    <w:rsid w:val="001530C4"/>
    <w:rsid w:val="00153334"/>
    <w:rsid w:val="0015375B"/>
    <w:rsid w:val="0015388E"/>
    <w:rsid w:val="00153FD1"/>
    <w:rsid w:val="00153FDB"/>
    <w:rsid w:val="001541A8"/>
    <w:rsid w:val="001541E4"/>
    <w:rsid w:val="001544A7"/>
    <w:rsid w:val="00154503"/>
    <w:rsid w:val="0015452B"/>
    <w:rsid w:val="00154C0E"/>
    <w:rsid w:val="00154F44"/>
    <w:rsid w:val="00155B6F"/>
    <w:rsid w:val="001562D9"/>
    <w:rsid w:val="0015661D"/>
    <w:rsid w:val="001568CE"/>
    <w:rsid w:val="00156A81"/>
    <w:rsid w:val="00156F4A"/>
    <w:rsid w:val="001575FD"/>
    <w:rsid w:val="00157641"/>
    <w:rsid w:val="00157A40"/>
    <w:rsid w:val="00157E61"/>
    <w:rsid w:val="00157E78"/>
    <w:rsid w:val="001601C2"/>
    <w:rsid w:val="00160ED7"/>
    <w:rsid w:val="001619E0"/>
    <w:rsid w:val="00161E60"/>
    <w:rsid w:val="00162B86"/>
    <w:rsid w:val="00162E29"/>
    <w:rsid w:val="0016301C"/>
    <w:rsid w:val="0016310E"/>
    <w:rsid w:val="0016334C"/>
    <w:rsid w:val="00163536"/>
    <w:rsid w:val="001635A6"/>
    <w:rsid w:val="001636A3"/>
    <w:rsid w:val="00163E14"/>
    <w:rsid w:val="00164055"/>
    <w:rsid w:val="00164B4C"/>
    <w:rsid w:val="00164D40"/>
    <w:rsid w:val="0016502A"/>
    <w:rsid w:val="0016509E"/>
    <w:rsid w:val="00165678"/>
    <w:rsid w:val="00165754"/>
    <w:rsid w:val="0016579F"/>
    <w:rsid w:val="001658FA"/>
    <w:rsid w:val="00165D74"/>
    <w:rsid w:val="0016636A"/>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27E"/>
    <w:rsid w:val="001756B6"/>
    <w:rsid w:val="0017570D"/>
    <w:rsid w:val="00175826"/>
    <w:rsid w:val="0017593D"/>
    <w:rsid w:val="00175B81"/>
    <w:rsid w:val="00175C26"/>
    <w:rsid w:val="00175E2D"/>
    <w:rsid w:val="00176238"/>
    <w:rsid w:val="00176368"/>
    <w:rsid w:val="00176A24"/>
    <w:rsid w:val="00176DBD"/>
    <w:rsid w:val="00176DF9"/>
    <w:rsid w:val="00177076"/>
    <w:rsid w:val="0017720A"/>
    <w:rsid w:val="00177415"/>
    <w:rsid w:val="0017755F"/>
    <w:rsid w:val="00177AC3"/>
    <w:rsid w:val="00177B82"/>
    <w:rsid w:val="00180234"/>
    <w:rsid w:val="00180D0F"/>
    <w:rsid w:val="00180F35"/>
    <w:rsid w:val="001811ED"/>
    <w:rsid w:val="0018138B"/>
    <w:rsid w:val="0018157F"/>
    <w:rsid w:val="00182759"/>
    <w:rsid w:val="0018296A"/>
    <w:rsid w:val="00182986"/>
    <w:rsid w:val="00183265"/>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81D"/>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DF4"/>
    <w:rsid w:val="00195EAE"/>
    <w:rsid w:val="00196016"/>
    <w:rsid w:val="00196165"/>
    <w:rsid w:val="00196393"/>
    <w:rsid w:val="00196667"/>
    <w:rsid w:val="001966C9"/>
    <w:rsid w:val="00196B14"/>
    <w:rsid w:val="00197033"/>
    <w:rsid w:val="001970B3"/>
    <w:rsid w:val="0019725F"/>
    <w:rsid w:val="00197717"/>
    <w:rsid w:val="001977C0"/>
    <w:rsid w:val="00197F7F"/>
    <w:rsid w:val="001A016B"/>
    <w:rsid w:val="001A0827"/>
    <w:rsid w:val="001A0CBB"/>
    <w:rsid w:val="001A0EF8"/>
    <w:rsid w:val="001A139F"/>
    <w:rsid w:val="001A13E9"/>
    <w:rsid w:val="001A150E"/>
    <w:rsid w:val="001A18D2"/>
    <w:rsid w:val="001A21B0"/>
    <w:rsid w:val="001A245B"/>
    <w:rsid w:val="001A25AC"/>
    <w:rsid w:val="001A329D"/>
    <w:rsid w:val="001A37A6"/>
    <w:rsid w:val="001A3CD5"/>
    <w:rsid w:val="001A4197"/>
    <w:rsid w:val="001A4501"/>
    <w:rsid w:val="001A45A0"/>
    <w:rsid w:val="001A4BB8"/>
    <w:rsid w:val="001A50A5"/>
    <w:rsid w:val="001A548E"/>
    <w:rsid w:val="001A5625"/>
    <w:rsid w:val="001A5E71"/>
    <w:rsid w:val="001A6523"/>
    <w:rsid w:val="001A670A"/>
    <w:rsid w:val="001A7616"/>
    <w:rsid w:val="001A788D"/>
    <w:rsid w:val="001A7B61"/>
    <w:rsid w:val="001A7F0C"/>
    <w:rsid w:val="001B025E"/>
    <w:rsid w:val="001B03EB"/>
    <w:rsid w:val="001B0693"/>
    <w:rsid w:val="001B0706"/>
    <w:rsid w:val="001B0807"/>
    <w:rsid w:val="001B096B"/>
    <w:rsid w:val="001B0F9E"/>
    <w:rsid w:val="001B101F"/>
    <w:rsid w:val="001B136D"/>
    <w:rsid w:val="001B1442"/>
    <w:rsid w:val="001B1470"/>
    <w:rsid w:val="001B1C97"/>
    <w:rsid w:val="001B1F30"/>
    <w:rsid w:val="001B2547"/>
    <w:rsid w:val="001B2869"/>
    <w:rsid w:val="001B2BCC"/>
    <w:rsid w:val="001B36B4"/>
    <w:rsid w:val="001B38B7"/>
    <w:rsid w:val="001B39AE"/>
    <w:rsid w:val="001B3C1A"/>
    <w:rsid w:val="001B3F7F"/>
    <w:rsid w:val="001B411F"/>
    <w:rsid w:val="001B4653"/>
    <w:rsid w:val="001B47CA"/>
    <w:rsid w:val="001B4A22"/>
    <w:rsid w:val="001B4A40"/>
    <w:rsid w:val="001B4F0D"/>
    <w:rsid w:val="001B58BC"/>
    <w:rsid w:val="001B5E7A"/>
    <w:rsid w:val="001B6912"/>
    <w:rsid w:val="001B758A"/>
    <w:rsid w:val="001B7723"/>
    <w:rsid w:val="001B7979"/>
    <w:rsid w:val="001B7FBD"/>
    <w:rsid w:val="001C03D1"/>
    <w:rsid w:val="001C07F8"/>
    <w:rsid w:val="001C0AC9"/>
    <w:rsid w:val="001C0ECA"/>
    <w:rsid w:val="001C1735"/>
    <w:rsid w:val="001C1769"/>
    <w:rsid w:val="001C1C28"/>
    <w:rsid w:val="001C1D2A"/>
    <w:rsid w:val="001C2125"/>
    <w:rsid w:val="001C21A0"/>
    <w:rsid w:val="001C2301"/>
    <w:rsid w:val="001C24BB"/>
    <w:rsid w:val="001C2A75"/>
    <w:rsid w:val="001C2AAB"/>
    <w:rsid w:val="001C3683"/>
    <w:rsid w:val="001C37E7"/>
    <w:rsid w:val="001C4284"/>
    <w:rsid w:val="001C4299"/>
    <w:rsid w:val="001C43F5"/>
    <w:rsid w:val="001C44D3"/>
    <w:rsid w:val="001C5239"/>
    <w:rsid w:val="001C54C3"/>
    <w:rsid w:val="001C5501"/>
    <w:rsid w:val="001C5545"/>
    <w:rsid w:val="001C582A"/>
    <w:rsid w:val="001C58FF"/>
    <w:rsid w:val="001C591F"/>
    <w:rsid w:val="001C5D18"/>
    <w:rsid w:val="001C63D2"/>
    <w:rsid w:val="001C64C8"/>
    <w:rsid w:val="001C6526"/>
    <w:rsid w:val="001C6A87"/>
    <w:rsid w:val="001C6E3A"/>
    <w:rsid w:val="001C7078"/>
    <w:rsid w:val="001C709B"/>
    <w:rsid w:val="001C71B1"/>
    <w:rsid w:val="001C7813"/>
    <w:rsid w:val="001D1792"/>
    <w:rsid w:val="001D2509"/>
    <w:rsid w:val="001D25DB"/>
    <w:rsid w:val="001D2DA8"/>
    <w:rsid w:val="001D3116"/>
    <w:rsid w:val="001D347F"/>
    <w:rsid w:val="001D3B9E"/>
    <w:rsid w:val="001D3E83"/>
    <w:rsid w:val="001D3F6F"/>
    <w:rsid w:val="001D4A29"/>
    <w:rsid w:val="001D4BA5"/>
    <w:rsid w:val="001D4F9A"/>
    <w:rsid w:val="001D5114"/>
    <w:rsid w:val="001D55F2"/>
    <w:rsid w:val="001D5B91"/>
    <w:rsid w:val="001D5C0F"/>
    <w:rsid w:val="001D5F7D"/>
    <w:rsid w:val="001D6553"/>
    <w:rsid w:val="001D65FF"/>
    <w:rsid w:val="001D686B"/>
    <w:rsid w:val="001D68CD"/>
    <w:rsid w:val="001D69FE"/>
    <w:rsid w:val="001D6D1D"/>
    <w:rsid w:val="001D6D82"/>
    <w:rsid w:val="001D6ECC"/>
    <w:rsid w:val="001D6F72"/>
    <w:rsid w:val="001D70F5"/>
    <w:rsid w:val="001D729D"/>
    <w:rsid w:val="001D74DB"/>
    <w:rsid w:val="001D7ACE"/>
    <w:rsid w:val="001D7C1E"/>
    <w:rsid w:val="001E00AD"/>
    <w:rsid w:val="001E0190"/>
    <w:rsid w:val="001E0734"/>
    <w:rsid w:val="001E0ACF"/>
    <w:rsid w:val="001E0ADE"/>
    <w:rsid w:val="001E1098"/>
    <w:rsid w:val="001E1CE3"/>
    <w:rsid w:val="001E1E96"/>
    <w:rsid w:val="001E24D4"/>
    <w:rsid w:val="001E25C4"/>
    <w:rsid w:val="001E2CED"/>
    <w:rsid w:val="001E2E6F"/>
    <w:rsid w:val="001E3511"/>
    <w:rsid w:val="001E3642"/>
    <w:rsid w:val="001E3BC5"/>
    <w:rsid w:val="001E3DBD"/>
    <w:rsid w:val="001E4751"/>
    <w:rsid w:val="001E4938"/>
    <w:rsid w:val="001E4B3C"/>
    <w:rsid w:val="001E4CD8"/>
    <w:rsid w:val="001E4FB6"/>
    <w:rsid w:val="001E513B"/>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A99"/>
    <w:rsid w:val="001F2BD3"/>
    <w:rsid w:val="001F2EA1"/>
    <w:rsid w:val="001F337E"/>
    <w:rsid w:val="001F353A"/>
    <w:rsid w:val="001F3603"/>
    <w:rsid w:val="001F386B"/>
    <w:rsid w:val="001F3D89"/>
    <w:rsid w:val="001F3D8B"/>
    <w:rsid w:val="001F4052"/>
    <w:rsid w:val="001F4435"/>
    <w:rsid w:val="001F4FA9"/>
    <w:rsid w:val="001F548A"/>
    <w:rsid w:val="001F552F"/>
    <w:rsid w:val="001F556E"/>
    <w:rsid w:val="001F579C"/>
    <w:rsid w:val="001F58E7"/>
    <w:rsid w:val="001F5C40"/>
    <w:rsid w:val="001F5D92"/>
    <w:rsid w:val="001F5F13"/>
    <w:rsid w:val="001F668A"/>
    <w:rsid w:val="001F6AB6"/>
    <w:rsid w:val="001F6D64"/>
    <w:rsid w:val="001F765B"/>
    <w:rsid w:val="001F770A"/>
    <w:rsid w:val="001F7EB6"/>
    <w:rsid w:val="00200A9D"/>
    <w:rsid w:val="00200B2E"/>
    <w:rsid w:val="00201162"/>
    <w:rsid w:val="00201324"/>
    <w:rsid w:val="00201841"/>
    <w:rsid w:val="0020194C"/>
    <w:rsid w:val="00201A7E"/>
    <w:rsid w:val="0020205B"/>
    <w:rsid w:val="0020278D"/>
    <w:rsid w:val="00202C45"/>
    <w:rsid w:val="00202E4A"/>
    <w:rsid w:val="00202FE2"/>
    <w:rsid w:val="00203011"/>
    <w:rsid w:val="002031FC"/>
    <w:rsid w:val="0020332E"/>
    <w:rsid w:val="00203733"/>
    <w:rsid w:val="0020390A"/>
    <w:rsid w:val="00203A4C"/>
    <w:rsid w:val="002041DB"/>
    <w:rsid w:val="0020460C"/>
    <w:rsid w:val="00205553"/>
    <w:rsid w:val="0020587F"/>
    <w:rsid w:val="002059C8"/>
    <w:rsid w:val="00206005"/>
    <w:rsid w:val="002061DA"/>
    <w:rsid w:val="00206928"/>
    <w:rsid w:val="00206C16"/>
    <w:rsid w:val="00206E82"/>
    <w:rsid w:val="0020704F"/>
    <w:rsid w:val="0020726F"/>
    <w:rsid w:val="002073CA"/>
    <w:rsid w:val="002076FD"/>
    <w:rsid w:val="0020775A"/>
    <w:rsid w:val="0020777E"/>
    <w:rsid w:val="0020778C"/>
    <w:rsid w:val="00207D4E"/>
    <w:rsid w:val="00207D67"/>
    <w:rsid w:val="00207ED2"/>
    <w:rsid w:val="00210464"/>
    <w:rsid w:val="002104A5"/>
    <w:rsid w:val="002104FF"/>
    <w:rsid w:val="00210D74"/>
    <w:rsid w:val="00211046"/>
    <w:rsid w:val="002112B2"/>
    <w:rsid w:val="00211AE6"/>
    <w:rsid w:val="00211FE8"/>
    <w:rsid w:val="00212CB6"/>
    <w:rsid w:val="00212DA6"/>
    <w:rsid w:val="0021302C"/>
    <w:rsid w:val="00213289"/>
    <w:rsid w:val="0021343A"/>
    <w:rsid w:val="00213668"/>
    <w:rsid w:val="002139D9"/>
    <w:rsid w:val="00213B45"/>
    <w:rsid w:val="00214435"/>
    <w:rsid w:val="002147CA"/>
    <w:rsid w:val="002150E0"/>
    <w:rsid w:val="002154DF"/>
    <w:rsid w:val="002158A2"/>
    <w:rsid w:val="00215AEB"/>
    <w:rsid w:val="00215CE4"/>
    <w:rsid w:val="00215E20"/>
    <w:rsid w:val="0021610D"/>
    <w:rsid w:val="00216492"/>
    <w:rsid w:val="002165C1"/>
    <w:rsid w:val="00216A8E"/>
    <w:rsid w:val="002174EC"/>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C32"/>
    <w:rsid w:val="00223E41"/>
    <w:rsid w:val="00223EC7"/>
    <w:rsid w:val="002240AD"/>
    <w:rsid w:val="002241F7"/>
    <w:rsid w:val="00224234"/>
    <w:rsid w:val="002242F0"/>
    <w:rsid w:val="0022452B"/>
    <w:rsid w:val="00224561"/>
    <w:rsid w:val="00224EDC"/>
    <w:rsid w:val="00224F1D"/>
    <w:rsid w:val="00225CB2"/>
    <w:rsid w:val="00225EFB"/>
    <w:rsid w:val="00226152"/>
    <w:rsid w:val="002262A7"/>
    <w:rsid w:val="0022721E"/>
    <w:rsid w:val="00227B32"/>
    <w:rsid w:val="0023007D"/>
    <w:rsid w:val="002302F5"/>
    <w:rsid w:val="00230478"/>
    <w:rsid w:val="0023084B"/>
    <w:rsid w:val="00231311"/>
    <w:rsid w:val="0023151E"/>
    <w:rsid w:val="00231979"/>
    <w:rsid w:val="0023219B"/>
    <w:rsid w:val="002322F1"/>
    <w:rsid w:val="0023230E"/>
    <w:rsid w:val="0023282F"/>
    <w:rsid w:val="00232E2E"/>
    <w:rsid w:val="00232E42"/>
    <w:rsid w:val="00233827"/>
    <w:rsid w:val="00233A02"/>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8AE"/>
    <w:rsid w:val="00237BD5"/>
    <w:rsid w:val="00237D72"/>
    <w:rsid w:val="00237EDD"/>
    <w:rsid w:val="00237F7B"/>
    <w:rsid w:val="00240237"/>
    <w:rsid w:val="00240297"/>
    <w:rsid w:val="002408BA"/>
    <w:rsid w:val="00240AE1"/>
    <w:rsid w:val="00240ED3"/>
    <w:rsid w:val="002412A2"/>
    <w:rsid w:val="00241740"/>
    <w:rsid w:val="00241810"/>
    <w:rsid w:val="00242AB5"/>
    <w:rsid w:val="00242CFC"/>
    <w:rsid w:val="00242E04"/>
    <w:rsid w:val="00242E70"/>
    <w:rsid w:val="002430F9"/>
    <w:rsid w:val="002432E0"/>
    <w:rsid w:val="002433B4"/>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8DC"/>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58"/>
    <w:rsid w:val="002614DA"/>
    <w:rsid w:val="00261BDD"/>
    <w:rsid w:val="00261C51"/>
    <w:rsid w:val="00261DCD"/>
    <w:rsid w:val="00261F1C"/>
    <w:rsid w:val="00262627"/>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5D5B"/>
    <w:rsid w:val="002662BA"/>
    <w:rsid w:val="002663DB"/>
    <w:rsid w:val="00266EB3"/>
    <w:rsid w:val="00267693"/>
    <w:rsid w:val="00267CB6"/>
    <w:rsid w:val="00267EF8"/>
    <w:rsid w:val="00270AC9"/>
    <w:rsid w:val="00271AFF"/>
    <w:rsid w:val="00271B90"/>
    <w:rsid w:val="00271BC9"/>
    <w:rsid w:val="00272039"/>
    <w:rsid w:val="00272184"/>
    <w:rsid w:val="00272283"/>
    <w:rsid w:val="0027244F"/>
    <w:rsid w:val="00272C55"/>
    <w:rsid w:val="00272DE5"/>
    <w:rsid w:val="0027300A"/>
    <w:rsid w:val="0027357F"/>
    <w:rsid w:val="00273651"/>
    <w:rsid w:val="0027369B"/>
    <w:rsid w:val="0027393A"/>
    <w:rsid w:val="00273DB4"/>
    <w:rsid w:val="00273DE1"/>
    <w:rsid w:val="00273FD5"/>
    <w:rsid w:val="00273FDB"/>
    <w:rsid w:val="002746EC"/>
    <w:rsid w:val="0027492F"/>
    <w:rsid w:val="00274F3B"/>
    <w:rsid w:val="002750E0"/>
    <w:rsid w:val="002753C1"/>
    <w:rsid w:val="002755C0"/>
    <w:rsid w:val="00275624"/>
    <w:rsid w:val="0027562D"/>
    <w:rsid w:val="0027598E"/>
    <w:rsid w:val="00275AC3"/>
    <w:rsid w:val="00275B33"/>
    <w:rsid w:val="00275BCE"/>
    <w:rsid w:val="002760B0"/>
    <w:rsid w:val="0027632F"/>
    <w:rsid w:val="002766CD"/>
    <w:rsid w:val="0027678A"/>
    <w:rsid w:val="002770AD"/>
    <w:rsid w:val="00277171"/>
    <w:rsid w:val="002777FF"/>
    <w:rsid w:val="002779C6"/>
    <w:rsid w:val="00277B3D"/>
    <w:rsid w:val="00277BAB"/>
    <w:rsid w:val="0028044C"/>
    <w:rsid w:val="0028048B"/>
    <w:rsid w:val="0028091B"/>
    <w:rsid w:val="00280CAC"/>
    <w:rsid w:val="00280EEC"/>
    <w:rsid w:val="0028111A"/>
    <w:rsid w:val="002815BC"/>
    <w:rsid w:val="002815F0"/>
    <w:rsid w:val="0028165D"/>
    <w:rsid w:val="002817EC"/>
    <w:rsid w:val="00281F5E"/>
    <w:rsid w:val="002834A1"/>
    <w:rsid w:val="00283592"/>
    <w:rsid w:val="0028363C"/>
    <w:rsid w:val="00283E4F"/>
    <w:rsid w:val="00283FA3"/>
    <w:rsid w:val="002845AC"/>
    <w:rsid w:val="00284B07"/>
    <w:rsid w:val="002855A3"/>
    <w:rsid w:val="00285A5B"/>
    <w:rsid w:val="00285C44"/>
    <w:rsid w:val="00285E6C"/>
    <w:rsid w:val="00285F04"/>
    <w:rsid w:val="00286689"/>
    <w:rsid w:val="002868CD"/>
    <w:rsid w:val="00286C19"/>
    <w:rsid w:val="00287075"/>
    <w:rsid w:val="00287146"/>
    <w:rsid w:val="00287609"/>
    <w:rsid w:val="002878A6"/>
    <w:rsid w:val="002879FF"/>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BDA"/>
    <w:rsid w:val="00293EDC"/>
    <w:rsid w:val="002940DF"/>
    <w:rsid w:val="002942A8"/>
    <w:rsid w:val="00294467"/>
    <w:rsid w:val="0029457A"/>
    <w:rsid w:val="00294BC0"/>
    <w:rsid w:val="00294C41"/>
    <w:rsid w:val="0029505A"/>
    <w:rsid w:val="002958B8"/>
    <w:rsid w:val="00295F12"/>
    <w:rsid w:val="002963F3"/>
    <w:rsid w:val="00296579"/>
    <w:rsid w:val="00296613"/>
    <w:rsid w:val="002972FC"/>
    <w:rsid w:val="00297462"/>
    <w:rsid w:val="00297B30"/>
    <w:rsid w:val="00297CA9"/>
    <w:rsid w:val="00297EC6"/>
    <w:rsid w:val="002A0AED"/>
    <w:rsid w:val="002A1017"/>
    <w:rsid w:val="002A10BB"/>
    <w:rsid w:val="002A1175"/>
    <w:rsid w:val="002A13AD"/>
    <w:rsid w:val="002A2754"/>
    <w:rsid w:val="002A289B"/>
    <w:rsid w:val="002A307B"/>
    <w:rsid w:val="002A314B"/>
    <w:rsid w:val="002A36DE"/>
    <w:rsid w:val="002A38F1"/>
    <w:rsid w:val="002A3BBC"/>
    <w:rsid w:val="002A3D58"/>
    <w:rsid w:val="002A3DA4"/>
    <w:rsid w:val="002A3FAF"/>
    <w:rsid w:val="002A4235"/>
    <w:rsid w:val="002A4489"/>
    <w:rsid w:val="002A4B40"/>
    <w:rsid w:val="002A4CF9"/>
    <w:rsid w:val="002A4DF9"/>
    <w:rsid w:val="002A5358"/>
    <w:rsid w:val="002A5BDE"/>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84D"/>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34"/>
    <w:rsid w:val="002B7D49"/>
    <w:rsid w:val="002B7D71"/>
    <w:rsid w:val="002C043E"/>
    <w:rsid w:val="002C04C2"/>
    <w:rsid w:val="002C09A2"/>
    <w:rsid w:val="002C13EA"/>
    <w:rsid w:val="002C14A6"/>
    <w:rsid w:val="002C1547"/>
    <w:rsid w:val="002C15F5"/>
    <w:rsid w:val="002C223F"/>
    <w:rsid w:val="002C25A0"/>
    <w:rsid w:val="002C2715"/>
    <w:rsid w:val="002C282D"/>
    <w:rsid w:val="002C296E"/>
    <w:rsid w:val="002C2E8E"/>
    <w:rsid w:val="002C321C"/>
    <w:rsid w:val="002C3384"/>
    <w:rsid w:val="002C3560"/>
    <w:rsid w:val="002C35FF"/>
    <w:rsid w:val="002C3EFD"/>
    <w:rsid w:val="002C4529"/>
    <w:rsid w:val="002C4C1F"/>
    <w:rsid w:val="002C4FEB"/>
    <w:rsid w:val="002C5235"/>
    <w:rsid w:val="002C536C"/>
    <w:rsid w:val="002C555C"/>
    <w:rsid w:val="002C5995"/>
    <w:rsid w:val="002C5B4F"/>
    <w:rsid w:val="002C5BB4"/>
    <w:rsid w:val="002C5DB1"/>
    <w:rsid w:val="002C5F6C"/>
    <w:rsid w:val="002C6693"/>
    <w:rsid w:val="002C729B"/>
    <w:rsid w:val="002C73EA"/>
    <w:rsid w:val="002C7412"/>
    <w:rsid w:val="002C7DD1"/>
    <w:rsid w:val="002C7FEF"/>
    <w:rsid w:val="002D04B2"/>
    <w:rsid w:val="002D06AC"/>
    <w:rsid w:val="002D0A8B"/>
    <w:rsid w:val="002D1026"/>
    <w:rsid w:val="002D1038"/>
    <w:rsid w:val="002D10F3"/>
    <w:rsid w:val="002D1562"/>
    <w:rsid w:val="002D1D09"/>
    <w:rsid w:val="002D1E0C"/>
    <w:rsid w:val="002D1EEC"/>
    <w:rsid w:val="002D1F56"/>
    <w:rsid w:val="002D212B"/>
    <w:rsid w:val="002D23E1"/>
    <w:rsid w:val="002D23FC"/>
    <w:rsid w:val="002D2583"/>
    <w:rsid w:val="002D25A0"/>
    <w:rsid w:val="002D27CA"/>
    <w:rsid w:val="002D39C9"/>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54C"/>
    <w:rsid w:val="002E0666"/>
    <w:rsid w:val="002E0CE5"/>
    <w:rsid w:val="002E18B5"/>
    <w:rsid w:val="002E18FF"/>
    <w:rsid w:val="002E2335"/>
    <w:rsid w:val="002E23C3"/>
    <w:rsid w:val="002E2FCE"/>
    <w:rsid w:val="002E32D3"/>
    <w:rsid w:val="002E3392"/>
    <w:rsid w:val="002E34FC"/>
    <w:rsid w:val="002E3600"/>
    <w:rsid w:val="002E37F7"/>
    <w:rsid w:val="002E3891"/>
    <w:rsid w:val="002E3909"/>
    <w:rsid w:val="002E3BD9"/>
    <w:rsid w:val="002E3E90"/>
    <w:rsid w:val="002E3F9E"/>
    <w:rsid w:val="002E429F"/>
    <w:rsid w:val="002E442A"/>
    <w:rsid w:val="002E479B"/>
    <w:rsid w:val="002E4943"/>
    <w:rsid w:val="002E49CB"/>
    <w:rsid w:val="002E4E56"/>
    <w:rsid w:val="002E52CC"/>
    <w:rsid w:val="002E5485"/>
    <w:rsid w:val="002E5808"/>
    <w:rsid w:val="002E584F"/>
    <w:rsid w:val="002E58C5"/>
    <w:rsid w:val="002E5B9E"/>
    <w:rsid w:val="002E6937"/>
    <w:rsid w:val="002E699E"/>
    <w:rsid w:val="002E6B7A"/>
    <w:rsid w:val="002E6DC0"/>
    <w:rsid w:val="002E7001"/>
    <w:rsid w:val="002E7991"/>
    <w:rsid w:val="002E7A32"/>
    <w:rsid w:val="002E7EE9"/>
    <w:rsid w:val="002F0A6E"/>
    <w:rsid w:val="002F0BF5"/>
    <w:rsid w:val="002F16FF"/>
    <w:rsid w:val="002F1ECC"/>
    <w:rsid w:val="002F242A"/>
    <w:rsid w:val="002F25E9"/>
    <w:rsid w:val="002F29FF"/>
    <w:rsid w:val="002F2EFF"/>
    <w:rsid w:val="002F3E23"/>
    <w:rsid w:val="002F4165"/>
    <w:rsid w:val="002F44C2"/>
    <w:rsid w:val="002F4916"/>
    <w:rsid w:val="002F4B98"/>
    <w:rsid w:val="002F4CE0"/>
    <w:rsid w:val="002F4FB6"/>
    <w:rsid w:val="002F507F"/>
    <w:rsid w:val="002F5200"/>
    <w:rsid w:val="002F5490"/>
    <w:rsid w:val="002F57C5"/>
    <w:rsid w:val="002F57C9"/>
    <w:rsid w:val="002F5B60"/>
    <w:rsid w:val="002F5CA3"/>
    <w:rsid w:val="002F5DE3"/>
    <w:rsid w:val="002F65D1"/>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637"/>
    <w:rsid w:val="003017BE"/>
    <w:rsid w:val="00301B40"/>
    <w:rsid w:val="00301C03"/>
    <w:rsid w:val="00301EAE"/>
    <w:rsid w:val="0030248A"/>
    <w:rsid w:val="00302572"/>
    <w:rsid w:val="003027A8"/>
    <w:rsid w:val="00302A79"/>
    <w:rsid w:val="00302C18"/>
    <w:rsid w:val="00302C1B"/>
    <w:rsid w:val="00303661"/>
    <w:rsid w:val="00303961"/>
    <w:rsid w:val="00303BD5"/>
    <w:rsid w:val="00303CCE"/>
    <w:rsid w:val="00303E3A"/>
    <w:rsid w:val="00303E4B"/>
    <w:rsid w:val="00304121"/>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1F6F"/>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D19"/>
    <w:rsid w:val="00315F65"/>
    <w:rsid w:val="00316EE5"/>
    <w:rsid w:val="003170D7"/>
    <w:rsid w:val="003177C7"/>
    <w:rsid w:val="00317B03"/>
    <w:rsid w:val="00317B60"/>
    <w:rsid w:val="00317B70"/>
    <w:rsid w:val="00317C00"/>
    <w:rsid w:val="00320D1D"/>
    <w:rsid w:val="00320E0A"/>
    <w:rsid w:val="00320E71"/>
    <w:rsid w:val="003210CD"/>
    <w:rsid w:val="00321131"/>
    <w:rsid w:val="00321137"/>
    <w:rsid w:val="00321515"/>
    <w:rsid w:val="003217EF"/>
    <w:rsid w:val="00321955"/>
    <w:rsid w:val="003220DC"/>
    <w:rsid w:val="003229CA"/>
    <w:rsid w:val="00323063"/>
    <w:rsid w:val="003234E6"/>
    <w:rsid w:val="0032380A"/>
    <w:rsid w:val="00323975"/>
    <w:rsid w:val="0032407D"/>
    <w:rsid w:val="00324330"/>
    <w:rsid w:val="00324361"/>
    <w:rsid w:val="003243D5"/>
    <w:rsid w:val="0032492D"/>
    <w:rsid w:val="00324C65"/>
    <w:rsid w:val="00324CC6"/>
    <w:rsid w:val="00324E02"/>
    <w:rsid w:val="003251B3"/>
    <w:rsid w:val="003251E1"/>
    <w:rsid w:val="00325694"/>
    <w:rsid w:val="00325B4F"/>
    <w:rsid w:val="00325C0C"/>
    <w:rsid w:val="00325CB6"/>
    <w:rsid w:val="00325F4B"/>
    <w:rsid w:val="003260D0"/>
    <w:rsid w:val="0032673B"/>
    <w:rsid w:val="00327052"/>
    <w:rsid w:val="00327485"/>
    <w:rsid w:val="003274B6"/>
    <w:rsid w:val="003278D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975"/>
    <w:rsid w:val="00334BC7"/>
    <w:rsid w:val="00334ED7"/>
    <w:rsid w:val="00335A0C"/>
    <w:rsid w:val="00335E10"/>
    <w:rsid w:val="003363DA"/>
    <w:rsid w:val="003365F6"/>
    <w:rsid w:val="00336657"/>
    <w:rsid w:val="003368F1"/>
    <w:rsid w:val="00336A3D"/>
    <w:rsid w:val="00336F65"/>
    <w:rsid w:val="003370FB"/>
    <w:rsid w:val="003378CF"/>
    <w:rsid w:val="00337980"/>
    <w:rsid w:val="00337989"/>
    <w:rsid w:val="003407FC"/>
    <w:rsid w:val="00340C4D"/>
    <w:rsid w:val="00341DE0"/>
    <w:rsid w:val="003420E0"/>
    <w:rsid w:val="00342173"/>
    <w:rsid w:val="00342444"/>
    <w:rsid w:val="00342637"/>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E4B"/>
    <w:rsid w:val="00360F3F"/>
    <w:rsid w:val="00361287"/>
    <w:rsid w:val="0036145D"/>
    <w:rsid w:val="00361F2F"/>
    <w:rsid w:val="00361FBC"/>
    <w:rsid w:val="003622D4"/>
    <w:rsid w:val="003628F9"/>
    <w:rsid w:val="00362D0C"/>
    <w:rsid w:val="00362D3F"/>
    <w:rsid w:val="00362E3A"/>
    <w:rsid w:val="003630B0"/>
    <w:rsid w:val="00363120"/>
    <w:rsid w:val="00363532"/>
    <w:rsid w:val="003636EA"/>
    <w:rsid w:val="00363763"/>
    <w:rsid w:val="00363BA6"/>
    <w:rsid w:val="00363BBC"/>
    <w:rsid w:val="00364154"/>
    <w:rsid w:val="003649FB"/>
    <w:rsid w:val="00364CA5"/>
    <w:rsid w:val="003651CA"/>
    <w:rsid w:val="00365718"/>
    <w:rsid w:val="00366470"/>
    <w:rsid w:val="003664CB"/>
    <w:rsid w:val="003669E5"/>
    <w:rsid w:val="00367647"/>
    <w:rsid w:val="00367673"/>
    <w:rsid w:val="00370617"/>
    <w:rsid w:val="00370901"/>
    <w:rsid w:val="003709D8"/>
    <w:rsid w:val="00370D02"/>
    <w:rsid w:val="003715DF"/>
    <w:rsid w:val="003718C3"/>
    <w:rsid w:val="00371C1B"/>
    <w:rsid w:val="00371D63"/>
    <w:rsid w:val="003728DE"/>
    <w:rsid w:val="00372C09"/>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6F03"/>
    <w:rsid w:val="00377171"/>
    <w:rsid w:val="0037763B"/>
    <w:rsid w:val="00377690"/>
    <w:rsid w:val="00377711"/>
    <w:rsid w:val="00377A51"/>
    <w:rsid w:val="00377E6C"/>
    <w:rsid w:val="00377F1B"/>
    <w:rsid w:val="003807EF"/>
    <w:rsid w:val="00380901"/>
    <w:rsid w:val="00380984"/>
    <w:rsid w:val="00380A99"/>
    <w:rsid w:val="00380BA7"/>
    <w:rsid w:val="003810BB"/>
    <w:rsid w:val="0038125D"/>
    <w:rsid w:val="00381327"/>
    <w:rsid w:val="00381337"/>
    <w:rsid w:val="00381415"/>
    <w:rsid w:val="00381D36"/>
    <w:rsid w:val="00381F1F"/>
    <w:rsid w:val="00382150"/>
    <w:rsid w:val="00382225"/>
    <w:rsid w:val="003823DC"/>
    <w:rsid w:val="00382667"/>
    <w:rsid w:val="0038300B"/>
    <w:rsid w:val="003832A8"/>
    <w:rsid w:val="003833EC"/>
    <w:rsid w:val="00383499"/>
    <w:rsid w:val="003834BB"/>
    <w:rsid w:val="00383D60"/>
    <w:rsid w:val="00383FA3"/>
    <w:rsid w:val="0038434D"/>
    <w:rsid w:val="003845A7"/>
    <w:rsid w:val="003846E5"/>
    <w:rsid w:val="003857BF"/>
    <w:rsid w:val="00385DC0"/>
    <w:rsid w:val="003866A9"/>
    <w:rsid w:val="003868F9"/>
    <w:rsid w:val="00386C52"/>
    <w:rsid w:val="00386CB8"/>
    <w:rsid w:val="00386DE5"/>
    <w:rsid w:val="003870F1"/>
    <w:rsid w:val="0038716F"/>
    <w:rsid w:val="00387788"/>
    <w:rsid w:val="00387B23"/>
    <w:rsid w:val="00387F59"/>
    <w:rsid w:val="003901B7"/>
    <w:rsid w:val="00390F45"/>
    <w:rsid w:val="00391137"/>
    <w:rsid w:val="0039179C"/>
    <w:rsid w:val="0039197B"/>
    <w:rsid w:val="00391E78"/>
    <w:rsid w:val="00391F27"/>
    <w:rsid w:val="003920B2"/>
    <w:rsid w:val="00392E40"/>
    <w:rsid w:val="0039303B"/>
    <w:rsid w:val="0039318E"/>
    <w:rsid w:val="00393205"/>
    <w:rsid w:val="003936CD"/>
    <w:rsid w:val="003938BA"/>
    <w:rsid w:val="0039396D"/>
    <w:rsid w:val="00393EA9"/>
    <w:rsid w:val="00394109"/>
    <w:rsid w:val="0039471A"/>
    <w:rsid w:val="003947B8"/>
    <w:rsid w:val="00394DEB"/>
    <w:rsid w:val="00395181"/>
    <w:rsid w:val="003960AD"/>
    <w:rsid w:val="003963F7"/>
    <w:rsid w:val="003964CC"/>
    <w:rsid w:val="00396652"/>
    <w:rsid w:val="0039686E"/>
    <w:rsid w:val="0039720E"/>
    <w:rsid w:val="003973A1"/>
    <w:rsid w:val="00397703"/>
    <w:rsid w:val="0039796C"/>
    <w:rsid w:val="00397D6C"/>
    <w:rsid w:val="00397E67"/>
    <w:rsid w:val="00397F27"/>
    <w:rsid w:val="003A0227"/>
    <w:rsid w:val="003A024F"/>
    <w:rsid w:val="003A036C"/>
    <w:rsid w:val="003A038B"/>
    <w:rsid w:val="003A039F"/>
    <w:rsid w:val="003A03AD"/>
    <w:rsid w:val="003A054A"/>
    <w:rsid w:val="003A058B"/>
    <w:rsid w:val="003A07AC"/>
    <w:rsid w:val="003A0D11"/>
    <w:rsid w:val="003A0F29"/>
    <w:rsid w:val="003A13C5"/>
    <w:rsid w:val="003A1988"/>
    <w:rsid w:val="003A19D0"/>
    <w:rsid w:val="003A1ED3"/>
    <w:rsid w:val="003A1F80"/>
    <w:rsid w:val="003A2442"/>
    <w:rsid w:val="003A2A8A"/>
    <w:rsid w:val="003A2A8F"/>
    <w:rsid w:val="003A2B1C"/>
    <w:rsid w:val="003A2BFD"/>
    <w:rsid w:val="003A2D2C"/>
    <w:rsid w:val="003A34C6"/>
    <w:rsid w:val="003A37BF"/>
    <w:rsid w:val="003A3AE7"/>
    <w:rsid w:val="003A3B9B"/>
    <w:rsid w:val="003A444D"/>
    <w:rsid w:val="003A4505"/>
    <w:rsid w:val="003A49D3"/>
    <w:rsid w:val="003A5365"/>
    <w:rsid w:val="003A546D"/>
    <w:rsid w:val="003A634F"/>
    <w:rsid w:val="003A64FA"/>
    <w:rsid w:val="003A6C67"/>
    <w:rsid w:val="003A6CE9"/>
    <w:rsid w:val="003A6D48"/>
    <w:rsid w:val="003A7534"/>
    <w:rsid w:val="003A7910"/>
    <w:rsid w:val="003A79F1"/>
    <w:rsid w:val="003A7D28"/>
    <w:rsid w:val="003A7D9F"/>
    <w:rsid w:val="003A7FB9"/>
    <w:rsid w:val="003B0339"/>
    <w:rsid w:val="003B0406"/>
    <w:rsid w:val="003B061E"/>
    <w:rsid w:val="003B06BF"/>
    <w:rsid w:val="003B0724"/>
    <w:rsid w:val="003B0D7A"/>
    <w:rsid w:val="003B118B"/>
    <w:rsid w:val="003B12B7"/>
    <w:rsid w:val="003B148C"/>
    <w:rsid w:val="003B1774"/>
    <w:rsid w:val="003B2E3A"/>
    <w:rsid w:val="003B2E9B"/>
    <w:rsid w:val="003B3047"/>
    <w:rsid w:val="003B32F7"/>
    <w:rsid w:val="003B3734"/>
    <w:rsid w:val="003B3E59"/>
    <w:rsid w:val="003B430A"/>
    <w:rsid w:val="003B43FB"/>
    <w:rsid w:val="003B4465"/>
    <w:rsid w:val="003B44A9"/>
    <w:rsid w:val="003B47B2"/>
    <w:rsid w:val="003B482F"/>
    <w:rsid w:val="003B49BA"/>
    <w:rsid w:val="003B4BE8"/>
    <w:rsid w:val="003B4E07"/>
    <w:rsid w:val="003B5119"/>
    <w:rsid w:val="003B53AB"/>
    <w:rsid w:val="003B53CC"/>
    <w:rsid w:val="003B59C5"/>
    <w:rsid w:val="003B5AD3"/>
    <w:rsid w:val="003B5DE9"/>
    <w:rsid w:val="003B5FA4"/>
    <w:rsid w:val="003B5FBE"/>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CD"/>
    <w:rsid w:val="003C3EDA"/>
    <w:rsid w:val="003C3F27"/>
    <w:rsid w:val="003C4209"/>
    <w:rsid w:val="003C474B"/>
    <w:rsid w:val="003C5099"/>
    <w:rsid w:val="003C50AA"/>
    <w:rsid w:val="003C510E"/>
    <w:rsid w:val="003C5654"/>
    <w:rsid w:val="003C5AF6"/>
    <w:rsid w:val="003C5C56"/>
    <w:rsid w:val="003C5D2B"/>
    <w:rsid w:val="003C62D6"/>
    <w:rsid w:val="003C673F"/>
    <w:rsid w:val="003C6B7E"/>
    <w:rsid w:val="003C70FF"/>
    <w:rsid w:val="003C71FE"/>
    <w:rsid w:val="003C7623"/>
    <w:rsid w:val="003C7B87"/>
    <w:rsid w:val="003D0360"/>
    <w:rsid w:val="003D0CA7"/>
    <w:rsid w:val="003D1288"/>
    <w:rsid w:val="003D12AE"/>
    <w:rsid w:val="003D142B"/>
    <w:rsid w:val="003D1E04"/>
    <w:rsid w:val="003D25C4"/>
    <w:rsid w:val="003D2C4D"/>
    <w:rsid w:val="003D2C78"/>
    <w:rsid w:val="003D3447"/>
    <w:rsid w:val="003D3468"/>
    <w:rsid w:val="003D351B"/>
    <w:rsid w:val="003D357E"/>
    <w:rsid w:val="003D3695"/>
    <w:rsid w:val="003D3F0D"/>
    <w:rsid w:val="003D4055"/>
    <w:rsid w:val="003D4483"/>
    <w:rsid w:val="003D4C15"/>
    <w:rsid w:val="003D4DC8"/>
    <w:rsid w:val="003D4E7C"/>
    <w:rsid w:val="003D50B2"/>
    <w:rsid w:val="003D545B"/>
    <w:rsid w:val="003D5476"/>
    <w:rsid w:val="003D5A45"/>
    <w:rsid w:val="003D5EA3"/>
    <w:rsid w:val="003D5F52"/>
    <w:rsid w:val="003D6113"/>
    <w:rsid w:val="003D6245"/>
    <w:rsid w:val="003D6A16"/>
    <w:rsid w:val="003D6AA6"/>
    <w:rsid w:val="003D6DBA"/>
    <w:rsid w:val="003D75A3"/>
    <w:rsid w:val="003D7644"/>
    <w:rsid w:val="003D76D7"/>
    <w:rsid w:val="003D7ECF"/>
    <w:rsid w:val="003D7EE9"/>
    <w:rsid w:val="003E0B36"/>
    <w:rsid w:val="003E0C9D"/>
    <w:rsid w:val="003E0E29"/>
    <w:rsid w:val="003E106A"/>
    <w:rsid w:val="003E13A8"/>
    <w:rsid w:val="003E1E9A"/>
    <w:rsid w:val="003E22D4"/>
    <w:rsid w:val="003E24BD"/>
    <w:rsid w:val="003E2990"/>
    <w:rsid w:val="003E2C4B"/>
    <w:rsid w:val="003E313F"/>
    <w:rsid w:val="003E3643"/>
    <w:rsid w:val="003E39F6"/>
    <w:rsid w:val="003E3DC3"/>
    <w:rsid w:val="003E3E59"/>
    <w:rsid w:val="003E3F59"/>
    <w:rsid w:val="003E4121"/>
    <w:rsid w:val="003E4332"/>
    <w:rsid w:val="003E461D"/>
    <w:rsid w:val="003E4773"/>
    <w:rsid w:val="003E49D1"/>
    <w:rsid w:val="003E4AD4"/>
    <w:rsid w:val="003E514F"/>
    <w:rsid w:val="003E5442"/>
    <w:rsid w:val="003E56ED"/>
    <w:rsid w:val="003E5AAB"/>
    <w:rsid w:val="003E5BA6"/>
    <w:rsid w:val="003E5C56"/>
    <w:rsid w:val="003E6066"/>
    <w:rsid w:val="003E60CA"/>
    <w:rsid w:val="003E6458"/>
    <w:rsid w:val="003E690B"/>
    <w:rsid w:val="003E6917"/>
    <w:rsid w:val="003E6A3E"/>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BF0"/>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352"/>
    <w:rsid w:val="00400760"/>
    <w:rsid w:val="004008E7"/>
    <w:rsid w:val="00400A90"/>
    <w:rsid w:val="0040102D"/>
    <w:rsid w:val="004010B3"/>
    <w:rsid w:val="00401465"/>
    <w:rsid w:val="00401E9C"/>
    <w:rsid w:val="00402188"/>
    <w:rsid w:val="0040281F"/>
    <w:rsid w:val="00402AAA"/>
    <w:rsid w:val="00402F90"/>
    <w:rsid w:val="00403185"/>
    <w:rsid w:val="004038DF"/>
    <w:rsid w:val="004048B1"/>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951"/>
    <w:rsid w:val="00407A8B"/>
    <w:rsid w:val="00407C9B"/>
    <w:rsid w:val="0041001A"/>
    <w:rsid w:val="00410504"/>
    <w:rsid w:val="004107AF"/>
    <w:rsid w:val="00410A0F"/>
    <w:rsid w:val="00410BB0"/>
    <w:rsid w:val="00410E71"/>
    <w:rsid w:val="004110EA"/>
    <w:rsid w:val="004113E2"/>
    <w:rsid w:val="0041166A"/>
    <w:rsid w:val="00411F52"/>
    <w:rsid w:val="00412083"/>
    <w:rsid w:val="00412245"/>
    <w:rsid w:val="004122D4"/>
    <w:rsid w:val="0041287F"/>
    <w:rsid w:val="00412D6D"/>
    <w:rsid w:val="00412DE8"/>
    <w:rsid w:val="00413316"/>
    <w:rsid w:val="004133CE"/>
    <w:rsid w:val="004134DF"/>
    <w:rsid w:val="0041360B"/>
    <w:rsid w:val="00413DE4"/>
    <w:rsid w:val="004143E5"/>
    <w:rsid w:val="0041469A"/>
    <w:rsid w:val="0041497A"/>
    <w:rsid w:val="004154E3"/>
    <w:rsid w:val="00415C01"/>
    <w:rsid w:val="00415FBA"/>
    <w:rsid w:val="004162D7"/>
    <w:rsid w:val="0041638E"/>
    <w:rsid w:val="004166A0"/>
    <w:rsid w:val="0041692C"/>
    <w:rsid w:val="00416A93"/>
    <w:rsid w:val="00416BD8"/>
    <w:rsid w:val="00417484"/>
    <w:rsid w:val="004179D0"/>
    <w:rsid w:val="00417A6D"/>
    <w:rsid w:val="004200B0"/>
    <w:rsid w:val="0042017F"/>
    <w:rsid w:val="00420664"/>
    <w:rsid w:val="00420A87"/>
    <w:rsid w:val="00420B15"/>
    <w:rsid w:val="00420C24"/>
    <w:rsid w:val="00420DCE"/>
    <w:rsid w:val="00420E5E"/>
    <w:rsid w:val="00421028"/>
    <w:rsid w:val="004212F0"/>
    <w:rsid w:val="00421534"/>
    <w:rsid w:val="00421799"/>
    <w:rsid w:val="004217CA"/>
    <w:rsid w:val="0042191F"/>
    <w:rsid w:val="00421C06"/>
    <w:rsid w:val="00421F78"/>
    <w:rsid w:val="00422267"/>
    <w:rsid w:val="0042227F"/>
    <w:rsid w:val="00422E51"/>
    <w:rsid w:val="00422FA1"/>
    <w:rsid w:val="0042317C"/>
    <w:rsid w:val="00423925"/>
    <w:rsid w:val="00423F52"/>
    <w:rsid w:val="00423FEB"/>
    <w:rsid w:val="00424A25"/>
    <w:rsid w:val="00424C2C"/>
    <w:rsid w:val="004250A5"/>
    <w:rsid w:val="00425CF9"/>
    <w:rsid w:val="00425FF4"/>
    <w:rsid w:val="0042629F"/>
    <w:rsid w:val="00426490"/>
    <w:rsid w:val="00426798"/>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D6D"/>
    <w:rsid w:val="00431F16"/>
    <w:rsid w:val="00432296"/>
    <w:rsid w:val="00432B03"/>
    <w:rsid w:val="0043383B"/>
    <w:rsid w:val="0043384A"/>
    <w:rsid w:val="004339B7"/>
    <w:rsid w:val="00433C3F"/>
    <w:rsid w:val="00433CB8"/>
    <w:rsid w:val="00433EF9"/>
    <w:rsid w:val="00433F44"/>
    <w:rsid w:val="00433F6B"/>
    <w:rsid w:val="00434724"/>
    <w:rsid w:val="0043497B"/>
    <w:rsid w:val="00434B0F"/>
    <w:rsid w:val="00434B87"/>
    <w:rsid w:val="004351C5"/>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53C"/>
    <w:rsid w:val="00442BAA"/>
    <w:rsid w:val="00442D95"/>
    <w:rsid w:val="00442FB4"/>
    <w:rsid w:val="004430B1"/>
    <w:rsid w:val="00443176"/>
    <w:rsid w:val="00443310"/>
    <w:rsid w:val="00443463"/>
    <w:rsid w:val="0044367E"/>
    <w:rsid w:val="00443DFA"/>
    <w:rsid w:val="0044510D"/>
    <w:rsid w:val="00445209"/>
    <w:rsid w:val="004454C2"/>
    <w:rsid w:val="00445699"/>
    <w:rsid w:val="004458CF"/>
    <w:rsid w:val="00445CA0"/>
    <w:rsid w:val="00446176"/>
    <w:rsid w:val="0044618B"/>
    <w:rsid w:val="00446390"/>
    <w:rsid w:val="004464A2"/>
    <w:rsid w:val="0044660C"/>
    <w:rsid w:val="00446920"/>
    <w:rsid w:val="00447351"/>
    <w:rsid w:val="00447B50"/>
    <w:rsid w:val="00447BD5"/>
    <w:rsid w:val="00447C55"/>
    <w:rsid w:val="0045004D"/>
    <w:rsid w:val="00450552"/>
    <w:rsid w:val="00450BFC"/>
    <w:rsid w:val="00450C2B"/>
    <w:rsid w:val="00450E1B"/>
    <w:rsid w:val="004512D8"/>
    <w:rsid w:val="0045153F"/>
    <w:rsid w:val="0045154B"/>
    <w:rsid w:val="00451B45"/>
    <w:rsid w:val="00451D03"/>
    <w:rsid w:val="00451DF6"/>
    <w:rsid w:val="00451DFE"/>
    <w:rsid w:val="00452268"/>
    <w:rsid w:val="0045230A"/>
    <w:rsid w:val="00452AEA"/>
    <w:rsid w:val="00452D17"/>
    <w:rsid w:val="00452E0B"/>
    <w:rsid w:val="004535BC"/>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0D9"/>
    <w:rsid w:val="004631BC"/>
    <w:rsid w:val="004634CE"/>
    <w:rsid w:val="004635A7"/>
    <w:rsid w:val="00463645"/>
    <w:rsid w:val="00463BC7"/>
    <w:rsid w:val="00463E97"/>
    <w:rsid w:val="004649D9"/>
    <w:rsid w:val="00464D36"/>
    <w:rsid w:val="00464F86"/>
    <w:rsid w:val="0046503A"/>
    <w:rsid w:val="0046517A"/>
    <w:rsid w:val="004652D7"/>
    <w:rsid w:val="00465713"/>
    <w:rsid w:val="004659BD"/>
    <w:rsid w:val="00465F2A"/>
    <w:rsid w:val="00466394"/>
    <w:rsid w:val="0046684C"/>
    <w:rsid w:val="004668C7"/>
    <w:rsid w:val="00466A37"/>
    <w:rsid w:val="00466E27"/>
    <w:rsid w:val="004674B9"/>
    <w:rsid w:val="0046791D"/>
    <w:rsid w:val="00467962"/>
    <w:rsid w:val="00467FA5"/>
    <w:rsid w:val="00470D63"/>
    <w:rsid w:val="0047107F"/>
    <w:rsid w:val="004711DD"/>
    <w:rsid w:val="00471473"/>
    <w:rsid w:val="00471496"/>
    <w:rsid w:val="0047188C"/>
    <w:rsid w:val="00471D90"/>
    <w:rsid w:val="00472154"/>
    <w:rsid w:val="0047291F"/>
    <w:rsid w:val="00472D29"/>
    <w:rsid w:val="0047327F"/>
    <w:rsid w:val="004738E2"/>
    <w:rsid w:val="00473915"/>
    <w:rsid w:val="004741FF"/>
    <w:rsid w:val="0047431D"/>
    <w:rsid w:val="00474492"/>
    <w:rsid w:val="00474924"/>
    <w:rsid w:val="004749BC"/>
    <w:rsid w:val="00474AB4"/>
    <w:rsid w:val="00474C65"/>
    <w:rsid w:val="0047533C"/>
    <w:rsid w:val="00475575"/>
    <w:rsid w:val="00475DC7"/>
    <w:rsid w:val="00475E92"/>
    <w:rsid w:val="004760C8"/>
    <w:rsid w:val="00476187"/>
    <w:rsid w:val="00476309"/>
    <w:rsid w:val="00476590"/>
    <w:rsid w:val="00476D9E"/>
    <w:rsid w:val="00477146"/>
    <w:rsid w:val="004772B4"/>
    <w:rsid w:val="004778C7"/>
    <w:rsid w:val="00477A42"/>
    <w:rsid w:val="00480090"/>
    <w:rsid w:val="0048018C"/>
    <w:rsid w:val="0048066C"/>
    <w:rsid w:val="0048087A"/>
    <w:rsid w:val="00480A03"/>
    <w:rsid w:val="00480A9E"/>
    <w:rsid w:val="00480DA7"/>
    <w:rsid w:val="0048154D"/>
    <w:rsid w:val="0048157D"/>
    <w:rsid w:val="0048179C"/>
    <w:rsid w:val="00481A57"/>
    <w:rsid w:val="00481FBE"/>
    <w:rsid w:val="004825B9"/>
    <w:rsid w:val="00482A70"/>
    <w:rsid w:val="00482D46"/>
    <w:rsid w:val="004831D6"/>
    <w:rsid w:val="004831DF"/>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225"/>
    <w:rsid w:val="0048677F"/>
    <w:rsid w:val="00486AF4"/>
    <w:rsid w:val="00486B9D"/>
    <w:rsid w:val="00486F4D"/>
    <w:rsid w:val="004872EB"/>
    <w:rsid w:val="00487851"/>
    <w:rsid w:val="004879B6"/>
    <w:rsid w:val="00487EC0"/>
    <w:rsid w:val="00487EC7"/>
    <w:rsid w:val="00490822"/>
    <w:rsid w:val="00490943"/>
    <w:rsid w:val="00490F9B"/>
    <w:rsid w:val="00490FD9"/>
    <w:rsid w:val="00491465"/>
    <w:rsid w:val="00491498"/>
    <w:rsid w:val="0049165E"/>
    <w:rsid w:val="0049180E"/>
    <w:rsid w:val="00491A11"/>
    <w:rsid w:val="00491C2A"/>
    <w:rsid w:val="004922A5"/>
    <w:rsid w:val="0049241C"/>
    <w:rsid w:val="004925EC"/>
    <w:rsid w:val="00492C0D"/>
    <w:rsid w:val="00492CD9"/>
    <w:rsid w:val="0049412F"/>
    <w:rsid w:val="00494637"/>
    <w:rsid w:val="0049473E"/>
    <w:rsid w:val="00494845"/>
    <w:rsid w:val="0049493E"/>
    <w:rsid w:val="00494F09"/>
    <w:rsid w:val="004956B2"/>
    <w:rsid w:val="0049587E"/>
    <w:rsid w:val="00495986"/>
    <w:rsid w:val="00496446"/>
    <w:rsid w:val="00496465"/>
    <w:rsid w:val="00496982"/>
    <w:rsid w:val="00496C3E"/>
    <w:rsid w:val="0049713E"/>
    <w:rsid w:val="00497A05"/>
    <w:rsid w:val="004A0535"/>
    <w:rsid w:val="004A0717"/>
    <w:rsid w:val="004A07E7"/>
    <w:rsid w:val="004A0D2A"/>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4DDD"/>
    <w:rsid w:val="004B52F6"/>
    <w:rsid w:val="004B55DC"/>
    <w:rsid w:val="004B562C"/>
    <w:rsid w:val="004B5C33"/>
    <w:rsid w:val="004B6820"/>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3CF4"/>
    <w:rsid w:val="004C402B"/>
    <w:rsid w:val="004C417C"/>
    <w:rsid w:val="004C4781"/>
    <w:rsid w:val="004C49D5"/>
    <w:rsid w:val="004C4C8A"/>
    <w:rsid w:val="004C4EE4"/>
    <w:rsid w:val="004C5315"/>
    <w:rsid w:val="004C577C"/>
    <w:rsid w:val="004C581E"/>
    <w:rsid w:val="004C5C4C"/>
    <w:rsid w:val="004C5CEB"/>
    <w:rsid w:val="004C691B"/>
    <w:rsid w:val="004C7235"/>
    <w:rsid w:val="004C72BA"/>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312"/>
    <w:rsid w:val="004D2414"/>
    <w:rsid w:val="004D2591"/>
    <w:rsid w:val="004D2824"/>
    <w:rsid w:val="004D2B7A"/>
    <w:rsid w:val="004D2F0B"/>
    <w:rsid w:val="004D36AE"/>
    <w:rsid w:val="004D4063"/>
    <w:rsid w:val="004D4140"/>
    <w:rsid w:val="004D514B"/>
    <w:rsid w:val="004D528E"/>
    <w:rsid w:val="004D55FF"/>
    <w:rsid w:val="004D5A45"/>
    <w:rsid w:val="004D5B4D"/>
    <w:rsid w:val="004D5BFF"/>
    <w:rsid w:val="004D5E11"/>
    <w:rsid w:val="004D6506"/>
    <w:rsid w:val="004D6C28"/>
    <w:rsid w:val="004D6FAF"/>
    <w:rsid w:val="004D70A6"/>
    <w:rsid w:val="004D796E"/>
    <w:rsid w:val="004D7BB3"/>
    <w:rsid w:val="004D7FA5"/>
    <w:rsid w:val="004E0044"/>
    <w:rsid w:val="004E0083"/>
    <w:rsid w:val="004E033D"/>
    <w:rsid w:val="004E0F6C"/>
    <w:rsid w:val="004E12DF"/>
    <w:rsid w:val="004E1600"/>
    <w:rsid w:val="004E1964"/>
    <w:rsid w:val="004E1BB8"/>
    <w:rsid w:val="004E1C8E"/>
    <w:rsid w:val="004E1D08"/>
    <w:rsid w:val="004E1D14"/>
    <w:rsid w:val="004E1F2E"/>
    <w:rsid w:val="004E2125"/>
    <w:rsid w:val="004E2475"/>
    <w:rsid w:val="004E2566"/>
    <w:rsid w:val="004E276E"/>
    <w:rsid w:val="004E2AB6"/>
    <w:rsid w:val="004E313A"/>
    <w:rsid w:val="004E3C09"/>
    <w:rsid w:val="004E3CC5"/>
    <w:rsid w:val="004E3F91"/>
    <w:rsid w:val="004E44EF"/>
    <w:rsid w:val="004E47BB"/>
    <w:rsid w:val="004E4B5E"/>
    <w:rsid w:val="004E52B6"/>
    <w:rsid w:val="004E53E9"/>
    <w:rsid w:val="004E565A"/>
    <w:rsid w:val="004E6424"/>
    <w:rsid w:val="004E6426"/>
    <w:rsid w:val="004E657B"/>
    <w:rsid w:val="004E6F7C"/>
    <w:rsid w:val="004E77E2"/>
    <w:rsid w:val="004E78D9"/>
    <w:rsid w:val="004E7C88"/>
    <w:rsid w:val="004E7CCE"/>
    <w:rsid w:val="004E7F3B"/>
    <w:rsid w:val="004F049C"/>
    <w:rsid w:val="004F07F4"/>
    <w:rsid w:val="004F091D"/>
    <w:rsid w:val="004F0A66"/>
    <w:rsid w:val="004F0AE8"/>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878"/>
    <w:rsid w:val="004F698A"/>
    <w:rsid w:val="004F6BF1"/>
    <w:rsid w:val="004F6F43"/>
    <w:rsid w:val="004F6F5E"/>
    <w:rsid w:val="004F6FA9"/>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10E"/>
    <w:rsid w:val="0050225A"/>
    <w:rsid w:val="00502B29"/>
    <w:rsid w:val="00502D81"/>
    <w:rsid w:val="00502D90"/>
    <w:rsid w:val="00502E1D"/>
    <w:rsid w:val="00502F97"/>
    <w:rsid w:val="00503352"/>
    <w:rsid w:val="005033D8"/>
    <w:rsid w:val="00503662"/>
    <w:rsid w:val="00503B3A"/>
    <w:rsid w:val="00503C15"/>
    <w:rsid w:val="00503CF7"/>
    <w:rsid w:val="00503F00"/>
    <w:rsid w:val="005042D3"/>
    <w:rsid w:val="00504A6A"/>
    <w:rsid w:val="0050537F"/>
    <w:rsid w:val="00505460"/>
    <w:rsid w:val="00505CE1"/>
    <w:rsid w:val="00506052"/>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0D27"/>
    <w:rsid w:val="00511120"/>
    <w:rsid w:val="00511156"/>
    <w:rsid w:val="0051118C"/>
    <w:rsid w:val="0051138B"/>
    <w:rsid w:val="00511A66"/>
    <w:rsid w:val="00511E9F"/>
    <w:rsid w:val="00512229"/>
    <w:rsid w:val="00512721"/>
    <w:rsid w:val="00512DFB"/>
    <w:rsid w:val="00512E08"/>
    <w:rsid w:val="005132B6"/>
    <w:rsid w:val="005134ED"/>
    <w:rsid w:val="005135E4"/>
    <w:rsid w:val="00513CCC"/>
    <w:rsid w:val="00513EDA"/>
    <w:rsid w:val="00513F6B"/>
    <w:rsid w:val="005142A8"/>
    <w:rsid w:val="00514425"/>
    <w:rsid w:val="00514E2D"/>
    <w:rsid w:val="00514ECF"/>
    <w:rsid w:val="00515B23"/>
    <w:rsid w:val="00515C39"/>
    <w:rsid w:val="00516381"/>
    <w:rsid w:val="00516487"/>
    <w:rsid w:val="00516C58"/>
    <w:rsid w:val="005173C0"/>
    <w:rsid w:val="00517471"/>
    <w:rsid w:val="005175EC"/>
    <w:rsid w:val="0052020D"/>
    <w:rsid w:val="00520415"/>
    <w:rsid w:val="005204AE"/>
    <w:rsid w:val="00520A59"/>
    <w:rsid w:val="00520C35"/>
    <w:rsid w:val="00520FC1"/>
    <w:rsid w:val="00521232"/>
    <w:rsid w:val="00521244"/>
    <w:rsid w:val="005212C4"/>
    <w:rsid w:val="005212DC"/>
    <w:rsid w:val="0052196C"/>
    <w:rsid w:val="005219CA"/>
    <w:rsid w:val="00521BFD"/>
    <w:rsid w:val="00521DB5"/>
    <w:rsid w:val="0052204E"/>
    <w:rsid w:val="00522141"/>
    <w:rsid w:val="00522198"/>
    <w:rsid w:val="0052239B"/>
    <w:rsid w:val="00522B13"/>
    <w:rsid w:val="00522B30"/>
    <w:rsid w:val="00522B85"/>
    <w:rsid w:val="00522C03"/>
    <w:rsid w:val="005232B3"/>
    <w:rsid w:val="005233A5"/>
    <w:rsid w:val="00523C38"/>
    <w:rsid w:val="0052438E"/>
    <w:rsid w:val="0052460C"/>
    <w:rsid w:val="0052544F"/>
    <w:rsid w:val="005256C6"/>
    <w:rsid w:val="005258CA"/>
    <w:rsid w:val="00525B0A"/>
    <w:rsid w:val="0052624A"/>
    <w:rsid w:val="00526266"/>
    <w:rsid w:val="00526493"/>
    <w:rsid w:val="0052684A"/>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0F7"/>
    <w:rsid w:val="005414E2"/>
    <w:rsid w:val="0054160D"/>
    <w:rsid w:val="005416A2"/>
    <w:rsid w:val="00541EB7"/>
    <w:rsid w:val="00542945"/>
    <w:rsid w:val="00542AD5"/>
    <w:rsid w:val="00542B3F"/>
    <w:rsid w:val="00542DE5"/>
    <w:rsid w:val="00542EDE"/>
    <w:rsid w:val="0054302A"/>
    <w:rsid w:val="0054341E"/>
    <w:rsid w:val="00543FC2"/>
    <w:rsid w:val="00543FD6"/>
    <w:rsid w:val="00544088"/>
    <w:rsid w:val="0054433B"/>
    <w:rsid w:val="00544AD7"/>
    <w:rsid w:val="005452DF"/>
    <w:rsid w:val="0054585E"/>
    <w:rsid w:val="00545B76"/>
    <w:rsid w:val="00546073"/>
    <w:rsid w:val="00546094"/>
    <w:rsid w:val="0054736B"/>
    <w:rsid w:val="00547819"/>
    <w:rsid w:val="005478BB"/>
    <w:rsid w:val="00547BC4"/>
    <w:rsid w:val="00550BE8"/>
    <w:rsid w:val="00550C69"/>
    <w:rsid w:val="00551607"/>
    <w:rsid w:val="00551B12"/>
    <w:rsid w:val="005520DF"/>
    <w:rsid w:val="00552423"/>
    <w:rsid w:val="005528FF"/>
    <w:rsid w:val="00552FD5"/>
    <w:rsid w:val="005530FE"/>
    <w:rsid w:val="005534BB"/>
    <w:rsid w:val="00553651"/>
    <w:rsid w:val="0055365C"/>
    <w:rsid w:val="00553668"/>
    <w:rsid w:val="005537AE"/>
    <w:rsid w:val="00553ADF"/>
    <w:rsid w:val="00553B16"/>
    <w:rsid w:val="005541D4"/>
    <w:rsid w:val="00554A10"/>
    <w:rsid w:val="005550AC"/>
    <w:rsid w:val="00555E4B"/>
    <w:rsid w:val="005565AB"/>
    <w:rsid w:val="00556A21"/>
    <w:rsid w:val="00556E29"/>
    <w:rsid w:val="00556EE7"/>
    <w:rsid w:val="00557053"/>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1A81"/>
    <w:rsid w:val="00572C10"/>
    <w:rsid w:val="00572FD2"/>
    <w:rsid w:val="0057311C"/>
    <w:rsid w:val="005735B8"/>
    <w:rsid w:val="005735BB"/>
    <w:rsid w:val="00573ABC"/>
    <w:rsid w:val="00573EC6"/>
    <w:rsid w:val="005740BA"/>
    <w:rsid w:val="005746CB"/>
    <w:rsid w:val="00574A48"/>
    <w:rsid w:val="00574A5F"/>
    <w:rsid w:val="00574C1C"/>
    <w:rsid w:val="00574E66"/>
    <w:rsid w:val="00575769"/>
    <w:rsid w:val="005759A1"/>
    <w:rsid w:val="00575C0F"/>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3E7"/>
    <w:rsid w:val="0058252A"/>
    <w:rsid w:val="0058255E"/>
    <w:rsid w:val="00582647"/>
    <w:rsid w:val="00582B72"/>
    <w:rsid w:val="00582C5B"/>
    <w:rsid w:val="00582EE0"/>
    <w:rsid w:val="00582FAD"/>
    <w:rsid w:val="00583129"/>
    <w:rsid w:val="005835F6"/>
    <w:rsid w:val="00583D40"/>
    <w:rsid w:val="00583E2B"/>
    <w:rsid w:val="00583E96"/>
    <w:rsid w:val="005840D6"/>
    <w:rsid w:val="00584B8F"/>
    <w:rsid w:val="00584E40"/>
    <w:rsid w:val="0058551B"/>
    <w:rsid w:val="005855F2"/>
    <w:rsid w:val="00585C73"/>
    <w:rsid w:val="005867AE"/>
    <w:rsid w:val="005877C6"/>
    <w:rsid w:val="00587A9A"/>
    <w:rsid w:val="00587F6A"/>
    <w:rsid w:val="00587FAB"/>
    <w:rsid w:val="005900AB"/>
    <w:rsid w:val="005902B8"/>
    <w:rsid w:val="0059071B"/>
    <w:rsid w:val="00590903"/>
    <w:rsid w:val="00590B1F"/>
    <w:rsid w:val="00590B89"/>
    <w:rsid w:val="00591309"/>
    <w:rsid w:val="00591420"/>
    <w:rsid w:val="005915F9"/>
    <w:rsid w:val="005917FA"/>
    <w:rsid w:val="00591CE2"/>
    <w:rsid w:val="005922AA"/>
    <w:rsid w:val="005925A7"/>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38"/>
    <w:rsid w:val="005A02B2"/>
    <w:rsid w:val="005A0352"/>
    <w:rsid w:val="005A04E8"/>
    <w:rsid w:val="005A1360"/>
    <w:rsid w:val="005A1526"/>
    <w:rsid w:val="005A15BB"/>
    <w:rsid w:val="005A15E6"/>
    <w:rsid w:val="005A1C96"/>
    <w:rsid w:val="005A2082"/>
    <w:rsid w:val="005A20CB"/>
    <w:rsid w:val="005A2142"/>
    <w:rsid w:val="005A21FA"/>
    <w:rsid w:val="005A24B9"/>
    <w:rsid w:val="005A274F"/>
    <w:rsid w:val="005A2951"/>
    <w:rsid w:val="005A2A5D"/>
    <w:rsid w:val="005A2CB7"/>
    <w:rsid w:val="005A3174"/>
    <w:rsid w:val="005A38A1"/>
    <w:rsid w:val="005A4144"/>
    <w:rsid w:val="005A42D6"/>
    <w:rsid w:val="005A44BF"/>
    <w:rsid w:val="005A44DD"/>
    <w:rsid w:val="005A4E7B"/>
    <w:rsid w:val="005A4E82"/>
    <w:rsid w:val="005A5248"/>
    <w:rsid w:val="005A61F0"/>
    <w:rsid w:val="005A6C3D"/>
    <w:rsid w:val="005A7264"/>
    <w:rsid w:val="005A74DB"/>
    <w:rsid w:val="005A74EC"/>
    <w:rsid w:val="005A7771"/>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425"/>
    <w:rsid w:val="005B6BDB"/>
    <w:rsid w:val="005B6CE4"/>
    <w:rsid w:val="005B6E2E"/>
    <w:rsid w:val="005B6F7A"/>
    <w:rsid w:val="005B7044"/>
    <w:rsid w:val="005B7054"/>
    <w:rsid w:val="005B7246"/>
    <w:rsid w:val="005B72B3"/>
    <w:rsid w:val="005B7339"/>
    <w:rsid w:val="005B79F9"/>
    <w:rsid w:val="005B7D1F"/>
    <w:rsid w:val="005C05A5"/>
    <w:rsid w:val="005C0642"/>
    <w:rsid w:val="005C07A1"/>
    <w:rsid w:val="005C0FC8"/>
    <w:rsid w:val="005C104B"/>
    <w:rsid w:val="005C111B"/>
    <w:rsid w:val="005C1EE7"/>
    <w:rsid w:val="005C23E4"/>
    <w:rsid w:val="005C2463"/>
    <w:rsid w:val="005C246E"/>
    <w:rsid w:val="005C2571"/>
    <w:rsid w:val="005C2763"/>
    <w:rsid w:val="005C28E9"/>
    <w:rsid w:val="005C2AAF"/>
    <w:rsid w:val="005C2C1D"/>
    <w:rsid w:val="005C2F1F"/>
    <w:rsid w:val="005C34FA"/>
    <w:rsid w:val="005C364E"/>
    <w:rsid w:val="005C382F"/>
    <w:rsid w:val="005C3D75"/>
    <w:rsid w:val="005C4461"/>
    <w:rsid w:val="005C4F38"/>
    <w:rsid w:val="005C5186"/>
    <w:rsid w:val="005C53F1"/>
    <w:rsid w:val="005C5402"/>
    <w:rsid w:val="005C5DEF"/>
    <w:rsid w:val="005C5ECE"/>
    <w:rsid w:val="005C5ED9"/>
    <w:rsid w:val="005C6825"/>
    <w:rsid w:val="005C6B73"/>
    <w:rsid w:val="005C6BE2"/>
    <w:rsid w:val="005C7A7A"/>
    <w:rsid w:val="005D0332"/>
    <w:rsid w:val="005D0397"/>
    <w:rsid w:val="005D0565"/>
    <w:rsid w:val="005D071D"/>
    <w:rsid w:val="005D09B8"/>
    <w:rsid w:val="005D09BD"/>
    <w:rsid w:val="005D0E1C"/>
    <w:rsid w:val="005D1075"/>
    <w:rsid w:val="005D1248"/>
    <w:rsid w:val="005D1255"/>
    <w:rsid w:val="005D12C4"/>
    <w:rsid w:val="005D141F"/>
    <w:rsid w:val="005D1494"/>
    <w:rsid w:val="005D1C5E"/>
    <w:rsid w:val="005D1FD0"/>
    <w:rsid w:val="005D2102"/>
    <w:rsid w:val="005D2885"/>
    <w:rsid w:val="005D33B2"/>
    <w:rsid w:val="005D395A"/>
    <w:rsid w:val="005D3E83"/>
    <w:rsid w:val="005D48A2"/>
    <w:rsid w:val="005D497A"/>
    <w:rsid w:val="005D4AA8"/>
    <w:rsid w:val="005D4F02"/>
    <w:rsid w:val="005D59F3"/>
    <w:rsid w:val="005D62B3"/>
    <w:rsid w:val="005D648B"/>
    <w:rsid w:val="005D6CC9"/>
    <w:rsid w:val="005D764B"/>
    <w:rsid w:val="005D773B"/>
    <w:rsid w:val="005E0160"/>
    <w:rsid w:val="005E03CB"/>
    <w:rsid w:val="005E0821"/>
    <w:rsid w:val="005E0A98"/>
    <w:rsid w:val="005E104B"/>
    <w:rsid w:val="005E109D"/>
    <w:rsid w:val="005E16C9"/>
    <w:rsid w:val="005E1961"/>
    <w:rsid w:val="005E21E0"/>
    <w:rsid w:val="005E2204"/>
    <w:rsid w:val="005E25C1"/>
    <w:rsid w:val="005E2661"/>
    <w:rsid w:val="005E2864"/>
    <w:rsid w:val="005E3167"/>
    <w:rsid w:val="005E36CC"/>
    <w:rsid w:val="005E3CB4"/>
    <w:rsid w:val="005E3E05"/>
    <w:rsid w:val="005E43AE"/>
    <w:rsid w:val="005E462C"/>
    <w:rsid w:val="005E4816"/>
    <w:rsid w:val="005E52F3"/>
    <w:rsid w:val="005E5351"/>
    <w:rsid w:val="005E542C"/>
    <w:rsid w:val="005E59CF"/>
    <w:rsid w:val="005E651B"/>
    <w:rsid w:val="005E6543"/>
    <w:rsid w:val="005E6A00"/>
    <w:rsid w:val="005E6DD2"/>
    <w:rsid w:val="005E74A0"/>
    <w:rsid w:val="005E7D9F"/>
    <w:rsid w:val="005E7E2C"/>
    <w:rsid w:val="005E7ECE"/>
    <w:rsid w:val="005E7FAB"/>
    <w:rsid w:val="005F03DA"/>
    <w:rsid w:val="005F052E"/>
    <w:rsid w:val="005F0BB2"/>
    <w:rsid w:val="005F0C5A"/>
    <w:rsid w:val="005F0D01"/>
    <w:rsid w:val="005F0E38"/>
    <w:rsid w:val="005F106A"/>
    <w:rsid w:val="005F1726"/>
    <w:rsid w:val="005F1B40"/>
    <w:rsid w:val="005F1F06"/>
    <w:rsid w:val="005F2030"/>
    <w:rsid w:val="005F2104"/>
    <w:rsid w:val="005F2738"/>
    <w:rsid w:val="005F2CD9"/>
    <w:rsid w:val="005F2DD4"/>
    <w:rsid w:val="005F38C8"/>
    <w:rsid w:val="005F40BB"/>
    <w:rsid w:val="005F4CC2"/>
    <w:rsid w:val="005F4DBA"/>
    <w:rsid w:val="005F4FED"/>
    <w:rsid w:val="005F551C"/>
    <w:rsid w:val="005F5CE7"/>
    <w:rsid w:val="005F5D33"/>
    <w:rsid w:val="005F5F36"/>
    <w:rsid w:val="005F618D"/>
    <w:rsid w:val="005F6F53"/>
    <w:rsid w:val="005F73D0"/>
    <w:rsid w:val="005F7770"/>
    <w:rsid w:val="005F7A48"/>
    <w:rsid w:val="005F7C8F"/>
    <w:rsid w:val="0060043D"/>
    <w:rsid w:val="0060058E"/>
    <w:rsid w:val="006008D1"/>
    <w:rsid w:val="006009A8"/>
    <w:rsid w:val="00600A7A"/>
    <w:rsid w:val="0060128F"/>
    <w:rsid w:val="00601648"/>
    <w:rsid w:val="00601ECC"/>
    <w:rsid w:val="00602003"/>
    <w:rsid w:val="006023D9"/>
    <w:rsid w:val="0060269A"/>
    <w:rsid w:val="00602739"/>
    <w:rsid w:val="00602916"/>
    <w:rsid w:val="00602979"/>
    <w:rsid w:val="00603085"/>
    <w:rsid w:val="00603830"/>
    <w:rsid w:val="006039C8"/>
    <w:rsid w:val="00603BF1"/>
    <w:rsid w:val="006040D0"/>
    <w:rsid w:val="00604691"/>
    <w:rsid w:val="00604976"/>
    <w:rsid w:val="00604A64"/>
    <w:rsid w:val="00604F9B"/>
    <w:rsid w:val="00605B53"/>
    <w:rsid w:val="00605F62"/>
    <w:rsid w:val="00605F91"/>
    <w:rsid w:val="00606402"/>
    <w:rsid w:val="00606440"/>
    <w:rsid w:val="00606505"/>
    <w:rsid w:val="0060655A"/>
    <w:rsid w:val="00606818"/>
    <w:rsid w:val="00606951"/>
    <w:rsid w:val="00606CC0"/>
    <w:rsid w:val="00606CDD"/>
    <w:rsid w:val="006071AD"/>
    <w:rsid w:val="006072AD"/>
    <w:rsid w:val="00607702"/>
    <w:rsid w:val="0060793A"/>
    <w:rsid w:val="00610620"/>
    <w:rsid w:val="00611077"/>
    <w:rsid w:val="0061110A"/>
    <w:rsid w:val="006112CD"/>
    <w:rsid w:val="00611A84"/>
    <w:rsid w:val="00611AEA"/>
    <w:rsid w:val="00611B10"/>
    <w:rsid w:val="00611D72"/>
    <w:rsid w:val="00611ED0"/>
    <w:rsid w:val="0061201A"/>
    <w:rsid w:val="006120DB"/>
    <w:rsid w:val="006121E3"/>
    <w:rsid w:val="00612230"/>
    <w:rsid w:val="00612DE6"/>
    <w:rsid w:val="00612EAE"/>
    <w:rsid w:val="00613920"/>
    <w:rsid w:val="00613A36"/>
    <w:rsid w:val="00613B4D"/>
    <w:rsid w:val="00614254"/>
    <w:rsid w:val="00614317"/>
    <w:rsid w:val="0061433C"/>
    <w:rsid w:val="006143BD"/>
    <w:rsid w:val="0061440E"/>
    <w:rsid w:val="0061445B"/>
    <w:rsid w:val="006146B5"/>
    <w:rsid w:val="00614C53"/>
    <w:rsid w:val="00615153"/>
    <w:rsid w:val="006151E0"/>
    <w:rsid w:val="00615263"/>
    <w:rsid w:val="0061599C"/>
    <w:rsid w:val="00615AD4"/>
    <w:rsid w:val="0061619C"/>
    <w:rsid w:val="0061633B"/>
    <w:rsid w:val="00616BFE"/>
    <w:rsid w:val="00617567"/>
    <w:rsid w:val="00617C5A"/>
    <w:rsid w:val="00617D36"/>
    <w:rsid w:val="00617FA5"/>
    <w:rsid w:val="00620A75"/>
    <w:rsid w:val="00621089"/>
    <w:rsid w:val="00621407"/>
    <w:rsid w:val="00621757"/>
    <w:rsid w:val="00621D27"/>
    <w:rsid w:val="00622685"/>
    <w:rsid w:val="00622B92"/>
    <w:rsid w:val="00622CC0"/>
    <w:rsid w:val="00622E33"/>
    <w:rsid w:val="00622FC5"/>
    <w:rsid w:val="00623C20"/>
    <w:rsid w:val="006243D6"/>
    <w:rsid w:val="00624A25"/>
    <w:rsid w:val="00624C9C"/>
    <w:rsid w:val="00624FB0"/>
    <w:rsid w:val="006254B4"/>
    <w:rsid w:val="006254FD"/>
    <w:rsid w:val="006262CF"/>
    <w:rsid w:val="006266D4"/>
    <w:rsid w:val="006266E1"/>
    <w:rsid w:val="006266FA"/>
    <w:rsid w:val="00626A80"/>
    <w:rsid w:val="00627067"/>
    <w:rsid w:val="0062728C"/>
    <w:rsid w:val="00627D68"/>
    <w:rsid w:val="006302E0"/>
    <w:rsid w:val="00630767"/>
    <w:rsid w:val="006307CD"/>
    <w:rsid w:val="00630E39"/>
    <w:rsid w:val="0063103F"/>
    <w:rsid w:val="0063133D"/>
    <w:rsid w:val="00631925"/>
    <w:rsid w:val="00631D9A"/>
    <w:rsid w:val="00631F9C"/>
    <w:rsid w:val="006326EA"/>
    <w:rsid w:val="006330C8"/>
    <w:rsid w:val="006331BD"/>
    <w:rsid w:val="00633361"/>
    <w:rsid w:val="0063394D"/>
    <w:rsid w:val="00633D4A"/>
    <w:rsid w:val="00634481"/>
    <w:rsid w:val="00634813"/>
    <w:rsid w:val="00634A54"/>
    <w:rsid w:val="00634E22"/>
    <w:rsid w:val="006357F6"/>
    <w:rsid w:val="00635893"/>
    <w:rsid w:val="00635A9E"/>
    <w:rsid w:val="00635C17"/>
    <w:rsid w:val="00635FEF"/>
    <w:rsid w:val="00636111"/>
    <w:rsid w:val="00636354"/>
    <w:rsid w:val="00636447"/>
    <w:rsid w:val="00636752"/>
    <w:rsid w:val="00636998"/>
    <w:rsid w:val="00636A17"/>
    <w:rsid w:val="0063703B"/>
    <w:rsid w:val="006378C4"/>
    <w:rsid w:val="00640BD6"/>
    <w:rsid w:val="00640E50"/>
    <w:rsid w:val="00640EC7"/>
    <w:rsid w:val="00640F46"/>
    <w:rsid w:val="00641975"/>
    <w:rsid w:val="00641FE4"/>
    <w:rsid w:val="006421A8"/>
    <w:rsid w:val="00642290"/>
    <w:rsid w:val="006423EC"/>
    <w:rsid w:val="00642B49"/>
    <w:rsid w:val="00642E73"/>
    <w:rsid w:val="0064301D"/>
    <w:rsid w:val="006430E4"/>
    <w:rsid w:val="00643126"/>
    <w:rsid w:val="006434FB"/>
    <w:rsid w:val="00643A28"/>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65C4"/>
    <w:rsid w:val="0064759D"/>
    <w:rsid w:val="00647777"/>
    <w:rsid w:val="00647AB3"/>
    <w:rsid w:val="00647AD8"/>
    <w:rsid w:val="00647D86"/>
    <w:rsid w:val="00647F59"/>
    <w:rsid w:val="00650342"/>
    <w:rsid w:val="00650616"/>
    <w:rsid w:val="00650640"/>
    <w:rsid w:val="00650913"/>
    <w:rsid w:val="00650B76"/>
    <w:rsid w:val="00650D59"/>
    <w:rsid w:val="00650DF0"/>
    <w:rsid w:val="00650F92"/>
    <w:rsid w:val="00651325"/>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69F"/>
    <w:rsid w:val="0065474D"/>
    <w:rsid w:val="006549DB"/>
    <w:rsid w:val="00654C98"/>
    <w:rsid w:val="00654F06"/>
    <w:rsid w:val="00655501"/>
    <w:rsid w:val="006556BA"/>
    <w:rsid w:val="00655BFD"/>
    <w:rsid w:val="00655E3E"/>
    <w:rsid w:val="00655F1F"/>
    <w:rsid w:val="00655F4D"/>
    <w:rsid w:val="00656718"/>
    <w:rsid w:val="00656BAC"/>
    <w:rsid w:val="00656D73"/>
    <w:rsid w:val="00656FF4"/>
    <w:rsid w:val="00657A05"/>
    <w:rsid w:val="00657E3B"/>
    <w:rsid w:val="006603A8"/>
    <w:rsid w:val="006603BD"/>
    <w:rsid w:val="00660830"/>
    <w:rsid w:val="00660AE9"/>
    <w:rsid w:val="00661178"/>
    <w:rsid w:val="006614FF"/>
    <w:rsid w:val="006617BA"/>
    <w:rsid w:val="0066180C"/>
    <w:rsid w:val="006619E4"/>
    <w:rsid w:val="00661C62"/>
    <w:rsid w:val="00661D3E"/>
    <w:rsid w:val="0066220E"/>
    <w:rsid w:val="00662307"/>
    <w:rsid w:val="006623B5"/>
    <w:rsid w:val="0066247E"/>
    <w:rsid w:val="0066283C"/>
    <w:rsid w:val="00662EC7"/>
    <w:rsid w:val="006637E3"/>
    <w:rsid w:val="006638C7"/>
    <w:rsid w:val="00664914"/>
    <w:rsid w:val="00664ABF"/>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1BF"/>
    <w:rsid w:val="00671260"/>
    <w:rsid w:val="006712C2"/>
    <w:rsid w:val="00671492"/>
    <w:rsid w:val="006717E1"/>
    <w:rsid w:val="006718F1"/>
    <w:rsid w:val="00671D89"/>
    <w:rsid w:val="00671FFF"/>
    <w:rsid w:val="00672399"/>
    <w:rsid w:val="0067295F"/>
    <w:rsid w:val="00672BB1"/>
    <w:rsid w:val="00672D08"/>
    <w:rsid w:val="00673B0F"/>
    <w:rsid w:val="00673B43"/>
    <w:rsid w:val="00673F70"/>
    <w:rsid w:val="00674196"/>
    <w:rsid w:val="006743AE"/>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4C3"/>
    <w:rsid w:val="006829E9"/>
    <w:rsid w:val="00682A59"/>
    <w:rsid w:val="00682BD8"/>
    <w:rsid w:val="0068306F"/>
    <w:rsid w:val="0068323C"/>
    <w:rsid w:val="006832BC"/>
    <w:rsid w:val="0068345F"/>
    <w:rsid w:val="0068352B"/>
    <w:rsid w:val="00683AD9"/>
    <w:rsid w:val="00683D2E"/>
    <w:rsid w:val="0068458E"/>
    <w:rsid w:val="006848E7"/>
    <w:rsid w:val="006850FB"/>
    <w:rsid w:val="006852CE"/>
    <w:rsid w:val="00685B39"/>
    <w:rsid w:val="00685BFF"/>
    <w:rsid w:val="0068664E"/>
    <w:rsid w:val="00686997"/>
    <w:rsid w:val="00686BAD"/>
    <w:rsid w:val="00686C6D"/>
    <w:rsid w:val="00686D61"/>
    <w:rsid w:val="00687233"/>
    <w:rsid w:val="006873BE"/>
    <w:rsid w:val="006876AA"/>
    <w:rsid w:val="00687B0F"/>
    <w:rsid w:val="006903C0"/>
    <w:rsid w:val="0069052A"/>
    <w:rsid w:val="006909B7"/>
    <w:rsid w:val="00690BA0"/>
    <w:rsid w:val="00691664"/>
    <w:rsid w:val="006916E6"/>
    <w:rsid w:val="0069186E"/>
    <w:rsid w:val="00691BD2"/>
    <w:rsid w:val="0069210E"/>
    <w:rsid w:val="00692220"/>
    <w:rsid w:val="00692877"/>
    <w:rsid w:val="006930DF"/>
    <w:rsid w:val="00693285"/>
    <w:rsid w:val="006934CF"/>
    <w:rsid w:val="00693963"/>
    <w:rsid w:val="00693ACB"/>
    <w:rsid w:val="00693C29"/>
    <w:rsid w:val="00693C50"/>
    <w:rsid w:val="006945EA"/>
    <w:rsid w:val="006947BD"/>
    <w:rsid w:val="006947C5"/>
    <w:rsid w:val="006947E2"/>
    <w:rsid w:val="00694A77"/>
    <w:rsid w:val="00694D4F"/>
    <w:rsid w:val="00694EFB"/>
    <w:rsid w:val="0069540B"/>
    <w:rsid w:val="006955CD"/>
    <w:rsid w:val="00695E57"/>
    <w:rsid w:val="00696530"/>
    <w:rsid w:val="006967A1"/>
    <w:rsid w:val="00696D1D"/>
    <w:rsid w:val="00697477"/>
    <w:rsid w:val="0069749C"/>
    <w:rsid w:val="006979E4"/>
    <w:rsid w:val="00697AB9"/>
    <w:rsid w:val="00697EA6"/>
    <w:rsid w:val="006A0425"/>
    <w:rsid w:val="006A0956"/>
    <w:rsid w:val="006A0E52"/>
    <w:rsid w:val="006A0FAB"/>
    <w:rsid w:val="006A14B6"/>
    <w:rsid w:val="006A1750"/>
    <w:rsid w:val="006A18F0"/>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5FF"/>
    <w:rsid w:val="006B16AB"/>
    <w:rsid w:val="006B1B43"/>
    <w:rsid w:val="006B1C34"/>
    <w:rsid w:val="006B21E2"/>
    <w:rsid w:val="006B2A13"/>
    <w:rsid w:val="006B2C90"/>
    <w:rsid w:val="006B30E7"/>
    <w:rsid w:val="006B3157"/>
    <w:rsid w:val="006B3308"/>
    <w:rsid w:val="006B35BB"/>
    <w:rsid w:val="006B36E4"/>
    <w:rsid w:val="006B41FB"/>
    <w:rsid w:val="006B4566"/>
    <w:rsid w:val="006B460D"/>
    <w:rsid w:val="006B460E"/>
    <w:rsid w:val="006B46AE"/>
    <w:rsid w:val="006B47DA"/>
    <w:rsid w:val="006B550D"/>
    <w:rsid w:val="006B5948"/>
    <w:rsid w:val="006B5A9E"/>
    <w:rsid w:val="006B5CB2"/>
    <w:rsid w:val="006B62DD"/>
    <w:rsid w:val="006B62E9"/>
    <w:rsid w:val="006B65FF"/>
    <w:rsid w:val="006B6D7C"/>
    <w:rsid w:val="006B70FB"/>
    <w:rsid w:val="006B7163"/>
    <w:rsid w:val="006B7260"/>
    <w:rsid w:val="006B77B4"/>
    <w:rsid w:val="006B7ED8"/>
    <w:rsid w:val="006C04FB"/>
    <w:rsid w:val="006C08AE"/>
    <w:rsid w:val="006C0BAF"/>
    <w:rsid w:val="006C0C2C"/>
    <w:rsid w:val="006C0C3D"/>
    <w:rsid w:val="006C1465"/>
    <w:rsid w:val="006C15C1"/>
    <w:rsid w:val="006C162F"/>
    <w:rsid w:val="006C16EE"/>
    <w:rsid w:val="006C1C93"/>
    <w:rsid w:val="006C1FF5"/>
    <w:rsid w:val="006C2524"/>
    <w:rsid w:val="006C2583"/>
    <w:rsid w:val="006C26A7"/>
    <w:rsid w:val="006C2AA5"/>
    <w:rsid w:val="006C2CEA"/>
    <w:rsid w:val="006C30E6"/>
    <w:rsid w:val="006C3273"/>
    <w:rsid w:val="006C3B7C"/>
    <w:rsid w:val="006C3D2F"/>
    <w:rsid w:val="006C457A"/>
    <w:rsid w:val="006C45E9"/>
    <w:rsid w:val="006C4C76"/>
    <w:rsid w:val="006C52DE"/>
    <w:rsid w:val="006C5568"/>
    <w:rsid w:val="006C55AB"/>
    <w:rsid w:val="006C577B"/>
    <w:rsid w:val="006C5B34"/>
    <w:rsid w:val="006C5DF4"/>
    <w:rsid w:val="006C660C"/>
    <w:rsid w:val="006C66D5"/>
    <w:rsid w:val="006C68CD"/>
    <w:rsid w:val="006C71AB"/>
    <w:rsid w:val="006D0643"/>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6C3"/>
    <w:rsid w:val="006D6720"/>
    <w:rsid w:val="006D6905"/>
    <w:rsid w:val="006D6C20"/>
    <w:rsid w:val="006D6D63"/>
    <w:rsid w:val="006D71A0"/>
    <w:rsid w:val="006D742F"/>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7CD"/>
    <w:rsid w:val="006E6C8C"/>
    <w:rsid w:val="006E6F5F"/>
    <w:rsid w:val="006E7019"/>
    <w:rsid w:val="006E711E"/>
    <w:rsid w:val="006E71FE"/>
    <w:rsid w:val="006E77E2"/>
    <w:rsid w:val="006E7867"/>
    <w:rsid w:val="006E7900"/>
    <w:rsid w:val="006E7D6C"/>
    <w:rsid w:val="006F0519"/>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6F789A"/>
    <w:rsid w:val="006F79BC"/>
    <w:rsid w:val="0070005F"/>
    <w:rsid w:val="0070093E"/>
    <w:rsid w:val="00700C18"/>
    <w:rsid w:val="007010C5"/>
    <w:rsid w:val="007011AB"/>
    <w:rsid w:val="00701595"/>
    <w:rsid w:val="00701BC0"/>
    <w:rsid w:val="00701F5E"/>
    <w:rsid w:val="007023F5"/>
    <w:rsid w:val="00702B73"/>
    <w:rsid w:val="00702D28"/>
    <w:rsid w:val="00703986"/>
    <w:rsid w:val="00703AF1"/>
    <w:rsid w:val="00703BC5"/>
    <w:rsid w:val="00703F6F"/>
    <w:rsid w:val="00704255"/>
    <w:rsid w:val="00704C93"/>
    <w:rsid w:val="00704D0F"/>
    <w:rsid w:val="007054FD"/>
    <w:rsid w:val="00705752"/>
    <w:rsid w:val="00705A9E"/>
    <w:rsid w:val="00705C91"/>
    <w:rsid w:val="00706347"/>
    <w:rsid w:val="0070663E"/>
    <w:rsid w:val="00706747"/>
    <w:rsid w:val="00706F9F"/>
    <w:rsid w:val="007070EE"/>
    <w:rsid w:val="00707264"/>
    <w:rsid w:val="00707373"/>
    <w:rsid w:val="00707B50"/>
    <w:rsid w:val="007102F2"/>
    <w:rsid w:val="0071108E"/>
    <w:rsid w:val="007112FA"/>
    <w:rsid w:val="007114A6"/>
    <w:rsid w:val="0071172A"/>
    <w:rsid w:val="0071198A"/>
    <w:rsid w:val="00711BDB"/>
    <w:rsid w:val="00711F73"/>
    <w:rsid w:val="007120C9"/>
    <w:rsid w:val="007121E9"/>
    <w:rsid w:val="0071253A"/>
    <w:rsid w:val="0071329F"/>
    <w:rsid w:val="00713906"/>
    <w:rsid w:val="00713B12"/>
    <w:rsid w:val="00713B45"/>
    <w:rsid w:val="00714FD3"/>
    <w:rsid w:val="0071518E"/>
    <w:rsid w:val="00715204"/>
    <w:rsid w:val="0071530E"/>
    <w:rsid w:val="00715952"/>
    <w:rsid w:val="00715EE8"/>
    <w:rsid w:val="00716795"/>
    <w:rsid w:val="007169A1"/>
    <w:rsid w:val="00716CA0"/>
    <w:rsid w:val="00716DA5"/>
    <w:rsid w:val="00717169"/>
    <w:rsid w:val="007172B7"/>
    <w:rsid w:val="0071739F"/>
    <w:rsid w:val="007178CC"/>
    <w:rsid w:val="00717B97"/>
    <w:rsid w:val="00720087"/>
    <w:rsid w:val="00720154"/>
    <w:rsid w:val="007202E0"/>
    <w:rsid w:val="007209C2"/>
    <w:rsid w:val="00720CF3"/>
    <w:rsid w:val="00720D32"/>
    <w:rsid w:val="00720D3D"/>
    <w:rsid w:val="007219AA"/>
    <w:rsid w:val="007219FD"/>
    <w:rsid w:val="00721A9C"/>
    <w:rsid w:val="00722097"/>
    <w:rsid w:val="0072212E"/>
    <w:rsid w:val="007221FA"/>
    <w:rsid w:val="0072239F"/>
    <w:rsid w:val="0072260B"/>
    <w:rsid w:val="00722A0A"/>
    <w:rsid w:val="007230EC"/>
    <w:rsid w:val="00723379"/>
    <w:rsid w:val="007239D7"/>
    <w:rsid w:val="00723B73"/>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7DF"/>
    <w:rsid w:val="00732B3E"/>
    <w:rsid w:val="00732B4D"/>
    <w:rsid w:val="0073302E"/>
    <w:rsid w:val="007334AC"/>
    <w:rsid w:val="00733881"/>
    <w:rsid w:val="00733AA2"/>
    <w:rsid w:val="00733BAD"/>
    <w:rsid w:val="00733CAD"/>
    <w:rsid w:val="00733DB9"/>
    <w:rsid w:val="00733DE8"/>
    <w:rsid w:val="00733F70"/>
    <w:rsid w:val="00733FAF"/>
    <w:rsid w:val="00734617"/>
    <w:rsid w:val="007346AC"/>
    <w:rsid w:val="007347E0"/>
    <w:rsid w:val="00734B53"/>
    <w:rsid w:val="007354D4"/>
    <w:rsid w:val="00735711"/>
    <w:rsid w:val="00735842"/>
    <w:rsid w:val="007359DA"/>
    <w:rsid w:val="00735B6D"/>
    <w:rsid w:val="00735C7A"/>
    <w:rsid w:val="00735CBD"/>
    <w:rsid w:val="007361BC"/>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6A75"/>
    <w:rsid w:val="007474E3"/>
    <w:rsid w:val="007477CB"/>
    <w:rsid w:val="0075075D"/>
    <w:rsid w:val="00750760"/>
    <w:rsid w:val="00750D2B"/>
    <w:rsid w:val="00750DDB"/>
    <w:rsid w:val="00750EAA"/>
    <w:rsid w:val="00750F60"/>
    <w:rsid w:val="00750FCA"/>
    <w:rsid w:val="0075175B"/>
    <w:rsid w:val="00752085"/>
    <w:rsid w:val="007525FC"/>
    <w:rsid w:val="00752726"/>
    <w:rsid w:val="0075295B"/>
    <w:rsid w:val="00753414"/>
    <w:rsid w:val="0075356D"/>
    <w:rsid w:val="0075357D"/>
    <w:rsid w:val="007535AA"/>
    <w:rsid w:val="007535DA"/>
    <w:rsid w:val="0075373B"/>
    <w:rsid w:val="00753D02"/>
    <w:rsid w:val="00753D89"/>
    <w:rsid w:val="00753E07"/>
    <w:rsid w:val="00753FA3"/>
    <w:rsid w:val="0075441B"/>
    <w:rsid w:val="00754ABC"/>
    <w:rsid w:val="00754BEB"/>
    <w:rsid w:val="00754D6D"/>
    <w:rsid w:val="00754F62"/>
    <w:rsid w:val="007554D1"/>
    <w:rsid w:val="00755955"/>
    <w:rsid w:val="00755B35"/>
    <w:rsid w:val="00755CC8"/>
    <w:rsid w:val="00755F55"/>
    <w:rsid w:val="00756497"/>
    <w:rsid w:val="00756552"/>
    <w:rsid w:val="00756F57"/>
    <w:rsid w:val="00756FFA"/>
    <w:rsid w:val="007579AE"/>
    <w:rsid w:val="007579CB"/>
    <w:rsid w:val="007579E2"/>
    <w:rsid w:val="00760543"/>
    <w:rsid w:val="00760556"/>
    <w:rsid w:val="0076078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4E20"/>
    <w:rsid w:val="00765855"/>
    <w:rsid w:val="00765F41"/>
    <w:rsid w:val="00765F49"/>
    <w:rsid w:val="0076606D"/>
    <w:rsid w:val="007660F9"/>
    <w:rsid w:val="007667D9"/>
    <w:rsid w:val="00766982"/>
    <w:rsid w:val="00767205"/>
    <w:rsid w:val="007673BD"/>
    <w:rsid w:val="007673EA"/>
    <w:rsid w:val="0076773C"/>
    <w:rsid w:val="00767852"/>
    <w:rsid w:val="00767D34"/>
    <w:rsid w:val="0077067E"/>
    <w:rsid w:val="00770A75"/>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452"/>
    <w:rsid w:val="007755A5"/>
    <w:rsid w:val="0077571D"/>
    <w:rsid w:val="007759C3"/>
    <w:rsid w:val="007761A6"/>
    <w:rsid w:val="007763B8"/>
    <w:rsid w:val="0077641A"/>
    <w:rsid w:val="00776A64"/>
    <w:rsid w:val="00776ADF"/>
    <w:rsid w:val="00776C58"/>
    <w:rsid w:val="00776E69"/>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2753"/>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A23"/>
    <w:rsid w:val="00786B21"/>
    <w:rsid w:val="00786D98"/>
    <w:rsid w:val="00787178"/>
    <w:rsid w:val="007875DF"/>
    <w:rsid w:val="00787867"/>
    <w:rsid w:val="007879D1"/>
    <w:rsid w:val="00787AC4"/>
    <w:rsid w:val="00787BE4"/>
    <w:rsid w:val="00787C50"/>
    <w:rsid w:val="00787E93"/>
    <w:rsid w:val="0079025C"/>
    <w:rsid w:val="0079048F"/>
    <w:rsid w:val="00790660"/>
    <w:rsid w:val="00790B01"/>
    <w:rsid w:val="00790C4F"/>
    <w:rsid w:val="00790C55"/>
    <w:rsid w:val="00790E9E"/>
    <w:rsid w:val="00790FAA"/>
    <w:rsid w:val="00791401"/>
    <w:rsid w:val="00791FC1"/>
    <w:rsid w:val="00792161"/>
    <w:rsid w:val="0079245C"/>
    <w:rsid w:val="007925CD"/>
    <w:rsid w:val="00792757"/>
    <w:rsid w:val="0079279B"/>
    <w:rsid w:val="00792A52"/>
    <w:rsid w:val="00792BEF"/>
    <w:rsid w:val="00792C46"/>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2BB"/>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3FE8"/>
    <w:rsid w:val="007A402E"/>
    <w:rsid w:val="007A424F"/>
    <w:rsid w:val="007A4716"/>
    <w:rsid w:val="007A47A1"/>
    <w:rsid w:val="007A47C6"/>
    <w:rsid w:val="007A4821"/>
    <w:rsid w:val="007A4B65"/>
    <w:rsid w:val="007A4BA3"/>
    <w:rsid w:val="007A4C6F"/>
    <w:rsid w:val="007A4DE7"/>
    <w:rsid w:val="007A4E1C"/>
    <w:rsid w:val="007A5758"/>
    <w:rsid w:val="007A5E1C"/>
    <w:rsid w:val="007A63BF"/>
    <w:rsid w:val="007A6488"/>
    <w:rsid w:val="007A6763"/>
    <w:rsid w:val="007A71E7"/>
    <w:rsid w:val="007A766B"/>
    <w:rsid w:val="007A7A5E"/>
    <w:rsid w:val="007A7C12"/>
    <w:rsid w:val="007A7DED"/>
    <w:rsid w:val="007A7DF2"/>
    <w:rsid w:val="007B00D1"/>
    <w:rsid w:val="007B01F0"/>
    <w:rsid w:val="007B03D2"/>
    <w:rsid w:val="007B0B6E"/>
    <w:rsid w:val="007B0BDF"/>
    <w:rsid w:val="007B0F02"/>
    <w:rsid w:val="007B1164"/>
    <w:rsid w:val="007B140D"/>
    <w:rsid w:val="007B197C"/>
    <w:rsid w:val="007B1F76"/>
    <w:rsid w:val="007B27B4"/>
    <w:rsid w:val="007B2802"/>
    <w:rsid w:val="007B2F0F"/>
    <w:rsid w:val="007B3314"/>
    <w:rsid w:val="007B384D"/>
    <w:rsid w:val="007B3BA0"/>
    <w:rsid w:val="007B4113"/>
    <w:rsid w:val="007B431B"/>
    <w:rsid w:val="007B4412"/>
    <w:rsid w:val="007B47D4"/>
    <w:rsid w:val="007B4823"/>
    <w:rsid w:val="007B4EC0"/>
    <w:rsid w:val="007B5135"/>
    <w:rsid w:val="007B5174"/>
    <w:rsid w:val="007B51F1"/>
    <w:rsid w:val="007B521E"/>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B7E92"/>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348"/>
    <w:rsid w:val="007C472A"/>
    <w:rsid w:val="007C477E"/>
    <w:rsid w:val="007C4868"/>
    <w:rsid w:val="007C4BCE"/>
    <w:rsid w:val="007C4EA8"/>
    <w:rsid w:val="007C518E"/>
    <w:rsid w:val="007C5400"/>
    <w:rsid w:val="007C5554"/>
    <w:rsid w:val="007C57D5"/>
    <w:rsid w:val="007C6014"/>
    <w:rsid w:val="007C6706"/>
    <w:rsid w:val="007C6777"/>
    <w:rsid w:val="007C6AA2"/>
    <w:rsid w:val="007C6EB3"/>
    <w:rsid w:val="007C6ECA"/>
    <w:rsid w:val="007C7921"/>
    <w:rsid w:val="007C7ABA"/>
    <w:rsid w:val="007C7BDE"/>
    <w:rsid w:val="007C7E1E"/>
    <w:rsid w:val="007D00DF"/>
    <w:rsid w:val="007D02A3"/>
    <w:rsid w:val="007D0435"/>
    <w:rsid w:val="007D0603"/>
    <w:rsid w:val="007D082B"/>
    <w:rsid w:val="007D0C23"/>
    <w:rsid w:val="007D1854"/>
    <w:rsid w:val="007D1C4B"/>
    <w:rsid w:val="007D1CAB"/>
    <w:rsid w:val="007D1D3B"/>
    <w:rsid w:val="007D20E3"/>
    <w:rsid w:val="007D2187"/>
    <w:rsid w:val="007D229D"/>
    <w:rsid w:val="007D25BC"/>
    <w:rsid w:val="007D29CE"/>
    <w:rsid w:val="007D2F8D"/>
    <w:rsid w:val="007D3339"/>
    <w:rsid w:val="007D45FF"/>
    <w:rsid w:val="007D4885"/>
    <w:rsid w:val="007D4AB6"/>
    <w:rsid w:val="007D4B22"/>
    <w:rsid w:val="007D4E91"/>
    <w:rsid w:val="007D50FD"/>
    <w:rsid w:val="007D5363"/>
    <w:rsid w:val="007D5449"/>
    <w:rsid w:val="007D5534"/>
    <w:rsid w:val="007D5758"/>
    <w:rsid w:val="007D57A1"/>
    <w:rsid w:val="007D5923"/>
    <w:rsid w:val="007D5A97"/>
    <w:rsid w:val="007D5C33"/>
    <w:rsid w:val="007D5F1A"/>
    <w:rsid w:val="007D605B"/>
    <w:rsid w:val="007D7DE0"/>
    <w:rsid w:val="007D7FEE"/>
    <w:rsid w:val="007E0104"/>
    <w:rsid w:val="007E0493"/>
    <w:rsid w:val="007E08CF"/>
    <w:rsid w:val="007E0AF4"/>
    <w:rsid w:val="007E0B6F"/>
    <w:rsid w:val="007E0DC6"/>
    <w:rsid w:val="007E0FA7"/>
    <w:rsid w:val="007E16CC"/>
    <w:rsid w:val="007E1820"/>
    <w:rsid w:val="007E1919"/>
    <w:rsid w:val="007E1C6B"/>
    <w:rsid w:val="007E22DB"/>
    <w:rsid w:val="007E2398"/>
    <w:rsid w:val="007E24AF"/>
    <w:rsid w:val="007E2959"/>
    <w:rsid w:val="007E2CB4"/>
    <w:rsid w:val="007E35F2"/>
    <w:rsid w:val="007E3890"/>
    <w:rsid w:val="007E39B8"/>
    <w:rsid w:val="007E3D2B"/>
    <w:rsid w:val="007E3F5A"/>
    <w:rsid w:val="007E5278"/>
    <w:rsid w:val="007E536E"/>
    <w:rsid w:val="007E5C43"/>
    <w:rsid w:val="007E5DAB"/>
    <w:rsid w:val="007E5F8D"/>
    <w:rsid w:val="007E679C"/>
    <w:rsid w:val="007E6818"/>
    <w:rsid w:val="007E6819"/>
    <w:rsid w:val="007E6F77"/>
    <w:rsid w:val="007E7B22"/>
    <w:rsid w:val="007E7BF2"/>
    <w:rsid w:val="007E7E4B"/>
    <w:rsid w:val="007E7F34"/>
    <w:rsid w:val="007F09AD"/>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0C87"/>
    <w:rsid w:val="00801416"/>
    <w:rsid w:val="00801F39"/>
    <w:rsid w:val="00802595"/>
    <w:rsid w:val="00802698"/>
    <w:rsid w:val="00802711"/>
    <w:rsid w:val="00802A6A"/>
    <w:rsid w:val="00802D08"/>
    <w:rsid w:val="00803081"/>
    <w:rsid w:val="008037C4"/>
    <w:rsid w:val="0080394D"/>
    <w:rsid w:val="00803C25"/>
    <w:rsid w:val="00803E7F"/>
    <w:rsid w:val="00804202"/>
    <w:rsid w:val="0080475D"/>
    <w:rsid w:val="008049A7"/>
    <w:rsid w:val="00804B47"/>
    <w:rsid w:val="00805563"/>
    <w:rsid w:val="00805D15"/>
    <w:rsid w:val="00805E38"/>
    <w:rsid w:val="0080638B"/>
    <w:rsid w:val="00806D44"/>
    <w:rsid w:val="00807076"/>
    <w:rsid w:val="0080709E"/>
    <w:rsid w:val="008072D4"/>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1DF6"/>
    <w:rsid w:val="008122CF"/>
    <w:rsid w:val="00812471"/>
    <w:rsid w:val="008125FD"/>
    <w:rsid w:val="008126D4"/>
    <w:rsid w:val="00812815"/>
    <w:rsid w:val="00812942"/>
    <w:rsid w:val="00812A26"/>
    <w:rsid w:val="00812A2A"/>
    <w:rsid w:val="008130E7"/>
    <w:rsid w:val="008134B7"/>
    <w:rsid w:val="008134CB"/>
    <w:rsid w:val="0081365B"/>
    <w:rsid w:val="00813897"/>
    <w:rsid w:val="00813B7A"/>
    <w:rsid w:val="008141F0"/>
    <w:rsid w:val="008144C5"/>
    <w:rsid w:val="00814D7B"/>
    <w:rsid w:val="0081521B"/>
    <w:rsid w:val="00815479"/>
    <w:rsid w:val="00815A5C"/>
    <w:rsid w:val="00815BDC"/>
    <w:rsid w:val="00816E7C"/>
    <w:rsid w:val="008176BB"/>
    <w:rsid w:val="00817873"/>
    <w:rsid w:val="00817CEB"/>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8B0"/>
    <w:rsid w:val="008239B7"/>
    <w:rsid w:val="00823A3A"/>
    <w:rsid w:val="00823F98"/>
    <w:rsid w:val="00824171"/>
    <w:rsid w:val="0082438E"/>
    <w:rsid w:val="00824CE1"/>
    <w:rsid w:val="00824E40"/>
    <w:rsid w:val="00824EDE"/>
    <w:rsid w:val="0082545D"/>
    <w:rsid w:val="00825489"/>
    <w:rsid w:val="00825C51"/>
    <w:rsid w:val="00825D71"/>
    <w:rsid w:val="00825DF1"/>
    <w:rsid w:val="00826188"/>
    <w:rsid w:val="00826452"/>
    <w:rsid w:val="0082647E"/>
    <w:rsid w:val="00826694"/>
    <w:rsid w:val="0082677C"/>
    <w:rsid w:val="008267A5"/>
    <w:rsid w:val="00826FF7"/>
    <w:rsid w:val="008273E7"/>
    <w:rsid w:val="00827625"/>
    <w:rsid w:val="008276EA"/>
    <w:rsid w:val="00827871"/>
    <w:rsid w:val="0082793D"/>
    <w:rsid w:val="00827CEB"/>
    <w:rsid w:val="00827DC6"/>
    <w:rsid w:val="00830017"/>
    <w:rsid w:val="008300F0"/>
    <w:rsid w:val="008303BE"/>
    <w:rsid w:val="00830404"/>
    <w:rsid w:val="00830620"/>
    <w:rsid w:val="008307A6"/>
    <w:rsid w:val="00830B7E"/>
    <w:rsid w:val="0083118D"/>
    <w:rsid w:val="008311CD"/>
    <w:rsid w:val="00831389"/>
    <w:rsid w:val="008313B0"/>
    <w:rsid w:val="00831538"/>
    <w:rsid w:val="00831646"/>
    <w:rsid w:val="0083185E"/>
    <w:rsid w:val="00831A6B"/>
    <w:rsid w:val="00831F08"/>
    <w:rsid w:val="00831F50"/>
    <w:rsid w:val="0083212F"/>
    <w:rsid w:val="008321FA"/>
    <w:rsid w:val="008329DB"/>
    <w:rsid w:val="00833065"/>
    <w:rsid w:val="008332B4"/>
    <w:rsid w:val="008334B7"/>
    <w:rsid w:val="008336FF"/>
    <w:rsid w:val="00833DD1"/>
    <w:rsid w:val="00834526"/>
    <w:rsid w:val="00834719"/>
    <w:rsid w:val="008352BE"/>
    <w:rsid w:val="0083594F"/>
    <w:rsid w:val="00835EDE"/>
    <w:rsid w:val="0083644E"/>
    <w:rsid w:val="00836702"/>
    <w:rsid w:val="00836A4F"/>
    <w:rsid w:val="00836DDA"/>
    <w:rsid w:val="00836EF0"/>
    <w:rsid w:val="008370A9"/>
    <w:rsid w:val="008376D8"/>
    <w:rsid w:val="0083775B"/>
    <w:rsid w:val="00840491"/>
    <w:rsid w:val="00840D81"/>
    <w:rsid w:val="00840DFB"/>
    <w:rsid w:val="00840EEC"/>
    <w:rsid w:val="008411DF"/>
    <w:rsid w:val="008411FB"/>
    <w:rsid w:val="00841202"/>
    <w:rsid w:val="00841303"/>
    <w:rsid w:val="0084158D"/>
    <w:rsid w:val="00841F95"/>
    <w:rsid w:val="00842269"/>
    <w:rsid w:val="008423CE"/>
    <w:rsid w:val="0084291E"/>
    <w:rsid w:val="00842D21"/>
    <w:rsid w:val="00842F95"/>
    <w:rsid w:val="00843072"/>
    <w:rsid w:val="008432D3"/>
    <w:rsid w:val="008436A2"/>
    <w:rsid w:val="00843B3D"/>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A6D"/>
    <w:rsid w:val="00850DE6"/>
    <w:rsid w:val="00851424"/>
    <w:rsid w:val="0085205A"/>
    <w:rsid w:val="0085232C"/>
    <w:rsid w:val="00852345"/>
    <w:rsid w:val="008524BC"/>
    <w:rsid w:val="00852C4A"/>
    <w:rsid w:val="00852C8B"/>
    <w:rsid w:val="00853053"/>
    <w:rsid w:val="0085362D"/>
    <w:rsid w:val="008536DA"/>
    <w:rsid w:val="00853825"/>
    <w:rsid w:val="008538DB"/>
    <w:rsid w:val="00853987"/>
    <w:rsid w:val="00853B92"/>
    <w:rsid w:val="00854775"/>
    <w:rsid w:val="00854891"/>
    <w:rsid w:val="00854A92"/>
    <w:rsid w:val="00854AFC"/>
    <w:rsid w:val="00854E25"/>
    <w:rsid w:val="00855234"/>
    <w:rsid w:val="0085531F"/>
    <w:rsid w:val="00855C73"/>
    <w:rsid w:val="00855D27"/>
    <w:rsid w:val="00856840"/>
    <w:rsid w:val="00856B69"/>
    <w:rsid w:val="00857045"/>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1BF"/>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AB0"/>
    <w:rsid w:val="00867C64"/>
    <w:rsid w:val="0087038B"/>
    <w:rsid w:val="008704DF"/>
    <w:rsid w:val="00870765"/>
    <w:rsid w:val="008708C9"/>
    <w:rsid w:val="00870F09"/>
    <w:rsid w:val="00870F1D"/>
    <w:rsid w:val="0087121C"/>
    <w:rsid w:val="008715CB"/>
    <w:rsid w:val="00871FF2"/>
    <w:rsid w:val="008721A0"/>
    <w:rsid w:val="008727CD"/>
    <w:rsid w:val="008727D8"/>
    <w:rsid w:val="00872ABD"/>
    <w:rsid w:val="00872B1F"/>
    <w:rsid w:val="008730AA"/>
    <w:rsid w:val="008732E8"/>
    <w:rsid w:val="008732FF"/>
    <w:rsid w:val="00873328"/>
    <w:rsid w:val="0087348D"/>
    <w:rsid w:val="00873EB9"/>
    <w:rsid w:val="008742AF"/>
    <w:rsid w:val="0087485A"/>
    <w:rsid w:val="00874B42"/>
    <w:rsid w:val="00874D8C"/>
    <w:rsid w:val="00875192"/>
    <w:rsid w:val="008754B7"/>
    <w:rsid w:val="008759AC"/>
    <w:rsid w:val="00875A2E"/>
    <w:rsid w:val="00875CD3"/>
    <w:rsid w:val="008762A2"/>
    <w:rsid w:val="00876501"/>
    <w:rsid w:val="00876BC7"/>
    <w:rsid w:val="00876DD8"/>
    <w:rsid w:val="00876EAC"/>
    <w:rsid w:val="0087753B"/>
    <w:rsid w:val="0087766F"/>
    <w:rsid w:val="00877975"/>
    <w:rsid w:val="00877F20"/>
    <w:rsid w:val="00880672"/>
    <w:rsid w:val="00880758"/>
    <w:rsid w:val="008811B0"/>
    <w:rsid w:val="008814CC"/>
    <w:rsid w:val="00881C82"/>
    <w:rsid w:val="00881F0A"/>
    <w:rsid w:val="00882A32"/>
    <w:rsid w:val="00883290"/>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B32"/>
    <w:rsid w:val="00887CC1"/>
    <w:rsid w:val="00887D0A"/>
    <w:rsid w:val="0089049E"/>
    <w:rsid w:val="00890838"/>
    <w:rsid w:val="0089091A"/>
    <w:rsid w:val="0089122E"/>
    <w:rsid w:val="00891463"/>
    <w:rsid w:val="00891CB9"/>
    <w:rsid w:val="00891CBC"/>
    <w:rsid w:val="00891FB0"/>
    <w:rsid w:val="0089215E"/>
    <w:rsid w:val="008924C4"/>
    <w:rsid w:val="0089267F"/>
    <w:rsid w:val="0089285A"/>
    <w:rsid w:val="00892864"/>
    <w:rsid w:val="00892A95"/>
    <w:rsid w:val="00892F57"/>
    <w:rsid w:val="00892F73"/>
    <w:rsid w:val="00893106"/>
    <w:rsid w:val="0089310E"/>
    <w:rsid w:val="008933FC"/>
    <w:rsid w:val="008934CA"/>
    <w:rsid w:val="00893540"/>
    <w:rsid w:val="00893609"/>
    <w:rsid w:val="00893E62"/>
    <w:rsid w:val="008948B8"/>
    <w:rsid w:val="00895015"/>
    <w:rsid w:val="0089550A"/>
    <w:rsid w:val="00895DD3"/>
    <w:rsid w:val="00896414"/>
    <w:rsid w:val="00896C69"/>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1EF0"/>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18"/>
    <w:rsid w:val="008A6926"/>
    <w:rsid w:val="008A6A68"/>
    <w:rsid w:val="008A6A80"/>
    <w:rsid w:val="008A6B1C"/>
    <w:rsid w:val="008A7031"/>
    <w:rsid w:val="008A759D"/>
    <w:rsid w:val="008A79F0"/>
    <w:rsid w:val="008A7C31"/>
    <w:rsid w:val="008B035B"/>
    <w:rsid w:val="008B044F"/>
    <w:rsid w:val="008B0618"/>
    <w:rsid w:val="008B0C16"/>
    <w:rsid w:val="008B12AF"/>
    <w:rsid w:val="008B140D"/>
    <w:rsid w:val="008B1836"/>
    <w:rsid w:val="008B1A1D"/>
    <w:rsid w:val="008B1B28"/>
    <w:rsid w:val="008B1F69"/>
    <w:rsid w:val="008B1FC0"/>
    <w:rsid w:val="008B1FE2"/>
    <w:rsid w:val="008B2035"/>
    <w:rsid w:val="008B2488"/>
    <w:rsid w:val="008B2602"/>
    <w:rsid w:val="008B35CF"/>
    <w:rsid w:val="008B3EB8"/>
    <w:rsid w:val="008B43D4"/>
    <w:rsid w:val="008B4600"/>
    <w:rsid w:val="008B4650"/>
    <w:rsid w:val="008B4C88"/>
    <w:rsid w:val="008B4D0A"/>
    <w:rsid w:val="008B4D8B"/>
    <w:rsid w:val="008B4FF4"/>
    <w:rsid w:val="008B5636"/>
    <w:rsid w:val="008B583D"/>
    <w:rsid w:val="008B5950"/>
    <w:rsid w:val="008B5BFA"/>
    <w:rsid w:val="008B61AB"/>
    <w:rsid w:val="008B6359"/>
    <w:rsid w:val="008B64BF"/>
    <w:rsid w:val="008B65D8"/>
    <w:rsid w:val="008B6F4B"/>
    <w:rsid w:val="008B7302"/>
    <w:rsid w:val="008B7A4A"/>
    <w:rsid w:val="008B7EEF"/>
    <w:rsid w:val="008C01E9"/>
    <w:rsid w:val="008C06D4"/>
    <w:rsid w:val="008C07EB"/>
    <w:rsid w:val="008C0821"/>
    <w:rsid w:val="008C0A56"/>
    <w:rsid w:val="008C0CF5"/>
    <w:rsid w:val="008C0DDC"/>
    <w:rsid w:val="008C0E2F"/>
    <w:rsid w:val="008C0EF8"/>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47E"/>
    <w:rsid w:val="008C5778"/>
    <w:rsid w:val="008C5947"/>
    <w:rsid w:val="008C5E9A"/>
    <w:rsid w:val="008C6168"/>
    <w:rsid w:val="008C650B"/>
    <w:rsid w:val="008C66C7"/>
    <w:rsid w:val="008C7AD4"/>
    <w:rsid w:val="008C7B4F"/>
    <w:rsid w:val="008C7EC0"/>
    <w:rsid w:val="008D0359"/>
    <w:rsid w:val="008D0418"/>
    <w:rsid w:val="008D0497"/>
    <w:rsid w:val="008D0562"/>
    <w:rsid w:val="008D07B8"/>
    <w:rsid w:val="008D0A50"/>
    <w:rsid w:val="008D0C26"/>
    <w:rsid w:val="008D1098"/>
    <w:rsid w:val="008D165F"/>
    <w:rsid w:val="008D19A7"/>
    <w:rsid w:val="008D1C99"/>
    <w:rsid w:val="008D2349"/>
    <w:rsid w:val="008D26CC"/>
    <w:rsid w:val="008D2CA6"/>
    <w:rsid w:val="008D3072"/>
    <w:rsid w:val="008D30FD"/>
    <w:rsid w:val="008D3196"/>
    <w:rsid w:val="008D3312"/>
    <w:rsid w:val="008D3324"/>
    <w:rsid w:val="008D3406"/>
    <w:rsid w:val="008D3726"/>
    <w:rsid w:val="008D3D69"/>
    <w:rsid w:val="008D3F35"/>
    <w:rsid w:val="008D4368"/>
    <w:rsid w:val="008D4676"/>
    <w:rsid w:val="008D4A26"/>
    <w:rsid w:val="008D4D17"/>
    <w:rsid w:val="008D4DB0"/>
    <w:rsid w:val="008D53C7"/>
    <w:rsid w:val="008D53EE"/>
    <w:rsid w:val="008D5511"/>
    <w:rsid w:val="008D5930"/>
    <w:rsid w:val="008D5F36"/>
    <w:rsid w:val="008D6084"/>
    <w:rsid w:val="008D62ED"/>
    <w:rsid w:val="008D6611"/>
    <w:rsid w:val="008D6740"/>
    <w:rsid w:val="008D6C26"/>
    <w:rsid w:val="008D6D9B"/>
    <w:rsid w:val="008D6E00"/>
    <w:rsid w:val="008D72E6"/>
    <w:rsid w:val="008D72F7"/>
    <w:rsid w:val="008D7C5A"/>
    <w:rsid w:val="008D7E6D"/>
    <w:rsid w:val="008D7F16"/>
    <w:rsid w:val="008E00D0"/>
    <w:rsid w:val="008E023F"/>
    <w:rsid w:val="008E02E4"/>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3A57"/>
    <w:rsid w:val="008E46FA"/>
    <w:rsid w:val="008E55E1"/>
    <w:rsid w:val="008E6606"/>
    <w:rsid w:val="008E68A6"/>
    <w:rsid w:val="008E6A3D"/>
    <w:rsid w:val="008E6B33"/>
    <w:rsid w:val="008E6D8A"/>
    <w:rsid w:val="008E77A1"/>
    <w:rsid w:val="008E78E9"/>
    <w:rsid w:val="008E7C9D"/>
    <w:rsid w:val="008F0236"/>
    <w:rsid w:val="008F0554"/>
    <w:rsid w:val="008F06A2"/>
    <w:rsid w:val="008F0A90"/>
    <w:rsid w:val="008F0B33"/>
    <w:rsid w:val="008F0CD7"/>
    <w:rsid w:val="008F0D5D"/>
    <w:rsid w:val="008F10CE"/>
    <w:rsid w:val="008F15EA"/>
    <w:rsid w:val="008F16D5"/>
    <w:rsid w:val="008F22BF"/>
    <w:rsid w:val="008F257C"/>
    <w:rsid w:val="008F27C7"/>
    <w:rsid w:val="008F286B"/>
    <w:rsid w:val="008F2D33"/>
    <w:rsid w:val="008F339C"/>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7B"/>
    <w:rsid w:val="008F68C6"/>
    <w:rsid w:val="008F6979"/>
    <w:rsid w:val="008F6D6F"/>
    <w:rsid w:val="008F6E57"/>
    <w:rsid w:val="008F71DC"/>
    <w:rsid w:val="008F7250"/>
    <w:rsid w:val="008F7297"/>
    <w:rsid w:val="008F759F"/>
    <w:rsid w:val="008F7A8F"/>
    <w:rsid w:val="008F7FF9"/>
    <w:rsid w:val="009001F7"/>
    <w:rsid w:val="0090044F"/>
    <w:rsid w:val="009008F3"/>
    <w:rsid w:val="00900D1F"/>
    <w:rsid w:val="00900FC8"/>
    <w:rsid w:val="00901341"/>
    <w:rsid w:val="00901348"/>
    <w:rsid w:val="0090177D"/>
    <w:rsid w:val="00901A42"/>
    <w:rsid w:val="00901CD1"/>
    <w:rsid w:val="00901D90"/>
    <w:rsid w:val="009026C9"/>
    <w:rsid w:val="00902DB3"/>
    <w:rsid w:val="009031E8"/>
    <w:rsid w:val="00903B1A"/>
    <w:rsid w:val="009040AA"/>
    <w:rsid w:val="00904F14"/>
    <w:rsid w:val="00905016"/>
    <w:rsid w:val="00905031"/>
    <w:rsid w:val="009052C0"/>
    <w:rsid w:val="0090567B"/>
    <w:rsid w:val="00905730"/>
    <w:rsid w:val="00905BEE"/>
    <w:rsid w:val="0090692F"/>
    <w:rsid w:val="00906B2F"/>
    <w:rsid w:val="00906C3D"/>
    <w:rsid w:val="00906D23"/>
    <w:rsid w:val="00907209"/>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347"/>
    <w:rsid w:val="0091580F"/>
    <w:rsid w:val="009158DF"/>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46"/>
    <w:rsid w:val="00922660"/>
    <w:rsid w:val="009228CE"/>
    <w:rsid w:val="00922B08"/>
    <w:rsid w:val="00922C1B"/>
    <w:rsid w:val="00923921"/>
    <w:rsid w:val="00923981"/>
    <w:rsid w:val="00923D94"/>
    <w:rsid w:val="009241E5"/>
    <w:rsid w:val="009247D8"/>
    <w:rsid w:val="00924BB6"/>
    <w:rsid w:val="00924BFF"/>
    <w:rsid w:val="00924D79"/>
    <w:rsid w:val="00924DFE"/>
    <w:rsid w:val="009255EB"/>
    <w:rsid w:val="00925652"/>
    <w:rsid w:val="00925EA0"/>
    <w:rsid w:val="0092607E"/>
    <w:rsid w:val="009260F5"/>
    <w:rsid w:val="00926150"/>
    <w:rsid w:val="00926221"/>
    <w:rsid w:val="00926340"/>
    <w:rsid w:val="00926B1B"/>
    <w:rsid w:val="00926C43"/>
    <w:rsid w:val="00927A7F"/>
    <w:rsid w:val="00927C36"/>
    <w:rsid w:val="00927EA1"/>
    <w:rsid w:val="00930297"/>
    <w:rsid w:val="00930413"/>
    <w:rsid w:val="009304ED"/>
    <w:rsid w:val="0093064D"/>
    <w:rsid w:val="009307B8"/>
    <w:rsid w:val="00930CD3"/>
    <w:rsid w:val="00931185"/>
    <w:rsid w:val="0093183F"/>
    <w:rsid w:val="00931850"/>
    <w:rsid w:val="0093220A"/>
    <w:rsid w:val="00932326"/>
    <w:rsid w:val="0093234A"/>
    <w:rsid w:val="00932852"/>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5D9C"/>
    <w:rsid w:val="009363B5"/>
    <w:rsid w:val="00936592"/>
    <w:rsid w:val="009368A6"/>
    <w:rsid w:val="00936A6C"/>
    <w:rsid w:val="00936BF1"/>
    <w:rsid w:val="009372FC"/>
    <w:rsid w:val="0093741E"/>
    <w:rsid w:val="009376D1"/>
    <w:rsid w:val="0093797A"/>
    <w:rsid w:val="0094004F"/>
    <w:rsid w:val="009401D3"/>
    <w:rsid w:val="009404AB"/>
    <w:rsid w:val="00940702"/>
    <w:rsid w:val="009407A1"/>
    <w:rsid w:val="009407C5"/>
    <w:rsid w:val="00940A91"/>
    <w:rsid w:val="00940AF7"/>
    <w:rsid w:val="0094155E"/>
    <w:rsid w:val="00941868"/>
    <w:rsid w:val="00941B9F"/>
    <w:rsid w:val="00942003"/>
    <w:rsid w:val="0094228A"/>
    <w:rsid w:val="0094266F"/>
    <w:rsid w:val="0094287B"/>
    <w:rsid w:val="00942F07"/>
    <w:rsid w:val="00943105"/>
    <w:rsid w:val="00943745"/>
    <w:rsid w:val="00944072"/>
    <w:rsid w:val="009440E7"/>
    <w:rsid w:val="009445E0"/>
    <w:rsid w:val="00944F33"/>
    <w:rsid w:val="00944FA0"/>
    <w:rsid w:val="0094513E"/>
    <w:rsid w:val="0094554E"/>
    <w:rsid w:val="00945E56"/>
    <w:rsid w:val="00945EF1"/>
    <w:rsid w:val="0094690E"/>
    <w:rsid w:val="00946EA7"/>
    <w:rsid w:val="0094707D"/>
    <w:rsid w:val="009472D7"/>
    <w:rsid w:val="00947B3D"/>
    <w:rsid w:val="00947CF4"/>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B12"/>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3B4"/>
    <w:rsid w:val="0095655D"/>
    <w:rsid w:val="00956D8F"/>
    <w:rsid w:val="009570F3"/>
    <w:rsid w:val="00957483"/>
    <w:rsid w:val="0095767B"/>
    <w:rsid w:val="00957C63"/>
    <w:rsid w:val="00957C98"/>
    <w:rsid w:val="00957D10"/>
    <w:rsid w:val="00957E7F"/>
    <w:rsid w:val="0096015E"/>
    <w:rsid w:val="009602AB"/>
    <w:rsid w:val="00960449"/>
    <w:rsid w:val="009605C7"/>
    <w:rsid w:val="009607FD"/>
    <w:rsid w:val="00960900"/>
    <w:rsid w:val="00960947"/>
    <w:rsid w:val="00960E04"/>
    <w:rsid w:val="00961169"/>
    <w:rsid w:val="00961250"/>
    <w:rsid w:val="009616C2"/>
    <w:rsid w:val="00961754"/>
    <w:rsid w:val="00961A1A"/>
    <w:rsid w:val="00961A4C"/>
    <w:rsid w:val="00961A97"/>
    <w:rsid w:val="00961F8C"/>
    <w:rsid w:val="009620B0"/>
    <w:rsid w:val="009621A5"/>
    <w:rsid w:val="009623CA"/>
    <w:rsid w:val="0096287B"/>
    <w:rsid w:val="009628F7"/>
    <w:rsid w:val="00962F0B"/>
    <w:rsid w:val="00963167"/>
    <w:rsid w:val="009637FD"/>
    <w:rsid w:val="00963DD1"/>
    <w:rsid w:val="0096411E"/>
    <w:rsid w:val="0096416C"/>
    <w:rsid w:val="0096535C"/>
    <w:rsid w:val="009656E6"/>
    <w:rsid w:val="00965706"/>
    <w:rsid w:val="009658AB"/>
    <w:rsid w:val="00965BD5"/>
    <w:rsid w:val="00965C39"/>
    <w:rsid w:val="00965CE0"/>
    <w:rsid w:val="00965E31"/>
    <w:rsid w:val="009661BD"/>
    <w:rsid w:val="00966A50"/>
    <w:rsid w:val="00966CA6"/>
    <w:rsid w:val="00966ED7"/>
    <w:rsid w:val="00967322"/>
    <w:rsid w:val="00967ADB"/>
    <w:rsid w:val="00967CBE"/>
    <w:rsid w:val="0097010A"/>
    <w:rsid w:val="00970446"/>
    <w:rsid w:val="009706D4"/>
    <w:rsid w:val="00970B6A"/>
    <w:rsid w:val="00970CC4"/>
    <w:rsid w:val="00970D7B"/>
    <w:rsid w:val="0097275D"/>
    <w:rsid w:val="00972956"/>
    <w:rsid w:val="00972B1E"/>
    <w:rsid w:val="00972B40"/>
    <w:rsid w:val="00972B93"/>
    <w:rsid w:val="00972C5B"/>
    <w:rsid w:val="00972F49"/>
    <w:rsid w:val="00973700"/>
    <w:rsid w:val="00973960"/>
    <w:rsid w:val="00973C50"/>
    <w:rsid w:val="00974840"/>
    <w:rsid w:val="0097539B"/>
    <w:rsid w:val="00975C91"/>
    <w:rsid w:val="00975D72"/>
    <w:rsid w:val="00976B89"/>
    <w:rsid w:val="00977301"/>
    <w:rsid w:val="00977318"/>
    <w:rsid w:val="0097757C"/>
    <w:rsid w:val="0097796E"/>
    <w:rsid w:val="00977FB6"/>
    <w:rsid w:val="0098053B"/>
    <w:rsid w:val="009807C6"/>
    <w:rsid w:val="00980ACA"/>
    <w:rsid w:val="00980F14"/>
    <w:rsid w:val="0098125C"/>
    <w:rsid w:val="0098146B"/>
    <w:rsid w:val="00981877"/>
    <w:rsid w:val="00981DA7"/>
    <w:rsid w:val="0098258E"/>
    <w:rsid w:val="00982725"/>
    <w:rsid w:val="009828BD"/>
    <w:rsid w:val="009829FD"/>
    <w:rsid w:val="00982A6F"/>
    <w:rsid w:val="00982F90"/>
    <w:rsid w:val="00983984"/>
    <w:rsid w:val="00983BA8"/>
    <w:rsid w:val="00983C3B"/>
    <w:rsid w:val="00983FD8"/>
    <w:rsid w:val="00984DC5"/>
    <w:rsid w:val="00984DFF"/>
    <w:rsid w:val="00984F2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2B"/>
    <w:rsid w:val="0099633F"/>
    <w:rsid w:val="00996446"/>
    <w:rsid w:val="00996FB0"/>
    <w:rsid w:val="00997040"/>
    <w:rsid w:val="0099721E"/>
    <w:rsid w:val="00997271"/>
    <w:rsid w:val="00997461"/>
    <w:rsid w:val="009977C6"/>
    <w:rsid w:val="00997A4A"/>
    <w:rsid w:val="00997BA7"/>
    <w:rsid w:val="00997DE5"/>
    <w:rsid w:val="009A0324"/>
    <w:rsid w:val="009A0A2C"/>
    <w:rsid w:val="009A0B18"/>
    <w:rsid w:val="009A0B30"/>
    <w:rsid w:val="009A0B77"/>
    <w:rsid w:val="009A0FBA"/>
    <w:rsid w:val="009A1261"/>
    <w:rsid w:val="009A1781"/>
    <w:rsid w:val="009A1DFB"/>
    <w:rsid w:val="009A1E37"/>
    <w:rsid w:val="009A2131"/>
    <w:rsid w:val="009A2153"/>
    <w:rsid w:val="009A2189"/>
    <w:rsid w:val="009A228A"/>
    <w:rsid w:val="009A253C"/>
    <w:rsid w:val="009A2627"/>
    <w:rsid w:val="009A28F9"/>
    <w:rsid w:val="009A2E7A"/>
    <w:rsid w:val="009A2F7F"/>
    <w:rsid w:val="009A347B"/>
    <w:rsid w:val="009A39B3"/>
    <w:rsid w:val="009A3A46"/>
    <w:rsid w:val="009A4302"/>
    <w:rsid w:val="009A5178"/>
    <w:rsid w:val="009A5451"/>
    <w:rsid w:val="009A5D79"/>
    <w:rsid w:val="009A608A"/>
    <w:rsid w:val="009A62E0"/>
    <w:rsid w:val="009A6354"/>
    <w:rsid w:val="009A64BF"/>
    <w:rsid w:val="009A69D0"/>
    <w:rsid w:val="009A6BD5"/>
    <w:rsid w:val="009A6BEE"/>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2A7C"/>
    <w:rsid w:val="009B31D6"/>
    <w:rsid w:val="009B35EA"/>
    <w:rsid w:val="009B385E"/>
    <w:rsid w:val="009B3AE9"/>
    <w:rsid w:val="009B4456"/>
    <w:rsid w:val="009B4E07"/>
    <w:rsid w:val="009B528B"/>
    <w:rsid w:val="009B5C61"/>
    <w:rsid w:val="009B5CA5"/>
    <w:rsid w:val="009B5EB0"/>
    <w:rsid w:val="009B5F86"/>
    <w:rsid w:val="009B626A"/>
    <w:rsid w:val="009B649A"/>
    <w:rsid w:val="009B68A3"/>
    <w:rsid w:val="009B69D6"/>
    <w:rsid w:val="009B6AAC"/>
    <w:rsid w:val="009B6F45"/>
    <w:rsid w:val="009B6F5B"/>
    <w:rsid w:val="009B702A"/>
    <w:rsid w:val="009C01F0"/>
    <w:rsid w:val="009C0292"/>
    <w:rsid w:val="009C0303"/>
    <w:rsid w:val="009C0693"/>
    <w:rsid w:val="009C0718"/>
    <w:rsid w:val="009C0E41"/>
    <w:rsid w:val="009C18BB"/>
    <w:rsid w:val="009C1904"/>
    <w:rsid w:val="009C1AD8"/>
    <w:rsid w:val="009C1D4D"/>
    <w:rsid w:val="009C1DA9"/>
    <w:rsid w:val="009C1E7C"/>
    <w:rsid w:val="009C1FBF"/>
    <w:rsid w:val="009C1FD9"/>
    <w:rsid w:val="009C21E0"/>
    <w:rsid w:val="009C236B"/>
    <w:rsid w:val="009C256D"/>
    <w:rsid w:val="009C3555"/>
    <w:rsid w:val="009C3562"/>
    <w:rsid w:val="009C379A"/>
    <w:rsid w:val="009C37C7"/>
    <w:rsid w:val="009C38A5"/>
    <w:rsid w:val="009C3936"/>
    <w:rsid w:val="009C3B7F"/>
    <w:rsid w:val="009C473C"/>
    <w:rsid w:val="009C4D48"/>
    <w:rsid w:val="009C4F42"/>
    <w:rsid w:val="009C4FC1"/>
    <w:rsid w:val="009C51DE"/>
    <w:rsid w:val="009C5224"/>
    <w:rsid w:val="009C5419"/>
    <w:rsid w:val="009C5BEB"/>
    <w:rsid w:val="009C5E27"/>
    <w:rsid w:val="009C64FA"/>
    <w:rsid w:val="009C6980"/>
    <w:rsid w:val="009C6C1D"/>
    <w:rsid w:val="009C6EDB"/>
    <w:rsid w:val="009C76E4"/>
    <w:rsid w:val="009C7717"/>
    <w:rsid w:val="009C79A8"/>
    <w:rsid w:val="009C7BA4"/>
    <w:rsid w:val="009C7CE6"/>
    <w:rsid w:val="009D046D"/>
    <w:rsid w:val="009D0AFD"/>
    <w:rsid w:val="009D0CEF"/>
    <w:rsid w:val="009D0E38"/>
    <w:rsid w:val="009D0E99"/>
    <w:rsid w:val="009D0F7A"/>
    <w:rsid w:val="009D1640"/>
    <w:rsid w:val="009D1688"/>
    <w:rsid w:val="009D1A2B"/>
    <w:rsid w:val="009D244A"/>
    <w:rsid w:val="009D2720"/>
    <w:rsid w:val="009D27D6"/>
    <w:rsid w:val="009D2984"/>
    <w:rsid w:val="009D2A17"/>
    <w:rsid w:val="009D2CEC"/>
    <w:rsid w:val="009D3554"/>
    <w:rsid w:val="009D3697"/>
    <w:rsid w:val="009D4157"/>
    <w:rsid w:val="009D434D"/>
    <w:rsid w:val="009D4394"/>
    <w:rsid w:val="009D45AE"/>
    <w:rsid w:val="009D4EBA"/>
    <w:rsid w:val="009D50B3"/>
    <w:rsid w:val="009D52D0"/>
    <w:rsid w:val="009D53C5"/>
    <w:rsid w:val="009D5AA8"/>
    <w:rsid w:val="009D5EB2"/>
    <w:rsid w:val="009D691C"/>
    <w:rsid w:val="009D6B60"/>
    <w:rsid w:val="009D6F6C"/>
    <w:rsid w:val="009D756C"/>
    <w:rsid w:val="009D7C0D"/>
    <w:rsid w:val="009D7D08"/>
    <w:rsid w:val="009E05E2"/>
    <w:rsid w:val="009E0728"/>
    <w:rsid w:val="009E0B37"/>
    <w:rsid w:val="009E0BF0"/>
    <w:rsid w:val="009E0C93"/>
    <w:rsid w:val="009E0F8F"/>
    <w:rsid w:val="009E1019"/>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05F"/>
    <w:rsid w:val="009E520E"/>
    <w:rsid w:val="009E54A0"/>
    <w:rsid w:val="009E5513"/>
    <w:rsid w:val="009E5A1A"/>
    <w:rsid w:val="009E5D41"/>
    <w:rsid w:val="009E6606"/>
    <w:rsid w:val="009E681A"/>
    <w:rsid w:val="009E6953"/>
    <w:rsid w:val="009E6B76"/>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2F37"/>
    <w:rsid w:val="009F30F1"/>
    <w:rsid w:val="009F3538"/>
    <w:rsid w:val="009F3846"/>
    <w:rsid w:val="009F3EBC"/>
    <w:rsid w:val="009F40DE"/>
    <w:rsid w:val="009F4174"/>
    <w:rsid w:val="009F4633"/>
    <w:rsid w:val="009F4EA8"/>
    <w:rsid w:val="009F53CA"/>
    <w:rsid w:val="009F55AF"/>
    <w:rsid w:val="009F563B"/>
    <w:rsid w:val="009F5AD9"/>
    <w:rsid w:val="009F5CF0"/>
    <w:rsid w:val="009F5E97"/>
    <w:rsid w:val="009F61A9"/>
    <w:rsid w:val="009F650C"/>
    <w:rsid w:val="009F68BB"/>
    <w:rsid w:val="009F6BAE"/>
    <w:rsid w:val="009F6F55"/>
    <w:rsid w:val="009F71A3"/>
    <w:rsid w:val="009F71DE"/>
    <w:rsid w:val="009F7316"/>
    <w:rsid w:val="009F7423"/>
    <w:rsid w:val="009F7B97"/>
    <w:rsid w:val="00A00531"/>
    <w:rsid w:val="00A013BE"/>
    <w:rsid w:val="00A014C6"/>
    <w:rsid w:val="00A025B3"/>
    <w:rsid w:val="00A02729"/>
    <w:rsid w:val="00A0276E"/>
    <w:rsid w:val="00A02793"/>
    <w:rsid w:val="00A028C3"/>
    <w:rsid w:val="00A0310E"/>
    <w:rsid w:val="00A0424C"/>
    <w:rsid w:val="00A049CA"/>
    <w:rsid w:val="00A04A55"/>
    <w:rsid w:val="00A05269"/>
    <w:rsid w:val="00A053CC"/>
    <w:rsid w:val="00A0540D"/>
    <w:rsid w:val="00A05E7F"/>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2E71"/>
    <w:rsid w:val="00A13280"/>
    <w:rsid w:val="00A132AB"/>
    <w:rsid w:val="00A13568"/>
    <w:rsid w:val="00A139AC"/>
    <w:rsid w:val="00A13B54"/>
    <w:rsid w:val="00A13CE0"/>
    <w:rsid w:val="00A1416B"/>
    <w:rsid w:val="00A1431F"/>
    <w:rsid w:val="00A14B4E"/>
    <w:rsid w:val="00A14C73"/>
    <w:rsid w:val="00A15676"/>
    <w:rsid w:val="00A159CE"/>
    <w:rsid w:val="00A16110"/>
    <w:rsid w:val="00A16239"/>
    <w:rsid w:val="00A16714"/>
    <w:rsid w:val="00A16AB7"/>
    <w:rsid w:val="00A16B92"/>
    <w:rsid w:val="00A1747D"/>
    <w:rsid w:val="00A17AB7"/>
    <w:rsid w:val="00A17CDF"/>
    <w:rsid w:val="00A17DA1"/>
    <w:rsid w:val="00A17DD5"/>
    <w:rsid w:val="00A208AA"/>
    <w:rsid w:val="00A208CA"/>
    <w:rsid w:val="00A20FFB"/>
    <w:rsid w:val="00A2103D"/>
    <w:rsid w:val="00A21346"/>
    <w:rsid w:val="00A2167F"/>
    <w:rsid w:val="00A219F9"/>
    <w:rsid w:val="00A21F9F"/>
    <w:rsid w:val="00A229D0"/>
    <w:rsid w:val="00A22B57"/>
    <w:rsid w:val="00A232F4"/>
    <w:rsid w:val="00A23383"/>
    <w:rsid w:val="00A2342A"/>
    <w:rsid w:val="00A2365A"/>
    <w:rsid w:val="00A2376F"/>
    <w:rsid w:val="00A2431B"/>
    <w:rsid w:val="00A246E5"/>
    <w:rsid w:val="00A2472D"/>
    <w:rsid w:val="00A247FD"/>
    <w:rsid w:val="00A24900"/>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28E"/>
    <w:rsid w:val="00A27543"/>
    <w:rsid w:val="00A275DF"/>
    <w:rsid w:val="00A278A4"/>
    <w:rsid w:val="00A27A41"/>
    <w:rsid w:val="00A3009A"/>
    <w:rsid w:val="00A306B0"/>
    <w:rsid w:val="00A3084E"/>
    <w:rsid w:val="00A30995"/>
    <w:rsid w:val="00A30ABB"/>
    <w:rsid w:val="00A30E97"/>
    <w:rsid w:val="00A311E7"/>
    <w:rsid w:val="00A3137B"/>
    <w:rsid w:val="00A31534"/>
    <w:rsid w:val="00A31BA7"/>
    <w:rsid w:val="00A31DAF"/>
    <w:rsid w:val="00A31FF7"/>
    <w:rsid w:val="00A32357"/>
    <w:rsid w:val="00A324D5"/>
    <w:rsid w:val="00A3254C"/>
    <w:rsid w:val="00A3277A"/>
    <w:rsid w:val="00A330A3"/>
    <w:rsid w:val="00A33AF9"/>
    <w:rsid w:val="00A33B2D"/>
    <w:rsid w:val="00A33BC4"/>
    <w:rsid w:val="00A33F26"/>
    <w:rsid w:val="00A3438C"/>
    <w:rsid w:val="00A34864"/>
    <w:rsid w:val="00A348E4"/>
    <w:rsid w:val="00A357B2"/>
    <w:rsid w:val="00A357C3"/>
    <w:rsid w:val="00A359E3"/>
    <w:rsid w:val="00A35B40"/>
    <w:rsid w:val="00A35B83"/>
    <w:rsid w:val="00A35C07"/>
    <w:rsid w:val="00A35CF8"/>
    <w:rsid w:val="00A35E11"/>
    <w:rsid w:val="00A35EDB"/>
    <w:rsid w:val="00A36B36"/>
    <w:rsid w:val="00A36EC4"/>
    <w:rsid w:val="00A36FD3"/>
    <w:rsid w:val="00A373E0"/>
    <w:rsid w:val="00A37A0C"/>
    <w:rsid w:val="00A40257"/>
    <w:rsid w:val="00A4067F"/>
    <w:rsid w:val="00A40952"/>
    <w:rsid w:val="00A4098A"/>
    <w:rsid w:val="00A40ADC"/>
    <w:rsid w:val="00A40BE2"/>
    <w:rsid w:val="00A40CF6"/>
    <w:rsid w:val="00A40E37"/>
    <w:rsid w:val="00A41907"/>
    <w:rsid w:val="00A41996"/>
    <w:rsid w:val="00A41AE6"/>
    <w:rsid w:val="00A41C3C"/>
    <w:rsid w:val="00A426DE"/>
    <w:rsid w:val="00A42B8E"/>
    <w:rsid w:val="00A42DF0"/>
    <w:rsid w:val="00A43384"/>
    <w:rsid w:val="00A43557"/>
    <w:rsid w:val="00A4361D"/>
    <w:rsid w:val="00A436C4"/>
    <w:rsid w:val="00A4399E"/>
    <w:rsid w:val="00A43AC9"/>
    <w:rsid w:val="00A43B9A"/>
    <w:rsid w:val="00A440D7"/>
    <w:rsid w:val="00A44135"/>
    <w:rsid w:val="00A4454A"/>
    <w:rsid w:val="00A44B1D"/>
    <w:rsid w:val="00A44E9B"/>
    <w:rsid w:val="00A45099"/>
    <w:rsid w:val="00A45858"/>
    <w:rsid w:val="00A45D29"/>
    <w:rsid w:val="00A45EA1"/>
    <w:rsid w:val="00A45FF5"/>
    <w:rsid w:val="00A4684E"/>
    <w:rsid w:val="00A46CA7"/>
    <w:rsid w:val="00A46D28"/>
    <w:rsid w:val="00A46D59"/>
    <w:rsid w:val="00A472EE"/>
    <w:rsid w:val="00A4778B"/>
    <w:rsid w:val="00A477B0"/>
    <w:rsid w:val="00A479BA"/>
    <w:rsid w:val="00A5011A"/>
    <w:rsid w:val="00A503C6"/>
    <w:rsid w:val="00A504F2"/>
    <w:rsid w:val="00A505EE"/>
    <w:rsid w:val="00A50BC8"/>
    <w:rsid w:val="00A5101F"/>
    <w:rsid w:val="00A51361"/>
    <w:rsid w:val="00A51832"/>
    <w:rsid w:val="00A51872"/>
    <w:rsid w:val="00A51A9F"/>
    <w:rsid w:val="00A52111"/>
    <w:rsid w:val="00A52470"/>
    <w:rsid w:val="00A5290F"/>
    <w:rsid w:val="00A52BCD"/>
    <w:rsid w:val="00A52E7D"/>
    <w:rsid w:val="00A53095"/>
    <w:rsid w:val="00A5321D"/>
    <w:rsid w:val="00A53CEB"/>
    <w:rsid w:val="00A53E52"/>
    <w:rsid w:val="00A53EAB"/>
    <w:rsid w:val="00A54248"/>
    <w:rsid w:val="00A5487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A1D"/>
    <w:rsid w:val="00A61B2C"/>
    <w:rsid w:val="00A61B81"/>
    <w:rsid w:val="00A61DDD"/>
    <w:rsid w:val="00A62811"/>
    <w:rsid w:val="00A62870"/>
    <w:rsid w:val="00A631C8"/>
    <w:rsid w:val="00A63574"/>
    <w:rsid w:val="00A63E8C"/>
    <w:rsid w:val="00A63EEE"/>
    <w:rsid w:val="00A64417"/>
    <w:rsid w:val="00A64C9F"/>
    <w:rsid w:val="00A653F3"/>
    <w:rsid w:val="00A665C7"/>
    <w:rsid w:val="00A66B96"/>
    <w:rsid w:val="00A66C93"/>
    <w:rsid w:val="00A66EEC"/>
    <w:rsid w:val="00A66F00"/>
    <w:rsid w:val="00A67702"/>
    <w:rsid w:val="00A67DAF"/>
    <w:rsid w:val="00A67E3F"/>
    <w:rsid w:val="00A70ECB"/>
    <w:rsid w:val="00A70F74"/>
    <w:rsid w:val="00A712F7"/>
    <w:rsid w:val="00A7140F"/>
    <w:rsid w:val="00A71437"/>
    <w:rsid w:val="00A716D4"/>
    <w:rsid w:val="00A7235A"/>
    <w:rsid w:val="00A72531"/>
    <w:rsid w:val="00A7303D"/>
    <w:rsid w:val="00A73291"/>
    <w:rsid w:val="00A7334C"/>
    <w:rsid w:val="00A73467"/>
    <w:rsid w:val="00A73809"/>
    <w:rsid w:val="00A73A1E"/>
    <w:rsid w:val="00A73A43"/>
    <w:rsid w:val="00A73CFF"/>
    <w:rsid w:val="00A73D3B"/>
    <w:rsid w:val="00A73E27"/>
    <w:rsid w:val="00A7415E"/>
    <w:rsid w:val="00A75345"/>
    <w:rsid w:val="00A7545C"/>
    <w:rsid w:val="00A754ED"/>
    <w:rsid w:val="00A756AD"/>
    <w:rsid w:val="00A75C7D"/>
    <w:rsid w:val="00A75CB9"/>
    <w:rsid w:val="00A7645D"/>
    <w:rsid w:val="00A7655A"/>
    <w:rsid w:val="00A76EC8"/>
    <w:rsid w:val="00A771A4"/>
    <w:rsid w:val="00A77466"/>
    <w:rsid w:val="00A774B8"/>
    <w:rsid w:val="00A77520"/>
    <w:rsid w:val="00A775A3"/>
    <w:rsid w:val="00A77C0D"/>
    <w:rsid w:val="00A77FED"/>
    <w:rsid w:val="00A8050C"/>
    <w:rsid w:val="00A80817"/>
    <w:rsid w:val="00A809BE"/>
    <w:rsid w:val="00A80B1C"/>
    <w:rsid w:val="00A80E34"/>
    <w:rsid w:val="00A818C4"/>
    <w:rsid w:val="00A81BF1"/>
    <w:rsid w:val="00A822B2"/>
    <w:rsid w:val="00A82577"/>
    <w:rsid w:val="00A8262B"/>
    <w:rsid w:val="00A82E32"/>
    <w:rsid w:val="00A82E84"/>
    <w:rsid w:val="00A82F58"/>
    <w:rsid w:val="00A83517"/>
    <w:rsid w:val="00A8379A"/>
    <w:rsid w:val="00A842B9"/>
    <w:rsid w:val="00A84362"/>
    <w:rsid w:val="00A84AB7"/>
    <w:rsid w:val="00A84FBB"/>
    <w:rsid w:val="00A85143"/>
    <w:rsid w:val="00A85D81"/>
    <w:rsid w:val="00A85F86"/>
    <w:rsid w:val="00A86220"/>
    <w:rsid w:val="00A86289"/>
    <w:rsid w:val="00A8674C"/>
    <w:rsid w:val="00A867C8"/>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1ECE"/>
    <w:rsid w:val="00A92200"/>
    <w:rsid w:val="00A931AE"/>
    <w:rsid w:val="00A93932"/>
    <w:rsid w:val="00A93C92"/>
    <w:rsid w:val="00A93E28"/>
    <w:rsid w:val="00A93E4A"/>
    <w:rsid w:val="00A93F4B"/>
    <w:rsid w:val="00A93FC2"/>
    <w:rsid w:val="00A942BA"/>
    <w:rsid w:val="00A949D2"/>
    <w:rsid w:val="00A9559C"/>
    <w:rsid w:val="00A955CE"/>
    <w:rsid w:val="00A95B1D"/>
    <w:rsid w:val="00A95C56"/>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0F0C"/>
    <w:rsid w:val="00AA0F64"/>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2DFC"/>
    <w:rsid w:val="00AA31F8"/>
    <w:rsid w:val="00AA34E3"/>
    <w:rsid w:val="00AA3625"/>
    <w:rsid w:val="00AA3C21"/>
    <w:rsid w:val="00AA3DD9"/>
    <w:rsid w:val="00AA4173"/>
    <w:rsid w:val="00AA4186"/>
    <w:rsid w:val="00AA4306"/>
    <w:rsid w:val="00AA432B"/>
    <w:rsid w:val="00AA43E8"/>
    <w:rsid w:val="00AA44B1"/>
    <w:rsid w:val="00AA4718"/>
    <w:rsid w:val="00AA4A49"/>
    <w:rsid w:val="00AA4BE4"/>
    <w:rsid w:val="00AA58B9"/>
    <w:rsid w:val="00AA63C9"/>
    <w:rsid w:val="00AA68B3"/>
    <w:rsid w:val="00AA6907"/>
    <w:rsid w:val="00AA6991"/>
    <w:rsid w:val="00AA6C49"/>
    <w:rsid w:val="00AA6C65"/>
    <w:rsid w:val="00AA741E"/>
    <w:rsid w:val="00AA7C65"/>
    <w:rsid w:val="00AA7D10"/>
    <w:rsid w:val="00AA7D45"/>
    <w:rsid w:val="00AB14B9"/>
    <w:rsid w:val="00AB225D"/>
    <w:rsid w:val="00AB2436"/>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8B"/>
    <w:rsid w:val="00AB5AAB"/>
    <w:rsid w:val="00AB5BFC"/>
    <w:rsid w:val="00AB5C7E"/>
    <w:rsid w:val="00AB60B0"/>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269"/>
    <w:rsid w:val="00AC3575"/>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6E7C"/>
    <w:rsid w:val="00AC70C0"/>
    <w:rsid w:val="00AD02B7"/>
    <w:rsid w:val="00AD03D6"/>
    <w:rsid w:val="00AD0421"/>
    <w:rsid w:val="00AD04F5"/>
    <w:rsid w:val="00AD0593"/>
    <w:rsid w:val="00AD05B0"/>
    <w:rsid w:val="00AD0B66"/>
    <w:rsid w:val="00AD135F"/>
    <w:rsid w:val="00AD1831"/>
    <w:rsid w:val="00AD18EE"/>
    <w:rsid w:val="00AD2384"/>
    <w:rsid w:val="00AD2747"/>
    <w:rsid w:val="00AD2C5E"/>
    <w:rsid w:val="00AD3037"/>
    <w:rsid w:val="00AD30F2"/>
    <w:rsid w:val="00AD3296"/>
    <w:rsid w:val="00AD33BC"/>
    <w:rsid w:val="00AD391C"/>
    <w:rsid w:val="00AD49FA"/>
    <w:rsid w:val="00AD4A41"/>
    <w:rsid w:val="00AD4C26"/>
    <w:rsid w:val="00AD52BD"/>
    <w:rsid w:val="00AD5DB5"/>
    <w:rsid w:val="00AD67D6"/>
    <w:rsid w:val="00AD6B3E"/>
    <w:rsid w:val="00AD70E2"/>
    <w:rsid w:val="00AD7588"/>
    <w:rsid w:val="00AD7813"/>
    <w:rsid w:val="00AD79CE"/>
    <w:rsid w:val="00AD7C28"/>
    <w:rsid w:val="00AD7C88"/>
    <w:rsid w:val="00AE0962"/>
    <w:rsid w:val="00AE0A91"/>
    <w:rsid w:val="00AE0FCB"/>
    <w:rsid w:val="00AE188E"/>
    <w:rsid w:val="00AE1B7D"/>
    <w:rsid w:val="00AE1C38"/>
    <w:rsid w:val="00AE2C29"/>
    <w:rsid w:val="00AE2E33"/>
    <w:rsid w:val="00AE2FBA"/>
    <w:rsid w:val="00AE3242"/>
    <w:rsid w:val="00AE3298"/>
    <w:rsid w:val="00AE36B4"/>
    <w:rsid w:val="00AE382A"/>
    <w:rsid w:val="00AE38F7"/>
    <w:rsid w:val="00AE3CF0"/>
    <w:rsid w:val="00AE4098"/>
    <w:rsid w:val="00AE4226"/>
    <w:rsid w:val="00AE4CD3"/>
    <w:rsid w:val="00AE4F2B"/>
    <w:rsid w:val="00AE51CD"/>
    <w:rsid w:val="00AE53B1"/>
    <w:rsid w:val="00AE5A7C"/>
    <w:rsid w:val="00AE6090"/>
    <w:rsid w:val="00AE6236"/>
    <w:rsid w:val="00AE6583"/>
    <w:rsid w:val="00AE6630"/>
    <w:rsid w:val="00AE6724"/>
    <w:rsid w:val="00AE6BCD"/>
    <w:rsid w:val="00AE710C"/>
    <w:rsid w:val="00AE7375"/>
    <w:rsid w:val="00AE76F3"/>
    <w:rsid w:val="00AE779C"/>
    <w:rsid w:val="00AE77D6"/>
    <w:rsid w:val="00AF0002"/>
    <w:rsid w:val="00AF03C7"/>
    <w:rsid w:val="00AF0481"/>
    <w:rsid w:val="00AF0AEB"/>
    <w:rsid w:val="00AF0B56"/>
    <w:rsid w:val="00AF0C58"/>
    <w:rsid w:val="00AF1079"/>
    <w:rsid w:val="00AF17D4"/>
    <w:rsid w:val="00AF18BF"/>
    <w:rsid w:val="00AF1D5E"/>
    <w:rsid w:val="00AF203B"/>
    <w:rsid w:val="00AF2484"/>
    <w:rsid w:val="00AF2BC0"/>
    <w:rsid w:val="00AF399D"/>
    <w:rsid w:val="00AF3C95"/>
    <w:rsid w:val="00AF49EA"/>
    <w:rsid w:val="00AF4F20"/>
    <w:rsid w:val="00AF4F66"/>
    <w:rsid w:val="00AF5647"/>
    <w:rsid w:val="00AF56B7"/>
    <w:rsid w:val="00AF5AFE"/>
    <w:rsid w:val="00AF5B17"/>
    <w:rsid w:val="00AF625D"/>
    <w:rsid w:val="00AF666D"/>
    <w:rsid w:val="00AF6804"/>
    <w:rsid w:val="00AF6AA5"/>
    <w:rsid w:val="00AF6AB0"/>
    <w:rsid w:val="00AF6DE2"/>
    <w:rsid w:val="00AF7210"/>
    <w:rsid w:val="00AF72E1"/>
    <w:rsid w:val="00AF7582"/>
    <w:rsid w:val="00AF7C79"/>
    <w:rsid w:val="00B00433"/>
    <w:rsid w:val="00B0085C"/>
    <w:rsid w:val="00B00AFA"/>
    <w:rsid w:val="00B017D8"/>
    <w:rsid w:val="00B01A56"/>
    <w:rsid w:val="00B01C64"/>
    <w:rsid w:val="00B01E19"/>
    <w:rsid w:val="00B01E99"/>
    <w:rsid w:val="00B02271"/>
    <w:rsid w:val="00B025A5"/>
    <w:rsid w:val="00B0266B"/>
    <w:rsid w:val="00B03365"/>
    <w:rsid w:val="00B0383E"/>
    <w:rsid w:val="00B03852"/>
    <w:rsid w:val="00B03B76"/>
    <w:rsid w:val="00B03C53"/>
    <w:rsid w:val="00B03D71"/>
    <w:rsid w:val="00B04E88"/>
    <w:rsid w:val="00B04FF3"/>
    <w:rsid w:val="00B05AD9"/>
    <w:rsid w:val="00B06117"/>
    <w:rsid w:val="00B06278"/>
    <w:rsid w:val="00B069A8"/>
    <w:rsid w:val="00B06ADB"/>
    <w:rsid w:val="00B06CC6"/>
    <w:rsid w:val="00B06D60"/>
    <w:rsid w:val="00B06E1B"/>
    <w:rsid w:val="00B070B9"/>
    <w:rsid w:val="00B075AD"/>
    <w:rsid w:val="00B0787B"/>
    <w:rsid w:val="00B07891"/>
    <w:rsid w:val="00B07980"/>
    <w:rsid w:val="00B07B63"/>
    <w:rsid w:val="00B07DA6"/>
    <w:rsid w:val="00B10795"/>
    <w:rsid w:val="00B10956"/>
    <w:rsid w:val="00B10E0B"/>
    <w:rsid w:val="00B11758"/>
    <w:rsid w:val="00B11876"/>
    <w:rsid w:val="00B11B10"/>
    <w:rsid w:val="00B120C0"/>
    <w:rsid w:val="00B124BB"/>
    <w:rsid w:val="00B12647"/>
    <w:rsid w:val="00B1287F"/>
    <w:rsid w:val="00B12922"/>
    <w:rsid w:val="00B12BBF"/>
    <w:rsid w:val="00B12F5A"/>
    <w:rsid w:val="00B1392B"/>
    <w:rsid w:val="00B13AF4"/>
    <w:rsid w:val="00B13F63"/>
    <w:rsid w:val="00B14196"/>
    <w:rsid w:val="00B1487F"/>
    <w:rsid w:val="00B14921"/>
    <w:rsid w:val="00B14E23"/>
    <w:rsid w:val="00B14E80"/>
    <w:rsid w:val="00B1501A"/>
    <w:rsid w:val="00B15683"/>
    <w:rsid w:val="00B158D7"/>
    <w:rsid w:val="00B15B7C"/>
    <w:rsid w:val="00B15C7C"/>
    <w:rsid w:val="00B15EDE"/>
    <w:rsid w:val="00B160BA"/>
    <w:rsid w:val="00B1651F"/>
    <w:rsid w:val="00B166D4"/>
    <w:rsid w:val="00B16745"/>
    <w:rsid w:val="00B16EF6"/>
    <w:rsid w:val="00B175E1"/>
    <w:rsid w:val="00B175E2"/>
    <w:rsid w:val="00B17922"/>
    <w:rsid w:val="00B179BB"/>
    <w:rsid w:val="00B206CE"/>
    <w:rsid w:val="00B20D95"/>
    <w:rsid w:val="00B20DA0"/>
    <w:rsid w:val="00B20DB6"/>
    <w:rsid w:val="00B21267"/>
    <w:rsid w:val="00B21420"/>
    <w:rsid w:val="00B21455"/>
    <w:rsid w:val="00B2149A"/>
    <w:rsid w:val="00B2158E"/>
    <w:rsid w:val="00B21714"/>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AF2"/>
    <w:rsid w:val="00B24FBC"/>
    <w:rsid w:val="00B250BF"/>
    <w:rsid w:val="00B25AB2"/>
    <w:rsid w:val="00B26305"/>
    <w:rsid w:val="00B26A62"/>
    <w:rsid w:val="00B26AD4"/>
    <w:rsid w:val="00B26C91"/>
    <w:rsid w:val="00B26E98"/>
    <w:rsid w:val="00B26F77"/>
    <w:rsid w:val="00B27011"/>
    <w:rsid w:val="00B270F6"/>
    <w:rsid w:val="00B27582"/>
    <w:rsid w:val="00B2767E"/>
    <w:rsid w:val="00B27919"/>
    <w:rsid w:val="00B27922"/>
    <w:rsid w:val="00B27A17"/>
    <w:rsid w:val="00B27ACE"/>
    <w:rsid w:val="00B30238"/>
    <w:rsid w:val="00B3044D"/>
    <w:rsid w:val="00B3048B"/>
    <w:rsid w:val="00B3050B"/>
    <w:rsid w:val="00B307F2"/>
    <w:rsid w:val="00B3082A"/>
    <w:rsid w:val="00B30A60"/>
    <w:rsid w:val="00B30AD0"/>
    <w:rsid w:val="00B30B20"/>
    <w:rsid w:val="00B30EA5"/>
    <w:rsid w:val="00B30ED2"/>
    <w:rsid w:val="00B314AD"/>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47E"/>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7EC"/>
    <w:rsid w:val="00B458C2"/>
    <w:rsid w:val="00B45E6C"/>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595"/>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901"/>
    <w:rsid w:val="00B57B00"/>
    <w:rsid w:val="00B57BDF"/>
    <w:rsid w:val="00B57E69"/>
    <w:rsid w:val="00B601AA"/>
    <w:rsid w:val="00B60C53"/>
    <w:rsid w:val="00B60DC1"/>
    <w:rsid w:val="00B60F9D"/>
    <w:rsid w:val="00B616C1"/>
    <w:rsid w:val="00B61AEE"/>
    <w:rsid w:val="00B61B16"/>
    <w:rsid w:val="00B61F39"/>
    <w:rsid w:val="00B62003"/>
    <w:rsid w:val="00B62110"/>
    <w:rsid w:val="00B62425"/>
    <w:rsid w:val="00B62965"/>
    <w:rsid w:val="00B62BAF"/>
    <w:rsid w:val="00B63B96"/>
    <w:rsid w:val="00B63F44"/>
    <w:rsid w:val="00B64000"/>
    <w:rsid w:val="00B6404F"/>
    <w:rsid w:val="00B64CD9"/>
    <w:rsid w:val="00B65160"/>
    <w:rsid w:val="00B6549C"/>
    <w:rsid w:val="00B6553F"/>
    <w:rsid w:val="00B6561B"/>
    <w:rsid w:val="00B6566B"/>
    <w:rsid w:val="00B65C8D"/>
    <w:rsid w:val="00B65DA8"/>
    <w:rsid w:val="00B65EFE"/>
    <w:rsid w:val="00B65FC4"/>
    <w:rsid w:val="00B66B90"/>
    <w:rsid w:val="00B670BF"/>
    <w:rsid w:val="00B670E1"/>
    <w:rsid w:val="00B674B6"/>
    <w:rsid w:val="00B67A58"/>
    <w:rsid w:val="00B7023B"/>
    <w:rsid w:val="00B702FF"/>
    <w:rsid w:val="00B70401"/>
    <w:rsid w:val="00B70436"/>
    <w:rsid w:val="00B70562"/>
    <w:rsid w:val="00B70B6E"/>
    <w:rsid w:val="00B70D3B"/>
    <w:rsid w:val="00B71320"/>
    <w:rsid w:val="00B7189F"/>
    <w:rsid w:val="00B71A99"/>
    <w:rsid w:val="00B71B3E"/>
    <w:rsid w:val="00B71BB3"/>
    <w:rsid w:val="00B7210F"/>
    <w:rsid w:val="00B72791"/>
    <w:rsid w:val="00B73379"/>
    <w:rsid w:val="00B73397"/>
    <w:rsid w:val="00B7377D"/>
    <w:rsid w:val="00B739CC"/>
    <w:rsid w:val="00B740EF"/>
    <w:rsid w:val="00B74861"/>
    <w:rsid w:val="00B74B2A"/>
    <w:rsid w:val="00B74B7C"/>
    <w:rsid w:val="00B74CBD"/>
    <w:rsid w:val="00B75123"/>
    <w:rsid w:val="00B7562B"/>
    <w:rsid w:val="00B75A06"/>
    <w:rsid w:val="00B75B80"/>
    <w:rsid w:val="00B75C14"/>
    <w:rsid w:val="00B75D1F"/>
    <w:rsid w:val="00B76499"/>
    <w:rsid w:val="00B765CC"/>
    <w:rsid w:val="00B76A62"/>
    <w:rsid w:val="00B76FAE"/>
    <w:rsid w:val="00B7732A"/>
    <w:rsid w:val="00B77603"/>
    <w:rsid w:val="00B77854"/>
    <w:rsid w:val="00B77C75"/>
    <w:rsid w:val="00B77F09"/>
    <w:rsid w:val="00B8027E"/>
    <w:rsid w:val="00B80545"/>
    <w:rsid w:val="00B80BE4"/>
    <w:rsid w:val="00B80CD3"/>
    <w:rsid w:val="00B80F4D"/>
    <w:rsid w:val="00B81AA9"/>
    <w:rsid w:val="00B81EC8"/>
    <w:rsid w:val="00B82061"/>
    <w:rsid w:val="00B8243C"/>
    <w:rsid w:val="00B8248A"/>
    <w:rsid w:val="00B82664"/>
    <w:rsid w:val="00B82902"/>
    <w:rsid w:val="00B82976"/>
    <w:rsid w:val="00B82A0A"/>
    <w:rsid w:val="00B82BA2"/>
    <w:rsid w:val="00B82EA0"/>
    <w:rsid w:val="00B82FC6"/>
    <w:rsid w:val="00B83024"/>
    <w:rsid w:val="00B836F9"/>
    <w:rsid w:val="00B83743"/>
    <w:rsid w:val="00B8374F"/>
    <w:rsid w:val="00B83BCF"/>
    <w:rsid w:val="00B83E0A"/>
    <w:rsid w:val="00B84996"/>
    <w:rsid w:val="00B8504C"/>
    <w:rsid w:val="00B862EF"/>
    <w:rsid w:val="00B86500"/>
    <w:rsid w:val="00B8691D"/>
    <w:rsid w:val="00B86A87"/>
    <w:rsid w:val="00B870F1"/>
    <w:rsid w:val="00B8751C"/>
    <w:rsid w:val="00B876CB"/>
    <w:rsid w:val="00B8775E"/>
    <w:rsid w:val="00B902C1"/>
    <w:rsid w:val="00B90768"/>
    <w:rsid w:val="00B9082D"/>
    <w:rsid w:val="00B90893"/>
    <w:rsid w:val="00B9168D"/>
    <w:rsid w:val="00B9172A"/>
    <w:rsid w:val="00B91993"/>
    <w:rsid w:val="00B92133"/>
    <w:rsid w:val="00B927B5"/>
    <w:rsid w:val="00B92A23"/>
    <w:rsid w:val="00B92BF0"/>
    <w:rsid w:val="00B9359C"/>
    <w:rsid w:val="00B93856"/>
    <w:rsid w:val="00B93B79"/>
    <w:rsid w:val="00B93BBC"/>
    <w:rsid w:val="00B93F96"/>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97EAB"/>
    <w:rsid w:val="00BA0307"/>
    <w:rsid w:val="00BA049F"/>
    <w:rsid w:val="00BA0612"/>
    <w:rsid w:val="00BA0760"/>
    <w:rsid w:val="00BA0E6D"/>
    <w:rsid w:val="00BA0EF9"/>
    <w:rsid w:val="00BA1061"/>
    <w:rsid w:val="00BA12BF"/>
    <w:rsid w:val="00BA1490"/>
    <w:rsid w:val="00BA156B"/>
    <w:rsid w:val="00BA1605"/>
    <w:rsid w:val="00BA1655"/>
    <w:rsid w:val="00BA269A"/>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6B1"/>
    <w:rsid w:val="00BA786E"/>
    <w:rsid w:val="00BA78B3"/>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9B3"/>
    <w:rsid w:val="00BB3C7B"/>
    <w:rsid w:val="00BB4405"/>
    <w:rsid w:val="00BB450E"/>
    <w:rsid w:val="00BB4B4F"/>
    <w:rsid w:val="00BB506D"/>
    <w:rsid w:val="00BB52E5"/>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2F40"/>
    <w:rsid w:val="00BC3C04"/>
    <w:rsid w:val="00BC3F46"/>
    <w:rsid w:val="00BC4020"/>
    <w:rsid w:val="00BC47F7"/>
    <w:rsid w:val="00BC49CD"/>
    <w:rsid w:val="00BC5478"/>
    <w:rsid w:val="00BC54EF"/>
    <w:rsid w:val="00BC5557"/>
    <w:rsid w:val="00BC559A"/>
    <w:rsid w:val="00BC56C0"/>
    <w:rsid w:val="00BC5780"/>
    <w:rsid w:val="00BC5D9E"/>
    <w:rsid w:val="00BC5DFA"/>
    <w:rsid w:val="00BC5E39"/>
    <w:rsid w:val="00BC5EC4"/>
    <w:rsid w:val="00BC5FEF"/>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984"/>
    <w:rsid w:val="00BD0B35"/>
    <w:rsid w:val="00BD0B5B"/>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3A9D"/>
    <w:rsid w:val="00BD41E1"/>
    <w:rsid w:val="00BD476F"/>
    <w:rsid w:val="00BD484E"/>
    <w:rsid w:val="00BD48E0"/>
    <w:rsid w:val="00BD4BC3"/>
    <w:rsid w:val="00BD4C55"/>
    <w:rsid w:val="00BD4CC0"/>
    <w:rsid w:val="00BD4F6D"/>
    <w:rsid w:val="00BD4FE9"/>
    <w:rsid w:val="00BD5111"/>
    <w:rsid w:val="00BD56D0"/>
    <w:rsid w:val="00BD59B9"/>
    <w:rsid w:val="00BD59EE"/>
    <w:rsid w:val="00BD5AD4"/>
    <w:rsid w:val="00BD5E7E"/>
    <w:rsid w:val="00BD5F8E"/>
    <w:rsid w:val="00BD5FCA"/>
    <w:rsid w:val="00BD64F1"/>
    <w:rsid w:val="00BD653D"/>
    <w:rsid w:val="00BD6855"/>
    <w:rsid w:val="00BD6D85"/>
    <w:rsid w:val="00BD6DEA"/>
    <w:rsid w:val="00BD78E7"/>
    <w:rsid w:val="00BD7C73"/>
    <w:rsid w:val="00BE01AD"/>
    <w:rsid w:val="00BE04A5"/>
    <w:rsid w:val="00BE07FB"/>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8D7"/>
    <w:rsid w:val="00BE69BB"/>
    <w:rsid w:val="00BE6CFD"/>
    <w:rsid w:val="00BE6DFC"/>
    <w:rsid w:val="00BE7094"/>
    <w:rsid w:val="00BE7160"/>
    <w:rsid w:val="00BE7455"/>
    <w:rsid w:val="00BE764D"/>
    <w:rsid w:val="00BE780B"/>
    <w:rsid w:val="00BE7B3B"/>
    <w:rsid w:val="00BF01F9"/>
    <w:rsid w:val="00BF0383"/>
    <w:rsid w:val="00BF0A04"/>
    <w:rsid w:val="00BF0A20"/>
    <w:rsid w:val="00BF0C82"/>
    <w:rsid w:val="00BF0D9D"/>
    <w:rsid w:val="00BF0DB5"/>
    <w:rsid w:val="00BF162E"/>
    <w:rsid w:val="00BF191E"/>
    <w:rsid w:val="00BF1E7D"/>
    <w:rsid w:val="00BF1F2E"/>
    <w:rsid w:val="00BF203C"/>
    <w:rsid w:val="00BF22B6"/>
    <w:rsid w:val="00BF23DD"/>
    <w:rsid w:val="00BF24A2"/>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92F"/>
    <w:rsid w:val="00BF5D87"/>
    <w:rsid w:val="00BF5E1E"/>
    <w:rsid w:val="00BF5ECF"/>
    <w:rsid w:val="00BF65CD"/>
    <w:rsid w:val="00BF6E39"/>
    <w:rsid w:val="00BF7016"/>
    <w:rsid w:val="00BF730C"/>
    <w:rsid w:val="00BF759E"/>
    <w:rsid w:val="00BF7E75"/>
    <w:rsid w:val="00BF7F62"/>
    <w:rsid w:val="00C00A4F"/>
    <w:rsid w:val="00C01033"/>
    <w:rsid w:val="00C012F5"/>
    <w:rsid w:val="00C014C4"/>
    <w:rsid w:val="00C01980"/>
    <w:rsid w:val="00C02627"/>
    <w:rsid w:val="00C0287D"/>
    <w:rsid w:val="00C03667"/>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4CD"/>
    <w:rsid w:val="00C06879"/>
    <w:rsid w:val="00C06B28"/>
    <w:rsid w:val="00C06BC8"/>
    <w:rsid w:val="00C06D87"/>
    <w:rsid w:val="00C070BF"/>
    <w:rsid w:val="00C07364"/>
    <w:rsid w:val="00C07BA7"/>
    <w:rsid w:val="00C07BE0"/>
    <w:rsid w:val="00C07EB0"/>
    <w:rsid w:val="00C07EFB"/>
    <w:rsid w:val="00C07F68"/>
    <w:rsid w:val="00C101EC"/>
    <w:rsid w:val="00C10568"/>
    <w:rsid w:val="00C1061F"/>
    <w:rsid w:val="00C1083C"/>
    <w:rsid w:val="00C1090A"/>
    <w:rsid w:val="00C109A6"/>
    <w:rsid w:val="00C11023"/>
    <w:rsid w:val="00C11036"/>
    <w:rsid w:val="00C111ED"/>
    <w:rsid w:val="00C11813"/>
    <w:rsid w:val="00C12492"/>
    <w:rsid w:val="00C12DE9"/>
    <w:rsid w:val="00C1322C"/>
    <w:rsid w:val="00C132C8"/>
    <w:rsid w:val="00C1346B"/>
    <w:rsid w:val="00C134BA"/>
    <w:rsid w:val="00C136AC"/>
    <w:rsid w:val="00C140F7"/>
    <w:rsid w:val="00C14361"/>
    <w:rsid w:val="00C14669"/>
    <w:rsid w:val="00C146B2"/>
    <w:rsid w:val="00C14DD9"/>
    <w:rsid w:val="00C150EB"/>
    <w:rsid w:val="00C1526E"/>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0C9A"/>
    <w:rsid w:val="00C2103F"/>
    <w:rsid w:val="00C210A6"/>
    <w:rsid w:val="00C21349"/>
    <w:rsid w:val="00C21545"/>
    <w:rsid w:val="00C21870"/>
    <w:rsid w:val="00C21915"/>
    <w:rsid w:val="00C219F9"/>
    <w:rsid w:val="00C21AB7"/>
    <w:rsid w:val="00C21D84"/>
    <w:rsid w:val="00C21D9C"/>
    <w:rsid w:val="00C221D5"/>
    <w:rsid w:val="00C22490"/>
    <w:rsid w:val="00C226E8"/>
    <w:rsid w:val="00C23731"/>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7B6"/>
    <w:rsid w:val="00C30824"/>
    <w:rsid w:val="00C30987"/>
    <w:rsid w:val="00C30AFA"/>
    <w:rsid w:val="00C30B58"/>
    <w:rsid w:val="00C30D8E"/>
    <w:rsid w:val="00C30DEB"/>
    <w:rsid w:val="00C30E89"/>
    <w:rsid w:val="00C31358"/>
    <w:rsid w:val="00C31439"/>
    <w:rsid w:val="00C31C12"/>
    <w:rsid w:val="00C31E6E"/>
    <w:rsid w:val="00C324FF"/>
    <w:rsid w:val="00C325C9"/>
    <w:rsid w:val="00C32704"/>
    <w:rsid w:val="00C32969"/>
    <w:rsid w:val="00C32A12"/>
    <w:rsid w:val="00C32AF1"/>
    <w:rsid w:val="00C3322C"/>
    <w:rsid w:val="00C3344C"/>
    <w:rsid w:val="00C34A5D"/>
    <w:rsid w:val="00C34B78"/>
    <w:rsid w:val="00C34D97"/>
    <w:rsid w:val="00C34EAD"/>
    <w:rsid w:val="00C34F0D"/>
    <w:rsid w:val="00C3507E"/>
    <w:rsid w:val="00C35370"/>
    <w:rsid w:val="00C359E1"/>
    <w:rsid w:val="00C35AC0"/>
    <w:rsid w:val="00C35BCB"/>
    <w:rsid w:val="00C35C28"/>
    <w:rsid w:val="00C35FAE"/>
    <w:rsid w:val="00C362EF"/>
    <w:rsid w:val="00C36605"/>
    <w:rsid w:val="00C36B01"/>
    <w:rsid w:val="00C36BCF"/>
    <w:rsid w:val="00C36C82"/>
    <w:rsid w:val="00C37BB6"/>
    <w:rsid w:val="00C37D0B"/>
    <w:rsid w:val="00C37DBE"/>
    <w:rsid w:val="00C40160"/>
    <w:rsid w:val="00C4027A"/>
    <w:rsid w:val="00C402B3"/>
    <w:rsid w:val="00C4077D"/>
    <w:rsid w:val="00C4097C"/>
    <w:rsid w:val="00C40BD7"/>
    <w:rsid w:val="00C40EFB"/>
    <w:rsid w:val="00C40FD6"/>
    <w:rsid w:val="00C41864"/>
    <w:rsid w:val="00C41CD3"/>
    <w:rsid w:val="00C4208C"/>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88E"/>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86"/>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007"/>
    <w:rsid w:val="00C6039F"/>
    <w:rsid w:val="00C60451"/>
    <w:rsid w:val="00C60670"/>
    <w:rsid w:val="00C60737"/>
    <w:rsid w:val="00C60A18"/>
    <w:rsid w:val="00C60A3B"/>
    <w:rsid w:val="00C61126"/>
    <w:rsid w:val="00C61257"/>
    <w:rsid w:val="00C6136E"/>
    <w:rsid w:val="00C617D8"/>
    <w:rsid w:val="00C61968"/>
    <w:rsid w:val="00C61B60"/>
    <w:rsid w:val="00C6361D"/>
    <w:rsid w:val="00C636C4"/>
    <w:rsid w:val="00C63817"/>
    <w:rsid w:val="00C63B82"/>
    <w:rsid w:val="00C63B87"/>
    <w:rsid w:val="00C63BB3"/>
    <w:rsid w:val="00C63C0B"/>
    <w:rsid w:val="00C6414B"/>
    <w:rsid w:val="00C6414E"/>
    <w:rsid w:val="00C642B6"/>
    <w:rsid w:val="00C6479D"/>
    <w:rsid w:val="00C64EA9"/>
    <w:rsid w:val="00C65140"/>
    <w:rsid w:val="00C652F1"/>
    <w:rsid w:val="00C657BB"/>
    <w:rsid w:val="00C65D22"/>
    <w:rsid w:val="00C65D4C"/>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80D"/>
    <w:rsid w:val="00C72389"/>
    <w:rsid w:val="00C72D39"/>
    <w:rsid w:val="00C72E75"/>
    <w:rsid w:val="00C734A5"/>
    <w:rsid w:val="00C7376F"/>
    <w:rsid w:val="00C73B96"/>
    <w:rsid w:val="00C73C80"/>
    <w:rsid w:val="00C73DC6"/>
    <w:rsid w:val="00C73FD8"/>
    <w:rsid w:val="00C74A5B"/>
    <w:rsid w:val="00C74D6F"/>
    <w:rsid w:val="00C74F0C"/>
    <w:rsid w:val="00C74F1F"/>
    <w:rsid w:val="00C756C4"/>
    <w:rsid w:val="00C75A98"/>
    <w:rsid w:val="00C75B01"/>
    <w:rsid w:val="00C75BFB"/>
    <w:rsid w:val="00C75E0F"/>
    <w:rsid w:val="00C7618A"/>
    <w:rsid w:val="00C76228"/>
    <w:rsid w:val="00C762BE"/>
    <w:rsid w:val="00C763B6"/>
    <w:rsid w:val="00C7658F"/>
    <w:rsid w:val="00C765D7"/>
    <w:rsid w:val="00C766E2"/>
    <w:rsid w:val="00C77B9A"/>
    <w:rsid w:val="00C77E35"/>
    <w:rsid w:val="00C80C33"/>
    <w:rsid w:val="00C80F2F"/>
    <w:rsid w:val="00C82E93"/>
    <w:rsid w:val="00C83701"/>
    <w:rsid w:val="00C8378D"/>
    <w:rsid w:val="00C83B22"/>
    <w:rsid w:val="00C845B7"/>
    <w:rsid w:val="00C858A1"/>
    <w:rsid w:val="00C85DD4"/>
    <w:rsid w:val="00C8600E"/>
    <w:rsid w:val="00C86505"/>
    <w:rsid w:val="00C86F92"/>
    <w:rsid w:val="00C8742E"/>
    <w:rsid w:val="00C87484"/>
    <w:rsid w:val="00C874D1"/>
    <w:rsid w:val="00C876B5"/>
    <w:rsid w:val="00C87AF1"/>
    <w:rsid w:val="00C87F98"/>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2E4"/>
    <w:rsid w:val="00C94437"/>
    <w:rsid w:val="00C949F5"/>
    <w:rsid w:val="00C94FBE"/>
    <w:rsid w:val="00C95433"/>
    <w:rsid w:val="00C95448"/>
    <w:rsid w:val="00C955D1"/>
    <w:rsid w:val="00C955EA"/>
    <w:rsid w:val="00C95AB8"/>
    <w:rsid w:val="00C95F0C"/>
    <w:rsid w:val="00C96891"/>
    <w:rsid w:val="00C96993"/>
    <w:rsid w:val="00C96D6C"/>
    <w:rsid w:val="00C96ED9"/>
    <w:rsid w:val="00C96EE5"/>
    <w:rsid w:val="00C97381"/>
    <w:rsid w:val="00C97601"/>
    <w:rsid w:val="00C97657"/>
    <w:rsid w:val="00C97C97"/>
    <w:rsid w:val="00CA0393"/>
    <w:rsid w:val="00CA1166"/>
    <w:rsid w:val="00CA1566"/>
    <w:rsid w:val="00CA1759"/>
    <w:rsid w:val="00CA18A7"/>
    <w:rsid w:val="00CA1A2F"/>
    <w:rsid w:val="00CA1C75"/>
    <w:rsid w:val="00CA1D01"/>
    <w:rsid w:val="00CA1DB7"/>
    <w:rsid w:val="00CA1F0E"/>
    <w:rsid w:val="00CA2A66"/>
    <w:rsid w:val="00CA2AD6"/>
    <w:rsid w:val="00CA2EF4"/>
    <w:rsid w:val="00CA2FBC"/>
    <w:rsid w:val="00CA3229"/>
    <w:rsid w:val="00CA34F9"/>
    <w:rsid w:val="00CA4545"/>
    <w:rsid w:val="00CA4884"/>
    <w:rsid w:val="00CA59B8"/>
    <w:rsid w:val="00CA6653"/>
    <w:rsid w:val="00CA6EE9"/>
    <w:rsid w:val="00CA70BD"/>
    <w:rsid w:val="00CA7385"/>
    <w:rsid w:val="00CA7624"/>
    <w:rsid w:val="00CA77E7"/>
    <w:rsid w:val="00CA7FBB"/>
    <w:rsid w:val="00CA7FE4"/>
    <w:rsid w:val="00CB0480"/>
    <w:rsid w:val="00CB0597"/>
    <w:rsid w:val="00CB0687"/>
    <w:rsid w:val="00CB08DC"/>
    <w:rsid w:val="00CB1691"/>
    <w:rsid w:val="00CB1C0C"/>
    <w:rsid w:val="00CB1C2D"/>
    <w:rsid w:val="00CB1CA5"/>
    <w:rsid w:val="00CB1CC6"/>
    <w:rsid w:val="00CB1FB7"/>
    <w:rsid w:val="00CB2443"/>
    <w:rsid w:val="00CB2579"/>
    <w:rsid w:val="00CB2D0D"/>
    <w:rsid w:val="00CB2F10"/>
    <w:rsid w:val="00CB33B9"/>
    <w:rsid w:val="00CB395E"/>
    <w:rsid w:val="00CB3A8F"/>
    <w:rsid w:val="00CB4229"/>
    <w:rsid w:val="00CB43FE"/>
    <w:rsid w:val="00CB45F8"/>
    <w:rsid w:val="00CB4A05"/>
    <w:rsid w:val="00CB5131"/>
    <w:rsid w:val="00CB5179"/>
    <w:rsid w:val="00CB568D"/>
    <w:rsid w:val="00CB594A"/>
    <w:rsid w:val="00CB5968"/>
    <w:rsid w:val="00CB6A5E"/>
    <w:rsid w:val="00CB6AFC"/>
    <w:rsid w:val="00CB74C3"/>
    <w:rsid w:val="00CB77DC"/>
    <w:rsid w:val="00CB7E6A"/>
    <w:rsid w:val="00CB7ECA"/>
    <w:rsid w:val="00CB7F5E"/>
    <w:rsid w:val="00CC0119"/>
    <w:rsid w:val="00CC0231"/>
    <w:rsid w:val="00CC091C"/>
    <w:rsid w:val="00CC0B00"/>
    <w:rsid w:val="00CC10BA"/>
    <w:rsid w:val="00CC11E1"/>
    <w:rsid w:val="00CC1266"/>
    <w:rsid w:val="00CC13D8"/>
    <w:rsid w:val="00CC18C6"/>
    <w:rsid w:val="00CC1AFD"/>
    <w:rsid w:val="00CC24B4"/>
    <w:rsid w:val="00CC29B3"/>
    <w:rsid w:val="00CC2BDE"/>
    <w:rsid w:val="00CC2F9B"/>
    <w:rsid w:val="00CC31EC"/>
    <w:rsid w:val="00CC38BA"/>
    <w:rsid w:val="00CC3CB9"/>
    <w:rsid w:val="00CC3CFB"/>
    <w:rsid w:val="00CC434A"/>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0E01"/>
    <w:rsid w:val="00CD102F"/>
    <w:rsid w:val="00CD1112"/>
    <w:rsid w:val="00CD1386"/>
    <w:rsid w:val="00CD17F9"/>
    <w:rsid w:val="00CD1A91"/>
    <w:rsid w:val="00CD1F29"/>
    <w:rsid w:val="00CD2779"/>
    <w:rsid w:val="00CD29BA"/>
    <w:rsid w:val="00CD2E4B"/>
    <w:rsid w:val="00CD3AB1"/>
    <w:rsid w:val="00CD3CE5"/>
    <w:rsid w:val="00CD3CEB"/>
    <w:rsid w:val="00CD3F3A"/>
    <w:rsid w:val="00CD406D"/>
    <w:rsid w:val="00CD420A"/>
    <w:rsid w:val="00CD42BB"/>
    <w:rsid w:val="00CD42D7"/>
    <w:rsid w:val="00CD490E"/>
    <w:rsid w:val="00CD4964"/>
    <w:rsid w:val="00CD5284"/>
    <w:rsid w:val="00CD58CA"/>
    <w:rsid w:val="00CD5946"/>
    <w:rsid w:val="00CD5BD2"/>
    <w:rsid w:val="00CD6279"/>
    <w:rsid w:val="00CD63DA"/>
    <w:rsid w:val="00CD6A39"/>
    <w:rsid w:val="00CD6B96"/>
    <w:rsid w:val="00CD6CA0"/>
    <w:rsid w:val="00CD7156"/>
    <w:rsid w:val="00CD71C6"/>
    <w:rsid w:val="00CD7A87"/>
    <w:rsid w:val="00CE00D1"/>
    <w:rsid w:val="00CE035E"/>
    <w:rsid w:val="00CE0C01"/>
    <w:rsid w:val="00CE0F1A"/>
    <w:rsid w:val="00CE12F3"/>
    <w:rsid w:val="00CE1328"/>
    <w:rsid w:val="00CE1BBC"/>
    <w:rsid w:val="00CE1CBE"/>
    <w:rsid w:val="00CE1D3C"/>
    <w:rsid w:val="00CE1F5A"/>
    <w:rsid w:val="00CE209D"/>
    <w:rsid w:val="00CE272F"/>
    <w:rsid w:val="00CE277A"/>
    <w:rsid w:val="00CE2BC5"/>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91E"/>
    <w:rsid w:val="00CE7A9A"/>
    <w:rsid w:val="00CE7BD0"/>
    <w:rsid w:val="00CE7E48"/>
    <w:rsid w:val="00CE7EDB"/>
    <w:rsid w:val="00CF0247"/>
    <w:rsid w:val="00CF036F"/>
    <w:rsid w:val="00CF063E"/>
    <w:rsid w:val="00CF065E"/>
    <w:rsid w:val="00CF0C85"/>
    <w:rsid w:val="00CF12E0"/>
    <w:rsid w:val="00CF19FF"/>
    <w:rsid w:val="00CF1F26"/>
    <w:rsid w:val="00CF1F40"/>
    <w:rsid w:val="00CF26A1"/>
    <w:rsid w:val="00CF2886"/>
    <w:rsid w:val="00CF2ABF"/>
    <w:rsid w:val="00CF2AF3"/>
    <w:rsid w:val="00CF2EBB"/>
    <w:rsid w:val="00CF3444"/>
    <w:rsid w:val="00CF3659"/>
    <w:rsid w:val="00CF3A2B"/>
    <w:rsid w:val="00CF3F6E"/>
    <w:rsid w:val="00CF4C20"/>
    <w:rsid w:val="00CF4F6E"/>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469"/>
    <w:rsid w:val="00D01545"/>
    <w:rsid w:val="00D01806"/>
    <w:rsid w:val="00D018FD"/>
    <w:rsid w:val="00D01B4F"/>
    <w:rsid w:val="00D02183"/>
    <w:rsid w:val="00D02410"/>
    <w:rsid w:val="00D02445"/>
    <w:rsid w:val="00D026E7"/>
    <w:rsid w:val="00D0293F"/>
    <w:rsid w:val="00D02A71"/>
    <w:rsid w:val="00D02C6C"/>
    <w:rsid w:val="00D02F06"/>
    <w:rsid w:val="00D030D5"/>
    <w:rsid w:val="00D03164"/>
    <w:rsid w:val="00D033CA"/>
    <w:rsid w:val="00D038E4"/>
    <w:rsid w:val="00D039FC"/>
    <w:rsid w:val="00D03D23"/>
    <w:rsid w:val="00D0452E"/>
    <w:rsid w:val="00D046ED"/>
    <w:rsid w:val="00D04896"/>
    <w:rsid w:val="00D05416"/>
    <w:rsid w:val="00D05502"/>
    <w:rsid w:val="00D056C0"/>
    <w:rsid w:val="00D05892"/>
    <w:rsid w:val="00D058A3"/>
    <w:rsid w:val="00D05C75"/>
    <w:rsid w:val="00D05F26"/>
    <w:rsid w:val="00D06063"/>
    <w:rsid w:val="00D06084"/>
    <w:rsid w:val="00D06131"/>
    <w:rsid w:val="00D06DE2"/>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FF"/>
    <w:rsid w:val="00D124E5"/>
    <w:rsid w:val="00D12ACC"/>
    <w:rsid w:val="00D12BC8"/>
    <w:rsid w:val="00D13044"/>
    <w:rsid w:val="00D131D0"/>
    <w:rsid w:val="00D13526"/>
    <w:rsid w:val="00D13655"/>
    <w:rsid w:val="00D13749"/>
    <w:rsid w:val="00D14121"/>
    <w:rsid w:val="00D14D48"/>
    <w:rsid w:val="00D14E24"/>
    <w:rsid w:val="00D14EE7"/>
    <w:rsid w:val="00D14F29"/>
    <w:rsid w:val="00D14F40"/>
    <w:rsid w:val="00D15210"/>
    <w:rsid w:val="00D15362"/>
    <w:rsid w:val="00D159F4"/>
    <w:rsid w:val="00D16046"/>
    <w:rsid w:val="00D16623"/>
    <w:rsid w:val="00D16A40"/>
    <w:rsid w:val="00D16DC4"/>
    <w:rsid w:val="00D16DEC"/>
    <w:rsid w:val="00D16E03"/>
    <w:rsid w:val="00D1715D"/>
    <w:rsid w:val="00D1730F"/>
    <w:rsid w:val="00D175A9"/>
    <w:rsid w:val="00D17673"/>
    <w:rsid w:val="00D17A0E"/>
    <w:rsid w:val="00D17F9A"/>
    <w:rsid w:val="00D2011A"/>
    <w:rsid w:val="00D2073F"/>
    <w:rsid w:val="00D20BB8"/>
    <w:rsid w:val="00D214E7"/>
    <w:rsid w:val="00D215CD"/>
    <w:rsid w:val="00D21CA0"/>
    <w:rsid w:val="00D21CD3"/>
    <w:rsid w:val="00D21E8A"/>
    <w:rsid w:val="00D225F4"/>
    <w:rsid w:val="00D2267C"/>
    <w:rsid w:val="00D22895"/>
    <w:rsid w:val="00D22A41"/>
    <w:rsid w:val="00D23005"/>
    <w:rsid w:val="00D2333E"/>
    <w:rsid w:val="00D23C4B"/>
    <w:rsid w:val="00D23D0E"/>
    <w:rsid w:val="00D24D9F"/>
    <w:rsid w:val="00D255E1"/>
    <w:rsid w:val="00D25604"/>
    <w:rsid w:val="00D25B8C"/>
    <w:rsid w:val="00D26691"/>
    <w:rsid w:val="00D26FC2"/>
    <w:rsid w:val="00D270B3"/>
    <w:rsid w:val="00D27135"/>
    <w:rsid w:val="00D2725B"/>
    <w:rsid w:val="00D27B5B"/>
    <w:rsid w:val="00D27FDA"/>
    <w:rsid w:val="00D30DFC"/>
    <w:rsid w:val="00D31168"/>
    <w:rsid w:val="00D31D2C"/>
    <w:rsid w:val="00D3264A"/>
    <w:rsid w:val="00D32A6E"/>
    <w:rsid w:val="00D32E8E"/>
    <w:rsid w:val="00D33354"/>
    <w:rsid w:val="00D3347E"/>
    <w:rsid w:val="00D33742"/>
    <w:rsid w:val="00D33F14"/>
    <w:rsid w:val="00D34079"/>
    <w:rsid w:val="00D34502"/>
    <w:rsid w:val="00D345C2"/>
    <w:rsid w:val="00D34734"/>
    <w:rsid w:val="00D34820"/>
    <w:rsid w:val="00D3542A"/>
    <w:rsid w:val="00D35677"/>
    <w:rsid w:val="00D35F5A"/>
    <w:rsid w:val="00D3614C"/>
    <w:rsid w:val="00D3659C"/>
    <w:rsid w:val="00D3697A"/>
    <w:rsid w:val="00D370E5"/>
    <w:rsid w:val="00D37164"/>
    <w:rsid w:val="00D37659"/>
    <w:rsid w:val="00D37C02"/>
    <w:rsid w:val="00D37C11"/>
    <w:rsid w:val="00D37D9C"/>
    <w:rsid w:val="00D37DE1"/>
    <w:rsid w:val="00D40641"/>
    <w:rsid w:val="00D40820"/>
    <w:rsid w:val="00D40DB3"/>
    <w:rsid w:val="00D40DE9"/>
    <w:rsid w:val="00D40DF5"/>
    <w:rsid w:val="00D41403"/>
    <w:rsid w:val="00D41678"/>
    <w:rsid w:val="00D41FB8"/>
    <w:rsid w:val="00D42003"/>
    <w:rsid w:val="00D42320"/>
    <w:rsid w:val="00D425C2"/>
    <w:rsid w:val="00D42E52"/>
    <w:rsid w:val="00D43310"/>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73B"/>
    <w:rsid w:val="00D47C8E"/>
    <w:rsid w:val="00D47D53"/>
    <w:rsid w:val="00D47FF7"/>
    <w:rsid w:val="00D500BD"/>
    <w:rsid w:val="00D503C0"/>
    <w:rsid w:val="00D508D4"/>
    <w:rsid w:val="00D50917"/>
    <w:rsid w:val="00D51001"/>
    <w:rsid w:val="00D5135F"/>
    <w:rsid w:val="00D519BB"/>
    <w:rsid w:val="00D51DD0"/>
    <w:rsid w:val="00D5273C"/>
    <w:rsid w:val="00D532EB"/>
    <w:rsid w:val="00D53636"/>
    <w:rsid w:val="00D536EF"/>
    <w:rsid w:val="00D538D4"/>
    <w:rsid w:val="00D538D8"/>
    <w:rsid w:val="00D54DA7"/>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C91"/>
    <w:rsid w:val="00D60E1B"/>
    <w:rsid w:val="00D60FA5"/>
    <w:rsid w:val="00D610F3"/>
    <w:rsid w:val="00D6110B"/>
    <w:rsid w:val="00D61148"/>
    <w:rsid w:val="00D6183E"/>
    <w:rsid w:val="00D619CF"/>
    <w:rsid w:val="00D61ABC"/>
    <w:rsid w:val="00D61BDD"/>
    <w:rsid w:val="00D61CA4"/>
    <w:rsid w:val="00D620D0"/>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28A"/>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782D"/>
    <w:rsid w:val="00D778F6"/>
    <w:rsid w:val="00D779E9"/>
    <w:rsid w:val="00D77C22"/>
    <w:rsid w:val="00D77C87"/>
    <w:rsid w:val="00D77DA6"/>
    <w:rsid w:val="00D80648"/>
    <w:rsid w:val="00D809C1"/>
    <w:rsid w:val="00D80B5C"/>
    <w:rsid w:val="00D80D2C"/>
    <w:rsid w:val="00D80DD3"/>
    <w:rsid w:val="00D81894"/>
    <w:rsid w:val="00D82181"/>
    <w:rsid w:val="00D821C9"/>
    <w:rsid w:val="00D8224C"/>
    <w:rsid w:val="00D824DF"/>
    <w:rsid w:val="00D82A76"/>
    <w:rsid w:val="00D82B60"/>
    <w:rsid w:val="00D82C6F"/>
    <w:rsid w:val="00D82E0F"/>
    <w:rsid w:val="00D83191"/>
    <w:rsid w:val="00D831F1"/>
    <w:rsid w:val="00D8336B"/>
    <w:rsid w:val="00D835C6"/>
    <w:rsid w:val="00D835CD"/>
    <w:rsid w:val="00D83BD4"/>
    <w:rsid w:val="00D83BFB"/>
    <w:rsid w:val="00D8419E"/>
    <w:rsid w:val="00D841D6"/>
    <w:rsid w:val="00D84410"/>
    <w:rsid w:val="00D84DD7"/>
    <w:rsid w:val="00D854F7"/>
    <w:rsid w:val="00D86022"/>
    <w:rsid w:val="00D8613A"/>
    <w:rsid w:val="00D862B0"/>
    <w:rsid w:val="00D86459"/>
    <w:rsid w:val="00D8699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AAC"/>
    <w:rsid w:val="00D90BFB"/>
    <w:rsid w:val="00D910FE"/>
    <w:rsid w:val="00D911CA"/>
    <w:rsid w:val="00D9150D"/>
    <w:rsid w:val="00D91CEB"/>
    <w:rsid w:val="00D91F7E"/>
    <w:rsid w:val="00D9209C"/>
    <w:rsid w:val="00D920D6"/>
    <w:rsid w:val="00D921BE"/>
    <w:rsid w:val="00D921DC"/>
    <w:rsid w:val="00D92719"/>
    <w:rsid w:val="00D92B1C"/>
    <w:rsid w:val="00D931C3"/>
    <w:rsid w:val="00D93CC6"/>
    <w:rsid w:val="00D93E1C"/>
    <w:rsid w:val="00D943AD"/>
    <w:rsid w:val="00D94F7E"/>
    <w:rsid w:val="00D9517F"/>
    <w:rsid w:val="00D9525C"/>
    <w:rsid w:val="00D95B90"/>
    <w:rsid w:val="00D972DF"/>
    <w:rsid w:val="00D9746A"/>
    <w:rsid w:val="00D97B01"/>
    <w:rsid w:val="00D97C41"/>
    <w:rsid w:val="00DA0378"/>
    <w:rsid w:val="00DA0680"/>
    <w:rsid w:val="00DA07B0"/>
    <w:rsid w:val="00DA09FE"/>
    <w:rsid w:val="00DA0CF1"/>
    <w:rsid w:val="00DA0D82"/>
    <w:rsid w:val="00DA0F6A"/>
    <w:rsid w:val="00DA1542"/>
    <w:rsid w:val="00DA172A"/>
    <w:rsid w:val="00DA1753"/>
    <w:rsid w:val="00DA1F6B"/>
    <w:rsid w:val="00DA1F8E"/>
    <w:rsid w:val="00DA25CA"/>
    <w:rsid w:val="00DA2779"/>
    <w:rsid w:val="00DA2863"/>
    <w:rsid w:val="00DA2A2F"/>
    <w:rsid w:val="00DA2BA1"/>
    <w:rsid w:val="00DA2D38"/>
    <w:rsid w:val="00DA41DF"/>
    <w:rsid w:val="00DA42A8"/>
    <w:rsid w:val="00DA49C5"/>
    <w:rsid w:val="00DA4A20"/>
    <w:rsid w:val="00DA4F0F"/>
    <w:rsid w:val="00DA5902"/>
    <w:rsid w:val="00DA5D32"/>
    <w:rsid w:val="00DA6459"/>
    <w:rsid w:val="00DA64FC"/>
    <w:rsid w:val="00DA6961"/>
    <w:rsid w:val="00DA6A1D"/>
    <w:rsid w:val="00DA6F2A"/>
    <w:rsid w:val="00DA70A2"/>
    <w:rsid w:val="00DA75D8"/>
    <w:rsid w:val="00DA7A4B"/>
    <w:rsid w:val="00DA7ACC"/>
    <w:rsid w:val="00DB0249"/>
    <w:rsid w:val="00DB04ED"/>
    <w:rsid w:val="00DB0F93"/>
    <w:rsid w:val="00DB142C"/>
    <w:rsid w:val="00DB17F5"/>
    <w:rsid w:val="00DB19B1"/>
    <w:rsid w:val="00DB1E2A"/>
    <w:rsid w:val="00DB230F"/>
    <w:rsid w:val="00DB278D"/>
    <w:rsid w:val="00DB2A8D"/>
    <w:rsid w:val="00DB2AD1"/>
    <w:rsid w:val="00DB2F5C"/>
    <w:rsid w:val="00DB38A0"/>
    <w:rsid w:val="00DB3C59"/>
    <w:rsid w:val="00DB3CBC"/>
    <w:rsid w:val="00DB4024"/>
    <w:rsid w:val="00DB4162"/>
    <w:rsid w:val="00DB49DE"/>
    <w:rsid w:val="00DB4BD2"/>
    <w:rsid w:val="00DB4EA5"/>
    <w:rsid w:val="00DB507E"/>
    <w:rsid w:val="00DB5230"/>
    <w:rsid w:val="00DB56EC"/>
    <w:rsid w:val="00DB571D"/>
    <w:rsid w:val="00DB59FD"/>
    <w:rsid w:val="00DB5A9B"/>
    <w:rsid w:val="00DB5C10"/>
    <w:rsid w:val="00DB5CCA"/>
    <w:rsid w:val="00DB60EF"/>
    <w:rsid w:val="00DB62AD"/>
    <w:rsid w:val="00DB6631"/>
    <w:rsid w:val="00DB67A2"/>
    <w:rsid w:val="00DB690A"/>
    <w:rsid w:val="00DB6E34"/>
    <w:rsid w:val="00DB6FB9"/>
    <w:rsid w:val="00DB7354"/>
    <w:rsid w:val="00DB768E"/>
    <w:rsid w:val="00DB79DF"/>
    <w:rsid w:val="00DB79E5"/>
    <w:rsid w:val="00DB7B81"/>
    <w:rsid w:val="00DB7BC4"/>
    <w:rsid w:val="00DC02B2"/>
    <w:rsid w:val="00DC04E1"/>
    <w:rsid w:val="00DC0622"/>
    <w:rsid w:val="00DC12E8"/>
    <w:rsid w:val="00DC1A8B"/>
    <w:rsid w:val="00DC1D59"/>
    <w:rsid w:val="00DC206C"/>
    <w:rsid w:val="00DC228D"/>
    <w:rsid w:val="00DC2482"/>
    <w:rsid w:val="00DC25CF"/>
    <w:rsid w:val="00DC2C7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7E8"/>
    <w:rsid w:val="00DC4B81"/>
    <w:rsid w:val="00DC4B93"/>
    <w:rsid w:val="00DC4D5A"/>
    <w:rsid w:val="00DC50C6"/>
    <w:rsid w:val="00DC5F11"/>
    <w:rsid w:val="00DC5FAE"/>
    <w:rsid w:val="00DC62BC"/>
    <w:rsid w:val="00DC6901"/>
    <w:rsid w:val="00DC6A43"/>
    <w:rsid w:val="00DC6BD0"/>
    <w:rsid w:val="00DC6C10"/>
    <w:rsid w:val="00DC71F7"/>
    <w:rsid w:val="00DC7205"/>
    <w:rsid w:val="00DC7231"/>
    <w:rsid w:val="00DC787B"/>
    <w:rsid w:val="00DC78B2"/>
    <w:rsid w:val="00DD09DC"/>
    <w:rsid w:val="00DD0AFA"/>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8F4"/>
    <w:rsid w:val="00DD5A6E"/>
    <w:rsid w:val="00DD5C06"/>
    <w:rsid w:val="00DD5D1D"/>
    <w:rsid w:val="00DD5DD0"/>
    <w:rsid w:val="00DD63FD"/>
    <w:rsid w:val="00DD6683"/>
    <w:rsid w:val="00DD6ACB"/>
    <w:rsid w:val="00DD6E3B"/>
    <w:rsid w:val="00DD70A7"/>
    <w:rsid w:val="00DD7238"/>
    <w:rsid w:val="00DD7243"/>
    <w:rsid w:val="00DD735B"/>
    <w:rsid w:val="00DD75DF"/>
    <w:rsid w:val="00DD7833"/>
    <w:rsid w:val="00DE03C3"/>
    <w:rsid w:val="00DE07DE"/>
    <w:rsid w:val="00DE0987"/>
    <w:rsid w:val="00DE09EA"/>
    <w:rsid w:val="00DE0E1F"/>
    <w:rsid w:val="00DE14DB"/>
    <w:rsid w:val="00DE1BB0"/>
    <w:rsid w:val="00DE20CE"/>
    <w:rsid w:val="00DE27B9"/>
    <w:rsid w:val="00DE291C"/>
    <w:rsid w:val="00DE3063"/>
    <w:rsid w:val="00DE31B5"/>
    <w:rsid w:val="00DE3281"/>
    <w:rsid w:val="00DE32BD"/>
    <w:rsid w:val="00DE4C6A"/>
    <w:rsid w:val="00DE4F04"/>
    <w:rsid w:val="00DE522B"/>
    <w:rsid w:val="00DE5C5D"/>
    <w:rsid w:val="00DE710A"/>
    <w:rsid w:val="00DE7307"/>
    <w:rsid w:val="00DE79CA"/>
    <w:rsid w:val="00DE7F6D"/>
    <w:rsid w:val="00DF04F9"/>
    <w:rsid w:val="00DF0B12"/>
    <w:rsid w:val="00DF0C0A"/>
    <w:rsid w:val="00DF11CA"/>
    <w:rsid w:val="00DF169D"/>
    <w:rsid w:val="00DF1784"/>
    <w:rsid w:val="00DF1853"/>
    <w:rsid w:val="00DF19FE"/>
    <w:rsid w:val="00DF2132"/>
    <w:rsid w:val="00DF2161"/>
    <w:rsid w:val="00DF21D2"/>
    <w:rsid w:val="00DF2488"/>
    <w:rsid w:val="00DF254F"/>
    <w:rsid w:val="00DF26F1"/>
    <w:rsid w:val="00DF27D5"/>
    <w:rsid w:val="00DF2866"/>
    <w:rsid w:val="00DF2D87"/>
    <w:rsid w:val="00DF2EF3"/>
    <w:rsid w:val="00DF334D"/>
    <w:rsid w:val="00DF37D5"/>
    <w:rsid w:val="00DF413F"/>
    <w:rsid w:val="00DF41F4"/>
    <w:rsid w:val="00DF439C"/>
    <w:rsid w:val="00DF44B4"/>
    <w:rsid w:val="00DF4642"/>
    <w:rsid w:val="00DF4993"/>
    <w:rsid w:val="00DF4B20"/>
    <w:rsid w:val="00DF4CB9"/>
    <w:rsid w:val="00DF4E4F"/>
    <w:rsid w:val="00DF4E6A"/>
    <w:rsid w:val="00DF52EB"/>
    <w:rsid w:val="00DF5489"/>
    <w:rsid w:val="00DF54C2"/>
    <w:rsid w:val="00DF5538"/>
    <w:rsid w:val="00DF58D4"/>
    <w:rsid w:val="00DF5DCE"/>
    <w:rsid w:val="00DF5FCB"/>
    <w:rsid w:val="00DF67BA"/>
    <w:rsid w:val="00DF68B6"/>
    <w:rsid w:val="00DF6EC5"/>
    <w:rsid w:val="00DF7419"/>
    <w:rsid w:val="00DF7628"/>
    <w:rsid w:val="00DF7CB7"/>
    <w:rsid w:val="00DF7EFB"/>
    <w:rsid w:val="00E00725"/>
    <w:rsid w:val="00E008B2"/>
    <w:rsid w:val="00E00B08"/>
    <w:rsid w:val="00E00D33"/>
    <w:rsid w:val="00E011D4"/>
    <w:rsid w:val="00E02018"/>
    <w:rsid w:val="00E02965"/>
    <w:rsid w:val="00E02C14"/>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E91"/>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386A"/>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9B8"/>
    <w:rsid w:val="00E17C6D"/>
    <w:rsid w:val="00E17F95"/>
    <w:rsid w:val="00E202D0"/>
    <w:rsid w:val="00E2047C"/>
    <w:rsid w:val="00E204C3"/>
    <w:rsid w:val="00E20680"/>
    <w:rsid w:val="00E20C81"/>
    <w:rsid w:val="00E214EE"/>
    <w:rsid w:val="00E21688"/>
    <w:rsid w:val="00E22111"/>
    <w:rsid w:val="00E222FC"/>
    <w:rsid w:val="00E223D9"/>
    <w:rsid w:val="00E2263F"/>
    <w:rsid w:val="00E228B9"/>
    <w:rsid w:val="00E228F3"/>
    <w:rsid w:val="00E22AC1"/>
    <w:rsid w:val="00E22CB9"/>
    <w:rsid w:val="00E22F11"/>
    <w:rsid w:val="00E23278"/>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752"/>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4B4"/>
    <w:rsid w:val="00E34CB6"/>
    <w:rsid w:val="00E34D35"/>
    <w:rsid w:val="00E3515A"/>
    <w:rsid w:val="00E3585C"/>
    <w:rsid w:val="00E35F9D"/>
    <w:rsid w:val="00E35FED"/>
    <w:rsid w:val="00E3606E"/>
    <w:rsid w:val="00E368B6"/>
    <w:rsid w:val="00E36E2C"/>
    <w:rsid w:val="00E36ECB"/>
    <w:rsid w:val="00E3707E"/>
    <w:rsid w:val="00E371AD"/>
    <w:rsid w:val="00E37291"/>
    <w:rsid w:val="00E372D6"/>
    <w:rsid w:val="00E37602"/>
    <w:rsid w:val="00E37C0C"/>
    <w:rsid w:val="00E4061B"/>
    <w:rsid w:val="00E40BC1"/>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3F81"/>
    <w:rsid w:val="00E450C1"/>
    <w:rsid w:val="00E4522B"/>
    <w:rsid w:val="00E4591C"/>
    <w:rsid w:val="00E4630A"/>
    <w:rsid w:val="00E46901"/>
    <w:rsid w:val="00E469DD"/>
    <w:rsid w:val="00E46C23"/>
    <w:rsid w:val="00E473E7"/>
    <w:rsid w:val="00E47A98"/>
    <w:rsid w:val="00E47D1E"/>
    <w:rsid w:val="00E50111"/>
    <w:rsid w:val="00E506E9"/>
    <w:rsid w:val="00E50BDA"/>
    <w:rsid w:val="00E50CB1"/>
    <w:rsid w:val="00E51001"/>
    <w:rsid w:val="00E513DD"/>
    <w:rsid w:val="00E5145C"/>
    <w:rsid w:val="00E514AA"/>
    <w:rsid w:val="00E5164B"/>
    <w:rsid w:val="00E516F2"/>
    <w:rsid w:val="00E51954"/>
    <w:rsid w:val="00E51A6C"/>
    <w:rsid w:val="00E52159"/>
    <w:rsid w:val="00E52360"/>
    <w:rsid w:val="00E52857"/>
    <w:rsid w:val="00E5300E"/>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442"/>
    <w:rsid w:val="00E57739"/>
    <w:rsid w:val="00E57BBE"/>
    <w:rsid w:val="00E57DCD"/>
    <w:rsid w:val="00E605ED"/>
    <w:rsid w:val="00E60B1F"/>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4EB"/>
    <w:rsid w:val="00E70842"/>
    <w:rsid w:val="00E70A71"/>
    <w:rsid w:val="00E70F61"/>
    <w:rsid w:val="00E712F5"/>
    <w:rsid w:val="00E7175A"/>
    <w:rsid w:val="00E71BF1"/>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E98"/>
    <w:rsid w:val="00E74FC7"/>
    <w:rsid w:val="00E75FFA"/>
    <w:rsid w:val="00E76018"/>
    <w:rsid w:val="00E7623A"/>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D71"/>
    <w:rsid w:val="00E83EBA"/>
    <w:rsid w:val="00E84126"/>
    <w:rsid w:val="00E84532"/>
    <w:rsid w:val="00E84542"/>
    <w:rsid w:val="00E84621"/>
    <w:rsid w:val="00E846AF"/>
    <w:rsid w:val="00E856DD"/>
    <w:rsid w:val="00E85A14"/>
    <w:rsid w:val="00E85B5B"/>
    <w:rsid w:val="00E85D3D"/>
    <w:rsid w:val="00E864BC"/>
    <w:rsid w:val="00E86D91"/>
    <w:rsid w:val="00E86F02"/>
    <w:rsid w:val="00E87202"/>
    <w:rsid w:val="00E87347"/>
    <w:rsid w:val="00E87B3F"/>
    <w:rsid w:val="00E903BB"/>
    <w:rsid w:val="00E904D3"/>
    <w:rsid w:val="00E904DB"/>
    <w:rsid w:val="00E90569"/>
    <w:rsid w:val="00E9072E"/>
    <w:rsid w:val="00E908B6"/>
    <w:rsid w:val="00E90920"/>
    <w:rsid w:val="00E910FD"/>
    <w:rsid w:val="00E915BF"/>
    <w:rsid w:val="00E9176C"/>
    <w:rsid w:val="00E92BD6"/>
    <w:rsid w:val="00E92DEA"/>
    <w:rsid w:val="00E92E5A"/>
    <w:rsid w:val="00E93029"/>
    <w:rsid w:val="00E9381A"/>
    <w:rsid w:val="00E93D98"/>
    <w:rsid w:val="00E9404C"/>
    <w:rsid w:val="00E95021"/>
    <w:rsid w:val="00E95025"/>
    <w:rsid w:val="00E95227"/>
    <w:rsid w:val="00E95576"/>
    <w:rsid w:val="00E958A6"/>
    <w:rsid w:val="00E9636B"/>
    <w:rsid w:val="00E96576"/>
    <w:rsid w:val="00E966BB"/>
    <w:rsid w:val="00E96BFE"/>
    <w:rsid w:val="00E96D09"/>
    <w:rsid w:val="00E96FED"/>
    <w:rsid w:val="00E97776"/>
    <w:rsid w:val="00E979FE"/>
    <w:rsid w:val="00E97F56"/>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53A"/>
    <w:rsid w:val="00EA37C0"/>
    <w:rsid w:val="00EA38E6"/>
    <w:rsid w:val="00EA397A"/>
    <w:rsid w:val="00EA3AB0"/>
    <w:rsid w:val="00EA3AED"/>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061A"/>
    <w:rsid w:val="00EB0A9F"/>
    <w:rsid w:val="00EB10F3"/>
    <w:rsid w:val="00EB1712"/>
    <w:rsid w:val="00EB1804"/>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6D71"/>
    <w:rsid w:val="00EB7038"/>
    <w:rsid w:val="00EB74D6"/>
    <w:rsid w:val="00EB7608"/>
    <w:rsid w:val="00EB760C"/>
    <w:rsid w:val="00EC07D1"/>
    <w:rsid w:val="00EC08F4"/>
    <w:rsid w:val="00EC0A69"/>
    <w:rsid w:val="00EC0D4A"/>
    <w:rsid w:val="00EC160C"/>
    <w:rsid w:val="00EC1A00"/>
    <w:rsid w:val="00EC1C96"/>
    <w:rsid w:val="00EC1D38"/>
    <w:rsid w:val="00EC303E"/>
    <w:rsid w:val="00EC3971"/>
    <w:rsid w:val="00EC39A2"/>
    <w:rsid w:val="00EC4250"/>
    <w:rsid w:val="00EC446D"/>
    <w:rsid w:val="00EC483B"/>
    <w:rsid w:val="00EC4911"/>
    <w:rsid w:val="00EC50C9"/>
    <w:rsid w:val="00EC51B4"/>
    <w:rsid w:val="00EC5523"/>
    <w:rsid w:val="00EC563C"/>
    <w:rsid w:val="00EC5C13"/>
    <w:rsid w:val="00EC5C28"/>
    <w:rsid w:val="00EC5EE0"/>
    <w:rsid w:val="00EC5FDC"/>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6E6"/>
    <w:rsid w:val="00ED2A41"/>
    <w:rsid w:val="00ED2EB8"/>
    <w:rsid w:val="00ED34F6"/>
    <w:rsid w:val="00ED35C0"/>
    <w:rsid w:val="00ED3758"/>
    <w:rsid w:val="00ED3911"/>
    <w:rsid w:val="00ED3DA0"/>
    <w:rsid w:val="00ED3FC6"/>
    <w:rsid w:val="00ED42F0"/>
    <w:rsid w:val="00ED477D"/>
    <w:rsid w:val="00ED47B6"/>
    <w:rsid w:val="00ED4E4B"/>
    <w:rsid w:val="00ED4F76"/>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5B"/>
    <w:rsid w:val="00EE2D15"/>
    <w:rsid w:val="00EE32D8"/>
    <w:rsid w:val="00EE36B2"/>
    <w:rsid w:val="00EE3A69"/>
    <w:rsid w:val="00EE3D13"/>
    <w:rsid w:val="00EE3D35"/>
    <w:rsid w:val="00EE3EBB"/>
    <w:rsid w:val="00EE43E9"/>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28F"/>
    <w:rsid w:val="00EF14F8"/>
    <w:rsid w:val="00EF1BF6"/>
    <w:rsid w:val="00EF202A"/>
    <w:rsid w:val="00EF2E05"/>
    <w:rsid w:val="00EF344F"/>
    <w:rsid w:val="00EF3458"/>
    <w:rsid w:val="00EF373E"/>
    <w:rsid w:val="00EF3989"/>
    <w:rsid w:val="00EF3C4B"/>
    <w:rsid w:val="00EF3D3F"/>
    <w:rsid w:val="00EF3E18"/>
    <w:rsid w:val="00EF3F56"/>
    <w:rsid w:val="00EF430B"/>
    <w:rsid w:val="00EF460B"/>
    <w:rsid w:val="00EF496F"/>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A49"/>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D17"/>
    <w:rsid w:val="00F050CF"/>
    <w:rsid w:val="00F056C8"/>
    <w:rsid w:val="00F05A31"/>
    <w:rsid w:val="00F05C62"/>
    <w:rsid w:val="00F05EE8"/>
    <w:rsid w:val="00F06236"/>
    <w:rsid w:val="00F06508"/>
    <w:rsid w:val="00F065AE"/>
    <w:rsid w:val="00F0669A"/>
    <w:rsid w:val="00F068E6"/>
    <w:rsid w:val="00F07639"/>
    <w:rsid w:val="00F076EE"/>
    <w:rsid w:val="00F078A2"/>
    <w:rsid w:val="00F078CD"/>
    <w:rsid w:val="00F07A4A"/>
    <w:rsid w:val="00F07ADB"/>
    <w:rsid w:val="00F10954"/>
    <w:rsid w:val="00F10C9A"/>
    <w:rsid w:val="00F10DCE"/>
    <w:rsid w:val="00F11097"/>
    <w:rsid w:val="00F11189"/>
    <w:rsid w:val="00F11349"/>
    <w:rsid w:val="00F11738"/>
    <w:rsid w:val="00F1181C"/>
    <w:rsid w:val="00F11892"/>
    <w:rsid w:val="00F11CCD"/>
    <w:rsid w:val="00F12357"/>
    <w:rsid w:val="00F124C4"/>
    <w:rsid w:val="00F128E3"/>
    <w:rsid w:val="00F12D17"/>
    <w:rsid w:val="00F12FE6"/>
    <w:rsid w:val="00F1300C"/>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2B1"/>
    <w:rsid w:val="00F16698"/>
    <w:rsid w:val="00F169D7"/>
    <w:rsid w:val="00F17128"/>
    <w:rsid w:val="00F1756F"/>
    <w:rsid w:val="00F204AA"/>
    <w:rsid w:val="00F20DF0"/>
    <w:rsid w:val="00F210A1"/>
    <w:rsid w:val="00F21378"/>
    <w:rsid w:val="00F21940"/>
    <w:rsid w:val="00F21A36"/>
    <w:rsid w:val="00F21E4C"/>
    <w:rsid w:val="00F21F1B"/>
    <w:rsid w:val="00F21F38"/>
    <w:rsid w:val="00F2284B"/>
    <w:rsid w:val="00F22851"/>
    <w:rsid w:val="00F229EB"/>
    <w:rsid w:val="00F22A98"/>
    <w:rsid w:val="00F233FC"/>
    <w:rsid w:val="00F23E78"/>
    <w:rsid w:val="00F23EA0"/>
    <w:rsid w:val="00F24333"/>
    <w:rsid w:val="00F247B0"/>
    <w:rsid w:val="00F247C5"/>
    <w:rsid w:val="00F248B9"/>
    <w:rsid w:val="00F24944"/>
    <w:rsid w:val="00F24C06"/>
    <w:rsid w:val="00F24DD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2C5"/>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470"/>
    <w:rsid w:val="00F3465B"/>
    <w:rsid w:val="00F34A54"/>
    <w:rsid w:val="00F34EAC"/>
    <w:rsid w:val="00F3523F"/>
    <w:rsid w:val="00F35840"/>
    <w:rsid w:val="00F3585E"/>
    <w:rsid w:val="00F35D9B"/>
    <w:rsid w:val="00F35FDF"/>
    <w:rsid w:val="00F364BB"/>
    <w:rsid w:val="00F368D7"/>
    <w:rsid w:val="00F36B16"/>
    <w:rsid w:val="00F36C78"/>
    <w:rsid w:val="00F375AE"/>
    <w:rsid w:val="00F376E5"/>
    <w:rsid w:val="00F37B7C"/>
    <w:rsid w:val="00F40403"/>
    <w:rsid w:val="00F40AB4"/>
    <w:rsid w:val="00F41112"/>
    <w:rsid w:val="00F411B4"/>
    <w:rsid w:val="00F413B4"/>
    <w:rsid w:val="00F41594"/>
    <w:rsid w:val="00F4185B"/>
    <w:rsid w:val="00F418D3"/>
    <w:rsid w:val="00F41B0E"/>
    <w:rsid w:val="00F42107"/>
    <w:rsid w:val="00F42A49"/>
    <w:rsid w:val="00F42A7A"/>
    <w:rsid w:val="00F42EFD"/>
    <w:rsid w:val="00F43039"/>
    <w:rsid w:val="00F440C9"/>
    <w:rsid w:val="00F440EE"/>
    <w:rsid w:val="00F443DA"/>
    <w:rsid w:val="00F446C7"/>
    <w:rsid w:val="00F44818"/>
    <w:rsid w:val="00F44E19"/>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7ED"/>
    <w:rsid w:val="00F5592B"/>
    <w:rsid w:val="00F55E20"/>
    <w:rsid w:val="00F560C2"/>
    <w:rsid w:val="00F560F9"/>
    <w:rsid w:val="00F56360"/>
    <w:rsid w:val="00F568C1"/>
    <w:rsid w:val="00F569C8"/>
    <w:rsid w:val="00F56C33"/>
    <w:rsid w:val="00F56D14"/>
    <w:rsid w:val="00F56D6F"/>
    <w:rsid w:val="00F56DE0"/>
    <w:rsid w:val="00F56FD2"/>
    <w:rsid w:val="00F57133"/>
    <w:rsid w:val="00F5713F"/>
    <w:rsid w:val="00F5764A"/>
    <w:rsid w:val="00F57931"/>
    <w:rsid w:val="00F57C2E"/>
    <w:rsid w:val="00F60154"/>
    <w:rsid w:val="00F60202"/>
    <w:rsid w:val="00F60599"/>
    <w:rsid w:val="00F60818"/>
    <w:rsid w:val="00F6092F"/>
    <w:rsid w:val="00F60AB8"/>
    <w:rsid w:val="00F60BCE"/>
    <w:rsid w:val="00F6141B"/>
    <w:rsid w:val="00F6158A"/>
    <w:rsid w:val="00F619F6"/>
    <w:rsid w:val="00F61ADE"/>
    <w:rsid w:val="00F62154"/>
    <w:rsid w:val="00F62FAC"/>
    <w:rsid w:val="00F6308E"/>
    <w:rsid w:val="00F630AA"/>
    <w:rsid w:val="00F6337E"/>
    <w:rsid w:val="00F63E68"/>
    <w:rsid w:val="00F63EC8"/>
    <w:rsid w:val="00F640CB"/>
    <w:rsid w:val="00F6440A"/>
    <w:rsid w:val="00F64AC8"/>
    <w:rsid w:val="00F64D45"/>
    <w:rsid w:val="00F64D52"/>
    <w:rsid w:val="00F64F51"/>
    <w:rsid w:val="00F652DA"/>
    <w:rsid w:val="00F65345"/>
    <w:rsid w:val="00F655CD"/>
    <w:rsid w:val="00F65679"/>
    <w:rsid w:val="00F658E4"/>
    <w:rsid w:val="00F65936"/>
    <w:rsid w:val="00F65C86"/>
    <w:rsid w:val="00F66384"/>
    <w:rsid w:val="00F663C4"/>
    <w:rsid w:val="00F6666A"/>
    <w:rsid w:val="00F667EF"/>
    <w:rsid w:val="00F66E05"/>
    <w:rsid w:val="00F67155"/>
    <w:rsid w:val="00F672D7"/>
    <w:rsid w:val="00F674E3"/>
    <w:rsid w:val="00F6766A"/>
    <w:rsid w:val="00F67C84"/>
    <w:rsid w:val="00F700B6"/>
    <w:rsid w:val="00F7012D"/>
    <w:rsid w:val="00F7061C"/>
    <w:rsid w:val="00F70890"/>
    <w:rsid w:val="00F7215C"/>
    <w:rsid w:val="00F72873"/>
    <w:rsid w:val="00F72A89"/>
    <w:rsid w:val="00F72CD7"/>
    <w:rsid w:val="00F72DC1"/>
    <w:rsid w:val="00F7300D"/>
    <w:rsid w:val="00F731FF"/>
    <w:rsid w:val="00F733F4"/>
    <w:rsid w:val="00F73B13"/>
    <w:rsid w:val="00F73E79"/>
    <w:rsid w:val="00F73F66"/>
    <w:rsid w:val="00F7456A"/>
    <w:rsid w:val="00F74B84"/>
    <w:rsid w:val="00F74CA7"/>
    <w:rsid w:val="00F74D16"/>
    <w:rsid w:val="00F74E3B"/>
    <w:rsid w:val="00F751BE"/>
    <w:rsid w:val="00F75210"/>
    <w:rsid w:val="00F75223"/>
    <w:rsid w:val="00F75694"/>
    <w:rsid w:val="00F75E2C"/>
    <w:rsid w:val="00F760EE"/>
    <w:rsid w:val="00F76223"/>
    <w:rsid w:val="00F76B07"/>
    <w:rsid w:val="00F76D9B"/>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2FA0"/>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0EC1"/>
    <w:rsid w:val="00F9198D"/>
    <w:rsid w:val="00F91B15"/>
    <w:rsid w:val="00F91B7E"/>
    <w:rsid w:val="00F92016"/>
    <w:rsid w:val="00F92453"/>
    <w:rsid w:val="00F925B4"/>
    <w:rsid w:val="00F925F6"/>
    <w:rsid w:val="00F92976"/>
    <w:rsid w:val="00F931DC"/>
    <w:rsid w:val="00F93AA3"/>
    <w:rsid w:val="00F94191"/>
    <w:rsid w:val="00F9443B"/>
    <w:rsid w:val="00F94CA5"/>
    <w:rsid w:val="00F952C5"/>
    <w:rsid w:val="00F953FE"/>
    <w:rsid w:val="00F9545F"/>
    <w:rsid w:val="00F956E0"/>
    <w:rsid w:val="00F95D68"/>
    <w:rsid w:val="00F96AB2"/>
    <w:rsid w:val="00F973DA"/>
    <w:rsid w:val="00F97540"/>
    <w:rsid w:val="00F9777B"/>
    <w:rsid w:val="00F979B0"/>
    <w:rsid w:val="00F97F2D"/>
    <w:rsid w:val="00F97FB0"/>
    <w:rsid w:val="00FA0BCC"/>
    <w:rsid w:val="00FA1070"/>
    <w:rsid w:val="00FA107A"/>
    <w:rsid w:val="00FA164F"/>
    <w:rsid w:val="00FA165E"/>
    <w:rsid w:val="00FA1AB5"/>
    <w:rsid w:val="00FA1ACB"/>
    <w:rsid w:val="00FA1BB5"/>
    <w:rsid w:val="00FA1FDF"/>
    <w:rsid w:val="00FA21F4"/>
    <w:rsid w:val="00FA26F2"/>
    <w:rsid w:val="00FA2F3A"/>
    <w:rsid w:val="00FA304B"/>
    <w:rsid w:val="00FA3214"/>
    <w:rsid w:val="00FA397C"/>
    <w:rsid w:val="00FA3D5B"/>
    <w:rsid w:val="00FA3E63"/>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3A77"/>
    <w:rsid w:val="00FB409D"/>
    <w:rsid w:val="00FB4272"/>
    <w:rsid w:val="00FB546C"/>
    <w:rsid w:val="00FB580C"/>
    <w:rsid w:val="00FB584F"/>
    <w:rsid w:val="00FB5D61"/>
    <w:rsid w:val="00FB6193"/>
    <w:rsid w:val="00FB6343"/>
    <w:rsid w:val="00FB6A75"/>
    <w:rsid w:val="00FB6BF7"/>
    <w:rsid w:val="00FB721B"/>
    <w:rsid w:val="00FB746B"/>
    <w:rsid w:val="00FB74A0"/>
    <w:rsid w:val="00FB7D96"/>
    <w:rsid w:val="00FC0142"/>
    <w:rsid w:val="00FC03A1"/>
    <w:rsid w:val="00FC0588"/>
    <w:rsid w:val="00FC05AE"/>
    <w:rsid w:val="00FC0623"/>
    <w:rsid w:val="00FC1365"/>
    <w:rsid w:val="00FC1D06"/>
    <w:rsid w:val="00FC1F16"/>
    <w:rsid w:val="00FC1FB3"/>
    <w:rsid w:val="00FC2855"/>
    <w:rsid w:val="00FC2977"/>
    <w:rsid w:val="00FC2A10"/>
    <w:rsid w:val="00FC317B"/>
    <w:rsid w:val="00FC32B0"/>
    <w:rsid w:val="00FC352D"/>
    <w:rsid w:val="00FC3A0C"/>
    <w:rsid w:val="00FC3AF0"/>
    <w:rsid w:val="00FC3C61"/>
    <w:rsid w:val="00FC3C67"/>
    <w:rsid w:val="00FC3CCA"/>
    <w:rsid w:val="00FC3F00"/>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35F"/>
    <w:rsid w:val="00FD245D"/>
    <w:rsid w:val="00FD296C"/>
    <w:rsid w:val="00FD315A"/>
    <w:rsid w:val="00FD31A5"/>
    <w:rsid w:val="00FD3281"/>
    <w:rsid w:val="00FD3406"/>
    <w:rsid w:val="00FD3499"/>
    <w:rsid w:val="00FD370A"/>
    <w:rsid w:val="00FD376D"/>
    <w:rsid w:val="00FD3BEE"/>
    <w:rsid w:val="00FD3D3D"/>
    <w:rsid w:val="00FD3F5A"/>
    <w:rsid w:val="00FD4795"/>
    <w:rsid w:val="00FD49B4"/>
    <w:rsid w:val="00FD49CE"/>
    <w:rsid w:val="00FD4B84"/>
    <w:rsid w:val="00FD5F8B"/>
    <w:rsid w:val="00FD61E3"/>
    <w:rsid w:val="00FD6333"/>
    <w:rsid w:val="00FD6751"/>
    <w:rsid w:val="00FD6ADD"/>
    <w:rsid w:val="00FD6D64"/>
    <w:rsid w:val="00FD701C"/>
    <w:rsid w:val="00FD76D9"/>
    <w:rsid w:val="00FD78CB"/>
    <w:rsid w:val="00FD7DCF"/>
    <w:rsid w:val="00FD7F1A"/>
    <w:rsid w:val="00FE00DF"/>
    <w:rsid w:val="00FE01E9"/>
    <w:rsid w:val="00FE0547"/>
    <w:rsid w:val="00FE0888"/>
    <w:rsid w:val="00FE0AF7"/>
    <w:rsid w:val="00FE0C2C"/>
    <w:rsid w:val="00FE0F06"/>
    <w:rsid w:val="00FE1448"/>
    <w:rsid w:val="00FE144F"/>
    <w:rsid w:val="00FE16AD"/>
    <w:rsid w:val="00FE1B15"/>
    <w:rsid w:val="00FE1C56"/>
    <w:rsid w:val="00FE203D"/>
    <w:rsid w:val="00FE22B4"/>
    <w:rsid w:val="00FE22B8"/>
    <w:rsid w:val="00FE2FBC"/>
    <w:rsid w:val="00FE31A3"/>
    <w:rsid w:val="00FE31B9"/>
    <w:rsid w:val="00FE3716"/>
    <w:rsid w:val="00FE37FF"/>
    <w:rsid w:val="00FE389E"/>
    <w:rsid w:val="00FE449C"/>
    <w:rsid w:val="00FE46D9"/>
    <w:rsid w:val="00FE4949"/>
    <w:rsid w:val="00FE4B78"/>
    <w:rsid w:val="00FE4B9D"/>
    <w:rsid w:val="00FE55DF"/>
    <w:rsid w:val="00FE5641"/>
    <w:rsid w:val="00FE5A58"/>
    <w:rsid w:val="00FE5CAA"/>
    <w:rsid w:val="00FE62C5"/>
    <w:rsid w:val="00FE6915"/>
    <w:rsid w:val="00FE6E29"/>
    <w:rsid w:val="00FE72AE"/>
    <w:rsid w:val="00FE7BC4"/>
    <w:rsid w:val="00FF0690"/>
    <w:rsid w:val="00FF0A09"/>
    <w:rsid w:val="00FF0BE3"/>
    <w:rsid w:val="00FF0BF3"/>
    <w:rsid w:val="00FF11C6"/>
    <w:rsid w:val="00FF1384"/>
    <w:rsid w:val="00FF1B34"/>
    <w:rsid w:val="00FF2495"/>
    <w:rsid w:val="00FF2AC3"/>
    <w:rsid w:val="00FF2EC4"/>
    <w:rsid w:val="00FF34A8"/>
    <w:rsid w:val="00FF3625"/>
    <w:rsid w:val="00FF36AA"/>
    <w:rsid w:val="00FF3D9F"/>
    <w:rsid w:val="00FF4055"/>
    <w:rsid w:val="00FF4786"/>
    <w:rsid w:val="00FF4978"/>
    <w:rsid w:val="00FF4BA5"/>
    <w:rsid w:val="00FF4D59"/>
    <w:rsid w:val="00FF4EC3"/>
    <w:rsid w:val="00FF4F4F"/>
    <w:rsid w:val="00FF5169"/>
    <w:rsid w:val="00FF5328"/>
    <w:rsid w:val="00FF5399"/>
    <w:rsid w:val="00FF58A7"/>
    <w:rsid w:val="00FF6769"/>
    <w:rsid w:val="00FF67EB"/>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6DF629F6"/>
  <w15:docId w15:val="{C2B6BC42-9D77-4E03-8F48-D965C293B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Arial"/>
        <w:color w:val="393838" w:themeColor="text1"/>
        <w:sz w:val="24"/>
        <w:szCs w:val="24"/>
        <w:lang w:val="en-AU" w:eastAsia="en-AU" w:bidi="ar-SA"/>
      </w:rPr>
    </w:rPrDefault>
    <w:pPrDefault>
      <w:pPr>
        <w:spacing w:after="200" w:line="276"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2B12"/>
  </w:style>
  <w:style w:type="paragraph" w:styleId="Heading1">
    <w:name w:val="heading 1"/>
    <w:basedOn w:val="Normal"/>
    <w:next w:val="BodyText"/>
    <w:link w:val="Heading1Char"/>
    <w:qFormat/>
    <w:rsid w:val="00216492"/>
    <w:pPr>
      <w:keepNext/>
      <w:keepLines/>
      <w:spacing w:before="360" w:after="360" w:line="440" w:lineRule="exact"/>
      <w:outlineLvl w:val="0"/>
    </w:pPr>
    <w:rPr>
      <w:b/>
      <w:bCs/>
      <w:color w:val="201547"/>
      <w:kern w:val="32"/>
      <w:sz w:val="40"/>
      <w:szCs w:val="32"/>
    </w:rPr>
  </w:style>
  <w:style w:type="paragraph" w:styleId="Heading2">
    <w:name w:val="heading 2"/>
    <w:basedOn w:val="Normal"/>
    <w:next w:val="BodyText"/>
    <w:link w:val="Heading2Char"/>
    <w:qFormat/>
    <w:rsid w:val="00020E68"/>
    <w:pPr>
      <w:keepNext/>
      <w:keepLines/>
      <w:tabs>
        <w:tab w:val="left" w:pos="1418"/>
        <w:tab w:val="left" w:pos="1701"/>
        <w:tab w:val="left" w:pos="1985"/>
      </w:tabs>
      <w:spacing w:before="280" w:after="240" w:line="280" w:lineRule="exact"/>
      <w:outlineLvl w:val="1"/>
    </w:pPr>
    <w:rPr>
      <w:b/>
      <w:bCs/>
      <w:iCs/>
      <w:color w:val="201547"/>
      <w:kern w:val="20"/>
      <w:sz w:val="28"/>
      <w:szCs w:val="28"/>
    </w:rPr>
  </w:style>
  <w:style w:type="paragraph" w:styleId="Heading3">
    <w:name w:val="heading 3"/>
    <w:basedOn w:val="Normal"/>
    <w:next w:val="BodyText"/>
    <w:link w:val="Heading3Char"/>
    <w:qFormat/>
    <w:rsid w:val="006C1FF5"/>
    <w:pPr>
      <w:keepNext/>
      <w:keepLines/>
      <w:tabs>
        <w:tab w:val="left" w:pos="1418"/>
        <w:tab w:val="left" w:pos="1701"/>
        <w:tab w:val="left" w:pos="1985"/>
      </w:tabs>
      <w:spacing w:before="240" w:after="24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393838"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2174EC"/>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393838"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393838"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A16239"/>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855C73"/>
    <w:pPr>
      <w:spacing w:after="40" w:line="200" w:lineRule="atLeast"/>
      <w:jc w:val="right"/>
    </w:pPr>
    <w:rPr>
      <w:spacing w:val="2"/>
      <w:sz w:val="20"/>
    </w:rPr>
  </w:style>
  <w:style w:type="table" w:styleId="TableGrid">
    <w:name w:val="Table Grid"/>
    <w:basedOn w:val="TableNormal"/>
    <w:rsid w:val="00760786"/>
    <w:pPr>
      <w:keepLines/>
      <w:spacing w:before="60" w:after="60" w:line="240" w:lineRule="atLeast"/>
      <w:ind w:left="113" w:right="113"/>
    </w:pPr>
    <w:rPr>
      <w:rFonts w:cs="Times New Roman"/>
    </w:rPr>
    <w:tblPr>
      <w:tblStyleColBandSize w:val="1"/>
      <w:tblBorders>
        <w:top w:val="single" w:sz="8" w:space="0" w:color="393838" w:themeColor="text2"/>
        <w:left w:val="single" w:sz="8" w:space="0" w:color="393838" w:themeColor="text2"/>
        <w:bottom w:val="single" w:sz="8" w:space="0" w:color="393838" w:themeColor="text2"/>
        <w:right w:val="single" w:sz="8" w:space="0" w:color="393838" w:themeColor="text2"/>
        <w:insideH w:val="single" w:sz="8" w:space="0" w:color="393838" w:themeColor="text2"/>
        <w:insideV w:val="single" w:sz="8" w:space="0" w:color="393838" w:themeColor="text2"/>
      </w:tblBorders>
      <w:tblCellMar>
        <w:left w:w="0" w:type="dxa"/>
        <w:right w:w="0" w:type="dxa"/>
      </w:tblCellMar>
    </w:tblPr>
    <w:tcPr>
      <w:vAlign w:val="center"/>
    </w:tcPr>
    <w:tblStylePr w:type="firstRow">
      <w:pPr>
        <w:wordWrap/>
        <w:spacing w:beforeLines="0" w:before="60" w:beforeAutospacing="0" w:afterLines="0" w:after="60" w:afterAutospacing="0" w:line="220" w:lineRule="atLeast"/>
        <w:jc w:val="left"/>
      </w:pPr>
      <w:rPr>
        <w:rFonts w:asciiTheme="minorHAnsi" w:hAnsiTheme="minorHAnsi"/>
        <w:b w:val="0"/>
        <w:color w:val="393838" w:themeColor="text1"/>
        <w:sz w:val="18"/>
      </w:rPr>
      <w:tblPr/>
      <w:tcPr>
        <w:shd w:val="clear" w:color="auto" w:fill="393838" w:themeFill="text2"/>
      </w:tcPr>
    </w:tblStylePr>
    <w:tblStylePr w:type="lastRow">
      <w:rPr>
        <w:b w:val="0"/>
      </w:rPr>
    </w:tblStylePr>
    <w:tblStylePr w:type="lastCol">
      <w:pPr>
        <w:jc w:val="left"/>
      </w:pPr>
    </w:tblStylePr>
    <w:tblStylePr w:type="band1Vert">
      <w:tblPr/>
      <w:tcPr>
        <w:shd w:val="clear" w:color="auto" w:fill="E9E9E9"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4F4E4E" w:themeColor="accent1"/>
    </w:rPr>
  </w:style>
  <w:style w:type="paragraph" w:customStyle="1" w:styleId="FootnoteSeparator">
    <w:name w:val="Footnote Separator"/>
    <w:basedOn w:val="Normal"/>
    <w:unhideWhenUsed/>
    <w:rsid w:val="0086233C"/>
    <w:pPr>
      <w:pBdr>
        <w:top w:val="dotted" w:sz="8" w:space="0" w:color="393838"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087389"/>
    <w:pPr>
      <w:numPr>
        <w:numId w:val="14"/>
      </w:numPr>
      <w:tabs>
        <w:tab w:val="left" w:pos="340"/>
      </w:tabs>
      <w:spacing w:before="120" w:after="120" w:line="360" w:lineRule="auto"/>
      <w:contextualSpacing/>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67322"/>
    <w:pPr>
      <w:spacing w:before="60" w:after="120" w:line="276" w:lineRule="auto"/>
    </w:pPr>
    <w:rPr>
      <w:rFonts w:cs="Times New Roman"/>
      <w:lang w:eastAsia="en-US"/>
    </w:rPr>
  </w:style>
  <w:style w:type="character" w:customStyle="1" w:styleId="BodyTextChar">
    <w:name w:val="Body Text Char"/>
    <w:basedOn w:val="DefaultParagraphFont"/>
    <w:link w:val="BodyText"/>
    <w:rsid w:val="00967322"/>
    <w:rPr>
      <w:rFonts w:cs="Times New Roman"/>
      <w:lang w:eastAsia="en-US"/>
    </w:rPr>
  </w:style>
  <w:style w:type="paragraph" w:customStyle="1" w:styleId="Footnotes">
    <w:name w:val="Footnotes"/>
    <w:basedOn w:val="Normal"/>
    <w:rsid w:val="00952B12"/>
    <w:pPr>
      <w:keepLines/>
      <w:numPr>
        <w:numId w:val="6"/>
      </w:numPr>
      <w:spacing w:before="60" w:after="100" w:afterAutospacing="1" w:line="180" w:lineRule="exact"/>
    </w:pPr>
    <w:rPr>
      <w:sz w:val="20"/>
    </w:rPr>
  </w:style>
  <w:style w:type="paragraph" w:customStyle="1" w:styleId="TableHeadingLeft">
    <w:name w:val="Table Heading Left"/>
    <w:basedOn w:val="TableTextLeft"/>
    <w:qFormat/>
    <w:rsid w:val="0046791D"/>
    <w:pPr>
      <w:keepNext/>
      <w:keepLines/>
      <w:spacing w:line="240" w:lineRule="atLeast"/>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A16239"/>
    <w:rPr>
      <w:color w:val="0070C0"/>
      <w:u w:val="non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93838"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EB061A"/>
    <w:pPr>
      <w:numPr>
        <w:numId w:val="7"/>
      </w:numPr>
      <w:spacing w:before="120" w:after="120" w:line="360" w:lineRule="auto"/>
      <w:contextualSpacing/>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sz w:val="32"/>
    </w:rPr>
  </w:style>
  <w:style w:type="paragraph" w:customStyle="1" w:styleId="TableTextLeft">
    <w:name w:val="Table Text Left"/>
    <w:basedOn w:val="Normal"/>
    <w:link w:val="TableTextLeftChar"/>
    <w:qFormat/>
    <w:rsid w:val="00952B12"/>
    <w:pPr>
      <w:spacing w:before="60" w:after="60" w:line="220" w:lineRule="atLeast"/>
      <w:ind w:left="113" w:right="113"/>
    </w:p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A16239"/>
    <w:pPr>
      <w:spacing w:before="170" w:after="20" w:line="170" w:lineRule="atLeast"/>
    </w:pPr>
    <w:rPr>
      <w:b/>
      <w:sz w:val="22"/>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855C73"/>
    <w:pPr>
      <w:tabs>
        <w:tab w:val="right" w:leader="dot" w:pos="9582"/>
      </w:tabs>
      <w:spacing w:before="240" w:after="60"/>
      <w:ind w:right="851"/>
    </w:pPr>
    <w:rPr>
      <w:b/>
      <w:noProof/>
      <w:color w:val="393838" w:themeColor="text2"/>
      <w:sz w:val="28"/>
    </w:rPr>
  </w:style>
  <w:style w:type="paragraph" w:styleId="TOCHeading">
    <w:name w:val="TOC Heading"/>
    <w:basedOn w:val="Normal"/>
    <w:uiPriority w:val="99"/>
    <w:rsid w:val="002174EC"/>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393838" w:themeColor="text2"/>
      <w:sz w:val="40"/>
      <w:szCs w:val="40"/>
    </w:rPr>
  </w:style>
  <w:style w:type="paragraph" w:styleId="TOC2">
    <w:name w:val="toc 2"/>
    <w:basedOn w:val="Normal"/>
    <w:next w:val="Normal"/>
    <w:uiPriority w:val="39"/>
    <w:rsid w:val="00320E71"/>
    <w:pPr>
      <w:tabs>
        <w:tab w:val="right" w:leader="dot" w:pos="9582"/>
      </w:tabs>
      <w:spacing w:before="120" w:after="60"/>
      <w:ind w:right="851"/>
    </w:pPr>
    <w:rPr>
      <w:noProof/>
      <w:sz w:val="28"/>
      <w:szCs w:val="28"/>
    </w:rPr>
  </w:style>
  <w:style w:type="paragraph" w:styleId="TOC3">
    <w:name w:val="toc 3"/>
    <w:basedOn w:val="Normal"/>
    <w:next w:val="Normal"/>
    <w:uiPriority w:val="39"/>
    <w:rsid w:val="00855C73"/>
    <w:pPr>
      <w:tabs>
        <w:tab w:val="right" w:leader="dot" w:pos="9582"/>
      </w:tabs>
      <w:spacing w:before="60" w:after="60"/>
      <w:ind w:right="851"/>
    </w:pPr>
    <w:rPr>
      <w:rFonts w:eastAsiaTheme="minorEastAsia" w:cstheme="minorBidi"/>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393838" w:themeColor="text2"/>
      <w:szCs w:val="32"/>
    </w:rPr>
  </w:style>
  <w:style w:type="paragraph" w:customStyle="1" w:styleId="BodyText12ptBefore">
    <w:name w:val="Body Text 12pt Before"/>
    <w:basedOn w:val="BodyText"/>
    <w:next w:val="BodyTex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393838"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393838"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393838" w:themeColor="text2"/>
    </w:rPr>
  </w:style>
  <w:style w:type="character" w:customStyle="1" w:styleId="Bold">
    <w:name w:val="Bold"/>
    <w:rsid w:val="00855C73"/>
    <w:rPr>
      <w:rFonts w:ascii="Arial" w:hAnsi="Arial"/>
      <w:b/>
      <w:i w:val="0"/>
      <w:sz w:val="20"/>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393838"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393838"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4F4E4E" w:themeColor="accent1" w:frame="1"/>
        <w:left w:val="single" w:sz="2" w:space="10" w:color="4F4E4E" w:themeColor="accent1" w:frame="1"/>
        <w:bottom w:val="single" w:sz="2" w:space="10" w:color="4F4E4E" w:themeColor="accent1" w:frame="1"/>
        <w:right w:val="single" w:sz="2" w:space="10" w:color="4F4E4E" w:themeColor="accent1" w:frame="1"/>
      </w:pBdr>
      <w:ind w:left="1152" w:right="1152"/>
    </w:pPr>
    <w:rPr>
      <w:rFonts w:eastAsiaTheme="minorEastAsia" w:cstheme="minorBidi"/>
      <w:i/>
      <w:iCs/>
      <w:color w:val="393838" w:themeColor="text2"/>
    </w:rPr>
  </w:style>
  <w:style w:type="paragraph" w:styleId="IntenseQuote">
    <w:name w:val="Intense Quote"/>
    <w:basedOn w:val="Normal"/>
    <w:next w:val="Normal"/>
    <w:link w:val="IntenseQuoteChar"/>
    <w:semiHidden/>
    <w:rsid w:val="00315585"/>
    <w:pPr>
      <w:pBdr>
        <w:bottom w:val="single" w:sz="4" w:space="4" w:color="4F4E4E" w:themeColor="accent1"/>
      </w:pBdr>
      <w:spacing w:before="200" w:after="280"/>
      <w:ind w:left="936" w:right="936"/>
    </w:pPr>
    <w:rPr>
      <w:b/>
      <w:bCs/>
      <w:i/>
      <w:iCs/>
      <w:color w:val="E9E9E9"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9E9E9"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A16239"/>
    <w:pPr>
      <w:spacing w:before="60" w:after="60" w:line="180" w:lineRule="atLeast"/>
    </w:pPr>
    <w:rPr>
      <w:b/>
      <w:i/>
    </w:rPr>
  </w:style>
  <w:style w:type="paragraph" w:customStyle="1" w:styleId="xDisclaimerText">
    <w:name w:val="xDisclaimer Text"/>
    <w:basedOn w:val="xContactDetails"/>
    <w:rsid w:val="00A16239"/>
    <w:pPr>
      <w:spacing w:before="0" w:after="0" w:line="175" w:lineRule="atLeast"/>
      <w:ind w:left="0" w:right="0"/>
      <w:contextualSpacing w:val="0"/>
    </w:pPr>
    <w:rPr>
      <w:sz w:val="20"/>
    </w:rPr>
  </w:style>
  <w:style w:type="paragraph" w:customStyle="1" w:styleId="IntroFeatureText">
    <w:name w:val="Intro/Feature Text"/>
    <w:basedOn w:val="Normal"/>
    <w:next w:val="BodyText"/>
    <w:qFormat/>
    <w:rsid w:val="00F124C4"/>
    <w:pPr>
      <w:spacing w:before="60" w:after="180" w:line="360" w:lineRule="exact"/>
    </w:pPr>
    <w:rPr>
      <w:color w:val="393838"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393838" w:themeColor="text2"/>
        <w:left w:val="single" w:sz="4" w:space="0" w:color="393838" w:themeColor="text2"/>
        <w:bottom w:val="single" w:sz="4" w:space="0" w:color="393838" w:themeColor="text2"/>
        <w:right w:val="single" w:sz="4" w:space="0" w:color="393838"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2174EC"/>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2174EC"/>
    <w:pPr>
      <w:keepLines/>
      <w:pageBreakBefore/>
      <w:framePr w:w="11906" w:h="1701" w:hSpace="11339" w:wrap="around" w:vAnchor="page" w:hAnchor="page" w:xAlign="right" w:y="1"/>
      <w:spacing w:before="1300"/>
      <w:ind w:left="3969" w:right="1134"/>
      <w:jc w:val="right"/>
      <w:outlineLvl w:val="4"/>
    </w:pPr>
    <w:rPr>
      <w:b/>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0C2786"/>
    <w:pPr>
      <w:spacing w:line="240" w:lineRule="auto"/>
    </w:pPr>
    <w:rPr>
      <w:color w:val="FFFFFF"/>
    </w:rPr>
    <w:tblPr>
      <w:tblCellMar>
        <w:top w:w="227" w:type="dxa"/>
        <w:left w:w="0" w:type="dxa"/>
        <w:bottom w:w="227" w:type="dxa"/>
        <w:right w:w="0" w:type="dxa"/>
      </w:tblCellMar>
    </w:tblPr>
    <w:tcPr>
      <w:shd w:val="clear" w:color="auto" w:fill="393838"/>
    </w:tcPr>
  </w:style>
  <w:style w:type="paragraph" w:customStyle="1" w:styleId="BodyText100ThemeColour">
    <w:name w:val="Body Text 100% Theme Colour"/>
    <w:basedOn w:val="BodyText"/>
    <w:rsid w:val="00096B2D"/>
    <w:rPr>
      <w:color w:val="393838" w:themeColor="text2"/>
    </w:rPr>
  </w:style>
  <w:style w:type="paragraph" w:customStyle="1" w:styleId="CaptionImageorFigure">
    <w:name w:val="Caption Image or Figure"/>
    <w:basedOn w:val="Caption"/>
    <w:qFormat/>
    <w:rsid w:val="007B2F0F"/>
    <w:pPr>
      <w:spacing w:before="240" w:after="120"/>
    </w:pPr>
    <w:rPr>
      <w:sz w:val="22"/>
    </w:rPr>
  </w:style>
  <w:style w:type="paragraph" w:customStyle="1" w:styleId="PhotoCredit">
    <w:name w:val="Photo Credit"/>
    <w:basedOn w:val="CaptionDescriptive"/>
    <w:next w:val="BodyText"/>
    <w:qFormat/>
    <w:rsid w:val="00952B12"/>
    <w:rPr>
      <w:i w:val="0"/>
      <w:sz w:val="24"/>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FE0547"/>
    <w:pPr>
      <w:numPr>
        <w:numId w:val="17"/>
      </w:numPr>
      <w:spacing w:before="40" w:after="120"/>
      <w:ind w:left="1094" w:hanging="357"/>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A16239"/>
    <w:pPr>
      <w:spacing w:before="40" w:after="40" w:line="220" w:lineRule="atLeast"/>
    </w:pPr>
    <w:rPr>
      <w:sz w:val="22"/>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DA0CF1"/>
    <w:pPr>
      <w:spacing w:before="120" w:after="120" w:line="220" w:lineRule="atLeast"/>
    </w:pPr>
  </w:style>
  <w:style w:type="paragraph" w:customStyle="1" w:styleId="xWeb">
    <w:name w:val="xWeb"/>
    <w:basedOn w:val="Normal"/>
    <w:semiHidden/>
    <w:qFormat/>
    <w:rsid w:val="001B758A"/>
    <w:pPr>
      <w:spacing w:line="240" w:lineRule="auto"/>
    </w:pPr>
    <w:rPr>
      <w:b/>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style>
  <w:style w:type="paragraph" w:customStyle="1" w:styleId="xAccessibilityHeading">
    <w:name w:val="xAccessibility Heading"/>
    <w:basedOn w:val="Normal"/>
    <w:semiHidden/>
    <w:qFormat/>
    <w:rsid w:val="0086451D"/>
    <w:pPr>
      <w:spacing w:before="170" w:after="20" w:line="300" w:lineRule="exact"/>
    </w:pPr>
    <w:rPr>
      <w:b/>
    </w:rPr>
  </w:style>
  <w:style w:type="paragraph" w:customStyle="1" w:styleId="FooterEvenPageNumber">
    <w:name w:val="Footer Even Page Number"/>
    <w:basedOn w:val="FooterEven"/>
    <w:rsid w:val="001748A0"/>
    <w:pPr>
      <w:framePr w:wrap="around" w:vAnchor="page" w:hAnchor="margin" w:yAlign="bottom"/>
    </w:pPr>
    <w:rPr>
      <w:b/>
      <w:color w:val="4F4E4E" w:themeColor="accent1"/>
    </w:rPr>
  </w:style>
  <w:style w:type="character" w:customStyle="1" w:styleId="Heading2Char">
    <w:name w:val="Heading 2 Char"/>
    <w:basedOn w:val="DefaultParagraphFont"/>
    <w:link w:val="Heading2"/>
    <w:rsid w:val="00020E68"/>
    <w:rPr>
      <w:b/>
      <w:bCs/>
      <w:iCs/>
      <w:color w:val="201547"/>
      <w:kern w:val="20"/>
      <w:sz w:val="28"/>
      <w:szCs w:val="28"/>
    </w:rPr>
  </w:style>
  <w:style w:type="character" w:customStyle="1" w:styleId="Heading1Char">
    <w:name w:val="Heading 1 Char"/>
    <w:basedOn w:val="DefaultParagraphFont"/>
    <w:link w:val="Heading1"/>
    <w:rsid w:val="00216492"/>
    <w:rPr>
      <w:b/>
      <w:bCs/>
      <w:color w:val="201547"/>
      <w:kern w:val="32"/>
      <w:sz w:val="40"/>
      <w:szCs w:val="32"/>
    </w:rPr>
  </w:style>
  <w:style w:type="character" w:customStyle="1" w:styleId="Heading3Char">
    <w:name w:val="Heading 3 Char"/>
    <w:basedOn w:val="DefaultParagraphFont"/>
    <w:link w:val="Heading3"/>
    <w:rsid w:val="006C1FF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style>
  <w:style w:type="character" w:customStyle="1" w:styleId="TableTextLeftChar">
    <w:name w:val="Table Text Left Char"/>
    <w:basedOn w:val="DefaultParagraphFont"/>
    <w:link w:val="TableTextLeft"/>
    <w:rsid w:val="00952B12"/>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4F4E4E"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6" w:themeFill="text1" w:themeFillTint="33"/>
    </w:tcPr>
    <w:tblStylePr w:type="firstRow">
      <w:rPr>
        <w:b/>
        <w:bCs/>
      </w:rPr>
      <w:tblPr/>
      <w:tcPr>
        <w:shd w:val="clear" w:color="auto" w:fill="B0AEAE" w:themeFill="text1" w:themeFillTint="66"/>
      </w:tcPr>
    </w:tblStylePr>
    <w:tblStylePr w:type="lastRow">
      <w:rPr>
        <w:b/>
        <w:bCs/>
        <w:color w:val="393838" w:themeColor="text1"/>
      </w:rPr>
      <w:tblPr/>
      <w:tcPr>
        <w:shd w:val="clear" w:color="auto" w:fill="B0AEAE" w:themeFill="text1" w:themeFillTint="66"/>
      </w:tcPr>
    </w:tblStylePr>
    <w:tblStylePr w:type="firstCol">
      <w:rPr>
        <w:color w:val="FFFFFF" w:themeColor="background1"/>
      </w:rPr>
      <w:tblPr/>
      <w:tcPr>
        <w:shd w:val="clear" w:color="auto" w:fill="2A2929" w:themeFill="text1" w:themeFillShade="BF"/>
      </w:tcPr>
    </w:tblStylePr>
    <w:tblStylePr w:type="lastCol">
      <w:rPr>
        <w:color w:val="FFFFFF" w:themeColor="background1"/>
      </w:rPr>
      <w:tblPr/>
      <w:tcPr>
        <w:shd w:val="clear" w:color="auto" w:fill="2A2929" w:themeFill="text1" w:themeFillShade="BF"/>
      </w:tcPr>
    </w:tblStylePr>
    <w:tblStylePr w:type="band1Vert">
      <w:tblPr/>
      <w:tcPr>
        <w:shd w:val="clear" w:color="auto" w:fill="9D9B9B" w:themeFill="text1" w:themeFillTint="7F"/>
      </w:tcPr>
    </w:tblStylePr>
    <w:tblStylePr w:type="band1Horz">
      <w:tblPr/>
      <w:tcPr>
        <w:shd w:val="clear" w:color="auto" w:fill="9D9B9B"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CDBDB" w:themeFill="accent1" w:themeFillTint="33"/>
    </w:tcPr>
    <w:tblStylePr w:type="firstRow">
      <w:rPr>
        <w:b/>
        <w:bCs/>
      </w:rPr>
      <w:tblPr/>
      <w:tcPr>
        <w:shd w:val="clear" w:color="auto" w:fill="B8B7B7" w:themeFill="accent1" w:themeFillTint="66"/>
      </w:tcPr>
    </w:tblStylePr>
    <w:tblStylePr w:type="lastRow">
      <w:rPr>
        <w:b/>
        <w:bCs/>
        <w:color w:val="393838" w:themeColor="text1"/>
      </w:rPr>
      <w:tblPr/>
      <w:tcPr>
        <w:shd w:val="clear" w:color="auto" w:fill="B8B7B7" w:themeFill="accent1" w:themeFillTint="66"/>
      </w:tcPr>
    </w:tblStylePr>
    <w:tblStylePr w:type="firstCol">
      <w:rPr>
        <w:color w:val="FFFFFF" w:themeColor="background1"/>
      </w:rPr>
      <w:tblPr/>
      <w:tcPr>
        <w:shd w:val="clear" w:color="auto" w:fill="3B3A3A" w:themeFill="accent1" w:themeFillShade="BF"/>
      </w:tcPr>
    </w:tblStylePr>
    <w:tblStylePr w:type="lastCol">
      <w:rPr>
        <w:color w:val="FFFFFF" w:themeColor="background1"/>
      </w:rPr>
      <w:tblPr/>
      <w:tcPr>
        <w:shd w:val="clear" w:color="auto" w:fill="3B3A3A" w:themeFill="accent1" w:themeFillShade="BF"/>
      </w:tcPr>
    </w:tblStylePr>
    <w:tblStylePr w:type="band1Vert">
      <w:tblPr/>
      <w:tcPr>
        <w:shd w:val="clear" w:color="auto" w:fill="A7A6A6" w:themeFill="accent1" w:themeFillTint="7F"/>
      </w:tcPr>
    </w:tblStylePr>
    <w:tblStylePr w:type="band1Horz">
      <w:tblPr/>
      <w:tcPr>
        <w:shd w:val="clear" w:color="auto" w:fill="A7A6A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4E4E4" w:themeFill="accent2" w:themeFillTint="33"/>
    </w:tcPr>
    <w:tblStylePr w:type="firstRow">
      <w:rPr>
        <w:b/>
        <w:bCs/>
      </w:rPr>
      <w:tblPr/>
      <w:tcPr>
        <w:shd w:val="clear" w:color="auto" w:fill="CAC9C9" w:themeFill="accent2" w:themeFillTint="66"/>
      </w:tcPr>
    </w:tblStylePr>
    <w:tblStylePr w:type="lastRow">
      <w:rPr>
        <w:b/>
        <w:bCs/>
        <w:color w:val="393838" w:themeColor="text1"/>
      </w:rPr>
      <w:tblPr/>
      <w:tcPr>
        <w:shd w:val="clear" w:color="auto" w:fill="CAC9C9" w:themeFill="accent2" w:themeFillTint="66"/>
      </w:tcPr>
    </w:tblStylePr>
    <w:tblStylePr w:type="firstCol">
      <w:rPr>
        <w:color w:val="FFFFFF" w:themeColor="background1"/>
      </w:rPr>
      <w:tblPr/>
      <w:tcPr>
        <w:shd w:val="clear" w:color="auto" w:fill="5C5B5B" w:themeFill="accent2" w:themeFillShade="BF"/>
      </w:tcPr>
    </w:tblStylePr>
    <w:tblStylePr w:type="lastCol">
      <w:rPr>
        <w:color w:val="FFFFFF" w:themeColor="background1"/>
      </w:rPr>
      <w:tblPr/>
      <w:tcPr>
        <w:shd w:val="clear" w:color="auto" w:fill="5C5B5B" w:themeFill="accent2" w:themeFillShade="BF"/>
      </w:tcPr>
    </w:tblStylePr>
    <w:tblStylePr w:type="band1Vert">
      <w:tblPr/>
      <w:tcPr>
        <w:shd w:val="clear" w:color="auto" w:fill="BDBCBC" w:themeFill="accent2" w:themeFillTint="7F"/>
      </w:tcPr>
    </w:tblStylePr>
    <w:tblStylePr w:type="band1Horz">
      <w:tblPr/>
      <w:tcPr>
        <w:shd w:val="clear" w:color="auto" w:fill="BDBCBC"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393838" w:themeColor="text1"/>
      </w:rPr>
      <w:tblPr/>
      <w:tcPr>
        <w:shd w:val="clear" w:color="auto" w:fill="DBDBDB" w:themeFill="accent3" w:themeFillTint="66"/>
      </w:tcPr>
    </w:tblStylePr>
    <w:tblStylePr w:type="firstCol">
      <w:rPr>
        <w:color w:val="FFFFFF" w:themeColor="background1"/>
      </w:rPr>
      <w:tblPr/>
      <w:tcPr>
        <w:shd w:val="clear" w:color="auto" w:fill="7D7D7C" w:themeFill="accent3" w:themeFillShade="BF"/>
      </w:tcPr>
    </w:tblStylePr>
    <w:tblStylePr w:type="lastCol">
      <w:rPr>
        <w:color w:val="FFFFFF" w:themeColor="background1"/>
      </w:rPr>
      <w:tblPr/>
      <w:tcPr>
        <w:shd w:val="clear" w:color="auto" w:fill="7D7D7C" w:themeFill="accent3" w:themeFillShade="BF"/>
      </w:tcPr>
    </w:tblStylePr>
    <w:tblStylePr w:type="band1Vert">
      <w:tblPr/>
      <w:tcPr>
        <w:shd w:val="clear" w:color="auto" w:fill="D3D3D2" w:themeFill="accent3" w:themeFillTint="7F"/>
      </w:tcPr>
    </w:tblStylePr>
    <w:tblStylePr w:type="band1Horz">
      <w:tblPr/>
      <w:tcPr>
        <w:shd w:val="clear" w:color="auto" w:fill="D3D3D2"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3D2D2" w:themeFill="accent4" w:themeFillTint="33"/>
    </w:tcPr>
    <w:tblStylePr w:type="firstRow">
      <w:rPr>
        <w:b/>
        <w:bCs/>
      </w:rPr>
      <w:tblPr/>
      <w:tcPr>
        <w:shd w:val="clear" w:color="auto" w:fill="A8A5A5" w:themeFill="accent4" w:themeFillTint="66"/>
      </w:tcPr>
    </w:tblStylePr>
    <w:tblStylePr w:type="lastRow">
      <w:rPr>
        <w:b/>
        <w:bCs/>
        <w:color w:val="393838" w:themeColor="text1"/>
      </w:rPr>
      <w:tblPr/>
      <w:tcPr>
        <w:shd w:val="clear" w:color="auto" w:fill="A8A5A5" w:themeFill="accent4" w:themeFillTint="66"/>
      </w:tcPr>
    </w:tblStylePr>
    <w:tblStylePr w:type="firstCol">
      <w:rPr>
        <w:color w:val="FFFFFF" w:themeColor="background1"/>
      </w:rPr>
      <w:tblPr/>
      <w:tcPr>
        <w:shd w:val="clear" w:color="auto" w:fill="1A1919" w:themeFill="accent4" w:themeFillShade="BF"/>
      </w:tcPr>
    </w:tblStylePr>
    <w:tblStylePr w:type="lastCol">
      <w:rPr>
        <w:color w:val="FFFFFF" w:themeColor="background1"/>
      </w:rPr>
      <w:tblPr/>
      <w:tcPr>
        <w:shd w:val="clear" w:color="auto" w:fill="1A1919" w:themeFill="accent4" w:themeFillShade="BF"/>
      </w:tcPr>
    </w:tblStylePr>
    <w:tblStylePr w:type="band1Vert">
      <w:tblPr/>
      <w:tcPr>
        <w:shd w:val="clear" w:color="auto" w:fill="928F8F" w:themeFill="accent4" w:themeFillTint="7F"/>
      </w:tcPr>
    </w:tblStylePr>
    <w:tblStylePr w:type="band1Horz">
      <w:tblPr/>
      <w:tcPr>
        <w:shd w:val="clear" w:color="auto" w:fill="928F8F"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0DFDF" w:themeFill="accent5" w:themeFillTint="33"/>
    </w:tcPr>
    <w:tblStylePr w:type="firstRow">
      <w:rPr>
        <w:b/>
        <w:bCs/>
      </w:rPr>
      <w:tblPr/>
      <w:tcPr>
        <w:shd w:val="clear" w:color="auto" w:fill="C1C0C0" w:themeFill="accent5" w:themeFillTint="66"/>
      </w:tcPr>
    </w:tblStylePr>
    <w:tblStylePr w:type="lastRow">
      <w:rPr>
        <w:b/>
        <w:bCs/>
        <w:color w:val="393838" w:themeColor="text1"/>
      </w:rPr>
      <w:tblPr/>
      <w:tcPr>
        <w:shd w:val="clear" w:color="auto" w:fill="C1C0C0" w:themeFill="accent5" w:themeFillTint="66"/>
      </w:tcPr>
    </w:tblStylePr>
    <w:tblStylePr w:type="firstCol">
      <w:rPr>
        <w:color w:val="FFFFFF" w:themeColor="background1"/>
      </w:rPr>
      <w:tblPr/>
      <w:tcPr>
        <w:shd w:val="clear" w:color="auto" w:fill="4B4A4A" w:themeFill="accent5" w:themeFillShade="BF"/>
      </w:tcPr>
    </w:tblStylePr>
    <w:tblStylePr w:type="lastCol">
      <w:rPr>
        <w:color w:val="FFFFFF" w:themeColor="background1"/>
      </w:rPr>
      <w:tblPr/>
      <w:tcPr>
        <w:shd w:val="clear" w:color="auto" w:fill="4B4A4A" w:themeFill="accent5" w:themeFillShade="BF"/>
      </w:tcPr>
    </w:tblStylePr>
    <w:tblStylePr w:type="band1Vert">
      <w:tblPr/>
      <w:tcPr>
        <w:shd w:val="clear" w:color="auto" w:fill="B2B1B1" w:themeFill="accent5" w:themeFillTint="7F"/>
      </w:tcPr>
    </w:tblStylePr>
    <w:tblStylePr w:type="band1Horz">
      <w:tblPr/>
      <w:tcPr>
        <w:shd w:val="clear" w:color="auto" w:fill="B2B1B1"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9E8E8" w:themeFill="accent6" w:themeFillTint="33"/>
    </w:tcPr>
    <w:tblStylePr w:type="firstRow">
      <w:rPr>
        <w:b/>
        <w:bCs/>
      </w:rPr>
      <w:tblPr/>
      <w:tcPr>
        <w:shd w:val="clear" w:color="auto" w:fill="D3D2D2" w:themeFill="accent6" w:themeFillTint="66"/>
      </w:tcPr>
    </w:tblStylePr>
    <w:tblStylePr w:type="lastRow">
      <w:rPr>
        <w:b/>
        <w:bCs/>
        <w:color w:val="393838" w:themeColor="text1"/>
      </w:rPr>
      <w:tblPr/>
      <w:tcPr>
        <w:shd w:val="clear" w:color="auto" w:fill="D3D2D2" w:themeFill="accent6" w:themeFillTint="66"/>
      </w:tcPr>
    </w:tblStylePr>
    <w:tblStylePr w:type="firstCol">
      <w:rPr>
        <w:color w:val="FFFFFF" w:themeColor="background1"/>
      </w:rPr>
      <w:tblPr/>
      <w:tcPr>
        <w:shd w:val="clear" w:color="auto" w:fill="6C6B6B" w:themeFill="accent6" w:themeFillShade="BF"/>
      </w:tcPr>
    </w:tblStylePr>
    <w:tblStylePr w:type="lastCol">
      <w:rPr>
        <w:color w:val="FFFFFF" w:themeColor="background1"/>
      </w:rPr>
      <w:tblPr/>
      <w:tcPr>
        <w:shd w:val="clear" w:color="auto" w:fill="6C6B6B" w:themeFill="accent6" w:themeFillShade="BF"/>
      </w:tcPr>
    </w:tblStylePr>
    <w:tblStylePr w:type="band1Vert">
      <w:tblPr/>
      <w:tcPr>
        <w:shd w:val="clear" w:color="auto" w:fill="C8C7C7" w:themeFill="accent6" w:themeFillTint="7F"/>
      </w:tcPr>
    </w:tblStylePr>
    <w:tblStylePr w:type="band1Horz">
      <w:tblPr/>
      <w:tcPr>
        <w:shd w:val="clear" w:color="auto" w:fill="C8C7C7"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B" w:themeFill="text1" w:themeFillTint="19"/>
    </w:tcPr>
    <w:tblStylePr w:type="firstRow">
      <w:rPr>
        <w:b/>
        <w:bCs/>
        <w:color w:val="FFFFFF" w:themeColor="background1"/>
      </w:rPr>
      <w:tblPr/>
      <w:tcPr>
        <w:tcBorders>
          <w:bottom w:val="single" w:sz="12" w:space="0" w:color="FFFFFF" w:themeColor="background1"/>
        </w:tcBorders>
        <w:shd w:val="clear" w:color="auto" w:fill="626161" w:themeFill="accent2" w:themeFillShade="CC"/>
      </w:tcPr>
    </w:tblStylePr>
    <w:tblStylePr w:type="lastRow">
      <w:rPr>
        <w:b/>
        <w:bCs/>
        <w:color w:val="626161" w:themeColor="accent2"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DCD" w:themeFill="text1" w:themeFillTint="3F"/>
      </w:tcPr>
    </w:tblStylePr>
    <w:tblStylePr w:type="band1Horz">
      <w:tblPr/>
      <w:tcPr>
        <w:shd w:val="clear" w:color="auto" w:fill="D7D6D6"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EDEDED" w:themeFill="accent1" w:themeFillTint="19"/>
    </w:tcPr>
    <w:tblStylePr w:type="firstRow">
      <w:rPr>
        <w:b/>
        <w:bCs/>
        <w:color w:val="FFFFFF" w:themeColor="background1"/>
      </w:rPr>
      <w:tblPr/>
      <w:tcPr>
        <w:tcBorders>
          <w:bottom w:val="single" w:sz="12" w:space="0" w:color="FFFFFF" w:themeColor="background1"/>
        </w:tcBorders>
        <w:shd w:val="clear" w:color="auto" w:fill="626161" w:themeFill="accent2" w:themeFillShade="CC"/>
      </w:tcPr>
    </w:tblStylePr>
    <w:tblStylePr w:type="lastRow">
      <w:rPr>
        <w:b/>
        <w:bCs/>
        <w:color w:val="626161" w:themeColor="accent2"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1" w:themeFillTint="3F"/>
      </w:tcPr>
    </w:tblStylePr>
    <w:tblStylePr w:type="band1Horz">
      <w:tblPr/>
      <w:tcPr>
        <w:shd w:val="clear" w:color="auto" w:fill="DCDBD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2F1F1" w:themeFill="accent2" w:themeFillTint="19"/>
    </w:tcPr>
    <w:tblStylePr w:type="firstRow">
      <w:rPr>
        <w:b/>
        <w:bCs/>
        <w:color w:val="FFFFFF" w:themeColor="background1"/>
      </w:rPr>
      <w:tblPr/>
      <w:tcPr>
        <w:tcBorders>
          <w:bottom w:val="single" w:sz="12" w:space="0" w:color="FFFFFF" w:themeColor="background1"/>
        </w:tcBorders>
        <w:shd w:val="clear" w:color="auto" w:fill="626161" w:themeFill="accent2" w:themeFillShade="CC"/>
      </w:tcPr>
    </w:tblStylePr>
    <w:tblStylePr w:type="lastRow">
      <w:rPr>
        <w:b/>
        <w:bCs/>
        <w:color w:val="626161" w:themeColor="accent2"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DEDE" w:themeFill="accent2" w:themeFillTint="3F"/>
      </w:tcPr>
    </w:tblStylePr>
    <w:tblStylePr w:type="band1Horz">
      <w:tblPr/>
      <w:tcPr>
        <w:shd w:val="clear" w:color="auto" w:fill="E4E4E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1B1B1B" w:themeFill="accent4" w:themeFillShade="CC"/>
      </w:tcPr>
    </w:tblStylePr>
    <w:tblStylePr w:type="lastRow">
      <w:rPr>
        <w:b/>
        <w:bCs/>
        <w:color w:val="1B1B1B" w:themeColor="accent4"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E9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E9E9E9" w:themeFill="accent4" w:themeFillTint="19"/>
    </w:tcPr>
    <w:tblStylePr w:type="firstRow">
      <w:rPr>
        <w:b/>
        <w:bCs/>
        <w:color w:val="FFFFFF" w:themeColor="background1"/>
      </w:rPr>
      <w:tblPr/>
      <w:tcPr>
        <w:tcBorders>
          <w:bottom w:val="single" w:sz="12" w:space="0" w:color="FFFFFF" w:themeColor="background1"/>
        </w:tcBorders>
        <w:shd w:val="clear" w:color="auto" w:fill="858584" w:themeFill="accent3" w:themeFillShade="CC"/>
      </w:tcPr>
    </w:tblStylePr>
    <w:tblStylePr w:type="lastRow">
      <w:rPr>
        <w:b/>
        <w:bCs/>
        <w:color w:val="858584" w:themeColor="accent3"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accent4" w:themeFillTint="3F"/>
      </w:tcPr>
    </w:tblStylePr>
    <w:tblStylePr w:type="band1Horz">
      <w:tblPr/>
      <w:tcPr>
        <w:shd w:val="clear" w:color="auto" w:fill="D3D2D2"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0EFEF" w:themeFill="accent5" w:themeFillTint="19"/>
    </w:tcPr>
    <w:tblStylePr w:type="firstRow">
      <w:rPr>
        <w:b/>
        <w:bCs/>
        <w:color w:val="FFFFFF" w:themeColor="background1"/>
      </w:rPr>
      <w:tblPr/>
      <w:tcPr>
        <w:tcBorders>
          <w:bottom w:val="single" w:sz="12" w:space="0" w:color="FFFFFF" w:themeColor="background1"/>
        </w:tcBorders>
        <w:shd w:val="clear" w:color="auto" w:fill="737373" w:themeFill="accent6" w:themeFillShade="CC"/>
      </w:tcPr>
    </w:tblStylePr>
    <w:tblStylePr w:type="lastRow">
      <w:rPr>
        <w:b/>
        <w:bCs/>
        <w:color w:val="737373" w:themeColor="accent6"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8D8" w:themeFill="accent5" w:themeFillTint="3F"/>
      </w:tcPr>
    </w:tblStylePr>
    <w:tblStylePr w:type="band1Horz">
      <w:tblPr/>
      <w:tcPr>
        <w:shd w:val="clear" w:color="auto" w:fill="E0DFDF"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4F4F4" w:themeFill="accent6" w:themeFillTint="19"/>
    </w:tcPr>
    <w:tblStylePr w:type="firstRow">
      <w:rPr>
        <w:b/>
        <w:bCs/>
        <w:color w:val="FFFFFF" w:themeColor="background1"/>
      </w:rPr>
      <w:tblPr/>
      <w:tcPr>
        <w:tcBorders>
          <w:bottom w:val="single" w:sz="12" w:space="0" w:color="FFFFFF" w:themeColor="background1"/>
        </w:tcBorders>
        <w:shd w:val="clear" w:color="auto" w:fill="505050" w:themeFill="accent5" w:themeFillShade="CC"/>
      </w:tcPr>
    </w:tblStylePr>
    <w:tblStylePr w:type="lastRow">
      <w:rPr>
        <w:b/>
        <w:bCs/>
        <w:color w:val="505050" w:themeColor="accent5"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3E3" w:themeFill="accent6" w:themeFillTint="3F"/>
      </w:tcPr>
    </w:tblStylePr>
    <w:tblStylePr w:type="band1Horz">
      <w:tblPr/>
      <w:tcPr>
        <w:shd w:val="clear" w:color="auto" w:fill="E9E8E8"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7B7A7A" w:themeColor="accent2"/>
        <w:left w:val="single" w:sz="4" w:space="0" w:color="393838" w:themeColor="text1"/>
        <w:bottom w:val="single" w:sz="4" w:space="0" w:color="393838" w:themeColor="text1"/>
        <w:right w:val="single" w:sz="4" w:space="0" w:color="393838" w:themeColor="text1"/>
        <w:insideH w:val="single" w:sz="4" w:space="0" w:color="FFFFFF" w:themeColor="background1"/>
        <w:insideV w:val="single" w:sz="4" w:space="0" w:color="FFFFFF" w:themeColor="background1"/>
      </w:tblBorders>
    </w:tblPr>
    <w:tcPr>
      <w:shd w:val="clear" w:color="auto" w:fill="EBEBEB" w:themeFill="text1" w:themeFillTint="19"/>
    </w:tcPr>
    <w:tblStylePr w:type="firstRow">
      <w:rPr>
        <w:b/>
        <w:bCs/>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22121" w:themeFill="text1" w:themeFillShade="99"/>
      </w:tcPr>
    </w:tblStylePr>
    <w:tblStylePr w:type="firstCol">
      <w:rPr>
        <w:color w:val="FFFFFF" w:themeColor="background1"/>
      </w:rPr>
      <w:tblPr/>
      <w:tcPr>
        <w:tcBorders>
          <w:top w:val="nil"/>
          <w:left w:val="nil"/>
          <w:bottom w:val="nil"/>
          <w:right w:val="nil"/>
          <w:insideH w:val="single" w:sz="4" w:space="0" w:color="222121" w:themeColor="text1" w:themeShade="99"/>
          <w:insideV w:val="nil"/>
        </w:tcBorders>
        <w:shd w:val="clear" w:color="auto" w:fill="222121"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A2929" w:themeFill="text1" w:themeFillShade="BF"/>
      </w:tcPr>
    </w:tblStylePr>
    <w:tblStylePr w:type="band1Vert">
      <w:tblPr/>
      <w:tcPr>
        <w:shd w:val="clear" w:color="auto" w:fill="B0AEAE" w:themeFill="text1" w:themeFillTint="66"/>
      </w:tcPr>
    </w:tblStylePr>
    <w:tblStylePr w:type="band1Horz">
      <w:tblPr/>
      <w:tcPr>
        <w:shd w:val="clear" w:color="auto" w:fill="9D9B9B" w:themeFill="text1" w:themeFillTint="7F"/>
      </w:tcPr>
    </w:tblStylePr>
    <w:tblStylePr w:type="neCell">
      <w:rPr>
        <w:color w:val="393838" w:themeColor="text1"/>
      </w:rPr>
    </w:tblStylePr>
    <w:tblStylePr w:type="nwCell">
      <w:rPr>
        <w:color w:val="393838"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7B7A7A" w:themeColor="accent2"/>
        <w:left w:val="single" w:sz="4" w:space="0" w:color="4F4E4E" w:themeColor="accent1"/>
        <w:bottom w:val="single" w:sz="4" w:space="0" w:color="4F4E4E" w:themeColor="accent1"/>
        <w:right w:val="single" w:sz="4" w:space="0" w:color="4F4E4E" w:themeColor="accent1"/>
        <w:insideH w:val="single" w:sz="4" w:space="0" w:color="FFFFFF" w:themeColor="background1"/>
        <w:insideV w:val="single" w:sz="4" w:space="0" w:color="FFFFFF" w:themeColor="background1"/>
      </w:tblBorders>
    </w:tblPr>
    <w:tcPr>
      <w:shd w:val="clear" w:color="auto" w:fill="EDEDED" w:themeFill="accent1" w:themeFillTint="19"/>
    </w:tcPr>
    <w:tblStylePr w:type="firstRow">
      <w:rPr>
        <w:b/>
        <w:bCs/>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2E2E" w:themeFill="accent1" w:themeFillShade="99"/>
      </w:tcPr>
    </w:tblStylePr>
    <w:tblStylePr w:type="firstCol">
      <w:rPr>
        <w:color w:val="FFFFFF" w:themeColor="background1"/>
      </w:rPr>
      <w:tblPr/>
      <w:tcPr>
        <w:tcBorders>
          <w:top w:val="nil"/>
          <w:left w:val="nil"/>
          <w:bottom w:val="nil"/>
          <w:right w:val="nil"/>
          <w:insideH w:val="single" w:sz="4" w:space="0" w:color="2F2E2E" w:themeColor="accent1" w:themeShade="99"/>
          <w:insideV w:val="nil"/>
        </w:tcBorders>
        <w:shd w:val="clear" w:color="auto" w:fill="2F2E2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F2E2E" w:themeFill="accent1" w:themeFillShade="99"/>
      </w:tcPr>
    </w:tblStylePr>
    <w:tblStylePr w:type="band1Vert">
      <w:tblPr/>
      <w:tcPr>
        <w:shd w:val="clear" w:color="auto" w:fill="B8B7B7" w:themeFill="accent1" w:themeFillTint="66"/>
      </w:tcPr>
    </w:tblStylePr>
    <w:tblStylePr w:type="band1Horz">
      <w:tblPr/>
      <w:tcPr>
        <w:shd w:val="clear" w:color="auto" w:fill="A7A6A6" w:themeFill="accent1" w:themeFillTint="7F"/>
      </w:tcPr>
    </w:tblStylePr>
    <w:tblStylePr w:type="neCell">
      <w:rPr>
        <w:color w:val="393838" w:themeColor="text1"/>
      </w:rPr>
    </w:tblStylePr>
    <w:tblStylePr w:type="nwCell">
      <w:rPr>
        <w:color w:val="393838"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7B7A7A" w:themeColor="accent2"/>
        <w:left w:val="single" w:sz="4" w:space="0" w:color="7B7A7A" w:themeColor="accent2"/>
        <w:bottom w:val="single" w:sz="4" w:space="0" w:color="7B7A7A" w:themeColor="accent2"/>
        <w:right w:val="single" w:sz="4" w:space="0" w:color="7B7A7A" w:themeColor="accent2"/>
        <w:insideH w:val="single" w:sz="4" w:space="0" w:color="FFFFFF" w:themeColor="background1"/>
        <w:insideV w:val="single" w:sz="4" w:space="0" w:color="FFFFFF" w:themeColor="background1"/>
      </w:tblBorders>
    </w:tblPr>
    <w:tcPr>
      <w:shd w:val="clear" w:color="auto" w:fill="F2F1F1" w:themeFill="accent2" w:themeFillTint="19"/>
    </w:tcPr>
    <w:tblStylePr w:type="firstRow">
      <w:rPr>
        <w:b/>
        <w:bCs/>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4949" w:themeFill="accent2" w:themeFillShade="99"/>
      </w:tcPr>
    </w:tblStylePr>
    <w:tblStylePr w:type="firstCol">
      <w:rPr>
        <w:color w:val="FFFFFF" w:themeColor="background1"/>
      </w:rPr>
      <w:tblPr/>
      <w:tcPr>
        <w:tcBorders>
          <w:top w:val="nil"/>
          <w:left w:val="nil"/>
          <w:bottom w:val="nil"/>
          <w:right w:val="nil"/>
          <w:insideH w:val="single" w:sz="4" w:space="0" w:color="494949" w:themeColor="accent2" w:themeShade="99"/>
          <w:insideV w:val="nil"/>
        </w:tcBorders>
        <w:shd w:val="clear" w:color="auto" w:fill="4949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94949" w:themeFill="accent2" w:themeFillShade="99"/>
      </w:tcPr>
    </w:tblStylePr>
    <w:tblStylePr w:type="band1Vert">
      <w:tblPr/>
      <w:tcPr>
        <w:shd w:val="clear" w:color="auto" w:fill="CAC9C9" w:themeFill="accent2" w:themeFillTint="66"/>
      </w:tcPr>
    </w:tblStylePr>
    <w:tblStylePr w:type="band1Horz">
      <w:tblPr/>
      <w:tcPr>
        <w:shd w:val="clear" w:color="auto" w:fill="BDBCBC" w:themeFill="accent2" w:themeFillTint="7F"/>
      </w:tcPr>
    </w:tblStylePr>
    <w:tblStylePr w:type="neCell">
      <w:rPr>
        <w:color w:val="393838" w:themeColor="text1"/>
      </w:rPr>
    </w:tblStylePr>
    <w:tblStylePr w:type="nwCell">
      <w:rPr>
        <w:color w:val="393838"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232222" w:themeColor="accent4"/>
        <w:left w:val="single" w:sz="4" w:space="0" w:color="A7A7A6" w:themeColor="accent3"/>
        <w:bottom w:val="single" w:sz="4" w:space="0" w:color="A7A7A6" w:themeColor="accent3"/>
        <w:right w:val="single" w:sz="4" w:space="0" w:color="A7A7A6"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23222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6463" w:themeFill="accent3" w:themeFillShade="99"/>
      </w:tcPr>
    </w:tblStylePr>
    <w:tblStylePr w:type="firstCol">
      <w:rPr>
        <w:color w:val="FFFFFF" w:themeColor="background1"/>
      </w:rPr>
      <w:tblPr/>
      <w:tcPr>
        <w:tcBorders>
          <w:top w:val="nil"/>
          <w:left w:val="nil"/>
          <w:bottom w:val="nil"/>
          <w:right w:val="nil"/>
          <w:insideH w:val="single" w:sz="4" w:space="0" w:color="646463" w:themeColor="accent3" w:themeShade="99"/>
          <w:insideV w:val="nil"/>
        </w:tcBorders>
        <w:shd w:val="clear" w:color="auto" w:fill="6464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46463" w:themeFill="accent3" w:themeFillShade="99"/>
      </w:tcPr>
    </w:tblStylePr>
    <w:tblStylePr w:type="band1Vert">
      <w:tblPr/>
      <w:tcPr>
        <w:shd w:val="clear" w:color="auto" w:fill="DBDBDB" w:themeFill="accent3" w:themeFillTint="66"/>
      </w:tcPr>
    </w:tblStylePr>
    <w:tblStylePr w:type="band1Horz">
      <w:tblPr/>
      <w:tcPr>
        <w:shd w:val="clear" w:color="auto" w:fill="D3D3D2"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A7A7A6" w:themeColor="accent3"/>
        <w:left w:val="single" w:sz="4" w:space="0" w:color="232222" w:themeColor="accent4"/>
        <w:bottom w:val="single" w:sz="4" w:space="0" w:color="232222" w:themeColor="accent4"/>
        <w:right w:val="single" w:sz="4" w:space="0" w:color="232222" w:themeColor="accent4"/>
        <w:insideH w:val="single" w:sz="4" w:space="0" w:color="FFFFFF" w:themeColor="background1"/>
        <w:insideV w:val="single" w:sz="4" w:space="0" w:color="FFFFFF" w:themeColor="background1"/>
      </w:tblBorders>
    </w:tblPr>
    <w:tcPr>
      <w:shd w:val="clear" w:color="auto" w:fill="E9E9E9" w:themeFill="accent4" w:themeFillTint="19"/>
    </w:tcPr>
    <w:tblStylePr w:type="firstRow">
      <w:rPr>
        <w:b/>
        <w:bCs/>
      </w:rPr>
      <w:tblPr/>
      <w:tcPr>
        <w:tcBorders>
          <w:top w:val="nil"/>
          <w:left w:val="nil"/>
          <w:bottom w:val="single" w:sz="24" w:space="0" w:color="A7A7A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accent4" w:themeFillShade="99"/>
      </w:tcPr>
    </w:tblStylePr>
    <w:tblStylePr w:type="firstCol">
      <w:rPr>
        <w:color w:val="FFFFFF" w:themeColor="background1"/>
      </w:rPr>
      <w:tblPr/>
      <w:tcPr>
        <w:tcBorders>
          <w:top w:val="nil"/>
          <w:left w:val="nil"/>
          <w:bottom w:val="nil"/>
          <w:right w:val="nil"/>
          <w:insideH w:val="single" w:sz="4" w:space="0" w:color="141414" w:themeColor="accent4" w:themeShade="99"/>
          <w:insideV w:val="nil"/>
        </w:tcBorders>
        <w:shd w:val="clear" w:color="auto" w:fill="14141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41414" w:themeFill="accent4" w:themeFillShade="99"/>
      </w:tcPr>
    </w:tblStylePr>
    <w:tblStylePr w:type="band1Vert">
      <w:tblPr/>
      <w:tcPr>
        <w:shd w:val="clear" w:color="auto" w:fill="A8A5A5" w:themeFill="accent4" w:themeFillTint="66"/>
      </w:tcPr>
    </w:tblStylePr>
    <w:tblStylePr w:type="band1Horz">
      <w:tblPr/>
      <w:tcPr>
        <w:shd w:val="clear" w:color="auto" w:fill="928F8F" w:themeFill="accent4" w:themeFillTint="7F"/>
      </w:tcPr>
    </w:tblStylePr>
    <w:tblStylePr w:type="neCell">
      <w:rPr>
        <w:color w:val="393838" w:themeColor="text1"/>
      </w:rPr>
    </w:tblStylePr>
    <w:tblStylePr w:type="nwCell">
      <w:rPr>
        <w:color w:val="393838"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919090" w:themeColor="accent6"/>
        <w:left w:val="single" w:sz="4" w:space="0" w:color="656464" w:themeColor="accent5"/>
        <w:bottom w:val="single" w:sz="4" w:space="0" w:color="656464" w:themeColor="accent5"/>
        <w:right w:val="single" w:sz="4" w:space="0" w:color="656464" w:themeColor="accent5"/>
        <w:insideH w:val="single" w:sz="4" w:space="0" w:color="FFFFFF" w:themeColor="background1"/>
        <w:insideV w:val="single" w:sz="4" w:space="0" w:color="FFFFFF" w:themeColor="background1"/>
      </w:tblBorders>
    </w:tblPr>
    <w:tcPr>
      <w:shd w:val="clear" w:color="auto" w:fill="F0EFEF" w:themeFill="accent5" w:themeFillTint="19"/>
    </w:tcPr>
    <w:tblStylePr w:type="firstRow">
      <w:rPr>
        <w:b/>
        <w:bCs/>
      </w:rPr>
      <w:tblPr/>
      <w:tcPr>
        <w:tcBorders>
          <w:top w:val="nil"/>
          <w:left w:val="nil"/>
          <w:bottom w:val="single" w:sz="24" w:space="0" w:color="91909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3C3C" w:themeFill="accent5" w:themeFillShade="99"/>
      </w:tcPr>
    </w:tblStylePr>
    <w:tblStylePr w:type="firstCol">
      <w:rPr>
        <w:color w:val="FFFFFF" w:themeColor="background1"/>
      </w:rPr>
      <w:tblPr/>
      <w:tcPr>
        <w:tcBorders>
          <w:top w:val="nil"/>
          <w:left w:val="nil"/>
          <w:bottom w:val="nil"/>
          <w:right w:val="nil"/>
          <w:insideH w:val="single" w:sz="4" w:space="0" w:color="3C3C3C" w:themeColor="accent5" w:themeShade="99"/>
          <w:insideV w:val="nil"/>
        </w:tcBorders>
        <w:shd w:val="clear" w:color="auto" w:fill="3C3C3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C3C3C" w:themeFill="accent5" w:themeFillShade="99"/>
      </w:tcPr>
    </w:tblStylePr>
    <w:tblStylePr w:type="band1Vert">
      <w:tblPr/>
      <w:tcPr>
        <w:shd w:val="clear" w:color="auto" w:fill="C1C0C0" w:themeFill="accent5" w:themeFillTint="66"/>
      </w:tcPr>
    </w:tblStylePr>
    <w:tblStylePr w:type="band1Horz">
      <w:tblPr/>
      <w:tcPr>
        <w:shd w:val="clear" w:color="auto" w:fill="B2B1B1" w:themeFill="accent5" w:themeFillTint="7F"/>
      </w:tcPr>
    </w:tblStylePr>
    <w:tblStylePr w:type="neCell">
      <w:rPr>
        <w:color w:val="393838" w:themeColor="text1"/>
      </w:rPr>
    </w:tblStylePr>
    <w:tblStylePr w:type="nwCell">
      <w:rPr>
        <w:color w:val="393838"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656464" w:themeColor="accent5"/>
        <w:left w:val="single" w:sz="4" w:space="0" w:color="919090" w:themeColor="accent6"/>
        <w:bottom w:val="single" w:sz="4" w:space="0" w:color="919090" w:themeColor="accent6"/>
        <w:right w:val="single" w:sz="4" w:space="0" w:color="919090" w:themeColor="accent6"/>
        <w:insideH w:val="single" w:sz="4" w:space="0" w:color="FFFFFF" w:themeColor="background1"/>
        <w:insideV w:val="single" w:sz="4" w:space="0" w:color="FFFFFF" w:themeColor="background1"/>
      </w:tblBorders>
    </w:tblPr>
    <w:tcPr>
      <w:shd w:val="clear" w:color="auto" w:fill="F4F4F4" w:themeFill="accent6" w:themeFillTint="19"/>
    </w:tcPr>
    <w:tblStylePr w:type="firstRow">
      <w:rPr>
        <w:b/>
        <w:bCs/>
      </w:rPr>
      <w:tblPr/>
      <w:tcPr>
        <w:tcBorders>
          <w:top w:val="nil"/>
          <w:left w:val="nil"/>
          <w:bottom w:val="single" w:sz="24" w:space="0" w:color="65646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5656" w:themeFill="accent6" w:themeFillShade="99"/>
      </w:tcPr>
    </w:tblStylePr>
    <w:tblStylePr w:type="firstCol">
      <w:rPr>
        <w:color w:val="FFFFFF" w:themeColor="background1"/>
      </w:rPr>
      <w:tblPr/>
      <w:tcPr>
        <w:tcBorders>
          <w:top w:val="nil"/>
          <w:left w:val="nil"/>
          <w:bottom w:val="nil"/>
          <w:right w:val="nil"/>
          <w:insideH w:val="single" w:sz="4" w:space="0" w:color="575656" w:themeColor="accent6" w:themeShade="99"/>
          <w:insideV w:val="nil"/>
        </w:tcBorders>
        <w:shd w:val="clear" w:color="auto" w:fill="57565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75656" w:themeFill="accent6" w:themeFillShade="99"/>
      </w:tcPr>
    </w:tblStylePr>
    <w:tblStylePr w:type="band1Vert">
      <w:tblPr/>
      <w:tcPr>
        <w:shd w:val="clear" w:color="auto" w:fill="D3D2D2" w:themeFill="accent6" w:themeFillTint="66"/>
      </w:tcPr>
    </w:tblStylePr>
    <w:tblStylePr w:type="band1Horz">
      <w:tblPr/>
      <w:tcPr>
        <w:shd w:val="clear" w:color="auto" w:fill="C8C7C7" w:themeFill="accent6" w:themeFillTint="7F"/>
      </w:tcPr>
    </w:tblStylePr>
    <w:tblStylePr w:type="neCell">
      <w:rPr>
        <w:color w:val="393838" w:themeColor="text1"/>
      </w:rPr>
    </w:tblStylePr>
    <w:tblStylePr w:type="nwCell">
      <w:rPr>
        <w:color w:val="393838"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93838" w:themeFill="text1"/>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1C1B1B"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A292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A2929" w:themeFill="text1" w:themeFillShade="BF"/>
      </w:tcPr>
    </w:tblStylePr>
    <w:tblStylePr w:type="band1Vert">
      <w:tblPr/>
      <w:tcPr>
        <w:tcBorders>
          <w:top w:val="nil"/>
          <w:left w:val="nil"/>
          <w:bottom w:val="nil"/>
          <w:right w:val="nil"/>
          <w:insideH w:val="nil"/>
          <w:insideV w:val="nil"/>
        </w:tcBorders>
        <w:shd w:val="clear" w:color="auto" w:fill="2A2929" w:themeFill="text1" w:themeFillShade="BF"/>
      </w:tcPr>
    </w:tblStylePr>
    <w:tblStylePr w:type="band1Horz">
      <w:tblPr/>
      <w:tcPr>
        <w:tcBorders>
          <w:top w:val="nil"/>
          <w:left w:val="nil"/>
          <w:bottom w:val="nil"/>
          <w:right w:val="nil"/>
          <w:insideH w:val="nil"/>
          <w:insideV w:val="nil"/>
        </w:tcBorders>
        <w:shd w:val="clear" w:color="auto" w:fill="2A2929"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4F4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27262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B3A3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B3A3A" w:themeFill="accent1" w:themeFillShade="BF"/>
      </w:tcPr>
    </w:tblStylePr>
    <w:tblStylePr w:type="band1Vert">
      <w:tblPr/>
      <w:tcPr>
        <w:tcBorders>
          <w:top w:val="nil"/>
          <w:left w:val="nil"/>
          <w:bottom w:val="nil"/>
          <w:right w:val="nil"/>
          <w:insideH w:val="nil"/>
          <w:insideV w:val="nil"/>
        </w:tcBorders>
        <w:shd w:val="clear" w:color="auto" w:fill="3B3A3A" w:themeFill="accent1" w:themeFillShade="BF"/>
      </w:tcPr>
    </w:tblStylePr>
    <w:tblStylePr w:type="band1Horz">
      <w:tblPr/>
      <w:tcPr>
        <w:tcBorders>
          <w:top w:val="nil"/>
          <w:left w:val="nil"/>
          <w:bottom w:val="nil"/>
          <w:right w:val="nil"/>
          <w:insideH w:val="nil"/>
          <w:insideV w:val="nil"/>
        </w:tcBorders>
        <w:shd w:val="clear" w:color="auto" w:fill="3B3A3A"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7B7A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3D3C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C5B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C5B5B" w:themeFill="accent2" w:themeFillShade="BF"/>
      </w:tcPr>
    </w:tblStylePr>
    <w:tblStylePr w:type="band1Vert">
      <w:tblPr/>
      <w:tcPr>
        <w:tcBorders>
          <w:top w:val="nil"/>
          <w:left w:val="nil"/>
          <w:bottom w:val="nil"/>
          <w:right w:val="nil"/>
          <w:insideH w:val="nil"/>
          <w:insideV w:val="nil"/>
        </w:tcBorders>
        <w:shd w:val="clear" w:color="auto" w:fill="5C5B5B" w:themeFill="accent2" w:themeFillShade="BF"/>
      </w:tcPr>
    </w:tblStylePr>
    <w:tblStylePr w:type="band1Horz">
      <w:tblPr/>
      <w:tcPr>
        <w:tcBorders>
          <w:top w:val="nil"/>
          <w:left w:val="nil"/>
          <w:bottom w:val="nil"/>
          <w:right w:val="nil"/>
          <w:insideH w:val="nil"/>
          <w:insideV w:val="nil"/>
        </w:tcBorders>
        <w:shd w:val="clear" w:color="auto" w:fill="5C5B5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A7A7A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5353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D7D7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D7D7C" w:themeFill="accent3" w:themeFillShade="BF"/>
      </w:tcPr>
    </w:tblStylePr>
    <w:tblStylePr w:type="band1Vert">
      <w:tblPr/>
      <w:tcPr>
        <w:tcBorders>
          <w:top w:val="nil"/>
          <w:left w:val="nil"/>
          <w:bottom w:val="nil"/>
          <w:right w:val="nil"/>
          <w:insideH w:val="nil"/>
          <w:insideV w:val="nil"/>
        </w:tcBorders>
        <w:shd w:val="clear" w:color="auto" w:fill="7D7D7C" w:themeFill="accent3" w:themeFillShade="BF"/>
      </w:tcPr>
    </w:tblStylePr>
    <w:tblStylePr w:type="band1Horz">
      <w:tblPr/>
      <w:tcPr>
        <w:tcBorders>
          <w:top w:val="nil"/>
          <w:left w:val="nil"/>
          <w:bottom w:val="nil"/>
          <w:right w:val="nil"/>
          <w:insideH w:val="nil"/>
          <w:insideV w:val="nil"/>
        </w:tcBorders>
        <w:shd w:val="clear" w:color="auto" w:fill="7D7D7C"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23222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accent4" w:themeFillShade="BF"/>
      </w:tcPr>
    </w:tblStylePr>
    <w:tblStylePr w:type="band1Vert">
      <w:tblPr/>
      <w:tcPr>
        <w:tcBorders>
          <w:top w:val="nil"/>
          <w:left w:val="nil"/>
          <w:bottom w:val="nil"/>
          <w:right w:val="nil"/>
          <w:insideH w:val="nil"/>
          <w:insideV w:val="nil"/>
        </w:tcBorders>
        <w:shd w:val="clear" w:color="auto" w:fill="1A1919" w:themeFill="accent4" w:themeFillShade="BF"/>
      </w:tcPr>
    </w:tblStylePr>
    <w:tblStylePr w:type="band1Horz">
      <w:tblPr/>
      <w:tcPr>
        <w:tcBorders>
          <w:top w:val="nil"/>
          <w:left w:val="nil"/>
          <w:bottom w:val="nil"/>
          <w:right w:val="nil"/>
          <w:insideH w:val="nil"/>
          <w:insideV w:val="nil"/>
        </w:tcBorders>
        <w:shd w:val="clear" w:color="auto" w:fill="1A1919"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65646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32313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B4A4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B4A4A" w:themeFill="accent5" w:themeFillShade="BF"/>
      </w:tcPr>
    </w:tblStylePr>
    <w:tblStylePr w:type="band1Vert">
      <w:tblPr/>
      <w:tcPr>
        <w:tcBorders>
          <w:top w:val="nil"/>
          <w:left w:val="nil"/>
          <w:bottom w:val="nil"/>
          <w:right w:val="nil"/>
          <w:insideH w:val="nil"/>
          <w:insideV w:val="nil"/>
        </w:tcBorders>
        <w:shd w:val="clear" w:color="auto" w:fill="4B4A4A" w:themeFill="accent5" w:themeFillShade="BF"/>
      </w:tcPr>
    </w:tblStylePr>
    <w:tblStylePr w:type="band1Horz">
      <w:tblPr/>
      <w:tcPr>
        <w:tcBorders>
          <w:top w:val="nil"/>
          <w:left w:val="nil"/>
          <w:bottom w:val="nil"/>
          <w:right w:val="nil"/>
          <w:insideH w:val="nil"/>
          <w:insideV w:val="nil"/>
        </w:tcBorders>
        <w:shd w:val="clear" w:color="auto" w:fill="4B4A4A"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91909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48474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C6B6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C6B6B" w:themeFill="accent6" w:themeFillShade="BF"/>
      </w:tcPr>
    </w:tblStylePr>
    <w:tblStylePr w:type="band1Vert">
      <w:tblPr/>
      <w:tcPr>
        <w:tcBorders>
          <w:top w:val="nil"/>
          <w:left w:val="nil"/>
          <w:bottom w:val="nil"/>
          <w:right w:val="nil"/>
          <w:insideH w:val="nil"/>
          <w:insideV w:val="nil"/>
        </w:tcBorders>
        <w:shd w:val="clear" w:color="auto" w:fill="6C6B6B" w:themeFill="accent6" w:themeFillShade="BF"/>
      </w:tcPr>
    </w:tblStylePr>
    <w:tblStylePr w:type="band1Horz">
      <w:tblPr/>
      <w:tcPr>
        <w:tcBorders>
          <w:top w:val="nil"/>
          <w:left w:val="nil"/>
          <w:bottom w:val="nil"/>
          <w:right w:val="nil"/>
          <w:insideH w:val="nil"/>
          <w:insideV w:val="nil"/>
        </w:tcBorders>
        <w:shd w:val="clear" w:color="auto" w:fill="6C6B6B"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B0AEAE" w:themeColor="text1" w:themeTint="66"/>
        <w:left w:val="single" w:sz="4" w:space="0" w:color="B0AEAE" w:themeColor="text1" w:themeTint="66"/>
        <w:bottom w:val="single" w:sz="4" w:space="0" w:color="B0AEAE" w:themeColor="text1" w:themeTint="66"/>
        <w:right w:val="single" w:sz="4" w:space="0" w:color="B0AEAE" w:themeColor="text1" w:themeTint="66"/>
        <w:insideH w:val="single" w:sz="4" w:space="0" w:color="B0AEAE" w:themeColor="text1" w:themeTint="66"/>
        <w:insideV w:val="single" w:sz="4" w:space="0" w:color="B0AEAE" w:themeColor="text1" w:themeTint="66"/>
      </w:tblBorders>
    </w:tblPr>
    <w:tblStylePr w:type="firstRow">
      <w:rPr>
        <w:b/>
        <w:bCs/>
      </w:rPr>
      <w:tblPr/>
      <w:tcPr>
        <w:tcBorders>
          <w:bottom w:val="single" w:sz="12" w:space="0" w:color="898686" w:themeColor="text1" w:themeTint="99"/>
        </w:tcBorders>
      </w:tcPr>
    </w:tblStylePr>
    <w:tblStylePr w:type="lastRow">
      <w:rPr>
        <w:b/>
        <w:bCs/>
      </w:rPr>
      <w:tblPr/>
      <w:tcPr>
        <w:tcBorders>
          <w:top w:val="double" w:sz="2" w:space="0" w:color="89868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B8B7B7" w:themeColor="accent1" w:themeTint="66"/>
        <w:left w:val="single" w:sz="4" w:space="0" w:color="B8B7B7" w:themeColor="accent1" w:themeTint="66"/>
        <w:bottom w:val="single" w:sz="4" w:space="0" w:color="B8B7B7" w:themeColor="accent1" w:themeTint="66"/>
        <w:right w:val="single" w:sz="4" w:space="0" w:color="B8B7B7" w:themeColor="accent1" w:themeTint="66"/>
        <w:insideH w:val="single" w:sz="4" w:space="0" w:color="B8B7B7" w:themeColor="accent1" w:themeTint="66"/>
        <w:insideV w:val="single" w:sz="4" w:space="0" w:color="B8B7B7" w:themeColor="accent1" w:themeTint="66"/>
      </w:tblBorders>
    </w:tblPr>
    <w:tblStylePr w:type="firstRow">
      <w:rPr>
        <w:b/>
        <w:bCs/>
      </w:rPr>
      <w:tblPr/>
      <w:tcPr>
        <w:tcBorders>
          <w:bottom w:val="single" w:sz="12" w:space="0" w:color="959494" w:themeColor="accent1" w:themeTint="99"/>
        </w:tcBorders>
      </w:tcPr>
    </w:tblStylePr>
    <w:tblStylePr w:type="lastRow">
      <w:rPr>
        <w:b/>
        <w:bCs/>
      </w:rPr>
      <w:tblPr/>
      <w:tcPr>
        <w:tcBorders>
          <w:top w:val="double" w:sz="2" w:space="0" w:color="95949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CAC9C9" w:themeColor="accent2" w:themeTint="66"/>
        <w:left w:val="single" w:sz="4" w:space="0" w:color="CAC9C9" w:themeColor="accent2" w:themeTint="66"/>
        <w:bottom w:val="single" w:sz="4" w:space="0" w:color="CAC9C9" w:themeColor="accent2" w:themeTint="66"/>
        <w:right w:val="single" w:sz="4" w:space="0" w:color="CAC9C9" w:themeColor="accent2" w:themeTint="66"/>
        <w:insideH w:val="single" w:sz="4" w:space="0" w:color="CAC9C9" w:themeColor="accent2" w:themeTint="66"/>
        <w:insideV w:val="single" w:sz="4" w:space="0" w:color="CAC9C9" w:themeColor="accent2" w:themeTint="66"/>
      </w:tblBorders>
    </w:tblPr>
    <w:tblStylePr w:type="firstRow">
      <w:rPr>
        <w:b/>
        <w:bCs/>
      </w:rPr>
      <w:tblPr/>
      <w:tcPr>
        <w:tcBorders>
          <w:bottom w:val="single" w:sz="12" w:space="0" w:color="AFAFAF" w:themeColor="accent2" w:themeTint="99"/>
        </w:tcBorders>
      </w:tcPr>
    </w:tblStylePr>
    <w:tblStylePr w:type="lastRow">
      <w:rPr>
        <w:b/>
        <w:bCs/>
      </w:rPr>
      <w:tblPr/>
      <w:tcPr>
        <w:tcBorders>
          <w:top w:val="double" w:sz="2" w:space="0" w:color="AFAFA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ACAC9" w:themeColor="accent3" w:themeTint="99"/>
        </w:tcBorders>
      </w:tcPr>
    </w:tblStylePr>
    <w:tblStylePr w:type="lastRow">
      <w:rPr>
        <w:b/>
        <w:bCs/>
      </w:rPr>
      <w:tblPr/>
      <w:tcPr>
        <w:tcBorders>
          <w:top w:val="double" w:sz="2" w:space="0" w:color="CACA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A8A5A5" w:themeColor="accent4" w:themeTint="66"/>
        <w:left w:val="single" w:sz="4" w:space="0" w:color="A8A5A5" w:themeColor="accent4" w:themeTint="66"/>
        <w:bottom w:val="single" w:sz="4" w:space="0" w:color="A8A5A5" w:themeColor="accent4" w:themeTint="66"/>
        <w:right w:val="single" w:sz="4" w:space="0" w:color="A8A5A5" w:themeColor="accent4" w:themeTint="66"/>
        <w:insideH w:val="single" w:sz="4" w:space="0" w:color="A8A5A5" w:themeColor="accent4" w:themeTint="66"/>
        <w:insideV w:val="single" w:sz="4" w:space="0" w:color="A8A5A5" w:themeColor="accent4" w:themeTint="66"/>
      </w:tblBorders>
    </w:tblPr>
    <w:tblStylePr w:type="firstRow">
      <w:rPr>
        <w:b/>
        <w:bCs/>
      </w:rPr>
      <w:tblPr/>
      <w:tcPr>
        <w:tcBorders>
          <w:bottom w:val="single" w:sz="12" w:space="0" w:color="7C7979" w:themeColor="accent4" w:themeTint="99"/>
        </w:tcBorders>
      </w:tcPr>
    </w:tblStylePr>
    <w:tblStylePr w:type="lastRow">
      <w:rPr>
        <w:b/>
        <w:bCs/>
      </w:rPr>
      <w:tblPr/>
      <w:tcPr>
        <w:tcBorders>
          <w:top w:val="double" w:sz="2" w:space="0" w:color="7C7979"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C1C0C0" w:themeColor="accent5" w:themeTint="66"/>
        <w:left w:val="single" w:sz="4" w:space="0" w:color="C1C0C0" w:themeColor="accent5" w:themeTint="66"/>
        <w:bottom w:val="single" w:sz="4" w:space="0" w:color="C1C0C0" w:themeColor="accent5" w:themeTint="66"/>
        <w:right w:val="single" w:sz="4" w:space="0" w:color="C1C0C0" w:themeColor="accent5" w:themeTint="66"/>
        <w:insideH w:val="single" w:sz="4" w:space="0" w:color="C1C0C0" w:themeColor="accent5" w:themeTint="66"/>
        <w:insideV w:val="single" w:sz="4" w:space="0" w:color="C1C0C0" w:themeColor="accent5" w:themeTint="66"/>
      </w:tblBorders>
    </w:tblPr>
    <w:tblStylePr w:type="firstRow">
      <w:rPr>
        <w:b/>
        <w:bCs/>
      </w:rPr>
      <w:tblPr/>
      <w:tcPr>
        <w:tcBorders>
          <w:bottom w:val="single" w:sz="12" w:space="0" w:color="A2A1A1" w:themeColor="accent5" w:themeTint="99"/>
        </w:tcBorders>
      </w:tcPr>
    </w:tblStylePr>
    <w:tblStylePr w:type="lastRow">
      <w:rPr>
        <w:b/>
        <w:bCs/>
      </w:rPr>
      <w:tblPr/>
      <w:tcPr>
        <w:tcBorders>
          <w:top w:val="double" w:sz="2" w:space="0" w:color="A2A1A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3D2D2" w:themeColor="accent6" w:themeTint="66"/>
        <w:left w:val="single" w:sz="4" w:space="0" w:color="D3D2D2" w:themeColor="accent6" w:themeTint="66"/>
        <w:bottom w:val="single" w:sz="4" w:space="0" w:color="D3D2D2" w:themeColor="accent6" w:themeTint="66"/>
        <w:right w:val="single" w:sz="4" w:space="0" w:color="D3D2D2" w:themeColor="accent6" w:themeTint="66"/>
        <w:insideH w:val="single" w:sz="4" w:space="0" w:color="D3D2D2" w:themeColor="accent6" w:themeTint="66"/>
        <w:insideV w:val="single" w:sz="4" w:space="0" w:color="D3D2D2" w:themeColor="accent6" w:themeTint="66"/>
      </w:tblBorders>
    </w:tblPr>
    <w:tblStylePr w:type="firstRow">
      <w:rPr>
        <w:b/>
        <w:bCs/>
      </w:rPr>
      <w:tblPr/>
      <w:tcPr>
        <w:tcBorders>
          <w:bottom w:val="single" w:sz="12" w:space="0" w:color="BDBCBC" w:themeColor="accent6" w:themeTint="99"/>
        </w:tcBorders>
      </w:tcPr>
    </w:tblStylePr>
    <w:tblStylePr w:type="lastRow">
      <w:rPr>
        <w:b/>
        <w:bCs/>
      </w:rPr>
      <w:tblPr/>
      <w:tcPr>
        <w:tcBorders>
          <w:top w:val="double" w:sz="2" w:space="0" w:color="BDBCB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98686" w:themeColor="text1" w:themeTint="99"/>
        <w:bottom w:val="single" w:sz="2" w:space="0" w:color="898686" w:themeColor="text1" w:themeTint="99"/>
        <w:insideH w:val="single" w:sz="2" w:space="0" w:color="898686" w:themeColor="text1" w:themeTint="99"/>
        <w:insideV w:val="single" w:sz="2" w:space="0" w:color="898686" w:themeColor="text1" w:themeTint="99"/>
      </w:tblBorders>
    </w:tblPr>
    <w:tblStylePr w:type="firstRow">
      <w:rPr>
        <w:b/>
        <w:bCs/>
      </w:rPr>
      <w:tblPr/>
      <w:tcPr>
        <w:tcBorders>
          <w:top w:val="nil"/>
          <w:bottom w:val="single" w:sz="12" w:space="0" w:color="898686" w:themeColor="text1" w:themeTint="99"/>
          <w:insideH w:val="nil"/>
          <w:insideV w:val="nil"/>
        </w:tcBorders>
        <w:shd w:val="clear" w:color="auto" w:fill="FFFFFF" w:themeFill="background1"/>
      </w:tcPr>
    </w:tblStylePr>
    <w:tblStylePr w:type="lastRow">
      <w:rPr>
        <w:b/>
        <w:bCs/>
      </w:rPr>
      <w:tblPr/>
      <w:tcPr>
        <w:tcBorders>
          <w:top w:val="double" w:sz="2" w:space="0" w:color="89868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959494" w:themeColor="accent1" w:themeTint="99"/>
        <w:bottom w:val="single" w:sz="2" w:space="0" w:color="959494" w:themeColor="accent1" w:themeTint="99"/>
        <w:insideH w:val="single" w:sz="2" w:space="0" w:color="959494" w:themeColor="accent1" w:themeTint="99"/>
        <w:insideV w:val="single" w:sz="2" w:space="0" w:color="959494" w:themeColor="accent1" w:themeTint="99"/>
      </w:tblBorders>
    </w:tblPr>
    <w:tblStylePr w:type="firstRow">
      <w:rPr>
        <w:b/>
        <w:bCs/>
      </w:rPr>
      <w:tblPr/>
      <w:tcPr>
        <w:tcBorders>
          <w:top w:val="nil"/>
          <w:bottom w:val="single" w:sz="12" w:space="0" w:color="959494" w:themeColor="accent1" w:themeTint="99"/>
          <w:insideH w:val="nil"/>
          <w:insideV w:val="nil"/>
        </w:tcBorders>
        <w:shd w:val="clear" w:color="auto" w:fill="FFFFFF" w:themeFill="background1"/>
      </w:tcPr>
    </w:tblStylePr>
    <w:tblStylePr w:type="lastRow">
      <w:rPr>
        <w:b/>
        <w:bCs/>
      </w:rPr>
      <w:tblPr/>
      <w:tcPr>
        <w:tcBorders>
          <w:top w:val="double" w:sz="2" w:space="0" w:color="9594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AFAFAF" w:themeColor="accent2" w:themeTint="99"/>
        <w:bottom w:val="single" w:sz="2" w:space="0" w:color="AFAFAF" w:themeColor="accent2" w:themeTint="99"/>
        <w:insideH w:val="single" w:sz="2" w:space="0" w:color="AFAFAF" w:themeColor="accent2" w:themeTint="99"/>
        <w:insideV w:val="single" w:sz="2" w:space="0" w:color="AFAFAF" w:themeColor="accent2" w:themeTint="99"/>
      </w:tblBorders>
    </w:tblPr>
    <w:tblStylePr w:type="firstRow">
      <w:rPr>
        <w:b/>
        <w:bCs/>
      </w:rPr>
      <w:tblPr/>
      <w:tcPr>
        <w:tcBorders>
          <w:top w:val="nil"/>
          <w:bottom w:val="single" w:sz="12" w:space="0" w:color="AFAFAF" w:themeColor="accent2" w:themeTint="99"/>
          <w:insideH w:val="nil"/>
          <w:insideV w:val="nil"/>
        </w:tcBorders>
        <w:shd w:val="clear" w:color="auto" w:fill="FFFFFF" w:themeFill="background1"/>
      </w:tcPr>
    </w:tblStylePr>
    <w:tblStylePr w:type="lastRow">
      <w:rPr>
        <w:b/>
        <w:bCs/>
      </w:rPr>
      <w:tblPr/>
      <w:tcPr>
        <w:tcBorders>
          <w:top w:val="double" w:sz="2" w:space="0" w:color="AFAFA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CACAC9" w:themeColor="accent3" w:themeTint="99"/>
        <w:bottom w:val="single" w:sz="2" w:space="0" w:color="CACAC9" w:themeColor="accent3" w:themeTint="99"/>
        <w:insideH w:val="single" w:sz="2" w:space="0" w:color="CACAC9" w:themeColor="accent3" w:themeTint="99"/>
        <w:insideV w:val="single" w:sz="2" w:space="0" w:color="CACAC9" w:themeColor="accent3" w:themeTint="99"/>
      </w:tblBorders>
    </w:tblPr>
    <w:tblStylePr w:type="firstRow">
      <w:rPr>
        <w:b/>
        <w:bCs/>
      </w:rPr>
      <w:tblPr/>
      <w:tcPr>
        <w:tcBorders>
          <w:top w:val="nil"/>
          <w:bottom w:val="single" w:sz="12" w:space="0" w:color="CACAC9" w:themeColor="accent3" w:themeTint="99"/>
          <w:insideH w:val="nil"/>
          <w:insideV w:val="nil"/>
        </w:tcBorders>
        <w:shd w:val="clear" w:color="auto" w:fill="FFFFFF" w:themeFill="background1"/>
      </w:tcPr>
    </w:tblStylePr>
    <w:tblStylePr w:type="lastRow">
      <w:rPr>
        <w:b/>
        <w:bCs/>
      </w:rPr>
      <w:tblPr/>
      <w:tcPr>
        <w:tcBorders>
          <w:top w:val="double" w:sz="2" w:space="0" w:color="CACA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7C7979" w:themeColor="accent4" w:themeTint="99"/>
        <w:bottom w:val="single" w:sz="2" w:space="0" w:color="7C7979" w:themeColor="accent4" w:themeTint="99"/>
        <w:insideH w:val="single" w:sz="2" w:space="0" w:color="7C7979" w:themeColor="accent4" w:themeTint="99"/>
        <w:insideV w:val="single" w:sz="2" w:space="0" w:color="7C7979" w:themeColor="accent4" w:themeTint="99"/>
      </w:tblBorders>
    </w:tblPr>
    <w:tblStylePr w:type="firstRow">
      <w:rPr>
        <w:b/>
        <w:bCs/>
      </w:rPr>
      <w:tblPr/>
      <w:tcPr>
        <w:tcBorders>
          <w:top w:val="nil"/>
          <w:bottom w:val="single" w:sz="12" w:space="0" w:color="7C7979" w:themeColor="accent4" w:themeTint="99"/>
          <w:insideH w:val="nil"/>
          <w:insideV w:val="nil"/>
        </w:tcBorders>
        <w:shd w:val="clear" w:color="auto" w:fill="FFFFFF" w:themeFill="background1"/>
      </w:tcPr>
    </w:tblStylePr>
    <w:tblStylePr w:type="lastRow">
      <w:rPr>
        <w:b/>
        <w:bCs/>
      </w:rPr>
      <w:tblPr/>
      <w:tcPr>
        <w:tcBorders>
          <w:top w:val="double" w:sz="2" w:space="0" w:color="7C797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A2A1A1" w:themeColor="accent5" w:themeTint="99"/>
        <w:bottom w:val="single" w:sz="2" w:space="0" w:color="A2A1A1" w:themeColor="accent5" w:themeTint="99"/>
        <w:insideH w:val="single" w:sz="2" w:space="0" w:color="A2A1A1" w:themeColor="accent5" w:themeTint="99"/>
        <w:insideV w:val="single" w:sz="2" w:space="0" w:color="A2A1A1" w:themeColor="accent5" w:themeTint="99"/>
      </w:tblBorders>
    </w:tblPr>
    <w:tblStylePr w:type="firstRow">
      <w:rPr>
        <w:b/>
        <w:bCs/>
      </w:rPr>
      <w:tblPr/>
      <w:tcPr>
        <w:tcBorders>
          <w:top w:val="nil"/>
          <w:bottom w:val="single" w:sz="12" w:space="0" w:color="A2A1A1" w:themeColor="accent5" w:themeTint="99"/>
          <w:insideH w:val="nil"/>
          <w:insideV w:val="nil"/>
        </w:tcBorders>
        <w:shd w:val="clear" w:color="auto" w:fill="FFFFFF" w:themeFill="background1"/>
      </w:tcPr>
    </w:tblStylePr>
    <w:tblStylePr w:type="lastRow">
      <w:rPr>
        <w:b/>
        <w:bCs/>
      </w:rPr>
      <w:tblPr/>
      <w:tcPr>
        <w:tcBorders>
          <w:top w:val="double" w:sz="2" w:space="0" w:color="A2A1A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BDBCBC" w:themeColor="accent6" w:themeTint="99"/>
        <w:bottom w:val="single" w:sz="2" w:space="0" w:color="BDBCBC" w:themeColor="accent6" w:themeTint="99"/>
        <w:insideH w:val="single" w:sz="2" w:space="0" w:color="BDBCBC" w:themeColor="accent6" w:themeTint="99"/>
        <w:insideV w:val="single" w:sz="2" w:space="0" w:color="BDBCBC" w:themeColor="accent6" w:themeTint="99"/>
      </w:tblBorders>
    </w:tblPr>
    <w:tblStylePr w:type="firstRow">
      <w:rPr>
        <w:b/>
        <w:bCs/>
      </w:rPr>
      <w:tblPr/>
      <w:tcPr>
        <w:tcBorders>
          <w:top w:val="nil"/>
          <w:bottom w:val="single" w:sz="12" w:space="0" w:color="BDBCBC" w:themeColor="accent6" w:themeTint="99"/>
          <w:insideH w:val="nil"/>
          <w:insideV w:val="nil"/>
        </w:tcBorders>
        <w:shd w:val="clear" w:color="auto" w:fill="FFFFFF" w:themeFill="background1"/>
      </w:tcPr>
    </w:tblStylePr>
    <w:tblStylePr w:type="lastRow">
      <w:rPr>
        <w:b/>
        <w:bCs/>
      </w:rPr>
      <w:tblPr/>
      <w:tcPr>
        <w:tcBorders>
          <w:top w:val="double" w:sz="2" w:space="0" w:color="BDBCB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bottom w:val="single" w:sz="4" w:space="0" w:color="898686" w:themeColor="text1" w:themeTint="99"/>
        </w:tcBorders>
      </w:tcPr>
    </w:tblStylePr>
    <w:tblStylePr w:type="nwCell">
      <w:tblPr/>
      <w:tcPr>
        <w:tcBorders>
          <w:bottom w:val="single" w:sz="4" w:space="0" w:color="898686" w:themeColor="text1" w:themeTint="99"/>
        </w:tcBorders>
      </w:tcPr>
    </w:tblStylePr>
    <w:tblStylePr w:type="seCell">
      <w:tblPr/>
      <w:tcPr>
        <w:tcBorders>
          <w:top w:val="single" w:sz="4" w:space="0" w:color="898686" w:themeColor="text1" w:themeTint="99"/>
        </w:tcBorders>
      </w:tcPr>
    </w:tblStylePr>
    <w:tblStylePr w:type="swCell">
      <w:tblPr/>
      <w:tcPr>
        <w:tcBorders>
          <w:top w:val="single" w:sz="4" w:space="0" w:color="898686"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BDB" w:themeFill="accent1" w:themeFillTint="33"/>
      </w:tcPr>
    </w:tblStylePr>
    <w:tblStylePr w:type="band1Horz">
      <w:tblPr/>
      <w:tcPr>
        <w:shd w:val="clear" w:color="auto" w:fill="DCDBDB" w:themeFill="accent1" w:themeFillTint="33"/>
      </w:tcPr>
    </w:tblStylePr>
    <w:tblStylePr w:type="neCell">
      <w:tblPr/>
      <w:tcPr>
        <w:tcBorders>
          <w:bottom w:val="single" w:sz="4" w:space="0" w:color="959494" w:themeColor="accent1" w:themeTint="99"/>
        </w:tcBorders>
      </w:tcPr>
    </w:tblStylePr>
    <w:tblStylePr w:type="nwCell">
      <w:tblPr/>
      <w:tcPr>
        <w:tcBorders>
          <w:bottom w:val="single" w:sz="4" w:space="0" w:color="959494" w:themeColor="accent1" w:themeTint="99"/>
        </w:tcBorders>
      </w:tcPr>
    </w:tblStylePr>
    <w:tblStylePr w:type="seCell">
      <w:tblPr/>
      <w:tcPr>
        <w:tcBorders>
          <w:top w:val="single" w:sz="4" w:space="0" w:color="959494" w:themeColor="accent1" w:themeTint="99"/>
        </w:tcBorders>
      </w:tcPr>
    </w:tblStylePr>
    <w:tblStylePr w:type="swCell">
      <w:tblPr/>
      <w:tcPr>
        <w:tcBorders>
          <w:top w:val="single" w:sz="4" w:space="0" w:color="95949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4E4" w:themeFill="accent2" w:themeFillTint="33"/>
      </w:tcPr>
    </w:tblStylePr>
    <w:tblStylePr w:type="band1Horz">
      <w:tblPr/>
      <w:tcPr>
        <w:shd w:val="clear" w:color="auto" w:fill="E4E4E4" w:themeFill="accent2" w:themeFillTint="33"/>
      </w:tcPr>
    </w:tblStylePr>
    <w:tblStylePr w:type="neCell">
      <w:tblPr/>
      <w:tcPr>
        <w:tcBorders>
          <w:bottom w:val="single" w:sz="4" w:space="0" w:color="AFAFAF" w:themeColor="accent2" w:themeTint="99"/>
        </w:tcBorders>
      </w:tcPr>
    </w:tblStylePr>
    <w:tblStylePr w:type="nwCell">
      <w:tblPr/>
      <w:tcPr>
        <w:tcBorders>
          <w:bottom w:val="single" w:sz="4" w:space="0" w:color="AFAFAF" w:themeColor="accent2" w:themeTint="99"/>
        </w:tcBorders>
      </w:tcPr>
    </w:tblStylePr>
    <w:tblStylePr w:type="seCell">
      <w:tblPr/>
      <w:tcPr>
        <w:tcBorders>
          <w:top w:val="single" w:sz="4" w:space="0" w:color="AFAFAF" w:themeColor="accent2" w:themeTint="99"/>
        </w:tcBorders>
      </w:tcPr>
    </w:tblStylePr>
    <w:tblStylePr w:type="swCell">
      <w:tblPr/>
      <w:tcPr>
        <w:tcBorders>
          <w:top w:val="single" w:sz="4" w:space="0" w:color="AFAFAF"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ACAC9" w:themeColor="accent3" w:themeTint="99"/>
        </w:tcBorders>
      </w:tcPr>
    </w:tblStylePr>
    <w:tblStylePr w:type="nwCell">
      <w:tblPr/>
      <w:tcPr>
        <w:tcBorders>
          <w:bottom w:val="single" w:sz="4" w:space="0" w:color="CACAC9" w:themeColor="accent3" w:themeTint="99"/>
        </w:tcBorders>
      </w:tcPr>
    </w:tblStylePr>
    <w:tblStylePr w:type="seCell">
      <w:tblPr/>
      <w:tcPr>
        <w:tcBorders>
          <w:top w:val="single" w:sz="4" w:space="0" w:color="CACAC9" w:themeColor="accent3" w:themeTint="99"/>
        </w:tcBorders>
      </w:tcPr>
    </w:tblStylePr>
    <w:tblStylePr w:type="swCell">
      <w:tblPr/>
      <w:tcPr>
        <w:tcBorders>
          <w:top w:val="single" w:sz="4" w:space="0" w:color="CACAC9"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accent4" w:themeFillTint="33"/>
      </w:tcPr>
    </w:tblStylePr>
    <w:tblStylePr w:type="band1Horz">
      <w:tblPr/>
      <w:tcPr>
        <w:shd w:val="clear" w:color="auto" w:fill="D3D2D2" w:themeFill="accent4" w:themeFillTint="33"/>
      </w:tcPr>
    </w:tblStylePr>
    <w:tblStylePr w:type="neCell">
      <w:tblPr/>
      <w:tcPr>
        <w:tcBorders>
          <w:bottom w:val="single" w:sz="4" w:space="0" w:color="7C7979" w:themeColor="accent4" w:themeTint="99"/>
        </w:tcBorders>
      </w:tcPr>
    </w:tblStylePr>
    <w:tblStylePr w:type="nwCell">
      <w:tblPr/>
      <w:tcPr>
        <w:tcBorders>
          <w:bottom w:val="single" w:sz="4" w:space="0" w:color="7C7979" w:themeColor="accent4" w:themeTint="99"/>
        </w:tcBorders>
      </w:tcPr>
    </w:tblStylePr>
    <w:tblStylePr w:type="seCell">
      <w:tblPr/>
      <w:tcPr>
        <w:tcBorders>
          <w:top w:val="single" w:sz="4" w:space="0" w:color="7C7979" w:themeColor="accent4" w:themeTint="99"/>
        </w:tcBorders>
      </w:tcPr>
    </w:tblStylePr>
    <w:tblStylePr w:type="swCell">
      <w:tblPr/>
      <w:tcPr>
        <w:tcBorders>
          <w:top w:val="single" w:sz="4" w:space="0" w:color="7C7979"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FDF" w:themeFill="accent5" w:themeFillTint="33"/>
      </w:tcPr>
    </w:tblStylePr>
    <w:tblStylePr w:type="band1Horz">
      <w:tblPr/>
      <w:tcPr>
        <w:shd w:val="clear" w:color="auto" w:fill="E0DFDF" w:themeFill="accent5" w:themeFillTint="33"/>
      </w:tcPr>
    </w:tblStylePr>
    <w:tblStylePr w:type="neCell">
      <w:tblPr/>
      <w:tcPr>
        <w:tcBorders>
          <w:bottom w:val="single" w:sz="4" w:space="0" w:color="A2A1A1" w:themeColor="accent5" w:themeTint="99"/>
        </w:tcBorders>
      </w:tcPr>
    </w:tblStylePr>
    <w:tblStylePr w:type="nwCell">
      <w:tblPr/>
      <w:tcPr>
        <w:tcBorders>
          <w:bottom w:val="single" w:sz="4" w:space="0" w:color="A2A1A1" w:themeColor="accent5" w:themeTint="99"/>
        </w:tcBorders>
      </w:tcPr>
    </w:tblStylePr>
    <w:tblStylePr w:type="seCell">
      <w:tblPr/>
      <w:tcPr>
        <w:tcBorders>
          <w:top w:val="single" w:sz="4" w:space="0" w:color="A2A1A1" w:themeColor="accent5" w:themeTint="99"/>
        </w:tcBorders>
      </w:tcPr>
    </w:tblStylePr>
    <w:tblStylePr w:type="swCell">
      <w:tblPr/>
      <w:tcPr>
        <w:tcBorders>
          <w:top w:val="single" w:sz="4" w:space="0" w:color="A2A1A1"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8E8" w:themeFill="accent6" w:themeFillTint="33"/>
      </w:tcPr>
    </w:tblStylePr>
    <w:tblStylePr w:type="band1Horz">
      <w:tblPr/>
      <w:tcPr>
        <w:shd w:val="clear" w:color="auto" w:fill="E9E8E8" w:themeFill="accent6" w:themeFillTint="33"/>
      </w:tcPr>
    </w:tblStylePr>
    <w:tblStylePr w:type="neCell">
      <w:tblPr/>
      <w:tcPr>
        <w:tcBorders>
          <w:bottom w:val="single" w:sz="4" w:space="0" w:color="BDBCBC" w:themeColor="accent6" w:themeTint="99"/>
        </w:tcBorders>
      </w:tcPr>
    </w:tblStylePr>
    <w:tblStylePr w:type="nwCell">
      <w:tblPr/>
      <w:tcPr>
        <w:tcBorders>
          <w:bottom w:val="single" w:sz="4" w:space="0" w:color="BDBCBC" w:themeColor="accent6" w:themeTint="99"/>
        </w:tcBorders>
      </w:tcPr>
    </w:tblStylePr>
    <w:tblStylePr w:type="seCell">
      <w:tblPr/>
      <w:tcPr>
        <w:tcBorders>
          <w:top w:val="single" w:sz="4" w:space="0" w:color="BDBCBC" w:themeColor="accent6" w:themeTint="99"/>
        </w:tcBorders>
      </w:tcPr>
    </w:tblStylePr>
    <w:tblStylePr w:type="swCell">
      <w:tblPr/>
      <w:tcPr>
        <w:tcBorders>
          <w:top w:val="single" w:sz="4" w:space="0" w:color="BDBCBC"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color w:val="FFFFFF" w:themeColor="background1"/>
      </w:rPr>
      <w:tblPr/>
      <w:tcPr>
        <w:tcBorders>
          <w:top w:val="single" w:sz="4" w:space="0" w:color="393838" w:themeColor="text1"/>
          <w:left w:val="single" w:sz="4" w:space="0" w:color="393838" w:themeColor="text1"/>
          <w:bottom w:val="single" w:sz="4" w:space="0" w:color="393838" w:themeColor="text1"/>
          <w:right w:val="single" w:sz="4" w:space="0" w:color="393838" w:themeColor="text1"/>
          <w:insideH w:val="nil"/>
          <w:insideV w:val="nil"/>
        </w:tcBorders>
        <w:shd w:val="clear" w:color="auto" w:fill="393838" w:themeFill="text1"/>
      </w:tcPr>
    </w:tblStylePr>
    <w:tblStylePr w:type="lastRow">
      <w:rPr>
        <w:b/>
        <w:bCs/>
      </w:rPr>
      <w:tblPr/>
      <w:tcPr>
        <w:tcBorders>
          <w:top w:val="double" w:sz="4" w:space="0" w:color="393838"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color w:val="FFFFFF" w:themeColor="background1"/>
      </w:rPr>
      <w:tblPr/>
      <w:tcPr>
        <w:tcBorders>
          <w:top w:val="single" w:sz="4" w:space="0" w:color="4F4E4E" w:themeColor="accent1"/>
          <w:left w:val="single" w:sz="4" w:space="0" w:color="4F4E4E" w:themeColor="accent1"/>
          <w:bottom w:val="single" w:sz="4" w:space="0" w:color="4F4E4E" w:themeColor="accent1"/>
          <w:right w:val="single" w:sz="4" w:space="0" w:color="4F4E4E" w:themeColor="accent1"/>
          <w:insideH w:val="nil"/>
          <w:insideV w:val="nil"/>
        </w:tcBorders>
        <w:shd w:val="clear" w:color="auto" w:fill="4F4E4E" w:themeFill="accent1"/>
      </w:tcPr>
    </w:tblStylePr>
    <w:tblStylePr w:type="lastRow">
      <w:rPr>
        <w:b/>
        <w:bCs/>
      </w:rPr>
      <w:tblPr/>
      <w:tcPr>
        <w:tcBorders>
          <w:top w:val="double" w:sz="4" w:space="0" w:color="4F4E4E" w:themeColor="accent1"/>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color w:val="FFFFFF" w:themeColor="background1"/>
      </w:rPr>
      <w:tblPr/>
      <w:tcPr>
        <w:tcBorders>
          <w:top w:val="single" w:sz="4" w:space="0" w:color="7B7A7A" w:themeColor="accent2"/>
          <w:left w:val="single" w:sz="4" w:space="0" w:color="7B7A7A" w:themeColor="accent2"/>
          <w:bottom w:val="single" w:sz="4" w:space="0" w:color="7B7A7A" w:themeColor="accent2"/>
          <w:right w:val="single" w:sz="4" w:space="0" w:color="7B7A7A" w:themeColor="accent2"/>
          <w:insideH w:val="nil"/>
          <w:insideV w:val="nil"/>
        </w:tcBorders>
        <w:shd w:val="clear" w:color="auto" w:fill="7B7A7A" w:themeFill="accent2"/>
      </w:tcPr>
    </w:tblStylePr>
    <w:tblStylePr w:type="lastRow">
      <w:rPr>
        <w:b/>
        <w:bCs/>
      </w:rPr>
      <w:tblPr/>
      <w:tcPr>
        <w:tcBorders>
          <w:top w:val="double" w:sz="4" w:space="0" w:color="7B7A7A" w:themeColor="accent2"/>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color w:val="FFFFFF" w:themeColor="background1"/>
      </w:rPr>
      <w:tblPr/>
      <w:tcPr>
        <w:tcBorders>
          <w:top w:val="single" w:sz="4" w:space="0" w:color="A7A7A6" w:themeColor="accent3"/>
          <w:left w:val="single" w:sz="4" w:space="0" w:color="A7A7A6" w:themeColor="accent3"/>
          <w:bottom w:val="single" w:sz="4" w:space="0" w:color="A7A7A6" w:themeColor="accent3"/>
          <w:right w:val="single" w:sz="4" w:space="0" w:color="A7A7A6" w:themeColor="accent3"/>
          <w:insideH w:val="nil"/>
          <w:insideV w:val="nil"/>
        </w:tcBorders>
        <w:shd w:val="clear" w:color="auto" w:fill="A7A7A6" w:themeFill="accent3"/>
      </w:tcPr>
    </w:tblStylePr>
    <w:tblStylePr w:type="lastRow">
      <w:rPr>
        <w:b/>
        <w:bCs/>
      </w:rPr>
      <w:tblPr/>
      <w:tcPr>
        <w:tcBorders>
          <w:top w:val="double" w:sz="4" w:space="0" w:color="A7A7A6"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color w:val="FFFFFF" w:themeColor="background1"/>
      </w:rPr>
      <w:tblPr/>
      <w:tcPr>
        <w:tcBorders>
          <w:top w:val="single" w:sz="4" w:space="0" w:color="232222" w:themeColor="accent4"/>
          <w:left w:val="single" w:sz="4" w:space="0" w:color="232222" w:themeColor="accent4"/>
          <w:bottom w:val="single" w:sz="4" w:space="0" w:color="232222" w:themeColor="accent4"/>
          <w:right w:val="single" w:sz="4" w:space="0" w:color="232222" w:themeColor="accent4"/>
          <w:insideH w:val="nil"/>
          <w:insideV w:val="nil"/>
        </w:tcBorders>
        <w:shd w:val="clear" w:color="auto" w:fill="232222" w:themeFill="accent4"/>
      </w:tcPr>
    </w:tblStylePr>
    <w:tblStylePr w:type="lastRow">
      <w:rPr>
        <w:b/>
        <w:bCs/>
      </w:rPr>
      <w:tblPr/>
      <w:tcPr>
        <w:tcBorders>
          <w:top w:val="double" w:sz="4" w:space="0" w:color="232222" w:themeColor="accent4"/>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color w:val="FFFFFF" w:themeColor="background1"/>
      </w:rPr>
      <w:tblPr/>
      <w:tcPr>
        <w:tcBorders>
          <w:top w:val="single" w:sz="4" w:space="0" w:color="656464" w:themeColor="accent5"/>
          <w:left w:val="single" w:sz="4" w:space="0" w:color="656464" w:themeColor="accent5"/>
          <w:bottom w:val="single" w:sz="4" w:space="0" w:color="656464" w:themeColor="accent5"/>
          <w:right w:val="single" w:sz="4" w:space="0" w:color="656464" w:themeColor="accent5"/>
          <w:insideH w:val="nil"/>
          <w:insideV w:val="nil"/>
        </w:tcBorders>
        <w:shd w:val="clear" w:color="auto" w:fill="656464" w:themeFill="accent5"/>
      </w:tcPr>
    </w:tblStylePr>
    <w:tblStylePr w:type="lastRow">
      <w:rPr>
        <w:b/>
        <w:bCs/>
      </w:rPr>
      <w:tblPr/>
      <w:tcPr>
        <w:tcBorders>
          <w:top w:val="double" w:sz="4" w:space="0" w:color="656464" w:themeColor="accent5"/>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color w:val="FFFFFF" w:themeColor="background1"/>
      </w:rPr>
      <w:tblPr/>
      <w:tcPr>
        <w:tcBorders>
          <w:top w:val="single" w:sz="4" w:space="0" w:color="919090" w:themeColor="accent6"/>
          <w:left w:val="single" w:sz="4" w:space="0" w:color="919090" w:themeColor="accent6"/>
          <w:bottom w:val="single" w:sz="4" w:space="0" w:color="919090" w:themeColor="accent6"/>
          <w:right w:val="single" w:sz="4" w:space="0" w:color="919090" w:themeColor="accent6"/>
          <w:insideH w:val="nil"/>
          <w:insideV w:val="nil"/>
        </w:tcBorders>
        <w:shd w:val="clear" w:color="auto" w:fill="919090" w:themeFill="accent6"/>
      </w:tcPr>
    </w:tblStylePr>
    <w:tblStylePr w:type="lastRow">
      <w:rPr>
        <w:b/>
        <w:bCs/>
      </w:rPr>
      <w:tblPr/>
      <w:tcPr>
        <w:tcBorders>
          <w:top w:val="double" w:sz="4" w:space="0" w:color="919090" w:themeColor="accent6"/>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93838"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93838"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93838"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93838" w:themeFill="text1"/>
      </w:tcPr>
    </w:tblStylePr>
    <w:tblStylePr w:type="band1Vert">
      <w:tblPr/>
      <w:tcPr>
        <w:shd w:val="clear" w:color="auto" w:fill="B0AEAE" w:themeFill="text1" w:themeFillTint="66"/>
      </w:tcPr>
    </w:tblStylePr>
    <w:tblStylePr w:type="band1Horz">
      <w:tblPr/>
      <w:tcPr>
        <w:shd w:val="clear" w:color="auto" w:fill="B0AEAE"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B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4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4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4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4E4E" w:themeFill="accent1"/>
      </w:tcPr>
    </w:tblStylePr>
    <w:tblStylePr w:type="band1Vert">
      <w:tblPr/>
      <w:tcPr>
        <w:shd w:val="clear" w:color="auto" w:fill="B8B7B7" w:themeFill="accent1" w:themeFillTint="66"/>
      </w:tcPr>
    </w:tblStylePr>
    <w:tblStylePr w:type="band1Horz">
      <w:tblPr/>
      <w:tcPr>
        <w:shd w:val="clear" w:color="auto" w:fill="B8B7B7"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4E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7A7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7A7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7A7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7A7A" w:themeFill="accent2"/>
      </w:tcPr>
    </w:tblStylePr>
    <w:tblStylePr w:type="band1Vert">
      <w:tblPr/>
      <w:tcPr>
        <w:shd w:val="clear" w:color="auto" w:fill="CAC9C9" w:themeFill="accent2" w:themeFillTint="66"/>
      </w:tcPr>
    </w:tblStylePr>
    <w:tblStylePr w:type="band1Horz">
      <w:tblPr/>
      <w:tcPr>
        <w:shd w:val="clear" w:color="auto" w:fill="CAC9C9"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A7A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A7A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A7A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A7A6"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accent4"/>
      </w:tcPr>
    </w:tblStylePr>
    <w:tblStylePr w:type="band1Vert">
      <w:tblPr/>
      <w:tcPr>
        <w:shd w:val="clear" w:color="auto" w:fill="A8A5A5" w:themeFill="accent4" w:themeFillTint="66"/>
      </w:tcPr>
    </w:tblStylePr>
    <w:tblStylePr w:type="band1Horz">
      <w:tblPr/>
      <w:tcPr>
        <w:shd w:val="clear" w:color="auto" w:fill="A8A5A5"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5646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5646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5646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56464" w:themeFill="accent5"/>
      </w:tcPr>
    </w:tblStylePr>
    <w:tblStylePr w:type="band1Vert">
      <w:tblPr/>
      <w:tcPr>
        <w:shd w:val="clear" w:color="auto" w:fill="C1C0C0" w:themeFill="accent5" w:themeFillTint="66"/>
      </w:tcPr>
    </w:tblStylePr>
    <w:tblStylePr w:type="band1Horz">
      <w:tblPr/>
      <w:tcPr>
        <w:shd w:val="clear" w:color="auto" w:fill="C1C0C0"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909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909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909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9090" w:themeFill="accent6"/>
      </w:tcPr>
    </w:tblStylePr>
    <w:tblStylePr w:type="band1Vert">
      <w:tblPr/>
      <w:tcPr>
        <w:shd w:val="clear" w:color="auto" w:fill="D3D2D2" w:themeFill="accent6" w:themeFillTint="66"/>
      </w:tcPr>
    </w:tblStylePr>
    <w:tblStylePr w:type="band1Horz">
      <w:tblPr/>
      <w:tcPr>
        <w:shd w:val="clear" w:color="auto" w:fill="D3D2D2"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rPr>
      <w:tblPr/>
      <w:tcPr>
        <w:tcBorders>
          <w:bottom w:val="single" w:sz="12" w:space="0" w:color="898686" w:themeColor="text1" w:themeTint="99"/>
        </w:tcBorders>
      </w:tcPr>
    </w:tblStylePr>
    <w:tblStylePr w:type="lastRow">
      <w:rPr>
        <w:b/>
        <w:bCs/>
      </w:rPr>
      <w:tblPr/>
      <w:tcPr>
        <w:tcBorders>
          <w:top w:val="double" w:sz="4" w:space="0" w:color="898686"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3B3A3A" w:themeColor="accent1" w:themeShade="BF"/>
    </w:r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rPr>
      <w:tblPr/>
      <w:tcPr>
        <w:tcBorders>
          <w:bottom w:val="single" w:sz="12" w:space="0" w:color="959494" w:themeColor="accent1" w:themeTint="99"/>
        </w:tcBorders>
      </w:tcPr>
    </w:tblStylePr>
    <w:tblStylePr w:type="lastRow">
      <w:rPr>
        <w:b/>
        <w:bCs/>
      </w:rPr>
      <w:tblPr/>
      <w:tcPr>
        <w:tcBorders>
          <w:top w:val="double" w:sz="4" w:space="0" w:color="959494" w:themeColor="accent1" w:themeTint="99"/>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5C5B5B" w:themeColor="accent2" w:themeShade="BF"/>
    </w:r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rPr>
      <w:tblPr/>
      <w:tcPr>
        <w:tcBorders>
          <w:bottom w:val="single" w:sz="12" w:space="0" w:color="AFAFAF" w:themeColor="accent2" w:themeTint="99"/>
        </w:tcBorders>
      </w:tcPr>
    </w:tblStylePr>
    <w:tblStylePr w:type="lastRow">
      <w:rPr>
        <w:b/>
        <w:bCs/>
      </w:rPr>
      <w:tblPr/>
      <w:tcPr>
        <w:tcBorders>
          <w:top w:val="double" w:sz="4" w:space="0" w:color="AFAFAF" w:themeColor="accent2" w:themeTint="99"/>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7D7D7C" w:themeColor="accent3" w:themeShade="BF"/>
    </w:r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rPr>
      <w:tblPr/>
      <w:tcPr>
        <w:tcBorders>
          <w:bottom w:val="single" w:sz="12" w:space="0" w:color="CACAC9" w:themeColor="accent3" w:themeTint="99"/>
        </w:tcBorders>
      </w:tcPr>
    </w:tblStylePr>
    <w:tblStylePr w:type="lastRow">
      <w:rPr>
        <w:b/>
        <w:bCs/>
      </w:rPr>
      <w:tblPr/>
      <w:tcPr>
        <w:tcBorders>
          <w:top w:val="double" w:sz="4" w:space="0" w:color="CACA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1A1919" w:themeColor="accent4" w:themeShade="BF"/>
    </w:r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rPr>
      <w:tblPr/>
      <w:tcPr>
        <w:tcBorders>
          <w:bottom w:val="single" w:sz="12" w:space="0" w:color="7C7979" w:themeColor="accent4" w:themeTint="99"/>
        </w:tcBorders>
      </w:tcPr>
    </w:tblStylePr>
    <w:tblStylePr w:type="lastRow">
      <w:rPr>
        <w:b/>
        <w:bCs/>
      </w:rPr>
      <w:tblPr/>
      <w:tcPr>
        <w:tcBorders>
          <w:top w:val="double" w:sz="4" w:space="0" w:color="7C7979" w:themeColor="accent4" w:themeTint="99"/>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4B4A4A" w:themeColor="accent5" w:themeShade="BF"/>
    </w:r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rPr>
      <w:tblPr/>
      <w:tcPr>
        <w:tcBorders>
          <w:bottom w:val="single" w:sz="12" w:space="0" w:color="A2A1A1" w:themeColor="accent5" w:themeTint="99"/>
        </w:tcBorders>
      </w:tcPr>
    </w:tblStylePr>
    <w:tblStylePr w:type="lastRow">
      <w:rPr>
        <w:b/>
        <w:bCs/>
      </w:rPr>
      <w:tblPr/>
      <w:tcPr>
        <w:tcBorders>
          <w:top w:val="double" w:sz="4" w:space="0" w:color="A2A1A1" w:themeColor="accent5" w:themeTint="99"/>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6C6B6B" w:themeColor="accent6" w:themeShade="BF"/>
    </w:r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rPr>
      <w:tblPr/>
      <w:tcPr>
        <w:tcBorders>
          <w:bottom w:val="single" w:sz="12" w:space="0" w:color="BDBCBC" w:themeColor="accent6" w:themeTint="99"/>
        </w:tcBorders>
      </w:tcPr>
    </w:tblStylePr>
    <w:tblStylePr w:type="lastRow">
      <w:rPr>
        <w:b/>
        <w:bCs/>
      </w:rPr>
      <w:tblPr/>
      <w:tcPr>
        <w:tcBorders>
          <w:top w:val="double" w:sz="4" w:space="0" w:color="BDBCBC" w:themeColor="accent6" w:themeTint="99"/>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bottom w:val="single" w:sz="4" w:space="0" w:color="898686" w:themeColor="text1" w:themeTint="99"/>
        </w:tcBorders>
      </w:tcPr>
    </w:tblStylePr>
    <w:tblStylePr w:type="nwCell">
      <w:tblPr/>
      <w:tcPr>
        <w:tcBorders>
          <w:bottom w:val="single" w:sz="4" w:space="0" w:color="898686" w:themeColor="text1" w:themeTint="99"/>
        </w:tcBorders>
      </w:tcPr>
    </w:tblStylePr>
    <w:tblStylePr w:type="seCell">
      <w:tblPr/>
      <w:tcPr>
        <w:tcBorders>
          <w:top w:val="single" w:sz="4" w:space="0" w:color="898686" w:themeColor="text1" w:themeTint="99"/>
        </w:tcBorders>
      </w:tcPr>
    </w:tblStylePr>
    <w:tblStylePr w:type="swCell">
      <w:tblPr/>
      <w:tcPr>
        <w:tcBorders>
          <w:top w:val="single" w:sz="4" w:space="0" w:color="898686"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3B3A3A" w:themeColor="accent1" w:themeShade="BF"/>
    </w:r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BDB" w:themeFill="accent1" w:themeFillTint="33"/>
      </w:tcPr>
    </w:tblStylePr>
    <w:tblStylePr w:type="band1Horz">
      <w:tblPr/>
      <w:tcPr>
        <w:shd w:val="clear" w:color="auto" w:fill="DCDBDB" w:themeFill="accent1" w:themeFillTint="33"/>
      </w:tcPr>
    </w:tblStylePr>
    <w:tblStylePr w:type="neCell">
      <w:tblPr/>
      <w:tcPr>
        <w:tcBorders>
          <w:bottom w:val="single" w:sz="4" w:space="0" w:color="959494" w:themeColor="accent1" w:themeTint="99"/>
        </w:tcBorders>
      </w:tcPr>
    </w:tblStylePr>
    <w:tblStylePr w:type="nwCell">
      <w:tblPr/>
      <w:tcPr>
        <w:tcBorders>
          <w:bottom w:val="single" w:sz="4" w:space="0" w:color="959494" w:themeColor="accent1" w:themeTint="99"/>
        </w:tcBorders>
      </w:tcPr>
    </w:tblStylePr>
    <w:tblStylePr w:type="seCell">
      <w:tblPr/>
      <w:tcPr>
        <w:tcBorders>
          <w:top w:val="single" w:sz="4" w:space="0" w:color="959494" w:themeColor="accent1" w:themeTint="99"/>
        </w:tcBorders>
      </w:tcPr>
    </w:tblStylePr>
    <w:tblStylePr w:type="swCell">
      <w:tblPr/>
      <w:tcPr>
        <w:tcBorders>
          <w:top w:val="single" w:sz="4" w:space="0" w:color="95949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5C5B5B" w:themeColor="accent2" w:themeShade="BF"/>
    </w:r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4E4" w:themeFill="accent2" w:themeFillTint="33"/>
      </w:tcPr>
    </w:tblStylePr>
    <w:tblStylePr w:type="band1Horz">
      <w:tblPr/>
      <w:tcPr>
        <w:shd w:val="clear" w:color="auto" w:fill="E4E4E4" w:themeFill="accent2" w:themeFillTint="33"/>
      </w:tcPr>
    </w:tblStylePr>
    <w:tblStylePr w:type="neCell">
      <w:tblPr/>
      <w:tcPr>
        <w:tcBorders>
          <w:bottom w:val="single" w:sz="4" w:space="0" w:color="AFAFAF" w:themeColor="accent2" w:themeTint="99"/>
        </w:tcBorders>
      </w:tcPr>
    </w:tblStylePr>
    <w:tblStylePr w:type="nwCell">
      <w:tblPr/>
      <w:tcPr>
        <w:tcBorders>
          <w:bottom w:val="single" w:sz="4" w:space="0" w:color="AFAFAF" w:themeColor="accent2" w:themeTint="99"/>
        </w:tcBorders>
      </w:tcPr>
    </w:tblStylePr>
    <w:tblStylePr w:type="seCell">
      <w:tblPr/>
      <w:tcPr>
        <w:tcBorders>
          <w:top w:val="single" w:sz="4" w:space="0" w:color="AFAFAF" w:themeColor="accent2" w:themeTint="99"/>
        </w:tcBorders>
      </w:tcPr>
    </w:tblStylePr>
    <w:tblStylePr w:type="swCell">
      <w:tblPr/>
      <w:tcPr>
        <w:tcBorders>
          <w:top w:val="single" w:sz="4" w:space="0" w:color="AFAFAF"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7D7D7C" w:themeColor="accent3" w:themeShade="BF"/>
    </w:r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ACAC9" w:themeColor="accent3" w:themeTint="99"/>
        </w:tcBorders>
      </w:tcPr>
    </w:tblStylePr>
    <w:tblStylePr w:type="nwCell">
      <w:tblPr/>
      <w:tcPr>
        <w:tcBorders>
          <w:bottom w:val="single" w:sz="4" w:space="0" w:color="CACAC9" w:themeColor="accent3" w:themeTint="99"/>
        </w:tcBorders>
      </w:tcPr>
    </w:tblStylePr>
    <w:tblStylePr w:type="seCell">
      <w:tblPr/>
      <w:tcPr>
        <w:tcBorders>
          <w:top w:val="single" w:sz="4" w:space="0" w:color="CACAC9" w:themeColor="accent3" w:themeTint="99"/>
        </w:tcBorders>
      </w:tcPr>
    </w:tblStylePr>
    <w:tblStylePr w:type="swCell">
      <w:tblPr/>
      <w:tcPr>
        <w:tcBorders>
          <w:top w:val="single" w:sz="4" w:space="0" w:color="CACAC9"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1A1919" w:themeColor="accent4" w:themeShade="BF"/>
    </w:r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accent4" w:themeFillTint="33"/>
      </w:tcPr>
    </w:tblStylePr>
    <w:tblStylePr w:type="band1Horz">
      <w:tblPr/>
      <w:tcPr>
        <w:shd w:val="clear" w:color="auto" w:fill="D3D2D2" w:themeFill="accent4" w:themeFillTint="33"/>
      </w:tcPr>
    </w:tblStylePr>
    <w:tblStylePr w:type="neCell">
      <w:tblPr/>
      <w:tcPr>
        <w:tcBorders>
          <w:bottom w:val="single" w:sz="4" w:space="0" w:color="7C7979" w:themeColor="accent4" w:themeTint="99"/>
        </w:tcBorders>
      </w:tcPr>
    </w:tblStylePr>
    <w:tblStylePr w:type="nwCell">
      <w:tblPr/>
      <w:tcPr>
        <w:tcBorders>
          <w:bottom w:val="single" w:sz="4" w:space="0" w:color="7C7979" w:themeColor="accent4" w:themeTint="99"/>
        </w:tcBorders>
      </w:tcPr>
    </w:tblStylePr>
    <w:tblStylePr w:type="seCell">
      <w:tblPr/>
      <w:tcPr>
        <w:tcBorders>
          <w:top w:val="single" w:sz="4" w:space="0" w:color="7C7979" w:themeColor="accent4" w:themeTint="99"/>
        </w:tcBorders>
      </w:tcPr>
    </w:tblStylePr>
    <w:tblStylePr w:type="swCell">
      <w:tblPr/>
      <w:tcPr>
        <w:tcBorders>
          <w:top w:val="single" w:sz="4" w:space="0" w:color="7C7979"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4B4A4A" w:themeColor="accent5" w:themeShade="BF"/>
    </w:r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FDF" w:themeFill="accent5" w:themeFillTint="33"/>
      </w:tcPr>
    </w:tblStylePr>
    <w:tblStylePr w:type="band1Horz">
      <w:tblPr/>
      <w:tcPr>
        <w:shd w:val="clear" w:color="auto" w:fill="E0DFDF" w:themeFill="accent5" w:themeFillTint="33"/>
      </w:tcPr>
    </w:tblStylePr>
    <w:tblStylePr w:type="neCell">
      <w:tblPr/>
      <w:tcPr>
        <w:tcBorders>
          <w:bottom w:val="single" w:sz="4" w:space="0" w:color="A2A1A1" w:themeColor="accent5" w:themeTint="99"/>
        </w:tcBorders>
      </w:tcPr>
    </w:tblStylePr>
    <w:tblStylePr w:type="nwCell">
      <w:tblPr/>
      <w:tcPr>
        <w:tcBorders>
          <w:bottom w:val="single" w:sz="4" w:space="0" w:color="A2A1A1" w:themeColor="accent5" w:themeTint="99"/>
        </w:tcBorders>
      </w:tcPr>
    </w:tblStylePr>
    <w:tblStylePr w:type="seCell">
      <w:tblPr/>
      <w:tcPr>
        <w:tcBorders>
          <w:top w:val="single" w:sz="4" w:space="0" w:color="A2A1A1" w:themeColor="accent5" w:themeTint="99"/>
        </w:tcBorders>
      </w:tcPr>
    </w:tblStylePr>
    <w:tblStylePr w:type="swCell">
      <w:tblPr/>
      <w:tcPr>
        <w:tcBorders>
          <w:top w:val="single" w:sz="4" w:space="0" w:color="A2A1A1"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6C6B6B" w:themeColor="accent6" w:themeShade="BF"/>
    </w:r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8E8" w:themeFill="accent6" w:themeFillTint="33"/>
      </w:tcPr>
    </w:tblStylePr>
    <w:tblStylePr w:type="band1Horz">
      <w:tblPr/>
      <w:tcPr>
        <w:shd w:val="clear" w:color="auto" w:fill="E9E8E8" w:themeFill="accent6" w:themeFillTint="33"/>
      </w:tcPr>
    </w:tblStylePr>
    <w:tblStylePr w:type="neCell">
      <w:tblPr/>
      <w:tcPr>
        <w:tcBorders>
          <w:bottom w:val="single" w:sz="4" w:space="0" w:color="BDBCBC" w:themeColor="accent6" w:themeTint="99"/>
        </w:tcBorders>
      </w:tcPr>
    </w:tblStylePr>
    <w:tblStylePr w:type="nwCell">
      <w:tblPr/>
      <w:tcPr>
        <w:tcBorders>
          <w:bottom w:val="single" w:sz="4" w:space="0" w:color="BDBCBC" w:themeColor="accent6" w:themeTint="99"/>
        </w:tcBorders>
      </w:tcPr>
    </w:tblStylePr>
    <w:tblStylePr w:type="seCell">
      <w:tblPr/>
      <w:tcPr>
        <w:tcBorders>
          <w:top w:val="single" w:sz="4" w:space="0" w:color="BDBCBC" w:themeColor="accent6" w:themeTint="99"/>
        </w:tcBorders>
      </w:tcPr>
    </w:tblStylePr>
    <w:tblStylePr w:type="swCell">
      <w:tblPr/>
      <w:tcPr>
        <w:tcBorders>
          <w:top w:val="single" w:sz="4" w:space="0" w:color="BDBCBC"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insideH w:val="single" w:sz="8" w:space="0" w:color="393838" w:themeColor="text1"/>
        <w:insideV w:val="single" w:sz="8" w:space="0" w:color="393838"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93838" w:themeColor="text1"/>
          <w:left w:val="single" w:sz="8" w:space="0" w:color="393838" w:themeColor="text1"/>
          <w:bottom w:val="single" w:sz="18" w:space="0" w:color="393838" w:themeColor="text1"/>
          <w:right w:val="single" w:sz="8" w:space="0" w:color="393838" w:themeColor="text1"/>
          <w:insideH w:val="nil"/>
          <w:insideV w:val="single" w:sz="8" w:space="0" w:color="393838"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93838" w:themeColor="text1"/>
          <w:left w:val="single" w:sz="8" w:space="0" w:color="393838" w:themeColor="text1"/>
          <w:bottom w:val="single" w:sz="8" w:space="0" w:color="393838" w:themeColor="text1"/>
          <w:right w:val="single" w:sz="8" w:space="0" w:color="393838" w:themeColor="text1"/>
          <w:insideH w:val="nil"/>
          <w:insideV w:val="single" w:sz="8" w:space="0" w:color="393838"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93838" w:themeColor="text1"/>
          <w:left w:val="single" w:sz="8" w:space="0" w:color="393838" w:themeColor="text1"/>
          <w:bottom w:val="single" w:sz="8" w:space="0" w:color="393838" w:themeColor="text1"/>
          <w:right w:val="single" w:sz="8" w:space="0" w:color="393838" w:themeColor="text1"/>
        </w:tcBorders>
      </w:tcPr>
    </w:tblStylePr>
    <w:tblStylePr w:type="band1Vert">
      <w:tblPr/>
      <w:tcPr>
        <w:tcBorders>
          <w:top w:val="single" w:sz="8" w:space="0" w:color="393838" w:themeColor="text1"/>
          <w:left w:val="single" w:sz="8" w:space="0" w:color="393838" w:themeColor="text1"/>
          <w:bottom w:val="single" w:sz="8" w:space="0" w:color="393838" w:themeColor="text1"/>
          <w:right w:val="single" w:sz="8" w:space="0" w:color="393838" w:themeColor="text1"/>
        </w:tcBorders>
        <w:shd w:val="clear" w:color="auto" w:fill="CECDCD" w:themeFill="text1" w:themeFillTint="3F"/>
      </w:tcPr>
    </w:tblStylePr>
    <w:tblStylePr w:type="band1Horz">
      <w:tblPr/>
      <w:tcPr>
        <w:tcBorders>
          <w:top w:val="single" w:sz="8" w:space="0" w:color="393838" w:themeColor="text1"/>
          <w:left w:val="single" w:sz="8" w:space="0" w:color="393838" w:themeColor="text1"/>
          <w:bottom w:val="single" w:sz="8" w:space="0" w:color="393838" w:themeColor="text1"/>
          <w:right w:val="single" w:sz="8" w:space="0" w:color="393838" w:themeColor="text1"/>
          <w:insideV w:val="single" w:sz="8" w:space="0" w:color="393838" w:themeColor="text1"/>
        </w:tcBorders>
        <w:shd w:val="clear" w:color="auto" w:fill="CECDCD" w:themeFill="text1" w:themeFillTint="3F"/>
      </w:tcPr>
    </w:tblStylePr>
    <w:tblStylePr w:type="band2Horz">
      <w:tblPr/>
      <w:tcPr>
        <w:tcBorders>
          <w:top w:val="single" w:sz="8" w:space="0" w:color="393838" w:themeColor="text1"/>
          <w:left w:val="single" w:sz="8" w:space="0" w:color="393838" w:themeColor="text1"/>
          <w:bottom w:val="single" w:sz="8" w:space="0" w:color="393838" w:themeColor="text1"/>
          <w:right w:val="single" w:sz="8" w:space="0" w:color="393838" w:themeColor="text1"/>
          <w:insideV w:val="single" w:sz="8" w:space="0" w:color="393838"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insideH w:val="single" w:sz="8" w:space="0" w:color="4F4E4E" w:themeColor="accent1"/>
        <w:insideV w:val="single" w:sz="8" w:space="0" w:color="4F4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4E4E" w:themeColor="accent1"/>
          <w:left w:val="single" w:sz="8" w:space="0" w:color="4F4E4E" w:themeColor="accent1"/>
          <w:bottom w:val="single" w:sz="18" w:space="0" w:color="4F4E4E" w:themeColor="accent1"/>
          <w:right w:val="single" w:sz="8" w:space="0" w:color="4F4E4E" w:themeColor="accent1"/>
          <w:insideH w:val="nil"/>
          <w:insideV w:val="single" w:sz="8" w:space="0" w:color="4F4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4E4E" w:themeColor="accent1"/>
          <w:left w:val="single" w:sz="8" w:space="0" w:color="4F4E4E" w:themeColor="accent1"/>
          <w:bottom w:val="single" w:sz="8" w:space="0" w:color="4F4E4E" w:themeColor="accent1"/>
          <w:right w:val="single" w:sz="8" w:space="0" w:color="4F4E4E" w:themeColor="accent1"/>
          <w:insideH w:val="nil"/>
          <w:insideV w:val="single" w:sz="8" w:space="0" w:color="4F4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tcPr>
    </w:tblStylePr>
    <w:tblStylePr w:type="band1Vert">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shd w:val="clear" w:color="auto" w:fill="D3D3D3" w:themeFill="accent1" w:themeFillTint="3F"/>
      </w:tcPr>
    </w:tblStylePr>
    <w:tblStylePr w:type="band1Horz">
      <w:tblPr/>
      <w:tcPr>
        <w:tcBorders>
          <w:top w:val="single" w:sz="8" w:space="0" w:color="4F4E4E" w:themeColor="accent1"/>
          <w:left w:val="single" w:sz="8" w:space="0" w:color="4F4E4E" w:themeColor="accent1"/>
          <w:bottom w:val="single" w:sz="8" w:space="0" w:color="4F4E4E" w:themeColor="accent1"/>
          <w:right w:val="single" w:sz="8" w:space="0" w:color="4F4E4E" w:themeColor="accent1"/>
          <w:insideV w:val="single" w:sz="8" w:space="0" w:color="4F4E4E" w:themeColor="accent1"/>
        </w:tcBorders>
        <w:shd w:val="clear" w:color="auto" w:fill="D3D3D3" w:themeFill="accent1" w:themeFillTint="3F"/>
      </w:tcPr>
    </w:tblStylePr>
    <w:tblStylePr w:type="band2Horz">
      <w:tblPr/>
      <w:tcPr>
        <w:tcBorders>
          <w:top w:val="single" w:sz="8" w:space="0" w:color="4F4E4E" w:themeColor="accent1"/>
          <w:left w:val="single" w:sz="8" w:space="0" w:color="4F4E4E" w:themeColor="accent1"/>
          <w:bottom w:val="single" w:sz="8" w:space="0" w:color="4F4E4E" w:themeColor="accent1"/>
          <w:right w:val="single" w:sz="8" w:space="0" w:color="4F4E4E" w:themeColor="accent1"/>
          <w:insideV w:val="single" w:sz="8" w:space="0" w:color="4F4E4E"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insideH w:val="single" w:sz="8" w:space="0" w:color="7B7A7A" w:themeColor="accent2"/>
        <w:insideV w:val="single" w:sz="8" w:space="0" w:color="7B7A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7A7A" w:themeColor="accent2"/>
          <w:left w:val="single" w:sz="8" w:space="0" w:color="7B7A7A" w:themeColor="accent2"/>
          <w:bottom w:val="single" w:sz="18" w:space="0" w:color="7B7A7A" w:themeColor="accent2"/>
          <w:right w:val="single" w:sz="8" w:space="0" w:color="7B7A7A" w:themeColor="accent2"/>
          <w:insideH w:val="nil"/>
          <w:insideV w:val="single" w:sz="8" w:space="0" w:color="7B7A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7A7A" w:themeColor="accent2"/>
          <w:left w:val="single" w:sz="8" w:space="0" w:color="7B7A7A" w:themeColor="accent2"/>
          <w:bottom w:val="single" w:sz="8" w:space="0" w:color="7B7A7A" w:themeColor="accent2"/>
          <w:right w:val="single" w:sz="8" w:space="0" w:color="7B7A7A" w:themeColor="accent2"/>
          <w:insideH w:val="nil"/>
          <w:insideV w:val="single" w:sz="8" w:space="0" w:color="7B7A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tcPr>
    </w:tblStylePr>
    <w:tblStylePr w:type="band1Vert">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shd w:val="clear" w:color="auto" w:fill="DEDEDE" w:themeFill="accent2" w:themeFillTint="3F"/>
      </w:tcPr>
    </w:tblStylePr>
    <w:tblStylePr w:type="band1Horz">
      <w:tblPr/>
      <w:tcPr>
        <w:tcBorders>
          <w:top w:val="single" w:sz="8" w:space="0" w:color="7B7A7A" w:themeColor="accent2"/>
          <w:left w:val="single" w:sz="8" w:space="0" w:color="7B7A7A" w:themeColor="accent2"/>
          <w:bottom w:val="single" w:sz="8" w:space="0" w:color="7B7A7A" w:themeColor="accent2"/>
          <w:right w:val="single" w:sz="8" w:space="0" w:color="7B7A7A" w:themeColor="accent2"/>
          <w:insideV w:val="single" w:sz="8" w:space="0" w:color="7B7A7A" w:themeColor="accent2"/>
        </w:tcBorders>
        <w:shd w:val="clear" w:color="auto" w:fill="DEDEDE" w:themeFill="accent2" w:themeFillTint="3F"/>
      </w:tcPr>
    </w:tblStylePr>
    <w:tblStylePr w:type="band2Horz">
      <w:tblPr/>
      <w:tcPr>
        <w:tcBorders>
          <w:top w:val="single" w:sz="8" w:space="0" w:color="7B7A7A" w:themeColor="accent2"/>
          <w:left w:val="single" w:sz="8" w:space="0" w:color="7B7A7A" w:themeColor="accent2"/>
          <w:bottom w:val="single" w:sz="8" w:space="0" w:color="7B7A7A" w:themeColor="accent2"/>
          <w:right w:val="single" w:sz="8" w:space="0" w:color="7B7A7A" w:themeColor="accent2"/>
          <w:insideV w:val="single" w:sz="8" w:space="0" w:color="7B7A7A"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insideH w:val="single" w:sz="8" w:space="0" w:color="A7A7A6" w:themeColor="accent3"/>
        <w:insideV w:val="single" w:sz="8" w:space="0" w:color="A7A7A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A7A6" w:themeColor="accent3"/>
          <w:left w:val="single" w:sz="8" w:space="0" w:color="A7A7A6" w:themeColor="accent3"/>
          <w:bottom w:val="single" w:sz="18" w:space="0" w:color="A7A7A6" w:themeColor="accent3"/>
          <w:right w:val="single" w:sz="8" w:space="0" w:color="A7A7A6" w:themeColor="accent3"/>
          <w:insideH w:val="nil"/>
          <w:insideV w:val="single" w:sz="8" w:space="0" w:color="A7A7A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A7A6" w:themeColor="accent3"/>
          <w:left w:val="single" w:sz="8" w:space="0" w:color="A7A7A6" w:themeColor="accent3"/>
          <w:bottom w:val="single" w:sz="8" w:space="0" w:color="A7A7A6" w:themeColor="accent3"/>
          <w:right w:val="single" w:sz="8" w:space="0" w:color="A7A7A6" w:themeColor="accent3"/>
          <w:insideH w:val="nil"/>
          <w:insideV w:val="single" w:sz="8" w:space="0" w:color="A7A7A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tcPr>
    </w:tblStylePr>
    <w:tblStylePr w:type="band1Vert">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shd w:val="clear" w:color="auto" w:fill="E9E9E8" w:themeFill="accent3" w:themeFillTint="3F"/>
      </w:tcPr>
    </w:tblStylePr>
    <w:tblStylePr w:type="band1Horz">
      <w:tblPr/>
      <w:tcPr>
        <w:tcBorders>
          <w:top w:val="single" w:sz="8" w:space="0" w:color="A7A7A6" w:themeColor="accent3"/>
          <w:left w:val="single" w:sz="8" w:space="0" w:color="A7A7A6" w:themeColor="accent3"/>
          <w:bottom w:val="single" w:sz="8" w:space="0" w:color="A7A7A6" w:themeColor="accent3"/>
          <w:right w:val="single" w:sz="8" w:space="0" w:color="A7A7A6" w:themeColor="accent3"/>
          <w:insideV w:val="single" w:sz="8" w:space="0" w:color="A7A7A6" w:themeColor="accent3"/>
        </w:tcBorders>
        <w:shd w:val="clear" w:color="auto" w:fill="E9E9E8" w:themeFill="accent3" w:themeFillTint="3F"/>
      </w:tcPr>
    </w:tblStylePr>
    <w:tblStylePr w:type="band2Horz">
      <w:tblPr/>
      <w:tcPr>
        <w:tcBorders>
          <w:top w:val="single" w:sz="8" w:space="0" w:color="A7A7A6" w:themeColor="accent3"/>
          <w:left w:val="single" w:sz="8" w:space="0" w:color="A7A7A6" w:themeColor="accent3"/>
          <w:bottom w:val="single" w:sz="8" w:space="0" w:color="A7A7A6" w:themeColor="accent3"/>
          <w:right w:val="single" w:sz="8" w:space="0" w:color="A7A7A6" w:themeColor="accent3"/>
          <w:insideV w:val="single" w:sz="8" w:space="0" w:color="A7A7A6"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insideH w:val="single" w:sz="8" w:space="0" w:color="232222" w:themeColor="accent4"/>
        <w:insideV w:val="single" w:sz="8" w:space="0" w:color="23222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accent4"/>
          <w:left w:val="single" w:sz="8" w:space="0" w:color="232222" w:themeColor="accent4"/>
          <w:bottom w:val="single" w:sz="18" w:space="0" w:color="232222" w:themeColor="accent4"/>
          <w:right w:val="single" w:sz="8" w:space="0" w:color="232222" w:themeColor="accent4"/>
          <w:insideH w:val="nil"/>
          <w:insideV w:val="single" w:sz="8" w:space="0" w:color="23222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accent4"/>
          <w:left w:val="single" w:sz="8" w:space="0" w:color="232222" w:themeColor="accent4"/>
          <w:bottom w:val="single" w:sz="8" w:space="0" w:color="232222" w:themeColor="accent4"/>
          <w:right w:val="single" w:sz="8" w:space="0" w:color="232222" w:themeColor="accent4"/>
          <w:insideH w:val="nil"/>
          <w:insideV w:val="single" w:sz="8" w:space="0" w:color="23222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tcPr>
    </w:tblStylePr>
    <w:tblStylePr w:type="band1Vert">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shd w:val="clear" w:color="auto" w:fill="C9C7C7" w:themeFill="accent4" w:themeFillTint="3F"/>
      </w:tcPr>
    </w:tblStylePr>
    <w:tblStylePr w:type="band1Horz">
      <w:tblPr/>
      <w:tcPr>
        <w:tcBorders>
          <w:top w:val="single" w:sz="8" w:space="0" w:color="232222" w:themeColor="accent4"/>
          <w:left w:val="single" w:sz="8" w:space="0" w:color="232222" w:themeColor="accent4"/>
          <w:bottom w:val="single" w:sz="8" w:space="0" w:color="232222" w:themeColor="accent4"/>
          <w:right w:val="single" w:sz="8" w:space="0" w:color="232222" w:themeColor="accent4"/>
          <w:insideV w:val="single" w:sz="8" w:space="0" w:color="232222" w:themeColor="accent4"/>
        </w:tcBorders>
        <w:shd w:val="clear" w:color="auto" w:fill="C9C7C7" w:themeFill="accent4" w:themeFillTint="3F"/>
      </w:tcPr>
    </w:tblStylePr>
    <w:tblStylePr w:type="band2Horz">
      <w:tblPr/>
      <w:tcPr>
        <w:tcBorders>
          <w:top w:val="single" w:sz="8" w:space="0" w:color="232222" w:themeColor="accent4"/>
          <w:left w:val="single" w:sz="8" w:space="0" w:color="232222" w:themeColor="accent4"/>
          <w:bottom w:val="single" w:sz="8" w:space="0" w:color="232222" w:themeColor="accent4"/>
          <w:right w:val="single" w:sz="8" w:space="0" w:color="232222" w:themeColor="accent4"/>
          <w:insideV w:val="single" w:sz="8" w:space="0" w:color="232222"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insideH w:val="single" w:sz="8" w:space="0" w:color="656464" w:themeColor="accent5"/>
        <w:insideV w:val="single" w:sz="8" w:space="0" w:color="65646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6464" w:themeColor="accent5"/>
          <w:left w:val="single" w:sz="8" w:space="0" w:color="656464" w:themeColor="accent5"/>
          <w:bottom w:val="single" w:sz="18" w:space="0" w:color="656464" w:themeColor="accent5"/>
          <w:right w:val="single" w:sz="8" w:space="0" w:color="656464" w:themeColor="accent5"/>
          <w:insideH w:val="nil"/>
          <w:insideV w:val="single" w:sz="8" w:space="0" w:color="65646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6464" w:themeColor="accent5"/>
          <w:left w:val="single" w:sz="8" w:space="0" w:color="656464" w:themeColor="accent5"/>
          <w:bottom w:val="single" w:sz="8" w:space="0" w:color="656464" w:themeColor="accent5"/>
          <w:right w:val="single" w:sz="8" w:space="0" w:color="656464" w:themeColor="accent5"/>
          <w:insideH w:val="nil"/>
          <w:insideV w:val="single" w:sz="8" w:space="0" w:color="65646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tcPr>
    </w:tblStylePr>
    <w:tblStylePr w:type="band1Vert">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shd w:val="clear" w:color="auto" w:fill="D9D8D8" w:themeFill="accent5" w:themeFillTint="3F"/>
      </w:tcPr>
    </w:tblStylePr>
    <w:tblStylePr w:type="band1Horz">
      <w:tblPr/>
      <w:tcPr>
        <w:tcBorders>
          <w:top w:val="single" w:sz="8" w:space="0" w:color="656464" w:themeColor="accent5"/>
          <w:left w:val="single" w:sz="8" w:space="0" w:color="656464" w:themeColor="accent5"/>
          <w:bottom w:val="single" w:sz="8" w:space="0" w:color="656464" w:themeColor="accent5"/>
          <w:right w:val="single" w:sz="8" w:space="0" w:color="656464" w:themeColor="accent5"/>
          <w:insideV w:val="single" w:sz="8" w:space="0" w:color="656464" w:themeColor="accent5"/>
        </w:tcBorders>
        <w:shd w:val="clear" w:color="auto" w:fill="D9D8D8" w:themeFill="accent5" w:themeFillTint="3F"/>
      </w:tcPr>
    </w:tblStylePr>
    <w:tblStylePr w:type="band2Horz">
      <w:tblPr/>
      <w:tcPr>
        <w:tcBorders>
          <w:top w:val="single" w:sz="8" w:space="0" w:color="656464" w:themeColor="accent5"/>
          <w:left w:val="single" w:sz="8" w:space="0" w:color="656464" w:themeColor="accent5"/>
          <w:bottom w:val="single" w:sz="8" w:space="0" w:color="656464" w:themeColor="accent5"/>
          <w:right w:val="single" w:sz="8" w:space="0" w:color="656464" w:themeColor="accent5"/>
          <w:insideV w:val="single" w:sz="8" w:space="0" w:color="656464"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insideH w:val="single" w:sz="8" w:space="0" w:color="919090" w:themeColor="accent6"/>
        <w:insideV w:val="single" w:sz="8" w:space="0" w:color="91909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9090" w:themeColor="accent6"/>
          <w:left w:val="single" w:sz="8" w:space="0" w:color="919090" w:themeColor="accent6"/>
          <w:bottom w:val="single" w:sz="18" w:space="0" w:color="919090" w:themeColor="accent6"/>
          <w:right w:val="single" w:sz="8" w:space="0" w:color="919090" w:themeColor="accent6"/>
          <w:insideH w:val="nil"/>
          <w:insideV w:val="single" w:sz="8" w:space="0" w:color="91909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9090" w:themeColor="accent6"/>
          <w:left w:val="single" w:sz="8" w:space="0" w:color="919090" w:themeColor="accent6"/>
          <w:bottom w:val="single" w:sz="8" w:space="0" w:color="919090" w:themeColor="accent6"/>
          <w:right w:val="single" w:sz="8" w:space="0" w:color="919090" w:themeColor="accent6"/>
          <w:insideH w:val="nil"/>
          <w:insideV w:val="single" w:sz="8" w:space="0" w:color="91909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tcPr>
    </w:tblStylePr>
    <w:tblStylePr w:type="band1Vert">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shd w:val="clear" w:color="auto" w:fill="E3E3E3" w:themeFill="accent6" w:themeFillTint="3F"/>
      </w:tcPr>
    </w:tblStylePr>
    <w:tblStylePr w:type="band1Horz">
      <w:tblPr/>
      <w:tcPr>
        <w:tcBorders>
          <w:top w:val="single" w:sz="8" w:space="0" w:color="919090" w:themeColor="accent6"/>
          <w:left w:val="single" w:sz="8" w:space="0" w:color="919090" w:themeColor="accent6"/>
          <w:bottom w:val="single" w:sz="8" w:space="0" w:color="919090" w:themeColor="accent6"/>
          <w:right w:val="single" w:sz="8" w:space="0" w:color="919090" w:themeColor="accent6"/>
          <w:insideV w:val="single" w:sz="8" w:space="0" w:color="919090" w:themeColor="accent6"/>
        </w:tcBorders>
        <w:shd w:val="clear" w:color="auto" w:fill="E3E3E3" w:themeFill="accent6" w:themeFillTint="3F"/>
      </w:tcPr>
    </w:tblStylePr>
    <w:tblStylePr w:type="band2Horz">
      <w:tblPr/>
      <w:tcPr>
        <w:tcBorders>
          <w:top w:val="single" w:sz="8" w:space="0" w:color="919090" w:themeColor="accent6"/>
          <w:left w:val="single" w:sz="8" w:space="0" w:color="919090" w:themeColor="accent6"/>
          <w:bottom w:val="single" w:sz="8" w:space="0" w:color="919090" w:themeColor="accent6"/>
          <w:right w:val="single" w:sz="8" w:space="0" w:color="919090" w:themeColor="accent6"/>
          <w:insideV w:val="single" w:sz="8" w:space="0" w:color="919090"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tblBorders>
    </w:tblPr>
    <w:tblStylePr w:type="firstRow">
      <w:pPr>
        <w:spacing w:before="0" w:after="0" w:line="240" w:lineRule="auto"/>
      </w:pPr>
      <w:rPr>
        <w:b/>
        <w:bCs/>
        <w:color w:val="FFFFFF" w:themeColor="background1"/>
      </w:rPr>
      <w:tblPr/>
      <w:tcPr>
        <w:shd w:val="clear" w:color="auto" w:fill="393838" w:themeFill="text1"/>
      </w:tcPr>
    </w:tblStylePr>
    <w:tblStylePr w:type="lastRow">
      <w:pPr>
        <w:spacing w:before="0" w:after="0" w:line="240" w:lineRule="auto"/>
      </w:pPr>
      <w:rPr>
        <w:b/>
        <w:bCs/>
      </w:rPr>
      <w:tblPr/>
      <w:tcPr>
        <w:tcBorders>
          <w:top w:val="double" w:sz="6" w:space="0" w:color="393838" w:themeColor="text1"/>
          <w:left w:val="single" w:sz="8" w:space="0" w:color="393838" w:themeColor="text1"/>
          <w:bottom w:val="single" w:sz="8" w:space="0" w:color="393838" w:themeColor="text1"/>
          <w:right w:val="single" w:sz="8" w:space="0" w:color="393838" w:themeColor="text1"/>
        </w:tcBorders>
      </w:tcPr>
    </w:tblStylePr>
    <w:tblStylePr w:type="firstCol">
      <w:rPr>
        <w:b/>
        <w:bCs/>
      </w:rPr>
    </w:tblStylePr>
    <w:tblStylePr w:type="lastCol">
      <w:rPr>
        <w:b/>
        <w:bCs/>
      </w:rPr>
    </w:tblStylePr>
    <w:tblStylePr w:type="band1Vert">
      <w:tblPr/>
      <w:tcPr>
        <w:tcBorders>
          <w:top w:val="single" w:sz="8" w:space="0" w:color="393838" w:themeColor="text1"/>
          <w:left w:val="single" w:sz="8" w:space="0" w:color="393838" w:themeColor="text1"/>
          <w:bottom w:val="single" w:sz="8" w:space="0" w:color="393838" w:themeColor="text1"/>
          <w:right w:val="single" w:sz="8" w:space="0" w:color="393838" w:themeColor="text1"/>
        </w:tcBorders>
      </w:tcPr>
    </w:tblStylePr>
    <w:tblStylePr w:type="band1Horz">
      <w:tblPr/>
      <w:tcPr>
        <w:tcBorders>
          <w:top w:val="single" w:sz="8" w:space="0" w:color="393838" w:themeColor="text1"/>
          <w:left w:val="single" w:sz="8" w:space="0" w:color="393838" w:themeColor="text1"/>
          <w:bottom w:val="single" w:sz="8" w:space="0" w:color="393838" w:themeColor="text1"/>
          <w:right w:val="single" w:sz="8" w:space="0" w:color="393838"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tblBorders>
    </w:tblPr>
    <w:tblStylePr w:type="firstRow">
      <w:pPr>
        <w:spacing w:before="0" w:after="0" w:line="240" w:lineRule="auto"/>
      </w:pPr>
      <w:rPr>
        <w:b/>
        <w:bCs/>
        <w:color w:val="FFFFFF" w:themeColor="background1"/>
      </w:rPr>
      <w:tblPr/>
      <w:tcPr>
        <w:shd w:val="clear" w:color="auto" w:fill="4F4E4E" w:themeFill="accent1"/>
      </w:tcPr>
    </w:tblStylePr>
    <w:tblStylePr w:type="lastRow">
      <w:pPr>
        <w:spacing w:before="0" w:after="0" w:line="240" w:lineRule="auto"/>
      </w:pPr>
      <w:rPr>
        <w:b/>
        <w:bCs/>
      </w:rPr>
      <w:tblPr/>
      <w:tcPr>
        <w:tcBorders>
          <w:top w:val="double" w:sz="6" w:space="0" w:color="4F4E4E" w:themeColor="accent1"/>
          <w:left w:val="single" w:sz="8" w:space="0" w:color="4F4E4E" w:themeColor="accent1"/>
          <w:bottom w:val="single" w:sz="8" w:space="0" w:color="4F4E4E" w:themeColor="accent1"/>
          <w:right w:val="single" w:sz="8" w:space="0" w:color="4F4E4E" w:themeColor="accent1"/>
        </w:tcBorders>
      </w:tcPr>
    </w:tblStylePr>
    <w:tblStylePr w:type="firstCol">
      <w:rPr>
        <w:b/>
        <w:bCs/>
      </w:rPr>
    </w:tblStylePr>
    <w:tblStylePr w:type="lastCol">
      <w:rPr>
        <w:b/>
        <w:bCs/>
      </w:rPr>
    </w:tblStylePr>
    <w:tblStylePr w:type="band1Vert">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tcPr>
    </w:tblStylePr>
    <w:tblStylePr w:type="band1Horz">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tblBorders>
    </w:tblPr>
    <w:tblStylePr w:type="firstRow">
      <w:pPr>
        <w:spacing w:before="0" w:after="0" w:line="240" w:lineRule="auto"/>
      </w:pPr>
      <w:rPr>
        <w:b/>
        <w:bCs/>
        <w:color w:val="FFFFFF" w:themeColor="background1"/>
      </w:rPr>
      <w:tblPr/>
      <w:tcPr>
        <w:shd w:val="clear" w:color="auto" w:fill="7B7A7A" w:themeFill="accent2"/>
      </w:tcPr>
    </w:tblStylePr>
    <w:tblStylePr w:type="lastRow">
      <w:pPr>
        <w:spacing w:before="0" w:after="0" w:line="240" w:lineRule="auto"/>
      </w:pPr>
      <w:rPr>
        <w:b/>
        <w:bCs/>
      </w:rPr>
      <w:tblPr/>
      <w:tcPr>
        <w:tcBorders>
          <w:top w:val="double" w:sz="6" w:space="0" w:color="7B7A7A" w:themeColor="accent2"/>
          <w:left w:val="single" w:sz="8" w:space="0" w:color="7B7A7A" w:themeColor="accent2"/>
          <w:bottom w:val="single" w:sz="8" w:space="0" w:color="7B7A7A" w:themeColor="accent2"/>
          <w:right w:val="single" w:sz="8" w:space="0" w:color="7B7A7A" w:themeColor="accent2"/>
        </w:tcBorders>
      </w:tcPr>
    </w:tblStylePr>
    <w:tblStylePr w:type="firstCol">
      <w:rPr>
        <w:b/>
        <w:bCs/>
      </w:rPr>
    </w:tblStylePr>
    <w:tblStylePr w:type="lastCol">
      <w:rPr>
        <w:b/>
        <w:bCs/>
      </w:rPr>
    </w:tblStylePr>
    <w:tblStylePr w:type="band1Vert">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tcPr>
    </w:tblStylePr>
    <w:tblStylePr w:type="band1Horz">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tblBorders>
    </w:tblPr>
    <w:tblStylePr w:type="firstRow">
      <w:pPr>
        <w:spacing w:before="0" w:after="0" w:line="240" w:lineRule="auto"/>
      </w:pPr>
      <w:rPr>
        <w:b/>
        <w:bCs/>
        <w:color w:val="FFFFFF" w:themeColor="background1"/>
      </w:rPr>
      <w:tblPr/>
      <w:tcPr>
        <w:shd w:val="clear" w:color="auto" w:fill="A7A7A6" w:themeFill="accent3"/>
      </w:tcPr>
    </w:tblStylePr>
    <w:tblStylePr w:type="lastRow">
      <w:pPr>
        <w:spacing w:before="0" w:after="0" w:line="240" w:lineRule="auto"/>
      </w:pPr>
      <w:rPr>
        <w:b/>
        <w:bCs/>
      </w:rPr>
      <w:tblPr/>
      <w:tcPr>
        <w:tcBorders>
          <w:top w:val="double" w:sz="6" w:space="0" w:color="A7A7A6" w:themeColor="accent3"/>
          <w:left w:val="single" w:sz="8" w:space="0" w:color="A7A7A6" w:themeColor="accent3"/>
          <w:bottom w:val="single" w:sz="8" w:space="0" w:color="A7A7A6" w:themeColor="accent3"/>
          <w:right w:val="single" w:sz="8" w:space="0" w:color="A7A7A6" w:themeColor="accent3"/>
        </w:tcBorders>
      </w:tcPr>
    </w:tblStylePr>
    <w:tblStylePr w:type="firstCol">
      <w:rPr>
        <w:b/>
        <w:bCs/>
      </w:rPr>
    </w:tblStylePr>
    <w:tblStylePr w:type="lastCol">
      <w:rPr>
        <w:b/>
        <w:bCs/>
      </w:rPr>
    </w:tblStylePr>
    <w:tblStylePr w:type="band1Vert">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tcPr>
    </w:tblStylePr>
    <w:tblStylePr w:type="band1Horz">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tblBorders>
    </w:tblPr>
    <w:tblStylePr w:type="firstRow">
      <w:pPr>
        <w:spacing w:before="0" w:after="0" w:line="240" w:lineRule="auto"/>
      </w:pPr>
      <w:rPr>
        <w:b/>
        <w:bCs/>
        <w:color w:val="FFFFFF" w:themeColor="background1"/>
      </w:rPr>
      <w:tblPr/>
      <w:tcPr>
        <w:shd w:val="clear" w:color="auto" w:fill="232222" w:themeFill="accent4"/>
      </w:tcPr>
    </w:tblStylePr>
    <w:tblStylePr w:type="lastRow">
      <w:pPr>
        <w:spacing w:before="0" w:after="0" w:line="240" w:lineRule="auto"/>
      </w:pPr>
      <w:rPr>
        <w:b/>
        <w:bCs/>
      </w:rPr>
      <w:tblPr/>
      <w:tcPr>
        <w:tcBorders>
          <w:top w:val="double" w:sz="6" w:space="0" w:color="232222" w:themeColor="accent4"/>
          <w:left w:val="single" w:sz="8" w:space="0" w:color="232222" w:themeColor="accent4"/>
          <w:bottom w:val="single" w:sz="8" w:space="0" w:color="232222" w:themeColor="accent4"/>
          <w:right w:val="single" w:sz="8" w:space="0" w:color="232222" w:themeColor="accent4"/>
        </w:tcBorders>
      </w:tcPr>
    </w:tblStylePr>
    <w:tblStylePr w:type="firstCol">
      <w:rPr>
        <w:b/>
        <w:bCs/>
      </w:rPr>
    </w:tblStylePr>
    <w:tblStylePr w:type="lastCol">
      <w:rPr>
        <w:b/>
        <w:bCs/>
      </w:rPr>
    </w:tblStylePr>
    <w:tblStylePr w:type="band1Vert">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tcPr>
    </w:tblStylePr>
    <w:tblStylePr w:type="band1Horz">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tblBorders>
    </w:tblPr>
    <w:tblStylePr w:type="firstRow">
      <w:pPr>
        <w:spacing w:before="0" w:after="0" w:line="240" w:lineRule="auto"/>
      </w:pPr>
      <w:rPr>
        <w:b/>
        <w:bCs/>
        <w:color w:val="FFFFFF" w:themeColor="background1"/>
      </w:rPr>
      <w:tblPr/>
      <w:tcPr>
        <w:shd w:val="clear" w:color="auto" w:fill="656464" w:themeFill="accent5"/>
      </w:tcPr>
    </w:tblStylePr>
    <w:tblStylePr w:type="lastRow">
      <w:pPr>
        <w:spacing w:before="0" w:after="0" w:line="240" w:lineRule="auto"/>
      </w:pPr>
      <w:rPr>
        <w:b/>
        <w:bCs/>
      </w:rPr>
      <w:tblPr/>
      <w:tcPr>
        <w:tcBorders>
          <w:top w:val="double" w:sz="6" w:space="0" w:color="656464" w:themeColor="accent5"/>
          <w:left w:val="single" w:sz="8" w:space="0" w:color="656464" w:themeColor="accent5"/>
          <w:bottom w:val="single" w:sz="8" w:space="0" w:color="656464" w:themeColor="accent5"/>
          <w:right w:val="single" w:sz="8" w:space="0" w:color="656464" w:themeColor="accent5"/>
        </w:tcBorders>
      </w:tcPr>
    </w:tblStylePr>
    <w:tblStylePr w:type="firstCol">
      <w:rPr>
        <w:b/>
        <w:bCs/>
      </w:rPr>
    </w:tblStylePr>
    <w:tblStylePr w:type="lastCol">
      <w:rPr>
        <w:b/>
        <w:bCs/>
      </w:rPr>
    </w:tblStylePr>
    <w:tblStylePr w:type="band1Vert">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tcPr>
    </w:tblStylePr>
    <w:tblStylePr w:type="band1Horz">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tblBorders>
    </w:tblPr>
    <w:tblStylePr w:type="firstRow">
      <w:pPr>
        <w:spacing w:before="0" w:after="0" w:line="240" w:lineRule="auto"/>
      </w:pPr>
      <w:rPr>
        <w:b/>
        <w:bCs/>
        <w:color w:val="FFFFFF" w:themeColor="background1"/>
      </w:rPr>
      <w:tblPr/>
      <w:tcPr>
        <w:shd w:val="clear" w:color="auto" w:fill="919090" w:themeFill="accent6"/>
      </w:tcPr>
    </w:tblStylePr>
    <w:tblStylePr w:type="lastRow">
      <w:pPr>
        <w:spacing w:before="0" w:after="0" w:line="240" w:lineRule="auto"/>
      </w:pPr>
      <w:rPr>
        <w:b/>
        <w:bCs/>
      </w:rPr>
      <w:tblPr/>
      <w:tcPr>
        <w:tcBorders>
          <w:top w:val="double" w:sz="6" w:space="0" w:color="919090" w:themeColor="accent6"/>
          <w:left w:val="single" w:sz="8" w:space="0" w:color="919090" w:themeColor="accent6"/>
          <w:bottom w:val="single" w:sz="8" w:space="0" w:color="919090" w:themeColor="accent6"/>
          <w:right w:val="single" w:sz="8" w:space="0" w:color="919090" w:themeColor="accent6"/>
        </w:tcBorders>
      </w:tcPr>
    </w:tblStylePr>
    <w:tblStylePr w:type="firstCol">
      <w:rPr>
        <w:b/>
        <w:bCs/>
      </w:rPr>
    </w:tblStylePr>
    <w:tblStylePr w:type="lastCol">
      <w:rPr>
        <w:b/>
        <w:bCs/>
      </w:rPr>
    </w:tblStylePr>
    <w:tblStylePr w:type="band1Vert">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tcPr>
    </w:tblStylePr>
    <w:tblStylePr w:type="band1Horz">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tcPr>
    </w:tblStylePr>
  </w:style>
  <w:style w:type="table" w:styleId="LightShading">
    <w:name w:val="Light Shading"/>
    <w:basedOn w:val="TableNormal"/>
    <w:uiPriority w:val="60"/>
    <w:semiHidden/>
    <w:rsid w:val="0021343A"/>
    <w:pPr>
      <w:spacing w:line="240" w:lineRule="auto"/>
    </w:pPr>
    <w:rPr>
      <w:color w:val="2A2929" w:themeColor="text1" w:themeShade="BF"/>
    </w:rPr>
    <w:tblPr>
      <w:tblStyleRowBandSize w:val="1"/>
      <w:tblStyleColBandSize w:val="1"/>
      <w:tblBorders>
        <w:top w:val="single" w:sz="8" w:space="0" w:color="393838" w:themeColor="text1"/>
        <w:bottom w:val="single" w:sz="8" w:space="0" w:color="393838" w:themeColor="text1"/>
      </w:tblBorders>
    </w:tblPr>
    <w:tblStylePr w:type="firstRow">
      <w:pPr>
        <w:spacing w:before="0" w:after="0" w:line="240" w:lineRule="auto"/>
      </w:pPr>
      <w:rPr>
        <w:b/>
        <w:bCs/>
      </w:rPr>
      <w:tblPr/>
      <w:tcPr>
        <w:tcBorders>
          <w:top w:val="single" w:sz="8" w:space="0" w:color="393838" w:themeColor="text1"/>
          <w:left w:val="nil"/>
          <w:bottom w:val="single" w:sz="8" w:space="0" w:color="393838" w:themeColor="text1"/>
          <w:right w:val="nil"/>
          <w:insideH w:val="nil"/>
          <w:insideV w:val="nil"/>
        </w:tcBorders>
      </w:tcPr>
    </w:tblStylePr>
    <w:tblStylePr w:type="lastRow">
      <w:pPr>
        <w:spacing w:before="0" w:after="0" w:line="240" w:lineRule="auto"/>
      </w:pPr>
      <w:rPr>
        <w:b/>
        <w:bCs/>
      </w:rPr>
      <w:tblPr/>
      <w:tcPr>
        <w:tcBorders>
          <w:top w:val="single" w:sz="8" w:space="0" w:color="393838" w:themeColor="text1"/>
          <w:left w:val="nil"/>
          <w:bottom w:val="single" w:sz="8" w:space="0" w:color="393838"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DCD" w:themeFill="text1" w:themeFillTint="3F"/>
      </w:tcPr>
    </w:tblStylePr>
    <w:tblStylePr w:type="band1Horz">
      <w:tblPr/>
      <w:tcPr>
        <w:tcBorders>
          <w:left w:val="nil"/>
          <w:right w:val="nil"/>
          <w:insideH w:val="nil"/>
          <w:insideV w:val="nil"/>
        </w:tcBorders>
        <w:shd w:val="clear" w:color="auto" w:fill="CECDCD" w:themeFill="text1" w:themeFillTint="3F"/>
      </w:tcPr>
    </w:tblStylePr>
  </w:style>
  <w:style w:type="table" w:styleId="LightShading-Accent1">
    <w:name w:val="Light Shading Accent 1"/>
    <w:basedOn w:val="TableNormal"/>
    <w:uiPriority w:val="60"/>
    <w:semiHidden/>
    <w:rsid w:val="0021343A"/>
    <w:pPr>
      <w:spacing w:line="240" w:lineRule="auto"/>
    </w:pPr>
    <w:rPr>
      <w:color w:val="3B3A3A" w:themeColor="accent1" w:themeShade="BF"/>
    </w:rPr>
    <w:tblPr>
      <w:tblStyleRowBandSize w:val="1"/>
      <w:tblStyleColBandSize w:val="1"/>
      <w:tblBorders>
        <w:top w:val="single" w:sz="8" w:space="0" w:color="4F4E4E" w:themeColor="accent1"/>
        <w:bottom w:val="single" w:sz="8" w:space="0" w:color="4F4E4E" w:themeColor="accent1"/>
      </w:tblBorders>
    </w:tblPr>
    <w:tblStylePr w:type="firstRow">
      <w:pPr>
        <w:spacing w:before="0" w:after="0" w:line="240" w:lineRule="auto"/>
      </w:pPr>
      <w:rPr>
        <w:b/>
        <w:bCs/>
      </w:rPr>
      <w:tblPr/>
      <w:tcPr>
        <w:tcBorders>
          <w:top w:val="single" w:sz="8" w:space="0" w:color="4F4E4E" w:themeColor="accent1"/>
          <w:left w:val="nil"/>
          <w:bottom w:val="single" w:sz="8" w:space="0" w:color="4F4E4E" w:themeColor="accent1"/>
          <w:right w:val="nil"/>
          <w:insideH w:val="nil"/>
          <w:insideV w:val="nil"/>
        </w:tcBorders>
      </w:tcPr>
    </w:tblStylePr>
    <w:tblStylePr w:type="lastRow">
      <w:pPr>
        <w:spacing w:before="0" w:after="0" w:line="240" w:lineRule="auto"/>
      </w:pPr>
      <w:rPr>
        <w:b/>
        <w:bCs/>
      </w:rPr>
      <w:tblPr/>
      <w:tcPr>
        <w:tcBorders>
          <w:top w:val="single" w:sz="8" w:space="0" w:color="4F4E4E" w:themeColor="accent1"/>
          <w:left w:val="nil"/>
          <w:bottom w:val="single" w:sz="8" w:space="0" w:color="4F4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1" w:themeFillTint="3F"/>
      </w:tcPr>
    </w:tblStylePr>
    <w:tblStylePr w:type="band1Horz">
      <w:tblPr/>
      <w:tcPr>
        <w:tcBorders>
          <w:left w:val="nil"/>
          <w:right w:val="nil"/>
          <w:insideH w:val="nil"/>
          <w:insideV w:val="nil"/>
        </w:tcBorders>
        <w:shd w:val="clear" w:color="auto" w:fill="D3D3D3" w:themeFill="accent1" w:themeFillTint="3F"/>
      </w:tcPr>
    </w:tblStylePr>
  </w:style>
  <w:style w:type="table" w:styleId="LightShading-Accent2">
    <w:name w:val="Light Shading Accent 2"/>
    <w:basedOn w:val="TableNormal"/>
    <w:uiPriority w:val="60"/>
    <w:semiHidden/>
    <w:rsid w:val="0021343A"/>
    <w:pPr>
      <w:spacing w:line="240" w:lineRule="auto"/>
    </w:pPr>
    <w:rPr>
      <w:color w:val="5C5B5B" w:themeColor="accent2" w:themeShade="BF"/>
    </w:rPr>
    <w:tblPr>
      <w:tblStyleRowBandSize w:val="1"/>
      <w:tblStyleColBandSize w:val="1"/>
      <w:tblBorders>
        <w:top w:val="single" w:sz="8" w:space="0" w:color="7B7A7A" w:themeColor="accent2"/>
        <w:bottom w:val="single" w:sz="8" w:space="0" w:color="7B7A7A" w:themeColor="accent2"/>
      </w:tblBorders>
    </w:tblPr>
    <w:tblStylePr w:type="firstRow">
      <w:pPr>
        <w:spacing w:before="0" w:after="0" w:line="240" w:lineRule="auto"/>
      </w:pPr>
      <w:rPr>
        <w:b/>
        <w:bCs/>
      </w:rPr>
      <w:tblPr/>
      <w:tcPr>
        <w:tcBorders>
          <w:top w:val="single" w:sz="8" w:space="0" w:color="7B7A7A" w:themeColor="accent2"/>
          <w:left w:val="nil"/>
          <w:bottom w:val="single" w:sz="8" w:space="0" w:color="7B7A7A" w:themeColor="accent2"/>
          <w:right w:val="nil"/>
          <w:insideH w:val="nil"/>
          <w:insideV w:val="nil"/>
        </w:tcBorders>
      </w:tcPr>
    </w:tblStylePr>
    <w:tblStylePr w:type="lastRow">
      <w:pPr>
        <w:spacing w:before="0" w:after="0" w:line="240" w:lineRule="auto"/>
      </w:pPr>
      <w:rPr>
        <w:b/>
        <w:bCs/>
      </w:rPr>
      <w:tblPr/>
      <w:tcPr>
        <w:tcBorders>
          <w:top w:val="single" w:sz="8" w:space="0" w:color="7B7A7A" w:themeColor="accent2"/>
          <w:left w:val="nil"/>
          <w:bottom w:val="single" w:sz="8" w:space="0" w:color="7B7A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left w:val="nil"/>
          <w:right w:val="nil"/>
          <w:insideH w:val="nil"/>
          <w:insideV w:val="nil"/>
        </w:tcBorders>
        <w:shd w:val="clear" w:color="auto" w:fill="DEDEDE" w:themeFill="accent2" w:themeFillTint="3F"/>
      </w:tcPr>
    </w:tblStylePr>
  </w:style>
  <w:style w:type="table" w:styleId="LightShading-Accent3">
    <w:name w:val="Light Shading Accent 3"/>
    <w:basedOn w:val="TableNormal"/>
    <w:uiPriority w:val="60"/>
    <w:semiHidden/>
    <w:rsid w:val="0021343A"/>
    <w:pPr>
      <w:spacing w:line="240" w:lineRule="auto"/>
    </w:pPr>
    <w:rPr>
      <w:color w:val="7D7D7C" w:themeColor="accent3" w:themeShade="BF"/>
    </w:rPr>
    <w:tblPr>
      <w:tblStyleRowBandSize w:val="1"/>
      <w:tblStyleColBandSize w:val="1"/>
      <w:tblBorders>
        <w:top w:val="single" w:sz="8" w:space="0" w:color="A7A7A6" w:themeColor="accent3"/>
        <w:bottom w:val="single" w:sz="8" w:space="0" w:color="A7A7A6" w:themeColor="accent3"/>
      </w:tblBorders>
    </w:tblPr>
    <w:tblStylePr w:type="firstRow">
      <w:pPr>
        <w:spacing w:before="0" w:after="0" w:line="240" w:lineRule="auto"/>
      </w:pPr>
      <w:rPr>
        <w:b/>
        <w:bCs/>
      </w:rPr>
      <w:tblPr/>
      <w:tcPr>
        <w:tcBorders>
          <w:top w:val="single" w:sz="8" w:space="0" w:color="A7A7A6" w:themeColor="accent3"/>
          <w:left w:val="nil"/>
          <w:bottom w:val="single" w:sz="8" w:space="0" w:color="A7A7A6" w:themeColor="accent3"/>
          <w:right w:val="nil"/>
          <w:insideH w:val="nil"/>
          <w:insideV w:val="nil"/>
        </w:tcBorders>
      </w:tcPr>
    </w:tblStylePr>
    <w:tblStylePr w:type="lastRow">
      <w:pPr>
        <w:spacing w:before="0" w:after="0" w:line="240" w:lineRule="auto"/>
      </w:pPr>
      <w:rPr>
        <w:b/>
        <w:bCs/>
      </w:rPr>
      <w:tblPr/>
      <w:tcPr>
        <w:tcBorders>
          <w:top w:val="single" w:sz="8" w:space="0" w:color="A7A7A6" w:themeColor="accent3"/>
          <w:left w:val="nil"/>
          <w:bottom w:val="single" w:sz="8" w:space="0" w:color="A7A7A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9E8" w:themeFill="accent3" w:themeFillTint="3F"/>
      </w:tcPr>
    </w:tblStylePr>
    <w:tblStylePr w:type="band1Horz">
      <w:tblPr/>
      <w:tcPr>
        <w:tcBorders>
          <w:left w:val="nil"/>
          <w:right w:val="nil"/>
          <w:insideH w:val="nil"/>
          <w:insideV w:val="nil"/>
        </w:tcBorders>
        <w:shd w:val="clear" w:color="auto" w:fill="E9E9E8" w:themeFill="accent3" w:themeFillTint="3F"/>
      </w:tcPr>
    </w:tblStylePr>
  </w:style>
  <w:style w:type="table" w:styleId="LightShading-Accent4">
    <w:name w:val="Light Shading Accent 4"/>
    <w:basedOn w:val="TableNormal"/>
    <w:uiPriority w:val="60"/>
    <w:semiHidden/>
    <w:rsid w:val="0021343A"/>
    <w:pPr>
      <w:spacing w:line="240" w:lineRule="auto"/>
    </w:pPr>
    <w:rPr>
      <w:color w:val="1A1919" w:themeColor="accent4" w:themeShade="BF"/>
    </w:rPr>
    <w:tblPr>
      <w:tblStyleRowBandSize w:val="1"/>
      <w:tblStyleColBandSize w:val="1"/>
      <w:tblBorders>
        <w:top w:val="single" w:sz="8" w:space="0" w:color="232222" w:themeColor="accent4"/>
        <w:bottom w:val="single" w:sz="8" w:space="0" w:color="232222" w:themeColor="accent4"/>
      </w:tblBorders>
    </w:tblPr>
    <w:tblStylePr w:type="firstRow">
      <w:pPr>
        <w:spacing w:before="0" w:after="0" w:line="240" w:lineRule="auto"/>
      </w:pPr>
      <w:rPr>
        <w:b/>
        <w:bCs/>
      </w:rPr>
      <w:tblPr/>
      <w:tcPr>
        <w:tcBorders>
          <w:top w:val="single" w:sz="8" w:space="0" w:color="232222" w:themeColor="accent4"/>
          <w:left w:val="nil"/>
          <w:bottom w:val="single" w:sz="8" w:space="0" w:color="232222" w:themeColor="accent4"/>
          <w:right w:val="nil"/>
          <w:insideH w:val="nil"/>
          <w:insideV w:val="nil"/>
        </w:tcBorders>
      </w:tcPr>
    </w:tblStylePr>
    <w:tblStylePr w:type="lastRow">
      <w:pPr>
        <w:spacing w:before="0" w:after="0" w:line="240" w:lineRule="auto"/>
      </w:pPr>
      <w:rPr>
        <w:b/>
        <w:bCs/>
      </w:rPr>
      <w:tblPr/>
      <w:tcPr>
        <w:tcBorders>
          <w:top w:val="single" w:sz="8" w:space="0" w:color="232222" w:themeColor="accent4"/>
          <w:left w:val="nil"/>
          <w:bottom w:val="single" w:sz="8" w:space="0" w:color="23222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accent4" w:themeFillTint="3F"/>
      </w:tcPr>
    </w:tblStylePr>
    <w:tblStylePr w:type="band1Horz">
      <w:tblPr/>
      <w:tcPr>
        <w:tcBorders>
          <w:left w:val="nil"/>
          <w:right w:val="nil"/>
          <w:insideH w:val="nil"/>
          <w:insideV w:val="nil"/>
        </w:tcBorders>
        <w:shd w:val="clear" w:color="auto" w:fill="C9C7C7" w:themeFill="accent4" w:themeFillTint="3F"/>
      </w:tcPr>
    </w:tblStylePr>
  </w:style>
  <w:style w:type="table" w:styleId="LightShading-Accent5">
    <w:name w:val="Light Shading Accent 5"/>
    <w:basedOn w:val="TableNormal"/>
    <w:uiPriority w:val="60"/>
    <w:semiHidden/>
    <w:rsid w:val="0021343A"/>
    <w:pPr>
      <w:spacing w:line="240" w:lineRule="auto"/>
    </w:pPr>
    <w:rPr>
      <w:color w:val="4B4A4A" w:themeColor="accent5" w:themeShade="BF"/>
    </w:rPr>
    <w:tblPr>
      <w:tblStyleRowBandSize w:val="1"/>
      <w:tblStyleColBandSize w:val="1"/>
      <w:tblBorders>
        <w:top w:val="single" w:sz="8" w:space="0" w:color="656464" w:themeColor="accent5"/>
        <w:bottom w:val="single" w:sz="8" w:space="0" w:color="656464" w:themeColor="accent5"/>
      </w:tblBorders>
    </w:tblPr>
    <w:tblStylePr w:type="firstRow">
      <w:pPr>
        <w:spacing w:before="0" w:after="0" w:line="240" w:lineRule="auto"/>
      </w:pPr>
      <w:rPr>
        <w:b/>
        <w:bCs/>
      </w:rPr>
      <w:tblPr/>
      <w:tcPr>
        <w:tcBorders>
          <w:top w:val="single" w:sz="8" w:space="0" w:color="656464" w:themeColor="accent5"/>
          <w:left w:val="nil"/>
          <w:bottom w:val="single" w:sz="8" w:space="0" w:color="656464" w:themeColor="accent5"/>
          <w:right w:val="nil"/>
          <w:insideH w:val="nil"/>
          <w:insideV w:val="nil"/>
        </w:tcBorders>
      </w:tcPr>
    </w:tblStylePr>
    <w:tblStylePr w:type="lastRow">
      <w:pPr>
        <w:spacing w:before="0" w:after="0" w:line="240" w:lineRule="auto"/>
      </w:pPr>
      <w:rPr>
        <w:b/>
        <w:bCs/>
      </w:rPr>
      <w:tblPr/>
      <w:tcPr>
        <w:tcBorders>
          <w:top w:val="single" w:sz="8" w:space="0" w:color="656464" w:themeColor="accent5"/>
          <w:left w:val="nil"/>
          <w:bottom w:val="single" w:sz="8" w:space="0" w:color="65646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8D8" w:themeFill="accent5" w:themeFillTint="3F"/>
      </w:tcPr>
    </w:tblStylePr>
    <w:tblStylePr w:type="band1Horz">
      <w:tblPr/>
      <w:tcPr>
        <w:tcBorders>
          <w:left w:val="nil"/>
          <w:right w:val="nil"/>
          <w:insideH w:val="nil"/>
          <w:insideV w:val="nil"/>
        </w:tcBorders>
        <w:shd w:val="clear" w:color="auto" w:fill="D9D8D8" w:themeFill="accent5" w:themeFillTint="3F"/>
      </w:tcPr>
    </w:tblStylePr>
  </w:style>
  <w:style w:type="table" w:styleId="LightShading-Accent6">
    <w:name w:val="Light Shading Accent 6"/>
    <w:basedOn w:val="TableNormal"/>
    <w:uiPriority w:val="60"/>
    <w:semiHidden/>
    <w:rsid w:val="0021343A"/>
    <w:pPr>
      <w:spacing w:line="240" w:lineRule="auto"/>
    </w:pPr>
    <w:rPr>
      <w:color w:val="6C6B6B" w:themeColor="accent6" w:themeShade="BF"/>
    </w:rPr>
    <w:tblPr>
      <w:tblStyleRowBandSize w:val="1"/>
      <w:tblStyleColBandSize w:val="1"/>
      <w:tblBorders>
        <w:top w:val="single" w:sz="8" w:space="0" w:color="919090" w:themeColor="accent6"/>
        <w:bottom w:val="single" w:sz="8" w:space="0" w:color="919090" w:themeColor="accent6"/>
      </w:tblBorders>
    </w:tblPr>
    <w:tblStylePr w:type="firstRow">
      <w:pPr>
        <w:spacing w:before="0" w:after="0" w:line="240" w:lineRule="auto"/>
      </w:pPr>
      <w:rPr>
        <w:b/>
        <w:bCs/>
      </w:rPr>
      <w:tblPr/>
      <w:tcPr>
        <w:tcBorders>
          <w:top w:val="single" w:sz="8" w:space="0" w:color="919090" w:themeColor="accent6"/>
          <w:left w:val="nil"/>
          <w:bottom w:val="single" w:sz="8" w:space="0" w:color="919090" w:themeColor="accent6"/>
          <w:right w:val="nil"/>
          <w:insideH w:val="nil"/>
          <w:insideV w:val="nil"/>
        </w:tcBorders>
      </w:tcPr>
    </w:tblStylePr>
    <w:tblStylePr w:type="lastRow">
      <w:pPr>
        <w:spacing w:before="0" w:after="0" w:line="240" w:lineRule="auto"/>
      </w:pPr>
      <w:rPr>
        <w:b/>
        <w:bCs/>
      </w:rPr>
      <w:tblPr/>
      <w:tcPr>
        <w:tcBorders>
          <w:top w:val="single" w:sz="8" w:space="0" w:color="919090" w:themeColor="accent6"/>
          <w:left w:val="nil"/>
          <w:bottom w:val="single" w:sz="8" w:space="0" w:color="91909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3E3" w:themeFill="accent6" w:themeFillTint="3F"/>
      </w:tcPr>
    </w:tblStylePr>
    <w:tblStylePr w:type="band1Horz">
      <w:tblPr/>
      <w:tcPr>
        <w:tcBorders>
          <w:left w:val="nil"/>
          <w:right w:val="nil"/>
          <w:insideH w:val="nil"/>
          <w:insideV w:val="nil"/>
        </w:tcBorders>
        <w:shd w:val="clear" w:color="auto" w:fill="E3E3E3"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98686" w:themeColor="text1" w:themeTint="99"/>
        </w:tcBorders>
      </w:tcPr>
    </w:tblStylePr>
    <w:tblStylePr w:type="lastRow">
      <w:rPr>
        <w:b/>
        <w:bCs/>
      </w:rPr>
      <w:tblPr/>
      <w:tcPr>
        <w:tcBorders>
          <w:top w:val="single" w:sz="4" w:space="0" w:color="898686"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959494" w:themeColor="accent1" w:themeTint="99"/>
        </w:tcBorders>
      </w:tcPr>
    </w:tblStylePr>
    <w:tblStylePr w:type="lastRow">
      <w:rPr>
        <w:b/>
        <w:bCs/>
      </w:rPr>
      <w:tblPr/>
      <w:tcPr>
        <w:tcBorders>
          <w:top w:val="single" w:sz="4" w:space="0" w:color="959494" w:themeColor="accent1" w:themeTint="99"/>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FAFAF" w:themeColor="accent2" w:themeTint="99"/>
        </w:tcBorders>
      </w:tcPr>
    </w:tblStylePr>
    <w:tblStylePr w:type="lastRow">
      <w:rPr>
        <w:b/>
        <w:bCs/>
      </w:rPr>
      <w:tblPr/>
      <w:tcPr>
        <w:tcBorders>
          <w:top w:val="single" w:sz="4" w:space="0" w:color="AFAFAF" w:themeColor="accent2" w:themeTint="99"/>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ACAC9" w:themeColor="accent3" w:themeTint="99"/>
        </w:tcBorders>
      </w:tcPr>
    </w:tblStylePr>
    <w:tblStylePr w:type="lastRow">
      <w:rPr>
        <w:b/>
        <w:bCs/>
      </w:rPr>
      <w:tblPr/>
      <w:tcPr>
        <w:tcBorders>
          <w:top w:val="single" w:sz="4" w:space="0" w:color="CACA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7C7979" w:themeColor="accent4" w:themeTint="99"/>
        </w:tcBorders>
      </w:tcPr>
    </w:tblStylePr>
    <w:tblStylePr w:type="lastRow">
      <w:rPr>
        <w:b/>
        <w:bCs/>
      </w:rPr>
      <w:tblPr/>
      <w:tcPr>
        <w:tcBorders>
          <w:top w:val="single" w:sz="4" w:space="0" w:color="7C7979" w:themeColor="accent4" w:themeTint="99"/>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2A1A1" w:themeColor="accent5" w:themeTint="99"/>
        </w:tcBorders>
      </w:tcPr>
    </w:tblStylePr>
    <w:tblStylePr w:type="lastRow">
      <w:rPr>
        <w:b/>
        <w:bCs/>
      </w:rPr>
      <w:tblPr/>
      <w:tcPr>
        <w:tcBorders>
          <w:top w:val="single" w:sz="4" w:space="0" w:color="A2A1A1" w:themeColor="accent5" w:themeTint="99"/>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BDBCBC" w:themeColor="accent6" w:themeTint="99"/>
        </w:tcBorders>
      </w:tcPr>
    </w:tblStylePr>
    <w:tblStylePr w:type="lastRow">
      <w:rPr>
        <w:b/>
        <w:bCs/>
      </w:rPr>
      <w:tblPr/>
      <w:tcPr>
        <w:tcBorders>
          <w:top w:val="single" w:sz="4" w:space="0" w:color="BDBCBC" w:themeColor="accent6" w:themeTint="99"/>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98686" w:themeColor="text1" w:themeTint="99"/>
        <w:bottom w:val="single" w:sz="4" w:space="0" w:color="898686" w:themeColor="text1" w:themeTint="99"/>
        <w:insideH w:val="single" w:sz="4" w:space="0" w:color="89868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959494" w:themeColor="accent1" w:themeTint="99"/>
        <w:bottom w:val="single" w:sz="4" w:space="0" w:color="959494" w:themeColor="accent1" w:themeTint="99"/>
        <w:insideH w:val="single" w:sz="4" w:space="0" w:color="9594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AFAFAF" w:themeColor="accent2" w:themeTint="99"/>
        <w:bottom w:val="single" w:sz="4" w:space="0" w:color="AFAFAF" w:themeColor="accent2" w:themeTint="99"/>
        <w:insideH w:val="single" w:sz="4" w:space="0" w:color="AFAFA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CACAC9" w:themeColor="accent3" w:themeTint="99"/>
        <w:bottom w:val="single" w:sz="4" w:space="0" w:color="CACAC9" w:themeColor="accent3" w:themeTint="99"/>
        <w:insideH w:val="single" w:sz="4" w:space="0" w:color="CACA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7C7979" w:themeColor="accent4" w:themeTint="99"/>
        <w:bottom w:val="single" w:sz="4" w:space="0" w:color="7C7979" w:themeColor="accent4" w:themeTint="99"/>
        <w:insideH w:val="single" w:sz="4" w:space="0" w:color="7C797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A2A1A1" w:themeColor="accent5" w:themeTint="99"/>
        <w:bottom w:val="single" w:sz="4" w:space="0" w:color="A2A1A1" w:themeColor="accent5" w:themeTint="99"/>
        <w:insideH w:val="single" w:sz="4" w:space="0" w:color="A2A1A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BDBCBC" w:themeColor="accent6" w:themeTint="99"/>
        <w:bottom w:val="single" w:sz="4" w:space="0" w:color="BDBCBC" w:themeColor="accent6" w:themeTint="99"/>
        <w:insideH w:val="single" w:sz="4" w:space="0" w:color="BDBCB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93838" w:themeColor="text1"/>
        <w:left w:val="single" w:sz="4" w:space="0" w:color="393838" w:themeColor="text1"/>
        <w:bottom w:val="single" w:sz="4" w:space="0" w:color="393838" w:themeColor="text1"/>
        <w:right w:val="single" w:sz="4" w:space="0" w:color="393838" w:themeColor="text1"/>
      </w:tblBorders>
    </w:tblPr>
    <w:tblStylePr w:type="firstRow">
      <w:rPr>
        <w:b/>
        <w:bCs/>
        <w:color w:val="FFFFFF" w:themeColor="background1"/>
      </w:rPr>
      <w:tblPr/>
      <w:tcPr>
        <w:shd w:val="clear" w:color="auto" w:fill="393838" w:themeFill="text1"/>
      </w:tcPr>
    </w:tblStylePr>
    <w:tblStylePr w:type="lastRow">
      <w:rPr>
        <w:b/>
        <w:bCs/>
      </w:rPr>
      <w:tblPr/>
      <w:tcPr>
        <w:tcBorders>
          <w:top w:val="double" w:sz="4" w:space="0" w:color="393838"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93838" w:themeColor="text1"/>
          <w:right w:val="single" w:sz="4" w:space="0" w:color="393838" w:themeColor="text1"/>
        </w:tcBorders>
      </w:tcPr>
    </w:tblStylePr>
    <w:tblStylePr w:type="band1Horz">
      <w:tblPr/>
      <w:tcPr>
        <w:tcBorders>
          <w:top w:val="single" w:sz="4" w:space="0" w:color="393838" w:themeColor="text1"/>
          <w:bottom w:val="single" w:sz="4" w:space="0" w:color="393838"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93838" w:themeColor="text1"/>
          <w:left w:val="nil"/>
        </w:tcBorders>
      </w:tcPr>
    </w:tblStylePr>
    <w:tblStylePr w:type="swCell">
      <w:tblPr/>
      <w:tcPr>
        <w:tcBorders>
          <w:top w:val="double" w:sz="4" w:space="0" w:color="393838"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4F4E4E" w:themeColor="accent1"/>
        <w:left w:val="single" w:sz="4" w:space="0" w:color="4F4E4E" w:themeColor="accent1"/>
        <w:bottom w:val="single" w:sz="4" w:space="0" w:color="4F4E4E" w:themeColor="accent1"/>
        <w:right w:val="single" w:sz="4" w:space="0" w:color="4F4E4E" w:themeColor="accent1"/>
      </w:tblBorders>
    </w:tblPr>
    <w:tblStylePr w:type="firstRow">
      <w:rPr>
        <w:b/>
        <w:bCs/>
        <w:color w:val="FFFFFF" w:themeColor="background1"/>
      </w:rPr>
      <w:tblPr/>
      <w:tcPr>
        <w:shd w:val="clear" w:color="auto" w:fill="4F4E4E" w:themeFill="accent1"/>
      </w:tcPr>
    </w:tblStylePr>
    <w:tblStylePr w:type="lastRow">
      <w:rPr>
        <w:b/>
        <w:bCs/>
      </w:rPr>
      <w:tblPr/>
      <w:tcPr>
        <w:tcBorders>
          <w:top w:val="double" w:sz="4" w:space="0" w:color="4F4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4E4E" w:themeColor="accent1"/>
          <w:right w:val="single" w:sz="4" w:space="0" w:color="4F4E4E" w:themeColor="accent1"/>
        </w:tcBorders>
      </w:tcPr>
    </w:tblStylePr>
    <w:tblStylePr w:type="band1Horz">
      <w:tblPr/>
      <w:tcPr>
        <w:tcBorders>
          <w:top w:val="single" w:sz="4" w:space="0" w:color="4F4E4E" w:themeColor="accent1"/>
          <w:bottom w:val="single" w:sz="4" w:space="0" w:color="4F4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4E4E" w:themeColor="accent1"/>
          <w:left w:val="nil"/>
        </w:tcBorders>
      </w:tcPr>
    </w:tblStylePr>
    <w:tblStylePr w:type="swCell">
      <w:tblPr/>
      <w:tcPr>
        <w:tcBorders>
          <w:top w:val="double" w:sz="4" w:space="0" w:color="4F4E4E"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7B7A7A" w:themeColor="accent2"/>
        <w:left w:val="single" w:sz="4" w:space="0" w:color="7B7A7A" w:themeColor="accent2"/>
        <w:bottom w:val="single" w:sz="4" w:space="0" w:color="7B7A7A" w:themeColor="accent2"/>
        <w:right w:val="single" w:sz="4" w:space="0" w:color="7B7A7A" w:themeColor="accent2"/>
      </w:tblBorders>
    </w:tblPr>
    <w:tblStylePr w:type="firstRow">
      <w:rPr>
        <w:b/>
        <w:bCs/>
        <w:color w:val="FFFFFF" w:themeColor="background1"/>
      </w:rPr>
      <w:tblPr/>
      <w:tcPr>
        <w:shd w:val="clear" w:color="auto" w:fill="7B7A7A" w:themeFill="accent2"/>
      </w:tcPr>
    </w:tblStylePr>
    <w:tblStylePr w:type="lastRow">
      <w:rPr>
        <w:b/>
        <w:bCs/>
      </w:rPr>
      <w:tblPr/>
      <w:tcPr>
        <w:tcBorders>
          <w:top w:val="double" w:sz="4" w:space="0" w:color="7B7A7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7A7A" w:themeColor="accent2"/>
          <w:right w:val="single" w:sz="4" w:space="0" w:color="7B7A7A" w:themeColor="accent2"/>
        </w:tcBorders>
      </w:tcPr>
    </w:tblStylePr>
    <w:tblStylePr w:type="band1Horz">
      <w:tblPr/>
      <w:tcPr>
        <w:tcBorders>
          <w:top w:val="single" w:sz="4" w:space="0" w:color="7B7A7A" w:themeColor="accent2"/>
          <w:bottom w:val="single" w:sz="4" w:space="0" w:color="7B7A7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7A7A" w:themeColor="accent2"/>
          <w:left w:val="nil"/>
        </w:tcBorders>
      </w:tcPr>
    </w:tblStylePr>
    <w:tblStylePr w:type="swCell">
      <w:tblPr/>
      <w:tcPr>
        <w:tcBorders>
          <w:top w:val="double" w:sz="4" w:space="0" w:color="7B7A7A"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A7A7A6" w:themeColor="accent3"/>
        <w:left w:val="single" w:sz="4" w:space="0" w:color="A7A7A6" w:themeColor="accent3"/>
        <w:bottom w:val="single" w:sz="4" w:space="0" w:color="A7A7A6" w:themeColor="accent3"/>
        <w:right w:val="single" w:sz="4" w:space="0" w:color="A7A7A6" w:themeColor="accent3"/>
      </w:tblBorders>
    </w:tblPr>
    <w:tblStylePr w:type="firstRow">
      <w:rPr>
        <w:b/>
        <w:bCs/>
        <w:color w:val="FFFFFF" w:themeColor="background1"/>
      </w:rPr>
      <w:tblPr/>
      <w:tcPr>
        <w:shd w:val="clear" w:color="auto" w:fill="A7A7A6" w:themeFill="accent3"/>
      </w:tcPr>
    </w:tblStylePr>
    <w:tblStylePr w:type="lastRow">
      <w:rPr>
        <w:b/>
        <w:bCs/>
      </w:rPr>
      <w:tblPr/>
      <w:tcPr>
        <w:tcBorders>
          <w:top w:val="double" w:sz="4" w:space="0" w:color="A7A7A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A7A6" w:themeColor="accent3"/>
          <w:right w:val="single" w:sz="4" w:space="0" w:color="A7A7A6" w:themeColor="accent3"/>
        </w:tcBorders>
      </w:tcPr>
    </w:tblStylePr>
    <w:tblStylePr w:type="band1Horz">
      <w:tblPr/>
      <w:tcPr>
        <w:tcBorders>
          <w:top w:val="single" w:sz="4" w:space="0" w:color="A7A7A6" w:themeColor="accent3"/>
          <w:bottom w:val="single" w:sz="4" w:space="0" w:color="A7A7A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A7A6" w:themeColor="accent3"/>
          <w:left w:val="nil"/>
        </w:tcBorders>
      </w:tcPr>
    </w:tblStylePr>
    <w:tblStylePr w:type="swCell">
      <w:tblPr/>
      <w:tcPr>
        <w:tcBorders>
          <w:top w:val="double" w:sz="4" w:space="0" w:color="A7A7A6"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232222" w:themeColor="accent4"/>
        <w:left w:val="single" w:sz="4" w:space="0" w:color="232222" w:themeColor="accent4"/>
        <w:bottom w:val="single" w:sz="4" w:space="0" w:color="232222" w:themeColor="accent4"/>
        <w:right w:val="single" w:sz="4" w:space="0" w:color="232222" w:themeColor="accent4"/>
      </w:tblBorders>
    </w:tblPr>
    <w:tblStylePr w:type="firstRow">
      <w:rPr>
        <w:b/>
        <w:bCs/>
        <w:color w:val="FFFFFF" w:themeColor="background1"/>
      </w:rPr>
      <w:tblPr/>
      <w:tcPr>
        <w:shd w:val="clear" w:color="auto" w:fill="232222" w:themeFill="accent4"/>
      </w:tcPr>
    </w:tblStylePr>
    <w:tblStylePr w:type="lastRow">
      <w:rPr>
        <w:b/>
        <w:bCs/>
      </w:rPr>
      <w:tblPr/>
      <w:tcPr>
        <w:tcBorders>
          <w:top w:val="double" w:sz="4" w:space="0" w:color="23222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accent4"/>
          <w:right w:val="single" w:sz="4" w:space="0" w:color="232222" w:themeColor="accent4"/>
        </w:tcBorders>
      </w:tcPr>
    </w:tblStylePr>
    <w:tblStylePr w:type="band1Horz">
      <w:tblPr/>
      <w:tcPr>
        <w:tcBorders>
          <w:top w:val="single" w:sz="4" w:space="0" w:color="232222" w:themeColor="accent4"/>
          <w:bottom w:val="single" w:sz="4" w:space="0" w:color="23222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accent4"/>
          <w:left w:val="nil"/>
        </w:tcBorders>
      </w:tcPr>
    </w:tblStylePr>
    <w:tblStylePr w:type="swCell">
      <w:tblPr/>
      <w:tcPr>
        <w:tcBorders>
          <w:top w:val="double" w:sz="4" w:space="0" w:color="232222"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656464" w:themeColor="accent5"/>
        <w:left w:val="single" w:sz="4" w:space="0" w:color="656464" w:themeColor="accent5"/>
        <w:bottom w:val="single" w:sz="4" w:space="0" w:color="656464" w:themeColor="accent5"/>
        <w:right w:val="single" w:sz="4" w:space="0" w:color="656464" w:themeColor="accent5"/>
      </w:tblBorders>
    </w:tblPr>
    <w:tblStylePr w:type="firstRow">
      <w:rPr>
        <w:b/>
        <w:bCs/>
        <w:color w:val="FFFFFF" w:themeColor="background1"/>
      </w:rPr>
      <w:tblPr/>
      <w:tcPr>
        <w:shd w:val="clear" w:color="auto" w:fill="656464" w:themeFill="accent5"/>
      </w:tcPr>
    </w:tblStylePr>
    <w:tblStylePr w:type="lastRow">
      <w:rPr>
        <w:b/>
        <w:bCs/>
      </w:rPr>
      <w:tblPr/>
      <w:tcPr>
        <w:tcBorders>
          <w:top w:val="double" w:sz="4" w:space="0" w:color="65646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56464" w:themeColor="accent5"/>
          <w:right w:val="single" w:sz="4" w:space="0" w:color="656464" w:themeColor="accent5"/>
        </w:tcBorders>
      </w:tcPr>
    </w:tblStylePr>
    <w:tblStylePr w:type="band1Horz">
      <w:tblPr/>
      <w:tcPr>
        <w:tcBorders>
          <w:top w:val="single" w:sz="4" w:space="0" w:color="656464" w:themeColor="accent5"/>
          <w:bottom w:val="single" w:sz="4" w:space="0" w:color="65646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56464" w:themeColor="accent5"/>
          <w:left w:val="nil"/>
        </w:tcBorders>
      </w:tcPr>
    </w:tblStylePr>
    <w:tblStylePr w:type="swCell">
      <w:tblPr/>
      <w:tcPr>
        <w:tcBorders>
          <w:top w:val="double" w:sz="4" w:space="0" w:color="656464"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919090" w:themeColor="accent6"/>
        <w:left w:val="single" w:sz="4" w:space="0" w:color="919090" w:themeColor="accent6"/>
        <w:bottom w:val="single" w:sz="4" w:space="0" w:color="919090" w:themeColor="accent6"/>
        <w:right w:val="single" w:sz="4" w:space="0" w:color="919090" w:themeColor="accent6"/>
      </w:tblBorders>
    </w:tblPr>
    <w:tblStylePr w:type="firstRow">
      <w:rPr>
        <w:b/>
        <w:bCs/>
        <w:color w:val="FFFFFF" w:themeColor="background1"/>
      </w:rPr>
      <w:tblPr/>
      <w:tcPr>
        <w:shd w:val="clear" w:color="auto" w:fill="919090" w:themeFill="accent6"/>
      </w:tcPr>
    </w:tblStylePr>
    <w:tblStylePr w:type="lastRow">
      <w:rPr>
        <w:b/>
        <w:bCs/>
      </w:rPr>
      <w:tblPr/>
      <w:tcPr>
        <w:tcBorders>
          <w:top w:val="double" w:sz="4" w:space="0" w:color="91909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9090" w:themeColor="accent6"/>
          <w:right w:val="single" w:sz="4" w:space="0" w:color="919090" w:themeColor="accent6"/>
        </w:tcBorders>
      </w:tcPr>
    </w:tblStylePr>
    <w:tblStylePr w:type="band1Horz">
      <w:tblPr/>
      <w:tcPr>
        <w:tcBorders>
          <w:top w:val="single" w:sz="4" w:space="0" w:color="919090" w:themeColor="accent6"/>
          <w:bottom w:val="single" w:sz="4" w:space="0" w:color="91909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9090" w:themeColor="accent6"/>
          <w:left w:val="nil"/>
        </w:tcBorders>
      </w:tcPr>
    </w:tblStylePr>
    <w:tblStylePr w:type="swCell">
      <w:tblPr/>
      <w:tcPr>
        <w:tcBorders>
          <w:top w:val="double" w:sz="4" w:space="0" w:color="919090"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tblBorders>
    </w:tblPr>
    <w:tblStylePr w:type="firstRow">
      <w:rPr>
        <w:b/>
        <w:bCs/>
        <w:color w:val="FFFFFF" w:themeColor="background1"/>
      </w:rPr>
      <w:tblPr/>
      <w:tcPr>
        <w:tcBorders>
          <w:top w:val="single" w:sz="4" w:space="0" w:color="393838" w:themeColor="text1"/>
          <w:left w:val="single" w:sz="4" w:space="0" w:color="393838" w:themeColor="text1"/>
          <w:bottom w:val="single" w:sz="4" w:space="0" w:color="393838" w:themeColor="text1"/>
          <w:right w:val="single" w:sz="4" w:space="0" w:color="393838" w:themeColor="text1"/>
          <w:insideH w:val="nil"/>
        </w:tcBorders>
        <w:shd w:val="clear" w:color="auto" w:fill="393838" w:themeFill="text1"/>
      </w:tcPr>
    </w:tblStylePr>
    <w:tblStylePr w:type="lastRow">
      <w:rPr>
        <w:b/>
        <w:bCs/>
      </w:rPr>
      <w:tblPr/>
      <w:tcPr>
        <w:tcBorders>
          <w:top w:val="double" w:sz="4" w:space="0" w:color="898686"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tblBorders>
    </w:tblPr>
    <w:tblStylePr w:type="firstRow">
      <w:rPr>
        <w:b/>
        <w:bCs/>
        <w:color w:val="FFFFFF" w:themeColor="background1"/>
      </w:rPr>
      <w:tblPr/>
      <w:tcPr>
        <w:tcBorders>
          <w:top w:val="single" w:sz="4" w:space="0" w:color="4F4E4E" w:themeColor="accent1"/>
          <w:left w:val="single" w:sz="4" w:space="0" w:color="4F4E4E" w:themeColor="accent1"/>
          <w:bottom w:val="single" w:sz="4" w:space="0" w:color="4F4E4E" w:themeColor="accent1"/>
          <w:right w:val="single" w:sz="4" w:space="0" w:color="4F4E4E" w:themeColor="accent1"/>
          <w:insideH w:val="nil"/>
        </w:tcBorders>
        <w:shd w:val="clear" w:color="auto" w:fill="4F4E4E" w:themeFill="accent1"/>
      </w:tcPr>
    </w:tblStylePr>
    <w:tblStylePr w:type="lastRow">
      <w:rPr>
        <w:b/>
        <w:bCs/>
      </w:rPr>
      <w:tblPr/>
      <w:tcPr>
        <w:tcBorders>
          <w:top w:val="double" w:sz="4" w:space="0" w:color="959494" w:themeColor="accent1" w:themeTint="99"/>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tblBorders>
    </w:tblPr>
    <w:tblStylePr w:type="firstRow">
      <w:rPr>
        <w:b/>
        <w:bCs/>
        <w:color w:val="FFFFFF" w:themeColor="background1"/>
      </w:rPr>
      <w:tblPr/>
      <w:tcPr>
        <w:tcBorders>
          <w:top w:val="single" w:sz="4" w:space="0" w:color="7B7A7A" w:themeColor="accent2"/>
          <w:left w:val="single" w:sz="4" w:space="0" w:color="7B7A7A" w:themeColor="accent2"/>
          <w:bottom w:val="single" w:sz="4" w:space="0" w:color="7B7A7A" w:themeColor="accent2"/>
          <w:right w:val="single" w:sz="4" w:space="0" w:color="7B7A7A" w:themeColor="accent2"/>
          <w:insideH w:val="nil"/>
        </w:tcBorders>
        <w:shd w:val="clear" w:color="auto" w:fill="7B7A7A" w:themeFill="accent2"/>
      </w:tcPr>
    </w:tblStylePr>
    <w:tblStylePr w:type="lastRow">
      <w:rPr>
        <w:b/>
        <w:bCs/>
      </w:rPr>
      <w:tblPr/>
      <w:tcPr>
        <w:tcBorders>
          <w:top w:val="double" w:sz="4" w:space="0" w:color="AFAFAF" w:themeColor="accent2" w:themeTint="99"/>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tblBorders>
    </w:tblPr>
    <w:tblStylePr w:type="firstRow">
      <w:rPr>
        <w:b/>
        <w:bCs/>
        <w:color w:val="FFFFFF" w:themeColor="background1"/>
      </w:rPr>
      <w:tblPr/>
      <w:tcPr>
        <w:tcBorders>
          <w:top w:val="single" w:sz="4" w:space="0" w:color="A7A7A6" w:themeColor="accent3"/>
          <w:left w:val="single" w:sz="4" w:space="0" w:color="A7A7A6" w:themeColor="accent3"/>
          <w:bottom w:val="single" w:sz="4" w:space="0" w:color="A7A7A6" w:themeColor="accent3"/>
          <w:right w:val="single" w:sz="4" w:space="0" w:color="A7A7A6" w:themeColor="accent3"/>
          <w:insideH w:val="nil"/>
        </w:tcBorders>
        <w:shd w:val="clear" w:color="auto" w:fill="A7A7A6" w:themeFill="accent3"/>
      </w:tcPr>
    </w:tblStylePr>
    <w:tblStylePr w:type="lastRow">
      <w:rPr>
        <w:b/>
        <w:bCs/>
      </w:rPr>
      <w:tblPr/>
      <w:tcPr>
        <w:tcBorders>
          <w:top w:val="double" w:sz="4" w:space="0" w:color="CACA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tblBorders>
    </w:tblPr>
    <w:tblStylePr w:type="firstRow">
      <w:rPr>
        <w:b/>
        <w:bCs/>
        <w:color w:val="FFFFFF" w:themeColor="background1"/>
      </w:rPr>
      <w:tblPr/>
      <w:tcPr>
        <w:tcBorders>
          <w:top w:val="single" w:sz="4" w:space="0" w:color="232222" w:themeColor="accent4"/>
          <w:left w:val="single" w:sz="4" w:space="0" w:color="232222" w:themeColor="accent4"/>
          <w:bottom w:val="single" w:sz="4" w:space="0" w:color="232222" w:themeColor="accent4"/>
          <w:right w:val="single" w:sz="4" w:space="0" w:color="232222" w:themeColor="accent4"/>
          <w:insideH w:val="nil"/>
        </w:tcBorders>
        <w:shd w:val="clear" w:color="auto" w:fill="232222" w:themeFill="accent4"/>
      </w:tcPr>
    </w:tblStylePr>
    <w:tblStylePr w:type="lastRow">
      <w:rPr>
        <w:b/>
        <w:bCs/>
      </w:rPr>
      <w:tblPr/>
      <w:tcPr>
        <w:tcBorders>
          <w:top w:val="double" w:sz="4" w:space="0" w:color="7C7979" w:themeColor="accent4" w:themeTint="99"/>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tblBorders>
    </w:tblPr>
    <w:tblStylePr w:type="firstRow">
      <w:rPr>
        <w:b/>
        <w:bCs/>
        <w:color w:val="FFFFFF" w:themeColor="background1"/>
      </w:rPr>
      <w:tblPr/>
      <w:tcPr>
        <w:tcBorders>
          <w:top w:val="single" w:sz="4" w:space="0" w:color="656464" w:themeColor="accent5"/>
          <w:left w:val="single" w:sz="4" w:space="0" w:color="656464" w:themeColor="accent5"/>
          <w:bottom w:val="single" w:sz="4" w:space="0" w:color="656464" w:themeColor="accent5"/>
          <w:right w:val="single" w:sz="4" w:space="0" w:color="656464" w:themeColor="accent5"/>
          <w:insideH w:val="nil"/>
        </w:tcBorders>
        <w:shd w:val="clear" w:color="auto" w:fill="656464" w:themeFill="accent5"/>
      </w:tcPr>
    </w:tblStylePr>
    <w:tblStylePr w:type="lastRow">
      <w:rPr>
        <w:b/>
        <w:bCs/>
      </w:rPr>
      <w:tblPr/>
      <w:tcPr>
        <w:tcBorders>
          <w:top w:val="double" w:sz="4" w:space="0" w:color="A2A1A1" w:themeColor="accent5" w:themeTint="99"/>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tblBorders>
    </w:tblPr>
    <w:tblStylePr w:type="firstRow">
      <w:rPr>
        <w:b/>
        <w:bCs/>
        <w:color w:val="FFFFFF" w:themeColor="background1"/>
      </w:rPr>
      <w:tblPr/>
      <w:tcPr>
        <w:tcBorders>
          <w:top w:val="single" w:sz="4" w:space="0" w:color="919090" w:themeColor="accent6"/>
          <w:left w:val="single" w:sz="4" w:space="0" w:color="919090" w:themeColor="accent6"/>
          <w:bottom w:val="single" w:sz="4" w:space="0" w:color="919090" w:themeColor="accent6"/>
          <w:right w:val="single" w:sz="4" w:space="0" w:color="919090" w:themeColor="accent6"/>
          <w:insideH w:val="nil"/>
        </w:tcBorders>
        <w:shd w:val="clear" w:color="auto" w:fill="919090" w:themeFill="accent6"/>
      </w:tcPr>
    </w:tblStylePr>
    <w:tblStylePr w:type="lastRow">
      <w:rPr>
        <w:b/>
        <w:bCs/>
      </w:rPr>
      <w:tblPr/>
      <w:tcPr>
        <w:tcBorders>
          <w:top w:val="double" w:sz="4" w:space="0" w:color="BDBCBC" w:themeColor="accent6" w:themeTint="99"/>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93838" w:themeColor="text1"/>
        <w:left w:val="single" w:sz="24" w:space="0" w:color="393838" w:themeColor="text1"/>
        <w:bottom w:val="single" w:sz="24" w:space="0" w:color="393838" w:themeColor="text1"/>
        <w:right w:val="single" w:sz="24" w:space="0" w:color="393838" w:themeColor="text1"/>
      </w:tblBorders>
    </w:tblPr>
    <w:tcPr>
      <w:shd w:val="clear" w:color="auto" w:fill="393838"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4F4E4E" w:themeColor="accent1"/>
        <w:left w:val="single" w:sz="24" w:space="0" w:color="4F4E4E" w:themeColor="accent1"/>
        <w:bottom w:val="single" w:sz="24" w:space="0" w:color="4F4E4E" w:themeColor="accent1"/>
        <w:right w:val="single" w:sz="24" w:space="0" w:color="4F4E4E" w:themeColor="accent1"/>
      </w:tblBorders>
    </w:tblPr>
    <w:tcPr>
      <w:shd w:val="clear" w:color="auto" w:fill="4F4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7B7A7A" w:themeColor="accent2"/>
        <w:left w:val="single" w:sz="24" w:space="0" w:color="7B7A7A" w:themeColor="accent2"/>
        <w:bottom w:val="single" w:sz="24" w:space="0" w:color="7B7A7A" w:themeColor="accent2"/>
        <w:right w:val="single" w:sz="24" w:space="0" w:color="7B7A7A" w:themeColor="accent2"/>
      </w:tblBorders>
    </w:tblPr>
    <w:tcPr>
      <w:shd w:val="clear" w:color="auto" w:fill="7B7A7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A7A7A6" w:themeColor="accent3"/>
        <w:left w:val="single" w:sz="24" w:space="0" w:color="A7A7A6" w:themeColor="accent3"/>
        <w:bottom w:val="single" w:sz="24" w:space="0" w:color="A7A7A6" w:themeColor="accent3"/>
        <w:right w:val="single" w:sz="24" w:space="0" w:color="A7A7A6" w:themeColor="accent3"/>
      </w:tblBorders>
    </w:tblPr>
    <w:tcPr>
      <w:shd w:val="clear" w:color="auto" w:fill="A7A7A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232222" w:themeColor="accent4"/>
        <w:left w:val="single" w:sz="24" w:space="0" w:color="232222" w:themeColor="accent4"/>
        <w:bottom w:val="single" w:sz="24" w:space="0" w:color="232222" w:themeColor="accent4"/>
        <w:right w:val="single" w:sz="24" w:space="0" w:color="232222" w:themeColor="accent4"/>
      </w:tblBorders>
    </w:tblPr>
    <w:tcPr>
      <w:shd w:val="clear" w:color="auto" w:fill="23222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656464" w:themeColor="accent5"/>
        <w:left w:val="single" w:sz="24" w:space="0" w:color="656464" w:themeColor="accent5"/>
        <w:bottom w:val="single" w:sz="24" w:space="0" w:color="656464" w:themeColor="accent5"/>
        <w:right w:val="single" w:sz="24" w:space="0" w:color="656464" w:themeColor="accent5"/>
      </w:tblBorders>
    </w:tblPr>
    <w:tcPr>
      <w:shd w:val="clear" w:color="auto" w:fill="65646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919090" w:themeColor="accent6"/>
        <w:left w:val="single" w:sz="24" w:space="0" w:color="919090" w:themeColor="accent6"/>
        <w:bottom w:val="single" w:sz="24" w:space="0" w:color="919090" w:themeColor="accent6"/>
        <w:right w:val="single" w:sz="24" w:space="0" w:color="919090" w:themeColor="accent6"/>
      </w:tblBorders>
    </w:tblPr>
    <w:tcPr>
      <w:shd w:val="clear" w:color="auto" w:fill="91909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93838" w:themeColor="text1"/>
        <w:bottom w:val="single" w:sz="4" w:space="0" w:color="393838" w:themeColor="text1"/>
      </w:tblBorders>
    </w:tblPr>
    <w:tblStylePr w:type="firstRow">
      <w:rPr>
        <w:b/>
        <w:bCs/>
      </w:rPr>
      <w:tblPr/>
      <w:tcPr>
        <w:tcBorders>
          <w:bottom w:val="single" w:sz="4" w:space="0" w:color="393838" w:themeColor="text1"/>
        </w:tcBorders>
      </w:tcPr>
    </w:tblStylePr>
    <w:tblStylePr w:type="lastRow">
      <w:rPr>
        <w:b/>
        <w:bCs/>
      </w:rPr>
      <w:tblPr/>
      <w:tcPr>
        <w:tcBorders>
          <w:top w:val="double" w:sz="4" w:space="0" w:color="393838"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3B3A3A" w:themeColor="accent1" w:themeShade="BF"/>
    </w:rPr>
    <w:tblPr>
      <w:tblStyleRowBandSize w:val="1"/>
      <w:tblStyleColBandSize w:val="1"/>
      <w:tblBorders>
        <w:top w:val="single" w:sz="4" w:space="0" w:color="4F4E4E" w:themeColor="accent1"/>
        <w:bottom w:val="single" w:sz="4" w:space="0" w:color="4F4E4E" w:themeColor="accent1"/>
      </w:tblBorders>
    </w:tblPr>
    <w:tblStylePr w:type="firstRow">
      <w:rPr>
        <w:b/>
        <w:bCs/>
      </w:rPr>
      <w:tblPr/>
      <w:tcPr>
        <w:tcBorders>
          <w:bottom w:val="single" w:sz="4" w:space="0" w:color="4F4E4E" w:themeColor="accent1"/>
        </w:tcBorders>
      </w:tcPr>
    </w:tblStylePr>
    <w:tblStylePr w:type="lastRow">
      <w:rPr>
        <w:b/>
        <w:bCs/>
      </w:rPr>
      <w:tblPr/>
      <w:tcPr>
        <w:tcBorders>
          <w:top w:val="double" w:sz="4" w:space="0" w:color="4F4E4E" w:themeColor="accent1"/>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5C5B5B" w:themeColor="accent2" w:themeShade="BF"/>
    </w:rPr>
    <w:tblPr>
      <w:tblStyleRowBandSize w:val="1"/>
      <w:tblStyleColBandSize w:val="1"/>
      <w:tblBorders>
        <w:top w:val="single" w:sz="4" w:space="0" w:color="7B7A7A" w:themeColor="accent2"/>
        <w:bottom w:val="single" w:sz="4" w:space="0" w:color="7B7A7A" w:themeColor="accent2"/>
      </w:tblBorders>
    </w:tblPr>
    <w:tblStylePr w:type="firstRow">
      <w:rPr>
        <w:b/>
        <w:bCs/>
      </w:rPr>
      <w:tblPr/>
      <w:tcPr>
        <w:tcBorders>
          <w:bottom w:val="single" w:sz="4" w:space="0" w:color="7B7A7A" w:themeColor="accent2"/>
        </w:tcBorders>
      </w:tcPr>
    </w:tblStylePr>
    <w:tblStylePr w:type="lastRow">
      <w:rPr>
        <w:b/>
        <w:bCs/>
      </w:rPr>
      <w:tblPr/>
      <w:tcPr>
        <w:tcBorders>
          <w:top w:val="double" w:sz="4" w:space="0" w:color="7B7A7A" w:themeColor="accent2"/>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7D7D7C" w:themeColor="accent3" w:themeShade="BF"/>
    </w:rPr>
    <w:tblPr>
      <w:tblStyleRowBandSize w:val="1"/>
      <w:tblStyleColBandSize w:val="1"/>
      <w:tblBorders>
        <w:top w:val="single" w:sz="4" w:space="0" w:color="A7A7A6" w:themeColor="accent3"/>
        <w:bottom w:val="single" w:sz="4" w:space="0" w:color="A7A7A6" w:themeColor="accent3"/>
      </w:tblBorders>
    </w:tblPr>
    <w:tblStylePr w:type="firstRow">
      <w:rPr>
        <w:b/>
        <w:bCs/>
      </w:rPr>
      <w:tblPr/>
      <w:tcPr>
        <w:tcBorders>
          <w:bottom w:val="single" w:sz="4" w:space="0" w:color="A7A7A6" w:themeColor="accent3"/>
        </w:tcBorders>
      </w:tcPr>
    </w:tblStylePr>
    <w:tblStylePr w:type="lastRow">
      <w:rPr>
        <w:b/>
        <w:bCs/>
      </w:rPr>
      <w:tblPr/>
      <w:tcPr>
        <w:tcBorders>
          <w:top w:val="double" w:sz="4" w:space="0" w:color="A7A7A6"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1A1919" w:themeColor="accent4" w:themeShade="BF"/>
    </w:rPr>
    <w:tblPr>
      <w:tblStyleRowBandSize w:val="1"/>
      <w:tblStyleColBandSize w:val="1"/>
      <w:tblBorders>
        <w:top w:val="single" w:sz="4" w:space="0" w:color="232222" w:themeColor="accent4"/>
        <w:bottom w:val="single" w:sz="4" w:space="0" w:color="232222" w:themeColor="accent4"/>
      </w:tblBorders>
    </w:tblPr>
    <w:tblStylePr w:type="firstRow">
      <w:rPr>
        <w:b/>
        <w:bCs/>
      </w:rPr>
      <w:tblPr/>
      <w:tcPr>
        <w:tcBorders>
          <w:bottom w:val="single" w:sz="4" w:space="0" w:color="232222" w:themeColor="accent4"/>
        </w:tcBorders>
      </w:tcPr>
    </w:tblStylePr>
    <w:tblStylePr w:type="lastRow">
      <w:rPr>
        <w:b/>
        <w:bCs/>
      </w:rPr>
      <w:tblPr/>
      <w:tcPr>
        <w:tcBorders>
          <w:top w:val="double" w:sz="4" w:space="0" w:color="232222" w:themeColor="accent4"/>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4B4A4A" w:themeColor="accent5" w:themeShade="BF"/>
    </w:rPr>
    <w:tblPr>
      <w:tblStyleRowBandSize w:val="1"/>
      <w:tblStyleColBandSize w:val="1"/>
      <w:tblBorders>
        <w:top w:val="single" w:sz="4" w:space="0" w:color="656464" w:themeColor="accent5"/>
        <w:bottom w:val="single" w:sz="4" w:space="0" w:color="656464" w:themeColor="accent5"/>
      </w:tblBorders>
    </w:tblPr>
    <w:tblStylePr w:type="firstRow">
      <w:rPr>
        <w:b/>
        <w:bCs/>
      </w:rPr>
      <w:tblPr/>
      <w:tcPr>
        <w:tcBorders>
          <w:bottom w:val="single" w:sz="4" w:space="0" w:color="656464" w:themeColor="accent5"/>
        </w:tcBorders>
      </w:tcPr>
    </w:tblStylePr>
    <w:tblStylePr w:type="lastRow">
      <w:rPr>
        <w:b/>
        <w:bCs/>
      </w:rPr>
      <w:tblPr/>
      <w:tcPr>
        <w:tcBorders>
          <w:top w:val="double" w:sz="4" w:space="0" w:color="656464" w:themeColor="accent5"/>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6C6B6B" w:themeColor="accent6" w:themeShade="BF"/>
    </w:rPr>
    <w:tblPr>
      <w:tblStyleRowBandSize w:val="1"/>
      <w:tblStyleColBandSize w:val="1"/>
      <w:tblBorders>
        <w:top w:val="single" w:sz="4" w:space="0" w:color="919090" w:themeColor="accent6"/>
        <w:bottom w:val="single" w:sz="4" w:space="0" w:color="919090" w:themeColor="accent6"/>
      </w:tblBorders>
    </w:tblPr>
    <w:tblStylePr w:type="firstRow">
      <w:rPr>
        <w:b/>
        <w:bCs/>
      </w:rPr>
      <w:tblPr/>
      <w:tcPr>
        <w:tcBorders>
          <w:bottom w:val="single" w:sz="4" w:space="0" w:color="919090" w:themeColor="accent6"/>
        </w:tcBorders>
      </w:tcPr>
    </w:tblStylePr>
    <w:tblStylePr w:type="lastRow">
      <w:rPr>
        <w:b/>
        <w:bCs/>
      </w:rPr>
      <w:tblPr/>
      <w:tcPr>
        <w:tcBorders>
          <w:top w:val="double" w:sz="4" w:space="0" w:color="919090" w:themeColor="accent6"/>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93838"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93838"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93838"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93838" w:themeColor="text1"/>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3B3A3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4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4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4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4E4E" w:themeColor="accent1"/>
        </w:tcBorders>
        <w:shd w:val="clear" w:color="auto" w:fill="FFFFFF" w:themeFill="background1"/>
      </w:tcPr>
    </w:tblStylePr>
    <w:tblStylePr w:type="band1Vert">
      <w:tblPr/>
      <w:tcPr>
        <w:shd w:val="clear" w:color="auto" w:fill="DCDBDB" w:themeFill="accent1" w:themeFillTint="33"/>
      </w:tcPr>
    </w:tblStylePr>
    <w:tblStylePr w:type="band1Horz">
      <w:tblPr/>
      <w:tcPr>
        <w:shd w:val="clear" w:color="auto" w:fill="DCDB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5C5B5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7A7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7A7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7A7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7A7A" w:themeColor="accent2"/>
        </w:tcBorders>
        <w:shd w:val="clear" w:color="auto" w:fill="FFFFFF" w:themeFill="background1"/>
      </w:tcPr>
    </w:tblStylePr>
    <w:tblStylePr w:type="band1Vert">
      <w:tblPr/>
      <w:tcPr>
        <w:shd w:val="clear" w:color="auto" w:fill="E4E4E4" w:themeFill="accent2" w:themeFillTint="33"/>
      </w:tcPr>
    </w:tblStylePr>
    <w:tblStylePr w:type="band1Horz">
      <w:tblPr/>
      <w:tcPr>
        <w:shd w:val="clear" w:color="auto" w:fill="E4E4E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7D7D7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A7A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A7A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A7A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A7A6"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1A191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accent4"/>
        </w:tcBorders>
        <w:shd w:val="clear" w:color="auto" w:fill="FFFFFF" w:themeFill="background1"/>
      </w:tcPr>
    </w:tblStylePr>
    <w:tblStylePr w:type="band1Vert">
      <w:tblPr/>
      <w:tcPr>
        <w:shd w:val="clear" w:color="auto" w:fill="D3D2D2" w:themeFill="accent4" w:themeFillTint="33"/>
      </w:tcPr>
    </w:tblStylePr>
    <w:tblStylePr w:type="band1Horz">
      <w:tblPr/>
      <w:tcPr>
        <w:shd w:val="clear" w:color="auto" w:fill="D3D2D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4B4A4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5646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5646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5646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56464" w:themeColor="accent5"/>
        </w:tcBorders>
        <w:shd w:val="clear" w:color="auto" w:fill="FFFFFF" w:themeFill="background1"/>
      </w:tcPr>
    </w:tblStylePr>
    <w:tblStylePr w:type="band1Vert">
      <w:tblPr/>
      <w:tcPr>
        <w:shd w:val="clear" w:color="auto" w:fill="E0DFDF" w:themeFill="accent5" w:themeFillTint="33"/>
      </w:tcPr>
    </w:tblStylePr>
    <w:tblStylePr w:type="band1Horz">
      <w:tblPr/>
      <w:tcPr>
        <w:shd w:val="clear" w:color="auto" w:fill="E0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6C6B6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909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909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909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9090" w:themeColor="accent6"/>
        </w:tcBorders>
        <w:shd w:val="clear" w:color="auto" w:fill="FFFFFF" w:themeFill="background1"/>
      </w:tcPr>
    </w:tblStylePr>
    <w:tblStylePr w:type="band1Vert">
      <w:tblPr/>
      <w:tcPr>
        <w:shd w:val="clear" w:color="auto" w:fill="E9E8E8" w:themeFill="accent6" w:themeFillTint="33"/>
      </w:tcPr>
    </w:tblStylePr>
    <w:tblStylePr w:type="band1Horz">
      <w:tblPr/>
      <w:tcPr>
        <w:shd w:val="clear" w:color="auto" w:fill="E9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single" w:sz="8" w:space="0" w:color="6B6969" w:themeColor="text1" w:themeTint="BF"/>
        <w:insideV w:val="single" w:sz="8" w:space="0" w:color="6B6969" w:themeColor="text1" w:themeTint="BF"/>
      </w:tblBorders>
    </w:tblPr>
    <w:tcPr>
      <w:shd w:val="clear" w:color="auto" w:fill="CECDCD" w:themeFill="text1" w:themeFillTint="3F"/>
    </w:tcPr>
    <w:tblStylePr w:type="firstRow">
      <w:rPr>
        <w:b/>
        <w:bCs/>
      </w:rPr>
    </w:tblStylePr>
    <w:tblStylePr w:type="lastRow">
      <w:rPr>
        <w:b/>
        <w:bCs/>
      </w:rPr>
      <w:tblPr/>
      <w:tcPr>
        <w:tcBorders>
          <w:top w:val="single" w:sz="18" w:space="0" w:color="6B6969" w:themeColor="text1" w:themeTint="BF"/>
        </w:tcBorders>
      </w:tcPr>
    </w:tblStylePr>
    <w:tblStylePr w:type="firstCol">
      <w:rPr>
        <w:b/>
        <w:bCs/>
      </w:rPr>
    </w:tblStylePr>
    <w:tblStylePr w:type="lastCol">
      <w:rPr>
        <w:b/>
        <w:bCs/>
      </w:rPr>
    </w:tblStylePr>
    <w:tblStylePr w:type="band1Vert">
      <w:tblPr/>
      <w:tcPr>
        <w:shd w:val="clear" w:color="auto" w:fill="9D9B9B" w:themeFill="text1" w:themeFillTint="7F"/>
      </w:tcPr>
    </w:tblStylePr>
    <w:tblStylePr w:type="band1Horz">
      <w:tblPr/>
      <w:tcPr>
        <w:shd w:val="clear" w:color="auto" w:fill="9D9B9B"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single" w:sz="8" w:space="0" w:color="7B7A7A" w:themeColor="accent1" w:themeTint="BF"/>
        <w:insideV w:val="single" w:sz="8" w:space="0" w:color="7B7A7A" w:themeColor="accent1" w:themeTint="BF"/>
      </w:tblBorders>
    </w:tblPr>
    <w:tcPr>
      <w:shd w:val="clear" w:color="auto" w:fill="D3D3D3" w:themeFill="accent1" w:themeFillTint="3F"/>
    </w:tcPr>
    <w:tblStylePr w:type="firstRow">
      <w:rPr>
        <w:b/>
        <w:bCs/>
      </w:rPr>
    </w:tblStylePr>
    <w:tblStylePr w:type="lastRow">
      <w:rPr>
        <w:b/>
        <w:bCs/>
      </w:rPr>
      <w:tblPr/>
      <w:tcPr>
        <w:tcBorders>
          <w:top w:val="single" w:sz="18" w:space="0" w:color="7B7A7A" w:themeColor="accent1" w:themeTint="BF"/>
        </w:tcBorders>
      </w:tcPr>
    </w:tblStylePr>
    <w:tblStylePr w:type="firstCol">
      <w:rPr>
        <w:b/>
        <w:bCs/>
      </w:rPr>
    </w:tblStylePr>
    <w:tblStylePr w:type="lastCol">
      <w:rPr>
        <w:b/>
        <w:bCs/>
      </w:rPr>
    </w:tblStylePr>
    <w:tblStylePr w:type="band1Vert">
      <w:tblPr/>
      <w:tcPr>
        <w:shd w:val="clear" w:color="auto" w:fill="A7A6A6" w:themeFill="accent1" w:themeFillTint="7F"/>
      </w:tcPr>
    </w:tblStylePr>
    <w:tblStylePr w:type="band1Horz">
      <w:tblPr/>
      <w:tcPr>
        <w:shd w:val="clear" w:color="auto" w:fill="A7A6A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single" w:sz="8" w:space="0" w:color="9C9B9B" w:themeColor="accent2" w:themeTint="BF"/>
        <w:insideV w:val="single" w:sz="8" w:space="0" w:color="9C9B9B" w:themeColor="accent2" w:themeTint="BF"/>
      </w:tblBorders>
    </w:tblPr>
    <w:tcPr>
      <w:shd w:val="clear" w:color="auto" w:fill="DEDEDE" w:themeFill="accent2" w:themeFillTint="3F"/>
    </w:tcPr>
    <w:tblStylePr w:type="firstRow">
      <w:rPr>
        <w:b/>
        <w:bCs/>
      </w:rPr>
    </w:tblStylePr>
    <w:tblStylePr w:type="lastRow">
      <w:rPr>
        <w:b/>
        <w:bCs/>
      </w:rPr>
      <w:tblPr/>
      <w:tcPr>
        <w:tcBorders>
          <w:top w:val="single" w:sz="18" w:space="0" w:color="9C9B9B" w:themeColor="accent2" w:themeTint="BF"/>
        </w:tcBorders>
      </w:tcPr>
    </w:tblStylePr>
    <w:tblStylePr w:type="firstCol">
      <w:rPr>
        <w:b/>
        <w:bCs/>
      </w:rPr>
    </w:tblStylePr>
    <w:tblStylePr w:type="lastCol">
      <w:rPr>
        <w:b/>
        <w:bCs/>
      </w:rPr>
    </w:tblStylePr>
    <w:tblStylePr w:type="band1Vert">
      <w:tblPr/>
      <w:tcPr>
        <w:shd w:val="clear" w:color="auto" w:fill="BDBCBC" w:themeFill="accent2" w:themeFillTint="7F"/>
      </w:tcPr>
    </w:tblStylePr>
    <w:tblStylePr w:type="band1Horz">
      <w:tblPr/>
      <w:tcPr>
        <w:shd w:val="clear" w:color="auto" w:fill="BDBCBC"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single" w:sz="8" w:space="0" w:color="BDBDBC" w:themeColor="accent3" w:themeTint="BF"/>
        <w:insideV w:val="single" w:sz="8" w:space="0" w:color="BDBDBC" w:themeColor="accent3" w:themeTint="BF"/>
      </w:tblBorders>
    </w:tblPr>
    <w:tcPr>
      <w:shd w:val="clear" w:color="auto" w:fill="E9E9E8" w:themeFill="accent3" w:themeFillTint="3F"/>
    </w:tcPr>
    <w:tblStylePr w:type="firstRow">
      <w:rPr>
        <w:b/>
        <w:bCs/>
      </w:rPr>
    </w:tblStylePr>
    <w:tblStylePr w:type="lastRow">
      <w:rPr>
        <w:b/>
        <w:bCs/>
      </w:rPr>
      <w:tblPr/>
      <w:tcPr>
        <w:tcBorders>
          <w:top w:val="single" w:sz="18" w:space="0" w:color="BDBDBC" w:themeColor="accent3" w:themeTint="BF"/>
        </w:tcBorders>
      </w:tcPr>
    </w:tblStylePr>
    <w:tblStylePr w:type="firstCol">
      <w:rPr>
        <w:b/>
        <w:bCs/>
      </w:rPr>
    </w:tblStylePr>
    <w:tblStylePr w:type="lastCol">
      <w:rPr>
        <w:b/>
        <w:bCs/>
      </w:rPr>
    </w:tblStylePr>
    <w:tblStylePr w:type="band1Vert">
      <w:tblPr/>
      <w:tcPr>
        <w:shd w:val="clear" w:color="auto" w:fill="D3D3D2" w:themeFill="accent3" w:themeFillTint="7F"/>
      </w:tcPr>
    </w:tblStylePr>
    <w:tblStylePr w:type="band1Horz">
      <w:tblPr/>
      <w:tcPr>
        <w:shd w:val="clear" w:color="auto" w:fill="D3D3D2"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single" w:sz="8" w:space="0" w:color="5B5858" w:themeColor="accent4" w:themeTint="BF"/>
        <w:insideV w:val="single" w:sz="8" w:space="0" w:color="5B5858" w:themeColor="accent4" w:themeTint="BF"/>
      </w:tblBorders>
    </w:tblPr>
    <w:tcPr>
      <w:shd w:val="clear" w:color="auto" w:fill="C9C7C7" w:themeFill="accent4" w:themeFillTint="3F"/>
    </w:tcPr>
    <w:tblStylePr w:type="firstRow">
      <w:rPr>
        <w:b/>
        <w:bCs/>
      </w:rPr>
    </w:tblStylePr>
    <w:tblStylePr w:type="lastRow">
      <w:rPr>
        <w:b/>
        <w:bCs/>
      </w:rPr>
      <w:tblPr/>
      <w:tcPr>
        <w:tcBorders>
          <w:top w:val="single" w:sz="18" w:space="0" w:color="5B5858" w:themeColor="accent4" w:themeTint="BF"/>
        </w:tcBorders>
      </w:tcPr>
    </w:tblStylePr>
    <w:tblStylePr w:type="firstCol">
      <w:rPr>
        <w:b/>
        <w:bCs/>
      </w:rPr>
    </w:tblStylePr>
    <w:tblStylePr w:type="lastCol">
      <w:rPr>
        <w:b/>
        <w:bCs/>
      </w:rPr>
    </w:tblStylePr>
    <w:tblStylePr w:type="band1Vert">
      <w:tblPr/>
      <w:tcPr>
        <w:shd w:val="clear" w:color="auto" w:fill="928F8F" w:themeFill="accent4" w:themeFillTint="7F"/>
      </w:tcPr>
    </w:tblStylePr>
    <w:tblStylePr w:type="band1Horz">
      <w:tblPr/>
      <w:tcPr>
        <w:shd w:val="clear" w:color="auto" w:fill="928F8F"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single" w:sz="8" w:space="0" w:color="8B8A8A" w:themeColor="accent5" w:themeTint="BF"/>
        <w:insideV w:val="single" w:sz="8" w:space="0" w:color="8B8A8A" w:themeColor="accent5" w:themeTint="BF"/>
      </w:tblBorders>
    </w:tblPr>
    <w:tcPr>
      <w:shd w:val="clear" w:color="auto" w:fill="D9D8D8" w:themeFill="accent5" w:themeFillTint="3F"/>
    </w:tcPr>
    <w:tblStylePr w:type="firstRow">
      <w:rPr>
        <w:b/>
        <w:bCs/>
      </w:rPr>
    </w:tblStylePr>
    <w:tblStylePr w:type="lastRow">
      <w:rPr>
        <w:b/>
        <w:bCs/>
      </w:rPr>
      <w:tblPr/>
      <w:tcPr>
        <w:tcBorders>
          <w:top w:val="single" w:sz="18" w:space="0" w:color="8B8A8A" w:themeColor="accent5" w:themeTint="BF"/>
        </w:tcBorders>
      </w:tcPr>
    </w:tblStylePr>
    <w:tblStylePr w:type="firstCol">
      <w:rPr>
        <w:b/>
        <w:bCs/>
      </w:rPr>
    </w:tblStylePr>
    <w:tblStylePr w:type="lastCol">
      <w:rPr>
        <w:b/>
        <w:bCs/>
      </w:rPr>
    </w:tblStylePr>
    <w:tblStylePr w:type="band1Vert">
      <w:tblPr/>
      <w:tcPr>
        <w:shd w:val="clear" w:color="auto" w:fill="B2B1B1" w:themeFill="accent5" w:themeFillTint="7F"/>
      </w:tcPr>
    </w:tblStylePr>
    <w:tblStylePr w:type="band1Horz">
      <w:tblPr/>
      <w:tcPr>
        <w:shd w:val="clear" w:color="auto" w:fill="B2B1B1"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single" w:sz="8" w:space="0" w:color="ACABAB" w:themeColor="accent6" w:themeTint="BF"/>
        <w:insideV w:val="single" w:sz="8" w:space="0" w:color="ACABAB" w:themeColor="accent6" w:themeTint="BF"/>
      </w:tblBorders>
    </w:tblPr>
    <w:tcPr>
      <w:shd w:val="clear" w:color="auto" w:fill="E3E3E3" w:themeFill="accent6" w:themeFillTint="3F"/>
    </w:tcPr>
    <w:tblStylePr w:type="firstRow">
      <w:rPr>
        <w:b/>
        <w:bCs/>
      </w:rPr>
    </w:tblStylePr>
    <w:tblStylePr w:type="lastRow">
      <w:rPr>
        <w:b/>
        <w:bCs/>
      </w:rPr>
      <w:tblPr/>
      <w:tcPr>
        <w:tcBorders>
          <w:top w:val="single" w:sz="18" w:space="0" w:color="ACABAB" w:themeColor="accent6" w:themeTint="BF"/>
        </w:tcBorders>
      </w:tcPr>
    </w:tblStylePr>
    <w:tblStylePr w:type="firstCol">
      <w:rPr>
        <w:b/>
        <w:bCs/>
      </w:rPr>
    </w:tblStylePr>
    <w:tblStylePr w:type="lastCol">
      <w:rPr>
        <w:b/>
        <w:bCs/>
      </w:rPr>
    </w:tblStylePr>
    <w:tblStylePr w:type="band1Vert">
      <w:tblPr/>
      <w:tcPr>
        <w:shd w:val="clear" w:color="auto" w:fill="C8C7C7" w:themeFill="accent6" w:themeFillTint="7F"/>
      </w:tcPr>
    </w:tblStylePr>
    <w:tblStylePr w:type="band1Horz">
      <w:tblPr/>
      <w:tcPr>
        <w:shd w:val="clear" w:color="auto" w:fill="C8C7C7"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insideH w:val="single" w:sz="8" w:space="0" w:color="393838" w:themeColor="text1"/>
        <w:insideV w:val="single" w:sz="8" w:space="0" w:color="393838" w:themeColor="text1"/>
      </w:tblBorders>
    </w:tblPr>
    <w:tcPr>
      <w:shd w:val="clear" w:color="auto" w:fill="CECDCD" w:themeFill="text1" w:themeFillTint="3F"/>
    </w:tcPr>
    <w:tblStylePr w:type="firstRow">
      <w:rPr>
        <w:b/>
        <w:bCs/>
        <w:color w:val="393838" w:themeColor="text1"/>
      </w:rPr>
      <w:tblPr/>
      <w:tcPr>
        <w:shd w:val="clear" w:color="auto" w:fill="EBEBEB" w:themeFill="text1"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D7D6D6" w:themeFill="text1" w:themeFillTint="33"/>
      </w:tcPr>
    </w:tblStylePr>
    <w:tblStylePr w:type="band1Vert">
      <w:tblPr/>
      <w:tcPr>
        <w:shd w:val="clear" w:color="auto" w:fill="9D9B9B" w:themeFill="text1" w:themeFillTint="7F"/>
      </w:tcPr>
    </w:tblStylePr>
    <w:tblStylePr w:type="band1Horz">
      <w:tblPr/>
      <w:tcPr>
        <w:tcBorders>
          <w:insideH w:val="single" w:sz="6" w:space="0" w:color="393838" w:themeColor="text1"/>
          <w:insideV w:val="single" w:sz="6" w:space="0" w:color="393838" w:themeColor="text1"/>
        </w:tcBorders>
        <w:shd w:val="clear" w:color="auto" w:fill="9D9B9B"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insideH w:val="single" w:sz="8" w:space="0" w:color="4F4E4E" w:themeColor="accent1"/>
        <w:insideV w:val="single" w:sz="8" w:space="0" w:color="4F4E4E" w:themeColor="accent1"/>
      </w:tblBorders>
    </w:tblPr>
    <w:tcPr>
      <w:shd w:val="clear" w:color="auto" w:fill="D3D3D3" w:themeFill="accent1" w:themeFillTint="3F"/>
    </w:tcPr>
    <w:tblStylePr w:type="firstRow">
      <w:rPr>
        <w:b/>
        <w:bCs/>
        <w:color w:val="393838" w:themeColor="text1"/>
      </w:rPr>
      <w:tblPr/>
      <w:tcPr>
        <w:shd w:val="clear" w:color="auto" w:fill="EDEDED" w:themeFill="accent1"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DCDBDB" w:themeFill="accent1" w:themeFillTint="33"/>
      </w:tcPr>
    </w:tblStylePr>
    <w:tblStylePr w:type="band1Vert">
      <w:tblPr/>
      <w:tcPr>
        <w:shd w:val="clear" w:color="auto" w:fill="A7A6A6" w:themeFill="accent1" w:themeFillTint="7F"/>
      </w:tcPr>
    </w:tblStylePr>
    <w:tblStylePr w:type="band1Horz">
      <w:tblPr/>
      <w:tcPr>
        <w:tcBorders>
          <w:insideH w:val="single" w:sz="6" w:space="0" w:color="4F4E4E" w:themeColor="accent1"/>
          <w:insideV w:val="single" w:sz="6" w:space="0" w:color="4F4E4E" w:themeColor="accent1"/>
        </w:tcBorders>
        <w:shd w:val="clear" w:color="auto" w:fill="A7A6A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insideH w:val="single" w:sz="8" w:space="0" w:color="7B7A7A" w:themeColor="accent2"/>
        <w:insideV w:val="single" w:sz="8" w:space="0" w:color="7B7A7A" w:themeColor="accent2"/>
      </w:tblBorders>
    </w:tblPr>
    <w:tcPr>
      <w:shd w:val="clear" w:color="auto" w:fill="DEDEDE" w:themeFill="accent2" w:themeFillTint="3F"/>
    </w:tcPr>
    <w:tblStylePr w:type="firstRow">
      <w:rPr>
        <w:b/>
        <w:bCs/>
        <w:color w:val="393838" w:themeColor="text1"/>
      </w:rPr>
      <w:tblPr/>
      <w:tcPr>
        <w:shd w:val="clear" w:color="auto" w:fill="F2F1F1" w:themeFill="accent2"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4E4E4" w:themeFill="accent2" w:themeFillTint="33"/>
      </w:tcPr>
    </w:tblStylePr>
    <w:tblStylePr w:type="band1Vert">
      <w:tblPr/>
      <w:tcPr>
        <w:shd w:val="clear" w:color="auto" w:fill="BDBCBC" w:themeFill="accent2" w:themeFillTint="7F"/>
      </w:tcPr>
    </w:tblStylePr>
    <w:tblStylePr w:type="band1Horz">
      <w:tblPr/>
      <w:tcPr>
        <w:tcBorders>
          <w:insideH w:val="single" w:sz="6" w:space="0" w:color="7B7A7A" w:themeColor="accent2"/>
          <w:insideV w:val="single" w:sz="6" w:space="0" w:color="7B7A7A" w:themeColor="accent2"/>
        </w:tcBorders>
        <w:shd w:val="clear" w:color="auto" w:fill="BDBCB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insideH w:val="single" w:sz="8" w:space="0" w:color="A7A7A6" w:themeColor="accent3"/>
        <w:insideV w:val="single" w:sz="8" w:space="0" w:color="A7A7A6" w:themeColor="accent3"/>
      </w:tblBorders>
    </w:tblPr>
    <w:tcPr>
      <w:shd w:val="clear" w:color="auto" w:fill="E9E9E8" w:themeFill="accent3" w:themeFillTint="3F"/>
    </w:tcPr>
    <w:tblStylePr w:type="firstRow">
      <w:rPr>
        <w:b/>
        <w:bCs/>
        <w:color w:val="393838" w:themeColor="text1"/>
      </w:rPr>
      <w:tblPr/>
      <w:tcPr>
        <w:shd w:val="clear" w:color="auto" w:fill="F6F6F6" w:themeFill="accent3"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3D3D2" w:themeFill="accent3" w:themeFillTint="7F"/>
      </w:tcPr>
    </w:tblStylePr>
    <w:tblStylePr w:type="band1Horz">
      <w:tblPr/>
      <w:tcPr>
        <w:tcBorders>
          <w:insideH w:val="single" w:sz="6" w:space="0" w:color="A7A7A6" w:themeColor="accent3"/>
          <w:insideV w:val="single" w:sz="6" w:space="0" w:color="A7A7A6" w:themeColor="accent3"/>
        </w:tcBorders>
        <w:shd w:val="clear" w:color="auto" w:fill="D3D3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insideH w:val="single" w:sz="8" w:space="0" w:color="232222" w:themeColor="accent4"/>
        <w:insideV w:val="single" w:sz="8" w:space="0" w:color="232222" w:themeColor="accent4"/>
      </w:tblBorders>
    </w:tblPr>
    <w:tcPr>
      <w:shd w:val="clear" w:color="auto" w:fill="C9C7C7" w:themeFill="accent4" w:themeFillTint="3F"/>
    </w:tcPr>
    <w:tblStylePr w:type="firstRow">
      <w:rPr>
        <w:b/>
        <w:bCs/>
        <w:color w:val="393838" w:themeColor="text1"/>
      </w:rPr>
      <w:tblPr/>
      <w:tcPr>
        <w:shd w:val="clear" w:color="auto" w:fill="E9E9E9" w:themeFill="accent4"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D3D2D2" w:themeFill="accent4" w:themeFillTint="33"/>
      </w:tcPr>
    </w:tblStylePr>
    <w:tblStylePr w:type="band1Vert">
      <w:tblPr/>
      <w:tcPr>
        <w:shd w:val="clear" w:color="auto" w:fill="928F8F" w:themeFill="accent4" w:themeFillTint="7F"/>
      </w:tcPr>
    </w:tblStylePr>
    <w:tblStylePr w:type="band1Horz">
      <w:tblPr/>
      <w:tcPr>
        <w:tcBorders>
          <w:insideH w:val="single" w:sz="6" w:space="0" w:color="232222" w:themeColor="accent4"/>
          <w:insideV w:val="single" w:sz="6" w:space="0" w:color="232222" w:themeColor="accent4"/>
        </w:tcBorders>
        <w:shd w:val="clear" w:color="auto" w:fill="928F8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insideH w:val="single" w:sz="8" w:space="0" w:color="656464" w:themeColor="accent5"/>
        <w:insideV w:val="single" w:sz="8" w:space="0" w:color="656464" w:themeColor="accent5"/>
      </w:tblBorders>
    </w:tblPr>
    <w:tcPr>
      <w:shd w:val="clear" w:color="auto" w:fill="D9D8D8" w:themeFill="accent5" w:themeFillTint="3F"/>
    </w:tcPr>
    <w:tblStylePr w:type="firstRow">
      <w:rPr>
        <w:b/>
        <w:bCs/>
        <w:color w:val="393838" w:themeColor="text1"/>
      </w:rPr>
      <w:tblPr/>
      <w:tcPr>
        <w:shd w:val="clear" w:color="auto" w:fill="F0EFEF" w:themeFill="accent5"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0DFDF" w:themeFill="accent5" w:themeFillTint="33"/>
      </w:tcPr>
    </w:tblStylePr>
    <w:tblStylePr w:type="band1Vert">
      <w:tblPr/>
      <w:tcPr>
        <w:shd w:val="clear" w:color="auto" w:fill="B2B1B1" w:themeFill="accent5" w:themeFillTint="7F"/>
      </w:tcPr>
    </w:tblStylePr>
    <w:tblStylePr w:type="band1Horz">
      <w:tblPr/>
      <w:tcPr>
        <w:tcBorders>
          <w:insideH w:val="single" w:sz="6" w:space="0" w:color="656464" w:themeColor="accent5"/>
          <w:insideV w:val="single" w:sz="6" w:space="0" w:color="656464" w:themeColor="accent5"/>
        </w:tcBorders>
        <w:shd w:val="clear" w:color="auto" w:fill="B2B1B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insideH w:val="single" w:sz="8" w:space="0" w:color="919090" w:themeColor="accent6"/>
        <w:insideV w:val="single" w:sz="8" w:space="0" w:color="919090" w:themeColor="accent6"/>
      </w:tblBorders>
    </w:tblPr>
    <w:tcPr>
      <w:shd w:val="clear" w:color="auto" w:fill="E3E3E3" w:themeFill="accent6" w:themeFillTint="3F"/>
    </w:tcPr>
    <w:tblStylePr w:type="firstRow">
      <w:rPr>
        <w:b/>
        <w:bCs/>
        <w:color w:val="393838" w:themeColor="text1"/>
      </w:rPr>
      <w:tblPr/>
      <w:tcPr>
        <w:shd w:val="clear" w:color="auto" w:fill="F4F4F4" w:themeFill="accent6"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9E8E8" w:themeFill="accent6" w:themeFillTint="33"/>
      </w:tcPr>
    </w:tblStylePr>
    <w:tblStylePr w:type="band1Vert">
      <w:tblPr/>
      <w:tcPr>
        <w:shd w:val="clear" w:color="auto" w:fill="C8C7C7" w:themeFill="accent6" w:themeFillTint="7F"/>
      </w:tcPr>
    </w:tblStylePr>
    <w:tblStylePr w:type="band1Horz">
      <w:tblPr/>
      <w:tcPr>
        <w:tcBorders>
          <w:insideH w:val="single" w:sz="6" w:space="0" w:color="919090" w:themeColor="accent6"/>
          <w:insideV w:val="single" w:sz="6" w:space="0" w:color="919090" w:themeColor="accent6"/>
        </w:tcBorders>
        <w:shd w:val="clear" w:color="auto" w:fill="C8C7C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DCD"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93838"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93838"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93838"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93838"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9B9B"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9B9B"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4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4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4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4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6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6A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ED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7A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7A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7A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7A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BCB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BCBC"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E9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A7A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A7A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A7A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A7A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D3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D3D2"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8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646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646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646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646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1B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1B1"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3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909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909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909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909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7C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7C7"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93838" w:themeColor="text1"/>
        <w:bottom w:val="single" w:sz="8" w:space="0" w:color="393838" w:themeColor="text1"/>
      </w:tblBorders>
    </w:tblPr>
    <w:tblStylePr w:type="firstRow">
      <w:rPr>
        <w:rFonts w:asciiTheme="majorHAnsi" w:eastAsiaTheme="majorEastAsia" w:hAnsiTheme="majorHAnsi" w:cstheme="majorBidi"/>
      </w:rPr>
      <w:tblPr/>
      <w:tcPr>
        <w:tcBorders>
          <w:top w:val="nil"/>
          <w:bottom w:val="single" w:sz="8" w:space="0" w:color="393838" w:themeColor="text1"/>
        </w:tcBorders>
      </w:tcPr>
    </w:tblStylePr>
    <w:tblStylePr w:type="lastRow">
      <w:rPr>
        <w:b/>
        <w:bCs/>
        <w:color w:val="393838" w:themeColor="text2"/>
      </w:rPr>
      <w:tblPr/>
      <w:tcPr>
        <w:tcBorders>
          <w:top w:val="single" w:sz="8" w:space="0" w:color="393838" w:themeColor="text1"/>
          <w:bottom w:val="single" w:sz="8" w:space="0" w:color="393838" w:themeColor="text1"/>
        </w:tcBorders>
      </w:tcPr>
    </w:tblStylePr>
    <w:tblStylePr w:type="firstCol">
      <w:rPr>
        <w:b/>
        <w:bCs/>
      </w:rPr>
    </w:tblStylePr>
    <w:tblStylePr w:type="lastCol">
      <w:rPr>
        <w:b/>
        <w:bCs/>
      </w:rPr>
      <w:tblPr/>
      <w:tcPr>
        <w:tcBorders>
          <w:top w:val="single" w:sz="8" w:space="0" w:color="393838" w:themeColor="text1"/>
          <w:bottom w:val="single" w:sz="8" w:space="0" w:color="393838" w:themeColor="text1"/>
        </w:tcBorders>
      </w:tcPr>
    </w:tblStylePr>
    <w:tblStylePr w:type="band1Vert">
      <w:tblPr/>
      <w:tcPr>
        <w:shd w:val="clear" w:color="auto" w:fill="CECDCD" w:themeFill="text1" w:themeFillTint="3F"/>
      </w:tcPr>
    </w:tblStylePr>
    <w:tblStylePr w:type="band1Horz">
      <w:tblPr/>
      <w:tcPr>
        <w:shd w:val="clear" w:color="auto" w:fill="CECDCD"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4F4E4E" w:themeColor="accent1"/>
        <w:bottom w:val="single" w:sz="8" w:space="0" w:color="4F4E4E" w:themeColor="accent1"/>
      </w:tblBorders>
    </w:tblPr>
    <w:tblStylePr w:type="firstRow">
      <w:rPr>
        <w:rFonts w:asciiTheme="majorHAnsi" w:eastAsiaTheme="majorEastAsia" w:hAnsiTheme="majorHAnsi" w:cstheme="majorBidi"/>
      </w:rPr>
      <w:tblPr/>
      <w:tcPr>
        <w:tcBorders>
          <w:top w:val="nil"/>
          <w:bottom w:val="single" w:sz="8" w:space="0" w:color="4F4E4E" w:themeColor="accent1"/>
        </w:tcBorders>
      </w:tcPr>
    </w:tblStylePr>
    <w:tblStylePr w:type="lastRow">
      <w:rPr>
        <w:b/>
        <w:bCs/>
        <w:color w:val="393838" w:themeColor="text2"/>
      </w:rPr>
      <w:tblPr/>
      <w:tcPr>
        <w:tcBorders>
          <w:top w:val="single" w:sz="8" w:space="0" w:color="4F4E4E" w:themeColor="accent1"/>
          <w:bottom w:val="single" w:sz="8" w:space="0" w:color="4F4E4E" w:themeColor="accent1"/>
        </w:tcBorders>
      </w:tcPr>
    </w:tblStylePr>
    <w:tblStylePr w:type="firstCol">
      <w:rPr>
        <w:b/>
        <w:bCs/>
      </w:rPr>
    </w:tblStylePr>
    <w:tblStylePr w:type="lastCol">
      <w:rPr>
        <w:b/>
        <w:bCs/>
      </w:rPr>
      <w:tblPr/>
      <w:tcPr>
        <w:tcBorders>
          <w:top w:val="single" w:sz="8" w:space="0" w:color="4F4E4E" w:themeColor="accent1"/>
          <w:bottom w:val="single" w:sz="8" w:space="0" w:color="4F4E4E" w:themeColor="accent1"/>
        </w:tcBorders>
      </w:tcPr>
    </w:tblStylePr>
    <w:tblStylePr w:type="band1Vert">
      <w:tblPr/>
      <w:tcPr>
        <w:shd w:val="clear" w:color="auto" w:fill="D3D3D3" w:themeFill="accent1" w:themeFillTint="3F"/>
      </w:tcPr>
    </w:tblStylePr>
    <w:tblStylePr w:type="band1Horz">
      <w:tblPr/>
      <w:tcPr>
        <w:shd w:val="clear" w:color="auto" w:fill="D3D3D3"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7B7A7A" w:themeColor="accent2"/>
        <w:bottom w:val="single" w:sz="8" w:space="0" w:color="7B7A7A" w:themeColor="accent2"/>
      </w:tblBorders>
    </w:tblPr>
    <w:tblStylePr w:type="firstRow">
      <w:rPr>
        <w:rFonts w:asciiTheme="majorHAnsi" w:eastAsiaTheme="majorEastAsia" w:hAnsiTheme="majorHAnsi" w:cstheme="majorBidi"/>
      </w:rPr>
      <w:tblPr/>
      <w:tcPr>
        <w:tcBorders>
          <w:top w:val="nil"/>
          <w:bottom w:val="single" w:sz="8" w:space="0" w:color="7B7A7A" w:themeColor="accent2"/>
        </w:tcBorders>
      </w:tcPr>
    </w:tblStylePr>
    <w:tblStylePr w:type="lastRow">
      <w:rPr>
        <w:b/>
        <w:bCs/>
        <w:color w:val="393838" w:themeColor="text2"/>
      </w:rPr>
      <w:tblPr/>
      <w:tcPr>
        <w:tcBorders>
          <w:top w:val="single" w:sz="8" w:space="0" w:color="7B7A7A" w:themeColor="accent2"/>
          <w:bottom w:val="single" w:sz="8" w:space="0" w:color="7B7A7A" w:themeColor="accent2"/>
        </w:tcBorders>
      </w:tcPr>
    </w:tblStylePr>
    <w:tblStylePr w:type="firstCol">
      <w:rPr>
        <w:b/>
        <w:bCs/>
      </w:rPr>
    </w:tblStylePr>
    <w:tblStylePr w:type="lastCol">
      <w:rPr>
        <w:b/>
        <w:bCs/>
      </w:rPr>
      <w:tblPr/>
      <w:tcPr>
        <w:tcBorders>
          <w:top w:val="single" w:sz="8" w:space="0" w:color="7B7A7A" w:themeColor="accent2"/>
          <w:bottom w:val="single" w:sz="8" w:space="0" w:color="7B7A7A" w:themeColor="accent2"/>
        </w:tcBorders>
      </w:tcPr>
    </w:tblStylePr>
    <w:tblStylePr w:type="band1Vert">
      <w:tblPr/>
      <w:tcPr>
        <w:shd w:val="clear" w:color="auto" w:fill="DEDEDE" w:themeFill="accent2" w:themeFillTint="3F"/>
      </w:tcPr>
    </w:tblStylePr>
    <w:tblStylePr w:type="band1Horz">
      <w:tblPr/>
      <w:tcPr>
        <w:shd w:val="clear" w:color="auto" w:fill="DEDEDE"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A7A7A6" w:themeColor="accent3"/>
        <w:bottom w:val="single" w:sz="8" w:space="0" w:color="A7A7A6" w:themeColor="accent3"/>
      </w:tblBorders>
    </w:tblPr>
    <w:tblStylePr w:type="firstRow">
      <w:rPr>
        <w:rFonts w:asciiTheme="majorHAnsi" w:eastAsiaTheme="majorEastAsia" w:hAnsiTheme="majorHAnsi" w:cstheme="majorBidi"/>
      </w:rPr>
      <w:tblPr/>
      <w:tcPr>
        <w:tcBorders>
          <w:top w:val="nil"/>
          <w:bottom w:val="single" w:sz="8" w:space="0" w:color="A7A7A6" w:themeColor="accent3"/>
        </w:tcBorders>
      </w:tcPr>
    </w:tblStylePr>
    <w:tblStylePr w:type="lastRow">
      <w:rPr>
        <w:b/>
        <w:bCs/>
        <w:color w:val="393838" w:themeColor="text2"/>
      </w:rPr>
      <w:tblPr/>
      <w:tcPr>
        <w:tcBorders>
          <w:top w:val="single" w:sz="8" w:space="0" w:color="A7A7A6" w:themeColor="accent3"/>
          <w:bottom w:val="single" w:sz="8" w:space="0" w:color="A7A7A6" w:themeColor="accent3"/>
        </w:tcBorders>
      </w:tcPr>
    </w:tblStylePr>
    <w:tblStylePr w:type="firstCol">
      <w:rPr>
        <w:b/>
        <w:bCs/>
      </w:rPr>
    </w:tblStylePr>
    <w:tblStylePr w:type="lastCol">
      <w:rPr>
        <w:b/>
        <w:bCs/>
      </w:rPr>
      <w:tblPr/>
      <w:tcPr>
        <w:tcBorders>
          <w:top w:val="single" w:sz="8" w:space="0" w:color="A7A7A6" w:themeColor="accent3"/>
          <w:bottom w:val="single" w:sz="8" w:space="0" w:color="A7A7A6" w:themeColor="accent3"/>
        </w:tcBorders>
      </w:tcPr>
    </w:tblStylePr>
    <w:tblStylePr w:type="band1Vert">
      <w:tblPr/>
      <w:tcPr>
        <w:shd w:val="clear" w:color="auto" w:fill="E9E9E8" w:themeFill="accent3" w:themeFillTint="3F"/>
      </w:tcPr>
    </w:tblStylePr>
    <w:tblStylePr w:type="band1Horz">
      <w:tblPr/>
      <w:tcPr>
        <w:shd w:val="clear" w:color="auto" w:fill="E9E9E8"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232222" w:themeColor="accent4"/>
        <w:bottom w:val="single" w:sz="8" w:space="0" w:color="232222" w:themeColor="accent4"/>
      </w:tblBorders>
    </w:tblPr>
    <w:tblStylePr w:type="firstRow">
      <w:rPr>
        <w:rFonts w:asciiTheme="majorHAnsi" w:eastAsiaTheme="majorEastAsia" w:hAnsiTheme="majorHAnsi" w:cstheme="majorBidi"/>
      </w:rPr>
      <w:tblPr/>
      <w:tcPr>
        <w:tcBorders>
          <w:top w:val="nil"/>
          <w:bottom w:val="single" w:sz="8" w:space="0" w:color="232222" w:themeColor="accent4"/>
        </w:tcBorders>
      </w:tcPr>
    </w:tblStylePr>
    <w:tblStylePr w:type="lastRow">
      <w:rPr>
        <w:b/>
        <w:bCs/>
        <w:color w:val="393838" w:themeColor="text2"/>
      </w:rPr>
      <w:tblPr/>
      <w:tcPr>
        <w:tcBorders>
          <w:top w:val="single" w:sz="8" w:space="0" w:color="232222" w:themeColor="accent4"/>
          <w:bottom w:val="single" w:sz="8" w:space="0" w:color="232222" w:themeColor="accent4"/>
        </w:tcBorders>
      </w:tcPr>
    </w:tblStylePr>
    <w:tblStylePr w:type="firstCol">
      <w:rPr>
        <w:b/>
        <w:bCs/>
      </w:rPr>
    </w:tblStylePr>
    <w:tblStylePr w:type="lastCol">
      <w:rPr>
        <w:b/>
        <w:bCs/>
      </w:rPr>
      <w:tblPr/>
      <w:tcPr>
        <w:tcBorders>
          <w:top w:val="single" w:sz="8" w:space="0" w:color="232222" w:themeColor="accent4"/>
          <w:bottom w:val="single" w:sz="8" w:space="0" w:color="232222" w:themeColor="accent4"/>
        </w:tcBorders>
      </w:tcPr>
    </w:tblStylePr>
    <w:tblStylePr w:type="band1Vert">
      <w:tblPr/>
      <w:tcPr>
        <w:shd w:val="clear" w:color="auto" w:fill="C9C7C7" w:themeFill="accent4" w:themeFillTint="3F"/>
      </w:tcPr>
    </w:tblStylePr>
    <w:tblStylePr w:type="band1Horz">
      <w:tblPr/>
      <w:tcPr>
        <w:shd w:val="clear" w:color="auto" w:fill="C9C7C7"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656464" w:themeColor="accent5"/>
        <w:bottom w:val="single" w:sz="8" w:space="0" w:color="656464" w:themeColor="accent5"/>
      </w:tblBorders>
    </w:tblPr>
    <w:tblStylePr w:type="firstRow">
      <w:rPr>
        <w:rFonts w:asciiTheme="majorHAnsi" w:eastAsiaTheme="majorEastAsia" w:hAnsiTheme="majorHAnsi" w:cstheme="majorBidi"/>
      </w:rPr>
      <w:tblPr/>
      <w:tcPr>
        <w:tcBorders>
          <w:top w:val="nil"/>
          <w:bottom w:val="single" w:sz="8" w:space="0" w:color="656464" w:themeColor="accent5"/>
        </w:tcBorders>
      </w:tcPr>
    </w:tblStylePr>
    <w:tblStylePr w:type="lastRow">
      <w:rPr>
        <w:b/>
        <w:bCs/>
        <w:color w:val="393838" w:themeColor="text2"/>
      </w:rPr>
      <w:tblPr/>
      <w:tcPr>
        <w:tcBorders>
          <w:top w:val="single" w:sz="8" w:space="0" w:color="656464" w:themeColor="accent5"/>
          <w:bottom w:val="single" w:sz="8" w:space="0" w:color="656464" w:themeColor="accent5"/>
        </w:tcBorders>
      </w:tcPr>
    </w:tblStylePr>
    <w:tblStylePr w:type="firstCol">
      <w:rPr>
        <w:b/>
        <w:bCs/>
      </w:rPr>
    </w:tblStylePr>
    <w:tblStylePr w:type="lastCol">
      <w:rPr>
        <w:b/>
        <w:bCs/>
      </w:rPr>
      <w:tblPr/>
      <w:tcPr>
        <w:tcBorders>
          <w:top w:val="single" w:sz="8" w:space="0" w:color="656464" w:themeColor="accent5"/>
          <w:bottom w:val="single" w:sz="8" w:space="0" w:color="656464" w:themeColor="accent5"/>
        </w:tcBorders>
      </w:tcPr>
    </w:tblStylePr>
    <w:tblStylePr w:type="band1Vert">
      <w:tblPr/>
      <w:tcPr>
        <w:shd w:val="clear" w:color="auto" w:fill="D9D8D8" w:themeFill="accent5" w:themeFillTint="3F"/>
      </w:tcPr>
    </w:tblStylePr>
    <w:tblStylePr w:type="band1Horz">
      <w:tblPr/>
      <w:tcPr>
        <w:shd w:val="clear" w:color="auto" w:fill="D9D8D8"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919090" w:themeColor="accent6"/>
        <w:bottom w:val="single" w:sz="8" w:space="0" w:color="919090" w:themeColor="accent6"/>
      </w:tblBorders>
    </w:tblPr>
    <w:tblStylePr w:type="firstRow">
      <w:rPr>
        <w:rFonts w:asciiTheme="majorHAnsi" w:eastAsiaTheme="majorEastAsia" w:hAnsiTheme="majorHAnsi" w:cstheme="majorBidi"/>
      </w:rPr>
      <w:tblPr/>
      <w:tcPr>
        <w:tcBorders>
          <w:top w:val="nil"/>
          <w:bottom w:val="single" w:sz="8" w:space="0" w:color="919090" w:themeColor="accent6"/>
        </w:tcBorders>
      </w:tcPr>
    </w:tblStylePr>
    <w:tblStylePr w:type="lastRow">
      <w:rPr>
        <w:b/>
        <w:bCs/>
        <w:color w:val="393838" w:themeColor="text2"/>
      </w:rPr>
      <w:tblPr/>
      <w:tcPr>
        <w:tcBorders>
          <w:top w:val="single" w:sz="8" w:space="0" w:color="919090" w:themeColor="accent6"/>
          <w:bottom w:val="single" w:sz="8" w:space="0" w:color="919090" w:themeColor="accent6"/>
        </w:tcBorders>
      </w:tcPr>
    </w:tblStylePr>
    <w:tblStylePr w:type="firstCol">
      <w:rPr>
        <w:b/>
        <w:bCs/>
      </w:rPr>
    </w:tblStylePr>
    <w:tblStylePr w:type="lastCol">
      <w:rPr>
        <w:b/>
        <w:bCs/>
      </w:rPr>
      <w:tblPr/>
      <w:tcPr>
        <w:tcBorders>
          <w:top w:val="single" w:sz="8" w:space="0" w:color="919090" w:themeColor="accent6"/>
          <w:bottom w:val="single" w:sz="8" w:space="0" w:color="919090" w:themeColor="accent6"/>
        </w:tcBorders>
      </w:tcPr>
    </w:tblStylePr>
    <w:tblStylePr w:type="band1Vert">
      <w:tblPr/>
      <w:tcPr>
        <w:shd w:val="clear" w:color="auto" w:fill="E3E3E3" w:themeFill="accent6" w:themeFillTint="3F"/>
      </w:tcPr>
    </w:tblStylePr>
    <w:tblStylePr w:type="band1Horz">
      <w:tblPr/>
      <w:tcPr>
        <w:shd w:val="clear" w:color="auto" w:fill="E3E3E3"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tblBorders>
    </w:tblPr>
    <w:tblStylePr w:type="firstRow">
      <w:rPr>
        <w:sz w:val="24"/>
        <w:szCs w:val="24"/>
      </w:rPr>
      <w:tblPr/>
      <w:tcPr>
        <w:tcBorders>
          <w:top w:val="nil"/>
          <w:left w:val="nil"/>
          <w:bottom w:val="single" w:sz="24" w:space="0" w:color="393838" w:themeColor="text1"/>
          <w:right w:val="nil"/>
          <w:insideH w:val="nil"/>
          <w:insideV w:val="nil"/>
        </w:tcBorders>
        <w:shd w:val="clear" w:color="auto" w:fill="FFFFFF" w:themeFill="background1"/>
      </w:tcPr>
    </w:tblStylePr>
    <w:tblStylePr w:type="lastRow">
      <w:tblPr/>
      <w:tcPr>
        <w:tcBorders>
          <w:top w:val="single" w:sz="8" w:space="0" w:color="393838"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93838" w:themeColor="text1"/>
          <w:insideH w:val="nil"/>
          <w:insideV w:val="nil"/>
        </w:tcBorders>
        <w:shd w:val="clear" w:color="auto" w:fill="FFFFFF" w:themeFill="background1"/>
      </w:tcPr>
    </w:tblStylePr>
    <w:tblStylePr w:type="lastCol">
      <w:tblPr/>
      <w:tcPr>
        <w:tcBorders>
          <w:top w:val="nil"/>
          <w:left w:val="single" w:sz="8" w:space="0" w:color="393838"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DCD" w:themeFill="text1" w:themeFillTint="3F"/>
      </w:tcPr>
    </w:tblStylePr>
    <w:tblStylePr w:type="band1Horz">
      <w:tblPr/>
      <w:tcPr>
        <w:tcBorders>
          <w:top w:val="nil"/>
          <w:bottom w:val="nil"/>
          <w:insideH w:val="nil"/>
          <w:insideV w:val="nil"/>
        </w:tcBorders>
        <w:shd w:val="clear" w:color="auto" w:fill="CECDCD"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tblBorders>
    </w:tblPr>
    <w:tblStylePr w:type="firstRow">
      <w:rPr>
        <w:sz w:val="24"/>
        <w:szCs w:val="24"/>
      </w:rPr>
      <w:tblPr/>
      <w:tcPr>
        <w:tcBorders>
          <w:top w:val="nil"/>
          <w:left w:val="nil"/>
          <w:bottom w:val="single" w:sz="24" w:space="0" w:color="4F4E4E" w:themeColor="accent1"/>
          <w:right w:val="nil"/>
          <w:insideH w:val="nil"/>
          <w:insideV w:val="nil"/>
        </w:tcBorders>
        <w:shd w:val="clear" w:color="auto" w:fill="FFFFFF" w:themeFill="background1"/>
      </w:tcPr>
    </w:tblStylePr>
    <w:tblStylePr w:type="lastRow">
      <w:tblPr/>
      <w:tcPr>
        <w:tcBorders>
          <w:top w:val="single" w:sz="8" w:space="0" w:color="4F4E4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4E4E" w:themeColor="accent1"/>
          <w:insideH w:val="nil"/>
          <w:insideV w:val="nil"/>
        </w:tcBorders>
        <w:shd w:val="clear" w:color="auto" w:fill="FFFFFF" w:themeFill="background1"/>
      </w:tcPr>
    </w:tblStylePr>
    <w:tblStylePr w:type="lastCol">
      <w:tblPr/>
      <w:tcPr>
        <w:tcBorders>
          <w:top w:val="nil"/>
          <w:left w:val="single" w:sz="8" w:space="0" w:color="4F4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1" w:themeFillTint="3F"/>
      </w:tcPr>
    </w:tblStylePr>
    <w:tblStylePr w:type="band1Horz">
      <w:tblPr/>
      <w:tcPr>
        <w:tcBorders>
          <w:top w:val="nil"/>
          <w:bottom w:val="nil"/>
          <w:insideH w:val="nil"/>
          <w:insideV w:val="nil"/>
        </w:tcBorders>
        <w:shd w:val="clear" w:color="auto" w:fill="D3D3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tblBorders>
    </w:tblPr>
    <w:tblStylePr w:type="firstRow">
      <w:rPr>
        <w:sz w:val="24"/>
        <w:szCs w:val="24"/>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tblPr/>
      <w:tcPr>
        <w:tcBorders>
          <w:top w:val="single" w:sz="8" w:space="0" w:color="7B7A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7A7A" w:themeColor="accent2"/>
          <w:insideH w:val="nil"/>
          <w:insideV w:val="nil"/>
        </w:tcBorders>
        <w:shd w:val="clear" w:color="auto" w:fill="FFFFFF" w:themeFill="background1"/>
      </w:tcPr>
    </w:tblStylePr>
    <w:tblStylePr w:type="lastCol">
      <w:tblPr/>
      <w:tcPr>
        <w:tcBorders>
          <w:top w:val="nil"/>
          <w:left w:val="single" w:sz="8" w:space="0" w:color="7B7A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top w:val="nil"/>
          <w:bottom w:val="nil"/>
          <w:insideH w:val="nil"/>
          <w:insideV w:val="nil"/>
        </w:tcBorders>
        <w:shd w:val="clear" w:color="auto" w:fill="DEDED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tblBorders>
    </w:tblPr>
    <w:tblStylePr w:type="firstRow">
      <w:rPr>
        <w:sz w:val="24"/>
        <w:szCs w:val="24"/>
      </w:rPr>
      <w:tblPr/>
      <w:tcPr>
        <w:tcBorders>
          <w:top w:val="nil"/>
          <w:left w:val="nil"/>
          <w:bottom w:val="single" w:sz="24" w:space="0" w:color="A7A7A6" w:themeColor="accent3"/>
          <w:right w:val="nil"/>
          <w:insideH w:val="nil"/>
          <w:insideV w:val="nil"/>
        </w:tcBorders>
        <w:shd w:val="clear" w:color="auto" w:fill="FFFFFF" w:themeFill="background1"/>
      </w:tcPr>
    </w:tblStylePr>
    <w:tblStylePr w:type="lastRow">
      <w:tblPr/>
      <w:tcPr>
        <w:tcBorders>
          <w:top w:val="single" w:sz="8" w:space="0" w:color="A7A7A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A7A6" w:themeColor="accent3"/>
          <w:insideH w:val="nil"/>
          <w:insideV w:val="nil"/>
        </w:tcBorders>
        <w:shd w:val="clear" w:color="auto" w:fill="FFFFFF" w:themeFill="background1"/>
      </w:tcPr>
    </w:tblStylePr>
    <w:tblStylePr w:type="lastCol">
      <w:tblPr/>
      <w:tcPr>
        <w:tcBorders>
          <w:top w:val="nil"/>
          <w:left w:val="single" w:sz="8" w:space="0" w:color="A7A7A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9E8" w:themeFill="accent3" w:themeFillTint="3F"/>
      </w:tcPr>
    </w:tblStylePr>
    <w:tblStylePr w:type="band1Horz">
      <w:tblPr/>
      <w:tcPr>
        <w:tcBorders>
          <w:top w:val="nil"/>
          <w:bottom w:val="nil"/>
          <w:insideH w:val="nil"/>
          <w:insideV w:val="nil"/>
        </w:tcBorders>
        <w:shd w:val="clear" w:color="auto" w:fill="E9E9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tblBorders>
    </w:tblPr>
    <w:tblStylePr w:type="firstRow">
      <w:rPr>
        <w:sz w:val="24"/>
        <w:szCs w:val="24"/>
      </w:rPr>
      <w:tblPr/>
      <w:tcPr>
        <w:tcBorders>
          <w:top w:val="nil"/>
          <w:left w:val="nil"/>
          <w:bottom w:val="single" w:sz="24" w:space="0" w:color="232222" w:themeColor="accent4"/>
          <w:right w:val="nil"/>
          <w:insideH w:val="nil"/>
          <w:insideV w:val="nil"/>
        </w:tcBorders>
        <w:shd w:val="clear" w:color="auto" w:fill="FFFFFF" w:themeFill="background1"/>
      </w:tcPr>
    </w:tblStylePr>
    <w:tblStylePr w:type="lastRow">
      <w:tblPr/>
      <w:tcPr>
        <w:tcBorders>
          <w:top w:val="single" w:sz="8" w:space="0" w:color="23222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accent4"/>
          <w:insideH w:val="nil"/>
          <w:insideV w:val="nil"/>
        </w:tcBorders>
        <w:shd w:val="clear" w:color="auto" w:fill="FFFFFF" w:themeFill="background1"/>
      </w:tcPr>
    </w:tblStylePr>
    <w:tblStylePr w:type="lastCol">
      <w:tblPr/>
      <w:tcPr>
        <w:tcBorders>
          <w:top w:val="nil"/>
          <w:left w:val="single" w:sz="8" w:space="0" w:color="23222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accent4" w:themeFillTint="3F"/>
      </w:tcPr>
    </w:tblStylePr>
    <w:tblStylePr w:type="band1Horz">
      <w:tblPr/>
      <w:tcPr>
        <w:tcBorders>
          <w:top w:val="nil"/>
          <w:bottom w:val="nil"/>
          <w:insideH w:val="nil"/>
          <w:insideV w:val="nil"/>
        </w:tcBorders>
        <w:shd w:val="clear" w:color="auto" w:fill="C9C7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tblBorders>
    </w:tblPr>
    <w:tblStylePr w:type="firstRow">
      <w:rPr>
        <w:sz w:val="24"/>
        <w:szCs w:val="24"/>
      </w:rPr>
      <w:tblPr/>
      <w:tcPr>
        <w:tcBorders>
          <w:top w:val="nil"/>
          <w:left w:val="nil"/>
          <w:bottom w:val="single" w:sz="24" w:space="0" w:color="656464" w:themeColor="accent5"/>
          <w:right w:val="nil"/>
          <w:insideH w:val="nil"/>
          <w:insideV w:val="nil"/>
        </w:tcBorders>
        <w:shd w:val="clear" w:color="auto" w:fill="FFFFFF" w:themeFill="background1"/>
      </w:tcPr>
    </w:tblStylePr>
    <w:tblStylePr w:type="lastRow">
      <w:tblPr/>
      <w:tcPr>
        <w:tcBorders>
          <w:top w:val="single" w:sz="8" w:space="0" w:color="65646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6464" w:themeColor="accent5"/>
          <w:insideH w:val="nil"/>
          <w:insideV w:val="nil"/>
        </w:tcBorders>
        <w:shd w:val="clear" w:color="auto" w:fill="FFFFFF" w:themeFill="background1"/>
      </w:tcPr>
    </w:tblStylePr>
    <w:tblStylePr w:type="lastCol">
      <w:tblPr/>
      <w:tcPr>
        <w:tcBorders>
          <w:top w:val="nil"/>
          <w:left w:val="single" w:sz="8" w:space="0" w:color="65646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8D8" w:themeFill="accent5" w:themeFillTint="3F"/>
      </w:tcPr>
    </w:tblStylePr>
    <w:tblStylePr w:type="band1Horz">
      <w:tblPr/>
      <w:tcPr>
        <w:tcBorders>
          <w:top w:val="nil"/>
          <w:bottom w:val="nil"/>
          <w:insideH w:val="nil"/>
          <w:insideV w:val="nil"/>
        </w:tcBorders>
        <w:shd w:val="clear" w:color="auto" w:fill="D9D8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tblBorders>
    </w:tblPr>
    <w:tblStylePr w:type="firstRow">
      <w:rPr>
        <w:sz w:val="24"/>
        <w:szCs w:val="24"/>
      </w:rPr>
      <w:tblPr/>
      <w:tcPr>
        <w:tcBorders>
          <w:top w:val="nil"/>
          <w:left w:val="nil"/>
          <w:bottom w:val="single" w:sz="24" w:space="0" w:color="919090" w:themeColor="accent6"/>
          <w:right w:val="nil"/>
          <w:insideH w:val="nil"/>
          <w:insideV w:val="nil"/>
        </w:tcBorders>
        <w:shd w:val="clear" w:color="auto" w:fill="FFFFFF" w:themeFill="background1"/>
      </w:tcPr>
    </w:tblStylePr>
    <w:tblStylePr w:type="lastRow">
      <w:tblPr/>
      <w:tcPr>
        <w:tcBorders>
          <w:top w:val="single" w:sz="8" w:space="0" w:color="91909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9090" w:themeColor="accent6"/>
          <w:insideH w:val="nil"/>
          <w:insideV w:val="nil"/>
        </w:tcBorders>
        <w:shd w:val="clear" w:color="auto" w:fill="FFFFFF" w:themeFill="background1"/>
      </w:tcPr>
    </w:tblStylePr>
    <w:tblStylePr w:type="lastCol">
      <w:tblPr/>
      <w:tcPr>
        <w:tcBorders>
          <w:top w:val="nil"/>
          <w:left w:val="single" w:sz="8" w:space="0" w:color="91909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3E3" w:themeFill="accent6" w:themeFillTint="3F"/>
      </w:tcPr>
    </w:tblStylePr>
    <w:tblStylePr w:type="band1Horz">
      <w:tblPr/>
      <w:tcPr>
        <w:tcBorders>
          <w:top w:val="nil"/>
          <w:bottom w:val="nil"/>
          <w:insideH w:val="nil"/>
          <w:insideV w:val="nil"/>
        </w:tcBorders>
        <w:shd w:val="clear" w:color="auto" w:fill="E3E3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single" w:sz="8" w:space="0" w:color="6B6969" w:themeColor="text1" w:themeTint="BF"/>
      </w:tblBorders>
    </w:tblPr>
    <w:tblStylePr w:type="firstRow">
      <w:pPr>
        <w:spacing w:before="0" w:after="0" w:line="240" w:lineRule="auto"/>
      </w:pPr>
      <w:rPr>
        <w:b/>
        <w:bCs/>
        <w:color w:val="FFFFFF" w:themeColor="background1"/>
      </w:rPr>
      <w:tblPr/>
      <w:tcPr>
        <w:tcBorders>
          <w:top w:val="single" w:sz="8"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nil"/>
          <w:insideV w:val="nil"/>
        </w:tcBorders>
        <w:shd w:val="clear" w:color="auto" w:fill="393838" w:themeFill="text1"/>
      </w:tcPr>
    </w:tblStylePr>
    <w:tblStylePr w:type="lastRow">
      <w:pPr>
        <w:spacing w:before="0" w:after="0" w:line="240" w:lineRule="auto"/>
      </w:pPr>
      <w:rPr>
        <w:b/>
        <w:bCs/>
      </w:rPr>
      <w:tblPr/>
      <w:tcPr>
        <w:tcBorders>
          <w:top w:val="double" w:sz="6"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nil"/>
          <w:insideV w:val="nil"/>
        </w:tcBorders>
      </w:tcPr>
    </w:tblStylePr>
    <w:tblStylePr w:type="firstCol">
      <w:rPr>
        <w:b/>
        <w:bCs/>
      </w:rPr>
    </w:tblStylePr>
    <w:tblStylePr w:type="lastCol">
      <w:rPr>
        <w:b/>
        <w:bCs/>
      </w:rPr>
    </w:tblStylePr>
    <w:tblStylePr w:type="band1Vert">
      <w:tblPr/>
      <w:tcPr>
        <w:shd w:val="clear" w:color="auto" w:fill="CECDCD" w:themeFill="text1" w:themeFillTint="3F"/>
      </w:tcPr>
    </w:tblStylePr>
    <w:tblStylePr w:type="band1Horz">
      <w:tblPr/>
      <w:tcPr>
        <w:tcBorders>
          <w:insideH w:val="nil"/>
          <w:insideV w:val="nil"/>
        </w:tcBorders>
        <w:shd w:val="clear" w:color="auto" w:fill="CECDCD"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single" w:sz="8" w:space="0" w:color="7B7A7A" w:themeColor="accent1" w:themeTint="BF"/>
      </w:tblBorders>
    </w:tblPr>
    <w:tblStylePr w:type="firstRow">
      <w:pPr>
        <w:spacing w:before="0" w:after="0" w:line="240" w:lineRule="auto"/>
      </w:pPr>
      <w:rPr>
        <w:b/>
        <w:bCs/>
        <w:color w:val="FFFFFF" w:themeColor="background1"/>
      </w:rPr>
      <w:tblPr/>
      <w:tcPr>
        <w:tcBorders>
          <w:top w:val="single" w:sz="8"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nil"/>
          <w:insideV w:val="nil"/>
        </w:tcBorders>
        <w:shd w:val="clear" w:color="auto" w:fill="4F4E4E" w:themeFill="accent1"/>
      </w:tcPr>
    </w:tblStylePr>
    <w:tblStylePr w:type="lastRow">
      <w:pPr>
        <w:spacing w:before="0" w:after="0" w:line="240" w:lineRule="auto"/>
      </w:pPr>
      <w:rPr>
        <w:b/>
        <w:bCs/>
      </w:rPr>
      <w:tblPr/>
      <w:tcPr>
        <w:tcBorders>
          <w:top w:val="double" w:sz="6"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1" w:themeFillTint="3F"/>
      </w:tcPr>
    </w:tblStylePr>
    <w:tblStylePr w:type="band1Horz">
      <w:tblPr/>
      <w:tcPr>
        <w:tcBorders>
          <w:insideH w:val="nil"/>
          <w:insideV w:val="nil"/>
        </w:tcBorders>
        <w:shd w:val="clear" w:color="auto" w:fill="D3D3D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single" w:sz="8" w:space="0" w:color="9C9B9B" w:themeColor="accent2" w:themeTint="BF"/>
      </w:tblBorders>
    </w:tblPr>
    <w:tblStylePr w:type="firstRow">
      <w:pPr>
        <w:spacing w:before="0" w:after="0" w:line="240" w:lineRule="auto"/>
      </w:pPr>
      <w:rPr>
        <w:b/>
        <w:bCs/>
        <w:color w:val="FFFFFF" w:themeColor="background1"/>
      </w:rPr>
      <w:tblPr/>
      <w:tcPr>
        <w:tcBorders>
          <w:top w:val="single" w:sz="8"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nil"/>
          <w:insideV w:val="nil"/>
        </w:tcBorders>
        <w:shd w:val="clear" w:color="auto" w:fill="7B7A7A" w:themeFill="accent2"/>
      </w:tcPr>
    </w:tblStylePr>
    <w:tblStylePr w:type="lastRow">
      <w:pPr>
        <w:spacing w:before="0" w:after="0" w:line="240" w:lineRule="auto"/>
      </w:pPr>
      <w:rPr>
        <w:b/>
        <w:bCs/>
      </w:rPr>
      <w:tblPr/>
      <w:tcPr>
        <w:tcBorders>
          <w:top w:val="double" w:sz="6"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DEDE" w:themeFill="accent2" w:themeFillTint="3F"/>
      </w:tcPr>
    </w:tblStylePr>
    <w:tblStylePr w:type="band1Horz">
      <w:tblPr/>
      <w:tcPr>
        <w:tcBorders>
          <w:insideH w:val="nil"/>
          <w:insideV w:val="nil"/>
        </w:tcBorders>
        <w:shd w:val="clear" w:color="auto" w:fill="DEDED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single" w:sz="8" w:space="0" w:color="BDBDBC" w:themeColor="accent3" w:themeTint="BF"/>
      </w:tblBorders>
    </w:tblPr>
    <w:tblStylePr w:type="firstRow">
      <w:pPr>
        <w:spacing w:before="0" w:after="0" w:line="240" w:lineRule="auto"/>
      </w:pPr>
      <w:rPr>
        <w:b/>
        <w:bCs/>
        <w:color w:val="FFFFFF" w:themeColor="background1"/>
      </w:rPr>
      <w:tblPr/>
      <w:tcPr>
        <w:tcBorders>
          <w:top w:val="single" w:sz="8"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nil"/>
          <w:insideV w:val="nil"/>
        </w:tcBorders>
        <w:shd w:val="clear" w:color="auto" w:fill="A7A7A6" w:themeFill="accent3"/>
      </w:tcPr>
    </w:tblStylePr>
    <w:tblStylePr w:type="lastRow">
      <w:pPr>
        <w:spacing w:before="0" w:after="0" w:line="240" w:lineRule="auto"/>
      </w:pPr>
      <w:rPr>
        <w:b/>
        <w:bCs/>
      </w:rPr>
      <w:tblPr/>
      <w:tcPr>
        <w:tcBorders>
          <w:top w:val="double" w:sz="6"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E9E8" w:themeFill="accent3" w:themeFillTint="3F"/>
      </w:tcPr>
    </w:tblStylePr>
    <w:tblStylePr w:type="band1Horz">
      <w:tblPr/>
      <w:tcPr>
        <w:tcBorders>
          <w:insideH w:val="nil"/>
          <w:insideV w:val="nil"/>
        </w:tcBorders>
        <w:shd w:val="clear" w:color="auto" w:fill="E9E9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single" w:sz="8" w:space="0" w:color="5B5858" w:themeColor="accent4" w:themeTint="BF"/>
      </w:tblBorders>
    </w:tblPr>
    <w:tblStylePr w:type="firstRow">
      <w:pPr>
        <w:spacing w:before="0" w:after="0" w:line="240" w:lineRule="auto"/>
      </w:pPr>
      <w:rPr>
        <w:b/>
        <w:bCs/>
        <w:color w:val="FFFFFF" w:themeColor="background1"/>
      </w:rPr>
      <w:tblPr/>
      <w:tcPr>
        <w:tcBorders>
          <w:top w:val="single" w:sz="8"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nil"/>
          <w:insideV w:val="nil"/>
        </w:tcBorders>
        <w:shd w:val="clear" w:color="auto" w:fill="232222" w:themeFill="accent4"/>
      </w:tcPr>
    </w:tblStylePr>
    <w:tblStylePr w:type="lastRow">
      <w:pPr>
        <w:spacing w:before="0" w:after="0" w:line="240" w:lineRule="auto"/>
      </w:pPr>
      <w:rPr>
        <w:b/>
        <w:bCs/>
      </w:rPr>
      <w:tblPr/>
      <w:tcPr>
        <w:tcBorders>
          <w:top w:val="double" w:sz="6"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nil"/>
          <w:insideV w:val="nil"/>
        </w:tcBorders>
      </w:tcPr>
    </w:tblStylePr>
    <w:tblStylePr w:type="firstCol">
      <w:rPr>
        <w:b/>
        <w:bCs/>
      </w:rPr>
    </w:tblStylePr>
    <w:tblStylePr w:type="lastCol">
      <w:rPr>
        <w:b/>
        <w:bCs/>
      </w:rPr>
    </w:tblStylePr>
    <w:tblStylePr w:type="band1Vert">
      <w:tblPr/>
      <w:tcPr>
        <w:shd w:val="clear" w:color="auto" w:fill="C9C7C7" w:themeFill="accent4" w:themeFillTint="3F"/>
      </w:tcPr>
    </w:tblStylePr>
    <w:tblStylePr w:type="band1Horz">
      <w:tblPr/>
      <w:tcPr>
        <w:tcBorders>
          <w:insideH w:val="nil"/>
          <w:insideV w:val="nil"/>
        </w:tcBorders>
        <w:shd w:val="clear" w:color="auto" w:fill="C9C7C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single" w:sz="8" w:space="0" w:color="8B8A8A" w:themeColor="accent5" w:themeTint="BF"/>
      </w:tblBorders>
    </w:tblPr>
    <w:tblStylePr w:type="firstRow">
      <w:pPr>
        <w:spacing w:before="0" w:after="0" w:line="240" w:lineRule="auto"/>
      </w:pPr>
      <w:rPr>
        <w:b/>
        <w:bCs/>
        <w:color w:val="FFFFFF" w:themeColor="background1"/>
      </w:rPr>
      <w:tblPr/>
      <w:tcPr>
        <w:tcBorders>
          <w:top w:val="single" w:sz="8"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nil"/>
          <w:insideV w:val="nil"/>
        </w:tcBorders>
        <w:shd w:val="clear" w:color="auto" w:fill="656464" w:themeFill="accent5"/>
      </w:tcPr>
    </w:tblStylePr>
    <w:tblStylePr w:type="lastRow">
      <w:pPr>
        <w:spacing w:before="0" w:after="0" w:line="240" w:lineRule="auto"/>
      </w:pPr>
      <w:rPr>
        <w:b/>
        <w:bCs/>
      </w:rPr>
      <w:tblPr/>
      <w:tcPr>
        <w:tcBorders>
          <w:top w:val="double" w:sz="6"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D8D8" w:themeFill="accent5" w:themeFillTint="3F"/>
      </w:tcPr>
    </w:tblStylePr>
    <w:tblStylePr w:type="band1Horz">
      <w:tblPr/>
      <w:tcPr>
        <w:tcBorders>
          <w:insideH w:val="nil"/>
          <w:insideV w:val="nil"/>
        </w:tcBorders>
        <w:shd w:val="clear" w:color="auto" w:fill="D9D8D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single" w:sz="8" w:space="0" w:color="ACABAB" w:themeColor="accent6" w:themeTint="BF"/>
      </w:tblBorders>
    </w:tblPr>
    <w:tblStylePr w:type="firstRow">
      <w:pPr>
        <w:spacing w:before="0" w:after="0" w:line="240" w:lineRule="auto"/>
      </w:pPr>
      <w:rPr>
        <w:b/>
        <w:bCs/>
        <w:color w:val="FFFFFF" w:themeColor="background1"/>
      </w:rPr>
      <w:tblPr/>
      <w:tcPr>
        <w:tcBorders>
          <w:top w:val="single" w:sz="8"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nil"/>
          <w:insideV w:val="nil"/>
        </w:tcBorders>
        <w:shd w:val="clear" w:color="auto" w:fill="919090" w:themeFill="accent6"/>
      </w:tcPr>
    </w:tblStylePr>
    <w:tblStylePr w:type="lastRow">
      <w:pPr>
        <w:spacing w:before="0" w:after="0" w:line="240" w:lineRule="auto"/>
      </w:pPr>
      <w:rPr>
        <w:b/>
        <w:bCs/>
      </w:rPr>
      <w:tblPr/>
      <w:tcPr>
        <w:tcBorders>
          <w:top w:val="double" w:sz="6"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nil"/>
          <w:insideV w:val="nil"/>
        </w:tcBorders>
      </w:tcPr>
    </w:tblStylePr>
    <w:tblStylePr w:type="firstCol">
      <w:rPr>
        <w:b/>
        <w:bCs/>
      </w:rPr>
    </w:tblStylePr>
    <w:tblStylePr w:type="lastCol">
      <w:rPr>
        <w:b/>
        <w:bCs/>
      </w:rPr>
    </w:tblStylePr>
    <w:tblStylePr w:type="band1Vert">
      <w:tblPr/>
      <w:tcPr>
        <w:shd w:val="clear" w:color="auto" w:fill="E3E3E3" w:themeFill="accent6" w:themeFillTint="3F"/>
      </w:tcPr>
    </w:tblStylePr>
    <w:tblStylePr w:type="band1Horz">
      <w:tblPr/>
      <w:tcPr>
        <w:tcBorders>
          <w:insideH w:val="nil"/>
          <w:insideV w:val="nil"/>
        </w:tcBorders>
        <w:shd w:val="clear" w:color="auto" w:fill="E3E3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93838"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93838" w:themeFill="text1"/>
      </w:tcPr>
    </w:tblStylePr>
    <w:tblStylePr w:type="lastCol">
      <w:rPr>
        <w:b/>
        <w:bCs/>
        <w:color w:val="FFFFFF" w:themeColor="background1"/>
      </w:rPr>
      <w:tblPr/>
      <w:tcPr>
        <w:tcBorders>
          <w:left w:val="nil"/>
          <w:right w:val="nil"/>
          <w:insideH w:val="nil"/>
          <w:insideV w:val="nil"/>
        </w:tcBorders>
        <w:shd w:val="clear" w:color="auto" w:fill="393838"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4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4E4E" w:themeFill="accent1"/>
      </w:tcPr>
    </w:tblStylePr>
    <w:tblStylePr w:type="lastCol">
      <w:rPr>
        <w:b/>
        <w:bCs/>
        <w:color w:val="FFFFFF" w:themeColor="background1"/>
      </w:rPr>
      <w:tblPr/>
      <w:tcPr>
        <w:tcBorders>
          <w:left w:val="nil"/>
          <w:right w:val="nil"/>
          <w:insideH w:val="nil"/>
          <w:insideV w:val="nil"/>
        </w:tcBorders>
        <w:shd w:val="clear" w:color="auto" w:fill="4F4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7A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B7A7A" w:themeFill="accent2"/>
      </w:tcPr>
    </w:tblStylePr>
    <w:tblStylePr w:type="lastCol">
      <w:rPr>
        <w:b/>
        <w:bCs/>
        <w:color w:val="FFFFFF" w:themeColor="background1"/>
      </w:rPr>
      <w:tblPr/>
      <w:tcPr>
        <w:tcBorders>
          <w:left w:val="nil"/>
          <w:right w:val="nil"/>
          <w:insideH w:val="nil"/>
          <w:insideV w:val="nil"/>
        </w:tcBorders>
        <w:shd w:val="clear" w:color="auto" w:fill="7B7A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A7A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A7A6" w:themeFill="accent3"/>
      </w:tcPr>
    </w:tblStylePr>
    <w:tblStylePr w:type="lastCol">
      <w:rPr>
        <w:b/>
        <w:bCs/>
        <w:color w:val="FFFFFF" w:themeColor="background1"/>
      </w:rPr>
      <w:tblPr/>
      <w:tcPr>
        <w:tcBorders>
          <w:left w:val="nil"/>
          <w:right w:val="nil"/>
          <w:insideH w:val="nil"/>
          <w:insideV w:val="nil"/>
        </w:tcBorders>
        <w:shd w:val="clear" w:color="auto" w:fill="A7A7A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accent4"/>
      </w:tcPr>
    </w:tblStylePr>
    <w:tblStylePr w:type="lastCol">
      <w:rPr>
        <w:b/>
        <w:bCs/>
        <w:color w:val="FFFFFF" w:themeColor="background1"/>
      </w:rPr>
      <w:tblPr/>
      <w:tcPr>
        <w:tcBorders>
          <w:left w:val="nil"/>
          <w:right w:val="nil"/>
          <w:insideH w:val="nil"/>
          <w:insideV w:val="nil"/>
        </w:tcBorders>
        <w:shd w:val="clear" w:color="auto" w:fill="23222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5646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56464" w:themeFill="accent5"/>
      </w:tcPr>
    </w:tblStylePr>
    <w:tblStylePr w:type="lastCol">
      <w:rPr>
        <w:b/>
        <w:bCs/>
        <w:color w:val="FFFFFF" w:themeColor="background1"/>
      </w:rPr>
      <w:tblPr/>
      <w:tcPr>
        <w:tcBorders>
          <w:left w:val="nil"/>
          <w:right w:val="nil"/>
          <w:insideH w:val="nil"/>
          <w:insideV w:val="nil"/>
        </w:tcBorders>
        <w:shd w:val="clear" w:color="auto" w:fill="65646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909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9090" w:themeFill="accent6"/>
      </w:tcPr>
    </w:tblStylePr>
    <w:tblStylePr w:type="lastCol">
      <w:rPr>
        <w:b/>
        <w:bCs/>
        <w:color w:val="FFFFFF" w:themeColor="background1"/>
      </w:rPr>
      <w:tblPr/>
      <w:tcPr>
        <w:tcBorders>
          <w:left w:val="nil"/>
          <w:right w:val="nil"/>
          <w:insideH w:val="nil"/>
          <w:insideV w:val="nil"/>
        </w:tcBorders>
        <w:shd w:val="clear" w:color="auto" w:fill="91909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C9A9A" w:themeColor="text1" w:themeTint="80"/>
        <w:bottom w:val="single" w:sz="4" w:space="0" w:color="9C9A9A" w:themeColor="text1" w:themeTint="80"/>
      </w:tblBorders>
    </w:tblPr>
    <w:tblStylePr w:type="firstRow">
      <w:rPr>
        <w:b/>
        <w:bCs/>
      </w:rPr>
      <w:tblPr/>
      <w:tcPr>
        <w:tcBorders>
          <w:bottom w:val="single" w:sz="4" w:space="0" w:color="9C9A9A" w:themeColor="text1" w:themeTint="80"/>
        </w:tcBorders>
      </w:tcPr>
    </w:tblStylePr>
    <w:tblStylePr w:type="lastRow">
      <w:rPr>
        <w:b/>
        <w:bCs/>
      </w:rPr>
      <w:tblPr/>
      <w:tcPr>
        <w:tcBorders>
          <w:top w:val="single" w:sz="4" w:space="0" w:color="9C9A9A" w:themeColor="text1" w:themeTint="80"/>
        </w:tcBorders>
      </w:tcPr>
    </w:tblStylePr>
    <w:tblStylePr w:type="firstCol">
      <w:rPr>
        <w:b/>
        <w:bCs/>
      </w:rPr>
    </w:tblStylePr>
    <w:tblStylePr w:type="lastCol">
      <w:rPr>
        <w:b/>
        <w:bCs/>
      </w:rPr>
    </w:tblStylePr>
    <w:tblStylePr w:type="band1Vert">
      <w:tblPr/>
      <w:tcPr>
        <w:tcBorders>
          <w:left w:val="single" w:sz="4" w:space="0" w:color="9C9A9A" w:themeColor="text1" w:themeTint="80"/>
          <w:right w:val="single" w:sz="4" w:space="0" w:color="9C9A9A" w:themeColor="text1" w:themeTint="80"/>
        </w:tcBorders>
      </w:tcPr>
    </w:tblStylePr>
    <w:tblStylePr w:type="band2Vert">
      <w:tblPr/>
      <w:tcPr>
        <w:tcBorders>
          <w:left w:val="single" w:sz="4" w:space="0" w:color="9C9A9A" w:themeColor="text1" w:themeTint="80"/>
          <w:right w:val="single" w:sz="4" w:space="0" w:color="9C9A9A" w:themeColor="text1" w:themeTint="80"/>
        </w:tcBorders>
      </w:tcPr>
    </w:tblStylePr>
    <w:tblStylePr w:type="band1Horz">
      <w:tblPr/>
      <w:tcPr>
        <w:tcBorders>
          <w:top w:val="single" w:sz="4" w:space="0" w:color="9C9A9A" w:themeColor="text1" w:themeTint="80"/>
          <w:bottom w:val="single" w:sz="4" w:space="0" w:color="9C9A9A"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C9A9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C9A9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9A9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9A9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9A9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9A9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paragraph" w:styleId="TOC9">
    <w:name w:val="toc 9"/>
    <w:basedOn w:val="Normal"/>
    <w:next w:val="Normal"/>
    <w:autoRedefine/>
    <w:uiPriority w:val="39"/>
    <w:semiHidden/>
    <w:unhideWhenUsed/>
    <w:rsid w:val="002174EC"/>
    <w:pPr>
      <w:spacing w:after="100"/>
      <w:ind w:left="1600"/>
    </w:pPr>
  </w:style>
  <w:style w:type="paragraph" w:customStyle="1" w:styleId="BodyTextIndented">
    <w:name w:val="Body Text Indented"/>
    <w:basedOn w:val="BodyText"/>
    <w:link w:val="BodyTextIndentedChar"/>
    <w:qFormat/>
    <w:rsid w:val="00555E4B"/>
    <w:pPr>
      <w:ind w:left="567"/>
    </w:pPr>
    <w:rPr>
      <w:lang w:eastAsia="en-AU"/>
    </w:rPr>
  </w:style>
  <w:style w:type="character" w:customStyle="1" w:styleId="BodyTextIndentedChar">
    <w:name w:val="Body Text Indented Char"/>
    <w:basedOn w:val="BodyTextChar"/>
    <w:link w:val="BodyTextIndented"/>
    <w:rsid w:val="00555E4B"/>
    <w:rPr>
      <w:rFonts w:cs="Times New Roman"/>
      <w:lang w:eastAsia="en-US"/>
    </w:rPr>
  </w:style>
  <w:style w:type="character" w:styleId="Mention">
    <w:name w:val="Mention"/>
    <w:basedOn w:val="DefaultParagraphFont"/>
    <w:uiPriority w:val="99"/>
    <w:unhideWhenUsed/>
    <w:rsid w:val="001A21B0"/>
    <w:rPr>
      <w:color w:val="2B579A"/>
      <w:shd w:val="clear" w:color="auto" w:fill="E1DFDD"/>
    </w:rPr>
  </w:style>
  <w:style w:type="character" w:customStyle="1" w:styleId="A13">
    <w:name w:val="A13"/>
    <w:uiPriority w:val="99"/>
    <w:rsid w:val="001029F9"/>
    <w:rPr>
      <w:rFonts w:cs="Agenda Semibold"/>
      <w:b/>
      <w:bCs/>
      <w:color w:val="000000"/>
      <w:sz w:val="20"/>
      <w:szCs w:val="20"/>
    </w:rPr>
  </w:style>
  <w:style w:type="paragraph" w:customStyle="1" w:styleId="Pa53">
    <w:name w:val="Pa53"/>
    <w:basedOn w:val="Normal"/>
    <w:next w:val="Normal"/>
    <w:uiPriority w:val="99"/>
    <w:rsid w:val="005A6C3D"/>
    <w:pPr>
      <w:autoSpaceDE w:val="0"/>
      <w:autoSpaceDN w:val="0"/>
      <w:adjustRightInd w:val="0"/>
      <w:spacing w:after="0" w:line="241" w:lineRule="atLeast"/>
    </w:pPr>
    <w:rPr>
      <w:rFonts w:ascii="Agenda Semibold" w:hAnsi="Agenda Semibold"/>
    </w:rPr>
  </w:style>
  <w:style w:type="paragraph" w:customStyle="1" w:styleId="Pa16">
    <w:name w:val="Pa16"/>
    <w:basedOn w:val="Normal"/>
    <w:next w:val="Normal"/>
    <w:uiPriority w:val="99"/>
    <w:rsid w:val="005A6C3D"/>
    <w:pPr>
      <w:autoSpaceDE w:val="0"/>
      <w:autoSpaceDN w:val="0"/>
      <w:adjustRightInd w:val="0"/>
      <w:spacing w:after="0" w:line="181" w:lineRule="atLeast"/>
    </w:pPr>
    <w:rPr>
      <w:rFonts w:ascii="Agenda Semibold" w:hAnsi="Agenda Semibold"/>
    </w:rPr>
  </w:style>
  <w:style w:type="paragraph" w:customStyle="1" w:styleId="Pa58">
    <w:name w:val="Pa58"/>
    <w:basedOn w:val="Normal"/>
    <w:next w:val="Normal"/>
    <w:uiPriority w:val="99"/>
    <w:rsid w:val="005A6C3D"/>
    <w:pPr>
      <w:autoSpaceDE w:val="0"/>
      <w:autoSpaceDN w:val="0"/>
      <w:adjustRightInd w:val="0"/>
      <w:spacing w:after="0" w:line="181" w:lineRule="atLeast"/>
    </w:pPr>
    <w:rPr>
      <w:rFonts w:ascii="Agenda Semibold" w:hAnsi="Agenda Semibol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27486396">
      <w:bodyDiv w:val="1"/>
      <w:marLeft w:val="0"/>
      <w:marRight w:val="0"/>
      <w:marTop w:val="0"/>
      <w:marBottom w:val="0"/>
      <w:divBdr>
        <w:top w:val="none" w:sz="0" w:space="0" w:color="auto"/>
        <w:left w:val="none" w:sz="0" w:space="0" w:color="auto"/>
        <w:bottom w:val="none" w:sz="0" w:space="0" w:color="auto"/>
        <w:right w:val="none" w:sz="0" w:space="0" w:color="auto"/>
      </w:divBdr>
    </w:div>
    <w:div w:id="332537463">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eader" Target="header1.xml"/><Relationship Id="rId39" Type="http://schemas.openxmlformats.org/officeDocument/2006/relationships/image" Target="media/image17.png"/><Relationship Id="rId21" Type="http://schemas.openxmlformats.org/officeDocument/2006/relationships/image" Target="media/image8.jpeg"/><Relationship Id="rId34" Type="http://schemas.openxmlformats.org/officeDocument/2006/relationships/header" Target="header4.xml"/><Relationship Id="rId42" Type="http://schemas.openxmlformats.org/officeDocument/2006/relationships/image" Target="media/image19.png"/><Relationship Id="rId47" Type="http://schemas.openxmlformats.org/officeDocument/2006/relationships/header" Target="header6.xml"/><Relationship Id="rId50"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www.deeca.vic.gov.au" TargetMode="External"/><Relationship Id="rId11" Type="http://schemas.openxmlformats.org/officeDocument/2006/relationships/webSettings" Target="webSettings.xml"/><Relationship Id="rId24" Type="http://schemas.openxmlformats.org/officeDocument/2006/relationships/image" Target="media/image11.jpg"/><Relationship Id="rId32" Type="http://schemas.openxmlformats.org/officeDocument/2006/relationships/footer" Target="footer4.xml"/><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hyperlink" Target="http://www.water.vic.gov.au"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oter" Target="footer2.xml"/><Relationship Id="rId36" Type="http://schemas.openxmlformats.org/officeDocument/2006/relationships/footer" Target="footer6.xml"/><Relationship Id="rId49" Type="http://schemas.openxmlformats.org/officeDocument/2006/relationships/footer" Target="footer8.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footer" Target="footer3.xml"/><Relationship Id="rId44" Type="http://schemas.openxmlformats.org/officeDocument/2006/relationships/hyperlink" Target="http://www.adaptgrampians.com.au/about/"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footer" Target="footer1.xml"/><Relationship Id="rId30" Type="http://schemas.openxmlformats.org/officeDocument/2006/relationships/header" Target="header2.xml"/><Relationship Id="rId35" Type="http://schemas.openxmlformats.org/officeDocument/2006/relationships/footer" Target="footer5.xml"/><Relationship Id="rId43" Type="http://schemas.openxmlformats.org/officeDocument/2006/relationships/image" Target="media/image20.png"/><Relationship Id="rId48" Type="http://schemas.openxmlformats.org/officeDocument/2006/relationships/footer" Target="footer7.xml"/><Relationship Id="rId8" Type="http://schemas.openxmlformats.org/officeDocument/2006/relationships/numbering" Target="numbering.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eader" Target="header3.xml"/><Relationship Id="rId38" Type="http://schemas.microsoft.com/office/2007/relationships/hdphoto" Target="media/hdphoto1.wdp"/><Relationship Id="rId46" Type="http://schemas.openxmlformats.org/officeDocument/2006/relationships/header" Target="header5.xml"/><Relationship Id="rId20" Type="http://schemas.openxmlformats.org/officeDocument/2006/relationships/image" Target="media/image7.jpg"/><Relationship Id="rId41" Type="http://schemas.openxmlformats.org/officeDocument/2006/relationships/hyperlink" Target="http://www.water.vic.gov.au"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oter2.xml.rels><?xml version="1.0" encoding="UTF-8" standalone="yes"?>
<Relationships xmlns="http://schemas.openxmlformats.org/package/2006/relationships"><Relationship Id="rId3" Type="http://schemas.openxmlformats.org/officeDocument/2006/relationships/image" Target="media/image15.emf"/><Relationship Id="rId2" Type="http://schemas.openxmlformats.org/officeDocument/2006/relationships/image" Target="media/image14.emf"/><Relationship Id="rId1" Type="http://schemas.openxmlformats.org/officeDocument/2006/relationships/image" Target="media/image13.jpg"/></Relationships>
</file>

<file path=word/_rels/footer4.xml.rels><?xml version="1.0" encoding="UTF-8" standalone="yes"?>
<Relationships xmlns="http://schemas.openxmlformats.org/package/2006/relationships"><Relationship Id="rId3" Type="http://schemas.openxmlformats.org/officeDocument/2006/relationships/image" Target="media/image15.emf"/><Relationship Id="rId2" Type="http://schemas.openxmlformats.org/officeDocument/2006/relationships/image" Target="media/image14.emf"/><Relationship Id="rId1" Type="http://schemas.openxmlformats.org/officeDocument/2006/relationships/image" Target="media/image13.jpg"/></Relationships>
</file>

<file path=word/theme/theme1.xml><?xml version="1.0" encoding="utf-8"?>
<a:theme xmlns:a="http://schemas.openxmlformats.org/drawingml/2006/main" name="BOP">
  <a:themeElements>
    <a:clrScheme name="DELWP Sub-Brand Offical">
      <a:dk1>
        <a:srgbClr val="393838"/>
      </a:dk1>
      <a:lt1>
        <a:sysClr val="window" lastClr="FFFFFF"/>
      </a:lt1>
      <a:dk2>
        <a:srgbClr val="393838"/>
      </a:dk2>
      <a:lt2>
        <a:srgbClr val="E9E9E9"/>
      </a:lt2>
      <a:accent1>
        <a:srgbClr val="4F4E4E"/>
      </a:accent1>
      <a:accent2>
        <a:srgbClr val="7B7A7A"/>
      </a:accent2>
      <a:accent3>
        <a:srgbClr val="A7A7A6"/>
      </a:accent3>
      <a:accent4>
        <a:srgbClr val="232222"/>
      </a:accent4>
      <a:accent5>
        <a:srgbClr val="656464"/>
      </a:accent5>
      <a:accent6>
        <a:srgbClr val="919090"/>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9298E819CE1EBB4F8D2096B3E0F0C291"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146</Value>
      <Value>158</Value>
      <Value>2</Value>
      <Value>1</Value>
      <Value>147</Value>
    </TaxCatchAl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Briefing</TermName>
          <TermId xmlns="http://schemas.microsoft.com/office/infopath/2007/PartnerControls">2f94465d-e76c-4889-8a29-56933e521d15</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TermInfo xmlns="http://schemas.microsoft.com/office/infopath/2007/PartnerControls">
          <TermName xmlns="http://schemas.microsoft.com/office/infopath/2007/PartnerControls">Project / Program - Routine or Administrative</TermName>
          <TermId xmlns="http://schemas.microsoft.com/office/infopath/2007/PartnerControls">4b22e6eb-4161-4f58-8f47-a7986e7b362c</TermId>
        </TermInfo>
      </Term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DOCID947-1777535614-752</_dlc_DocId>
    <_dlc_DocIdUrl xmlns="a5f32de4-e402-4188-b034-e71ca7d22e54">
      <Url>https://delwpvicgovau.sharepoint.com/sites/ecm_947/_layouts/15/DocIdRedir.aspx?ID=DOCID947-1777535614-752</Url>
      <Description>DOCID947-1777535614-752</Description>
    </_dlc_DocIdUrl>
    <DLCPolicyLabelClientValue xmlns="4ef91aba-636c-4cd0-a0fd-c3e43486de6c">Version {_UIVersionString}</DLCPolicyLabelClientValue>
    <DLCPolicyLabelLock xmlns="4ef91aba-636c-4cd0-a0fd-c3e43486de6c" xsi:nil="true"/>
    <Project xmlns="8f6bc82c-41e2-4611-a5d6-8bcac04d82d1">SDS's</Project>
    <DLCPolicyLabelValue xmlns="4ef91aba-636c-4cd0-a0fd-c3e43486de6c">Version 0.3</DLCPolicyLabelValue>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Preparation and Publishing</TermName>
          <TermId xmlns="http://schemas.microsoft.com/office/infopath/2007/PartnerControls">76d96dc1-2903-4320-aed4-24f4421a2682</TermId>
        </TermInfo>
      </Terms>
    </f9b2f911dfe5475293c241ac3c8c5956>
    <lcf76f155ced4ddcb4097134ff3c332f xmlns="8f6bc82c-41e2-4611-a5d6-8bcac04d82d1">
      <Terms xmlns="http://schemas.microsoft.com/office/infopath/2007/PartnerControls"/>
    </lcf76f155ced4ddcb4097134ff3c332f>
    <SubProject xmlns="8f6bc82c-41e2-4611-a5d6-8bcac04d82d1">Resources</SubProject>
    <Communication_Status xmlns="9fd47c19-1c4a-4d7d-b342-c10cef269344">Final</Communication_Status>
  </documentManagement>
</p:properties>
</file>

<file path=customXml/item3.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8EEC9BA6B995734C87AB74A0C2600D77" ma:contentTypeVersion="219" ma:contentTypeDescription="For use with ECM V2 Communications External libraries. All external communications activities. Not to be used for internal communication activities." ma:contentTypeScope="" ma:versionID="1ffb57d01acce11166d62866b02c8791">
  <xsd:schema xmlns:xsd="http://www.w3.org/2001/XMLSchema" xmlns:xs="http://www.w3.org/2001/XMLSchema" xmlns:p="http://schemas.microsoft.com/office/2006/metadata/properties" xmlns:ns1="http://schemas.microsoft.com/sharepoint/v3" xmlns:ns2="9fd47c19-1c4a-4d7d-b342-c10cef269344" xmlns:ns3="a5f32de4-e402-4188-b034-e71ca7d22e54" xmlns:ns4="4ef91aba-636c-4cd0-a0fd-c3e43486de6c" xmlns:ns5="8f6bc82c-41e2-4611-a5d6-8bcac04d82d1" xmlns:ns6="fd0acf45-f631-4cd2-86fc-eb412df53da8" targetNamespace="http://schemas.microsoft.com/office/2006/metadata/properties" ma:root="true" ma:fieldsID="32f2765481dacfaa19e0bd8270eb80e4" ns1:_="" ns2:_="" ns3:_="" ns4:_="" ns5:_="" ns6:_="">
    <xsd:import namespace="http://schemas.microsoft.com/sharepoint/v3"/>
    <xsd:import namespace="9fd47c19-1c4a-4d7d-b342-c10cef269344"/>
    <xsd:import namespace="a5f32de4-e402-4188-b034-e71ca7d22e54"/>
    <xsd:import namespace="4ef91aba-636c-4cd0-a0fd-c3e43486de6c"/>
    <xsd:import namespace="8f6bc82c-41e2-4611-a5d6-8bcac04d82d1"/>
    <xsd:import namespace="fd0acf45-f631-4cd2-86fc-eb412df53da8"/>
    <xsd:element name="properties">
      <xsd:complexType>
        <xsd:sequence>
          <xsd:element name="documentManagement">
            <xsd:complexType>
              <xsd:all>
                <xsd:element ref="ns2:Communication_Status"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9b2f911dfe5475293c241ac3c8c5956" minOccurs="0"/>
                <xsd:element ref="ns2:g91c59fb10974fa1a03160ad8386f0f4" minOccurs="0"/>
                <xsd:element ref="ns4:DLCPolicyLabelClientValue" minOccurs="0"/>
                <xsd:element ref="ns4:DLCPolicyLabelLock" minOccurs="0"/>
                <xsd:element ref="ns1:_dlc_Exempt" minOccurs="0"/>
                <xsd:element ref="ns4:DLCPolicyLabelValue" minOccurs="0"/>
                <xsd:element ref="ns5:Project"/>
                <xsd:element ref="ns5:SubProject"/>
                <xsd:element ref="ns5:MediaServiceMetadata" minOccurs="0"/>
                <xsd:element ref="ns5:MediaServiceFastMetadata" minOccurs="0"/>
                <xsd:element ref="ns5:MediaServiceSearchProperties" minOccurs="0"/>
                <xsd:element ref="ns5:MediaServiceObjectDetectorVersions" minOccurs="0"/>
                <xsd:element ref="ns5:lcf76f155ced4ddcb4097134ff3c332f" minOccurs="0"/>
                <xsd:element ref="ns5:MediaServiceGenerationTime" minOccurs="0"/>
                <xsd:element ref="ns5:MediaServiceEventHashCode" minOccurs="0"/>
                <xsd:element ref="ns5:MediaServiceDateTaken" minOccurs="0"/>
                <xsd:element ref="ns5:MediaServiceOCR" minOccurs="0"/>
                <xsd:element ref="ns5:MediaServiceLocation"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Communication_Status" ma:index="4"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9b2f911dfe5475293c241ac3c8c5956" ma:index="19"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91aba-636c-4cd0-a0fd-c3e43486de6c"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6bc82c-41e2-4611-a5d6-8bcac04d82d1" elementFormDefault="qualified">
    <xsd:import namespace="http://schemas.microsoft.com/office/2006/documentManagement/types"/>
    <xsd:import namespace="http://schemas.microsoft.com/office/infopath/2007/PartnerControls"/>
    <xsd:element name="Project" ma:index="28" ma:displayName="Project" ma:format="Dropdown" ma:internalName="Project">
      <xsd:simpleType>
        <xsd:union memberTypes="dms:Text">
          <xsd:simpleType>
            <xsd:restriction base="dms:Choice">
              <xsd:enumeration value="Administration and Governance"/>
              <xsd:enumeration value="Projects"/>
              <xsd:enumeration value="Stakeholders"/>
              <xsd:enumeration value="Other"/>
              <xsd:enumeration value="Meeting Forum"/>
              <xsd:enumeration value="Meeting Practitoner"/>
              <xsd:enumeration value="SDS's"/>
            </xsd:restriction>
          </xsd:simpleType>
        </xsd:union>
      </xsd:simpleType>
    </xsd:element>
    <xsd:element name="SubProject" ma:index="29" ma:displayName="Sub Project" ma:format="Dropdown" ma:internalName="SubProject">
      <xsd:simpleType>
        <xsd:union memberTypes="dms:Text">
          <xsd:simpleType>
            <xsd:restriction base="dms:Choice">
              <xsd:enumeration value="Contracts"/>
              <xsd:enumeration value="Meeting Packs"/>
              <xsd:enumeration value="Resources"/>
              <xsd:enumeration value="Media"/>
              <xsd:enumeration value="Terms of Reference"/>
              <xsd:enumeration value="Other"/>
              <xsd:enumeration value="Maps"/>
            </xsd:restriction>
          </xsd:simpleType>
        </xsd:union>
      </xsd:simpleType>
    </xsd:element>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DateTaken" ma:index="38" nillable="true" ma:displayName="MediaServiceDateTaken" ma:hidden="true" ma:indexed="true" ma:internalName="MediaServiceDateTaken"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0acf45-f631-4cd2-86fc-eb412df53da8" elementFormDefault="qualified">
    <xsd:import namespace="http://schemas.microsoft.com/office/2006/documentManagement/types"/>
    <xsd:import namespace="http://schemas.microsoft.com/office/infopath/2007/PartnerControls"/>
    <xsd:element name="SharedWithUsers" ma:index="4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5.xml><?xml version="1.0" encoding="utf-8"?>
<?mso-contentType ?>
<p:Policy xmlns:p="office.server.policy" id="" local="true">
  <p:Name>ECM V2 Communications External</p:Name>
  <p:Description>Enable Version label</p:Description>
  <p:Statement/>
  <p:PolicyItems>
    <p:PolicyItem featureId="Microsoft.Office.RecordsManagement.PolicyFeatures.PolicyLabel" staticId="0x0101009298E819CE1EBB4F8D2096B3E0F0C29107008AFEE9BAA2DFAD49A3EFBA4549E12F1E|-1306371497" UniqueId="21ddb5cd-4822-4da8-ab2f-968ff0931f7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EF51E31-7C4B-42BE-AF7E-B421DFBCB246}">
  <ds:schemaRefs>
    <ds:schemaRef ds:uri="Microsoft.SharePoint.Taxonomy.ContentTypeSync"/>
  </ds:schemaRefs>
</ds:datastoreItem>
</file>

<file path=customXml/itemProps2.xml><?xml version="1.0" encoding="utf-8"?>
<ds:datastoreItem xmlns:ds="http://schemas.openxmlformats.org/officeDocument/2006/customXml" ds:itemID="{77224150-EEAC-4470-BA75-1EC004BA4C79}">
  <ds:schemaRefs>
    <ds:schemaRef ds:uri="http://schemas.microsoft.com/office/2006/documentManagement/types"/>
    <ds:schemaRef ds:uri="a5f32de4-e402-4188-b034-e71ca7d22e54"/>
    <ds:schemaRef ds:uri="http://schemas.microsoft.com/office/infopath/2007/PartnerControls"/>
    <ds:schemaRef ds:uri="http://purl.org/dc/terms/"/>
    <ds:schemaRef ds:uri="fd0acf45-f631-4cd2-86fc-eb412df53da8"/>
    <ds:schemaRef ds:uri="8f6bc82c-41e2-4611-a5d6-8bcac04d82d1"/>
    <ds:schemaRef ds:uri="http://schemas.openxmlformats.org/package/2006/metadata/core-properties"/>
    <ds:schemaRef ds:uri="9fd47c19-1c4a-4d7d-b342-c10cef269344"/>
    <ds:schemaRef ds:uri="4ef91aba-636c-4cd0-a0fd-c3e43486de6c"/>
    <ds:schemaRef ds:uri="http://purl.org/dc/dcmitype/"/>
    <ds:schemaRef ds:uri="http://purl.org/dc/elements/1.1/"/>
    <ds:schemaRef ds:uri="http://schemas.microsoft.com/sharepoint/v3"/>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549F5246-3CAB-447A-A16B-F343434806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4ef91aba-636c-4cd0-a0fd-c3e43486de6c"/>
    <ds:schemaRef ds:uri="8f6bc82c-41e2-4611-a5d6-8bcac04d82d1"/>
    <ds:schemaRef ds:uri="fd0acf45-f631-4cd2-86fc-eb412df53d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4A1B74-5044-452F-B025-D306FF539BBE}">
  <ds:schemaRefs>
    <ds:schemaRef ds:uri="http://schemas.openxmlformats.org/officeDocument/2006/bibliography"/>
  </ds:schemaRefs>
</ds:datastoreItem>
</file>

<file path=customXml/itemProps5.xml><?xml version="1.0" encoding="utf-8"?>
<ds:datastoreItem xmlns:ds="http://schemas.openxmlformats.org/officeDocument/2006/customXml" ds:itemID="{29B92C3D-23F7-4DDA-9351-0FBC3CA53CCE}">
  <ds:schemaRefs>
    <ds:schemaRef ds:uri="office.server.policy"/>
  </ds:schemaRefs>
</ds:datastoreItem>
</file>

<file path=customXml/itemProps6.xml><?xml version="1.0" encoding="utf-8"?>
<ds:datastoreItem xmlns:ds="http://schemas.openxmlformats.org/officeDocument/2006/customXml" ds:itemID="{8C779497-C708-4899-8130-9788C7F658A8}">
  <ds:schemaRefs>
    <ds:schemaRef ds:uri="http://schemas.microsoft.com/sharepoint/v3/contenttype/forms"/>
  </ds:schemaRefs>
</ds:datastoreItem>
</file>

<file path=customXml/itemProps7.xml><?xml version="1.0" encoding="utf-8"?>
<ds:datastoreItem xmlns:ds="http://schemas.openxmlformats.org/officeDocument/2006/customXml" ds:itemID="{F230B2C8-8D3F-442A-91B3-48037D1FD47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13248</Words>
  <Characters>75514</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Great South Coast Strategic Directions Statement 2022 - Accessible version</vt:lpstr>
    </vt:vector>
  </TitlesOfParts>
  <Company/>
  <LinksUpToDate>false</LinksUpToDate>
  <CharactersWithSpaces>88585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Highlands Strategic Directions Statement 2022 - Accessible version</dc:title>
  <dc:subject/>
  <dc:creator>Claire R Hollier (DELWP)</dc:creator>
  <cp:keywords/>
  <dc:description/>
  <cp:lastModifiedBy>Gabriel L Cornell (DEECA)</cp:lastModifiedBy>
  <cp:revision>2</cp:revision>
  <cp:lastPrinted>2016-09-06T05:34:00Z</cp:lastPrinted>
  <dcterms:created xsi:type="dcterms:W3CDTF">2024-12-23T00:23:00Z</dcterms:created>
  <dcterms:modified xsi:type="dcterms:W3CDTF">2024-12-23T00:23:00Z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Great South Coast</vt:lpwstr>
  </property>
  <property fmtid="{D5CDD505-2E9C-101B-9397-08002B2CF9AE}" pid="3" name="xSubtitle">
    <vt:lpwstr>Strategic Directions Statement</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Great South Coast</vt:lpwstr>
  </property>
  <property fmtid="{D5CDD505-2E9C-101B-9397-08002B2CF9AE}" pid="16" name="xFooterSubtitle">
    <vt:lpwstr>Strategic Directions Statement</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2022-06-07T21:49:21Z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02126d02-f0f7-4ef7-bb66-4422ff95083a</vt:lpwstr>
  </property>
  <property fmtid="{D5CDD505-2E9C-101B-9397-08002B2CF9AE}" pid="24" name="MSIP_Label_4257e2ab-f512-40e2-9c9a-c64247360765_ContentBits">
    <vt:lpwstr>2</vt:lpwstr>
  </property>
  <property fmtid="{D5CDD505-2E9C-101B-9397-08002B2CF9AE}" pid="25" name="ContentTypeId">
    <vt:lpwstr>0x0101009298E819CE1EBB4F8D2096B3E0F0C29107008EEC9BA6B995734C87AB74A0C2600D77</vt:lpwstr>
  </property>
  <property fmtid="{D5CDD505-2E9C-101B-9397-08002B2CF9AE}" pid="26" name="Records Class Project">
    <vt:lpwstr>24</vt:lpwstr>
  </property>
  <property fmtid="{D5CDD505-2E9C-101B-9397-08002B2CF9AE}" pid="27" name="Dissemination Limiting Marker">
    <vt:lpwstr>1;#FOUO|955eb6fc-b35a-4808-8aa5-31e514fa3f26</vt:lpwstr>
  </property>
  <property fmtid="{D5CDD505-2E9C-101B-9397-08002B2CF9AE}" pid="28" name="Security Classification">
    <vt:lpwstr>2;#Unclassified|7fa379f4-4aba-4692-ab80-7d39d3a23cf4</vt:lpwstr>
  </property>
  <property fmtid="{D5CDD505-2E9C-101B-9397-08002B2CF9AE}" pid="29" name="_dlc_DocIdItemGuid">
    <vt:lpwstr>7cc7355f-24c5-4e57-b019-c62d5e598e3f</vt:lpwstr>
  </property>
  <property fmtid="{D5CDD505-2E9C-101B-9397-08002B2CF9AE}" pid="30" name="Department Document Type">
    <vt:lpwstr>147;#Briefing|2f94465d-e76c-4889-8a29-56933e521d15</vt:lpwstr>
  </property>
  <property fmtid="{D5CDD505-2E9C-101B-9397-08002B2CF9AE}" pid="31" name="Record Purpose">
    <vt:lpwstr>146;#Project / Program - Routine or Administrative|4b22e6eb-4161-4f58-8f47-a7986e7b362c</vt:lpwstr>
  </property>
  <property fmtid="{D5CDD505-2E9C-101B-9397-08002B2CF9AE}" pid="32" name="Records Class Comms External">
    <vt:lpwstr>158;#Preparation and Publishing|76d96dc1-2903-4320-aed4-24f4421a2682</vt:lpwstr>
  </property>
  <property fmtid="{D5CDD505-2E9C-101B-9397-08002B2CF9AE}" pid="33" name="MediaServiceImageTags">
    <vt:lpwstr/>
  </property>
  <property fmtid="{D5CDD505-2E9C-101B-9397-08002B2CF9AE}" pid="34" name="GrammarlyDocumentId">
    <vt:lpwstr>2f159d278901de69c4a799a9b80b9e2776fb1e92d29a51b90f5e124cf7c75373</vt:lpwstr>
  </property>
  <property fmtid="{D5CDD505-2E9C-101B-9397-08002B2CF9AE}" pid="35" name="Security_x0020_Classification">
    <vt:lpwstr>2;#Unclassified|7fa379f4-4aba-4692-ab80-7d39d3a23cf4</vt:lpwstr>
  </property>
  <property fmtid="{D5CDD505-2E9C-101B-9397-08002B2CF9AE}" pid="36" name="Record_x0020_Purpose">
    <vt:lpwstr>146;#Project / Program - Routine or Administrative|4b22e6eb-4161-4f58-8f47-a7986e7b362c</vt:lpwstr>
  </property>
  <property fmtid="{D5CDD505-2E9C-101B-9397-08002B2CF9AE}" pid="37" name="Department_x0020_Document_x0020_Type">
    <vt:lpwstr>147;#Briefing|2f94465d-e76c-4889-8a29-56933e521d15</vt:lpwstr>
  </property>
  <property fmtid="{D5CDD505-2E9C-101B-9397-08002B2CF9AE}" pid="38" name="Records_x0020_Class_x0020_Comms_x0020_External">
    <vt:lpwstr>158;#Preparation and Publishing|76d96dc1-2903-4320-aed4-24f4421a2682</vt:lpwstr>
  </property>
  <property fmtid="{D5CDD505-2E9C-101B-9397-08002B2CF9AE}" pid="39" name="Dissemination_x0020_Limiting_x0020_Marker">
    <vt:lpwstr>1;#FOUO|955eb6fc-b35a-4808-8aa5-31e514fa3f26</vt:lpwstr>
  </property>
</Properties>
</file>