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9208C" w14:textId="3FB5BDE2" w:rsidR="00D73B6C" w:rsidRDefault="0039720E" w:rsidP="00800C87">
      <w:pPr>
        <w:pStyle w:val="BodyText"/>
      </w:pPr>
      <w:r>
        <w:rPr>
          <w:noProof/>
          <w:lang w:eastAsia="en-AU"/>
        </w:rPr>
        <mc:AlternateContent>
          <mc:Choice Requires="wps">
            <w:drawing>
              <wp:anchor distT="0" distB="0" distL="114300" distR="114300" simplePos="0" relativeHeight="251658240"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D43F8" id="LandscapeOverlayRight" o:spid="_x0000_s1026" alt="&quot;&quo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3"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BE194" id="LandscapePicRight" o:spid="_x0000_s1026" alt="&quot;&quo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D2487" id="LandscapeOverlayLeft" o:spid="_x0000_s1026" alt="&quot;&quo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58248"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7657" id="Multi2" o:spid="_x0000_s1026" alt="&quot;&quot;" style="position:absolute;margin-left:278.9pt;margin-top:185.35pt;width:4in;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47"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6EDB7" id="Multi1" o:spid="_x0000_s1026" alt="&quot;&quot;" style="position:absolute;margin-left:28.6pt;margin-top:185.35pt;width:250.6pt;height:374.45pt;z-index:25167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5"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CA0F" id="TriangleBottomACIMono" o:spid="_x0000_s1026" alt="&quot;&quot;"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46"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7A2EF" id="TriangleBottomSolar" o:spid="_x0000_s1026" alt="&quot;&quot;"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344FE" id="TriangleBottomACI" o:spid="_x0000_s1026" alt="&quot;&quot;" style="position:absolute;margin-left:278.9pt;margin-top:559.55pt;width:148.8pt;height:157.0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wOTo0MQ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9Ds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UcAAAAAUmdodGxvbmcAAAE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8EAAAAAEAAACY&#10;AAAAoAAAAcgAAR0AAAA79AAYAAH/2P/gABBKRklGAAECAABIAEgAAP/tAAxBZG9iZV9DTQAB/+4A&#10;DkFkb2JlAGSAAAAAAf/bAIQADAgICAkIDAkJDBELCgsRFQ8MDA8VGBMTFRMTGBEMDAwMDAwRDAwM&#10;DAwMDAwMDAwMDAwMDAwMDAwMDAwMDAwMDAENCwsNDg0QDg4QFA4ODhQUDg4ODhQRDAwMDAwREQwM&#10;DAwMDBEMDAwMDAwMDAwMDAwMDAwMDAwMDAwMDAwMDAwM/8AAEQgAoACY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BRwE2AwERAAIRAQMRAf/dAAQAJ//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58241"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308B" id="CoverRectangle" o:spid="_x0000_s1026" alt="&quot;&quot;" style="position:absolute;margin-left:28.35pt;margin-top:28.35pt;width:538.6pt;height:688.5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" fillcolor="#4f4e4e [3204]" stroked="f" strokeweight="2pt">
                <w10:wrap anchorx="page" anchory="page"/>
                <w10:anchorlock/>
              </v:rect>
            </w:pict>
          </mc:Fallback>
        </mc:AlternateContent>
      </w:r>
    </w:p>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00855C73">
        <w:trPr>
          <w:trHeight w:hRule="exact" w:val="2948"/>
        </w:trPr>
        <w:tc>
          <w:tcPr>
            <w:tcW w:w="7370" w:type="dxa"/>
            <w:vAlign w:val="center"/>
          </w:tcPr>
          <w:p w14:paraId="4E502B49" w14:textId="7EB658FC" w:rsidR="002879FF" w:rsidRDefault="00392896" w:rsidP="001B47CA">
            <w:pPr>
              <w:pStyle w:val="Title"/>
              <w:jc w:val="left"/>
            </w:pPr>
            <w:r>
              <w:t>Coliban</w:t>
            </w:r>
          </w:p>
          <w:p w14:paraId="3CA53D82" w14:textId="77777777" w:rsidR="002879FF" w:rsidRDefault="002879FF" w:rsidP="001B47CA">
            <w:pPr>
              <w:pStyle w:val="Subtitle"/>
              <w:jc w:val="left"/>
            </w:pPr>
            <w:bookmarkStart w:id="0" w:name="myBookmark"/>
            <w:r>
              <w:t>Strategic Directions Statement</w:t>
            </w:r>
            <w:bookmarkEnd w:id="0"/>
          </w:p>
          <w:p w14:paraId="13FA8D41" w14:textId="4987484F" w:rsidR="00D620D0" w:rsidRPr="00CB1FB7" w:rsidRDefault="001B47CA" w:rsidP="00D620D0">
            <w:pPr>
              <w:pStyle w:val="Subtitle"/>
              <w:jc w:val="left"/>
            </w:pPr>
            <w:r w:rsidRPr="001B47CA">
              <w:rPr>
                <w:sz w:val="28"/>
                <w:szCs w:val="22"/>
              </w:rPr>
              <w:t>202</w:t>
            </w:r>
            <w:r w:rsidR="00392896">
              <w:rPr>
                <w:sz w:val="28"/>
                <w:szCs w:val="22"/>
              </w:rPr>
              <w:t>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first" r:id="rId28"/>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6869B94B" w14:textId="0E1B0C68" w:rsidR="00397D6C" w:rsidRPr="00122B11" w:rsidRDefault="005C12E6" w:rsidP="000867BA">
      <w:pPr>
        <w:pStyle w:val="IntroFeatureText"/>
      </w:pPr>
      <w:r w:rsidRPr="005C12E6">
        <w:t xml:space="preserve">The Coliban Integrated Water Management Forum covers Dja </w:t>
      </w:r>
      <w:proofErr w:type="spellStart"/>
      <w:r w:rsidRPr="005C12E6">
        <w:t>Dja</w:t>
      </w:r>
      <w:proofErr w:type="spellEnd"/>
      <w:r w:rsidRPr="005C12E6">
        <w:t xml:space="preserve"> Wurrung, Yorta </w:t>
      </w:r>
      <w:proofErr w:type="spellStart"/>
      <w:r w:rsidRPr="005C12E6">
        <w:t>Yorta</w:t>
      </w:r>
      <w:proofErr w:type="spellEnd"/>
      <w:r w:rsidRPr="005C12E6">
        <w:t xml:space="preserve">, </w:t>
      </w:r>
      <w:proofErr w:type="spellStart"/>
      <w:r w:rsidRPr="005C12E6">
        <w:t>Taungurung</w:t>
      </w:r>
      <w:proofErr w:type="spellEnd"/>
      <w:r w:rsidRPr="005C12E6">
        <w:t xml:space="preserve"> and </w:t>
      </w:r>
      <w:proofErr w:type="spellStart"/>
      <w:r w:rsidRPr="005C12E6">
        <w:t>Barapa</w:t>
      </w:r>
      <w:proofErr w:type="spellEnd"/>
      <w:r w:rsidRPr="005C12E6">
        <w:t xml:space="preserve"> </w:t>
      </w:r>
      <w:proofErr w:type="spellStart"/>
      <w:r w:rsidRPr="005C12E6">
        <w:t>Barapa</w:t>
      </w:r>
      <w:proofErr w:type="spellEnd"/>
      <w:r w:rsidRPr="005C12E6">
        <w:t xml:space="preserve"> Country, whose ancestors and their descendants are the Traditional Owners of this Country</w:t>
      </w:r>
      <w:r w:rsidR="00122B11">
        <w:t>.</w:t>
      </w:r>
    </w:p>
    <w:p w14:paraId="77D09032" w14:textId="1AE18A06" w:rsidR="00CA43C8" w:rsidRDefault="00CA43C8" w:rsidP="00CA43C8">
      <w:pPr>
        <w:pStyle w:val="BodyText"/>
      </w:pPr>
      <w:r>
        <w:t>The Coliban Integrated Water Management Forum proudly acknowledges Victoria's Aboriginal communities and their rich culture and pays its respects to their Elders past and present. The forum also recognises the intrinsic connection of Traditional Owners to Country and acknowledges their contribution to the management of land, water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176D9D94" w14:textId="77777777" w:rsidR="00CA43C8" w:rsidRDefault="00CA43C8" w:rsidP="00CA43C8">
      <w:pPr>
        <w:pStyle w:val="BodyText"/>
      </w:pPr>
      <w:r>
        <w:t>The 2022 Coliban Integrated Water Management Forum Strategic Directions Statement has been developed thanks to the contribution of forum members and practitioners. Their input has progressed through group meetings and workshops, and individual meetings with project sponsors and between collaborators. This process has allowed ideas to develop into mature project themes and initiatives.</w:t>
      </w:r>
    </w:p>
    <w:p w14:paraId="01F999BA" w14:textId="08188D97" w:rsidR="00110BFA" w:rsidRPr="00FD49CE" w:rsidRDefault="00CC1C92" w:rsidP="00CA43C8">
      <w:pPr>
        <w:pStyle w:val="BodyText"/>
      </w:pPr>
      <w:r>
        <w:rPr>
          <w:color w:val="4C4D4F"/>
          <w:spacing w:val="-2"/>
        </w:rPr>
        <w:t>Collaboration</w:t>
      </w:r>
      <w:r>
        <w:rPr>
          <w:color w:val="4C4D4F"/>
          <w:spacing w:val="-3"/>
        </w:rPr>
        <w:t xml:space="preserve"> </w:t>
      </w:r>
      <w:r>
        <w:rPr>
          <w:color w:val="4C4D4F"/>
          <w:spacing w:val="-2"/>
        </w:rPr>
        <w:t>and</w:t>
      </w:r>
      <w:r>
        <w:rPr>
          <w:color w:val="4C4D4F"/>
          <w:spacing w:val="-3"/>
        </w:rPr>
        <w:t xml:space="preserve"> </w:t>
      </w:r>
      <w:r>
        <w:rPr>
          <w:color w:val="4C4D4F"/>
          <w:spacing w:val="-2"/>
        </w:rPr>
        <w:t>cross-pollination</w:t>
      </w:r>
      <w:r>
        <w:rPr>
          <w:color w:val="4C4D4F"/>
          <w:spacing w:val="-3"/>
        </w:rPr>
        <w:t xml:space="preserve"> </w:t>
      </w:r>
      <w:r>
        <w:rPr>
          <w:color w:val="4C4D4F"/>
          <w:spacing w:val="-2"/>
        </w:rPr>
        <w:t>have</w:t>
      </w:r>
      <w:r>
        <w:rPr>
          <w:color w:val="4C4D4F"/>
          <w:spacing w:val="-3"/>
        </w:rPr>
        <w:t xml:space="preserve"> </w:t>
      </w:r>
      <w:r>
        <w:rPr>
          <w:color w:val="4C4D4F"/>
          <w:spacing w:val="-2"/>
        </w:rPr>
        <w:t>been</w:t>
      </w:r>
      <w:r>
        <w:rPr>
          <w:color w:val="4C4D4F"/>
          <w:spacing w:val="-3"/>
        </w:rPr>
        <w:t xml:space="preserve"> </w:t>
      </w:r>
      <w:r>
        <w:rPr>
          <w:color w:val="4C4D4F"/>
          <w:spacing w:val="-2"/>
        </w:rPr>
        <w:t>key</w:t>
      </w:r>
      <w:r>
        <w:rPr>
          <w:color w:val="4C4D4F"/>
          <w:spacing w:val="-3"/>
        </w:rPr>
        <w:t xml:space="preserve"> </w:t>
      </w:r>
      <w:r>
        <w:rPr>
          <w:color w:val="4C4D4F"/>
          <w:spacing w:val="-2"/>
        </w:rPr>
        <w:t>outcomes</w:t>
      </w:r>
      <w:r>
        <w:rPr>
          <w:color w:val="4C4D4F"/>
          <w:spacing w:val="-3"/>
        </w:rPr>
        <w:t xml:space="preserve"> </w:t>
      </w:r>
      <w:r>
        <w:rPr>
          <w:color w:val="4C4D4F"/>
          <w:spacing w:val="-2"/>
        </w:rPr>
        <w:t>of</w:t>
      </w:r>
      <w:r>
        <w:rPr>
          <w:color w:val="4C4D4F"/>
          <w:spacing w:val="-3"/>
        </w:rPr>
        <w:t xml:space="preserve"> </w:t>
      </w:r>
      <w:r>
        <w:rPr>
          <w:color w:val="4C4D4F"/>
          <w:spacing w:val="-2"/>
        </w:rPr>
        <w:t>the</w:t>
      </w:r>
      <w:r>
        <w:rPr>
          <w:color w:val="4C4D4F"/>
          <w:spacing w:val="-3"/>
        </w:rPr>
        <w:t xml:space="preserve"> </w:t>
      </w:r>
      <w:r>
        <w:rPr>
          <w:color w:val="4C4D4F"/>
          <w:spacing w:val="-2"/>
        </w:rPr>
        <w:t>forum,</w:t>
      </w:r>
      <w:r>
        <w:rPr>
          <w:color w:val="4C4D4F"/>
          <w:spacing w:val="-3"/>
        </w:rPr>
        <w:t xml:space="preserve"> </w:t>
      </w:r>
      <w:r>
        <w:rPr>
          <w:color w:val="4C4D4F"/>
          <w:spacing w:val="-2"/>
        </w:rPr>
        <w:t>with</w:t>
      </w:r>
      <w:r>
        <w:rPr>
          <w:color w:val="4C4D4F"/>
          <w:spacing w:val="-3"/>
        </w:rPr>
        <w:t xml:space="preserve"> </w:t>
      </w:r>
      <w:r>
        <w:rPr>
          <w:color w:val="4C4D4F"/>
          <w:spacing w:val="-2"/>
        </w:rPr>
        <w:t>ideas</w:t>
      </w:r>
      <w:r>
        <w:rPr>
          <w:color w:val="4C4D4F"/>
          <w:spacing w:val="-3"/>
        </w:rPr>
        <w:t xml:space="preserve"> </w:t>
      </w:r>
      <w:r>
        <w:rPr>
          <w:color w:val="4C4D4F"/>
          <w:spacing w:val="-2"/>
        </w:rPr>
        <w:t>being</w:t>
      </w:r>
      <w:r>
        <w:rPr>
          <w:color w:val="4C4D4F"/>
          <w:spacing w:val="-3"/>
        </w:rPr>
        <w:t xml:space="preserve"> </w:t>
      </w:r>
      <w:r>
        <w:rPr>
          <w:color w:val="4C4D4F"/>
          <w:spacing w:val="-2"/>
        </w:rPr>
        <w:t>shared</w:t>
      </w:r>
      <w:r>
        <w:rPr>
          <w:color w:val="4C4D4F"/>
          <w:spacing w:val="-3"/>
        </w:rPr>
        <w:t xml:space="preserve"> </w:t>
      </w:r>
      <w:r>
        <w:rPr>
          <w:color w:val="4C4D4F"/>
          <w:spacing w:val="-2"/>
        </w:rPr>
        <w:t>and</w:t>
      </w:r>
      <w:r>
        <w:rPr>
          <w:color w:val="4C4D4F"/>
          <w:spacing w:val="-3"/>
        </w:rPr>
        <w:t xml:space="preserve"> </w:t>
      </w:r>
      <w:r>
        <w:rPr>
          <w:color w:val="4C4D4F"/>
          <w:spacing w:val="-2"/>
        </w:rPr>
        <w:t>improved</w:t>
      </w:r>
      <w:r>
        <w:rPr>
          <w:color w:val="4C4D4F"/>
          <w:spacing w:val="-3"/>
        </w:rPr>
        <w:t xml:space="preserve"> </w:t>
      </w:r>
      <w:r>
        <w:rPr>
          <w:color w:val="4C4D4F"/>
          <w:spacing w:val="-2"/>
        </w:rPr>
        <w:t>by</w:t>
      </w:r>
      <w:r>
        <w:rPr>
          <w:color w:val="4C4D4F"/>
          <w:spacing w:val="-3"/>
        </w:rPr>
        <w:t xml:space="preserve"> </w:t>
      </w:r>
      <w:r>
        <w:rPr>
          <w:color w:val="4C4D4F"/>
          <w:spacing w:val="-2"/>
        </w:rPr>
        <w:t>input</w:t>
      </w:r>
      <w:r>
        <w:rPr>
          <w:color w:val="4C4D4F"/>
          <w:spacing w:val="-3"/>
        </w:rPr>
        <w:t xml:space="preserve"> </w:t>
      </w:r>
      <w:r>
        <w:rPr>
          <w:color w:val="4C4D4F"/>
          <w:spacing w:val="-2"/>
        </w:rPr>
        <w:t>from</w:t>
      </w:r>
      <w:r>
        <w:rPr>
          <w:color w:val="4C4D4F"/>
          <w:spacing w:val="-3"/>
        </w:rPr>
        <w:t xml:space="preserve"> </w:t>
      </w:r>
      <w:r>
        <w:rPr>
          <w:color w:val="4C4D4F"/>
          <w:spacing w:val="-2"/>
        </w:rPr>
        <w:t>project</w:t>
      </w:r>
      <w:r>
        <w:rPr>
          <w:color w:val="4C4D4F"/>
        </w:rPr>
        <w:t xml:space="preserve"> </w:t>
      </w:r>
      <w:r>
        <w:rPr>
          <w:color w:val="4C4D4F"/>
          <w:spacing w:val="-2"/>
        </w:rPr>
        <w:t>partners.</w:t>
      </w:r>
    </w:p>
    <w:p w14:paraId="48E98385" w14:textId="77777777" w:rsidR="00061AF8" w:rsidRDefault="00061AF8" w:rsidP="00EF3C4B">
      <w:pPr>
        <w:pStyle w:val="ListBullet"/>
      </w:pPr>
      <w:r>
        <w:t>Campaspe Shire Council</w:t>
      </w:r>
    </w:p>
    <w:p w14:paraId="41676167" w14:textId="77777777" w:rsidR="00061AF8" w:rsidRDefault="00061AF8" w:rsidP="00EF3C4B">
      <w:pPr>
        <w:pStyle w:val="ListBullet"/>
      </w:pPr>
      <w:r>
        <w:t>Central Goldfields Shire Council</w:t>
      </w:r>
    </w:p>
    <w:p w14:paraId="36108F53" w14:textId="77777777" w:rsidR="00061AF8" w:rsidRDefault="00061AF8" w:rsidP="00EF3C4B">
      <w:pPr>
        <w:pStyle w:val="ListBullet"/>
      </w:pPr>
      <w:r>
        <w:t>City of Greater Bendigo</w:t>
      </w:r>
    </w:p>
    <w:p w14:paraId="34573400" w14:textId="77777777" w:rsidR="00061AF8" w:rsidRDefault="00061AF8" w:rsidP="00EF3C4B">
      <w:pPr>
        <w:pStyle w:val="ListBullet"/>
      </w:pPr>
      <w:r>
        <w:t>Coliban Water</w:t>
      </w:r>
    </w:p>
    <w:p w14:paraId="1072BD78" w14:textId="77777777" w:rsidR="00061AF8" w:rsidRDefault="00061AF8" w:rsidP="00EF3C4B">
      <w:pPr>
        <w:pStyle w:val="ListBullet"/>
      </w:pPr>
      <w:r>
        <w:t>Department of Land, Water and Planning</w:t>
      </w:r>
    </w:p>
    <w:p w14:paraId="1CDB536D" w14:textId="77777777" w:rsidR="00061AF8" w:rsidRDefault="00061AF8" w:rsidP="00EF3C4B">
      <w:pPr>
        <w:pStyle w:val="ListBullet"/>
      </w:pPr>
      <w:r>
        <w:t xml:space="preserve">Dja </w:t>
      </w:r>
      <w:proofErr w:type="spellStart"/>
      <w:r>
        <w:t>Dja</w:t>
      </w:r>
      <w:proofErr w:type="spellEnd"/>
      <w:r>
        <w:t xml:space="preserve"> Wurrung Clans Aboriginal Corporation</w:t>
      </w:r>
    </w:p>
    <w:p w14:paraId="251C443B" w14:textId="77777777" w:rsidR="00061AF8" w:rsidRDefault="00061AF8" w:rsidP="00EF3C4B">
      <w:pPr>
        <w:pStyle w:val="ListBullet"/>
      </w:pPr>
      <w:r>
        <w:t>Gannawarra Shire Council</w:t>
      </w:r>
    </w:p>
    <w:p w14:paraId="487257C9" w14:textId="77777777" w:rsidR="00061AF8" w:rsidRDefault="00061AF8" w:rsidP="00EF3C4B">
      <w:pPr>
        <w:pStyle w:val="ListBullet"/>
      </w:pPr>
      <w:r>
        <w:t>Goulburn-Murray Water</w:t>
      </w:r>
    </w:p>
    <w:p w14:paraId="659E9761" w14:textId="77777777" w:rsidR="00061AF8" w:rsidRDefault="00061AF8" w:rsidP="00EF3C4B">
      <w:pPr>
        <w:pStyle w:val="ListBullet"/>
      </w:pPr>
      <w:r>
        <w:t>Grampians Wimmera Mallee Water</w:t>
      </w:r>
    </w:p>
    <w:p w14:paraId="10224A85" w14:textId="77777777" w:rsidR="00061AF8" w:rsidRDefault="00061AF8" w:rsidP="00EF3C4B">
      <w:pPr>
        <w:pStyle w:val="ListBullet"/>
      </w:pPr>
      <w:r>
        <w:t>Greater Western Water</w:t>
      </w:r>
    </w:p>
    <w:p w14:paraId="0E918179" w14:textId="77777777" w:rsidR="00061AF8" w:rsidRDefault="00061AF8" w:rsidP="00EF3C4B">
      <w:pPr>
        <w:pStyle w:val="ListBullet"/>
      </w:pPr>
      <w:r>
        <w:t>Hepburn Shire Council</w:t>
      </w:r>
    </w:p>
    <w:p w14:paraId="7F20B86C" w14:textId="77777777" w:rsidR="00061AF8" w:rsidRDefault="00061AF8" w:rsidP="00EF3C4B">
      <w:pPr>
        <w:pStyle w:val="ListBullet"/>
      </w:pPr>
      <w:r>
        <w:t>Loddon Shire Council</w:t>
      </w:r>
    </w:p>
    <w:p w14:paraId="255013A7" w14:textId="77777777" w:rsidR="00061AF8" w:rsidRDefault="00061AF8" w:rsidP="00EF3C4B">
      <w:pPr>
        <w:pStyle w:val="ListBullet"/>
      </w:pPr>
      <w:r>
        <w:t>Macedon Ranges Shire Council</w:t>
      </w:r>
    </w:p>
    <w:p w14:paraId="0C0EB06F" w14:textId="77777777" w:rsidR="00061AF8" w:rsidRDefault="00061AF8" w:rsidP="00EF3C4B">
      <w:pPr>
        <w:pStyle w:val="ListBullet"/>
      </w:pPr>
      <w:r>
        <w:t>Mitchell Shire Council</w:t>
      </w:r>
    </w:p>
    <w:p w14:paraId="2A933FBB" w14:textId="77777777" w:rsidR="00061AF8" w:rsidRDefault="00061AF8" w:rsidP="00EF3C4B">
      <w:pPr>
        <w:pStyle w:val="ListBullet"/>
      </w:pPr>
      <w:r>
        <w:t>Mount Alexander Shire Council</w:t>
      </w:r>
    </w:p>
    <w:p w14:paraId="6E00C59E" w14:textId="77777777" w:rsidR="00061AF8" w:rsidRDefault="00061AF8" w:rsidP="00EF3C4B">
      <w:pPr>
        <w:pStyle w:val="ListBullet"/>
      </w:pPr>
      <w:r>
        <w:t>North Central Catchment Management Authority</w:t>
      </w:r>
    </w:p>
    <w:p w14:paraId="2EAA32B0" w14:textId="77777777" w:rsidR="00061AF8" w:rsidRDefault="00061AF8" w:rsidP="00EF3C4B">
      <w:pPr>
        <w:pStyle w:val="ListBullet"/>
      </w:pPr>
      <w:r w:rsidRPr="006A2EF9">
        <w:t>Taungurung Land and Waters Council</w:t>
      </w:r>
    </w:p>
    <w:p w14:paraId="5267602E" w14:textId="77777777" w:rsidR="00061AF8" w:rsidRDefault="00061AF8" w:rsidP="00EF3C4B">
      <w:pPr>
        <w:pStyle w:val="ListBullet"/>
      </w:pPr>
      <w:r>
        <w:lastRenderedPageBreak/>
        <w:t>Victorian Planning Authority</w:t>
      </w:r>
    </w:p>
    <w:p w14:paraId="62E1A12C" w14:textId="77777777" w:rsidR="00061AF8" w:rsidRDefault="00061AF8" w:rsidP="00EF3C4B">
      <w:pPr>
        <w:pStyle w:val="ListBullet"/>
      </w:pPr>
      <w:r>
        <w:t xml:space="preserve">Yorta </w:t>
      </w:r>
      <w:proofErr w:type="spellStart"/>
      <w:r>
        <w:t>Yorta</w:t>
      </w:r>
      <w:proofErr w:type="spellEnd"/>
      <w:r>
        <w:t xml:space="preserve"> Nation Aboriginal Corporation</w:t>
      </w:r>
    </w:p>
    <w:p w14:paraId="79AEE342" w14:textId="77777777" w:rsidR="0009326C" w:rsidRDefault="0009326C" w:rsidP="0009326C">
      <w:pPr>
        <w:pStyle w:val="BodyText"/>
        <w:spacing w:after="0"/>
        <w:rPr>
          <w:sz w:val="20"/>
          <w:szCs w:val="20"/>
        </w:rPr>
      </w:pPr>
    </w:p>
    <w:p w14:paraId="681854D8" w14:textId="5C0B24FC" w:rsidR="00FD49CE" w:rsidRPr="00D06FCA" w:rsidRDefault="0009326C" w:rsidP="000C402A">
      <w:pPr>
        <w:pStyle w:val="BodyText"/>
        <w:rPr>
          <w:sz w:val="20"/>
          <w:szCs w:val="20"/>
        </w:rPr>
      </w:pPr>
      <w:r w:rsidRPr="00D06FCA">
        <w:rPr>
          <w:sz w:val="20"/>
          <w:szCs w:val="20"/>
        </w:rPr>
        <w:t xml:space="preserve">This publication has been endorsed by all </w:t>
      </w:r>
      <w:r w:rsidR="00CC1C92" w:rsidRPr="00D06FCA">
        <w:rPr>
          <w:sz w:val="20"/>
          <w:szCs w:val="20"/>
        </w:rPr>
        <w:t>Coliban</w:t>
      </w:r>
      <w:r w:rsidRPr="00D06FCA">
        <w:rPr>
          <w:sz w:val="20"/>
          <w:szCs w:val="20"/>
        </w:rPr>
        <w:t xml:space="preserve"> IWM Forum partners </w:t>
      </w:r>
      <w:proofErr w:type="gramStart"/>
      <w:r w:rsidRPr="00D06FCA">
        <w:rPr>
          <w:sz w:val="20"/>
          <w:szCs w:val="20"/>
        </w:rPr>
        <w:t>with the exception of</w:t>
      </w:r>
      <w:proofErr w:type="gramEnd"/>
      <w:r w:rsidRPr="00D06FCA">
        <w:rPr>
          <w:sz w:val="20"/>
          <w:szCs w:val="20"/>
        </w:rPr>
        <w:t xml:space="preserve"> those who have abstained. All partners listed in this publication were engaged in its development and are committed as project delivery partners. Each Forum partner also acknowledges their mutual commitment to increase the integration of Traditional Owner priorities and values into future opportunities for integrated water management in the </w:t>
      </w:r>
      <w:proofErr w:type="spellStart"/>
      <w:r w:rsidR="00CC1C92" w:rsidRPr="00D06FCA">
        <w:rPr>
          <w:sz w:val="20"/>
          <w:szCs w:val="20"/>
        </w:rPr>
        <w:t>Coliban</w:t>
      </w:r>
      <w:proofErr w:type="spellEnd"/>
      <w:r w:rsidRPr="00D06FCA">
        <w:rPr>
          <w:sz w:val="20"/>
          <w:szCs w:val="20"/>
        </w:rPr>
        <w:t xml:space="preserve"> region.</w:t>
      </w:r>
      <w:r w:rsidR="000C402A" w:rsidRPr="00D06FCA">
        <w:rPr>
          <w:sz w:val="20"/>
          <w:szCs w:val="20"/>
        </w:rPr>
        <w:t xml:space="preserve"> </w:t>
      </w:r>
    </w:p>
    <w:p w14:paraId="49C6D8DA" w14:textId="77777777" w:rsidR="00A24900" w:rsidRDefault="00A24900" w:rsidP="00967322">
      <w:pPr>
        <w:pStyle w:val="xDisclaimertext3"/>
        <w:rPr>
          <w:sz w:val="24"/>
        </w:rPr>
      </w:pPr>
    </w:p>
    <w:p w14:paraId="1C88CF7E" w14:textId="640E747A" w:rsidR="00A24900" w:rsidRPr="00D06FCA" w:rsidRDefault="00D06FCA" w:rsidP="00967322">
      <w:pPr>
        <w:pStyle w:val="xDisclaimertext3"/>
        <w:rPr>
          <w:i/>
          <w:iCs/>
          <w:szCs w:val="20"/>
        </w:rPr>
      </w:pPr>
      <w:r w:rsidRPr="00D06FCA">
        <w:rPr>
          <w:i/>
          <w:iCs/>
          <w:szCs w:val="20"/>
        </w:rPr>
        <w:t>The new Department of Energy, Environment and Climate Action (DEECA) was established on 1 January 2023. This department includes the previous functions of the Department of Environment, Land, Water and Planning, excluding the Planning portfolio and those areas supporting it which are now part of the new Department of Transport and Planning.</w:t>
      </w:r>
    </w:p>
    <w:p w14:paraId="7E2D5974" w14:textId="77777777" w:rsidR="00A24900" w:rsidRDefault="00A24900" w:rsidP="00967322">
      <w:pPr>
        <w:pStyle w:val="xDisclaimertext3"/>
        <w:rPr>
          <w:sz w:val="24"/>
        </w:rPr>
      </w:pPr>
    </w:p>
    <w:p w14:paraId="3E38DA7F" w14:textId="77777777" w:rsidR="00A24900" w:rsidRDefault="00A24900" w:rsidP="00967322">
      <w:pPr>
        <w:pStyle w:val="xDisclaimertext3"/>
        <w:rPr>
          <w:sz w:val="24"/>
        </w:rPr>
      </w:pPr>
    </w:p>
    <w:p w14:paraId="349AF23B" w14:textId="77777777" w:rsidR="00E74C1D" w:rsidRDefault="00E74C1D" w:rsidP="00967322">
      <w:pPr>
        <w:pStyle w:val="xDisclaimertext3"/>
        <w:rPr>
          <w:sz w:val="24"/>
        </w:rPr>
      </w:pPr>
    </w:p>
    <w:p w14:paraId="13E0EC8F" w14:textId="77777777" w:rsidR="00417484" w:rsidRDefault="00417484" w:rsidP="00967322">
      <w:pPr>
        <w:pStyle w:val="xDisclaimertext3"/>
        <w:rPr>
          <w:sz w:val="24"/>
        </w:rPr>
      </w:pPr>
    </w:p>
    <w:p w14:paraId="5C38CCAF" w14:textId="77777777" w:rsidR="00417484" w:rsidRDefault="00417484" w:rsidP="00967322">
      <w:pPr>
        <w:pStyle w:val="xDisclaimertext3"/>
        <w:rPr>
          <w:sz w:val="24"/>
        </w:rPr>
      </w:pPr>
    </w:p>
    <w:p w14:paraId="128BBAEB" w14:textId="77777777" w:rsidR="00417484" w:rsidRDefault="00417484" w:rsidP="00967322">
      <w:pPr>
        <w:pStyle w:val="xDisclaimertext3"/>
        <w:rPr>
          <w:sz w:val="24"/>
        </w:rPr>
      </w:pPr>
    </w:p>
    <w:p w14:paraId="17D0F191" w14:textId="77777777" w:rsidR="00417484" w:rsidRDefault="00417484" w:rsidP="00967322">
      <w:pPr>
        <w:pStyle w:val="xDisclaimertext3"/>
        <w:rPr>
          <w:sz w:val="24"/>
        </w:rPr>
      </w:pPr>
    </w:p>
    <w:p w14:paraId="4723E903" w14:textId="29A233C9" w:rsidR="00636111" w:rsidRPr="00636111" w:rsidRDefault="00636111" w:rsidP="00C97381">
      <w:pPr>
        <w:pStyle w:val="BodyText"/>
      </w:pPr>
      <w:r w:rsidRPr="00636111">
        <w:t xml:space="preserve">© The State of Victoria Department of Energy, Environment and Climate Action </w:t>
      </w:r>
      <w:r w:rsidR="001821DB">
        <w:t xml:space="preserve">January </w:t>
      </w:r>
      <w:r w:rsidR="003D6DBA">
        <w:t>202</w:t>
      </w:r>
      <w:r w:rsidR="00D50D81">
        <w:t>3</w:t>
      </w:r>
      <w:r w:rsidR="003D6DBA">
        <w:t>.</w:t>
      </w:r>
    </w:p>
    <w:p w14:paraId="47AF02B6" w14:textId="77777777" w:rsidR="00636111" w:rsidRPr="00C97381" w:rsidRDefault="00636111" w:rsidP="00C97381">
      <w:pPr>
        <w:pStyle w:val="BodyText"/>
        <w:rPr>
          <w:b/>
          <w:bCs/>
        </w:rPr>
      </w:pPr>
      <w:r w:rsidRPr="00C97381">
        <w:rPr>
          <w:b/>
          <w:bCs/>
        </w:rPr>
        <w:t>Creative Commons</w:t>
      </w:r>
    </w:p>
    <w:p w14:paraId="2007EC2B" w14:textId="77777777" w:rsidR="00636111" w:rsidRPr="00636111" w:rsidRDefault="00636111" w:rsidP="00C97381">
      <w:pPr>
        <w:pStyle w:val="BodyText"/>
      </w:pPr>
      <w:r w:rsidRPr="00636111">
        <w:t>This work is licensed under a Creative Commons Attribution 4.0 International licence, visit the Creative Commons website (http://creativecommons.org/licenses/by/4.0/).</w:t>
      </w:r>
    </w:p>
    <w:p w14:paraId="6AFBDE3F" w14:textId="77777777" w:rsidR="00636111" w:rsidRPr="00636111" w:rsidRDefault="00636111" w:rsidP="00C97381">
      <w:pPr>
        <w:pStyle w:val="BodyText"/>
      </w:pPr>
      <w:r w:rsidRPr="00636111">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B8A12AB" w14:textId="6032FB77" w:rsidR="00636111" w:rsidRPr="003D6DBA" w:rsidRDefault="00636111" w:rsidP="00C97381">
      <w:pPr>
        <w:pStyle w:val="BodyText"/>
      </w:pPr>
      <w:r w:rsidRPr="003D6DBA">
        <w:t xml:space="preserve">ISBN </w:t>
      </w:r>
      <w:r w:rsidR="00500948" w:rsidRPr="00500948">
        <w:rPr>
          <w:rFonts w:cstheme="minorHAnsi"/>
          <w:color w:val="000000"/>
        </w:rPr>
        <w:t>978-1-76176-045-7</w:t>
      </w:r>
      <w:r w:rsidR="00A208CA" w:rsidRPr="003D6DBA">
        <w:rPr>
          <w:rFonts w:ascii="Arial" w:hAnsi="Arial" w:cs="Arial"/>
          <w:color w:val="000000"/>
        </w:rPr>
        <w:t xml:space="preserve"> </w:t>
      </w:r>
      <w:r w:rsidRPr="003D6DBA">
        <w:t xml:space="preserve">(print) </w:t>
      </w:r>
    </w:p>
    <w:p w14:paraId="5AFB06A8" w14:textId="6A193374" w:rsidR="00636111" w:rsidRPr="006C2568" w:rsidRDefault="00636111" w:rsidP="00C97381">
      <w:pPr>
        <w:pStyle w:val="BodyText"/>
        <w:rPr>
          <w:lang w:val="en-GB"/>
        </w:rPr>
      </w:pPr>
      <w:r w:rsidRPr="003D6DBA">
        <w:t xml:space="preserve">ISBN </w:t>
      </w:r>
      <w:r w:rsidR="005B6033" w:rsidRPr="005B6033">
        <w:rPr>
          <w:rFonts w:cstheme="minorHAnsi"/>
          <w:color w:val="000000"/>
        </w:rPr>
        <w:t>978-1-76176-042-6</w:t>
      </w:r>
      <w:r w:rsidR="006D0643" w:rsidRPr="003D6DBA">
        <w:rPr>
          <w:rFonts w:ascii="Arial" w:hAnsi="Arial" w:cs="Arial"/>
          <w:color w:val="000000"/>
        </w:rPr>
        <w:t xml:space="preserve"> </w:t>
      </w:r>
      <w:r w:rsidRPr="003D6DBA">
        <w:t>(</w:t>
      </w:r>
      <w:r w:rsidR="006C2568" w:rsidRPr="006C2568">
        <w:rPr>
          <w:lang w:val="en-GB"/>
        </w:rPr>
        <w:t>pdf/online/MS Word</w:t>
      </w:r>
      <w:r w:rsidRPr="003D6DBA">
        <w:t>)</w:t>
      </w:r>
    </w:p>
    <w:p w14:paraId="6B3B4162" w14:textId="77777777" w:rsidR="00636111" w:rsidRPr="00C97381" w:rsidRDefault="00636111" w:rsidP="00C97381">
      <w:pPr>
        <w:pStyle w:val="BodyText"/>
        <w:rPr>
          <w:b/>
          <w:bCs/>
        </w:rPr>
      </w:pPr>
      <w:r w:rsidRPr="00C97381">
        <w:rPr>
          <w:b/>
          <w:bCs/>
        </w:rPr>
        <w:t>Disclaimer</w:t>
      </w:r>
    </w:p>
    <w:p w14:paraId="5B482B16" w14:textId="77777777" w:rsidR="00636111" w:rsidRPr="00636111" w:rsidRDefault="00636111" w:rsidP="00C97381">
      <w:pPr>
        <w:pStyle w:val="BodyText"/>
      </w:pPr>
      <w:r w:rsidRPr="00636111">
        <w:t xml:space="preserve">This publication may be of assistance to </w:t>
      </w:r>
      <w:proofErr w:type="gramStart"/>
      <w:r w:rsidRPr="00636111">
        <w:t>you</w:t>
      </w:r>
      <w:proofErr w:type="gramEnd"/>
      <w:r w:rsidRPr="00636111">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AA9C6C7" w14:textId="77777777" w:rsidR="00636111" w:rsidRPr="00C97381" w:rsidRDefault="00636111" w:rsidP="00C97381">
      <w:pPr>
        <w:pStyle w:val="BodyText"/>
        <w:rPr>
          <w:b/>
          <w:bCs/>
        </w:rPr>
      </w:pPr>
      <w:r w:rsidRPr="00C97381">
        <w:rPr>
          <w:b/>
          <w:bCs/>
        </w:rPr>
        <w:t>Accessibility</w:t>
      </w:r>
    </w:p>
    <w:p w14:paraId="7279F0F6" w14:textId="752711C4" w:rsidR="00967322" w:rsidRDefault="00636111" w:rsidP="00967322">
      <w:pPr>
        <w:pStyle w:val="BodyText"/>
      </w:pPr>
      <w:r w:rsidRPr="00636111">
        <w:t xml:space="preserve">To receive this document in an alternative format, phone the Customer Service Centre on 136 186, email </w:t>
      </w:r>
      <w:hyperlink r:id="rId29" w:history="1">
        <w:r w:rsidR="009755F9" w:rsidRPr="009E4BE8">
          <w:rPr>
            <w:rStyle w:val="Hyperlink"/>
          </w:rPr>
          <w:t>customer.service@delwp.vic.gov.au</w:t>
        </w:r>
      </w:hyperlink>
      <w:r w:rsidRPr="00636111">
        <w:t>, or contact National Relay Service on 133 677. Available at DEECA website (</w:t>
      </w:r>
      <w:hyperlink r:id="rId30" w:history="1">
        <w:r w:rsidR="00EA353A" w:rsidRPr="004F25DF">
          <w:rPr>
            <w:rStyle w:val="Hyperlink"/>
          </w:rPr>
          <w:t>www.deeca.vic.gov.au</w:t>
        </w:r>
      </w:hyperlink>
      <w:r w:rsidRPr="00636111">
        <w:t>).</w:t>
      </w:r>
    </w:p>
    <w:p w14:paraId="0C2FDA36" w14:textId="77777777" w:rsidR="00EA353A" w:rsidRDefault="00EA353A" w:rsidP="00967322">
      <w:pPr>
        <w:pStyle w:val="BodyText"/>
      </w:pPr>
    </w:p>
    <w:p w14:paraId="3DB9D7F9" w14:textId="0A3A1D12" w:rsidR="00417484" w:rsidRDefault="00417484" w:rsidP="00967322">
      <w:pPr>
        <w:pStyle w:val="BodyText"/>
        <w:sectPr w:rsidR="00417484" w:rsidSect="00A16239">
          <w:headerReference w:type="even" r:id="rId31"/>
          <w:footerReference w:type="even" r:id="rId32"/>
          <w:footerReference w:type="first" r:id="rId33"/>
          <w:pgSz w:w="11907" w:h="16840" w:code="9"/>
          <w:pgMar w:top="1134" w:right="1134" w:bottom="1134" w:left="1134" w:header="284" w:footer="284" w:gutter="0"/>
          <w:cols w:space="708"/>
          <w:titlePg/>
          <w:docGrid w:linePitch="360"/>
        </w:sectPr>
      </w:pPr>
    </w:p>
    <w:p w14:paraId="492DB0E6" w14:textId="3DEAC2BF" w:rsidR="002174EC" w:rsidRDefault="000B1EA2" w:rsidP="002174EC">
      <w:pPr>
        <w:pStyle w:val="TOCHeading"/>
        <w:framePr w:wrap="around"/>
      </w:pPr>
      <w:bookmarkStart w:id="1" w:name="_Toc4060449"/>
      <w:r>
        <w:lastRenderedPageBreak/>
        <w:t xml:space="preserve">Table of </w:t>
      </w:r>
      <w:r w:rsidR="002174EC">
        <w:t>Contents</w:t>
      </w:r>
      <w:bookmarkStart w:id="2" w:name="_TOCMarker"/>
      <w:bookmarkEnd w:id="2"/>
    </w:p>
    <w:p w14:paraId="1E14C196" w14:textId="1C32B2A6" w:rsidR="00450D28" w:rsidRDefault="00320E71">
      <w:pPr>
        <w:pStyle w:val="TOC1"/>
        <w:rPr>
          <w:rFonts w:eastAsiaTheme="minorEastAsia" w:cstheme="minorBidi"/>
          <w:b w:val="0"/>
          <w:color w:val="auto"/>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185797354" w:history="1">
        <w:r w:rsidR="00450D28" w:rsidRPr="000B50BC">
          <w:rPr>
            <w:rStyle w:val="Hyperlink"/>
          </w:rPr>
          <w:t>Foreword</w:t>
        </w:r>
        <w:r w:rsidR="00450D28">
          <w:rPr>
            <w:webHidden/>
          </w:rPr>
          <w:tab/>
        </w:r>
        <w:r w:rsidR="00450D28">
          <w:rPr>
            <w:webHidden/>
          </w:rPr>
          <w:fldChar w:fldCharType="begin"/>
        </w:r>
        <w:r w:rsidR="00450D28">
          <w:rPr>
            <w:webHidden/>
          </w:rPr>
          <w:instrText xml:space="preserve"> PAGEREF _Toc185797354 \h </w:instrText>
        </w:r>
        <w:r w:rsidR="00450D28">
          <w:rPr>
            <w:webHidden/>
          </w:rPr>
        </w:r>
        <w:r w:rsidR="00450D28">
          <w:rPr>
            <w:webHidden/>
          </w:rPr>
          <w:fldChar w:fldCharType="separate"/>
        </w:r>
        <w:r w:rsidR="00450D28">
          <w:rPr>
            <w:webHidden/>
          </w:rPr>
          <w:t>3</w:t>
        </w:r>
        <w:r w:rsidR="00450D28">
          <w:rPr>
            <w:webHidden/>
          </w:rPr>
          <w:fldChar w:fldCharType="end"/>
        </w:r>
      </w:hyperlink>
    </w:p>
    <w:p w14:paraId="1D5349FF" w14:textId="42674DB0" w:rsidR="00450D28" w:rsidRDefault="00450D28">
      <w:pPr>
        <w:pStyle w:val="TOC1"/>
        <w:rPr>
          <w:rFonts w:eastAsiaTheme="minorEastAsia" w:cstheme="minorBidi"/>
          <w:b w:val="0"/>
          <w:color w:val="auto"/>
          <w:kern w:val="2"/>
          <w:sz w:val="24"/>
          <w14:ligatures w14:val="standardContextual"/>
        </w:rPr>
      </w:pPr>
      <w:hyperlink w:anchor="_Toc185797355" w:history="1">
        <w:r w:rsidRPr="000B50BC">
          <w:rPr>
            <w:rStyle w:val="Hyperlink"/>
          </w:rPr>
          <w:t>Executive summary</w:t>
        </w:r>
        <w:r>
          <w:rPr>
            <w:webHidden/>
          </w:rPr>
          <w:tab/>
        </w:r>
        <w:r>
          <w:rPr>
            <w:webHidden/>
          </w:rPr>
          <w:fldChar w:fldCharType="begin"/>
        </w:r>
        <w:r>
          <w:rPr>
            <w:webHidden/>
          </w:rPr>
          <w:instrText xml:space="preserve"> PAGEREF _Toc185797355 \h </w:instrText>
        </w:r>
        <w:r>
          <w:rPr>
            <w:webHidden/>
          </w:rPr>
        </w:r>
        <w:r>
          <w:rPr>
            <w:webHidden/>
          </w:rPr>
          <w:fldChar w:fldCharType="separate"/>
        </w:r>
        <w:r>
          <w:rPr>
            <w:webHidden/>
          </w:rPr>
          <w:t>5</w:t>
        </w:r>
        <w:r>
          <w:rPr>
            <w:webHidden/>
          </w:rPr>
          <w:fldChar w:fldCharType="end"/>
        </w:r>
      </w:hyperlink>
    </w:p>
    <w:p w14:paraId="1F4A7F73" w14:textId="3886A09E" w:rsidR="00450D28" w:rsidRDefault="00450D28">
      <w:pPr>
        <w:pStyle w:val="TOC2"/>
        <w:rPr>
          <w:rFonts w:eastAsiaTheme="minorEastAsia" w:cstheme="minorBidi"/>
          <w:color w:val="auto"/>
          <w:kern w:val="2"/>
          <w:sz w:val="24"/>
          <w:szCs w:val="24"/>
          <w14:ligatures w14:val="standardContextual"/>
        </w:rPr>
      </w:pPr>
      <w:hyperlink w:anchor="_Toc185797356" w:history="1">
        <w:r w:rsidRPr="000B50BC">
          <w:rPr>
            <w:rStyle w:val="Hyperlink"/>
          </w:rPr>
          <w:t>Vision</w:t>
        </w:r>
        <w:r>
          <w:rPr>
            <w:webHidden/>
          </w:rPr>
          <w:tab/>
        </w:r>
        <w:r>
          <w:rPr>
            <w:webHidden/>
          </w:rPr>
          <w:fldChar w:fldCharType="begin"/>
        </w:r>
        <w:r>
          <w:rPr>
            <w:webHidden/>
          </w:rPr>
          <w:instrText xml:space="preserve"> PAGEREF _Toc185797356 \h </w:instrText>
        </w:r>
        <w:r>
          <w:rPr>
            <w:webHidden/>
          </w:rPr>
        </w:r>
        <w:r>
          <w:rPr>
            <w:webHidden/>
          </w:rPr>
          <w:fldChar w:fldCharType="separate"/>
        </w:r>
        <w:r>
          <w:rPr>
            <w:webHidden/>
          </w:rPr>
          <w:t>5</w:t>
        </w:r>
        <w:r>
          <w:rPr>
            <w:webHidden/>
          </w:rPr>
          <w:fldChar w:fldCharType="end"/>
        </w:r>
      </w:hyperlink>
    </w:p>
    <w:p w14:paraId="08082105" w14:textId="60AA0437" w:rsidR="00450D28" w:rsidRDefault="00450D28">
      <w:pPr>
        <w:pStyle w:val="TOC2"/>
        <w:rPr>
          <w:rFonts w:eastAsiaTheme="minorEastAsia" w:cstheme="minorBidi"/>
          <w:color w:val="auto"/>
          <w:kern w:val="2"/>
          <w:sz w:val="24"/>
          <w:szCs w:val="24"/>
          <w14:ligatures w14:val="standardContextual"/>
        </w:rPr>
      </w:pPr>
      <w:hyperlink w:anchor="_Toc185797357" w:history="1">
        <w:r w:rsidRPr="000B50BC">
          <w:rPr>
            <w:rStyle w:val="Hyperlink"/>
          </w:rPr>
          <w:t>Purpose</w:t>
        </w:r>
        <w:r>
          <w:rPr>
            <w:webHidden/>
          </w:rPr>
          <w:tab/>
        </w:r>
        <w:r>
          <w:rPr>
            <w:webHidden/>
          </w:rPr>
          <w:fldChar w:fldCharType="begin"/>
        </w:r>
        <w:r>
          <w:rPr>
            <w:webHidden/>
          </w:rPr>
          <w:instrText xml:space="preserve"> PAGEREF _Toc185797357 \h </w:instrText>
        </w:r>
        <w:r>
          <w:rPr>
            <w:webHidden/>
          </w:rPr>
        </w:r>
        <w:r>
          <w:rPr>
            <w:webHidden/>
          </w:rPr>
          <w:fldChar w:fldCharType="separate"/>
        </w:r>
        <w:r>
          <w:rPr>
            <w:webHidden/>
          </w:rPr>
          <w:t>5</w:t>
        </w:r>
        <w:r>
          <w:rPr>
            <w:webHidden/>
          </w:rPr>
          <w:fldChar w:fldCharType="end"/>
        </w:r>
      </w:hyperlink>
    </w:p>
    <w:p w14:paraId="3AE75FCF" w14:textId="77F76EFB" w:rsidR="00450D28" w:rsidRDefault="00450D28">
      <w:pPr>
        <w:pStyle w:val="TOC2"/>
        <w:rPr>
          <w:rFonts w:eastAsiaTheme="minorEastAsia" w:cstheme="minorBidi"/>
          <w:color w:val="auto"/>
          <w:kern w:val="2"/>
          <w:sz w:val="24"/>
          <w:szCs w:val="24"/>
          <w14:ligatures w14:val="standardContextual"/>
        </w:rPr>
      </w:pPr>
      <w:hyperlink w:anchor="_Toc185797358" w:history="1">
        <w:r w:rsidRPr="000B50BC">
          <w:rPr>
            <w:rStyle w:val="Hyperlink"/>
          </w:rPr>
          <w:t>Key themes and challenges</w:t>
        </w:r>
        <w:r>
          <w:rPr>
            <w:webHidden/>
          </w:rPr>
          <w:tab/>
        </w:r>
        <w:r>
          <w:rPr>
            <w:webHidden/>
          </w:rPr>
          <w:fldChar w:fldCharType="begin"/>
        </w:r>
        <w:r>
          <w:rPr>
            <w:webHidden/>
          </w:rPr>
          <w:instrText xml:space="preserve"> PAGEREF _Toc185797358 \h </w:instrText>
        </w:r>
        <w:r>
          <w:rPr>
            <w:webHidden/>
          </w:rPr>
        </w:r>
        <w:r>
          <w:rPr>
            <w:webHidden/>
          </w:rPr>
          <w:fldChar w:fldCharType="separate"/>
        </w:r>
        <w:r>
          <w:rPr>
            <w:webHidden/>
          </w:rPr>
          <w:t>5</w:t>
        </w:r>
        <w:r>
          <w:rPr>
            <w:webHidden/>
          </w:rPr>
          <w:fldChar w:fldCharType="end"/>
        </w:r>
      </w:hyperlink>
    </w:p>
    <w:p w14:paraId="59535B5E" w14:textId="5BB74A6A" w:rsidR="00450D28" w:rsidRDefault="00450D28">
      <w:pPr>
        <w:pStyle w:val="TOC2"/>
        <w:rPr>
          <w:rFonts w:eastAsiaTheme="minorEastAsia" w:cstheme="minorBidi"/>
          <w:color w:val="auto"/>
          <w:kern w:val="2"/>
          <w:sz w:val="24"/>
          <w:szCs w:val="24"/>
          <w14:ligatures w14:val="standardContextual"/>
        </w:rPr>
      </w:pPr>
      <w:hyperlink w:anchor="_Toc185797359" w:history="1">
        <w:r w:rsidRPr="000B50BC">
          <w:rPr>
            <w:rStyle w:val="Hyperlink"/>
          </w:rPr>
          <w:t>IWM opportunities</w:t>
        </w:r>
        <w:r>
          <w:rPr>
            <w:webHidden/>
          </w:rPr>
          <w:tab/>
        </w:r>
        <w:r>
          <w:rPr>
            <w:webHidden/>
          </w:rPr>
          <w:fldChar w:fldCharType="begin"/>
        </w:r>
        <w:r>
          <w:rPr>
            <w:webHidden/>
          </w:rPr>
          <w:instrText xml:space="preserve"> PAGEREF _Toc185797359 \h </w:instrText>
        </w:r>
        <w:r>
          <w:rPr>
            <w:webHidden/>
          </w:rPr>
        </w:r>
        <w:r>
          <w:rPr>
            <w:webHidden/>
          </w:rPr>
          <w:fldChar w:fldCharType="separate"/>
        </w:r>
        <w:r>
          <w:rPr>
            <w:webHidden/>
          </w:rPr>
          <w:t>6</w:t>
        </w:r>
        <w:r>
          <w:rPr>
            <w:webHidden/>
          </w:rPr>
          <w:fldChar w:fldCharType="end"/>
        </w:r>
      </w:hyperlink>
    </w:p>
    <w:p w14:paraId="6DE516D0" w14:textId="218DD234" w:rsidR="00450D28" w:rsidRDefault="00450D28">
      <w:pPr>
        <w:pStyle w:val="TOC3"/>
        <w:rPr>
          <w:color w:val="auto"/>
          <w:kern w:val="2"/>
          <w14:ligatures w14:val="standardContextual"/>
        </w:rPr>
      </w:pPr>
      <w:hyperlink w:anchor="_Toc185797360" w:history="1">
        <w:r w:rsidRPr="000B50BC">
          <w:rPr>
            <w:rStyle w:val="Hyperlink"/>
          </w:rPr>
          <w:t>Water for people, environment, and healing Country</w:t>
        </w:r>
        <w:r>
          <w:rPr>
            <w:webHidden/>
          </w:rPr>
          <w:tab/>
        </w:r>
        <w:r>
          <w:rPr>
            <w:webHidden/>
          </w:rPr>
          <w:fldChar w:fldCharType="begin"/>
        </w:r>
        <w:r>
          <w:rPr>
            <w:webHidden/>
          </w:rPr>
          <w:instrText xml:space="preserve"> PAGEREF _Toc185797360 \h </w:instrText>
        </w:r>
        <w:r>
          <w:rPr>
            <w:webHidden/>
          </w:rPr>
        </w:r>
        <w:r>
          <w:rPr>
            <w:webHidden/>
          </w:rPr>
          <w:fldChar w:fldCharType="separate"/>
        </w:r>
        <w:r>
          <w:rPr>
            <w:webHidden/>
          </w:rPr>
          <w:t>6</w:t>
        </w:r>
        <w:r>
          <w:rPr>
            <w:webHidden/>
          </w:rPr>
          <w:fldChar w:fldCharType="end"/>
        </w:r>
      </w:hyperlink>
    </w:p>
    <w:p w14:paraId="08A91876" w14:textId="4675C5D2" w:rsidR="00450D28" w:rsidRDefault="00450D28">
      <w:pPr>
        <w:pStyle w:val="TOC3"/>
        <w:rPr>
          <w:color w:val="auto"/>
          <w:kern w:val="2"/>
          <w14:ligatures w14:val="standardContextual"/>
        </w:rPr>
      </w:pPr>
      <w:hyperlink w:anchor="_Toc185797361" w:history="1">
        <w:r w:rsidRPr="000B50BC">
          <w:rPr>
            <w:rStyle w:val="Hyperlink"/>
          </w:rPr>
          <w:t>Making more of water resources in a changing climate</w:t>
        </w:r>
        <w:r>
          <w:rPr>
            <w:webHidden/>
          </w:rPr>
          <w:tab/>
        </w:r>
        <w:r>
          <w:rPr>
            <w:webHidden/>
          </w:rPr>
          <w:fldChar w:fldCharType="begin"/>
        </w:r>
        <w:r>
          <w:rPr>
            <w:webHidden/>
          </w:rPr>
          <w:instrText xml:space="preserve"> PAGEREF _Toc185797361 \h </w:instrText>
        </w:r>
        <w:r>
          <w:rPr>
            <w:webHidden/>
          </w:rPr>
        </w:r>
        <w:r>
          <w:rPr>
            <w:webHidden/>
          </w:rPr>
          <w:fldChar w:fldCharType="separate"/>
        </w:r>
        <w:r>
          <w:rPr>
            <w:webHidden/>
          </w:rPr>
          <w:t>6</w:t>
        </w:r>
        <w:r>
          <w:rPr>
            <w:webHidden/>
          </w:rPr>
          <w:fldChar w:fldCharType="end"/>
        </w:r>
      </w:hyperlink>
    </w:p>
    <w:p w14:paraId="5A1C13BF" w14:textId="41DAA773" w:rsidR="00450D28" w:rsidRDefault="00450D28">
      <w:pPr>
        <w:pStyle w:val="TOC3"/>
        <w:rPr>
          <w:color w:val="auto"/>
          <w:kern w:val="2"/>
          <w14:ligatures w14:val="standardContextual"/>
        </w:rPr>
      </w:pPr>
      <w:hyperlink w:anchor="_Toc185797362" w:history="1">
        <w:r w:rsidRPr="000B50BC">
          <w:rPr>
            <w:rStyle w:val="Hyperlink"/>
          </w:rPr>
          <w:t>Integrated planning for a sustainable future</w:t>
        </w:r>
        <w:r>
          <w:rPr>
            <w:webHidden/>
          </w:rPr>
          <w:tab/>
        </w:r>
        <w:r>
          <w:rPr>
            <w:webHidden/>
          </w:rPr>
          <w:fldChar w:fldCharType="begin"/>
        </w:r>
        <w:r>
          <w:rPr>
            <w:webHidden/>
          </w:rPr>
          <w:instrText xml:space="preserve"> PAGEREF _Toc185797362 \h </w:instrText>
        </w:r>
        <w:r>
          <w:rPr>
            <w:webHidden/>
          </w:rPr>
        </w:r>
        <w:r>
          <w:rPr>
            <w:webHidden/>
          </w:rPr>
          <w:fldChar w:fldCharType="separate"/>
        </w:r>
        <w:r>
          <w:rPr>
            <w:webHidden/>
          </w:rPr>
          <w:t>6</w:t>
        </w:r>
        <w:r>
          <w:rPr>
            <w:webHidden/>
          </w:rPr>
          <w:fldChar w:fldCharType="end"/>
        </w:r>
      </w:hyperlink>
    </w:p>
    <w:p w14:paraId="022E7F06" w14:textId="638FCD3D" w:rsidR="00450D28" w:rsidRDefault="00450D28">
      <w:pPr>
        <w:pStyle w:val="TOC1"/>
        <w:rPr>
          <w:rFonts w:eastAsiaTheme="minorEastAsia" w:cstheme="minorBidi"/>
          <w:b w:val="0"/>
          <w:color w:val="auto"/>
          <w:kern w:val="2"/>
          <w:sz w:val="24"/>
          <w14:ligatures w14:val="standardContextual"/>
        </w:rPr>
      </w:pPr>
      <w:hyperlink w:anchor="_Toc185797363" w:history="1">
        <w:r w:rsidRPr="000B50BC">
          <w:rPr>
            <w:rStyle w:val="Hyperlink"/>
          </w:rPr>
          <w:t>Coliban Integrated Water Management Forum</w:t>
        </w:r>
        <w:r>
          <w:rPr>
            <w:webHidden/>
          </w:rPr>
          <w:tab/>
        </w:r>
        <w:r>
          <w:rPr>
            <w:webHidden/>
          </w:rPr>
          <w:fldChar w:fldCharType="begin"/>
        </w:r>
        <w:r>
          <w:rPr>
            <w:webHidden/>
          </w:rPr>
          <w:instrText xml:space="preserve"> PAGEREF _Toc185797363 \h </w:instrText>
        </w:r>
        <w:r>
          <w:rPr>
            <w:webHidden/>
          </w:rPr>
        </w:r>
        <w:r>
          <w:rPr>
            <w:webHidden/>
          </w:rPr>
          <w:fldChar w:fldCharType="separate"/>
        </w:r>
        <w:r>
          <w:rPr>
            <w:webHidden/>
          </w:rPr>
          <w:t>8</w:t>
        </w:r>
        <w:r>
          <w:rPr>
            <w:webHidden/>
          </w:rPr>
          <w:fldChar w:fldCharType="end"/>
        </w:r>
      </w:hyperlink>
    </w:p>
    <w:p w14:paraId="4CCBCD97" w14:textId="502D2DD6" w:rsidR="00450D28" w:rsidRDefault="00450D28">
      <w:pPr>
        <w:pStyle w:val="TOC2"/>
        <w:rPr>
          <w:rFonts w:eastAsiaTheme="minorEastAsia" w:cstheme="minorBidi"/>
          <w:color w:val="auto"/>
          <w:kern w:val="2"/>
          <w:sz w:val="24"/>
          <w:szCs w:val="24"/>
          <w14:ligatures w14:val="standardContextual"/>
        </w:rPr>
      </w:pPr>
      <w:hyperlink w:anchor="_Toc185797364" w:history="1">
        <w:r w:rsidRPr="000B50BC">
          <w:rPr>
            <w:rStyle w:val="Hyperlink"/>
          </w:rPr>
          <w:t>Strategic Directions Statement 2022 summary</w:t>
        </w:r>
        <w:r>
          <w:rPr>
            <w:webHidden/>
          </w:rPr>
          <w:tab/>
        </w:r>
        <w:r>
          <w:rPr>
            <w:webHidden/>
          </w:rPr>
          <w:fldChar w:fldCharType="begin"/>
        </w:r>
        <w:r>
          <w:rPr>
            <w:webHidden/>
          </w:rPr>
          <w:instrText xml:space="preserve"> PAGEREF _Toc185797364 \h </w:instrText>
        </w:r>
        <w:r>
          <w:rPr>
            <w:webHidden/>
          </w:rPr>
        </w:r>
        <w:r>
          <w:rPr>
            <w:webHidden/>
          </w:rPr>
          <w:fldChar w:fldCharType="separate"/>
        </w:r>
        <w:r>
          <w:rPr>
            <w:webHidden/>
          </w:rPr>
          <w:t>8</w:t>
        </w:r>
        <w:r>
          <w:rPr>
            <w:webHidden/>
          </w:rPr>
          <w:fldChar w:fldCharType="end"/>
        </w:r>
      </w:hyperlink>
    </w:p>
    <w:p w14:paraId="419AED7A" w14:textId="2C582BF7" w:rsidR="00450D28" w:rsidRDefault="00450D28">
      <w:pPr>
        <w:pStyle w:val="TOC1"/>
        <w:rPr>
          <w:rFonts w:eastAsiaTheme="minorEastAsia" w:cstheme="minorBidi"/>
          <w:b w:val="0"/>
          <w:color w:val="auto"/>
          <w:kern w:val="2"/>
          <w:sz w:val="24"/>
          <w14:ligatures w14:val="standardContextual"/>
        </w:rPr>
      </w:pPr>
      <w:hyperlink w:anchor="_Toc185797365" w:history="1">
        <w:r w:rsidRPr="000B50BC">
          <w:rPr>
            <w:rStyle w:val="Hyperlink"/>
          </w:rPr>
          <w:t>Better together: integrating water management across Victoria</w:t>
        </w:r>
        <w:r>
          <w:rPr>
            <w:webHidden/>
          </w:rPr>
          <w:tab/>
        </w:r>
        <w:r>
          <w:rPr>
            <w:webHidden/>
          </w:rPr>
          <w:fldChar w:fldCharType="begin"/>
        </w:r>
        <w:r>
          <w:rPr>
            <w:webHidden/>
          </w:rPr>
          <w:instrText xml:space="preserve"> PAGEREF _Toc185797365 \h </w:instrText>
        </w:r>
        <w:r>
          <w:rPr>
            <w:webHidden/>
          </w:rPr>
        </w:r>
        <w:r>
          <w:rPr>
            <w:webHidden/>
          </w:rPr>
          <w:fldChar w:fldCharType="separate"/>
        </w:r>
        <w:r>
          <w:rPr>
            <w:webHidden/>
          </w:rPr>
          <w:t>10</w:t>
        </w:r>
        <w:r>
          <w:rPr>
            <w:webHidden/>
          </w:rPr>
          <w:fldChar w:fldCharType="end"/>
        </w:r>
      </w:hyperlink>
    </w:p>
    <w:p w14:paraId="6F954712" w14:textId="39A034AC" w:rsidR="00450D28" w:rsidRDefault="00450D28">
      <w:pPr>
        <w:pStyle w:val="TOC2"/>
        <w:rPr>
          <w:rFonts w:eastAsiaTheme="minorEastAsia" w:cstheme="minorBidi"/>
          <w:color w:val="auto"/>
          <w:kern w:val="2"/>
          <w:sz w:val="24"/>
          <w:szCs w:val="24"/>
          <w14:ligatures w14:val="standardContextual"/>
        </w:rPr>
      </w:pPr>
      <w:hyperlink w:anchor="_Toc185797366" w:history="1">
        <w:r w:rsidRPr="000B50BC">
          <w:rPr>
            <w:rStyle w:val="Hyperlink"/>
          </w:rPr>
          <w:t>The first water custodians</w:t>
        </w:r>
        <w:r>
          <w:rPr>
            <w:webHidden/>
          </w:rPr>
          <w:tab/>
        </w:r>
        <w:r>
          <w:rPr>
            <w:webHidden/>
          </w:rPr>
          <w:fldChar w:fldCharType="begin"/>
        </w:r>
        <w:r>
          <w:rPr>
            <w:webHidden/>
          </w:rPr>
          <w:instrText xml:space="preserve"> PAGEREF _Toc185797366 \h </w:instrText>
        </w:r>
        <w:r>
          <w:rPr>
            <w:webHidden/>
          </w:rPr>
        </w:r>
        <w:r>
          <w:rPr>
            <w:webHidden/>
          </w:rPr>
          <w:fldChar w:fldCharType="separate"/>
        </w:r>
        <w:r>
          <w:rPr>
            <w:webHidden/>
          </w:rPr>
          <w:t>10</w:t>
        </w:r>
        <w:r>
          <w:rPr>
            <w:webHidden/>
          </w:rPr>
          <w:fldChar w:fldCharType="end"/>
        </w:r>
      </w:hyperlink>
    </w:p>
    <w:p w14:paraId="4CD47101" w14:textId="3C4E77DC" w:rsidR="00450D28" w:rsidRDefault="00450D28">
      <w:pPr>
        <w:pStyle w:val="TOC2"/>
        <w:rPr>
          <w:rFonts w:eastAsiaTheme="minorEastAsia" w:cstheme="minorBidi"/>
          <w:color w:val="auto"/>
          <w:kern w:val="2"/>
          <w:sz w:val="24"/>
          <w:szCs w:val="24"/>
          <w14:ligatures w14:val="standardContextual"/>
        </w:rPr>
      </w:pPr>
      <w:hyperlink w:anchor="_Toc185797367" w:history="1">
        <w:r w:rsidRPr="000B50BC">
          <w:rPr>
            <w:rStyle w:val="Hyperlink"/>
          </w:rPr>
          <w:t>Pressures emerge and evolve</w:t>
        </w:r>
        <w:r>
          <w:rPr>
            <w:webHidden/>
          </w:rPr>
          <w:tab/>
        </w:r>
        <w:r>
          <w:rPr>
            <w:webHidden/>
          </w:rPr>
          <w:fldChar w:fldCharType="begin"/>
        </w:r>
        <w:r>
          <w:rPr>
            <w:webHidden/>
          </w:rPr>
          <w:instrText xml:space="preserve"> PAGEREF _Toc185797367 \h </w:instrText>
        </w:r>
        <w:r>
          <w:rPr>
            <w:webHidden/>
          </w:rPr>
        </w:r>
        <w:r>
          <w:rPr>
            <w:webHidden/>
          </w:rPr>
          <w:fldChar w:fldCharType="separate"/>
        </w:r>
        <w:r>
          <w:rPr>
            <w:webHidden/>
          </w:rPr>
          <w:t>10</w:t>
        </w:r>
        <w:r>
          <w:rPr>
            <w:webHidden/>
          </w:rPr>
          <w:fldChar w:fldCharType="end"/>
        </w:r>
      </w:hyperlink>
    </w:p>
    <w:p w14:paraId="0D0009C2" w14:textId="79B85DFB" w:rsidR="00450D28" w:rsidRDefault="00450D28">
      <w:pPr>
        <w:pStyle w:val="TOC2"/>
        <w:rPr>
          <w:rFonts w:eastAsiaTheme="minorEastAsia" w:cstheme="minorBidi"/>
          <w:color w:val="auto"/>
          <w:kern w:val="2"/>
          <w:sz w:val="24"/>
          <w:szCs w:val="24"/>
          <w14:ligatures w14:val="standardContextual"/>
        </w:rPr>
      </w:pPr>
      <w:hyperlink w:anchor="_Toc185797368" w:history="1">
        <w:r w:rsidRPr="000B50BC">
          <w:rPr>
            <w:rStyle w:val="Hyperlink"/>
          </w:rPr>
          <w:t>What is IWM? How can it help address challenges?</w:t>
        </w:r>
        <w:r>
          <w:rPr>
            <w:webHidden/>
          </w:rPr>
          <w:tab/>
        </w:r>
        <w:r>
          <w:rPr>
            <w:webHidden/>
          </w:rPr>
          <w:fldChar w:fldCharType="begin"/>
        </w:r>
        <w:r>
          <w:rPr>
            <w:webHidden/>
          </w:rPr>
          <w:instrText xml:space="preserve"> PAGEREF _Toc185797368 \h </w:instrText>
        </w:r>
        <w:r>
          <w:rPr>
            <w:webHidden/>
          </w:rPr>
        </w:r>
        <w:r>
          <w:rPr>
            <w:webHidden/>
          </w:rPr>
          <w:fldChar w:fldCharType="separate"/>
        </w:r>
        <w:r>
          <w:rPr>
            <w:webHidden/>
          </w:rPr>
          <w:t>11</w:t>
        </w:r>
        <w:r>
          <w:rPr>
            <w:webHidden/>
          </w:rPr>
          <w:fldChar w:fldCharType="end"/>
        </w:r>
      </w:hyperlink>
    </w:p>
    <w:p w14:paraId="55831B83" w14:textId="5F0E4B83" w:rsidR="00450D28" w:rsidRDefault="00450D28">
      <w:pPr>
        <w:pStyle w:val="TOC2"/>
        <w:rPr>
          <w:rFonts w:eastAsiaTheme="minorEastAsia" w:cstheme="minorBidi"/>
          <w:color w:val="auto"/>
          <w:kern w:val="2"/>
          <w:sz w:val="24"/>
          <w:szCs w:val="24"/>
          <w14:ligatures w14:val="standardContextual"/>
        </w:rPr>
      </w:pPr>
      <w:hyperlink w:anchor="_Toc185797369" w:history="1">
        <w:r w:rsidRPr="000B50BC">
          <w:rPr>
            <w:rStyle w:val="Hyperlink"/>
          </w:rPr>
          <w:t>How are we delivering IWM state-wide?</w:t>
        </w:r>
        <w:r>
          <w:rPr>
            <w:webHidden/>
          </w:rPr>
          <w:tab/>
        </w:r>
        <w:r>
          <w:rPr>
            <w:webHidden/>
          </w:rPr>
          <w:fldChar w:fldCharType="begin"/>
        </w:r>
        <w:r>
          <w:rPr>
            <w:webHidden/>
          </w:rPr>
          <w:instrText xml:space="preserve"> PAGEREF _Toc185797369 \h </w:instrText>
        </w:r>
        <w:r>
          <w:rPr>
            <w:webHidden/>
          </w:rPr>
        </w:r>
        <w:r>
          <w:rPr>
            <w:webHidden/>
          </w:rPr>
          <w:fldChar w:fldCharType="separate"/>
        </w:r>
        <w:r>
          <w:rPr>
            <w:webHidden/>
          </w:rPr>
          <w:t>14</w:t>
        </w:r>
        <w:r>
          <w:rPr>
            <w:webHidden/>
          </w:rPr>
          <w:fldChar w:fldCharType="end"/>
        </w:r>
      </w:hyperlink>
    </w:p>
    <w:p w14:paraId="21C347BC" w14:textId="239A725E" w:rsidR="00450D28" w:rsidRDefault="00450D28">
      <w:pPr>
        <w:pStyle w:val="TOC2"/>
        <w:rPr>
          <w:rFonts w:eastAsiaTheme="minorEastAsia" w:cstheme="minorBidi"/>
          <w:color w:val="auto"/>
          <w:kern w:val="2"/>
          <w:sz w:val="24"/>
          <w:szCs w:val="24"/>
          <w14:ligatures w14:val="standardContextual"/>
        </w:rPr>
      </w:pPr>
      <w:hyperlink w:anchor="_Toc185797370" w:history="1">
        <w:r w:rsidRPr="000B50BC">
          <w:rPr>
            <w:rStyle w:val="Hyperlink"/>
          </w:rPr>
          <w:t>Strategic outcomes</w:t>
        </w:r>
        <w:r>
          <w:rPr>
            <w:webHidden/>
          </w:rPr>
          <w:tab/>
        </w:r>
        <w:r>
          <w:rPr>
            <w:webHidden/>
          </w:rPr>
          <w:fldChar w:fldCharType="begin"/>
        </w:r>
        <w:r>
          <w:rPr>
            <w:webHidden/>
          </w:rPr>
          <w:instrText xml:space="preserve"> PAGEREF _Toc185797370 \h </w:instrText>
        </w:r>
        <w:r>
          <w:rPr>
            <w:webHidden/>
          </w:rPr>
        </w:r>
        <w:r>
          <w:rPr>
            <w:webHidden/>
          </w:rPr>
          <w:fldChar w:fldCharType="separate"/>
        </w:r>
        <w:r>
          <w:rPr>
            <w:webHidden/>
          </w:rPr>
          <w:t>16</w:t>
        </w:r>
        <w:r>
          <w:rPr>
            <w:webHidden/>
          </w:rPr>
          <w:fldChar w:fldCharType="end"/>
        </w:r>
      </w:hyperlink>
    </w:p>
    <w:p w14:paraId="5BA3B44A" w14:textId="35A4D5FC" w:rsidR="00450D28" w:rsidRDefault="00450D28">
      <w:pPr>
        <w:pStyle w:val="TOC2"/>
        <w:rPr>
          <w:rFonts w:eastAsiaTheme="minorEastAsia" w:cstheme="minorBidi"/>
          <w:color w:val="auto"/>
          <w:kern w:val="2"/>
          <w:sz w:val="24"/>
          <w:szCs w:val="24"/>
          <w14:ligatures w14:val="standardContextual"/>
        </w:rPr>
      </w:pPr>
      <w:hyperlink w:anchor="_Toc185797371" w:history="1">
        <w:r w:rsidRPr="000B50BC">
          <w:rPr>
            <w:rStyle w:val="Hyperlink"/>
          </w:rPr>
          <w:t>Strategic Directions Statement – how IWM is happening in the region</w:t>
        </w:r>
        <w:r>
          <w:rPr>
            <w:webHidden/>
          </w:rPr>
          <w:tab/>
        </w:r>
        <w:r>
          <w:rPr>
            <w:webHidden/>
          </w:rPr>
          <w:fldChar w:fldCharType="begin"/>
        </w:r>
        <w:r>
          <w:rPr>
            <w:webHidden/>
          </w:rPr>
          <w:instrText xml:space="preserve"> PAGEREF _Toc185797371 \h </w:instrText>
        </w:r>
        <w:r>
          <w:rPr>
            <w:webHidden/>
          </w:rPr>
        </w:r>
        <w:r>
          <w:rPr>
            <w:webHidden/>
          </w:rPr>
          <w:fldChar w:fldCharType="separate"/>
        </w:r>
        <w:r>
          <w:rPr>
            <w:webHidden/>
          </w:rPr>
          <w:t>17</w:t>
        </w:r>
        <w:r>
          <w:rPr>
            <w:webHidden/>
          </w:rPr>
          <w:fldChar w:fldCharType="end"/>
        </w:r>
      </w:hyperlink>
    </w:p>
    <w:p w14:paraId="32484F2E" w14:textId="79F1AEC8" w:rsidR="00450D28" w:rsidRDefault="00450D28">
      <w:pPr>
        <w:pStyle w:val="TOC3"/>
        <w:rPr>
          <w:color w:val="auto"/>
          <w:kern w:val="2"/>
          <w14:ligatures w14:val="standardContextual"/>
        </w:rPr>
      </w:pPr>
      <w:hyperlink w:anchor="_Toc185797372" w:history="1">
        <w:r w:rsidRPr="000B50BC">
          <w:rPr>
            <w:rStyle w:val="Hyperlink"/>
          </w:rPr>
          <w:t>Relevant plans and strategies in place in the region</w:t>
        </w:r>
        <w:r>
          <w:rPr>
            <w:webHidden/>
          </w:rPr>
          <w:tab/>
        </w:r>
        <w:r>
          <w:rPr>
            <w:webHidden/>
          </w:rPr>
          <w:fldChar w:fldCharType="begin"/>
        </w:r>
        <w:r>
          <w:rPr>
            <w:webHidden/>
          </w:rPr>
          <w:instrText xml:space="preserve"> PAGEREF _Toc185797372 \h </w:instrText>
        </w:r>
        <w:r>
          <w:rPr>
            <w:webHidden/>
          </w:rPr>
        </w:r>
        <w:r>
          <w:rPr>
            <w:webHidden/>
          </w:rPr>
          <w:fldChar w:fldCharType="separate"/>
        </w:r>
        <w:r>
          <w:rPr>
            <w:webHidden/>
          </w:rPr>
          <w:t>17</w:t>
        </w:r>
        <w:r>
          <w:rPr>
            <w:webHidden/>
          </w:rPr>
          <w:fldChar w:fldCharType="end"/>
        </w:r>
      </w:hyperlink>
    </w:p>
    <w:p w14:paraId="1B125874" w14:textId="318FC27E" w:rsidR="00450D28" w:rsidRDefault="00450D28">
      <w:pPr>
        <w:pStyle w:val="TOC1"/>
        <w:rPr>
          <w:rFonts w:eastAsiaTheme="minorEastAsia" w:cstheme="minorBidi"/>
          <w:b w:val="0"/>
          <w:color w:val="auto"/>
          <w:kern w:val="2"/>
          <w:sz w:val="24"/>
          <w14:ligatures w14:val="standardContextual"/>
        </w:rPr>
      </w:pPr>
      <w:hyperlink w:anchor="_Toc185797373" w:history="1">
        <w:r w:rsidRPr="000B50BC">
          <w:rPr>
            <w:rStyle w:val="Hyperlink"/>
          </w:rPr>
          <w:t>Water in the Coliban region</w:t>
        </w:r>
        <w:r>
          <w:rPr>
            <w:webHidden/>
          </w:rPr>
          <w:tab/>
        </w:r>
        <w:r>
          <w:rPr>
            <w:webHidden/>
          </w:rPr>
          <w:fldChar w:fldCharType="begin"/>
        </w:r>
        <w:r>
          <w:rPr>
            <w:webHidden/>
          </w:rPr>
          <w:instrText xml:space="preserve"> PAGEREF _Toc185797373 \h </w:instrText>
        </w:r>
        <w:r>
          <w:rPr>
            <w:webHidden/>
          </w:rPr>
        </w:r>
        <w:r>
          <w:rPr>
            <w:webHidden/>
          </w:rPr>
          <w:fldChar w:fldCharType="separate"/>
        </w:r>
        <w:r>
          <w:rPr>
            <w:webHidden/>
          </w:rPr>
          <w:t>20</w:t>
        </w:r>
        <w:r>
          <w:rPr>
            <w:webHidden/>
          </w:rPr>
          <w:fldChar w:fldCharType="end"/>
        </w:r>
      </w:hyperlink>
    </w:p>
    <w:p w14:paraId="29D80B38" w14:textId="3C1BFB8C" w:rsidR="00450D28" w:rsidRDefault="00450D28">
      <w:pPr>
        <w:pStyle w:val="TOC1"/>
        <w:rPr>
          <w:rFonts w:eastAsiaTheme="minorEastAsia" w:cstheme="minorBidi"/>
          <w:b w:val="0"/>
          <w:color w:val="auto"/>
          <w:kern w:val="2"/>
          <w:sz w:val="24"/>
          <w14:ligatures w14:val="standardContextual"/>
        </w:rPr>
      </w:pPr>
      <w:hyperlink w:anchor="_Toc185797374" w:history="1">
        <w:r w:rsidRPr="000B50BC">
          <w:rPr>
            <w:rStyle w:val="Hyperlink"/>
          </w:rPr>
          <w:t>A changing region</w:t>
        </w:r>
        <w:r>
          <w:rPr>
            <w:webHidden/>
          </w:rPr>
          <w:tab/>
        </w:r>
        <w:r>
          <w:rPr>
            <w:webHidden/>
          </w:rPr>
          <w:fldChar w:fldCharType="begin"/>
        </w:r>
        <w:r>
          <w:rPr>
            <w:webHidden/>
          </w:rPr>
          <w:instrText xml:space="preserve"> PAGEREF _Toc185797374 \h </w:instrText>
        </w:r>
        <w:r>
          <w:rPr>
            <w:webHidden/>
          </w:rPr>
        </w:r>
        <w:r>
          <w:rPr>
            <w:webHidden/>
          </w:rPr>
          <w:fldChar w:fldCharType="separate"/>
        </w:r>
        <w:r>
          <w:rPr>
            <w:webHidden/>
          </w:rPr>
          <w:t>21</w:t>
        </w:r>
        <w:r>
          <w:rPr>
            <w:webHidden/>
          </w:rPr>
          <w:fldChar w:fldCharType="end"/>
        </w:r>
      </w:hyperlink>
    </w:p>
    <w:p w14:paraId="60333C35" w14:textId="33CFD34A" w:rsidR="00450D28" w:rsidRDefault="00450D28">
      <w:pPr>
        <w:pStyle w:val="TOC2"/>
        <w:rPr>
          <w:rFonts w:eastAsiaTheme="minorEastAsia" w:cstheme="minorBidi"/>
          <w:color w:val="auto"/>
          <w:kern w:val="2"/>
          <w:sz w:val="24"/>
          <w:szCs w:val="24"/>
          <w14:ligatures w14:val="standardContextual"/>
        </w:rPr>
      </w:pPr>
      <w:hyperlink w:anchor="_Toc185797375" w:history="1">
        <w:r w:rsidRPr="000B50BC">
          <w:rPr>
            <w:rStyle w:val="Hyperlink"/>
          </w:rPr>
          <w:t>Water for people, environment and healing Country</w:t>
        </w:r>
        <w:r>
          <w:rPr>
            <w:webHidden/>
          </w:rPr>
          <w:tab/>
        </w:r>
        <w:r>
          <w:rPr>
            <w:webHidden/>
          </w:rPr>
          <w:fldChar w:fldCharType="begin"/>
        </w:r>
        <w:r>
          <w:rPr>
            <w:webHidden/>
          </w:rPr>
          <w:instrText xml:space="preserve"> PAGEREF _Toc185797375 \h </w:instrText>
        </w:r>
        <w:r>
          <w:rPr>
            <w:webHidden/>
          </w:rPr>
        </w:r>
        <w:r>
          <w:rPr>
            <w:webHidden/>
          </w:rPr>
          <w:fldChar w:fldCharType="separate"/>
        </w:r>
        <w:r>
          <w:rPr>
            <w:webHidden/>
          </w:rPr>
          <w:t>21</w:t>
        </w:r>
        <w:r>
          <w:rPr>
            <w:webHidden/>
          </w:rPr>
          <w:fldChar w:fldCharType="end"/>
        </w:r>
      </w:hyperlink>
    </w:p>
    <w:p w14:paraId="2899A76E" w14:textId="7D740474" w:rsidR="00450D28" w:rsidRDefault="00450D28">
      <w:pPr>
        <w:pStyle w:val="TOC2"/>
        <w:rPr>
          <w:rFonts w:eastAsiaTheme="minorEastAsia" w:cstheme="minorBidi"/>
          <w:color w:val="auto"/>
          <w:kern w:val="2"/>
          <w:sz w:val="24"/>
          <w:szCs w:val="24"/>
          <w14:ligatures w14:val="standardContextual"/>
        </w:rPr>
      </w:pPr>
      <w:hyperlink w:anchor="_Toc185797376" w:history="1">
        <w:r w:rsidRPr="000B50BC">
          <w:rPr>
            <w:rStyle w:val="Hyperlink"/>
          </w:rPr>
          <w:t>Making more of water resources in a changing climate</w:t>
        </w:r>
        <w:r>
          <w:rPr>
            <w:webHidden/>
          </w:rPr>
          <w:tab/>
        </w:r>
        <w:r>
          <w:rPr>
            <w:webHidden/>
          </w:rPr>
          <w:fldChar w:fldCharType="begin"/>
        </w:r>
        <w:r>
          <w:rPr>
            <w:webHidden/>
          </w:rPr>
          <w:instrText xml:space="preserve"> PAGEREF _Toc185797376 \h </w:instrText>
        </w:r>
        <w:r>
          <w:rPr>
            <w:webHidden/>
          </w:rPr>
        </w:r>
        <w:r>
          <w:rPr>
            <w:webHidden/>
          </w:rPr>
          <w:fldChar w:fldCharType="separate"/>
        </w:r>
        <w:r>
          <w:rPr>
            <w:webHidden/>
          </w:rPr>
          <w:t>22</w:t>
        </w:r>
        <w:r>
          <w:rPr>
            <w:webHidden/>
          </w:rPr>
          <w:fldChar w:fldCharType="end"/>
        </w:r>
      </w:hyperlink>
    </w:p>
    <w:p w14:paraId="29B8E933" w14:textId="4E975E6D" w:rsidR="00450D28" w:rsidRDefault="00450D28">
      <w:pPr>
        <w:pStyle w:val="TOC2"/>
        <w:rPr>
          <w:rFonts w:eastAsiaTheme="minorEastAsia" w:cstheme="minorBidi"/>
          <w:color w:val="auto"/>
          <w:kern w:val="2"/>
          <w:sz w:val="24"/>
          <w:szCs w:val="24"/>
          <w14:ligatures w14:val="standardContextual"/>
        </w:rPr>
      </w:pPr>
      <w:hyperlink w:anchor="_Toc185797377" w:history="1">
        <w:r w:rsidRPr="000B50BC">
          <w:rPr>
            <w:rStyle w:val="Hyperlink"/>
          </w:rPr>
          <w:t>Integrated planning for a sustainable future</w:t>
        </w:r>
        <w:r>
          <w:rPr>
            <w:webHidden/>
          </w:rPr>
          <w:tab/>
        </w:r>
        <w:r>
          <w:rPr>
            <w:webHidden/>
          </w:rPr>
          <w:fldChar w:fldCharType="begin"/>
        </w:r>
        <w:r>
          <w:rPr>
            <w:webHidden/>
          </w:rPr>
          <w:instrText xml:space="preserve"> PAGEREF _Toc185797377 \h </w:instrText>
        </w:r>
        <w:r>
          <w:rPr>
            <w:webHidden/>
          </w:rPr>
        </w:r>
        <w:r>
          <w:rPr>
            <w:webHidden/>
          </w:rPr>
          <w:fldChar w:fldCharType="separate"/>
        </w:r>
        <w:r>
          <w:rPr>
            <w:webHidden/>
          </w:rPr>
          <w:t>23</w:t>
        </w:r>
        <w:r>
          <w:rPr>
            <w:webHidden/>
          </w:rPr>
          <w:fldChar w:fldCharType="end"/>
        </w:r>
      </w:hyperlink>
    </w:p>
    <w:p w14:paraId="35D712E2" w14:textId="02D26DC0" w:rsidR="00450D28" w:rsidRDefault="00450D28">
      <w:pPr>
        <w:pStyle w:val="TOC3"/>
        <w:rPr>
          <w:color w:val="auto"/>
          <w:kern w:val="2"/>
          <w14:ligatures w14:val="standardContextual"/>
        </w:rPr>
      </w:pPr>
      <w:hyperlink w:anchor="_Toc185797378" w:history="1">
        <w:r w:rsidRPr="000B50BC">
          <w:rPr>
            <w:rStyle w:val="Hyperlink"/>
          </w:rPr>
          <w:t>Snapshot of key climate, land use and populations statistics for the Coliban region.</w:t>
        </w:r>
        <w:r>
          <w:rPr>
            <w:webHidden/>
          </w:rPr>
          <w:tab/>
        </w:r>
        <w:r>
          <w:rPr>
            <w:webHidden/>
          </w:rPr>
          <w:fldChar w:fldCharType="begin"/>
        </w:r>
        <w:r>
          <w:rPr>
            <w:webHidden/>
          </w:rPr>
          <w:instrText xml:space="preserve"> PAGEREF _Toc185797378 \h </w:instrText>
        </w:r>
        <w:r>
          <w:rPr>
            <w:webHidden/>
          </w:rPr>
        </w:r>
        <w:r>
          <w:rPr>
            <w:webHidden/>
          </w:rPr>
          <w:fldChar w:fldCharType="separate"/>
        </w:r>
        <w:r>
          <w:rPr>
            <w:webHidden/>
          </w:rPr>
          <w:t>24</w:t>
        </w:r>
        <w:r>
          <w:rPr>
            <w:webHidden/>
          </w:rPr>
          <w:fldChar w:fldCharType="end"/>
        </w:r>
      </w:hyperlink>
    </w:p>
    <w:p w14:paraId="16FC3B46" w14:textId="651DFC10" w:rsidR="00450D28" w:rsidRDefault="00450D28">
      <w:pPr>
        <w:pStyle w:val="TOC1"/>
        <w:rPr>
          <w:rFonts w:eastAsiaTheme="minorEastAsia" w:cstheme="minorBidi"/>
          <w:b w:val="0"/>
          <w:color w:val="auto"/>
          <w:kern w:val="2"/>
          <w:sz w:val="24"/>
          <w14:ligatures w14:val="standardContextual"/>
        </w:rPr>
      </w:pPr>
      <w:hyperlink w:anchor="_Toc185797379" w:history="1">
        <w:r w:rsidRPr="000B50BC">
          <w:rPr>
            <w:rStyle w:val="Hyperlink"/>
          </w:rPr>
          <w:t>Progress so far</w:t>
        </w:r>
        <w:r>
          <w:rPr>
            <w:webHidden/>
          </w:rPr>
          <w:tab/>
        </w:r>
        <w:r>
          <w:rPr>
            <w:webHidden/>
          </w:rPr>
          <w:fldChar w:fldCharType="begin"/>
        </w:r>
        <w:r>
          <w:rPr>
            <w:webHidden/>
          </w:rPr>
          <w:instrText xml:space="preserve"> PAGEREF _Toc185797379 \h </w:instrText>
        </w:r>
        <w:r>
          <w:rPr>
            <w:webHidden/>
          </w:rPr>
        </w:r>
        <w:r>
          <w:rPr>
            <w:webHidden/>
          </w:rPr>
          <w:fldChar w:fldCharType="separate"/>
        </w:r>
        <w:r>
          <w:rPr>
            <w:webHidden/>
          </w:rPr>
          <w:t>25</w:t>
        </w:r>
        <w:r>
          <w:rPr>
            <w:webHidden/>
          </w:rPr>
          <w:fldChar w:fldCharType="end"/>
        </w:r>
      </w:hyperlink>
    </w:p>
    <w:p w14:paraId="657AB7BB" w14:textId="7A88DD63" w:rsidR="00450D28" w:rsidRDefault="00450D28">
      <w:pPr>
        <w:pStyle w:val="TOC2"/>
        <w:rPr>
          <w:rFonts w:eastAsiaTheme="minorEastAsia" w:cstheme="minorBidi"/>
          <w:color w:val="auto"/>
          <w:kern w:val="2"/>
          <w:sz w:val="24"/>
          <w:szCs w:val="24"/>
          <w14:ligatures w14:val="standardContextual"/>
        </w:rPr>
      </w:pPr>
      <w:hyperlink w:anchor="_Toc185797380" w:history="1">
        <w:r w:rsidRPr="000B50BC">
          <w:rPr>
            <w:rStyle w:val="Hyperlink"/>
          </w:rPr>
          <w:t>Case study</w:t>
        </w:r>
        <w:r>
          <w:rPr>
            <w:webHidden/>
          </w:rPr>
          <w:tab/>
        </w:r>
        <w:r>
          <w:rPr>
            <w:webHidden/>
          </w:rPr>
          <w:fldChar w:fldCharType="begin"/>
        </w:r>
        <w:r>
          <w:rPr>
            <w:webHidden/>
          </w:rPr>
          <w:instrText xml:space="preserve"> PAGEREF _Toc185797380 \h </w:instrText>
        </w:r>
        <w:r>
          <w:rPr>
            <w:webHidden/>
          </w:rPr>
        </w:r>
        <w:r>
          <w:rPr>
            <w:webHidden/>
          </w:rPr>
          <w:fldChar w:fldCharType="separate"/>
        </w:r>
        <w:r>
          <w:rPr>
            <w:webHidden/>
          </w:rPr>
          <w:t>28</w:t>
        </w:r>
        <w:r>
          <w:rPr>
            <w:webHidden/>
          </w:rPr>
          <w:fldChar w:fldCharType="end"/>
        </w:r>
      </w:hyperlink>
    </w:p>
    <w:p w14:paraId="2FE76FD4" w14:textId="5F2A5C7B" w:rsidR="00450D28" w:rsidRDefault="00450D28">
      <w:pPr>
        <w:pStyle w:val="TOC3"/>
        <w:rPr>
          <w:color w:val="auto"/>
          <w:kern w:val="2"/>
          <w14:ligatures w14:val="standardContextual"/>
        </w:rPr>
      </w:pPr>
      <w:hyperlink w:anchor="_Toc185797381" w:history="1">
        <w:r w:rsidRPr="000B50BC">
          <w:rPr>
            <w:rStyle w:val="Hyperlink"/>
          </w:rPr>
          <w:t>Reimagining Bendigo Creek</w:t>
        </w:r>
        <w:r>
          <w:rPr>
            <w:webHidden/>
          </w:rPr>
          <w:tab/>
        </w:r>
        <w:r>
          <w:rPr>
            <w:webHidden/>
          </w:rPr>
          <w:fldChar w:fldCharType="begin"/>
        </w:r>
        <w:r>
          <w:rPr>
            <w:webHidden/>
          </w:rPr>
          <w:instrText xml:space="preserve"> PAGEREF _Toc185797381 \h </w:instrText>
        </w:r>
        <w:r>
          <w:rPr>
            <w:webHidden/>
          </w:rPr>
        </w:r>
        <w:r>
          <w:rPr>
            <w:webHidden/>
          </w:rPr>
          <w:fldChar w:fldCharType="separate"/>
        </w:r>
        <w:r>
          <w:rPr>
            <w:webHidden/>
          </w:rPr>
          <w:t>28</w:t>
        </w:r>
        <w:r>
          <w:rPr>
            <w:webHidden/>
          </w:rPr>
          <w:fldChar w:fldCharType="end"/>
        </w:r>
      </w:hyperlink>
    </w:p>
    <w:p w14:paraId="5CB9EB42" w14:textId="70C9FA7C" w:rsidR="00450D28" w:rsidRDefault="00450D28">
      <w:pPr>
        <w:pStyle w:val="TOC2"/>
        <w:rPr>
          <w:rFonts w:eastAsiaTheme="minorEastAsia" w:cstheme="minorBidi"/>
          <w:color w:val="auto"/>
          <w:kern w:val="2"/>
          <w:sz w:val="24"/>
          <w:szCs w:val="24"/>
          <w14:ligatures w14:val="standardContextual"/>
        </w:rPr>
      </w:pPr>
      <w:hyperlink w:anchor="_Toc185797382" w:history="1">
        <w:r w:rsidRPr="000B50BC">
          <w:rPr>
            <w:rStyle w:val="Hyperlink"/>
          </w:rPr>
          <w:t>Case study</w:t>
        </w:r>
        <w:r>
          <w:rPr>
            <w:webHidden/>
          </w:rPr>
          <w:tab/>
        </w:r>
        <w:r>
          <w:rPr>
            <w:webHidden/>
          </w:rPr>
          <w:fldChar w:fldCharType="begin"/>
        </w:r>
        <w:r>
          <w:rPr>
            <w:webHidden/>
          </w:rPr>
          <w:instrText xml:space="preserve"> PAGEREF _Toc185797382 \h </w:instrText>
        </w:r>
        <w:r>
          <w:rPr>
            <w:webHidden/>
          </w:rPr>
        </w:r>
        <w:r>
          <w:rPr>
            <w:webHidden/>
          </w:rPr>
          <w:fldChar w:fldCharType="separate"/>
        </w:r>
        <w:r>
          <w:rPr>
            <w:webHidden/>
          </w:rPr>
          <w:t>30</w:t>
        </w:r>
        <w:r>
          <w:rPr>
            <w:webHidden/>
          </w:rPr>
          <w:fldChar w:fldCharType="end"/>
        </w:r>
      </w:hyperlink>
    </w:p>
    <w:p w14:paraId="63833B9C" w14:textId="6FAAC448" w:rsidR="00450D28" w:rsidRDefault="00450D28">
      <w:pPr>
        <w:pStyle w:val="TOC3"/>
        <w:rPr>
          <w:color w:val="auto"/>
          <w:kern w:val="2"/>
          <w14:ligatures w14:val="standardContextual"/>
        </w:rPr>
      </w:pPr>
      <w:hyperlink w:anchor="_Toc185797383" w:history="1">
        <w:r w:rsidRPr="000B50BC">
          <w:rPr>
            <w:rStyle w:val="Hyperlink"/>
          </w:rPr>
          <w:t>Managed aquifer recharge potential in the Coliban region</w:t>
        </w:r>
        <w:r>
          <w:rPr>
            <w:webHidden/>
          </w:rPr>
          <w:tab/>
        </w:r>
        <w:r>
          <w:rPr>
            <w:webHidden/>
          </w:rPr>
          <w:fldChar w:fldCharType="begin"/>
        </w:r>
        <w:r>
          <w:rPr>
            <w:webHidden/>
          </w:rPr>
          <w:instrText xml:space="preserve"> PAGEREF _Toc185797383 \h </w:instrText>
        </w:r>
        <w:r>
          <w:rPr>
            <w:webHidden/>
          </w:rPr>
        </w:r>
        <w:r>
          <w:rPr>
            <w:webHidden/>
          </w:rPr>
          <w:fldChar w:fldCharType="separate"/>
        </w:r>
        <w:r>
          <w:rPr>
            <w:webHidden/>
          </w:rPr>
          <w:t>30</w:t>
        </w:r>
        <w:r>
          <w:rPr>
            <w:webHidden/>
          </w:rPr>
          <w:fldChar w:fldCharType="end"/>
        </w:r>
      </w:hyperlink>
    </w:p>
    <w:p w14:paraId="3C92BA72" w14:textId="240FFA12" w:rsidR="00450D28" w:rsidRDefault="00450D28">
      <w:pPr>
        <w:pStyle w:val="TOC1"/>
        <w:rPr>
          <w:rFonts w:eastAsiaTheme="minorEastAsia" w:cstheme="minorBidi"/>
          <w:b w:val="0"/>
          <w:color w:val="auto"/>
          <w:kern w:val="2"/>
          <w:sz w:val="24"/>
          <w14:ligatures w14:val="standardContextual"/>
        </w:rPr>
      </w:pPr>
      <w:hyperlink w:anchor="_Toc185797384" w:history="1">
        <w:r w:rsidRPr="000B50BC">
          <w:rPr>
            <w:rStyle w:val="Hyperlink"/>
          </w:rPr>
          <w:t>IWM opportunities</w:t>
        </w:r>
        <w:r>
          <w:rPr>
            <w:webHidden/>
          </w:rPr>
          <w:tab/>
        </w:r>
        <w:r>
          <w:rPr>
            <w:webHidden/>
          </w:rPr>
          <w:fldChar w:fldCharType="begin"/>
        </w:r>
        <w:r>
          <w:rPr>
            <w:webHidden/>
          </w:rPr>
          <w:instrText xml:space="preserve"> PAGEREF _Toc185797384 \h </w:instrText>
        </w:r>
        <w:r>
          <w:rPr>
            <w:webHidden/>
          </w:rPr>
        </w:r>
        <w:r>
          <w:rPr>
            <w:webHidden/>
          </w:rPr>
          <w:fldChar w:fldCharType="separate"/>
        </w:r>
        <w:r>
          <w:rPr>
            <w:webHidden/>
          </w:rPr>
          <w:t>32</w:t>
        </w:r>
        <w:r>
          <w:rPr>
            <w:webHidden/>
          </w:rPr>
          <w:fldChar w:fldCharType="end"/>
        </w:r>
      </w:hyperlink>
    </w:p>
    <w:p w14:paraId="64077B08" w14:textId="4BF3C675" w:rsidR="00450D28" w:rsidRDefault="00450D28">
      <w:pPr>
        <w:pStyle w:val="TOC1"/>
        <w:rPr>
          <w:rFonts w:eastAsiaTheme="minorEastAsia" w:cstheme="minorBidi"/>
          <w:b w:val="0"/>
          <w:color w:val="auto"/>
          <w:kern w:val="2"/>
          <w:sz w:val="24"/>
          <w14:ligatures w14:val="standardContextual"/>
        </w:rPr>
      </w:pPr>
      <w:hyperlink w:anchor="_Toc185797385" w:history="1">
        <w:r w:rsidRPr="000B50BC">
          <w:rPr>
            <w:rStyle w:val="Hyperlink"/>
          </w:rPr>
          <w:t>Water for people, environment and healing Country</w:t>
        </w:r>
        <w:r>
          <w:rPr>
            <w:webHidden/>
          </w:rPr>
          <w:tab/>
        </w:r>
        <w:r>
          <w:rPr>
            <w:webHidden/>
          </w:rPr>
          <w:fldChar w:fldCharType="begin"/>
        </w:r>
        <w:r>
          <w:rPr>
            <w:webHidden/>
          </w:rPr>
          <w:instrText xml:space="preserve"> PAGEREF _Toc185797385 \h </w:instrText>
        </w:r>
        <w:r>
          <w:rPr>
            <w:webHidden/>
          </w:rPr>
        </w:r>
        <w:r>
          <w:rPr>
            <w:webHidden/>
          </w:rPr>
          <w:fldChar w:fldCharType="separate"/>
        </w:r>
        <w:r>
          <w:rPr>
            <w:webHidden/>
          </w:rPr>
          <w:t>33</w:t>
        </w:r>
        <w:r>
          <w:rPr>
            <w:webHidden/>
          </w:rPr>
          <w:fldChar w:fldCharType="end"/>
        </w:r>
      </w:hyperlink>
    </w:p>
    <w:p w14:paraId="0E07D706" w14:textId="0878291C" w:rsidR="00450D28" w:rsidRDefault="00450D28">
      <w:pPr>
        <w:pStyle w:val="TOC2"/>
        <w:rPr>
          <w:rFonts w:eastAsiaTheme="minorEastAsia" w:cstheme="minorBidi"/>
          <w:color w:val="auto"/>
          <w:kern w:val="2"/>
          <w:sz w:val="24"/>
          <w:szCs w:val="24"/>
          <w14:ligatures w14:val="standardContextual"/>
        </w:rPr>
      </w:pPr>
      <w:hyperlink w:anchor="_Toc185797386" w:history="1">
        <w:r w:rsidRPr="000B50BC">
          <w:rPr>
            <w:rStyle w:val="Hyperlink"/>
          </w:rPr>
          <w:t>Implementing the Reimagining Bendigo Creek Plan</w:t>
        </w:r>
        <w:r>
          <w:rPr>
            <w:webHidden/>
          </w:rPr>
          <w:tab/>
        </w:r>
        <w:r>
          <w:rPr>
            <w:webHidden/>
          </w:rPr>
          <w:fldChar w:fldCharType="begin"/>
        </w:r>
        <w:r>
          <w:rPr>
            <w:webHidden/>
          </w:rPr>
          <w:instrText xml:space="preserve"> PAGEREF _Toc185797386 \h </w:instrText>
        </w:r>
        <w:r>
          <w:rPr>
            <w:webHidden/>
          </w:rPr>
        </w:r>
        <w:r>
          <w:rPr>
            <w:webHidden/>
          </w:rPr>
          <w:fldChar w:fldCharType="separate"/>
        </w:r>
        <w:r>
          <w:rPr>
            <w:webHidden/>
          </w:rPr>
          <w:t>33</w:t>
        </w:r>
        <w:r>
          <w:rPr>
            <w:webHidden/>
          </w:rPr>
          <w:fldChar w:fldCharType="end"/>
        </w:r>
      </w:hyperlink>
    </w:p>
    <w:p w14:paraId="5DD0B0FC" w14:textId="076DADE0" w:rsidR="00450D28" w:rsidRDefault="00450D28">
      <w:pPr>
        <w:pStyle w:val="TOC2"/>
        <w:rPr>
          <w:rFonts w:eastAsiaTheme="minorEastAsia" w:cstheme="minorBidi"/>
          <w:color w:val="auto"/>
          <w:kern w:val="2"/>
          <w:sz w:val="24"/>
          <w:szCs w:val="24"/>
          <w14:ligatures w14:val="standardContextual"/>
        </w:rPr>
      </w:pPr>
      <w:hyperlink w:anchor="_Toc185797387" w:history="1">
        <w:r w:rsidRPr="000B50BC">
          <w:rPr>
            <w:rStyle w:val="Hyperlink"/>
          </w:rPr>
          <w:t>Wanyarram Dhelk – Starting the Healing</w:t>
        </w:r>
        <w:r>
          <w:rPr>
            <w:webHidden/>
          </w:rPr>
          <w:tab/>
        </w:r>
        <w:r>
          <w:rPr>
            <w:webHidden/>
          </w:rPr>
          <w:fldChar w:fldCharType="begin"/>
        </w:r>
        <w:r>
          <w:rPr>
            <w:webHidden/>
          </w:rPr>
          <w:instrText xml:space="preserve"> PAGEREF _Toc185797387 \h </w:instrText>
        </w:r>
        <w:r>
          <w:rPr>
            <w:webHidden/>
          </w:rPr>
        </w:r>
        <w:r>
          <w:rPr>
            <w:webHidden/>
          </w:rPr>
          <w:fldChar w:fldCharType="separate"/>
        </w:r>
        <w:r>
          <w:rPr>
            <w:webHidden/>
          </w:rPr>
          <w:t>34</w:t>
        </w:r>
        <w:r>
          <w:rPr>
            <w:webHidden/>
          </w:rPr>
          <w:fldChar w:fldCharType="end"/>
        </w:r>
      </w:hyperlink>
    </w:p>
    <w:p w14:paraId="2A22890B" w14:textId="54425B45" w:rsidR="00450D28" w:rsidRDefault="00450D28">
      <w:pPr>
        <w:pStyle w:val="TOC2"/>
        <w:rPr>
          <w:rFonts w:eastAsiaTheme="minorEastAsia" w:cstheme="minorBidi"/>
          <w:color w:val="auto"/>
          <w:kern w:val="2"/>
          <w:sz w:val="24"/>
          <w:szCs w:val="24"/>
          <w14:ligatures w14:val="standardContextual"/>
        </w:rPr>
      </w:pPr>
      <w:hyperlink w:anchor="_Toc185797388" w:history="1">
        <w:r w:rsidRPr="000B50BC">
          <w:rPr>
            <w:rStyle w:val="Hyperlink"/>
          </w:rPr>
          <w:t>Castlemaine Stormwater Outfall Retroﬁt Scheme and Pilot Program</w:t>
        </w:r>
        <w:r>
          <w:rPr>
            <w:webHidden/>
          </w:rPr>
          <w:tab/>
        </w:r>
        <w:r>
          <w:rPr>
            <w:webHidden/>
          </w:rPr>
          <w:fldChar w:fldCharType="begin"/>
        </w:r>
        <w:r>
          <w:rPr>
            <w:webHidden/>
          </w:rPr>
          <w:instrText xml:space="preserve"> PAGEREF _Toc185797388 \h </w:instrText>
        </w:r>
        <w:r>
          <w:rPr>
            <w:webHidden/>
          </w:rPr>
        </w:r>
        <w:r>
          <w:rPr>
            <w:webHidden/>
          </w:rPr>
          <w:fldChar w:fldCharType="separate"/>
        </w:r>
        <w:r>
          <w:rPr>
            <w:webHidden/>
          </w:rPr>
          <w:t>36</w:t>
        </w:r>
        <w:r>
          <w:rPr>
            <w:webHidden/>
          </w:rPr>
          <w:fldChar w:fldCharType="end"/>
        </w:r>
      </w:hyperlink>
    </w:p>
    <w:p w14:paraId="09F02824" w14:textId="406ECA28" w:rsidR="00450D28" w:rsidRDefault="00450D28">
      <w:pPr>
        <w:pStyle w:val="TOC2"/>
        <w:rPr>
          <w:rFonts w:eastAsiaTheme="minorEastAsia" w:cstheme="minorBidi"/>
          <w:color w:val="auto"/>
          <w:kern w:val="2"/>
          <w:sz w:val="24"/>
          <w:szCs w:val="24"/>
          <w14:ligatures w14:val="standardContextual"/>
        </w:rPr>
      </w:pPr>
      <w:hyperlink w:anchor="_Toc185797389" w:history="1">
        <w:r w:rsidRPr="000B50BC">
          <w:rPr>
            <w:rStyle w:val="Hyperlink"/>
          </w:rPr>
          <w:t>Forest Creek Revitalisation Project</w:t>
        </w:r>
        <w:r>
          <w:rPr>
            <w:webHidden/>
          </w:rPr>
          <w:tab/>
        </w:r>
        <w:r>
          <w:rPr>
            <w:webHidden/>
          </w:rPr>
          <w:fldChar w:fldCharType="begin"/>
        </w:r>
        <w:r>
          <w:rPr>
            <w:webHidden/>
          </w:rPr>
          <w:instrText xml:space="preserve"> PAGEREF _Toc185797389 \h </w:instrText>
        </w:r>
        <w:r>
          <w:rPr>
            <w:webHidden/>
          </w:rPr>
        </w:r>
        <w:r>
          <w:rPr>
            <w:webHidden/>
          </w:rPr>
          <w:fldChar w:fldCharType="separate"/>
        </w:r>
        <w:r>
          <w:rPr>
            <w:webHidden/>
          </w:rPr>
          <w:t>37</w:t>
        </w:r>
        <w:r>
          <w:rPr>
            <w:webHidden/>
          </w:rPr>
          <w:fldChar w:fldCharType="end"/>
        </w:r>
      </w:hyperlink>
    </w:p>
    <w:p w14:paraId="5D40A8F2" w14:textId="55E2B9F0" w:rsidR="00450D28" w:rsidRDefault="00450D28">
      <w:pPr>
        <w:pStyle w:val="TOC2"/>
        <w:rPr>
          <w:rFonts w:eastAsiaTheme="minorEastAsia" w:cstheme="minorBidi"/>
          <w:color w:val="auto"/>
          <w:kern w:val="2"/>
          <w:sz w:val="24"/>
          <w:szCs w:val="24"/>
          <w14:ligatures w14:val="standardContextual"/>
        </w:rPr>
      </w:pPr>
      <w:hyperlink w:anchor="_Toc185797390" w:history="1">
        <w:r w:rsidRPr="000B50BC">
          <w:rPr>
            <w:rStyle w:val="Hyperlink"/>
          </w:rPr>
          <w:t>Echuca Aquatic Reserve</w:t>
        </w:r>
        <w:r>
          <w:rPr>
            <w:webHidden/>
          </w:rPr>
          <w:tab/>
        </w:r>
        <w:r>
          <w:rPr>
            <w:webHidden/>
          </w:rPr>
          <w:fldChar w:fldCharType="begin"/>
        </w:r>
        <w:r>
          <w:rPr>
            <w:webHidden/>
          </w:rPr>
          <w:instrText xml:space="preserve"> PAGEREF _Toc185797390 \h </w:instrText>
        </w:r>
        <w:r>
          <w:rPr>
            <w:webHidden/>
          </w:rPr>
        </w:r>
        <w:r>
          <w:rPr>
            <w:webHidden/>
          </w:rPr>
          <w:fldChar w:fldCharType="separate"/>
        </w:r>
        <w:r>
          <w:rPr>
            <w:webHidden/>
          </w:rPr>
          <w:t>38</w:t>
        </w:r>
        <w:r>
          <w:rPr>
            <w:webHidden/>
          </w:rPr>
          <w:fldChar w:fldCharType="end"/>
        </w:r>
      </w:hyperlink>
    </w:p>
    <w:p w14:paraId="149E2AC7" w14:textId="778199C1" w:rsidR="00450D28" w:rsidRDefault="00450D28">
      <w:pPr>
        <w:pStyle w:val="TOC1"/>
        <w:rPr>
          <w:rFonts w:eastAsiaTheme="minorEastAsia" w:cstheme="minorBidi"/>
          <w:b w:val="0"/>
          <w:color w:val="auto"/>
          <w:kern w:val="2"/>
          <w:sz w:val="24"/>
          <w14:ligatures w14:val="standardContextual"/>
        </w:rPr>
      </w:pPr>
      <w:hyperlink w:anchor="_Toc185797391" w:history="1">
        <w:r w:rsidRPr="000B50BC">
          <w:rPr>
            <w:rStyle w:val="Hyperlink"/>
          </w:rPr>
          <w:t>Making more of water resources in a changing climate</w:t>
        </w:r>
        <w:r>
          <w:rPr>
            <w:webHidden/>
          </w:rPr>
          <w:tab/>
        </w:r>
        <w:r>
          <w:rPr>
            <w:webHidden/>
          </w:rPr>
          <w:fldChar w:fldCharType="begin"/>
        </w:r>
        <w:r>
          <w:rPr>
            <w:webHidden/>
          </w:rPr>
          <w:instrText xml:space="preserve"> PAGEREF _Toc185797391 \h </w:instrText>
        </w:r>
        <w:r>
          <w:rPr>
            <w:webHidden/>
          </w:rPr>
        </w:r>
        <w:r>
          <w:rPr>
            <w:webHidden/>
          </w:rPr>
          <w:fldChar w:fldCharType="separate"/>
        </w:r>
        <w:r>
          <w:rPr>
            <w:webHidden/>
          </w:rPr>
          <w:t>41</w:t>
        </w:r>
        <w:r>
          <w:rPr>
            <w:webHidden/>
          </w:rPr>
          <w:fldChar w:fldCharType="end"/>
        </w:r>
      </w:hyperlink>
    </w:p>
    <w:p w14:paraId="12DBC620" w14:textId="1F91DCBA" w:rsidR="00450D28" w:rsidRDefault="00450D28">
      <w:pPr>
        <w:pStyle w:val="TOC2"/>
        <w:rPr>
          <w:rFonts w:eastAsiaTheme="minorEastAsia" w:cstheme="minorBidi"/>
          <w:color w:val="auto"/>
          <w:kern w:val="2"/>
          <w:sz w:val="24"/>
          <w:szCs w:val="24"/>
          <w14:ligatures w14:val="standardContextual"/>
        </w:rPr>
      </w:pPr>
      <w:hyperlink w:anchor="_Toc185797392" w:history="1">
        <w:r w:rsidRPr="000B50BC">
          <w:rPr>
            <w:rStyle w:val="Hyperlink"/>
          </w:rPr>
          <w:t>Improved Drought Resilience for Bendigo with Managed Aquifer Recharge</w:t>
        </w:r>
        <w:r>
          <w:rPr>
            <w:webHidden/>
          </w:rPr>
          <w:tab/>
        </w:r>
        <w:r>
          <w:rPr>
            <w:webHidden/>
          </w:rPr>
          <w:fldChar w:fldCharType="begin"/>
        </w:r>
        <w:r>
          <w:rPr>
            <w:webHidden/>
          </w:rPr>
          <w:instrText xml:space="preserve"> PAGEREF _Toc185797392 \h </w:instrText>
        </w:r>
        <w:r>
          <w:rPr>
            <w:webHidden/>
          </w:rPr>
        </w:r>
        <w:r>
          <w:rPr>
            <w:webHidden/>
          </w:rPr>
          <w:fldChar w:fldCharType="separate"/>
        </w:r>
        <w:r>
          <w:rPr>
            <w:webHidden/>
          </w:rPr>
          <w:t>41</w:t>
        </w:r>
        <w:r>
          <w:rPr>
            <w:webHidden/>
          </w:rPr>
          <w:fldChar w:fldCharType="end"/>
        </w:r>
      </w:hyperlink>
    </w:p>
    <w:p w14:paraId="144C6516" w14:textId="03E60F99" w:rsidR="00450D28" w:rsidRDefault="00450D28">
      <w:pPr>
        <w:pStyle w:val="TOC2"/>
        <w:rPr>
          <w:rFonts w:eastAsiaTheme="minorEastAsia" w:cstheme="minorBidi"/>
          <w:color w:val="auto"/>
          <w:kern w:val="2"/>
          <w:sz w:val="24"/>
          <w:szCs w:val="24"/>
          <w14:ligatures w14:val="standardContextual"/>
        </w:rPr>
      </w:pPr>
      <w:hyperlink w:anchor="_Toc185797393" w:history="1">
        <w:r w:rsidRPr="000B50BC">
          <w:rPr>
            <w:rStyle w:val="Hyperlink"/>
          </w:rPr>
          <w:t>Diversifying Water Supply for the Castlemaine Botanical Gardens</w:t>
        </w:r>
        <w:r>
          <w:rPr>
            <w:webHidden/>
          </w:rPr>
          <w:tab/>
        </w:r>
        <w:r>
          <w:rPr>
            <w:webHidden/>
          </w:rPr>
          <w:fldChar w:fldCharType="begin"/>
        </w:r>
        <w:r>
          <w:rPr>
            <w:webHidden/>
          </w:rPr>
          <w:instrText xml:space="preserve"> PAGEREF _Toc185797393 \h </w:instrText>
        </w:r>
        <w:r>
          <w:rPr>
            <w:webHidden/>
          </w:rPr>
        </w:r>
        <w:r>
          <w:rPr>
            <w:webHidden/>
          </w:rPr>
          <w:fldChar w:fldCharType="separate"/>
        </w:r>
        <w:r>
          <w:rPr>
            <w:webHidden/>
          </w:rPr>
          <w:t>42</w:t>
        </w:r>
        <w:r>
          <w:rPr>
            <w:webHidden/>
          </w:rPr>
          <w:fldChar w:fldCharType="end"/>
        </w:r>
      </w:hyperlink>
    </w:p>
    <w:p w14:paraId="51CEBDF4" w14:textId="6708A201" w:rsidR="00450D28" w:rsidRDefault="00450D28">
      <w:pPr>
        <w:pStyle w:val="TOC2"/>
        <w:rPr>
          <w:rFonts w:eastAsiaTheme="minorEastAsia" w:cstheme="minorBidi"/>
          <w:color w:val="auto"/>
          <w:kern w:val="2"/>
          <w:sz w:val="24"/>
          <w:szCs w:val="24"/>
          <w14:ligatures w14:val="standardContextual"/>
        </w:rPr>
      </w:pPr>
      <w:hyperlink w:anchor="_Toc185797394" w:history="1">
        <w:r w:rsidRPr="000B50BC">
          <w:rPr>
            <w:rStyle w:val="Hyperlink"/>
          </w:rPr>
          <w:t>Diversifying Water Supplies for Parks and Gardens</w:t>
        </w:r>
        <w:r>
          <w:rPr>
            <w:webHidden/>
          </w:rPr>
          <w:tab/>
        </w:r>
        <w:r>
          <w:rPr>
            <w:webHidden/>
          </w:rPr>
          <w:fldChar w:fldCharType="begin"/>
        </w:r>
        <w:r>
          <w:rPr>
            <w:webHidden/>
          </w:rPr>
          <w:instrText xml:space="preserve"> PAGEREF _Toc185797394 \h </w:instrText>
        </w:r>
        <w:r>
          <w:rPr>
            <w:webHidden/>
          </w:rPr>
        </w:r>
        <w:r>
          <w:rPr>
            <w:webHidden/>
          </w:rPr>
          <w:fldChar w:fldCharType="separate"/>
        </w:r>
        <w:r>
          <w:rPr>
            <w:webHidden/>
          </w:rPr>
          <w:t>44</w:t>
        </w:r>
        <w:r>
          <w:rPr>
            <w:webHidden/>
          </w:rPr>
          <w:fldChar w:fldCharType="end"/>
        </w:r>
      </w:hyperlink>
    </w:p>
    <w:p w14:paraId="035A25FE" w14:textId="12550277" w:rsidR="00450D28" w:rsidRDefault="00450D28">
      <w:pPr>
        <w:pStyle w:val="TOC2"/>
        <w:rPr>
          <w:rFonts w:eastAsiaTheme="minorEastAsia" w:cstheme="minorBidi"/>
          <w:color w:val="auto"/>
          <w:kern w:val="2"/>
          <w:sz w:val="24"/>
          <w:szCs w:val="24"/>
          <w14:ligatures w14:val="standardContextual"/>
        </w:rPr>
      </w:pPr>
      <w:hyperlink w:anchor="_Toc185797395" w:history="1">
        <w:r w:rsidRPr="000B50BC">
          <w:rPr>
            <w:rStyle w:val="Hyperlink"/>
          </w:rPr>
          <w:t>Increased Flows in the Coliban River for Cultural and Ecological Benefits</w:t>
        </w:r>
        <w:r>
          <w:rPr>
            <w:webHidden/>
          </w:rPr>
          <w:tab/>
        </w:r>
        <w:r>
          <w:rPr>
            <w:webHidden/>
          </w:rPr>
          <w:fldChar w:fldCharType="begin"/>
        </w:r>
        <w:r>
          <w:rPr>
            <w:webHidden/>
          </w:rPr>
          <w:instrText xml:space="preserve"> PAGEREF _Toc185797395 \h </w:instrText>
        </w:r>
        <w:r>
          <w:rPr>
            <w:webHidden/>
          </w:rPr>
        </w:r>
        <w:r>
          <w:rPr>
            <w:webHidden/>
          </w:rPr>
          <w:fldChar w:fldCharType="separate"/>
        </w:r>
        <w:r>
          <w:rPr>
            <w:webHidden/>
          </w:rPr>
          <w:t>45</w:t>
        </w:r>
        <w:r>
          <w:rPr>
            <w:webHidden/>
          </w:rPr>
          <w:fldChar w:fldCharType="end"/>
        </w:r>
      </w:hyperlink>
    </w:p>
    <w:p w14:paraId="3470276A" w14:textId="02CA9AB5" w:rsidR="00450D28" w:rsidRDefault="00450D28">
      <w:pPr>
        <w:pStyle w:val="TOC2"/>
        <w:rPr>
          <w:rFonts w:eastAsiaTheme="minorEastAsia" w:cstheme="minorBidi"/>
          <w:color w:val="auto"/>
          <w:kern w:val="2"/>
          <w:sz w:val="24"/>
          <w:szCs w:val="24"/>
          <w14:ligatures w14:val="standardContextual"/>
        </w:rPr>
      </w:pPr>
      <w:hyperlink w:anchor="_Toc185797396" w:history="1">
        <w:r w:rsidRPr="000B50BC">
          <w:rPr>
            <w:rStyle w:val="Hyperlink"/>
          </w:rPr>
          <w:t>Managing Trentham Stormwater Quality and Quantity for Healthy Waterways</w:t>
        </w:r>
        <w:r>
          <w:rPr>
            <w:webHidden/>
          </w:rPr>
          <w:tab/>
        </w:r>
        <w:r>
          <w:rPr>
            <w:webHidden/>
          </w:rPr>
          <w:fldChar w:fldCharType="begin"/>
        </w:r>
        <w:r>
          <w:rPr>
            <w:webHidden/>
          </w:rPr>
          <w:instrText xml:space="preserve"> PAGEREF _Toc185797396 \h </w:instrText>
        </w:r>
        <w:r>
          <w:rPr>
            <w:webHidden/>
          </w:rPr>
        </w:r>
        <w:r>
          <w:rPr>
            <w:webHidden/>
          </w:rPr>
          <w:fldChar w:fldCharType="separate"/>
        </w:r>
        <w:r>
          <w:rPr>
            <w:webHidden/>
          </w:rPr>
          <w:t>47</w:t>
        </w:r>
        <w:r>
          <w:rPr>
            <w:webHidden/>
          </w:rPr>
          <w:fldChar w:fldCharType="end"/>
        </w:r>
      </w:hyperlink>
    </w:p>
    <w:p w14:paraId="4DA4D271" w14:textId="1B2FD8AC" w:rsidR="00450D28" w:rsidRDefault="00450D28">
      <w:pPr>
        <w:pStyle w:val="TOC2"/>
        <w:rPr>
          <w:rFonts w:eastAsiaTheme="minorEastAsia" w:cstheme="minorBidi"/>
          <w:color w:val="auto"/>
          <w:kern w:val="2"/>
          <w:sz w:val="24"/>
          <w:szCs w:val="24"/>
          <w14:ligatures w14:val="standardContextual"/>
        </w:rPr>
      </w:pPr>
      <w:hyperlink w:anchor="_Toc185797397" w:history="1">
        <w:r w:rsidRPr="000B50BC">
          <w:rPr>
            <w:rStyle w:val="Hyperlink"/>
          </w:rPr>
          <w:t>Recycled Water for a Greener Echuca</w:t>
        </w:r>
        <w:r>
          <w:rPr>
            <w:webHidden/>
          </w:rPr>
          <w:tab/>
        </w:r>
        <w:r>
          <w:rPr>
            <w:webHidden/>
          </w:rPr>
          <w:fldChar w:fldCharType="begin"/>
        </w:r>
        <w:r>
          <w:rPr>
            <w:webHidden/>
          </w:rPr>
          <w:instrText xml:space="preserve"> PAGEREF _Toc185797397 \h </w:instrText>
        </w:r>
        <w:r>
          <w:rPr>
            <w:webHidden/>
          </w:rPr>
        </w:r>
        <w:r>
          <w:rPr>
            <w:webHidden/>
          </w:rPr>
          <w:fldChar w:fldCharType="separate"/>
        </w:r>
        <w:r>
          <w:rPr>
            <w:webHidden/>
          </w:rPr>
          <w:t>48</w:t>
        </w:r>
        <w:r>
          <w:rPr>
            <w:webHidden/>
          </w:rPr>
          <w:fldChar w:fldCharType="end"/>
        </w:r>
      </w:hyperlink>
    </w:p>
    <w:p w14:paraId="472A1716" w14:textId="1C78B791" w:rsidR="00450D28" w:rsidRDefault="00450D28">
      <w:pPr>
        <w:pStyle w:val="TOC1"/>
        <w:rPr>
          <w:rFonts w:eastAsiaTheme="minorEastAsia" w:cstheme="minorBidi"/>
          <w:b w:val="0"/>
          <w:color w:val="auto"/>
          <w:kern w:val="2"/>
          <w:sz w:val="24"/>
          <w14:ligatures w14:val="standardContextual"/>
        </w:rPr>
      </w:pPr>
      <w:hyperlink w:anchor="_Toc185797398" w:history="1">
        <w:r w:rsidRPr="000B50BC">
          <w:rPr>
            <w:rStyle w:val="Hyperlink"/>
          </w:rPr>
          <w:t>Integrated planning for a sustainable future</w:t>
        </w:r>
        <w:r>
          <w:rPr>
            <w:webHidden/>
          </w:rPr>
          <w:tab/>
        </w:r>
        <w:r>
          <w:rPr>
            <w:webHidden/>
          </w:rPr>
          <w:fldChar w:fldCharType="begin"/>
        </w:r>
        <w:r>
          <w:rPr>
            <w:webHidden/>
          </w:rPr>
          <w:instrText xml:space="preserve"> PAGEREF _Toc185797398 \h </w:instrText>
        </w:r>
        <w:r>
          <w:rPr>
            <w:webHidden/>
          </w:rPr>
        </w:r>
        <w:r>
          <w:rPr>
            <w:webHidden/>
          </w:rPr>
          <w:fldChar w:fldCharType="separate"/>
        </w:r>
        <w:r>
          <w:rPr>
            <w:webHidden/>
          </w:rPr>
          <w:t>50</w:t>
        </w:r>
        <w:r>
          <w:rPr>
            <w:webHidden/>
          </w:rPr>
          <w:fldChar w:fldCharType="end"/>
        </w:r>
      </w:hyperlink>
    </w:p>
    <w:p w14:paraId="34C47F42" w14:textId="6627971E" w:rsidR="00450D28" w:rsidRDefault="00450D28">
      <w:pPr>
        <w:pStyle w:val="TOC2"/>
        <w:rPr>
          <w:rFonts w:eastAsiaTheme="minorEastAsia" w:cstheme="minorBidi"/>
          <w:color w:val="auto"/>
          <w:kern w:val="2"/>
          <w:sz w:val="24"/>
          <w:szCs w:val="24"/>
          <w14:ligatures w14:val="standardContextual"/>
        </w:rPr>
      </w:pPr>
      <w:hyperlink w:anchor="_Toc185797399" w:history="1">
        <w:r w:rsidRPr="000B50BC">
          <w:rPr>
            <w:rStyle w:val="Hyperlink"/>
          </w:rPr>
          <w:t>Water Sensitive Urban Design for New or Upgraded Developments (Land and Buildings)</w:t>
        </w:r>
        <w:r>
          <w:rPr>
            <w:webHidden/>
          </w:rPr>
          <w:tab/>
        </w:r>
        <w:r>
          <w:rPr>
            <w:webHidden/>
          </w:rPr>
          <w:fldChar w:fldCharType="begin"/>
        </w:r>
        <w:r>
          <w:rPr>
            <w:webHidden/>
          </w:rPr>
          <w:instrText xml:space="preserve"> PAGEREF _Toc185797399 \h </w:instrText>
        </w:r>
        <w:r>
          <w:rPr>
            <w:webHidden/>
          </w:rPr>
        </w:r>
        <w:r>
          <w:rPr>
            <w:webHidden/>
          </w:rPr>
          <w:fldChar w:fldCharType="separate"/>
        </w:r>
        <w:r>
          <w:rPr>
            <w:webHidden/>
          </w:rPr>
          <w:t>50</w:t>
        </w:r>
        <w:r>
          <w:rPr>
            <w:webHidden/>
          </w:rPr>
          <w:fldChar w:fldCharType="end"/>
        </w:r>
      </w:hyperlink>
    </w:p>
    <w:p w14:paraId="7152DFC4" w14:textId="3E522E45" w:rsidR="00450D28" w:rsidRDefault="00450D28">
      <w:pPr>
        <w:pStyle w:val="TOC2"/>
        <w:rPr>
          <w:rFonts w:eastAsiaTheme="minorEastAsia" w:cstheme="minorBidi"/>
          <w:color w:val="auto"/>
          <w:kern w:val="2"/>
          <w:sz w:val="24"/>
          <w:szCs w:val="24"/>
          <w14:ligatures w14:val="standardContextual"/>
        </w:rPr>
      </w:pPr>
      <w:hyperlink w:anchor="_Toc185797400" w:history="1">
        <w:r w:rsidRPr="000B50BC">
          <w:rPr>
            <w:rStyle w:val="Hyperlink"/>
          </w:rPr>
          <w:t>Bendigo Regional Employment Precinct</w:t>
        </w:r>
        <w:r>
          <w:rPr>
            <w:webHidden/>
          </w:rPr>
          <w:tab/>
        </w:r>
        <w:r>
          <w:rPr>
            <w:webHidden/>
          </w:rPr>
          <w:fldChar w:fldCharType="begin"/>
        </w:r>
        <w:r>
          <w:rPr>
            <w:webHidden/>
          </w:rPr>
          <w:instrText xml:space="preserve"> PAGEREF _Toc185797400 \h </w:instrText>
        </w:r>
        <w:r>
          <w:rPr>
            <w:webHidden/>
          </w:rPr>
        </w:r>
        <w:r>
          <w:rPr>
            <w:webHidden/>
          </w:rPr>
          <w:fldChar w:fldCharType="separate"/>
        </w:r>
        <w:r>
          <w:rPr>
            <w:webHidden/>
          </w:rPr>
          <w:t>51</w:t>
        </w:r>
        <w:r>
          <w:rPr>
            <w:webHidden/>
          </w:rPr>
          <w:fldChar w:fldCharType="end"/>
        </w:r>
      </w:hyperlink>
    </w:p>
    <w:p w14:paraId="135F4569" w14:textId="282A6111" w:rsidR="00450D28" w:rsidRDefault="00450D28">
      <w:pPr>
        <w:pStyle w:val="TOC2"/>
        <w:rPr>
          <w:rFonts w:eastAsiaTheme="minorEastAsia" w:cstheme="minorBidi"/>
          <w:color w:val="auto"/>
          <w:kern w:val="2"/>
          <w:sz w:val="24"/>
          <w:szCs w:val="24"/>
          <w14:ligatures w14:val="standardContextual"/>
        </w:rPr>
      </w:pPr>
      <w:hyperlink w:anchor="_Toc185797401" w:history="1">
        <w:r w:rsidRPr="000B50BC">
          <w:rPr>
            <w:rStyle w:val="Hyperlink"/>
          </w:rPr>
          <w:t>Macedon Ranges North IWM Plan</w:t>
        </w:r>
        <w:r>
          <w:rPr>
            <w:webHidden/>
          </w:rPr>
          <w:tab/>
        </w:r>
        <w:r>
          <w:rPr>
            <w:webHidden/>
          </w:rPr>
          <w:fldChar w:fldCharType="begin"/>
        </w:r>
        <w:r>
          <w:rPr>
            <w:webHidden/>
          </w:rPr>
          <w:instrText xml:space="preserve"> PAGEREF _Toc185797401 \h </w:instrText>
        </w:r>
        <w:r>
          <w:rPr>
            <w:webHidden/>
          </w:rPr>
        </w:r>
        <w:r>
          <w:rPr>
            <w:webHidden/>
          </w:rPr>
          <w:fldChar w:fldCharType="separate"/>
        </w:r>
        <w:r>
          <w:rPr>
            <w:webHidden/>
          </w:rPr>
          <w:t>53</w:t>
        </w:r>
        <w:r>
          <w:rPr>
            <w:webHidden/>
          </w:rPr>
          <w:fldChar w:fldCharType="end"/>
        </w:r>
      </w:hyperlink>
    </w:p>
    <w:p w14:paraId="48F69381" w14:textId="0E0A89A1" w:rsidR="00450D28" w:rsidRDefault="00450D28">
      <w:pPr>
        <w:pStyle w:val="TOC2"/>
        <w:rPr>
          <w:rFonts w:eastAsiaTheme="minorEastAsia" w:cstheme="minorBidi"/>
          <w:color w:val="auto"/>
          <w:kern w:val="2"/>
          <w:sz w:val="24"/>
          <w:szCs w:val="24"/>
          <w14:ligatures w14:val="standardContextual"/>
        </w:rPr>
      </w:pPr>
      <w:hyperlink w:anchor="_Toc185797402" w:history="1">
        <w:r w:rsidRPr="000B50BC">
          <w:rPr>
            <w:rStyle w:val="Hyperlink"/>
          </w:rPr>
          <w:t>Servicing Small Townships</w:t>
        </w:r>
        <w:r>
          <w:rPr>
            <w:webHidden/>
          </w:rPr>
          <w:tab/>
        </w:r>
        <w:r>
          <w:rPr>
            <w:webHidden/>
          </w:rPr>
          <w:fldChar w:fldCharType="begin"/>
        </w:r>
        <w:r>
          <w:rPr>
            <w:webHidden/>
          </w:rPr>
          <w:instrText xml:space="preserve"> PAGEREF _Toc185797402 \h </w:instrText>
        </w:r>
        <w:r>
          <w:rPr>
            <w:webHidden/>
          </w:rPr>
        </w:r>
        <w:r>
          <w:rPr>
            <w:webHidden/>
          </w:rPr>
          <w:fldChar w:fldCharType="separate"/>
        </w:r>
        <w:r>
          <w:rPr>
            <w:webHidden/>
          </w:rPr>
          <w:t>54</w:t>
        </w:r>
        <w:r>
          <w:rPr>
            <w:webHidden/>
          </w:rPr>
          <w:fldChar w:fldCharType="end"/>
        </w:r>
      </w:hyperlink>
    </w:p>
    <w:p w14:paraId="27C667FE" w14:textId="368584D8" w:rsidR="002174EC" w:rsidRDefault="00320E71" w:rsidP="002174EC">
      <w:r>
        <w:rPr>
          <w:b/>
          <w:noProof/>
          <w:color w:val="393838" w:themeColor="text2"/>
          <w:sz w:val="28"/>
        </w:rPr>
        <w:fldChar w:fldCharType="end"/>
      </w:r>
    </w:p>
    <w:p w14:paraId="6767DA89" w14:textId="08D5AD8A" w:rsidR="00855C73" w:rsidRDefault="00814D7B" w:rsidP="00814D7B">
      <w:pPr>
        <w:tabs>
          <w:tab w:val="left" w:pos="2490"/>
        </w:tabs>
      </w:pPr>
      <w:r>
        <w:tab/>
      </w:r>
    </w:p>
    <w:p w14:paraId="4E7D0B77" w14:textId="70264FF0" w:rsidR="002174EC" w:rsidRDefault="00814D7B" w:rsidP="00814D7B">
      <w:pPr>
        <w:tabs>
          <w:tab w:val="left" w:pos="2490"/>
        </w:tabs>
        <w:sectPr w:rsidR="002174EC" w:rsidSect="002879FF">
          <w:headerReference w:type="even" r:id="rId34"/>
          <w:headerReference w:type="default" r:id="rId35"/>
          <w:footerReference w:type="even" r:id="rId36"/>
          <w:footerReference w:type="default" r:id="rId37"/>
          <w:pgSz w:w="11907" w:h="16840" w:code="9"/>
          <w:pgMar w:top="2268" w:right="1134" w:bottom="1134" w:left="1134" w:header="283" w:footer="283" w:gutter="0"/>
          <w:pgNumType w:start="1"/>
          <w:cols w:space="720"/>
          <w:docGrid w:linePitch="360"/>
        </w:sectPr>
      </w:pPr>
      <w:r>
        <w:tab/>
      </w:r>
    </w:p>
    <w:p w14:paraId="1D9F30C5" w14:textId="4B5DED11" w:rsidR="00B83743" w:rsidRPr="00E23746" w:rsidRDefault="00ED4F76" w:rsidP="002174EC">
      <w:pPr>
        <w:pStyle w:val="Heading1TopofPage"/>
        <w:framePr w:wrap="around"/>
      </w:pPr>
      <w:bookmarkStart w:id="3" w:name="_Toc105599767"/>
      <w:bookmarkStart w:id="4" w:name="_Toc185797354"/>
      <w:bookmarkEnd w:id="1"/>
      <w:r>
        <w:lastRenderedPageBreak/>
        <w:t>For</w:t>
      </w:r>
      <w:r w:rsidR="003E56ED">
        <w:t>e</w:t>
      </w:r>
      <w:r>
        <w:t>w</w:t>
      </w:r>
      <w:r w:rsidR="003E56ED">
        <w:t>o</w:t>
      </w:r>
      <w:r>
        <w:t>rd</w:t>
      </w:r>
      <w:bookmarkEnd w:id="3"/>
      <w:bookmarkEnd w:id="4"/>
    </w:p>
    <w:p w14:paraId="2E7D0471" w14:textId="661E105B" w:rsidR="009D2984" w:rsidRPr="0082793D" w:rsidRDefault="0004674F" w:rsidP="0082793D">
      <w:pPr>
        <w:pStyle w:val="IntroFeatureText"/>
      </w:pPr>
      <w:r w:rsidRPr="0004674F">
        <w:t>Water is fundamental to the people and natural environment of our beautiful region, which depend on water to grow and thrive. Ensuring that our large cities and small regional towns have the resilience needed to be healthy, active and engaged communities is part of the mission of the Coliban Integrated Water Management Forum</w:t>
      </w:r>
      <w:r w:rsidR="009D2984" w:rsidRPr="0082793D">
        <w:t>.</w:t>
      </w:r>
    </w:p>
    <w:p w14:paraId="6104ED11" w14:textId="77777777" w:rsidR="006D6EB8" w:rsidRDefault="006D6EB8" w:rsidP="006D6EB8">
      <w:pPr>
        <w:pStyle w:val="BodyText"/>
      </w:pPr>
      <w:r>
        <w:t xml:space="preserve">For me, the defining feature of our work in the forum is the </w:t>
      </w:r>
      <w:proofErr w:type="gramStart"/>
      <w:r>
        <w:t>manner in which</w:t>
      </w:r>
      <w:proofErr w:type="gramEnd"/>
      <w:r>
        <w:t xml:space="preserve"> it formalises the informal mechanisms currently operating across our region. We are working together towards shared goals and responsibilities to provide sustainable and healthy water for our environment and our people, </w:t>
      </w:r>
      <w:proofErr w:type="gramStart"/>
      <w:r>
        <w:t>in spite of</w:t>
      </w:r>
      <w:proofErr w:type="gramEnd"/>
      <w:r>
        <w:t xml:space="preserve"> the challenges of a changing climate. The forum acknowledges these working relationships and prompts us to seek more collaborators in our community.</w:t>
      </w:r>
    </w:p>
    <w:p w14:paraId="15079D83" w14:textId="77777777" w:rsidR="006D6EB8" w:rsidRDefault="006D6EB8" w:rsidP="006D6EB8">
      <w:pPr>
        <w:pStyle w:val="BodyText"/>
      </w:pPr>
      <w:r>
        <w:t>We remember the adversity faced during the Millennium Drought and how that period galvanised action for building infrastructure to underpin our water security. Many members of the forum have been involved with the emergency responses to flooding and storm events, such as those of early 2011 and June 2021, and the localised flash-flooding that occurs in built-up environments. Our group has first-hand knowledge of environmental degradation of our waterways and the projected impacts of a changing climate on our water resources. And, importantly, there is a deep understanding of the positive benefits that communities receive from green spaces and the presence of water in the environment.</w:t>
      </w:r>
    </w:p>
    <w:p w14:paraId="392D5934" w14:textId="280DFD8C" w:rsidR="006D6EB8" w:rsidRDefault="006D6EB8" w:rsidP="006D6EB8">
      <w:pPr>
        <w:pStyle w:val="BodyText"/>
      </w:pPr>
      <w:r>
        <w:t>We are blessed to have First Nations communities who have a strong knowledge of and connection to Country, and many leaders who deeply understand the challenges presented by our water variability. They are strategic thinkers who are committed both to short-term pragmatic solutions and longer-term strategic requirements to move our region to one where water is sustainably sourced, used, managed and valued. Our region benefits enormously from the leadership connections and existing working relationships between organisations, that include local government, water corporations, catchment management authorities, Traditional Owner groups and the Victorian State Government's central policy and an enabling unit in the Department of Environment</w:t>
      </w:r>
      <w:r w:rsidR="007C1E50">
        <w:t>,</w:t>
      </w:r>
      <w:r>
        <w:t xml:space="preserve"> Land</w:t>
      </w:r>
      <w:r w:rsidR="007C1E50">
        <w:t>,</w:t>
      </w:r>
      <w:r>
        <w:t xml:space="preserve"> Water and Planning. All these participants play a specific role and have a deep understanding of each element of our water cycle.</w:t>
      </w:r>
    </w:p>
    <w:p w14:paraId="4101E362" w14:textId="77777777" w:rsidR="006C6E52" w:rsidRDefault="006D6EB8" w:rsidP="006D6EB8">
      <w:pPr>
        <w:pStyle w:val="BodyText"/>
      </w:pPr>
      <w:r>
        <w:t>I acknowledge all the work our forum member agencies do, thank them for their involvement in preparing this Strategic Directions Statement, and wish them well in their ongoing efforts.</w:t>
      </w:r>
    </w:p>
    <w:p w14:paraId="43F95D6A" w14:textId="35F988CD" w:rsidR="00102078" w:rsidRDefault="006D6EB8" w:rsidP="006D6EB8">
      <w:pPr>
        <w:pStyle w:val="BodyText"/>
      </w:pPr>
      <w:r>
        <w:lastRenderedPageBreak/>
        <w:t>We are better together. My ongoing desire is that the formalised relationships and focus made possible by the forum provides greater understanding, support and inspiration that will help us all as we work together towards a sustainable water future.</w:t>
      </w:r>
    </w:p>
    <w:p w14:paraId="57B49324" w14:textId="77777777" w:rsidR="006C6E52" w:rsidRPr="0082793D" w:rsidRDefault="006C6E52" w:rsidP="006D6EB8">
      <w:pPr>
        <w:pStyle w:val="BodyText"/>
      </w:pPr>
    </w:p>
    <w:p w14:paraId="50817949" w14:textId="459C66BE" w:rsidR="00102078" w:rsidRPr="0082793D" w:rsidRDefault="006D6EB8" w:rsidP="0082793D">
      <w:pPr>
        <w:pStyle w:val="BodyText"/>
        <w:rPr>
          <w:b/>
          <w:bCs/>
        </w:rPr>
      </w:pPr>
      <w:r>
        <w:rPr>
          <w:b/>
          <w:bCs/>
        </w:rPr>
        <w:t>Jenny Dawson</w:t>
      </w:r>
    </w:p>
    <w:p w14:paraId="7ECE36AE" w14:textId="20FF9A00" w:rsidR="00D159F4" w:rsidRPr="0082793D" w:rsidRDefault="00102078" w:rsidP="0082793D">
      <w:pPr>
        <w:pStyle w:val="BodyText"/>
      </w:pPr>
      <w:r w:rsidRPr="0082793D">
        <w:t xml:space="preserve">Chair, </w:t>
      </w:r>
      <w:r w:rsidR="006D6EB8">
        <w:t xml:space="preserve">Coliban Integrated Water Management </w:t>
      </w:r>
      <w:r w:rsidRPr="0082793D">
        <w:t>Forum</w:t>
      </w:r>
    </w:p>
    <w:p w14:paraId="4C6351E6" w14:textId="1771B6AD" w:rsidR="00E60B1F" w:rsidRDefault="00FB3A77" w:rsidP="00E60B1F">
      <w:pPr>
        <w:pStyle w:val="Heading1TopofPage"/>
        <w:framePr w:wrap="around"/>
      </w:pPr>
      <w:bookmarkStart w:id="5" w:name="_Toc105599768"/>
      <w:bookmarkStart w:id="6" w:name="_Toc185797355"/>
      <w:r>
        <w:lastRenderedPageBreak/>
        <w:t>Executive summary</w:t>
      </w:r>
      <w:bookmarkEnd w:id="5"/>
      <w:bookmarkEnd w:id="6"/>
    </w:p>
    <w:p w14:paraId="59BDE55E" w14:textId="534EA2CB" w:rsidR="00FB3A77" w:rsidRDefault="00F10DCE" w:rsidP="00905016">
      <w:pPr>
        <w:pStyle w:val="IntroFeatureText"/>
      </w:pPr>
      <w:r w:rsidRPr="00F10DCE">
        <w:t xml:space="preserve">The Integrated Water Management Framework for Victoria (2017) is designed to help </w:t>
      </w:r>
      <w:r w:rsidR="002429D5" w:rsidRPr="002429D5">
        <w:t>regional stakeholders work together, ensuring the water cycle contributes to the liveability of towns and cities in Victoria, with communities at the centre of decision making</w:t>
      </w:r>
      <w:r w:rsidR="0017527E" w:rsidRPr="0017527E">
        <w:t>.</w:t>
      </w:r>
    </w:p>
    <w:p w14:paraId="01A6A8A0" w14:textId="77777777" w:rsidR="007B674A" w:rsidRDefault="007B674A" w:rsidP="007B674A">
      <w:pPr>
        <w:pStyle w:val="BodyText"/>
        <w:rPr>
          <w:b/>
          <w:bCs/>
          <w:iCs/>
        </w:rPr>
      </w:pPr>
      <w:r w:rsidRPr="007B674A">
        <w:t>The Coliban Integrated Water Management Forum is one of 10 regional integrated water management (IWM) forums across Victoria that are realising the local implementation of the framework.</w:t>
      </w:r>
    </w:p>
    <w:p w14:paraId="573A8FC0" w14:textId="0A553388" w:rsidR="00F10DCE" w:rsidRPr="00C064CD" w:rsidRDefault="00240297" w:rsidP="00240297">
      <w:pPr>
        <w:pStyle w:val="Heading2"/>
      </w:pPr>
      <w:bookmarkStart w:id="7" w:name="_Toc185797356"/>
      <w:r>
        <w:t>Vision</w:t>
      </w:r>
      <w:bookmarkEnd w:id="7"/>
    </w:p>
    <w:p w14:paraId="2842C7C9" w14:textId="77777777" w:rsidR="002E7957" w:rsidRPr="00290D8B" w:rsidRDefault="002E7957" w:rsidP="006F79BC">
      <w:pPr>
        <w:pStyle w:val="BodyText"/>
        <w:rPr>
          <w:b/>
          <w:bCs/>
        </w:rPr>
      </w:pPr>
      <w:r w:rsidRPr="00290D8B">
        <w:rPr>
          <w:b/>
          <w:bCs/>
        </w:rPr>
        <w:t>Resilient and liveable communities.</w:t>
      </w:r>
    </w:p>
    <w:p w14:paraId="25B978D4" w14:textId="43EFBCF1" w:rsidR="00625D55" w:rsidRDefault="00625D55" w:rsidP="00625D55">
      <w:pPr>
        <w:pStyle w:val="Heading2"/>
      </w:pPr>
      <w:bookmarkStart w:id="8" w:name="_Toc185797357"/>
      <w:r>
        <w:t>Purpose</w:t>
      </w:r>
      <w:bookmarkEnd w:id="8"/>
    </w:p>
    <w:p w14:paraId="5B53B0F4" w14:textId="249338CC" w:rsidR="00625D55" w:rsidRPr="00290D8B" w:rsidRDefault="00D816A3" w:rsidP="00C37B29">
      <w:pPr>
        <w:pStyle w:val="BodyText"/>
        <w:rPr>
          <w:b/>
          <w:bCs/>
        </w:rPr>
      </w:pPr>
      <w:r w:rsidRPr="00290D8B">
        <w:rPr>
          <w:b/>
          <w:bCs/>
        </w:rPr>
        <w:t>Working together to create water cycle outcomes that</w:t>
      </w:r>
      <w:r w:rsidR="00C37B29" w:rsidRPr="00290D8B">
        <w:rPr>
          <w:b/>
          <w:bCs/>
        </w:rPr>
        <w:t xml:space="preserve"> support the future health and resilience of our environment and communities.</w:t>
      </w:r>
    </w:p>
    <w:p w14:paraId="60AF6F5E" w14:textId="6DBC5176" w:rsidR="00857FD1" w:rsidRDefault="00857FD1" w:rsidP="003827C8">
      <w:pPr>
        <w:pStyle w:val="BodyText"/>
      </w:pPr>
      <w:r w:rsidRPr="00857FD1">
        <w:t>The 2018 Strategic Directions Statement (SDS) articulated the collaborative intent and shared agreement of all stakeholders involved in the Coliban IWM Forum. This 2022 SDS update</w:t>
      </w:r>
      <w:r w:rsidR="003827C8">
        <w:t xml:space="preserve"> provides a progress report on the forum’s activity, its changing priorities, and future opportunities. It describes the water security challenges and opportunities of the region, sets the strategic direction for the next few years, and outlines the ‘best </w:t>
      </w:r>
      <w:proofErr w:type="gramStart"/>
      <w:r w:rsidR="003827C8">
        <w:t>endeavours’</w:t>
      </w:r>
      <w:proofErr w:type="gramEnd"/>
      <w:r w:rsidR="003827C8">
        <w:t xml:space="preserve"> or ways in which IWM is and will be applied through projects proposed, in progress and completed for the region.</w:t>
      </w:r>
    </w:p>
    <w:p w14:paraId="06216E71" w14:textId="47B5D238" w:rsidR="00F10DCE" w:rsidRDefault="008B7A4A" w:rsidP="002C4C1F">
      <w:pPr>
        <w:pStyle w:val="Heading2"/>
      </w:pPr>
      <w:bookmarkStart w:id="9" w:name="_Toc185797358"/>
      <w:r>
        <w:t>Key themes</w:t>
      </w:r>
      <w:r w:rsidR="003827C8">
        <w:t xml:space="preserve"> and challenges</w:t>
      </w:r>
      <w:bookmarkEnd w:id="9"/>
    </w:p>
    <w:p w14:paraId="56C56CD0" w14:textId="63C0094D" w:rsidR="00590204" w:rsidRDefault="00D21803" w:rsidP="00590204">
      <w:pPr>
        <w:pStyle w:val="BodyText"/>
        <w:rPr>
          <w:lang w:eastAsia="en-AU"/>
        </w:rPr>
      </w:pPr>
      <w:r w:rsidRPr="00D21803">
        <w:rPr>
          <w:lang w:eastAsia="en-AU"/>
        </w:rPr>
        <w:t>The forum’s experience since establishment has highlighted the need to focus its vision to address three key areas of greatest</w:t>
      </w:r>
      <w:r>
        <w:rPr>
          <w:lang w:eastAsia="en-AU"/>
        </w:rPr>
        <w:t xml:space="preserve"> </w:t>
      </w:r>
      <w:r w:rsidR="00590204">
        <w:rPr>
          <w:lang w:eastAsia="en-AU"/>
        </w:rPr>
        <w:t>need:</w:t>
      </w:r>
    </w:p>
    <w:p w14:paraId="6EEC3EED" w14:textId="4EA96615" w:rsidR="00590204" w:rsidRDefault="00590204" w:rsidP="00535BA2">
      <w:pPr>
        <w:pStyle w:val="ListBullet"/>
      </w:pPr>
      <w:r>
        <w:t>We need water for landscapes, for people and for the environment, and for healing Country</w:t>
      </w:r>
    </w:p>
    <w:p w14:paraId="17549872" w14:textId="53BE1915" w:rsidR="003827C8" w:rsidRDefault="00590204" w:rsidP="00535BA2">
      <w:pPr>
        <w:pStyle w:val="ListBullet"/>
      </w:pPr>
      <w:r>
        <w:t>With a growing regional population in both large and small settlements, the Coliban region needs to do more with the water it has, and manage and plan accordingly</w:t>
      </w:r>
    </w:p>
    <w:p w14:paraId="177CD70A" w14:textId="4BBFAE4A" w:rsidR="004C0C61" w:rsidRDefault="004C0C61" w:rsidP="00535BA2">
      <w:pPr>
        <w:pStyle w:val="ListBullet"/>
      </w:pPr>
      <w:r>
        <w:t>Hotter, drier conditions and strong community expectations for greater climate action means we need to act now to adapt to a rapidly changing climate and mitigate impacts.</w:t>
      </w:r>
    </w:p>
    <w:p w14:paraId="1A6E503B" w14:textId="0CC4E2E7" w:rsidR="00F10DCE" w:rsidRDefault="00B3048B" w:rsidP="00B3048B">
      <w:pPr>
        <w:pStyle w:val="Heading2"/>
      </w:pPr>
      <w:bookmarkStart w:id="10" w:name="_Toc185797359"/>
      <w:r>
        <w:lastRenderedPageBreak/>
        <w:t>IWM opportunities</w:t>
      </w:r>
      <w:bookmarkEnd w:id="10"/>
    </w:p>
    <w:p w14:paraId="0EB5F3B3" w14:textId="77777777" w:rsidR="006E0DE4" w:rsidRDefault="006E0DE4" w:rsidP="006E0DE4">
      <w:pPr>
        <w:pStyle w:val="BodyText"/>
        <w:rPr>
          <w:b/>
        </w:rPr>
      </w:pPr>
      <w:r w:rsidRPr="006E0DE4">
        <w:t>Fifteen opportunities have been identified in the region and these have been grouped into three themes that respond to the above challenges:</w:t>
      </w:r>
    </w:p>
    <w:p w14:paraId="655A343B" w14:textId="19B2C942" w:rsidR="00A52BCD" w:rsidRPr="001F3D8B" w:rsidRDefault="00280ABC" w:rsidP="001F3D8B">
      <w:pPr>
        <w:pStyle w:val="Heading3"/>
      </w:pPr>
      <w:bookmarkStart w:id="11" w:name="_Toc185797360"/>
      <w:r w:rsidRPr="00280ABC">
        <w:t>Water for people, environment, and healing Country</w:t>
      </w:r>
      <w:bookmarkEnd w:id="11"/>
    </w:p>
    <w:p w14:paraId="0EE9BBCC" w14:textId="77777777" w:rsidR="009D42C5" w:rsidRDefault="009D42C5" w:rsidP="009D42C5">
      <w:pPr>
        <w:pStyle w:val="ListNumber"/>
      </w:pPr>
      <w:r>
        <w:t>Implementing the Reimagining Bendigo Creek Plan</w:t>
      </w:r>
    </w:p>
    <w:p w14:paraId="37D63004" w14:textId="77777777" w:rsidR="009D42C5" w:rsidRDefault="009D42C5" w:rsidP="009D42C5">
      <w:pPr>
        <w:pStyle w:val="ListNumber"/>
      </w:pPr>
      <w:proofErr w:type="spellStart"/>
      <w:r>
        <w:t>Wanyarram</w:t>
      </w:r>
      <w:proofErr w:type="spellEnd"/>
      <w:r>
        <w:t xml:space="preserve"> Dhelk – Starting the Healing</w:t>
      </w:r>
    </w:p>
    <w:p w14:paraId="2EFCD80E" w14:textId="77777777" w:rsidR="009D42C5" w:rsidRDefault="009D42C5" w:rsidP="009D42C5">
      <w:pPr>
        <w:pStyle w:val="ListNumber"/>
      </w:pPr>
      <w:r>
        <w:t>Castlemaine Stormwater Outfall Retrofit Scheme and Pilot Program</w:t>
      </w:r>
    </w:p>
    <w:p w14:paraId="34F95951" w14:textId="77777777" w:rsidR="009D42C5" w:rsidRDefault="009D42C5" w:rsidP="009D42C5">
      <w:pPr>
        <w:pStyle w:val="ListNumber"/>
      </w:pPr>
      <w:r>
        <w:t>Forest Creek Revitalisation Project</w:t>
      </w:r>
    </w:p>
    <w:p w14:paraId="5CE45629" w14:textId="77777777" w:rsidR="009D42C5" w:rsidRDefault="009D42C5" w:rsidP="009D42C5">
      <w:pPr>
        <w:pStyle w:val="ListNumber"/>
      </w:pPr>
      <w:r>
        <w:t>Echuca Aquatic Reserve</w:t>
      </w:r>
    </w:p>
    <w:p w14:paraId="49CACBC2" w14:textId="7CB95CF0" w:rsidR="00A52BCD" w:rsidRPr="001F3D8B" w:rsidRDefault="00937A04" w:rsidP="001F3D8B">
      <w:pPr>
        <w:pStyle w:val="Heading3"/>
      </w:pPr>
      <w:bookmarkStart w:id="12" w:name="_Toc185797361"/>
      <w:r w:rsidRPr="00937A04">
        <w:t>Making more of water resources in a changing climate</w:t>
      </w:r>
      <w:bookmarkEnd w:id="12"/>
    </w:p>
    <w:p w14:paraId="32C93F35" w14:textId="77777777" w:rsidR="00E924F7" w:rsidRPr="00E924F7" w:rsidRDefault="00E924F7" w:rsidP="00E924F7">
      <w:pPr>
        <w:pStyle w:val="ListNumber"/>
      </w:pPr>
      <w:r w:rsidRPr="00E924F7">
        <w:t>Improved Drought Resilience for Bendigo with Managed Aquifer Recharge</w:t>
      </w:r>
    </w:p>
    <w:p w14:paraId="6BE56B0E" w14:textId="1E691755" w:rsidR="0042238C" w:rsidRDefault="0042238C" w:rsidP="00152D8D">
      <w:pPr>
        <w:pStyle w:val="ListNumber"/>
      </w:pPr>
      <w:r>
        <w:t>Diversifying Water Supply for the Castlemaine Botanical</w:t>
      </w:r>
      <w:r w:rsidR="005C6A88">
        <w:t xml:space="preserve"> </w:t>
      </w:r>
      <w:r>
        <w:t>Gardens</w:t>
      </w:r>
    </w:p>
    <w:p w14:paraId="5B48F61D" w14:textId="77777777" w:rsidR="0042238C" w:rsidRDefault="0042238C" w:rsidP="0042238C">
      <w:pPr>
        <w:pStyle w:val="ListNumber"/>
      </w:pPr>
      <w:r>
        <w:t>Diversifying Water Supplies for Parks and Gardens</w:t>
      </w:r>
    </w:p>
    <w:p w14:paraId="1916A475" w14:textId="77777777" w:rsidR="0042238C" w:rsidRDefault="0042238C" w:rsidP="0042238C">
      <w:pPr>
        <w:pStyle w:val="ListNumber"/>
      </w:pPr>
      <w:r>
        <w:t>Increased Flows in the Coliban River for Cultural and Ecological Benefits</w:t>
      </w:r>
    </w:p>
    <w:p w14:paraId="14AFE1E4" w14:textId="77777777" w:rsidR="0042238C" w:rsidRDefault="0042238C" w:rsidP="0042238C">
      <w:pPr>
        <w:pStyle w:val="ListNumber"/>
      </w:pPr>
      <w:r>
        <w:t>Managing Trentham Stormwater Quality and Quantity for Healthy Waterways</w:t>
      </w:r>
    </w:p>
    <w:p w14:paraId="3A79A2F2" w14:textId="77777777" w:rsidR="0042238C" w:rsidRDefault="0042238C" w:rsidP="0042238C">
      <w:pPr>
        <w:pStyle w:val="ListNumber"/>
      </w:pPr>
      <w:r>
        <w:t>Recycled Water for a Greener Echuca</w:t>
      </w:r>
    </w:p>
    <w:p w14:paraId="494ED273" w14:textId="6CC12AAC" w:rsidR="00A52BCD" w:rsidRPr="001F3D8B" w:rsidRDefault="00B75C44" w:rsidP="001F3D8B">
      <w:pPr>
        <w:pStyle w:val="Heading3"/>
      </w:pPr>
      <w:bookmarkStart w:id="13" w:name="_Toc185797362"/>
      <w:r w:rsidRPr="00B75C44">
        <w:t>Integrated planning for a sustainable future</w:t>
      </w:r>
      <w:bookmarkEnd w:id="13"/>
    </w:p>
    <w:p w14:paraId="4AE03260" w14:textId="77777777" w:rsidR="005C6A88" w:rsidRDefault="005C6A88" w:rsidP="005C6A88">
      <w:pPr>
        <w:pStyle w:val="ListNumber"/>
      </w:pPr>
      <w:r>
        <w:t>Water Sensitive Urban Design for New or Upgraded Developments (Land and Buildings)</w:t>
      </w:r>
    </w:p>
    <w:p w14:paraId="15F957A8" w14:textId="77777777" w:rsidR="005C6A88" w:rsidRDefault="005C6A88" w:rsidP="005C6A88">
      <w:pPr>
        <w:pStyle w:val="ListNumber"/>
      </w:pPr>
      <w:r>
        <w:t>Bendigo Regional Employment Precinct</w:t>
      </w:r>
    </w:p>
    <w:p w14:paraId="19A48626" w14:textId="77777777" w:rsidR="005C6A88" w:rsidRDefault="005C6A88" w:rsidP="005C6A88">
      <w:pPr>
        <w:pStyle w:val="ListNumber"/>
      </w:pPr>
      <w:r>
        <w:t>Macedon Ranges North IWM Plan</w:t>
      </w:r>
    </w:p>
    <w:p w14:paraId="57BB2988" w14:textId="77777777" w:rsidR="005C6A88" w:rsidRDefault="005C6A88" w:rsidP="005C6A88">
      <w:pPr>
        <w:pStyle w:val="ListNumber"/>
      </w:pPr>
      <w:r>
        <w:t>Servicing Small Townships</w:t>
      </w:r>
    </w:p>
    <w:p w14:paraId="12AABC19" w14:textId="77777777" w:rsidR="00B3048B" w:rsidRDefault="00B3048B" w:rsidP="002C4C1F">
      <w:pPr>
        <w:pStyle w:val="BodyText"/>
      </w:pPr>
    </w:p>
    <w:p w14:paraId="60099F5D" w14:textId="77777777" w:rsidR="003A03AD" w:rsidRDefault="003A03AD" w:rsidP="002C4C1F">
      <w:pPr>
        <w:pStyle w:val="BodyText"/>
      </w:pPr>
    </w:p>
    <w:p w14:paraId="12A0910A" w14:textId="77777777" w:rsidR="003A03AD" w:rsidRDefault="003A03AD" w:rsidP="002C4C1F">
      <w:pPr>
        <w:pStyle w:val="BodyText"/>
      </w:pPr>
    </w:p>
    <w:p w14:paraId="52A8BB09" w14:textId="77777777" w:rsidR="008B5055" w:rsidRDefault="008B5055" w:rsidP="002C4C1F">
      <w:pPr>
        <w:pStyle w:val="BodyText"/>
      </w:pPr>
    </w:p>
    <w:p w14:paraId="19005362" w14:textId="657B0147" w:rsidR="00C83701" w:rsidRDefault="00C83701" w:rsidP="002C4C1F">
      <w:pPr>
        <w:pStyle w:val="BodyText"/>
      </w:pPr>
    </w:p>
    <w:p w14:paraId="016CC3BD" w14:textId="19994206" w:rsidR="008B5055" w:rsidRDefault="008B5055" w:rsidP="002C4C1F">
      <w:pPr>
        <w:pStyle w:val="BodyText"/>
      </w:pPr>
      <w:r>
        <w:rPr>
          <w:noProof/>
        </w:rPr>
        <w:lastRenderedPageBreak/>
        <w:drawing>
          <wp:inline distT="0" distB="0" distL="0" distR="0" wp14:anchorId="1BE1AD90" wp14:editId="7EFD5679">
            <wp:extent cx="6115050" cy="5334000"/>
            <wp:effectExtent l="0" t="0" r="0" b="0"/>
            <wp:docPr id="107328607" name="Picture 1" descr="A map of the Coliban region, showing the geographical location of all fifteen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8607" name="Picture 1" descr="A map of the Coliban region, showing the geographical location of all fifteen IWM opportunit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p>
    <w:p w14:paraId="0DAAC4A1" w14:textId="79173FCD" w:rsidR="0052460C" w:rsidRDefault="002518DC" w:rsidP="00D1730F">
      <w:pPr>
        <w:pStyle w:val="CaptionImageorFigure"/>
      </w:pPr>
      <w:r>
        <w:t xml:space="preserve">Figure 1: </w:t>
      </w:r>
      <w:r w:rsidR="0052460C" w:rsidRPr="0052460C">
        <w:t xml:space="preserve">Locations of IWM opportunities across the </w:t>
      </w:r>
      <w:r w:rsidR="008B5055">
        <w:t>Coliban</w:t>
      </w:r>
      <w:r w:rsidR="0052460C" w:rsidRPr="0052460C">
        <w:t xml:space="preserve"> region. Locations are approximate.</w:t>
      </w:r>
    </w:p>
    <w:p w14:paraId="34370B8E" w14:textId="0FA3529B" w:rsidR="00F557ED" w:rsidRDefault="001B0636" w:rsidP="0039197B">
      <w:pPr>
        <w:pStyle w:val="Heading1TopofPage"/>
        <w:framePr w:wrap="around"/>
      </w:pPr>
      <w:bookmarkStart w:id="14" w:name="_Toc105599774"/>
      <w:bookmarkStart w:id="15" w:name="_Toc185797363"/>
      <w:r>
        <w:lastRenderedPageBreak/>
        <w:t>Coliban</w:t>
      </w:r>
      <w:r w:rsidR="0039197B">
        <w:t xml:space="preserve"> Integrated Water Mana</w:t>
      </w:r>
      <w:r w:rsidR="00F640CB">
        <w:t>gement Forum</w:t>
      </w:r>
      <w:bookmarkEnd w:id="14"/>
      <w:bookmarkEnd w:id="15"/>
    </w:p>
    <w:p w14:paraId="628F1B86" w14:textId="158D5411" w:rsidR="00F640CB" w:rsidRDefault="00F640CB" w:rsidP="00F640CB">
      <w:pPr>
        <w:pStyle w:val="Heading2"/>
      </w:pPr>
      <w:bookmarkStart w:id="16" w:name="_Toc105599775"/>
      <w:bookmarkStart w:id="17" w:name="_Toc185797364"/>
      <w:r>
        <w:t>Strategic Directions Statemen</w:t>
      </w:r>
      <w:r w:rsidRPr="00814D7B">
        <w:t>t 202</w:t>
      </w:r>
      <w:r w:rsidR="001B0636">
        <w:t>2</w:t>
      </w:r>
      <w:r>
        <w:t xml:space="preserve"> summary</w:t>
      </w:r>
      <w:bookmarkEnd w:id="16"/>
      <w:bookmarkEnd w:id="17"/>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0F1B434C" w14:textId="6D24A8D8" w:rsidR="00EC5FDC" w:rsidRDefault="00EC5FDC" w:rsidP="00FD235F">
      <w:pPr>
        <w:pStyle w:val="IntroFeatureText"/>
      </w:pPr>
      <w:r w:rsidRPr="00EC5FDC">
        <w:t>We work to meet the water needs of a changing region</w:t>
      </w:r>
      <w:r>
        <w:t>.</w:t>
      </w:r>
    </w:p>
    <w:p w14:paraId="3CCC1841" w14:textId="50C46FEE" w:rsidR="004B5C33" w:rsidRPr="003727EE" w:rsidRDefault="003727EE" w:rsidP="00A520A5">
      <w:pPr>
        <w:pStyle w:val="ListNumber"/>
        <w:numPr>
          <w:ilvl w:val="0"/>
          <w:numId w:val="19"/>
        </w:numPr>
        <w:rPr>
          <w:b/>
          <w:bCs/>
        </w:rPr>
      </w:pPr>
      <w:r w:rsidRPr="003727EE">
        <w:rPr>
          <w:b/>
          <w:bCs/>
        </w:rPr>
        <w:t>Implementing the Reimagining Bendigo Creek Plan</w:t>
      </w:r>
    </w:p>
    <w:p w14:paraId="69EC7F41" w14:textId="37294CE8" w:rsidR="005877C6" w:rsidRPr="004B5C33" w:rsidRDefault="0054430C" w:rsidP="0054430C">
      <w:pPr>
        <w:pStyle w:val="BodyTextIndented"/>
      </w:pPr>
      <w:r>
        <w:t>Further work on the revitalisation of Bendigo Creek, to heal the catchment, enhance cultural values and build connections to the creek</w:t>
      </w:r>
      <w:r w:rsidR="004831DF">
        <w:rPr>
          <w:rFonts w:ascii="Tahoma" w:hAnsi="Tahoma" w:cs="Tahoma"/>
        </w:rPr>
        <w:t>.</w:t>
      </w:r>
    </w:p>
    <w:p w14:paraId="7CCB385F" w14:textId="0F0D8E04" w:rsidR="004B5C33" w:rsidRDefault="0054430C" w:rsidP="004B5C33">
      <w:pPr>
        <w:pStyle w:val="ListNumber"/>
        <w:rPr>
          <w:b/>
          <w:bCs/>
        </w:rPr>
      </w:pPr>
      <w:proofErr w:type="spellStart"/>
      <w:r w:rsidRPr="0054430C">
        <w:rPr>
          <w:b/>
          <w:bCs/>
        </w:rPr>
        <w:t>Wanyarram</w:t>
      </w:r>
      <w:proofErr w:type="spellEnd"/>
      <w:r w:rsidRPr="0054430C">
        <w:rPr>
          <w:b/>
          <w:bCs/>
        </w:rPr>
        <w:t xml:space="preserve"> Dhelk-Starting the Healing</w:t>
      </w:r>
    </w:p>
    <w:p w14:paraId="519C71EC" w14:textId="479E562B" w:rsidR="005877C6" w:rsidRPr="004B5C33" w:rsidRDefault="007074A7" w:rsidP="007074A7">
      <w:pPr>
        <w:pStyle w:val="BodyTextIndented"/>
      </w:pPr>
      <w:r>
        <w:t xml:space="preserve">Restoring the environmental and Dja </w:t>
      </w:r>
      <w:proofErr w:type="spellStart"/>
      <w:r>
        <w:t>Dja</w:t>
      </w:r>
      <w:proofErr w:type="spellEnd"/>
      <w:r>
        <w:t xml:space="preserve"> Wurrung cultural values of an urban drain and peri-urban waterway guided by the </w:t>
      </w:r>
      <w:proofErr w:type="spellStart"/>
      <w:r>
        <w:t>Dhelkunya</w:t>
      </w:r>
      <w:proofErr w:type="spellEnd"/>
      <w:r>
        <w:t xml:space="preserve"> Dja Country Plan</w:t>
      </w:r>
      <w:r w:rsidR="003651CA">
        <w:t>.</w:t>
      </w:r>
    </w:p>
    <w:p w14:paraId="1B3E8EA6" w14:textId="48216B4A" w:rsidR="004B5C33" w:rsidRPr="007074A7" w:rsidRDefault="007074A7" w:rsidP="00005566">
      <w:pPr>
        <w:pStyle w:val="ListNumber"/>
        <w:rPr>
          <w:b/>
          <w:bCs/>
        </w:rPr>
      </w:pPr>
      <w:r w:rsidRPr="007074A7">
        <w:rPr>
          <w:b/>
          <w:bCs/>
        </w:rPr>
        <w:t>Castlemaine Stormwater Outfall Retrofit Scheme and Pilot Program</w:t>
      </w:r>
    </w:p>
    <w:p w14:paraId="06BD81E2" w14:textId="1A7E9A26" w:rsidR="005877C6" w:rsidRPr="004B5C33" w:rsidRDefault="00952CA2" w:rsidP="00952CA2">
      <w:pPr>
        <w:pStyle w:val="BodyTextIndented"/>
      </w:pPr>
      <w:r>
        <w:t>Retrofitting stormwater outfalls around Castlemaine to prevent pollution</w:t>
      </w:r>
      <w:r w:rsidR="00157641">
        <w:t>.</w:t>
      </w:r>
    </w:p>
    <w:p w14:paraId="2357DF03" w14:textId="2FA2F7F9" w:rsidR="005877C6" w:rsidRDefault="00952CA2" w:rsidP="00376F03">
      <w:pPr>
        <w:pStyle w:val="ListNumber"/>
        <w:rPr>
          <w:b/>
          <w:bCs/>
        </w:rPr>
      </w:pPr>
      <w:r w:rsidRPr="00952CA2">
        <w:rPr>
          <w:b/>
          <w:bCs/>
        </w:rPr>
        <w:t>Forest Creek Revitalisation Project</w:t>
      </w:r>
    </w:p>
    <w:p w14:paraId="6B867912" w14:textId="29DBB05C" w:rsidR="00376F03" w:rsidRPr="00376F03" w:rsidRDefault="00952CA2" w:rsidP="00952CA2">
      <w:pPr>
        <w:pStyle w:val="BodyTextIndented"/>
      </w:pPr>
      <w:r>
        <w:t>Rehabilitation of a channelised section of urban Forest Creek.</w:t>
      </w:r>
    </w:p>
    <w:p w14:paraId="1109AA29" w14:textId="3EBECB4F" w:rsidR="004B5C33" w:rsidRDefault="00703D12" w:rsidP="004B5C33">
      <w:pPr>
        <w:pStyle w:val="ListNumber"/>
        <w:rPr>
          <w:b/>
          <w:bCs/>
        </w:rPr>
      </w:pPr>
      <w:r w:rsidRPr="00703D12">
        <w:rPr>
          <w:b/>
          <w:bCs/>
        </w:rPr>
        <w:t>Echuca Aquatic Reserve</w:t>
      </w:r>
    </w:p>
    <w:p w14:paraId="4310CCB4" w14:textId="2D61AA60" w:rsidR="00376F03" w:rsidRPr="004B5C33" w:rsidRDefault="00703D12" w:rsidP="00376F03">
      <w:pPr>
        <w:pStyle w:val="BodyTextIndented"/>
      </w:pPr>
      <w:r w:rsidRPr="00703D12">
        <w:t>Program to improve the environmental and social values at the Echuca Aquatic reserve</w:t>
      </w:r>
      <w:r w:rsidR="00225EFB">
        <w:t>.</w:t>
      </w:r>
    </w:p>
    <w:p w14:paraId="3AD18E88" w14:textId="7B91A524" w:rsidR="004B5C33" w:rsidRPr="00703D12" w:rsidRDefault="00703D12" w:rsidP="004013D1">
      <w:pPr>
        <w:pStyle w:val="ListNumber"/>
        <w:rPr>
          <w:b/>
          <w:bCs/>
        </w:rPr>
      </w:pPr>
      <w:r w:rsidRPr="00703D12">
        <w:rPr>
          <w:b/>
          <w:bCs/>
        </w:rPr>
        <w:t>Improved Drought Resilience for Bendigo with Managed Aquifer Recharge</w:t>
      </w:r>
    </w:p>
    <w:p w14:paraId="103B9362" w14:textId="3A3C812E" w:rsidR="00376F03" w:rsidRPr="004B5C33" w:rsidRDefault="002D5BF8" w:rsidP="002D5BF8">
      <w:pPr>
        <w:pStyle w:val="BodyTextIndented"/>
      </w:pPr>
      <w:r>
        <w:t>Taking excess water from reservoirs in the Campaspe system and storing it underground for later reuse</w:t>
      </w:r>
      <w:r w:rsidR="00735842">
        <w:t>.</w:t>
      </w:r>
    </w:p>
    <w:p w14:paraId="1455D49F" w14:textId="7A72357C" w:rsidR="004B5C33" w:rsidRPr="009737F0" w:rsidRDefault="009737F0" w:rsidP="00B90F7E">
      <w:pPr>
        <w:pStyle w:val="ListNumber"/>
        <w:rPr>
          <w:b/>
          <w:bCs/>
        </w:rPr>
      </w:pPr>
      <w:r w:rsidRPr="009737F0">
        <w:rPr>
          <w:b/>
          <w:bCs/>
        </w:rPr>
        <w:t>Diversifying Water Supply for the Castlemaine Botanical Gardens</w:t>
      </w:r>
    </w:p>
    <w:p w14:paraId="36ED6C93" w14:textId="0DD3E0FA" w:rsidR="00376F03" w:rsidRPr="004B5C33" w:rsidRDefault="009737F0" w:rsidP="009737F0">
      <w:pPr>
        <w:pStyle w:val="BodyTextIndented"/>
      </w:pPr>
      <w:r>
        <w:t>Exploring options to use recycled water for irrigation and other uses at the gardens</w:t>
      </w:r>
      <w:r w:rsidR="006E6F5F">
        <w:t>.</w:t>
      </w:r>
    </w:p>
    <w:p w14:paraId="3BCA89BD" w14:textId="61A12EDA" w:rsidR="004B5C33" w:rsidRPr="00497CFC" w:rsidRDefault="00497CFC" w:rsidP="00A117A1">
      <w:pPr>
        <w:pStyle w:val="ListNumber"/>
        <w:rPr>
          <w:b/>
          <w:bCs/>
        </w:rPr>
      </w:pPr>
      <w:r w:rsidRPr="00497CFC">
        <w:rPr>
          <w:b/>
          <w:bCs/>
        </w:rPr>
        <w:t>Diversifying Water Supplies for Parks and Gardens</w:t>
      </w:r>
    </w:p>
    <w:p w14:paraId="139E577C" w14:textId="0B7A26BE" w:rsidR="00376F03" w:rsidRPr="004B5C33" w:rsidRDefault="00497CFC" w:rsidP="00497CFC">
      <w:pPr>
        <w:pStyle w:val="BodyTextIndented"/>
      </w:pPr>
      <w:r>
        <w:t>Providing a wider range of water supply options – such as stormwater, recycled water and groundwater – to maintain the health of valued green spaces during dry periods</w:t>
      </w:r>
      <w:r w:rsidR="00494845">
        <w:t>.</w:t>
      </w:r>
    </w:p>
    <w:p w14:paraId="6412F76B" w14:textId="769F1207" w:rsidR="004B5C33" w:rsidRPr="00EA3616" w:rsidRDefault="00EA3616" w:rsidP="00F43DE4">
      <w:pPr>
        <w:pStyle w:val="ListNumber"/>
        <w:rPr>
          <w:b/>
          <w:bCs/>
        </w:rPr>
      </w:pPr>
      <w:r w:rsidRPr="00EA3616">
        <w:rPr>
          <w:b/>
          <w:bCs/>
        </w:rPr>
        <w:t>Increased Flows in the Coliban River for Cultural and Ecological Benefits</w:t>
      </w:r>
    </w:p>
    <w:p w14:paraId="10ABC2F3" w14:textId="1D7F05C8" w:rsidR="00977301" w:rsidRDefault="00EA3616" w:rsidP="00EA3616">
      <w:pPr>
        <w:pStyle w:val="BodyTextIndented"/>
      </w:pPr>
      <w:r>
        <w:lastRenderedPageBreak/>
        <w:t>Increase flows in the Coliban River for cultural and ecological benefits while increasing the operational flexibility by reinstating the hydroelectric plant at Lake Eppalock.</w:t>
      </w:r>
    </w:p>
    <w:p w14:paraId="796EFC7E" w14:textId="142CBACA" w:rsidR="00977301" w:rsidRPr="00A02A63" w:rsidRDefault="00A02A63" w:rsidP="00BA34E4">
      <w:pPr>
        <w:pStyle w:val="ListNumber"/>
        <w:rPr>
          <w:b/>
          <w:bCs/>
        </w:rPr>
      </w:pPr>
      <w:r w:rsidRPr="00A02A63">
        <w:rPr>
          <w:b/>
          <w:bCs/>
        </w:rPr>
        <w:t>Managing Trentham Stormwater Quality and Quantity for Healthy Waterways</w:t>
      </w:r>
    </w:p>
    <w:p w14:paraId="040DE239" w14:textId="25B5FB00" w:rsidR="009C4FC1" w:rsidRPr="00977301" w:rsidRDefault="00A02A63" w:rsidP="00A02A63">
      <w:pPr>
        <w:pStyle w:val="BodyTextIndented"/>
      </w:pPr>
      <w:r>
        <w:t>Managing threats to the catchment from urban and peri-urban development.</w:t>
      </w:r>
    </w:p>
    <w:p w14:paraId="31D969C8" w14:textId="26BF00E8" w:rsidR="00977301" w:rsidRDefault="001C3D6C" w:rsidP="00977301">
      <w:pPr>
        <w:pStyle w:val="ListNumber"/>
        <w:rPr>
          <w:b/>
          <w:bCs/>
        </w:rPr>
      </w:pPr>
      <w:r w:rsidRPr="001C3D6C">
        <w:rPr>
          <w:b/>
          <w:bCs/>
        </w:rPr>
        <w:t>Recycled Water for a Greener Echuca</w:t>
      </w:r>
    </w:p>
    <w:p w14:paraId="16425EB4" w14:textId="72AA1465" w:rsidR="009C4FC1" w:rsidRPr="00977301" w:rsidRDefault="001C3D6C" w:rsidP="001C3D6C">
      <w:pPr>
        <w:pStyle w:val="BodyTextIndented"/>
      </w:pPr>
      <w:r>
        <w:t>Investigating the feasibility of supplying recycled water to existing and new public open spaces, to reduce the demand on potable water supplies.</w:t>
      </w:r>
    </w:p>
    <w:p w14:paraId="7CBBE8CE" w14:textId="248CD432" w:rsidR="00977301" w:rsidRPr="00E11B9E" w:rsidRDefault="00E11B9E" w:rsidP="001918B3">
      <w:pPr>
        <w:pStyle w:val="ListNumber"/>
        <w:rPr>
          <w:b/>
          <w:bCs/>
        </w:rPr>
      </w:pPr>
      <w:r w:rsidRPr="00E11B9E">
        <w:rPr>
          <w:b/>
          <w:bCs/>
        </w:rPr>
        <w:t>Water Sensitive Urban Design for New or Upgraded Developments (Land and Buildings)</w:t>
      </w:r>
    </w:p>
    <w:p w14:paraId="24BAEFD5" w14:textId="2ABBFCDC" w:rsidR="00D8419E" w:rsidRPr="00977301" w:rsidRDefault="00E11B9E" w:rsidP="00E11B9E">
      <w:pPr>
        <w:pStyle w:val="BodyTextIndented"/>
      </w:pPr>
      <w:r>
        <w:t>Helping councils incorporate water sensitive urban design into new developments or upgrade projects such as roads or council-owned buildings.</w:t>
      </w:r>
    </w:p>
    <w:p w14:paraId="4FDF2E28" w14:textId="5B4DE84B" w:rsidR="00977301" w:rsidRDefault="00A2617F" w:rsidP="00977301">
      <w:pPr>
        <w:pStyle w:val="ListNumber"/>
        <w:rPr>
          <w:b/>
          <w:bCs/>
        </w:rPr>
      </w:pPr>
      <w:r w:rsidRPr="00A2617F">
        <w:rPr>
          <w:b/>
          <w:bCs/>
        </w:rPr>
        <w:t>Bendigo Regional Employment Precinct</w:t>
      </w:r>
    </w:p>
    <w:p w14:paraId="6BAFDA27" w14:textId="4E42724E" w:rsidR="00D8419E" w:rsidRPr="00977301" w:rsidRDefault="00A2617F" w:rsidP="00A2617F">
      <w:pPr>
        <w:pStyle w:val="BodyTextIndented"/>
      </w:pPr>
      <w:r>
        <w:t>Designing a best-practice industrial precinct that demonstrates water-sensitive urban design, zero carbon and circular economy.</w:t>
      </w:r>
    </w:p>
    <w:p w14:paraId="3FFA902B" w14:textId="54799E5F" w:rsidR="00977301" w:rsidRDefault="00166D51" w:rsidP="00977301">
      <w:pPr>
        <w:pStyle w:val="ListNumber"/>
        <w:rPr>
          <w:b/>
          <w:bCs/>
        </w:rPr>
      </w:pPr>
      <w:r w:rsidRPr="00166D51">
        <w:rPr>
          <w:b/>
          <w:bCs/>
        </w:rPr>
        <w:t>Macedon Ranges North IWM Plan</w:t>
      </w:r>
    </w:p>
    <w:p w14:paraId="67CED859" w14:textId="4E910223" w:rsidR="00D8419E" w:rsidRPr="00977301" w:rsidRDefault="00166D51" w:rsidP="00D8419E">
      <w:pPr>
        <w:pStyle w:val="BodyTextIndented"/>
      </w:pPr>
      <w:r w:rsidRPr="00166D51">
        <w:t>An IWM plan to explore opportunities and solutions in the face of a drying climate and rapid urban growth around the towns of Woodend and Kyneton.</w:t>
      </w:r>
    </w:p>
    <w:p w14:paraId="0A79A115" w14:textId="41684206" w:rsidR="00977301" w:rsidRDefault="00166D51" w:rsidP="00977301">
      <w:pPr>
        <w:pStyle w:val="ListNumber"/>
        <w:rPr>
          <w:b/>
          <w:bCs/>
        </w:rPr>
      </w:pPr>
      <w:r w:rsidRPr="00166D51">
        <w:rPr>
          <w:b/>
          <w:bCs/>
        </w:rPr>
        <w:t>Servicing Small Townships</w:t>
      </w:r>
    </w:p>
    <w:p w14:paraId="464B13CF" w14:textId="60DBDE02" w:rsidR="00D8419E" w:rsidRPr="00977301" w:rsidRDefault="00AD38D0" w:rsidP="00AD38D0">
      <w:pPr>
        <w:pStyle w:val="BodyTextIndented"/>
      </w:pPr>
      <w:r>
        <w:t>Facilitating the potential growth of small towns in the region by providing innovative reticulated water and sewer systems.</w:t>
      </w:r>
    </w:p>
    <w:p w14:paraId="50EE239B" w14:textId="77777777" w:rsidR="004B5C33" w:rsidRDefault="004B5C33" w:rsidP="004B5C33">
      <w:pPr>
        <w:pStyle w:val="BodyText"/>
        <w:rPr>
          <w:lang w:eastAsia="en-AU"/>
        </w:rPr>
      </w:pPr>
    </w:p>
    <w:p w14:paraId="4BE35038" w14:textId="5A4C1BD2" w:rsidR="008072D4" w:rsidRDefault="004E276E" w:rsidP="004E276E">
      <w:pPr>
        <w:pStyle w:val="Heading1TopofPage"/>
        <w:framePr w:wrap="around"/>
      </w:pPr>
      <w:bookmarkStart w:id="18" w:name="_Toc105599776"/>
      <w:bookmarkStart w:id="19" w:name="_Toc185797365"/>
      <w:r>
        <w:lastRenderedPageBreak/>
        <w:t>Better together: integrating water management across Victoria</w:t>
      </w:r>
      <w:bookmarkEnd w:id="18"/>
      <w:bookmarkEnd w:id="19"/>
    </w:p>
    <w:p w14:paraId="6083EAAC" w14:textId="3966A993" w:rsidR="00B86A87" w:rsidRDefault="0096635B" w:rsidP="00B86A87">
      <w:pPr>
        <w:pStyle w:val="Heading2"/>
      </w:pPr>
      <w:bookmarkStart w:id="20" w:name="_Toc105599778"/>
      <w:bookmarkStart w:id="21" w:name="_Toc185797366"/>
      <w:r>
        <w:t>The first water custodians</w:t>
      </w:r>
      <w:bookmarkEnd w:id="20"/>
      <w:bookmarkEnd w:id="21"/>
    </w:p>
    <w:p w14:paraId="42EA8988" w14:textId="77777777" w:rsidR="007A4CD5" w:rsidRDefault="00A25F17" w:rsidP="00A25F17">
      <w:pPr>
        <w:pStyle w:val="BodyText"/>
        <w:rPr>
          <w:lang w:eastAsia="en-AU"/>
        </w:rPr>
      </w:pPr>
      <w:r>
        <w:rPr>
          <w:lang w:eastAsia="en-AU"/>
        </w:rPr>
        <w:t>First Nations clans have been living in balance with the natural environment in Victoria, practising culture, caring for Country and waterways, and maintaining sophisticated water management systems for tens of thousands of years.</w:t>
      </w:r>
    </w:p>
    <w:p w14:paraId="2CB5FC67" w14:textId="160DF836" w:rsidR="00A25F17" w:rsidRDefault="00A25F17" w:rsidP="00A25F17">
      <w:pPr>
        <w:pStyle w:val="BodyText"/>
        <w:rPr>
          <w:lang w:eastAsia="en-AU"/>
        </w:rPr>
      </w:pPr>
      <w:r>
        <w:rPr>
          <w:lang w:eastAsia="en-AU"/>
        </w:rPr>
        <w:t xml:space="preserve">More than 6,000 years ago, the Gunditjmara worked with the waterways along the </w:t>
      </w:r>
      <w:proofErr w:type="spellStart"/>
      <w:r>
        <w:rPr>
          <w:lang w:eastAsia="en-AU"/>
        </w:rPr>
        <w:t>Budj</w:t>
      </w:r>
      <w:proofErr w:type="spellEnd"/>
      <w:r>
        <w:rPr>
          <w:lang w:eastAsia="en-AU"/>
        </w:rPr>
        <w:t xml:space="preserve"> Bim lava flow in south-western Victoria, engineering an extensive and sophisticated aquaculture</w:t>
      </w:r>
      <w:r w:rsidR="007A4CD5">
        <w:rPr>
          <w:lang w:eastAsia="en-AU"/>
        </w:rPr>
        <w:t xml:space="preserve"> </w:t>
      </w:r>
      <w:r>
        <w:rPr>
          <w:lang w:eastAsia="en-AU"/>
        </w:rPr>
        <w:t xml:space="preserve">system to trap, store and harvest </w:t>
      </w:r>
      <w:proofErr w:type="spellStart"/>
      <w:r>
        <w:rPr>
          <w:lang w:eastAsia="en-AU"/>
        </w:rPr>
        <w:t>kooyang</w:t>
      </w:r>
      <w:proofErr w:type="spellEnd"/>
      <w:r>
        <w:rPr>
          <w:lang w:eastAsia="en-AU"/>
        </w:rPr>
        <w:t xml:space="preserve"> – short-fi </w:t>
      </w:r>
      <w:proofErr w:type="spellStart"/>
      <w:r>
        <w:rPr>
          <w:lang w:eastAsia="en-AU"/>
        </w:rPr>
        <w:t>nned</w:t>
      </w:r>
      <w:proofErr w:type="spellEnd"/>
      <w:r>
        <w:rPr>
          <w:lang w:eastAsia="en-AU"/>
        </w:rPr>
        <w:t xml:space="preserve"> eel.</w:t>
      </w:r>
      <w:r w:rsidR="007A4CD5">
        <w:rPr>
          <w:lang w:eastAsia="en-AU"/>
        </w:rPr>
        <w:t xml:space="preserve"> </w:t>
      </w:r>
      <w:r>
        <w:rPr>
          <w:lang w:eastAsia="en-AU"/>
        </w:rPr>
        <w:t xml:space="preserve">That system still lives and operates, the </w:t>
      </w:r>
      <w:proofErr w:type="spellStart"/>
      <w:r>
        <w:rPr>
          <w:lang w:eastAsia="en-AU"/>
        </w:rPr>
        <w:t>Budj</w:t>
      </w:r>
      <w:proofErr w:type="spellEnd"/>
      <w:r>
        <w:rPr>
          <w:lang w:eastAsia="en-AU"/>
        </w:rPr>
        <w:t xml:space="preserve"> Bim Cultural</w:t>
      </w:r>
      <w:r w:rsidR="007A4CD5">
        <w:rPr>
          <w:lang w:eastAsia="en-AU"/>
        </w:rPr>
        <w:t xml:space="preserve"> </w:t>
      </w:r>
      <w:r>
        <w:rPr>
          <w:lang w:eastAsia="en-AU"/>
        </w:rPr>
        <w:t>Landscape is now an UNESCO World Heritage List site.</w:t>
      </w:r>
    </w:p>
    <w:p w14:paraId="157C61BC" w14:textId="6908B303" w:rsidR="0096635B" w:rsidRDefault="00A25F17" w:rsidP="00A25F17">
      <w:pPr>
        <w:pStyle w:val="BodyText"/>
        <w:rPr>
          <w:lang w:eastAsia="en-AU"/>
        </w:rPr>
      </w:pPr>
      <w:r>
        <w:rPr>
          <w:lang w:eastAsia="en-AU"/>
        </w:rPr>
        <w:t xml:space="preserve">Within north central Victoria, the Dja </w:t>
      </w:r>
      <w:proofErr w:type="spellStart"/>
      <w:r>
        <w:rPr>
          <w:lang w:eastAsia="en-AU"/>
        </w:rPr>
        <w:t>Dja</w:t>
      </w:r>
      <w:proofErr w:type="spellEnd"/>
      <w:r>
        <w:rPr>
          <w:lang w:eastAsia="en-AU"/>
        </w:rPr>
        <w:t xml:space="preserve"> Wurrung (Yes</w:t>
      </w:r>
      <w:r w:rsidR="007A4CD5">
        <w:rPr>
          <w:lang w:eastAsia="en-AU"/>
        </w:rPr>
        <w:t xml:space="preserve"> </w:t>
      </w:r>
      <w:proofErr w:type="spellStart"/>
      <w:r>
        <w:rPr>
          <w:lang w:eastAsia="en-AU"/>
        </w:rPr>
        <w:t>Yes</w:t>
      </w:r>
      <w:proofErr w:type="spellEnd"/>
      <w:r>
        <w:rPr>
          <w:lang w:eastAsia="en-AU"/>
        </w:rPr>
        <w:t xml:space="preserve"> speaking) </w:t>
      </w:r>
      <w:proofErr w:type="spellStart"/>
      <w:r>
        <w:rPr>
          <w:lang w:eastAsia="en-AU"/>
        </w:rPr>
        <w:t>Jaara</w:t>
      </w:r>
      <w:proofErr w:type="spellEnd"/>
      <w:r>
        <w:rPr>
          <w:lang w:eastAsia="en-AU"/>
        </w:rPr>
        <w:t xml:space="preserve"> (people of this Country) believe that all</w:t>
      </w:r>
      <w:r w:rsidR="007A4CD5">
        <w:rPr>
          <w:lang w:eastAsia="en-AU"/>
        </w:rPr>
        <w:t xml:space="preserve"> </w:t>
      </w:r>
      <w:r>
        <w:rPr>
          <w:lang w:eastAsia="en-AU"/>
        </w:rPr>
        <w:t xml:space="preserve">of Country has </w:t>
      </w:r>
      <w:proofErr w:type="spellStart"/>
      <w:r>
        <w:rPr>
          <w:lang w:eastAsia="en-AU"/>
        </w:rPr>
        <w:t>Murrup</w:t>
      </w:r>
      <w:proofErr w:type="spellEnd"/>
      <w:r>
        <w:rPr>
          <w:lang w:eastAsia="en-AU"/>
        </w:rPr>
        <w:t xml:space="preserve"> (spirit), all things from creation are</w:t>
      </w:r>
      <w:r w:rsidR="007A4CD5">
        <w:rPr>
          <w:lang w:eastAsia="en-AU"/>
        </w:rPr>
        <w:t xml:space="preserve"> </w:t>
      </w:r>
      <w:r>
        <w:rPr>
          <w:lang w:eastAsia="en-AU"/>
        </w:rPr>
        <w:t>made of the same source of life. Water has spirit. For the</w:t>
      </w:r>
      <w:r w:rsidR="007A4CD5">
        <w:rPr>
          <w:lang w:eastAsia="en-AU"/>
        </w:rPr>
        <w:t xml:space="preserve"> </w:t>
      </w:r>
      <w:r>
        <w:rPr>
          <w:lang w:eastAsia="en-AU"/>
        </w:rPr>
        <w:t>Taungurung, the First People of the rivers and mountains, 'Our</w:t>
      </w:r>
      <w:r w:rsidR="007A4CD5">
        <w:rPr>
          <w:lang w:eastAsia="en-AU"/>
        </w:rPr>
        <w:t xml:space="preserve"> </w:t>
      </w:r>
      <w:r>
        <w:rPr>
          <w:lang w:eastAsia="en-AU"/>
        </w:rPr>
        <w:t>waterways are the lifeblood of Country; they are the blood</w:t>
      </w:r>
      <w:r w:rsidR="007A4CD5">
        <w:rPr>
          <w:lang w:eastAsia="en-AU"/>
        </w:rPr>
        <w:t xml:space="preserve"> </w:t>
      </w:r>
      <w:r>
        <w:rPr>
          <w:lang w:eastAsia="en-AU"/>
        </w:rPr>
        <w:t>and tears of our ancestors.'</w:t>
      </w:r>
      <w:r w:rsidR="003F5ACC">
        <w:rPr>
          <w:lang w:eastAsia="en-AU"/>
        </w:rPr>
        <w:t xml:space="preserve"> </w:t>
      </w:r>
      <w:r>
        <w:rPr>
          <w:lang w:eastAsia="en-AU"/>
        </w:rPr>
        <w:t xml:space="preserve">Yorta </w:t>
      </w:r>
      <w:proofErr w:type="spellStart"/>
      <w:r>
        <w:rPr>
          <w:lang w:eastAsia="en-AU"/>
        </w:rPr>
        <w:t>Yorta</w:t>
      </w:r>
      <w:proofErr w:type="spellEnd"/>
      <w:r>
        <w:rPr>
          <w:lang w:eastAsia="en-AU"/>
        </w:rPr>
        <w:t xml:space="preserve"> people conserved the</w:t>
      </w:r>
      <w:r w:rsidR="007A4CD5">
        <w:rPr>
          <w:lang w:eastAsia="en-AU"/>
        </w:rPr>
        <w:t xml:space="preserve"> </w:t>
      </w:r>
      <w:r>
        <w:rPr>
          <w:lang w:eastAsia="en-AU"/>
        </w:rPr>
        <w:t>landscape and waterways for thousands of generations. 'We are</w:t>
      </w:r>
      <w:r w:rsidR="007A4CD5">
        <w:rPr>
          <w:lang w:eastAsia="en-AU"/>
        </w:rPr>
        <w:t xml:space="preserve"> </w:t>
      </w:r>
      <w:r>
        <w:rPr>
          <w:lang w:eastAsia="en-AU"/>
        </w:rPr>
        <w:t>freshwater people that maintained and occupied a landscape</w:t>
      </w:r>
      <w:r w:rsidR="007A4CD5">
        <w:rPr>
          <w:lang w:eastAsia="en-AU"/>
        </w:rPr>
        <w:t xml:space="preserve"> </w:t>
      </w:r>
      <w:r>
        <w:rPr>
          <w:lang w:eastAsia="en-AU"/>
        </w:rPr>
        <w:t>containing floodplains and grasslands that continue to provide</w:t>
      </w:r>
      <w:r w:rsidR="007A4CD5">
        <w:rPr>
          <w:lang w:eastAsia="en-AU"/>
        </w:rPr>
        <w:t xml:space="preserve"> </w:t>
      </w:r>
      <w:r>
        <w:rPr>
          <w:lang w:eastAsia="en-AU"/>
        </w:rPr>
        <w:t>an abundance of natural resources that are easily accessible</w:t>
      </w:r>
      <w:r w:rsidR="00216ACC">
        <w:rPr>
          <w:lang w:eastAsia="en-AU"/>
        </w:rPr>
        <w:t xml:space="preserve"> </w:t>
      </w:r>
      <w:r>
        <w:rPr>
          <w:lang w:eastAsia="en-AU"/>
        </w:rPr>
        <w:t>throughout the seasons.'</w:t>
      </w:r>
      <w:r w:rsidR="00BE25DE">
        <w:rPr>
          <w:rStyle w:val="FootnoteReference"/>
          <w:lang w:eastAsia="en-AU"/>
        </w:rPr>
        <w:footnoteReference w:id="2"/>
      </w:r>
      <w:r>
        <w:rPr>
          <w:lang w:eastAsia="en-AU"/>
        </w:rPr>
        <w:t xml:space="preserve"> These lands and waters are also part of</w:t>
      </w:r>
      <w:r w:rsidR="00216ACC">
        <w:rPr>
          <w:lang w:eastAsia="en-AU"/>
        </w:rPr>
        <w:t xml:space="preserve"> </w:t>
      </w:r>
      <w:r>
        <w:rPr>
          <w:lang w:eastAsia="en-AU"/>
        </w:rPr>
        <w:t xml:space="preserve">the history, life and continuing and culture of the </w:t>
      </w:r>
      <w:proofErr w:type="spellStart"/>
      <w:r>
        <w:rPr>
          <w:lang w:eastAsia="en-AU"/>
        </w:rPr>
        <w:t>Barapa</w:t>
      </w:r>
      <w:proofErr w:type="spellEnd"/>
      <w:r>
        <w:rPr>
          <w:lang w:eastAsia="en-AU"/>
        </w:rPr>
        <w:t xml:space="preserve"> </w:t>
      </w:r>
      <w:proofErr w:type="spellStart"/>
      <w:r>
        <w:rPr>
          <w:lang w:eastAsia="en-AU"/>
        </w:rPr>
        <w:t>Barapa</w:t>
      </w:r>
      <w:proofErr w:type="spellEnd"/>
      <w:r>
        <w:rPr>
          <w:lang w:eastAsia="en-AU"/>
        </w:rPr>
        <w:t>,</w:t>
      </w:r>
      <w:r w:rsidR="00216ACC">
        <w:rPr>
          <w:lang w:eastAsia="en-AU"/>
        </w:rPr>
        <w:t xml:space="preserve"> </w:t>
      </w:r>
      <w:r>
        <w:rPr>
          <w:lang w:eastAsia="en-AU"/>
        </w:rPr>
        <w:t xml:space="preserve">Wamba Wemba, Wadi </w:t>
      </w:r>
      <w:proofErr w:type="spellStart"/>
      <w:r>
        <w:rPr>
          <w:lang w:eastAsia="en-AU"/>
        </w:rPr>
        <w:t>Wadi</w:t>
      </w:r>
      <w:proofErr w:type="spellEnd"/>
      <w:r>
        <w:rPr>
          <w:lang w:eastAsia="en-AU"/>
        </w:rPr>
        <w:t xml:space="preserve"> people and clans represented by</w:t>
      </w:r>
      <w:r w:rsidR="00216ACC">
        <w:rPr>
          <w:lang w:eastAsia="en-AU"/>
        </w:rPr>
        <w:t xml:space="preserve"> </w:t>
      </w:r>
      <w:r>
        <w:rPr>
          <w:lang w:eastAsia="en-AU"/>
        </w:rPr>
        <w:t>Barengi Gadjin Land Council (</w:t>
      </w:r>
      <w:proofErr w:type="spellStart"/>
      <w:r>
        <w:rPr>
          <w:lang w:eastAsia="en-AU"/>
        </w:rPr>
        <w:t>Wotjobaluk</w:t>
      </w:r>
      <w:proofErr w:type="spellEnd"/>
      <w:r>
        <w:rPr>
          <w:lang w:eastAsia="en-AU"/>
        </w:rPr>
        <w:t xml:space="preserve">, </w:t>
      </w:r>
      <w:proofErr w:type="spellStart"/>
      <w:r>
        <w:rPr>
          <w:lang w:eastAsia="en-AU"/>
        </w:rPr>
        <w:t>Jaadwa</w:t>
      </w:r>
      <w:proofErr w:type="spellEnd"/>
      <w:r>
        <w:rPr>
          <w:lang w:eastAsia="en-AU"/>
        </w:rPr>
        <w:t xml:space="preserve">, </w:t>
      </w:r>
      <w:proofErr w:type="spellStart"/>
      <w:r>
        <w:rPr>
          <w:lang w:eastAsia="en-AU"/>
        </w:rPr>
        <w:t>Jadawadjali</w:t>
      </w:r>
      <w:proofErr w:type="spellEnd"/>
      <w:r>
        <w:rPr>
          <w:lang w:eastAsia="en-AU"/>
        </w:rPr>
        <w:t>,</w:t>
      </w:r>
      <w:r w:rsidR="00216ACC">
        <w:rPr>
          <w:lang w:eastAsia="en-AU"/>
        </w:rPr>
        <w:t xml:space="preserve"> </w:t>
      </w:r>
      <w:proofErr w:type="spellStart"/>
      <w:r>
        <w:rPr>
          <w:lang w:eastAsia="en-AU"/>
        </w:rPr>
        <w:t>Wergaia</w:t>
      </w:r>
      <w:proofErr w:type="spellEnd"/>
      <w:r>
        <w:rPr>
          <w:lang w:eastAsia="en-AU"/>
        </w:rPr>
        <w:t xml:space="preserve"> and </w:t>
      </w:r>
      <w:proofErr w:type="spellStart"/>
      <w:r>
        <w:rPr>
          <w:lang w:eastAsia="en-AU"/>
        </w:rPr>
        <w:t>Jupagulk</w:t>
      </w:r>
      <w:proofErr w:type="spellEnd"/>
      <w:r>
        <w:rPr>
          <w:lang w:eastAsia="en-AU"/>
        </w:rPr>
        <w:t>).</w:t>
      </w:r>
    </w:p>
    <w:p w14:paraId="6AA27416" w14:textId="3F96514F" w:rsidR="00216ACC" w:rsidRDefault="00216ACC" w:rsidP="00216ACC">
      <w:pPr>
        <w:pStyle w:val="Heading2"/>
      </w:pPr>
      <w:bookmarkStart w:id="22" w:name="_Toc185797367"/>
      <w:r>
        <w:t>Pressures emerge and evolve</w:t>
      </w:r>
      <w:bookmarkEnd w:id="22"/>
    </w:p>
    <w:p w14:paraId="69C6E992" w14:textId="258519C6" w:rsidR="002B171B" w:rsidRDefault="002B171B" w:rsidP="002B171B">
      <w:pPr>
        <w:pStyle w:val="BodyText"/>
        <w:rPr>
          <w:lang w:eastAsia="en-AU"/>
        </w:rPr>
      </w:pPr>
      <w:r>
        <w:rPr>
          <w:lang w:eastAsia="en-AU"/>
        </w:rPr>
        <w:t>European settlement and the gold rush of the 1850s saw thousands of people flock to Victoria to seek their fortunes. This created many towns, yet also had large and long-lasting impacts on the creeks and gullies, and displaced Traditional Owners from their Country.</w:t>
      </w:r>
    </w:p>
    <w:p w14:paraId="74BB3567" w14:textId="0243B5E3" w:rsidR="00216ACC" w:rsidRDefault="002B171B" w:rsidP="002B171B">
      <w:pPr>
        <w:pStyle w:val="BodyText"/>
        <w:rPr>
          <w:lang w:eastAsia="en-AU"/>
        </w:rPr>
      </w:pPr>
      <w:r>
        <w:rPr>
          <w:lang w:eastAsia="en-AU"/>
        </w:rPr>
        <w:t>Victoria’s regional towns and cities have thrived with the provision of urban drinking water and sanitation services. Irrigated agriculture and dryland farming have both played important roles in Victoria’s history and growth. Today, Victoria is the nation’s largest food and fibre exporter</w:t>
      </w:r>
      <w:r w:rsidR="00B67F5E">
        <w:rPr>
          <w:rStyle w:val="FootnoteReference"/>
          <w:lang w:eastAsia="en-AU"/>
        </w:rPr>
        <w:footnoteReference w:id="3"/>
      </w:r>
      <w:r>
        <w:rPr>
          <w:lang w:eastAsia="en-AU"/>
        </w:rPr>
        <w:t>. Much of the water flowing into the Murray-Darling Basin System comes from</w:t>
      </w:r>
      <w:r w:rsidR="003637BF">
        <w:rPr>
          <w:lang w:eastAsia="en-AU"/>
        </w:rPr>
        <w:t xml:space="preserve"> </w:t>
      </w:r>
      <w:r>
        <w:rPr>
          <w:lang w:eastAsia="en-AU"/>
        </w:rPr>
        <w:t>the Victorian High Country and underpins irrigated agriculture</w:t>
      </w:r>
      <w:r w:rsidR="003637BF">
        <w:rPr>
          <w:lang w:eastAsia="en-AU"/>
        </w:rPr>
        <w:t xml:space="preserve"> </w:t>
      </w:r>
      <w:r>
        <w:rPr>
          <w:lang w:eastAsia="en-AU"/>
        </w:rPr>
        <w:t>in several states.</w:t>
      </w:r>
    </w:p>
    <w:p w14:paraId="38A734A2" w14:textId="1742CA6F" w:rsidR="003637BF" w:rsidRDefault="003637BF" w:rsidP="003637BF">
      <w:pPr>
        <w:pStyle w:val="BodyText"/>
        <w:rPr>
          <w:lang w:eastAsia="en-AU"/>
        </w:rPr>
      </w:pPr>
      <w:r>
        <w:rPr>
          <w:lang w:eastAsia="en-AU"/>
        </w:rPr>
        <w:t xml:space="preserve">The complex challenges of water management continue throughout the state: we have lived through the Millennium Drought and experienced flooding, bushfires and extreme </w:t>
      </w:r>
      <w:r>
        <w:rPr>
          <w:lang w:eastAsia="en-AU"/>
        </w:rPr>
        <w:lastRenderedPageBreak/>
        <w:t>weather. We have seen the consequences of the overuse and overallocation of water in one area affecting the availability and/or quality of water in another. Significant investment and interventions have been required to start the return of water to our rivers and floodplains, yet more remains to be done.</w:t>
      </w:r>
    </w:p>
    <w:p w14:paraId="44301FE7" w14:textId="1D8FC8AC" w:rsidR="000153F2" w:rsidRDefault="003637BF" w:rsidP="003637BF">
      <w:pPr>
        <w:pStyle w:val="BodyText"/>
        <w:rPr>
          <w:lang w:eastAsia="en-AU"/>
        </w:rPr>
      </w:pPr>
      <w:r>
        <w:rPr>
          <w:lang w:eastAsia="en-AU"/>
        </w:rPr>
        <w:t>Water managers are now operating in an increasingly complex and uncertain environment. The drivers of change are both social and environmental. They include climate change, population growth, shifting migration patterns associated with the coronavirus pandemic, economic challenges, and policy changes. But our beautiful state remains a wonderful place to live, and we continue to see the population increase. Regional Victoria is expected to grow from 1.5 million people in 2015 to 2.2 million over the next 30 years to 2051</w:t>
      </w:r>
      <w:r w:rsidR="00B67F5E">
        <w:rPr>
          <w:rStyle w:val="FootnoteReference"/>
          <w:lang w:eastAsia="en-AU"/>
        </w:rPr>
        <w:footnoteReference w:id="4"/>
      </w:r>
      <w:r>
        <w:rPr>
          <w:lang w:eastAsia="en-AU"/>
        </w:rPr>
        <w:t>.</w:t>
      </w:r>
    </w:p>
    <w:p w14:paraId="4ACC1291" w14:textId="3711296B" w:rsidR="003637BF" w:rsidRPr="0096635B" w:rsidRDefault="003637BF" w:rsidP="003637BF">
      <w:pPr>
        <w:pStyle w:val="BodyText"/>
        <w:rPr>
          <w:lang w:eastAsia="en-AU"/>
        </w:rPr>
      </w:pPr>
      <w:r>
        <w:rPr>
          <w:lang w:eastAsia="en-AU"/>
        </w:rPr>
        <w:t>The liveability of our regional towns and cities, and the health of our environment and economy, depend on the availability of water. Access to water is also important for social wellbeing and holds intrinsic cultural value for Traditional Owners. Therefore, we need an integrated and collaborative approach to adapt to change and maximise value across the whole water cycle.</w:t>
      </w:r>
    </w:p>
    <w:p w14:paraId="51156A29" w14:textId="77777777" w:rsidR="00EB6D71" w:rsidRDefault="00EB6D71" w:rsidP="00EB6D71">
      <w:pPr>
        <w:pStyle w:val="Heading2"/>
      </w:pPr>
      <w:bookmarkStart w:id="23" w:name="_Toc105599779"/>
      <w:bookmarkStart w:id="24" w:name="_Toc185797368"/>
      <w:r>
        <w:t>What is IWM? How can it help address challenges?</w:t>
      </w:r>
      <w:bookmarkEnd w:id="23"/>
      <w:bookmarkEnd w:id="24"/>
    </w:p>
    <w:p w14:paraId="21F1E0DD" w14:textId="790BED8F" w:rsidR="00850A6D" w:rsidRDefault="00850A6D" w:rsidP="00850A6D">
      <w:pPr>
        <w:pStyle w:val="IntroFeatureText"/>
      </w:pPr>
      <w:r w:rsidRPr="00850A6D">
        <w:t>Integrated water management considers all parts of the water cycle as an integrated system to optimise the environmental, cultural, social and economic outcomes for our communities.</w:t>
      </w:r>
    </w:p>
    <w:p w14:paraId="39F8D080" w14:textId="58B259F7" w:rsidR="00E35BE5" w:rsidRDefault="00E35BE5" w:rsidP="00E35BE5">
      <w:pPr>
        <w:pStyle w:val="BodyText"/>
      </w:pPr>
      <w:r>
        <w:t>The current water supplies and liveability of towns and cities owe much to the collaborative work done to date by water corporations, local and state government, planning and development authorities, communities and, in recent decades, catchment management authorities. While we face the challenges of population growth, climate change and natural disasters, we can also build on the benefits of past experiences and established relationships while increasingly, we seek to learn from Traditional Owners. Together, we can make decisions today that we will celebrate in the future.</w:t>
      </w:r>
    </w:p>
    <w:p w14:paraId="59D5F9AB" w14:textId="6667A43F" w:rsidR="0076567C" w:rsidRDefault="0076567C" w:rsidP="0076567C">
      <w:pPr>
        <w:pStyle w:val="BodyText"/>
      </w:pPr>
      <w:r>
        <w:t xml:space="preserve">While everyone has a responsibility to conserve and protect water, there are </w:t>
      </w:r>
      <w:proofErr w:type="gramStart"/>
      <w:r>
        <w:t>a number of</w:t>
      </w:r>
      <w:proofErr w:type="gramEnd"/>
      <w:r>
        <w:t xml:space="preserve"> key groups charged with making decisions about water within each region. These include:</w:t>
      </w:r>
    </w:p>
    <w:p w14:paraId="6AC76A9D" w14:textId="63EE37BD" w:rsidR="0076567C" w:rsidRDefault="0076567C" w:rsidP="00530EB6">
      <w:pPr>
        <w:pStyle w:val="ListBullet"/>
      </w:pPr>
      <w:r>
        <w:t>Traditional Owner groups, who have a deep knowledge of and connection to the region’s waterways, other water resources and Country</w:t>
      </w:r>
    </w:p>
    <w:p w14:paraId="06DD9612" w14:textId="12CFE184" w:rsidR="0076567C" w:rsidRDefault="0076567C" w:rsidP="00530EB6">
      <w:pPr>
        <w:pStyle w:val="ListBullet"/>
      </w:pPr>
      <w:r>
        <w:t>water corporations, which manage the water storage, water</w:t>
      </w:r>
      <w:r w:rsidR="0070668F">
        <w:t xml:space="preserve"> </w:t>
      </w:r>
      <w:r>
        <w:t>supply, and wastewater service</w:t>
      </w:r>
    </w:p>
    <w:p w14:paraId="0309F90C" w14:textId="0F6D740D" w:rsidR="0076567C" w:rsidRDefault="0076567C" w:rsidP="00530EB6">
      <w:pPr>
        <w:pStyle w:val="ListBullet"/>
      </w:pPr>
      <w:r>
        <w:lastRenderedPageBreak/>
        <w:t>local governments, which manage surface water drainage,</w:t>
      </w:r>
      <w:r w:rsidR="0070668F">
        <w:t xml:space="preserve"> </w:t>
      </w:r>
      <w:r>
        <w:t>protect local waters from degradation and pollution,</w:t>
      </w:r>
      <w:r w:rsidR="0070668F">
        <w:t xml:space="preserve"> </w:t>
      </w:r>
      <w:r>
        <w:t>oversee onsite domestic wastewater planning, regulate local</w:t>
      </w:r>
      <w:r w:rsidR="0070668F">
        <w:t xml:space="preserve"> </w:t>
      </w:r>
      <w:r>
        <w:t>development, and undertake strategic planning for future</w:t>
      </w:r>
      <w:r w:rsidR="0070668F">
        <w:t xml:space="preserve"> </w:t>
      </w:r>
      <w:r>
        <w:t>growth</w:t>
      </w:r>
    </w:p>
    <w:p w14:paraId="7026FD59" w14:textId="2F7AB9D7" w:rsidR="0076567C" w:rsidRDefault="0076567C" w:rsidP="00530EB6">
      <w:pPr>
        <w:pStyle w:val="ListBullet"/>
      </w:pPr>
      <w:r>
        <w:t>catchment management authorities, which plan for flood</w:t>
      </w:r>
      <w:r w:rsidR="0070668F">
        <w:t xml:space="preserve"> </w:t>
      </w:r>
      <w:r>
        <w:t>management and work with landholders to consider the</w:t>
      </w:r>
      <w:r w:rsidR="00530EB6">
        <w:t xml:space="preserve"> </w:t>
      </w:r>
      <w:r>
        <w:t>interactions of land, water, and biodiversity.</w:t>
      </w:r>
    </w:p>
    <w:p w14:paraId="63113370" w14:textId="106EB4D3" w:rsidR="0076567C" w:rsidRDefault="0076567C" w:rsidP="0076567C">
      <w:pPr>
        <w:pStyle w:val="BodyText"/>
      </w:pPr>
      <w:r>
        <w:t>The decisions these groups make individually, can have significant</w:t>
      </w:r>
      <w:r w:rsidR="00530EB6">
        <w:t xml:space="preserve"> </w:t>
      </w:r>
      <w:r>
        <w:t>impacts on the quality and availability of the water for others in</w:t>
      </w:r>
      <w:r w:rsidR="00530EB6">
        <w:t xml:space="preserve"> </w:t>
      </w:r>
      <w:r>
        <w:t>the catchment and further downstream. So, it makes sense they</w:t>
      </w:r>
      <w:r w:rsidR="00530EB6">
        <w:t xml:space="preserve"> </w:t>
      </w:r>
      <w:r>
        <w:t>collaborate towards common goals to maximise water saving</w:t>
      </w:r>
      <w:r w:rsidR="00530EB6">
        <w:t xml:space="preserve"> </w:t>
      </w:r>
      <w:r>
        <w:t>and reuse and share the benefits (Figure 2).</w:t>
      </w:r>
    </w:p>
    <w:p w14:paraId="65CDBE6F" w14:textId="5E6CF733" w:rsidR="0076567C" w:rsidRDefault="0076567C" w:rsidP="0076567C">
      <w:pPr>
        <w:pStyle w:val="BodyText"/>
      </w:pPr>
      <w:r>
        <w:t>IWM is an approach that can be applied at multiple scales</w:t>
      </w:r>
      <w:r w:rsidR="00530EB6">
        <w:t xml:space="preserve"> </w:t>
      </w:r>
      <w:r>
        <w:t>from water planning at the local park, right up to the whole-of-catchment. IWM can connect climate-change adaptation,</w:t>
      </w:r>
      <w:r w:rsidR="00530EB6">
        <w:t xml:space="preserve"> </w:t>
      </w:r>
      <w:r>
        <w:t>planning and open space, water security and other strategies, so</w:t>
      </w:r>
      <w:r w:rsidR="00530EB6">
        <w:t xml:space="preserve"> </w:t>
      </w:r>
      <w:r>
        <w:t>that collaborators can add value to each other’s projects.</w:t>
      </w:r>
    </w:p>
    <w:p w14:paraId="005B7BBD" w14:textId="69EA819D" w:rsidR="00640F46" w:rsidRDefault="00840491" w:rsidP="004B4DDD">
      <w:pPr>
        <w:pStyle w:val="BodyText"/>
        <w:rPr>
          <w:lang w:eastAsia="en-AU"/>
        </w:rPr>
      </w:pPr>
      <w:r>
        <w:rPr>
          <w:noProof/>
        </w:rPr>
        <w:lastRenderedPageBreak/>
        <w:drawing>
          <wp:inline distT="0" distB="0" distL="0" distR="0" wp14:anchorId="647B49A3" wp14:editId="645C7447">
            <wp:extent cx="6120765" cy="4993005"/>
            <wp:effectExtent l="0" t="0" r="0" b="0"/>
            <wp:docPr id="10" name="Picture 10"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a:blip r:embed="rId39"/>
                    <a:stretch>
                      <a:fillRect/>
                    </a:stretch>
                  </pic:blipFill>
                  <pic:spPr>
                    <a:xfrm>
                      <a:off x="0" y="0"/>
                      <a:ext cx="6120765" cy="4993005"/>
                    </a:xfrm>
                    <a:prstGeom prst="rect">
                      <a:avLst/>
                    </a:prstGeom>
                  </pic:spPr>
                </pic:pic>
              </a:graphicData>
            </a:graphic>
          </wp:inline>
        </w:drawing>
      </w:r>
    </w:p>
    <w:p w14:paraId="1DE10674" w14:textId="063231F5" w:rsidR="00840491" w:rsidRDefault="00733F70" w:rsidP="00840491">
      <w:pPr>
        <w:pStyle w:val="CaptionImageorFigure"/>
      </w:pPr>
      <w:r>
        <w:t>Figure 2</w:t>
      </w:r>
      <w:r w:rsidR="00840491">
        <w:t xml:space="preserve">: </w:t>
      </w:r>
      <w:r w:rsidR="006D742F" w:rsidRPr="006D742F">
        <w:t>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4900828D" w14:textId="54CD077D" w:rsidR="004110EA" w:rsidRDefault="004110EA">
      <w:pPr>
        <w:rPr>
          <w:rFonts w:cs="Times New Roman"/>
          <w:lang w:eastAsia="en-US"/>
        </w:rPr>
      </w:pPr>
      <w:r>
        <w:br w:type="page"/>
      </w:r>
    </w:p>
    <w:p w14:paraId="0B05A5AB" w14:textId="627F3388" w:rsidR="00F9545F" w:rsidRDefault="00DF169D" w:rsidP="004110EA">
      <w:pPr>
        <w:pStyle w:val="Heading2"/>
      </w:pPr>
      <w:bookmarkStart w:id="25" w:name="_Toc185797369"/>
      <w:bookmarkStart w:id="26" w:name="_Toc105599780"/>
      <w:r w:rsidRPr="00DF169D">
        <w:lastRenderedPageBreak/>
        <w:t>How are we delivering IWM state-wide?</w:t>
      </w:r>
      <w:bookmarkEnd w:id="25"/>
    </w:p>
    <w:p w14:paraId="1068B8C2" w14:textId="48CF9BD1" w:rsidR="00986FF3" w:rsidRDefault="00986FF3" w:rsidP="00986FF3">
      <w:pPr>
        <w:pStyle w:val="BodyText"/>
        <w:rPr>
          <w:lang w:eastAsia="en-AU"/>
        </w:rPr>
      </w:pPr>
      <w:r>
        <w:rPr>
          <w:lang w:eastAsia="en-AU"/>
        </w:rPr>
        <w:t>To facilitate IWM across Victoria, the Victorian Government’s Department of Environment, Land, Water and Planning (DELWP) supported the establishment of IWM forums across 10 regions of Victoria (Figure 3). These forums bring together leaders of the local water sector to explore, prioritise and oversee the development of local IWM opportunities. Prioritised opportunities are managed and implemented by dedicated working groups and are captured within individual IWM plans. Where appropriate, the forums involve other organisations and groups that are not part of the water sector but have direct or indirect interests in water management and land use planning, such as community and Indigenous groups, planning authorities, Department of Transport, developers, educational institutions, or large landholders.</w:t>
      </w:r>
    </w:p>
    <w:p w14:paraId="7C75E99A" w14:textId="77777777" w:rsidR="00A51AFE" w:rsidRDefault="00986FF3" w:rsidP="00986FF3">
      <w:pPr>
        <w:pStyle w:val="BodyText"/>
        <w:rPr>
          <w:lang w:eastAsia="en-AU"/>
        </w:rPr>
      </w:pPr>
      <w:r>
        <w:rPr>
          <w:lang w:eastAsia="en-AU"/>
        </w:rPr>
        <w:t>Being collaborative, IWM builds on existing partnerships and planning processes, and aims to break down silos between independently operating water decision-makers – encouraging forum members to consider the water cycle of their own service delivery, and the interdependencies or overlaps with other members (Figure 2). Forum members consider waters in rivers, streams and bays, wastewater, drinking water, stormwater, and water treatment processes.</w:t>
      </w:r>
    </w:p>
    <w:p w14:paraId="4F67A24A" w14:textId="77A82B2B" w:rsidR="002C15F5" w:rsidRPr="002C15F5" w:rsidRDefault="00986FF3" w:rsidP="00986FF3">
      <w:pPr>
        <w:pStyle w:val="BodyText"/>
      </w:pPr>
      <w:r>
        <w:rPr>
          <w:lang w:eastAsia="en-AU"/>
        </w:rPr>
        <w:t>While collaboration can take more time and effort, working together achieves better outcomes for the environment, society, and the economy by finding mutually beneficial ways to share water, assets, and costs</w:t>
      </w:r>
      <w:r w:rsidR="002C15F5" w:rsidRPr="002C15F5">
        <w:t>.</w:t>
      </w:r>
    </w:p>
    <w:bookmarkEnd w:id="26"/>
    <w:p w14:paraId="757DF375" w14:textId="1DBDCA95" w:rsidR="00A67DAF" w:rsidRDefault="00A82F58" w:rsidP="009228CE">
      <w:pPr>
        <w:pStyle w:val="BodyText"/>
      </w:pPr>
      <w:r>
        <w:rPr>
          <w:noProof/>
        </w:rPr>
        <w:lastRenderedPageBreak/>
        <w:drawing>
          <wp:inline distT="0" distB="0" distL="0" distR="0" wp14:anchorId="15117AB1" wp14:editId="22DA0CC0">
            <wp:extent cx="6120765" cy="4324985"/>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Victoria that also displays the boundaries of the IWM forum regions."/>
                    <pic:cNvPicPr/>
                  </pic:nvPicPr>
                  <pic:blipFill>
                    <a:blip r:embed="rId40">
                      <a:extLst>
                        <a:ext uri="{28A0092B-C50C-407E-A947-70E740481C1C}">
                          <a14:useLocalDpi xmlns:a14="http://schemas.microsoft.com/office/drawing/2010/main" val="0"/>
                        </a:ext>
                      </a:extLst>
                    </a:blip>
                    <a:stretch>
                      <a:fillRect/>
                    </a:stretch>
                  </pic:blipFill>
                  <pic:spPr>
                    <a:xfrm>
                      <a:off x="0" y="0"/>
                      <a:ext cx="6120765" cy="4324985"/>
                    </a:xfrm>
                    <a:prstGeom prst="rect">
                      <a:avLst/>
                    </a:prstGeom>
                  </pic:spPr>
                </pic:pic>
              </a:graphicData>
            </a:graphic>
          </wp:inline>
        </w:drawing>
      </w:r>
    </w:p>
    <w:p w14:paraId="05E84E05" w14:textId="7627BA94" w:rsidR="00A67DAF" w:rsidRDefault="00733F70" w:rsidP="00102A65">
      <w:pPr>
        <w:pStyle w:val="CaptionImageorFigure"/>
      </w:pPr>
      <w:r>
        <w:t>Figure 3</w:t>
      </w:r>
      <w:r w:rsidR="00A67DAF">
        <w:t xml:space="preserve">: </w:t>
      </w:r>
      <w:r w:rsidR="001B03EB" w:rsidRPr="001B03EB">
        <w:t>IWM forum regions of Victoria, which are based around water corporation boundaries</w:t>
      </w:r>
    </w:p>
    <w:p w14:paraId="31102CE4" w14:textId="54B7A355" w:rsidR="00DB4024" w:rsidRPr="00DB4024" w:rsidRDefault="00DB4024" w:rsidP="00DB4024">
      <w:pPr>
        <w:pStyle w:val="BodyText"/>
      </w:pPr>
      <w:r>
        <w:br w:type="page"/>
      </w:r>
    </w:p>
    <w:p w14:paraId="2401E433" w14:textId="030BA758" w:rsidR="003B118B" w:rsidRDefault="00DB4024" w:rsidP="004D5E11">
      <w:pPr>
        <w:pStyle w:val="Heading2"/>
      </w:pPr>
      <w:bookmarkStart w:id="27" w:name="_Toc105599785"/>
      <w:bookmarkStart w:id="28" w:name="_Toc185797370"/>
      <w:r>
        <w:lastRenderedPageBreak/>
        <w:t>Strategic outcomes</w:t>
      </w:r>
      <w:bookmarkEnd w:id="27"/>
      <w:bookmarkEnd w:id="28"/>
    </w:p>
    <w:p w14:paraId="3B9AF677" w14:textId="28306B55" w:rsidR="003B1D34" w:rsidRDefault="003B1D34" w:rsidP="003B1D34">
      <w:pPr>
        <w:pStyle w:val="BodyText"/>
        <w:rPr>
          <w:lang w:eastAsia="en-AU"/>
        </w:rPr>
      </w:pPr>
      <w:r>
        <w:rPr>
          <w:lang w:eastAsia="en-AU"/>
        </w:rPr>
        <w:t xml:space="preserve">The Integrated Water Management Framework for Victoria (2017) proposed several strategic water-related outcomes that will deliver on the vision in the State water plan, Water for Victoria (2016), to ‘build resilient and liveable cities and </w:t>
      </w:r>
      <w:proofErr w:type="gramStart"/>
      <w:r>
        <w:rPr>
          <w:lang w:eastAsia="en-AU"/>
        </w:rPr>
        <w:t>towns’</w:t>
      </w:r>
      <w:proofErr w:type="gramEnd"/>
      <w:r>
        <w:rPr>
          <w:lang w:eastAsia="en-AU"/>
        </w:rPr>
        <w:t>. These strategic outcomes provide a way to identify the multiple economic, social and environmental benefits that can come from a single initiative. The original framework included five such strategic outcomes that have since been expanded to seven. The identification of strategic outcomes will continue to evolve as the water management context changes and the sector innovates.</w:t>
      </w:r>
    </w:p>
    <w:p w14:paraId="170BE40A" w14:textId="77777777" w:rsidR="009F224A" w:rsidRDefault="003B1D34" w:rsidP="003B1D34">
      <w:pPr>
        <w:pStyle w:val="BodyText"/>
        <w:rPr>
          <w:lang w:eastAsia="en-AU"/>
        </w:rPr>
      </w:pPr>
      <w:r>
        <w:rPr>
          <w:lang w:eastAsia="en-AU"/>
        </w:rPr>
        <w:t>Proposed project opportunities are assessed and prioritised</w:t>
      </w:r>
      <w:r w:rsidR="009F224A">
        <w:rPr>
          <w:lang w:eastAsia="en-AU"/>
        </w:rPr>
        <w:t xml:space="preserve"> </w:t>
      </w:r>
      <w:r>
        <w:rPr>
          <w:lang w:eastAsia="en-AU"/>
        </w:rPr>
        <w:t>against how well and how many of these strategic outcomes</w:t>
      </w:r>
      <w:r w:rsidR="009F224A">
        <w:rPr>
          <w:lang w:eastAsia="en-AU"/>
        </w:rPr>
        <w:t xml:space="preserve"> </w:t>
      </w:r>
      <w:r>
        <w:rPr>
          <w:lang w:eastAsia="en-AU"/>
        </w:rPr>
        <w:t>they meet.</w:t>
      </w:r>
    </w:p>
    <w:p w14:paraId="27FE303E" w14:textId="0543D9EC" w:rsidR="005A20CB" w:rsidRDefault="005A20CB" w:rsidP="003B1D34">
      <w:pPr>
        <w:pStyle w:val="BodyText"/>
      </w:pPr>
      <w:r w:rsidRPr="00BC2F40">
        <w:t xml:space="preserve">To find out more about how Victoria is applying IWM through the Integrated Water Management Framework for Victoria (2017), visit: </w:t>
      </w:r>
      <w:hyperlink r:id="rId41" w:history="1">
        <w:r w:rsidRPr="00D94E93">
          <w:rPr>
            <w:rStyle w:val="Hyperlink"/>
          </w:rPr>
          <w:t>www.water.vic.gov.au</w:t>
        </w:r>
      </w:hyperlink>
      <w:r>
        <w:t xml:space="preserve"> </w:t>
      </w:r>
    </w:p>
    <w:p w14:paraId="63E78EBB" w14:textId="4AA1528F" w:rsidR="00DB4024" w:rsidRDefault="0087121C" w:rsidP="00DB4024">
      <w:pPr>
        <w:pStyle w:val="BodyText"/>
        <w:rPr>
          <w:lang w:eastAsia="en-AU"/>
        </w:rPr>
      </w:pPr>
      <w:r>
        <w:rPr>
          <w:lang w:eastAsia="en-AU"/>
        </w:rPr>
        <w:t>The strategic outcomes are:</w:t>
      </w:r>
    </w:p>
    <w:p w14:paraId="05BE5472" w14:textId="7F1B4225" w:rsidR="00DB4024" w:rsidRDefault="00DB4024" w:rsidP="0087121C">
      <w:pPr>
        <w:pStyle w:val="ListBullet"/>
      </w:pPr>
      <w:r w:rsidRPr="0087121C">
        <w:rPr>
          <w:b/>
          <w:bCs/>
        </w:rPr>
        <w:t>safe, secure and affordable supplies in a changing future</w:t>
      </w:r>
      <w:r>
        <w:t xml:space="preserve"> – indicated by the amount of water conserved or </w:t>
      </w:r>
      <w:r w:rsidR="00FE5357">
        <w:t>diverse</w:t>
      </w:r>
      <w:r>
        <w:t xml:space="preserve"> water volume supplied to meet an identified demand.</w:t>
      </w:r>
    </w:p>
    <w:p w14:paraId="71BA4B50" w14:textId="5EF80DF3" w:rsidR="00DB4024" w:rsidRDefault="00DB4024" w:rsidP="0087121C">
      <w:pPr>
        <w:pStyle w:val="ListBullet"/>
      </w:pPr>
      <w:r w:rsidRPr="0087121C">
        <w:rPr>
          <w:b/>
          <w:bCs/>
        </w:rPr>
        <w:t>effective and affordable wastewater systems</w:t>
      </w:r>
      <w:r>
        <w:t xml:space="preserve"> – ensuring environmental and public health standards are met, </w:t>
      </w:r>
      <w:r w:rsidR="001A329D">
        <w:t>while</w:t>
      </w:r>
      <w:r>
        <w:t xml:space="preserve"> maximising resource recovery.</w:t>
      </w:r>
    </w:p>
    <w:p w14:paraId="12E83B38" w14:textId="77777777" w:rsidR="00DB4024" w:rsidRDefault="00DB4024" w:rsidP="0087121C">
      <w:pPr>
        <w:pStyle w:val="ListBullet"/>
      </w:pPr>
      <w:r w:rsidRPr="0087121C">
        <w:rPr>
          <w:b/>
          <w:bCs/>
        </w:rPr>
        <w:t>manage flood risks</w:t>
      </w:r>
      <w:r>
        <w:t xml:space="preserve"> – resilience to existing and future flood risk.</w:t>
      </w:r>
    </w:p>
    <w:p w14:paraId="72349042" w14:textId="77777777" w:rsidR="00DB4024" w:rsidRDefault="00DB4024" w:rsidP="0087121C">
      <w:pPr>
        <w:pStyle w:val="ListBullet"/>
      </w:pPr>
      <w:r w:rsidRPr="0087121C">
        <w:rPr>
          <w:b/>
          <w:bCs/>
        </w:rPr>
        <w:t>healthy and valued waterways and waterbodies</w:t>
      </w:r>
      <w:r>
        <w:t xml:space="preserve"> – indicated by the ecological health of riparian areas, hydrology and water quality.</w:t>
      </w:r>
    </w:p>
    <w:p w14:paraId="658F27AA" w14:textId="5325F7E5" w:rsidR="00DB4024" w:rsidRDefault="00DB4024" w:rsidP="0087121C">
      <w:pPr>
        <w:pStyle w:val="ListBullet"/>
      </w:pPr>
      <w:r w:rsidRPr="0087121C">
        <w:rPr>
          <w:b/>
          <w:bCs/>
        </w:rPr>
        <w:t>healthy and valued landscapes</w:t>
      </w:r>
      <w:r>
        <w:t xml:space="preserve"> – maximising the connectivity, accessibility, greening and vegetation, cooling, aesthetic and</w:t>
      </w:r>
      <w:r w:rsidR="00C60DF2">
        <w:t>/or</w:t>
      </w:r>
      <w:r>
        <w:t xml:space="preserve"> recreational values of landscapes.</w:t>
      </w:r>
    </w:p>
    <w:p w14:paraId="3FF18FFB" w14:textId="2EE73AC3" w:rsidR="00DB4024" w:rsidRDefault="00C60DF2" w:rsidP="0087121C">
      <w:pPr>
        <w:pStyle w:val="ListBullet"/>
      </w:pPr>
      <w:r>
        <w:rPr>
          <w:b/>
          <w:bCs/>
        </w:rPr>
        <w:t xml:space="preserve">Traditional Owner and </w:t>
      </w:r>
      <w:r w:rsidR="00DB4024" w:rsidRPr="0087121C">
        <w:rPr>
          <w:b/>
          <w:bCs/>
        </w:rPr>
        <w:t xml:space="preserve">community values reflected in place-based planning </w:t>
      </w:r>
      <w:r w:rsidR="00DB4024">
        <w:t xml:space="preserve">– ensuring that different communities are considered and included in planning and </w:t>
      </w:r>
      <w:proofErr w:type="gramStart"/>
      <w:r w:rsidR="00DB4024">
        <w:t>design, and</w:t>
      </w:r>
      <w:proofErr w:type="gramEnd"/>
      <w:r w:rsidR="00DB4024">
        <w:t xml:space="preserve"> provided with water-systems literacy to enable involvement.</w:t>
      </w:r>
    </w:p>
    <w:p w14:paraId="649352A1" w14:textId="312D6740" w:rsidR="00DB4024" w:rsidRDefault="00DB4024" w:rsidP="0087121C">
      <w:pPr>
        <w:pStyle w:val="ListBullet"/>
      </w:pPr>
      <w:r w:rsidRPr="0087121C">
        <w:rPr>
          <w:b/>
          <w:bCs/>
        </w:rPr>
        <w:t>jobs, economic opportunity and innovation</w:t>
      </w:r>
      <w:r>
        <w:t xml:space="preserve"> – recognising that water management is an integral part of economic growth.</w:t>
      </w:r>
    </w:p>
    <w:p w14:paraId="766C0F37" w14:textId="77777777" w:rsidR="005537AE" w:rsidRDefault="005537AE" w:rsidP="0087121C">
      <w:pPr>
        <w:pStyle w:val="BodyText"/>
      </w:pPr>
    </w:p>
    <w:p w14:paraId="55C79BE8" w14:textId="491AF9D5" w:rsidR="005537AE" w:rsidRDefault="005537AE">
      <w:pPr>
        <w:rPr>
          <w:rFonts w:cs="Times New Roman"/>
          <w:lang w:eastAsia="en-US"/>
        </w:rPr>
      </w:pPr>
      <w:r>
        <w:br w:type="page"/>
      </w:r>
    </w:p>
    <w:p w14:paraId="2AEF3739" w14:textId="09D5E37B" w:rsidR="00BC2F40" w:rsidRDefault="005537AE" w:rsidP="005537AE">
      <w:pPr>
        <w:pStyle w:val="Heading2"/>
      </w:pPr>
      <w:bookmarkStart w:id="29" w:name="_Toc105599786"/>
      <w:bookmarkStart w:id="30" w:name="_Toc185797371"/>
      <w:r>
        <w:lastRenderedPageBreak/>
        <w:t>Strategic Directions Statement – how IWM is happening in the region</w:t>
      </w:r>
      <w:bookmarkEnd w:id="29"/>
      <w:bookmarkEnd w:id="30"/>
    </w:p>
    <w:p w14:paraId="51918DB0" w14:textId="77777777" w:rsidR="001D72F7" w:rsidRDefault="001D72F7" w:rsidP="001D72F7">
      <w:pPr>
        <w:pStyle w:val="BodyText"/>
        <w:rPr>
          <w:lang w:eastAsia="en-AU"/>
        </w:rPr>
      </w:pPr>
      <w:r>
        <w:rPr>
          <w:lang w:eastAsia="en-AU"/>
        </w:rPr>
        <w:t xml:space="preserve">This SDS articulates the collaborative intent and shared agreement of all stakeholders involved in the forum. It describes the water security challenges and opportunities in the region, sets the strategic direction for the next few years, and outlines the ‘best </w:t>
      </w:r>
      <w:proofErr w:type="gramStart"/>
      <w:r>
        <w:rPr>
          <w:lang w:eastAsia="en-AU"/>
        </w:rPr>
        <w:t>endeavours’</w:t>
      </w:r>
      <w:proofErr w:type="gramEnd"/>
      <w:r>
        <w:rPr>
          <w:lang w:eastAsia="en-AU"/>
        </w:rPr>
        <w:t xml:space="preserve"> or ways in which IWM is and will be applied through opportunities that are proposed, in-progress or completed in the region.</w:t>
      </w:r>
    </w:p>
    <w:p w14:paraId="57F56A9C" w14:textId="77777777" w:rsidR="001D72F7" w:rsidRDefault="001D72F7" w:rsidP="001D72F7">
      <w:pPr>
        <w:pStyle w:val="BodyText"/>
        <w:rPr>
          <w:lang w:eastAsia="en-AU"/>
        </w:rPr>
      </w:pPr>
      <w:r>
        <w:rPr>
          <w:lang w:eastAsia="en-AU"/>
        </w:rPr>
        <w:t>This is the first update to the Coliban region’s SDS produced in 2018, and includes:</w:t>
      </w:r>
    </w:p>
    <w:p w14:paraId="2CC6800A" w14:textId="77777777" w:rsidR="001D72F7" w:rsidRDefault="001D72F7" w:rsidP="002232E7">
      <w:pPr>
        <w:pStyle w:val="ListBullet"/>
      </w:pPr>
      <w:r>
        <w:t>an update on progress to date</w:t>
      </w:r>
    </w:p>
    <w:p w14:paraId="42C960F1" w14:textId="77777777" w:rsidR="001D72F7" w:rsidRDefault="001D72F7" w:rsidP="002232E7">
      <w:pPr>
        <w:pStyle w:val="ListBullet"/>
      </w:pPr>
      <w:r>
        <w:t>case studies illustrating IWM in the region</w:t>
      </w:r>
    </w:p>
    <w:p w14:paraId="7D9A1CD7" w14:textId="77777777" w:rsidR="001D72F7" w:rsidRDefault="001D72F7" w:rsidP="002232E7">
      <w:pPr>
        <w:pStyle w:val="ListBullet"/>
      </w:pPr>
      <w:r>
        <w:t>details of planned and potential opportunities designed to meet the strategic outcomes and key challenges over the next three to five years.</w:t>
      </w:r>
    </w:p>
    <w:p w14:paraId="1428B45F" w14:textId="44AB9CD6" w:rsidR="000407ED" w:rsidRDefault="001D72F7" w:rsidP="001D72F7">
      <w:pPr>
        <w:pStyle w:val="BodyText"/>
        <w:rPr>
          <w:lang w:eastAsia="en-AU"/>
        </w:rPr>
      </w:pPr>
      <w:r>
        <w:rPr>
          <w:lang w:eastAsia="en-AU"/>
        </w:rPr>
        <w:t>This SDS has been developed to complement the other plans and strategies that apply to the region for water, climate change, First Nations’ rights and catchment management (Figure 4).</w:t>
      </w:r>
    </w:p>
    <w:p w14:paraId="7B3C587B" w14:textId="47F3474C" w:rsidR="00325CB6" w:rsidRPr="00304121" w:rsidRDefault="00325CB6" w:rsidP="00304121">
      <w:pPr>
        <w:pStyle w:val="Heading3"/>
      </w:pPr>
      <w:bookmarkStart w:id="31" w:name="_Toc185797372"/>
      <w:r w:rsidRPr="00304121">
        <w:t>Relevant plans and strategies in place in the region</w:t>
      </w:r>
      <w:bookmarkEnd w:id="31"/>
    </w:p>
    <w:p w14:paraId="5AD1BB72" w14:textId="77777777" w:rsidR="00B20D95" w:rsidRPr="0044253C" w:rsidRDefault="00B20D95" w:rsidP="0044253C">
      <w:pPr>
        <w:pStyle w:val="BodyText"/>
        <w:rPr>
          <w:b/>
          <w:bCs/>
        </w:rPr>
      </w:pPr>
      <w:r w:rsidRPr="0044253C">
        <w:rPr>
          <w:b/>
          <w:bCs/>
        </w:rPr>
        <w:t>Water for Victoria</w:t>
      </w:r>
    </w:p>
    <w:p w14:paraId="3B10DDBB" w14:textId="085B5BCF" w:rsidR="00B20D95" w:rsidRDefault="00337B6F" w:rsidP="0044253C">
      <w:pPr>
        <w:pStyle w:val="BodyText"/>
        <w:rPr>
          <w:lang w:eastAsia="en-AU"/>
        </w:rPr>
      </w:pPr>
      <w:r w:rsidRPr="00337B6F">
        <w:rPr>
          <w:lang w:eastAsia="en-AU"/>
        </w:rPr>
        <w:t>50-year State Government strategic plan for management of our water resources, now and into the future</w:t>
      </w:r>
      <w:r w:rsidR="00B20D95">
        <w:rPr>
          <w:lang w:eastAsia="en-AU"/>
        </w:rPr>
        <w:t>.</w:t>
      </w:r>
    </w:p>
    <w:p w14:paraId="11171632" w14:textId="77777777" w:rsidR="00B20D95" w:rsidRPr="0044253C" w:rsidRDefault="00B20D95" w:rsidP="0044253C">
      <w:pPr>
        <w:pStyle w:val="BodyText"/>
        <w:rPr>
          <w:b/>
          <w:bCs/>
          <w:lang w:eastAsia="en-AU"/>
        </w:rPr>
      </w:pPr>
      <w:r w:rsidRPr="0044253C">
        <w:rPr>
          <w:b/>
          <w:bCs/>
          <w:lang w:eastAsia="en-AU"/>
        </w:rPr>
        <w:t>Integrated Water Management Framework for Victoria</w:t>
      </w:r>
    </w:p>
    <w:p w14:paraId="3DBB25AD" w14:textId="4B08213A" w:rsidR="00B20D95" w:rsidRDefault="00337B6F" w:rsidP="0044253C">
      <w:pPr>
        <w:pStyle w:val="BodyText"/>
        <w:rPr>
          <w:lang w:eastAsia="en-AU"/>
        </w:rPr>
      </w:pPr>
      <w:r w:rsidRPr="00337B6F">
        <w:rPr>
          <w:lang w:eastAsia="en-AU"/>
        </w:rPr>
        <w:t>Framework to help deliver the Water for Victoria plan to maintain and enhance the liveability, prosperity and resilience of Victoria’s cities and towns</w:t>
      </w:r>
      <w:r w:rsidR="00B20D95">
        <w:rPr>
          <w:lang w:eastAsia="en-AU"/>
        </w:rPr>
        <w:t>.</w:t>
      </w:r>
    </w:p>
    <w:p w14:paraId="4FA12973" w14:textId="60F27DC0" w:rsidR="00B20D95" w:rsidRPr="0044253C" w:rsidRDefault="00DC0622" w:rsidP="0044253C">
      <w:pPr>
        <w:pStyle w:val="BodyText"/>
        <w:rPr>
          <w:b/>
          <w:bCs/>
          <w:lang w:eastAsia="en-AU"/>
        </w:rPr>
      </w:pPr>
      <w:r>
        <w:rPr>
          <w:b/>
          <w:bCs/>
          <w:lang w:eastAsia="en-AU"/>
        </w:rPr>
        <w:t>202</w:t>
      </w:r>
      <w:r w:rsidR="00CE1392">
        <w:rPr>
          <w:b/>
          <w:bCs/>
          <w:lang w:eastAsia="en-AU"/>
        </w:rPr>
        <w:t>2</w:t>
      </w:r>
      <w:r>
        <w:rPr>
          <w:b/>
          <w:bCs/>
          <w:lang w:eastAsia="en-AU"/>
        </w:rPr>
        <w:t xml:space="preserve"> </w:t>
      </w:r>
      <w:r w:rsidR="00CE1392">
        <w:rPr>
          <w:b/>
          <w:bCs/>
          <w:lang w:eastAsia="en-AU"/>
        </w:rPr>
        <w:t>Coliban</w:t>
      </w:r>
      <w:r w:rsidR="00B20D95" w:rsidRPr="0044253C">
        <w:rPr>
          <w:b/>
          <w:bCs/>
          <w:lang w:eastAsia="en-AU"/>
        </w:rPr>
        <w:t xml:space="preserve"> IWM Forum SDS</w:t>
      </w:r>
    </w:p>
    <w:p w14:paraId="74C0052E" w14:textId="1A432154" w:rsidR="00B20D95" w:rsidRDefault="00CE1392" w:rsidP="0044253C">
      <w:pPr>
        <w:pStyle w:val="BodyText"/>
        <w:rPr>
          <w:lang w:eastAsia="en-AU"/>
        </w:rPr>
      </w:pPr>
      <w:r w:rsidRPr="00CE1392">
        <w:rPr>
          <w:lang w:eastAsia="en-AU"/>
        </w:rPr>
        <w:t>A revised statement of agreement between forum members of urban and peri-urban IWM priorities and collaborative projects</w:t>
      </w:r>
      <w:r w:rsidR="00B20D95">
        <w:rPr>
          <w:lang w:eastAsia="en-AU"/>
        </w:rPr>
        <w:t>.</w:t>
      </w:r>
    </w:p>
    <w:p w14:paraId="276DBAD9" w14:textId="058EFF1F" w:rsidR="00D3347E" w:rsidRPr="00687B0F" w:rsidRDefault="00117FA3" w:rsidP="00D3347E">
      <w:pPr>
        <w:pStyle w:val="BodyText"/>
        <w:rPr>
          <w:b/>
          <w:bCs/>
          <w:lang w:eastAsia="en-AU"/>
        </w:rPr>
      </w:pPr>
      <w:r w:rsidRPr="00117FA3">
        <w:rPr>
          <w:b/>
          <w:bCs/>
          <w:lang w:eastAsia="en-AU"/>
        </w:rPr>
        <w:t xml:space="preserve">Coliban Water Urban Water Strategy and Greater Melbourne Urban Water and System </w:t>
      </w:r>
      <w:r w:rsidR="00D3347E" w:rsidRPr="00687B0F">
        <w:rPr>
          <w:b/>
          <w:bCs/>
          <w:lang w:eastAsia="en-AU"/>
        </w:rPr>
        <w:t>Strategy</w:t>
      </w:r>
    </w:p>
    <w:p w14:paraId="37A5E4C2" w14:textId="7533CB3C" w:rsidR="00D3347E" w:rsidRDefault="00117FA3" w:rsidP="00D3347E">
      <w:pPr>
        <w:pStyle w:val="BodyText"/>
        <w:rPr>
          <w:lang w:eastAsia="en-AU"/>
        </w:rPr>
      </w:pPr>
      <w:r w:rsidRPr="00117FA3">
        <w:rPr>
          <w:lang w:eastAsia="en-AU"/>
        </w:rPr>
        <w:t>A detailed 50-year forecast of water demands for local communities, along with supply options to meet these demands. Developed by water corporations</w:t>
      </w:r>
      <w:r w:rsidR="00D3347E">
        <w:rPr>
          <w:lang w:eastAsia="en-AU"/>
        </w:rPr>
        <w:t>.</w:t>
      </w:r>
    </w:p>
    <w:p w14:paraId="7245BCB7" w14:textId="77777777" w:rsidR="00D3347E" w:rsidRPr="00687B0F" w:rsidRDefault="00D3347E" w:rsidP="00D3347E">
      <w:pPr>
        <w:pStyle w:val="BodyText"/>
        <w:rPr>
          <w:b/>
          <w:bCs/>
          <w:lang w:eastAsia="en-AU"/>
        </w:rPr>
      </w:pPr>
      <w:r w:rsidRPr="00687B0F">
        <w:rPr>
          <w:b/>
          <w:bCs/>
          <w:lang w:eastAsia="en-AU"/>
        </w:rPr>
        <w:t>Caring for Country Plans</w:t>
      </w:r>
    </w:p>
    <w:p w14:paraId="7865BB4D" w14:textId="5AB64954" w:rsidR="00D3347E" w:rsidRDefault="00D3347E" w:rsidP="00D3347E">
      <w:pPr>
        <w:pStyle w:val="BodyText"/>
        <w:rPr>
          <w:lang w:eastAsia="en-AU"/>
        </w:rPr>
      </w:pPr>
      <w:r>
        <w:rPr>
          <w:lang w:eastAsia="en-AU"/>
        </w:rPr>
        <w:t xml:space="preserve">Guiding and promoting awareness, investment and rights of </w:t>
      </w:r>
      <w:r w:rsidR="00602DD1">
        <w:rPr>
          <w:lang w:eastAsia="en-AU"/>
        </w:rPr>
        <w:t>Aboriginal</w:t>
      </w:r>
      <w:r>
        <w:rPr>
          <w:lang w:eastAsia="en-AU"/>
        </w:rPr>
        <w:t xml:space="preserve"> people and culture, working together now and for future benefits. </w:t>
      </w:r>
    </w:p>
    <w:p w14:paraId="71CF7EDE" w14:textId="5D025E06" w:rsidR="00D3347E" w:rsidRPr="00F446C7" w:rsidRDefault="00602DD1" w:rsidP="00D3347E">
      <w:pPr>
        <w:pStyle w:val="BodyText"/>
        <w:rPr>
          <w:b/>
          <w:bCs/>
          <w:lang w:eastAsia="en-AU"/>
        </w:rPr>
      </w:pPr>
      <w:r>
        <w:rPr>
          <w:b/>
          <w:bCs/>
          <w:lang w:eastAsia="en-AU"/>
        </w:rPr>
        <w:lastRenderedPageBreak/>
        <w:t>Northern</w:t>
      </w:r>
      <w:r w:rsidR="00D3347E" w:rsidRPr="00F446C7">
        <w:rPr>
          <w:b/>
          <w:bCs/>
          <w:lang w:eastAsia="en-AU"/>
        </w:rPr>
        <w:t xml:space="preserve"> Region Sustainable Water Strategy</w:t>
      </w:r>
    </w:p>
    <w:p w14:paraId="64AE39D7" w14:textId="1B0048E6" w:rsidR="00D3347E" w:rsidRDefault="00C01DBD" w:rsidP="00D3347E">
      <w:pPr>
        <w:pStyle w:val="BodyText"/>
        <w:rPr>
          <w:lang w:eastAsia="en-AU"/>
        </w:rPr>
      </w:pPr>
      <w:r w:rsidRPr="00C01DBD">
        <w:rPr>
          <w:lang w:eastAsia="en-AU"/>
        </w:rPr>
        <w:t>Long-term plans and statutory processes for state-wide water resource planning to secure the water future of Victoria's regions</w:t>
      </w:r>
      <w:r w:rsidR="00D3347E">
        <w:rPr>
          <w:lang w:eastAsia="en-AU"/>
        </w:rPr>
        <w:t>.</w:t>
      </w:r>
    </w:p>
    <w:p w14:paraId="0AEDDAA7" w14:textId="52503D0B" w:rsidR="00D3347E" w:rsidRPr="00F446C7" w:rsidRDefault="00C01DBD" w:rsidP="00D3347E">
      <w:pPr>
        <w:pStyle w:val="BodyText"/>
        <w:rPr>
          <w:b/>
          <w:bCs/>
          <w:lang w:eastAsia="en-AU"/>
        </w:rPr>
      </w:pPr>
      <w:r>
        <w:rPr>
          <w:b/>
          <w:bCs/>
          <w:lang w:eastAsia="en-AU"/>
        </w:rPr>
        <w:t>North Central</w:t>
      </w:r>
      <w:r w:rsidR="00D3347E" w:rsidRPr="00F446C7">
        <w:rPr>
          <w:b/>
          <w:bCs/>
          <w:lang w:eastAsia="en-AU"/>
        </w:rPr>
        <w:t xml:space="preserve"> Regional Catchment Strateg</w:t>
      </w:r>
      <w:r>
        <w:rPr>
          <w:b/>
          <w:bCs/>
          <w:lang w:eastAsia="en-AU"/>
        </w:rPr>
        <w:t>y</w:t>
      </w:r>
    </w:p>
    <w:p w14:paraId="61EA0192" w14:textId="312EFBF6" w:rsidR="00D3347E" w:rsidRDefault="00C01DBD" w:rsidP="00D3347E">
      <w:pPr>
        <w:pStyle w:val="BodyText"/>
        <w:rPr>
          <w:lang w:eastAsia="en-AU"/>
        </w:rPr>
      </w:pPr>
      <w:r w:rsidRPr="00C01DBD">
        <w:rPr>
          <w:lang w:eastAsia="en-AU"/>
        </w:rPr>
        <w:t>A framework for actions to improve and protect the Catchment’s natural resources (water, land, biodiversity). Looking after these precious natural resources underpins the social, cultural and economic wellbeing of the diverse communities that make up the Catchment. Incorporating climate change, it is a partnership approach to catchment resilience</w:t>
      </w:r>
      <w:r w:rsidR="00D3347E">
        <w:rPr>
          <w:lang w:eastAsia="en-AU"/>
        </w:rPr>
        <w:t>.</w:t>
      </w:r>
    </w:p>
    <w:p w14:paraId="694B3420" w14:textId="6983991B" w:rsidR="00D3347E" w:rsidRPr="00F446C7" w:rsidRDefault="00C76590" w:rsidP="00D3347E">
      <w:pPr>
        <w:pStyle w:val="BodyText"/>
        <w:rPr>
          <w:b/>
          <w:bCs/>
          <w:lang w:eastAsia="en-AU"/>
        </w:rPr>
      </w:pPr>
      <w:r w:rsidRPr="00C76590">
        <w:rPr>
          <w:b/>
          <w:bCs/>
          <w:lang w:eastAsia="en-AU"/>
        </w:rPr>
        <w:t>Loddon Mallee Climate Ready Plan</w:t>
      </w:r>
    </w:p>
    <w:p w14:paraId="051B93A8" w14:textId="0DD6D368" w:rsidR="00D3347E" w:rsidRDefault="00C76590" w:rsidP="00D3347E">
      <w:pPr>
        <w:pStyle w:val="BodyText"/>
        <w:rPr>
          <w:lang w:eastAsia="en-AU"/>
        </w:rPr>
      </w:pPr>
      <w:r w:rsidRPr="00C76590">
        <w:rPr>
          <w:lang w:eastAsia="en-AU"/>
        </w:rPr>
        <w:t>The Loddon Mallee Climate Ready Plan aims to strengthen the resilience of our people, places and sectors to become climate ready. Uniting individual, community and agency approaches</w:t>
      </w:r>
      <w:r w:rsidR="00D3347E">
        <w:rPr>
          <w:lang w:eastAsia="en-AU"/>
        </w:rPr>
        <w:t>.</w:t>
      </w:r>
    </w:p>
    <w:p w14:paraId="0DFC5A51" w14:textId="77777777" w:rsidR="00D3347E" w:rsidRPr="00F446C7" w:rsidRDefault="00D3347E" w:rsidP="00D3347E">
      <w:pPr>
        <w:pStyle w:val="BodyText"/>
        <w:rPr>
          <w:b/>
          <w:bCs/>
          <w:lang w:eastAsia="en-AU"/>
        </w:rPr>
      </w:pPr>
      <w:r w:rsidRPr="00F446C7">
        <w:rPr>
          <w:b/>
          <w:bCs/>
          <w:lang w:eastAsia="en-AU"/>
        </w:rPr>
        <w:t>Local government plans and strategies</w:t>
      </w:r>
    </w:p>
    <w:p w14:paraId="342555A9" w14:textId="25219771" w:rsidR="00664ABF" w:rsidRDefault="00D3347E" w:rsidP="00D3347E">
      <w:pPr>
        <w:pStyle w:val="BodyText"/>
        <w:rPr>
          <w:lang w:eastAsia="en-AU"/>
        </w:rPr>
      </w:pPr>
      <w:r>
        <w:rPr>
          <w:lang w:eastAsia="en-AU"/>
        </w:rPr>
        <w:t>Various strategies, plans, guidelines and other documents that have connections to the water cycle. Examples include open space plans, local climate change adaptation strategies, and natural disaster management plans.</w:t>
      </w:r>
    </w:p>
    <w:p w14:paraId="6FF3DA82" w14:textId="77777777" w:rsidR="002433B4" w:rsidRDefault="002433B4" w:rsidP="00A440D7">
      <w:pPr>
        <w:pStyle w:val="BodyText"/>
        <w:rPr>
          <w:lang w:eastAsia="en-AU"/>
        </w:rPr>
      </w:pPr>
    </w:p>
    <w:p w14:paraId="793918F1" w14:textId="3166F2A4" w:rsidR="006B5B4F" w:rsidRDefault="006B5B4F" w:rsidP="00A440D7">
      <w:pPr>
        <w:pStyle w:val="BodyText"/>
        <w:rPr>
          <w:lang w:eastAsia="en-AU"/>
        </w:rPr>
      </w:pPr>
      <w:r>
        <w:rPr>
          <w:noProof/>
        </w:rPr>
        <w:lastRenderedPageBreak/>
        <w:drawing>
          <wp:inline distT="0" distB="0" distL="0" distR="0" wp14:anchorId="557755D8" wp14:editId="021CBB34">
            <wp:extent cx="6120765" cy="5905500"/>
            <wp:effectExtent l="0" t="0" r="0" b="0"/>
            <wp:docPr id="1040475184" name="Picture 1" descr="A visual representation of the key related policies, strategies and plans for the Coliba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75184" name="Picture 1" descr="A visual representation of the key related policies, strategies and plans for the Coliban region."/>
                    <pic:cNvPicPr/>
                  </pic:nvPicPr>
                  <pic:blipFill>
                    <a:blip r:embed="rId42"/>
                    <a:stretch>
                      <a:fillRect/>
                    </a:stretch>
                  </pic:blipFill>
                  <pic:spPr>
                    <a:xfrm>
                      <a:off x="0" y="0"/>
                      <a:ext cx="6120765" cy="5905500"/>
                    </a:xfrm>
                    <a:prstGeom prst="rect">
                      <a:avLst/>
                    </a:prstGeom>
                  </pic:spPr>
                </pic:pic>
              </a:graphicData>
            </a:graphic>
          </wp:inline>
        </w:drawing>
      </w:r>
    </w:p>
    <w:p w14:paraId="11BEE0E4" w14:textId="6C04470D"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w:t>
      </w:r>
      <w:r w:rsidR="009D1688" w:rsidRPr="008411DF">
        <w:t>region.</w:t>
      </w:r>
    </w:p>
    <w:p w14:paraId="238C2B21" w14:textId="6F1F063C" w:rsidR="00DB7354" w:rsidRDefault="00334975" w:rsidP="00334975">
      <w:pPr>
        <w:pStyle w:val="Heading1TopofPage"/>
        <w:framePr w:wrap="around"/>
      </w:pPr>
      <w:bookmarkStart w:id="32" w:name="_Toc105599787"/>
      <w:bookmarkStart w:id="33" w:name="_Toc185797373"/>
      <w:r>
        <w:lastRenderedPageBreak/>
        <w:t xml:space="preserve">Water in the </w:t>
      </w:r>
      <w:r w:rsidR="001B6F0B">
        <w:t>Coliban</w:t>
      </w:r>
      <w:r>
        <w:t xml:space="preserve"> region</w:t>
      </w:r>
      <w:bookmarkEnd w:id="32"/>
      <w:bookmarkEnd w:id="33"/>
    </w:p>
    <w:p w14:paraId="3D0A8663" w14:textId="6DCE9A36" w:rsidR="009605C7" w:rsidRPr="009605C7" w:rsidRDefault="001B6F0B" w:rsidP="009605C7">
      <w:pPr>
        <w:pStyle w:val="IntroFeatureText"/>
      </w:pPr>
      <w:r w:rsidRPr="001B6F0B">
        <w:t>The Coliban region is home to nearly 200,000 people, a diversity of plant and animal life, and the waters from the spring and spa region in the south to the Murray River and its floodplains on the border with New South Wales in the north</w:t>
      </w:r>
      <w:r>
        <w:rPr>
          <w:rStyle w:val="FootnoteReference"/>
        </w:rPr>
        <w:footnoteReference w:id="5"/>
      </w:r>
      <w:r w:rsidRPr="001B6F0B">
        <w:t xml:space="preserve">. The area encompasses the lands and waters of the Dja </w:t>
      </w:r>
      <w:proofErr w:type="spellStart"/>
      <w:r w:rsidRPr="001B6F0B">
        <w:t>Dja</w:t>
      </w:r>
      <w:proofErr w:type="spellEnd"/>
      <w:r w:rsidRPr="001B6F0B">
        <w:t xml:space="preserve"> Wurrung, Yorta </w:t>
      </w:r>
      <w:proofErr w:type="spellStart"/>
      <w:r w:rsidRPr="001B6F0B">
        <w:t>Yorta</w:t>
      </w:r>
      <w:proofErr w:type="spellEnd"/>
      <w:r w:rsidRPr="001B6F0B">
        <w:t xml:space="preserve">, </w:t>
      </w:r>
      <w:proofErr w:type="spellStart"/>
      <w:r w:rsidRPr="001B6F0B">
        <w:t>Taungurung</w:t>
      </w:r>
      <w:proofErr w:type="spellEnd"/>
      <w:r w:rsidRPr="001B6F0B">
        <w:t xml:space="preserve"> and </w:t>
      </w:r>
      <w:proofErr w:type="spellStart"/>
      <w:r w:rsidRPr="001B6F0B">
        <w:t>Barapa</w:t>
      </w:r>
      <w:proofErr w:type="spellEnd"/>
      <w:r w:rsidRPr="001B6F0B">
        <w:t xml:space="preserve"> </w:t>
      </w:r>
      <w:proofErr w:type="spellStart"/>
      <w:r w:rsidRPr="001B6F0B">
        <w:t>Barapa</w:t>
      </w:r>
      <w:proofErr w:type="spellEnd"/>
      <w:r w:rsidRPr="001B6F0B">
        <w:t xml:space="preserve"> Country, whose ancestors and their descendants are the Traditional Owners of this Country</w:t>
      </w:r>
      <w:r w:rsidR="009605C7" w:rsidRPr="009605C7">
        <w:t>.</w:t>
      </w:r>
    </w:p>
    <w:p w14:paraId="6C677A51" w14:textId="77777777" w:rsidR="008832CB" w:rsidRDefault="008832CB" w:rsidP="008832CB">
      <w:pPr>
        <w:pStyle w:val="BodyText"/>
      </w:pPr>
      <w:r>
        <w:t>It supports irrigated agriculture including dairy, orchards and intensive animal farming, as well as dryland cropping. Tourists and day-trippers come year-round to visit the resorts and fine-dining attractions of picturesque towns, the wonder and wildlife of the Wombat State Forest and other beauty spots, Indigenous cultural heritage sites, historical goldrush towns, popular fishing and kayaking locations, and Bendigo’s many attractions.</w:t>
      </w:r>
    </w:p>
    <w:p w14:paraId="58CC6AD6" w14:textId="77777777" w:rsidR="008832CB" w:rsidRDefault="008832CB" w:rsidP="008832CB">
      <w:pPr>
        <w:pStyle w:val="BodyText"/>
      </w:pPr>
      <w:r>
        <w:t xml:space="preserve">Waterbirds of state and national significance flock to the region’s wetlands, including cormorants, great egrets, herons, royal and yellow spoonbills, and brolgas. The Northern Plains Grasslands, a critically endangered ecosystem, is home to the </w:t>
      </w:r>
      <w:proofErr w:type="gramStart"/>
      <w:r>
        <w:t>plains</w:t>
      </w:r>
      <w:proofErr w:type="gramEnd"/>
      <w:r>
        <w:t xml:space="preserve"> wanderer. Other local wildlife includes kangaroos, squirrel gliders, growling grass frogs, Bogong moths, and other keystone and iconic species.</w:t>
      </w:r>
    </w:p>
    <w:p w14:paraId="352B85DC" w14:textId="77777777" w:rsidR="008832CB" w:rsidRDefault="008832CB" w:rsidP="008832CB">
      <w:pPr>
        <w:pStyle w:val="BodyText"/>
      </w:pPr>
      <w:r>
        <w:t>The health and liveability of our thriving region is underpinned by water, from the provision of safe drinking water and the management of stormwater and wastewater in urban areas to the rivers, rainfall and other environmental flows that support ecosystems, landscapes and wildlife. Important river systems include the Loddon, Campaspe, Avoca, and Murray River systems, which support the Goulburn-Murray Irrigation District.</w:t>
      </w:r>
    </w:p>
    <w:p w14:paraId="5D34186C" w14:textId="3BFA7E55" w:rsidR="008832CB" w:rsidRDefault="008832CB" w:rsidP="008832CB">
      <w:pPr>
        <w:pStyle w:val="BodyText"/>
      </w:pPr>
      <w:r>
        <w:t>Rainfall in the region can range from an average of more than 1000 mm annually in Trentham to less than 400 mm per year in Boort; and a drier future is predicted</w:t>
      </w:r>
      <w:r w:rsidR="00EC6CBE">
        <w:rPr>
          <w:rStyle w:val="FootnoteReference"/>
        </w:rPr>
        <w:footnoteReference w:id="6"/>
      </w:r>
      <w:r>
        <w:t>. Consequently, water management is key to the region’s long-term future.</w:t>
      </w:r>
    </w:p>
    <w:p w14:paraId="3851DED6" w14:textId="77777777" w:rsidR="001C4BF3" w:rsidRDefault="001C4BF3" w:rsidP="008832CB">
      <w:pPr>
        <w:pStyle w:val="BodyText"/>
      </w:pPr>
    </w:p>
    <w:p w14:paraId="1DF1FB34" w14:textId="1CF92858" w:rsidR="001C4BF3" w:rsidRDefault="001C4BF3" w:rsidP="001C4BF3">
      <w:pPr>
        <w:pStyle w:val="Heading1TopofPage"/>
        <w:framePr w:wrap="around"/>
      </w:pPr>
      <w:bookmarkStart w:id="34" w:name="_Toc185797374"/>
      <w:r>
        <w:lastRenderedPageBreak/>
        <w:t>A changing region</w:t>
      </w:r>
      <w:bookmarkEnd w:id="34"/>
    </w:p>
    <w:p w14:paraId="557C84CB" w14:textId="2EF59294" w:rsidR="001C4BF3" w:rsidRPr="001C4BF3" w:rsidRDefault="00145FF1" w:rsidP="00145FF1">
      <w:pPr>
        <w:pStyle w:val="IntroFeatureText"/>
      </w:pPr>
      <w:r>
        <w:t>The Coliban IWM Forum has been operating for four years, providing experience to draw on and projects to build upon. In addition, major disruptions, such as natural disasters and the coronavirus pandemic, have highlighted the need for the forum to sharpen its focus, rescope projects and prioritise activities to address three key challenges or themes.</w:t>
      </w:r>
    </w:p>
    <w:p w14:paraId="5EA1F29F" w14:textId="1C292A3C" w:rsidR="00585A53" w:rsidRDefault="00585A53" w:rsidP="00585A53">
      <w:pPr>
        <w:pStyle w:val="Heading2"/>
      </w:pPr>
      <w:bookmarkStart w:id="35" w:name="_Toc185797375"/>
      <w:r>
        <w:t>Water for people, environment and healing Country</w:t>
      </w:r>
      <w:bookmarkEnd w:id="35"/>
    </w:p>
    <w:p w14:paraId="2AE99147" w14:textId="77777777" w:rsidR="00290D8B" w:rsidRPr="00290D8B" w:rsidRDefault="00585A53" w:rsidP="00585A53">
      <w:pPr>
        <w:pStyle w:val="BodyText"/>
        <w:rPr>
          <w:b/>
          <w:bCs/>
        </w:rPr>
      </w:pPr>
      <w:r w:rsidRPr="00290D8B">
        <w:rPr>
          <w:b/>
          <w:bCs/>
        </w:rPr>
        <w:t>We need water for landscapes, for people and for the environment, and for healing Country.</w:t>
      </w:r>
    </w:p>
    <w:p w14:paraId="25B887CD" w14:textId="2E526B42" w:rsidR="00585A53" w:rsidRDefault="00585A53" w:rsidP="00585A53">
      <w:pPr>
        <w:pStyle w:val="BodyText"/>
      </w:pPr>
      <w:r>
        <w:t>Victoria in Future (2019) predicted an average regional population growth of one and a half per cent annually from 2018 to 2036. The first two years of this period saw growth exceed</w:t>
      </w:r>
      <w:r w:rsidR="00EA2CEC">
        <w:t xml:space="preserve"> </w:t>
      </w:r>
      <w:r>
        <w:t>expectations. More recently, the global coronavirus pandemic</w:t>
      </w:r>
      <w:r w:rsidR="00EA2CEC">
        <w:t xml:space="preserve"> </w:t>
      </w:r>
      <w:r>
        <w:t>led to a substantial increase in the number of people migrating</w:t>
      </w:r>
      <w:r w:rsidR="00EA2CEC">
        <w:t xml:space="preserve"> </w:t>
      </w:r>
      <w:r>
        <w:t>from Melbourne to Victoria’s regional areas, and closed</w:t>
      </w:r>
      <w:r w:rsidR="00EA2CEC">
        <w:t xml:space="preserve"> </w:t>
      </w:r>
      <w:r>
        <w:t>international borders have resulted in a domestic tourism boom.</w:t>
      </w:r>
    </w:p>
    <w:p w14:paraId="367EEC42" w14:textId="048493CB" w:rsidR="001C4BF3" w:rsidRDefault="00585A53" w:rsidP="00585A53">
      <w:pPr>
        <w:pStyle w:val="BodyText"/>
      </w:pPr>
      <w:r>
        <w:t>Visitors and permanent residents alike need drinking water</w:t>
      </w:r>
      <w:r w:rsidR="00EA2CEC">
        <w:t xml:space="preserve"> </w:t>
      </w:r>
      <w:r>
        <w:t>supplies and wastewater management. Providing cost-effective</w:t>
      </w:r>
      <w:r w:rsidR="00EA2CEC">
        <w:t xml:space="preserve"> </w:t>
      </w:r>
      <w:r>
        <w:t>water services in small towns and rural hamlets is a particularly</w:t>
      </w:r>
      <w:r w:rsidR="00EA2CEC">
        <w:t xml:space="preserve"> </w:t>
      </w:r>
      <w:r>
        <w:t>challenging necessity. People also value healthy parks, waterways</w:t>
      </w:r>
      <w:r w:rsidR="00EA2CEC">
        <w:t xml:space="preserve"> </w:t>
      </w:r>
      <w:r>
        <w:t>and landscapes for recreation and to improve local beauty and</w:t>
      </w:r>
      <w:r w:rsidR="00EA2CEC">
        <w:t xml:space="preserve"> </w:t>
      </w:r>
      <w:r>
        <w:t>liveability.</w:t>
      </w:r>
    </w:p>
    <w:p w14:paraId="62E31CD9" w14:textId="116A200B" w:rsidR="00FD40DD" w:rsidRDefault="00FD40DD" w:rsidP="00FD40DD">
      <w:pPr>
        <w:pStyle w:val="BodyText"/>
      </w:pPr>
      <w:r>
        <w:t>Green spaces with shade and cooling vegetation are becoming</w:t>
      </w:r>
      <w:r w:rsidR="002E416B">
        <w:t xml:space="preserve"> </w:t>
      </w:r>
      <w:r>
        <w:t>vitally important as the Coliban region experiences a greater</w:t>
      </w:r>
      <w:r w:rsidR="002E416B">
        <w:t xml:space="preserve"> </w:t>
      </w:r>
      <w:r>
        <w:t>number of days of extreme heat. More Victorians died from</w:t>
      </w:r>
      <w:r w:rsidR="002E416B">
        <w:t xml:space="preserve"> </w:t>
      </w:r>
      <w:r>
        <w:t>heat-related illnesses in the fortnight leading up to the Black</w:t>
      </w:r>
      <w:r w:rsidR="002E416B">
        <w:t xml:space="preserve"> </w:t>
      </w:r>
      <w:r>
        <w:t>Saturday bushfires than the number who perished in the fires</w:t>
      </w:r>
      <w:r w:rsidR="002E416B">
        <w:t xml:space="preserve"> </w:t>
      </w:r>
      <w:r>
        <w:t>themselves</w:t>
      </w:r>
      <w:r w:rsidR="00F91FBD">
        <w:rPr>
          <w:rStyle w:val="FootnoteReference"/>
        </w:rPr>
        <w:footnoteReference w:id="7"/>
      </w:r>
      <w:r>
        <w:t>. This makes ‘green infrastructure’, such as parks,</w:t>
      </w:r>
      <w:r w:rsidR="002E416B">
        <w:t xml:space="preserve"> </w:t>
      </w:r>
      <w:r>
        <w:t>wetlands and nature reserves, potentially life-saving community</w:t>
      </w:r>
      <w:r w:rsidR="002E416B">
        <w:t xml:space="preserve"> </w:t>
      </w:r>
      <w:r>
        <w:t>assets.</w:t>
      </w:r>
    </w:p>
    <w:p w14:paraId="6FDBFC7C" w14:textId="55317747" w:rsidR="00FD40DD" w:rsidRDefault="00FD40DD" w:rsidP="00FD40DD">
      <w:pPr>
        <w:pStyle w:val="BodyText"/>
      </w:pPr>
      <w:r>
        <w:t>More broadly, some past and current land-use practices and</w:t>
      </w:r>
      <w:r w:rsidR="00F91FBD">
        <w:t xml:space="preserve"> </w:t>
      </w:r>
      <w:r>
        <w:t>extreme weather events have degraded important ecosystems.</w:t>
      </w:r>
      <w:r w:rsidR="00F91FBD">
        <w:t xml:space="preserve"> </w:t>
      </w:r>
      <w:r>
        <w:t>IWM offers opportunities to heal Country, rehabilitate and</w:t>
      </w:r>
      <w:r w:rsidR="00F91FBD">
        <w:t xml:space="preserve"> </w:t>
      </w:r>
      <w:r>
        <w:t>revitalise landscapes, change flows and keep water in nature</w:t>
      </w:r>
      <w:r w:rsidR="00F91FBD">
        <w:t xml:space="preserve"> </w:t>
      </w:r>
      <w:r>
        <w:t>for longer. The IWM forums were formed specifically to 'build</w:t>
      </w:r>
      <w:r w:rsidR="00F91FBD">
        <w:t xml:space="preserve"> </w:t>
      </w:r>
      <w:r>
        <w:t>resilient and liveable cities and towns' under the Integrated</w:t>
      </w:r>
      <w:r w:rsidR="00F91FBD">
        <w:t xml:space="preserve"> </w:t>
      </w:r>
      <w:r>
        <w:t>Water Management Framework for Victoria (2017). As such,</w:t>
      </w:r>
      <w:r w:rsidR="00F91FBD">
        <w:t xml:space="preserve"> </w:t>
      </w:r>
      <w:r>
        <w:t>the projects focus on urban and urban-serving areas. However,</w:t>
      </w:r>
      <w:r w:rsidR="00F91FBD">
        <w:t xml:space="preserve"> </w:t>
      </w:r>
      <w:r>
        <w:t>the forum works in the context of recognising agricultural water</w:t>
      </w:r>
      <w:r w:rsidR="00F91FBD">
        <w:t xml:space="preserve"> </w:t>
      </w:r>
      <w:r>
        <w:t>needs, which are a significant contributor to the Coliban region’s</w:t>
      </w:r>
      <w:r w:rsidR="00F91FBD">
        <w:t xml:space="preserve"> </w:t>
      </w:r>
      <w:r>
        <w:t>economy, and environmental water needs across the whole</w:t>
      </w:r>
      <w:r w:rsidR="00F91FBD">
        <w:t xml:space="preserve"> </w:t>
      </w:r>
      <w:r>
        <w:t>catchment. Growth impacts catchments, making the need</w:t>
      </w:r>
      <w:r w:rsidR="00C9638E">
        <w:t xml:space="preserve"> </w:t>
      </w:r>
      <w:r>
        <w:t>to consider and manage its repercussions for the water cycle</w:t>
      </w:r>
      <w:r w:rsidR="00C9638E">
        <w:t xml:space="preserve"> </w:t>
      </w:r>
      <w:r>
        <w:t>urgent.</w:t>
      </w:r>
    </w:p>
    <w:p w14:paraId="7B4FFC1D" w14:textId="13742580" w:rsidR="00FD40DD" w:rsidRDefault="00FD40DD" w:rsidP="00FD40DD">
      <w:pPr>
        <w:pStyle w:val="BodyText"/>
      </w:pPr>
      <w:r>
        <w:t>Traditional Owners are taking an increasingly active and leading</w:t>
      </w:r>
      <w:r w:rsidR="00C9638E">
        <w:t xml:space="preserve"> </w:t>
      </w:r>
      <w:r>
        <w:t>role in water management. There is growing recognition of</w:t>
      </w:r>
      <w:r w:rsidR="00C9638E">
        <w:t xml:space="preserve"> </w:t>
      </w:r>
      <w:r>
        <w:t xml:space="preserve">the right of Traditional Owners and First </w:t>
      </w:r>
      <w:r>
        <w:lastRenderedPageBreak/>
        <w:t>Nations to self</w:t>
      </w:r>
      <w:r w:rsidR="002E416B">
        <w:t>-</w:t>
      </w:r>
      <w:r>
        <w:t>determination</w:t>
      </w:r>
      <w:r w:rsidR="00C9638E">
        <w:t xml:space="preserve"> </w:t>
      </w:r>
      <w:r>
        <w:t>and their inherent obligations to continually</w:t>
      </w:r>
      <w:r w:rsidR="00C9638E">
        <w:t xml:space="preserve"> </w:t>
      </w:r>
      <w:r>
        <w:t>speak for and look after the Country of their ancestors for</w:t>
      </w:r>
      <w:r w:rsidR="00C9638E">
        <w:t xml:space="preserve"> </w:t>
      </w:r>
      <w:r>
        <w:t>current and future generations. Traditional Owners in the Coliban</w:t>
      </w:r>
      <w:r w:rsidR="00C9638E">
        <w:t xml:space="preserve"> </w:t>
      </w:r>
      <w:r>
        <w:t>region are taking more of a leadership role and specific rights to</w:t>
      </w:r>
      <w:r w:rsidR="00C9638E">
        <w:t xml:space="preserve"> </w:t>
      </w:r>
      <w:r>
        <w:t>speak for Country have been formally recognised through joint</w:t>
      </w:r>
      <w:r w:rsidR="00C9638E">
        <w:t xml:space="preserve"> </w:t>
      </w:r>
      <w:r>
        <w:t>management arrangements and legislative rights to public land.</w:t>
      </w:r>
    </w:p>
    <w:p w14:paraId="7317F5DA" w14:textId="72239D3B" w:rsidR="00FD40DD" w:rsidRDefault="00FD40DD" w:rsidP="00FD40DD">
      <w:pPr>
        <w:pStyle w:val="BodyText"/>
      </w:pPr>
      <w:r>
        <w:t>Victoria is the first state to progress Treaty discussions, the</w:t>
      </w:r>
      <w:r w:rsidR="00C9638E">
        <w:t xml:space="preserve"> </w:t>
      </w:r>
      <w:r>
        <w:t>First Peoples’ Assembly of Victoria has formed, and there is</w:t>
      </w:r>
      <w:r w:rsidR="00C9638E">
        <w:t xml:space="preserve"> </w:t>
      </w:r>
      <w:r>
        <w:t>increasing understanding among Victorians of Indigenous rights,</w:t>
      </w:r>
      <w:r w:rsidR="00C9638E">
        <w:t xml:space="preserve"> </w:t>
      </w:r>
      <w:r>
        <w:t>connection to Country, and the need for inclusion, consultation,</w:t>
      </w:r>
      <w:r w:rsidR="00C9638E">
        <w:t xml:space="preserve"> </w:t>
      </w:r>
      <w:r>
        <w:t>and reconciliation. IWM is increasingly being considered in this</w:t>
      </w:r>
      <w:r w:rsidR="00C9638E">
        <w:t xml:space="preserve"> </w:t>
      </w:r>
      <w:r>
        <w:t>context.</w:t>
      </w:r>
    </w:p>
    <w:p w14:paraId="1772BD16" w14:textId="0D1BC384" w:rsidR="00FD40DD" w:rsidRDefault="00FD40DD" w:rsidP="00FD40DD">
      <w:pPr>
        <w:pStyle w:val="BodyText"/>
      </w:pPr>
      <w:r>
        <w:t>The following projects fall under the theme of 'water for people,</w:t>
      </w:r>
      <w:r w:rsidR="00C9638E">
        <w:t xml:space="preserve"> </w:t>
      </w:r>
      <w:r>
        <w:t>environment, and healing Country':</w:t>
      </w:r>
    </w:p>
    <w:p w14:paraId="27CCA745" w14:textId="766591C0" w:rsidR="00FD40DD" w:rsidRDefault="00FD40DD" w:rsidP="00674FA3">
      <w:pPr>
        <w:pStyle w:val="ListBullet"/>
      </w:pPr>
      <w:r>
        <w:t>Implementing the Reimagining Bendigo Creek Plan</w:t>
      </w:r>
    </w:p>
    <w:p w14:paraId="7139D755" w14:textId="4AD2AA22" w:rsidR="00FD40DD" w:rsidRDefault="00FD40DD" w:rsidP="00674FA3">
      <w:pPr>
        <w:pStyle w:val="ListBullet"/>
      </w:pPr>
      <w:proofErr w:type="spellStart"/>
      <w:r>
        <w:t>Wanyarram</w:t>
      </w:r>
      <w:proofErr w:type="spellEnd"/>
      <w:r>
        <w:t xml:space="preserve"> Dhelk – Starting the Healing</w:t>
      </w:r>
    </w:p>
    <w:p w14:paraId="46ED42C6" w14:textId="36B9759F" w:rsidR="00FD40DD" w:rsidRDefault="00FD40DD" w:rsidP="00674FA3">
      <w:pPr>
        <w:pStyle w:val="ListBullet"/>
      </w:pPr>
      <w:r>
        <w:t>Castlemaine Stormwater Outfall Retrofit Scheme and Pilot</w:t>
      </w:r>
      <w:r w:rsidR="00674FA3">
        <w:t xml:space="preserve"> </w:t>
      </w:r>
      <w:r>
        <w:t>Program</w:t>
      </w:r>
    </w:p>
    <w:p w14:paraId="17278AA3" w14:textId="15BB4BC9" w:rsidR="00FD40DD" w:rsidRDefault="00FD40DD" w:rsidP="00674FA3">
      <w:pPr>
        <w:pStyle w:val="ListBullet"/>
      </w:pPr>
      <w:r>
        <w:t>Forest Creek Revitalisation Project</w:t>
      </w:r>
    </w:p>
    <w:p w14:paraId="79DB4BAB" w14:textId="22AB4B44" w:rsidR="00EA2CEC" w:rsidRDefault="00FD40DD" w:rsidP="00674FA3">
      <w:pPr>
        <w:pStyle w:val="ListBullet"/>
      </w:pPr>
      <w:r>
        <w:t>Echuca Aquatic Reserve</w:t>
      </w:r>
    </w:p>
    <w:p w14:paraId="6E81F380" w14:textId="6E759873" w:rsidR="00E121D7" w:rsidRDefault="00E121D7" w:rsidP="00E121D7">
      <w:pPr>
        <w:pStyle w:val="Heading2"/>
      </w:pPr>
      <w:bookmarkStart w:id="36" w:name="_Toc185797376"/>
      <w:r>
        <w:t>Making more of water resources in a changing climate</w:t>
      </w:r>
      <w:bookmarkEnd w:id="36"/>
    </w:p>
    <w:p w14:paraId="0765152D" w14:textId="287C0C5F" w:rsidR="00E121D7" w:rsidRPr="00E121D7" w:rsidRDefault="00E121D7" w:rsidP="00E121D7">
      <w:pPr>
        <w:pStyle w:val="BodyText"/>
        <w:rPr>
          <w:b/>
          <w:bCs/>
        </w:rPr>
      </w:pPr>
      <w:r w:rsidRPr="00E121D7">
        <w:rPr>
          <w:b/>
          <w:bCs/>
        </w:rPr>
        <w:t>A growing population and a hotter, drier future under climate change mean the Coliban region needs more water, and to do more with the water it has.</w:t>
      </w:r>
    </w:p>
    <w:p w14:paraId="3B765FA1" w14:textId="7F75E579" w:rsidR="00E121D7" w:rsidRDefault="00E121D7" w:rsidP="00E121D7">
      <w:pPr>
        <w:pStyle w:val="BodyText"/>
      </w:pPr>
      <w:r>
        <w:t>The Coliban region is already experiencing the consequences of</w:t>
      </w:r>
      <w:r w:rsidR="0048712E">
        <w:t xml:space="preserve"> </w:t>
      </w:r>
      <w:r>
        <w:t>climate change, with a 53% reduction in long-term stream flow</w:t>
      </w:r>
      <w:r w:rsidR="0048712E">
        <w:t xml:space="preserve"> </w:t>
      </w:r>
      <w:r>
        <w:t>into the upper region’s storages since 1996. Further reductions</w:t>
      </w:r>
      <w:r w:rsidR="0048712E">
        <w:t xml:space="preserve"> </w:t>
      </w:r>
      <w:r>
        <w:t>are projected. Some of Coliban Water’s urban-water supply</w:t>
      </w:r>
      <w:r w:rsidR="0048712E">
        <w:t xml:space="preserve"> </w:t>
      </w:r>
      <w:r>
        <w:t>systems are forecast to have a shortfall in the next 50 years.</w:t>
      </w:r>
      <w:r w:rsidR="00FE2E3A">
        <w:t xml:space="preserve"> </w:t>
      </w:r>
      <w:r>
        <w:t>A ‘business as usual’ approach to water management will not</w:t>
      </w:r>
      <w:r w:rsidR="00FE2E3A">
        <w:t xml:space="preserve"> </w:t>
      </w:r>
      <w:r>
        <w:t>allow the region’s reduced supply to meet existing or growing</w:t>
      </w:r>
      <w:r w:rsidR="00FE2E3A">
        <w:t xml:space="preserve"> </w:t>
      </w:r>
      <w:r>
        <w:t>demand.</w:t>
      </w:r>
    </w:p>
    <w:p w14:paraId="05375A43" w14:textId="12064BFB" w:rsidR="00E121D7" w:rsidRDefault="00E121D7" w:rsidP="00E121D7">
      <w:pPr>
        <w:pStyle w:val="BodyText"/>
      </w:pPr>
      <w:r>
        <w:t>It is also likely the effects of heatwaves, fire, flood and drought</w:t>
      </w:r>
      <w:r w:rsidR="00FE2E3A">
        <w:t xml:space="preserve"> </w:t>
      </w:r>
      <w:r>
        <w:t>in the region will worsen and become more frequent due to</w:t>
      </w:r>
      <w:r w:rsidR="00FE2E3A">
        <w:t xml:space="preserve"> </w:t>
      </w:r>
      <w:r>
        <w:t>climatic change. This will significantly impact ecosystems</w:t>
      </w:r>
      <w:r w:rsidR="00FE2E3A">
        <w:t xml:space="preserve"> </w:t>
      </w:r>
      <w:r>
        <w:t>and communities in the region. Future fires will require water</w:t>
      </w:r>
      <w:r w:rsidR="00FE2E3A">
        <w:t xml:space="preserve"> </w:t>
      </w:r>
      <w:r>
        <w:t>for firefighting. Fires and other natural disasters will demand</w:t>
      </w:r>
      <w:r w:rsidR="00FE2E3A">
        <w:t xml:space="preserve"> </w:t>
      </w:r>
      <w:r>
        <w:t>increased capacity to manage water quality in the catchment</w:t>
      </w:r>
      <w:r w:rsidR="00FE2E3A">
        <w:t xml:space="preserve"> </w:t>
      </w:r>
      <w:r>
        <w:t>to deal with dirty-water events. Changing weather patterns will</w:t>
      </w:r>
      <w:r w:rsidR="00FE2E3A">
        <w:t xml:space="preserve"> </w:t>
      </w:r>
      <w:r>
        <w:t>also influence the growing seasons for agriculture and the timing</w:t>
      </w:r>
      <w:r w:rsidR="00FE2E3A">
        <w:t xml:space="preserve"> </w:t>
      </w:r>
      <w:r>
        <w:t xml:space="preserve">of periods of </w:t>
      </w:r>
      <w:proofErr w:type="gramStart"/>
      <w:r>
        <w:t>high water</w:t>
      </w:r>
      <w:proofErr w:type="gramEnd"/>
      <w:r>
        <w:t xml:space="preserve"> demand.</w:t>
      </w:r>
    </w:p>
    <w:p w14:paraId="71B6CEF4" w14:textId="739995B7" w:rsidR="00E121D7" w:rsidRDefault="00E121D7" w:rsidP="00E121D7">
      <w:pPr>
        <w:pStyle w:val="BodyText"/>
      </w:pPr>
      <w:r>
        <w:t>These challenges, and approaches to addressing them, are</w:t>
      </w:r>
      <w:r w:rsidR="000800B4">
        <w:t xml:space="preserve"> </w:t>
      </w:r>
      <w:r>
        <w:t>detailed further in the North Central Regional Catchment</w:t>
      </w:r>
      <w:r w:rsidR="000800B4">
        <w:t xml:space="preserve"> </w:t>
      </w:r>
      <w:r>
        <w:t xml:space="preserve">Management Strategy, online at </w:t>
      </w:r>
      <w:hyperlink r:id="rId43" w:history="1">
        <w:r w:rsidRPr="00716720">
          <w:rPr>
            <w:rStyle w:val="Hyperlink"/>
          </w:rPr>
          <w:t>northcentral.rcs.vic.gov.au</w:t>
        </w:r>
      </w:hyperlink>
      <w:r>
        <w:t>.</w:t>
      </w:r>
    </w:p>
    <w:p w14:paraId="44AB6691" w14:textId="79008610" w:rsidR="00E121D7" w:rsidRDefault="00E121D7" w:rsidP="00E121D7">
      <w:pPr>
        <w:pStyle w:val="BodyText"/>
      </w:pPr>
      <w:r>
        <w:lastRenderedPageBreak/>
        <w:t>IWM will assist in monitoring and adapting to climate change as</w:t>
      </w:r>
      <w:r w:rsidR="00716720">
        <w:t xml:space="preserve"> </w:t>
      </w:r>
      <w:r>
        <w:t>a shared responsibility.</w:t>
      </w:r>
    </w:p>
    <w:p w14:paraId="4F66C3FE" w14:textId="4951DE94" w:rsidR="00E121D7" w:rsidRDefault="00E121D7" w:rsidP="00E121D7">
      <w:pPr>
        <w:pStyle w:val="BodyText"/>
      </w:pPr>
      <w:r>
        <w:t>There is also an opportunity to make better use of water</w:t>
      </w:r>
      <w:r w:rsidR="00716720">
        <w:t xml:space="preserve"> </w:t>
      </w:r>
      <w:r>
        <w:t>resources, considering both water quality and quantity, and</w:t>
      </w:r>
      <w:r w:rsidR="00716720">
        <w:t xml:space="preserve"> </w:t>
      </w:r>
      <w:r>
        <w:t>directing water that’s fit-for-purpose to where it’s needed.</w:t>
      </w:r>
      <w:r w:rsidR="00716720">
        <w:t xml:space="preserve"> </w:t>
      </w:r>
      <w:r>
        <w:t>This involves exploring opportunities to substitute captured</w:t>
      </w:r>
      <w:r w:rsidR="00716720">
        <w:t xml:space="preserve"> </w:t>
      </w:r>
      <w:r>
        <w:t>stormwater or treated recycled water for potable water where</w:t>
      </w:r>
      <w:r w:rsidR="00716720">
        <w:t xml:space="preserve"> </w:t>
      </w:r>
      <w:r>
        <w:t>drinking quality is not required. It also involves seeing discharges</w:t>
      </w:r>
      <w:r w:rsidR="00716720">
        <w:t xml:space="preserve"> </w:t>
      </w:r>
      <w:r>
        <w:t>and wastewater as opportunities to increase water in the</w:t>
      </w:r>
      <w:r w:rsidR="00716720">
        <w:t xml:space="preserve"> </w:t>
      </w:r>
      <w:r>
        <w:t>environment, rather than just problems to solve.</w:t>
      </w:r>
      <w:r w:rsidR="00716720">
        <w:t xml:space="preserve"> </w:t>
      </w:r>
      <w:r>
        <w:t>The following projects fall under the theme of 'making more of</w:t>
      </w:r>
      <w:r w:rsidR="00716720">
        <w:t xml:space="preserve"> </w:t>
      </w:r>
      <w:r>
        <w:t>water resources in a changing climate':</w:t>
      </w:r>
    </w:p>
    <w:p w14:paraId="3CCD1466" w14:textId="6E48A0A1" w:rsidR="00E121D7" w:rsidRDefault="00E121D7" w:rsidP="00214940">
      <w:pPr>
        <w:pStyle w:val="ListBullet"/>
      </w:pPr>
      <w:r>
        <w:t>Improved Drought Resilience for Bendigo with Managed</w:t>
      </w:r>
      <w:r w:rsidR="00716720">
        <w:t xml:space="preserve"> </w:t>
      </w:r>
      <w:r>
        <w:t>Aquifer Recharge</w:t>
      </w:r>
    </w:p>
    <w:p w14:paraId="31EBB47C" w14:textId="0D6D305D" w:rsidR="00E121D7" w:rsidRDefault="00E121D7" w:rsidP="00214940">
      <w:pPr>
        <w:pStyle w:val="ListBullet"/>
      </w:pPr>
      <w:r>
        <w:t>Diversifying Water Supply for the Castlemaine Botanical</w:t>
      </w:r>
      <w:r w:rsidR="00716720">
        <w:t xml:space="preserve"> </w:t>
      </w:r>
      <w:r>
        <w:t>Gardens</w:t>
      </w:r>
    </w:p>
    <w:p w14:paraId="3A77D2BD" w14:textId="613D2AB2" w:rsidR="00E121D7" w:rsidRDefault="00E121D7" w:rsidP="00214940">
      <w:pPr>
        <w:pStyle w:val="ListBullet"/>
      </w:pPr>
      <w:r>
        <w:t>Diversifying Water Supplies for Parks and Gardens</w:t>
      </w:r>
    </w:p>
    <w:p w14:paraId="1E6AE453" w14:textId="31F6DA08" w:rsidR="00E121D7" w:rsidRDefault="00E121D7" w:rsidP="00214940">
      <w:pPr>
        <w:pStyle w:val="ListBullet"/>
      </w:pPr>
      <w:r>
        <w:t>Increased Flows in the Coliban River for Cultural and Ecological</w:t>
      </w:r>
      <w:r w:rsidR="00716720">
        <w:t xml:space="preserve"> </w:t>
      </w:r>
      <w:r>
        <w:t>Benefits</w:t>
      </w:r>
    </w:p>
    <w:p w14:paraId="1A9F2049" w14:textId="21373773" w:rsidR="00E121D7" w:rsidRDefault="00E121D7" w:rsidP="00214940">
      <w:pPr>
        <w:pStyle w:val="ListBullet"/>
      </w:pPr>
      <w:r>
        <w:t>Managing Trentham Stormwater Quality and Quantity for</w:t>
      </w:r>
      <w:r w:rsidR="00716720">
        <w:t xml:space="preserve"> </w:t>
      </w:r>
      <w:r>
        <w:t>Healthy Waterways</w:t>
      </w:r>
    </w:p>
    <w:p w14:paraId="65A65F58" w14:textId="1E6459CE" w:rsidR="00E121D7" w:rsidRDefault="00E121D7" w:rsidP="00214940">
      <w:pPr>
        <w:pStyle w:val="ListBullet"/>
      </w:pPr>
      <w:r>
        <w:t>Recycled Water for a Greener Echuca</w:t>
      </w:r>
    </w:p>
    <w:p w14:paraId="56392D2E" w14:textId="0EA31887" w:rsidR="00E121D7" w:rsidRDefault="00E121D7" w:rsidP="00214940">
      <w:pPr>
        <w:pStyle w:val="Heading2"/>
      </w:pPr>
      <w:bookmarkStart w:id="37" w:name="_Toc185797377"/>
      <w:r>
        <w:t>Integrated planning for a</w:t>
      </w:r>
      <w:r w:rsidR="00214940">
        <w:t xml:space="preserve"> </w:t>
      </w:r>
      <w:r>
        <w:t>sustainable future</w:t>
      </w:r>
      <w:bookmarkEnd w:id="37"/>
    </w:p>
    <w:p w14:paraId="5D207C90" w14:textId="0F99ACAC" w:rsidR="00E121D7" w:rsidRPr="00DF5A6F" w:rsidRDefault="00E121D7" w:rsidP="00E121D7">
      <w:pPr>
        <w:pStyle w:val="BodyText"/>
        <w:rPr>
          <w:b/>
          <w:bCs/>
        </w:rPr>
      </w:pPr>
      <w:r w:rsidRPr="00DF5A6F">
        <w:rPr>
          <w:b/>
          <w:bCs/>
        </w:rPr>
        <w:t>We are experiencing significant growth in both large and small</w:t>
      </w:r>
      <w:r w:rsidR="00214940" w:rsidRPr="00DF5A6F">
        <w:rPr>
          <w:b/>
          <w:bCs/>
        </w:rPr>
        <w:t xml:space="preserve"> </w:t>
      </w:r>
      <w:r w:rsidRPr="00DF5A6F">
        <w:rPr>
          <w:b/>
          <w:bCs/>
        </w:rPr>
        <w:t>settlements. We need to manage and plan accordingly</w:t>
      </w:r>
      <w:r w:rsidR="00DF5A6F" w:rsidRPr="00DF5A6F">
        <w:rPr>
          <w:b/>
          <w:bCs/>
        </w:rPr>
        <w:t>.</w:t>
      </w:r>
    </w:p>
    <w:p w14:paraId="3EEC944E" w14:textId="68588EA5" w:rsidR="00E121D7" w:rsidRDefault="00E121D7" w:rsidP="00E121D7">
      <w:pPr>
        <w:pStyle w:val="BodyText"/>
      </w:pPr>
      <w:r>
        <w:t>The Coliban region is experiencing industrial growth, as well as</w:t>
      </w:r>
      <w:r w:rsidR="00DF5A6F">
        <w:t xml:space="preserve"> </w:t>
      </w:r>
      <w:r>
        <w:t>residential growth. Bendigo is expected to grow to the size of</w:t>
      </w:r>
      <w:r w:rsidR="00DF5A6F">
        <w:t xml:space="preserve"> </w:t>
      </w:r>
      <w:r>
        <w:t>Geelong. Land is opening for residential development around</w:t>
      </w:r>
      <w:r w:rsidR="00DF5A6F">
        <w:t xml:space="preserve"> </w:t>
      </w:r>
      <w:r>
        <w:t>Bendigo and the larger towns. The smaller towns are growing,</w:t>
      </w:r>
      <w:r w:rsidR="00DF5A6F">
        <w:t xml:space="preserve"> </w:t>
      </w:r>
      <w:r>
        <w:t>too. Many new residents are arriving from Melbourne with</w:t>
      </w:r>
      <w:r w:rsidR="00DF5A6F">
        <w:t xml:space="preserve"> </w:t>
      </w:r>
      <w:r>
        <w:t>expectations of urban-style water services. There is a pressing</w:t>
      </w:r>
      <w:r w:rsidR="00DF5A6F">
        <w:t xml:space="preserve"> </w:t>
      </w:r>
      <w:r>
        <w:t>need to ensure the long-term sustainability of accommodating</w:t>
      </w:r>
      <w:r w:rsidR="00DF5A6F">
        <w:t xml:space="preserve"> </w:t>
      </w:r>
      <w:r>
        <w:t>this growth.</w:t>
      </w:r>
    </w:p>
    <w:p w14:paraId="12953C02" w14:textId="0B68C5BD" w:rsidR="00E121D7" w:rsidRDefault="00E121D7" w:rsidP="00E121D7">
      <w:pPr>
        <w:pStyle w:val="BodyText"/>
      </w:pPr>
      <w:r>
        <w:t>The following projects fall under the theme of 'integrated</w:t>
      </w:r>
      <w:r w:rsidR="00DF5A6F">
        <w:t xml:space="preserve"> </w:t>
      </w:r>
      <w:r>
        <w:t>planning for a sustainable future':</w:t>
      </w:r>
    </w:p>
    <w:p w14:paraId="66B5A802" w14:textId="05A97D6D" w:rsidR="00E121D7" w:rsidRDefault="00E121D7" w:rsidP="00DF5A6F">
      <w:pPr>
        <w:pStyle w:val="ListBullet"/>
      </w:pPr>
      <w:r>
        <w:t>Water Sensitive Urban Design for New or Upgraded</w:t>
      </w:r>
      <w:r w:rsidR="00DF5A6F">
        <w:t xml:space="preserve"> </w:t>
      </w:r>
      <w:r>
        <w:t>Developments (Land and Buildings)</w:t>
      </w:r>
    </w:p>
    <w:p w14:paraId="61FB37B5" w14:textId="19CF9A44" w:rsidR="00E121D7" w:rsidRDefault="00E121D7" w:rsidP="00DF5A6F">
      <w:pPr>
        <w:pStyle w:val="ListBullet"/>
      </w:pPr>
      <w:r>
        <w:t>Bendigo Regional Employment Precinct</w:t>
      </w:r>
    </w:p>
    <w:p w14:paraId="7D950992" w14:textId="4B0A850D" w:rsidR="00E121D7" w:rsidRDefault="00E121D7" w:rsidP="00DF5A6F">
      <w:pPr>
        <w:pStyle w:val="ListBullet"/>
      </w:pPr>
      <w:r>
        <w:t>Macedon Ranges North IWM Plan</w:t>
      </w:r>
    </w:p>
    <w:p w14:paraId="599D18AE" w14:textId="0A5B04B7" w:rsidR="00E121D7" w:rsidRDefault="00E121D7" w:rsidP="00DF5A6F">
      <w:pPr>
        <w:pStyle w:val="ListBullet"/>
      </w:pPr>
      <w:r>
        <w:t>Servicing Small Townships</w:t>
      </w:r>
    </w:p>
    <w:p w14:paraId="5AB856B7" w14:textId="059E8448" w:rsidR="001C4BF3" w:rsidRDefault="00E121D7" w:rsidP="00E121D7">
      <w:pPr>
        <w:pStyle w:val="BodyText"/>
      </w:pPr>
      <w:r>
        <w:t>One implication of growth is the increasing use of farm dams.</w:t>
      </w:r>
      <w:r w:rsidR="001A6C97">
        <w:t xml:space="preserve"> </w:t>
      </w:r>
      <w:r>
        <w:t>The region already has a large and unsustainable number of farm</w:t>
      </w:r>
      <w:r w:rsidR="001A6C97">
        <w:t xml:space="preserve"> </w:t>
      </w:r>
      <w:r>
        <w:t xml:space="preserve">dams. It’s anticipated this policy challenge will be </w:t>
      </w:r>
      <w:r>
        <w:lastRenderedPageBreak/>
        <w:t>addressed</w:t>
      </w:r>
      <w:r w:rsidR="001A6C97">
        <w:t xml:space="preserve"> </w:t>
      </w:r>
      <w:r>
        <w:t>through other organisations and regulations. The forum,</w:t>
      </w:r>
      <w:r w:rsidR="001A6C97">
        <w:t xml:space="preserve"> </w:t>
      </w:r>
      <w:r>
        <w:t>however, will continue to have an interest in this type of water</w:t>
      </w:r>
      <w:r w:rsidR="001A6C97">
        <w:t xml:space="preserve"> </w:t>
      </w:r>
      <w:r>
        <w:t>use.</w:t>
      </w:r>
    </w:p>
    <w:p w14:paraId="59DC19B3" w14:textId="1FB04078" w:rsidR="004038DF" w:rsidRDefault="0085531F" w:rsidP="004038DF">
      <w:pPr>
        <w:pStyle w:val="Heading3"/>
      </w:pPr>
      <w:bookmarkStart w:id="38" w:name="_Toc185797378"/>
      <w:r>
        <w:t>Snapshot of k</w:t>
      </w:r>
      <w:r w:rsidR="004038DF">
        <w:t xml:space="preserve">ey climate, land use and populations statistics for the </w:t>
      </w:r>
      <w:r w:rsidR="00380A4A">
        <w:t>Coliban</w:t>
      </w:r>
      <w:r w:rsidR="00D11CFF">
        <w:t xml:space="preserve"> </w:t>
      </w:r>
      <w:r w:rsidR="004038DF">
        <w:t>region.</w:t>
      </w:r>
      <w:bookmarkEnd w:id="38"/>
    </w:p>
    <w:p w14:paraId="6E19E5EF" w14:textId="69C3AF07" w:rsidR="0099632B" w:rsidRPr="003B2E9B" w:rsidRDefault="0099632B" w:rsidP="00066E85">
      <w:pPr>
        <w:pStyle w:val="BodyText"/>
        <w:rPr>
          <w:b/>
          <w:bCs/>
          <w:lang w:eastAsia="en-AU"/>
        </w:rPr>
      </w:pPr>
      <w:r w:rsidRPr="003B2E9B">
        <w:rPr>
          <w:b/>
          <w:bCs/>
          <w:lang w:eastAsia="en-AU"/>
        </w:rPr>
        <w:t>Population</w:t>
      </w:r>
    </w:p>
    <w:p w14:paraId="04D6BDFB" w14:textId="6E05ACF7" w:rsidR="005F0E38" w:rsidRDefault="005F0E38" w:rsidP="00F413B4">
      <w:pPr>
        <w:pStyle w:val="ListBullet"/>
      </w:pPr>
      <w:r>
        <w:t>Population in 2021</w:t>
      </w:r>
      <w:r w:rsidR="0052684A">
        <w:t xml:space="preserve"> – </w:t>
      </w:r>
      <w:r w:rsidR="00380A4A">
        <w:t>199,000</w:t>
      </w:r>
    </w:p>
    <w:p w14:paraId="5C10CFA2" w14:textId="20B5B9F3" w:rsidR="00D04896" w:rsidRDefault="00D04896" w:rsidP="00F413B4">
      <w:pPr>
        <w:pStyle w:val="ListBullet"/>
      </w:pPr>
      <w:r>
        <w:t xml:space="preserve">Population </w:t>
      </w:r>
      <w:r w:rsidR="003B2E9B">
        <w:t xml:space="preserve">in 2036 – </w:t>
      </w:r>
      <w:r w:rsidR="00663995">
        <w:t>238,000</w:t>
      </w:r>
      <w:r w:rsidR="00663995">
        <w:rPr>
          <w:rStyle w:val="FootnoteReference"/>
        </w:rPr>
        <w:footnoteReference w:id="8"/>
      </w:r>
    </w:p>
    <w:p w14:paraId="0D7241B2" w14:textId="48C59065" w:rsidR="003B2E9B" w:rsidRDefault="003B2E9B" w:rsidP="00EA21B2">
      <w:pPr>
        <w:pStyle w:val="ListBullet"/>
      </w:pPr>
      <w:r>
        <w:t>Population increase – 3%</w:t>
      </w:r>
    </w:p>
    <w:p w14:paraId="4B940199" w14:textId="342C674B" w:rsidR="00900FC8" w:rsidRPr="00972B40" w:rsidRDefault="00935D9C" w:rsidP="009F2F37">
      <w:pPr>
        <w:pStyle w:val="BodyText"/>
        <w:rPr>
          <w:b/>
          <w:bCs/>
          <w:lang w:eastAsia="en-AU"/>
        </w:rPr>
      </w:pPr>
      <w:r w:rsidRPr="00972B40">
        <w:rPr>
          <w:b/>
          <w:bCs/>
          <w:lang w:eastAsia="en-AU"/>
        </w:rPr>
        <w:t>C</w:t>
      </w:r>
      <w:r w:rsidR="003E65D0">
        <w:rPr>
          <w:b/>
          <w:bCs/>
          <w:lang w:eastAsia="en-AU"/>
        </w:rPr>
        <w:t xml:space="preserve">ondition of </w:t>
      </w:r>
      <w:r w:rsidR="00CD58CA" w:rsidRPr="00972B40">
        <w:rPr>
          <w:b/>
          <w:bCs/>
          <w:lang w:eastAsia="en-AU"/>
        </w:rPr>
        <w:t>waterway</w:t>
      </w:r>
      <w:r w:rsidR="003E65D0">
        <w:rPr>
          <w:b/>
          <w:bCs/>
          <w:lang w:eastAsia="en-AU"/>
        </w:rPr>
        <w:t>s</w:t>
      </w:r>
      <w:r w:rsidR="002165A2">
        <w:rPr>
          <w:rStyle w:val="FootnoteReference"/>
          <w:b/>
          <w:bCs/>
          <w:lang w:eastAsia="en-AU"/>
        </w:rPr>
        <w:footnoteReference w:id="9"/>
      </w:r>
    </w:p>
    <w:p w14:paraId="4581E393" w14:textId="56C59AE9" w:rsidR="002E6937" w:rsidRDefault="00CF4F6E" w:rsidP="00981DA7">
      <w:pPr>
        <w:pStyle w:val="ListBullet"/>
        <w:spacing w:after="0"/>
      </w:pPr>
      <w:r>
        <w:t>Waterway condition</w:t>
      </w:r>
      <w:r w:rsidR="00EA21B2">
        <w:t xml:space="preserve"> Campaspe</w:t>
      </w:r>
    </w:p>
    <w:p w14:paraId="710E4D8F" w14:textId="26F61487" w:rsidR="00972B40" w:rsidRDefault="00B21714" w:rsidP="00EA21B2">
      <w:pPr>
        <w:pStyle w:val="ListAlpha3"/>
        <w:spacing w:line="360" w:lineRule="auto"/>
        <w:contextualSpacing/>
      </w:pPr>
      <w:r>
        <w:t xml:space="preserve">Good </w:t>
      </w:r>
      <w:r w:rsidR="001530C4">
        <w:t>–</w:t>
      </w:r>
      <w:r>
        <w:t xml:space="preserve"> </w:t>
      </w:r>
      <w:r w:rsidR="000F4142">
        <w:t>7</w:t>
      </w:r>
      <w:r w:rsidR="001530C4">
        <w:t>%</w:t>
      </w:r>
    </w:p>
    <w:p w14:paraId="0BDB6351" w14:textId="79A2FA3E" w:rsidR="001530C4" w:rsidRDefault="001530C4" w:rsidP="00EA21B2">
      <w:pPr>
        <w:pStyle w:val="ListAlpha3"/>
        <w:spacing w:line="360" w:lineRule="auto"/>
        <w:contextualSpacing/>
      </w:pPr>
      <w:r>
        <w:t xml:space="preserve">Moderate – </w:t>
      </w:r>
      <w:r w:rsidR="000F4142">
        <w:t>39</w:t>
      </w:r>
      <w:r>
        <w:t>%</w:t>
      </w:r>
    </w:p>
    <w:p w14:paraId="30CA8239" w14:textId="17F757C1" w:rsidR="001530C4" w:rsidRDefault="001530C4" w:rsidP="00EA21B2">
      <w:pPr>
        <w:pStyle w:val="ListAlpha3"/>
        <w:spacing w:line="360" w:lineRule="auto"/>
        <w:contextualSpacing/>
      </w:pPr>
      <w:r>
        <w:t xml:space="preserve">Poor – </w:t>
      </w:r>
      <w:r w:rsidR="000F4142">
        <w:t>33</w:t>
      </w:r>
      <w:r>
        <w:t>%</w:t>
      </w:r>
    </w:p>
    <w:p w14:paraId="5D3F10B8" w14:textId="7DCBB332" w:rsidR="001530C4" w:rsidRDefault="001530C4" w:rsidP="00EA21B2">
      <w:pPr>
        <w:pStyle w:val="ListAlpha3"/>
        <w:spacing w:line="360" w:lineRule="auto"/>
        <w:contextualSpacing/>
      </w:pPr>
      <w:r>
        <w:t xml:space="preserve">Very Poor </w:t>
      </w:r>
      <w:r w:rsidR="00981DA7">
        <w:t>–</w:t>
      </w:r>
      <w:r>
        <w:t xml:space="preserve"> </w:t>
      </w:r>
      <w:r w:rsidR="00883290">
        <w:t>2</w:t>
      </w:r>
      <w:r w:rsidR="000F4142">
        <w:t>1</w:t>
      </w:r>
      <w:r w:rsidR="00981DA7">
        <w:t>%</w:t>
      </w:r>
    </w:p>
    <w:p w14:paraId="7299B678" w14:textId="2A6ACC9A" w:rsidR="00EA21B2" w:rsidRDefault="00EA21B2" w:rsidP="00EA21B2">
      <w:pPr>
        <w:pStyle w:val="ListBullet"/>
      </w:pPr>
      <w:r>
        <w:t xml:space="preserve">Waterway condition </w:t>
      </w:r>
      <w:r w:rsidR="000F4142">
        <w:t>Loddon</w:t>
      </w:r>
    </w:p>
    <w:p w14:paraId="0DFA1DC5" w14:textId="2F0153CC" w:rsidR="00EA21B2" w:rsidRDefault="00EA21B2" w:rsidP="000F4142">
      <w:pPr>
        <w:pStyle w:val="ListAlpha3"/>
        <w:spacing w:line="360" w:lineRule="auto"/>
        <w:contextualSpacing/>
      </w:pPr>
      <w:r>
        <w:t xml:space="preserve">Good – </w:t>
      </w:r>
      <w:r w:rsidR="000F4142">
        <w:t>0</w:t>
      </w:r>
      <w:r>
        <w:t>%</w:t>
      </w:r>
    </w:p>
    <w:p w14:paraId="4F54D1ED" w14:textId="385E8627" w:rsidR="00EA21B2" w:rsidRDefault="00EA21B2" w:rsidP="000F4142">
      <w:pPr>
        <w:pStyle w:val="ListAlpha3"/>
        <w:spacing w:line="360" w:lineRule="auto"/>
        <w:contextualSpacing/>
      </w:pPr>
      <w:r>
        <w:t>Moderate – 4</w:t>
      </w:r>
      <w:r w:rsidR="000F4142">
        <w:t>1</w:t>
      </w:r>
      <w:r>
        <w:t>%</w:t>
      </w:r>
    </w:p>
    <w:p w14:paraId="04065641" w14:textId="77777777" w:rsidR="00EA21B2" w:rsidRDefault="00EA21B2" w:rsidP="000F4142">
      <w:pPr>
        <w:pStyle w:val="ListAlpha3"/>
        <w:spacing w:line="360" w:lineRule="auto"/>
        <w:contextualSpacing/>
      </w:pPr>
      <w:r>
        <w:t>Poor – 26%</w:t>
      </w:r>
    </w:p>
    <w:p w14:paraId="1887D2B7" w14:textId="3AE4EFDC" w:rsidR="00EA21B2" w:rsidRDefault="00EA21B2" w:rsidP="000F4142">
      <w:pPr>
        <w:pStyle w:val="ListAlpha3"/>
        <w:spacing w:line="360" w:lineRule="auto"/>
        <w:contextualSpacing/>
      </w:pPr>
      <w:r>
        <w:t>Very Poor – 2</w:t>
      </w:r>
      <w:r w:rsidR="000F4142">
        <w:t>9</w:t>
      </w:r>
      <w:r>
        <w:t>%</w:t>
      </w:r>
    </w:p>
    <w:p w14:paraId="4DB19BBD" w14:textId="4AD5DE5E" w:rsidR="001214B4" w:rsidRPr="00A61A1D" w:rsidRDefault="00A61A1D" w:rsidP="00981DA7">
      <w:pPr>
        <w:pStyle w:val="BodyText"/>
        <w:rPr>
          <w:b/>
          <w:bCs/>
        </w:rPr>
      </w:pPr>
      <w:r w:rsidRPr="00A61A1D">
        <w:rPr>
          <w:b/>
          <w:bCs/>
        </w:rPr>
        <w:t>Climate</w:t>
      </w:r>
      <w:r w:rsidR="00067A42">
        <w:rPr>
          <w:rStyle w:val="FootnoteReference"/>
          <w:b/>
          <w:bCs/>
        </w:rPr>
        <w:footnoteReference w:id="10"/>
      </w:r>
    </w:p>
    <w:p w14:paraId="011380DC" w14:textId="0FC7D4B2" w:rsidR="00A61A1D" w:rsidRDefault="00A61A1D" w:rsidP="00A61A1D">
      <w:pPr>
        <w:pStyle w:val="ListBullet"/>
      </w:pPr>
      <w:r>
        <w:t>Change in rainfall</w:t>
      </w:r>
      <w:r w:rsidR="00072B92">
        <w:t xml:space="preserve"> – </w:t>
      </w:r>
      <w:r w:rsidR="00CC24B4">
        <w:t xml:space="preserve">by 2040, a </w:t>
      </w:r>
      <w:r w:rsidR="00072B92">
        <w:t xml:space="preserve">decrease by </w:t>
      </w:r>
      <w:r w:rsidR="00CF4F6E">
        <w:t>15</w:t>
      </w:r>
      <w:r w:rsidR="00072B92">
        <w:t>% with more intense rainfall</w:t>
      </w:r>
      <w:r w:rsidR="00CF4F6E">
        <w:t xml:space="preserve"> in some years</w:t>
      </w:r>
    </w:p>
    <w:p w14:paraId="51D6740B" w14:textId="2AE17136" w:rsidR="00072B92" w:rsidRDefault="00CC24B4" w:rsidP="00A61A1D">
      <w:pPr>
        <w:pStyle w:val="ListBullet"/>
      </w:pPr>
      <w:r>
        <w:t>Change in temperature – by 2040</w:t>
      </w:r>
      <w:r w:rsidR="002322F1">
        <w:t>, an increase of 0.</w:t>
      </w:r>
      <w:r w:rsidR="00F11A31">
        <w:t>7</w:t>
      </w:r>
      <w:r w:rsidR="002322F1">
        <w:t xml:space="preserve"> to 1.</w:t>
      </w:r>
      <w:r w:rsidR="00F11A31">
        <w:t>6</w:t>
      </w:r>
      <w:r w:rsidR="0098258E">
        <w:t xml:space="preserve"> degrees Celsius</w:t>
      </w:r>
    </w:p>
    <w:p w14:paraId="4B7ED144" w14:textId="77777777" w:rsidR="00BE68D7" w:rsidRDefault="00BE68D7" w:rsidP="00BE68D7">
      <w:pPr>
        <w:pStyle w:val="BodyText"/>
      </w:pPr>
    </w:p>
    <w:p w14:paraId="271327FA" w14:textId="48D75524" w:rsidR="00054790" w:rsidRDefault="00054790" w:rsidP="00150220">
      <w:pPr>
        <w:pStyle w:val="BodyText"/>
        <w:jc w:val="center"/>
        <w:rPr>
          <w:lang w:eastAsia="en-AU"/>
        </w:rPr>
      </w:pPr>
    </w:p>
    <w:p w14:paraId="1F42E9E2" w14:textId="44BB9B6A" w:rsidR="005B7D1F" w:rsidRDefault="00325694" w:rsidP="00D345C2">
      <w:pPr>
        <w:pStyle w:val="Heading1TopofPage"/>
        <w:framePr w:wrap="around"/>
      </w:pPr>
      <w:bookmarkStart w:id="39" w:name="_Toc185797379"/>
      <w:r>
        <w:lastRenderedPageBreak/>
        <w:t xml:space="preserve">Progress </w:t>
      </w:r>
      <w:r w:rsidR="00927967">
        <w:t>so far</w:t>
      </w:r>
      <w:bookmarkEnd w:id="39"/>
    </w:p>
    <w:p w14:paraId="2EFEC7F9" w14:textId="52DA0FB4" w:rsidR="005B7D1F" w:rsidRPr="00927967" w:rsidRDefault="00927967" w:rsidP="00927967">
      <w:pPr>
        <w:pStyle w:val="IntroFeatureText"/>
      </w:pPr>
      <w:r>
        <w:t xml:space="preserve">The first Coliban IWM Forum SDS was published in September 2018. It articulated the regional context, the shared vision and the strategic water-related objectives for the region. It also listed IWM opportunities as ready-to-advance projects developed in collaboration by the forum partners. It can be viewed online at </w:t>
      </w:r>
      <w:hyperlink r:id="rId44" w:history="1">
        <w:r w:rsidR="003E6A3E" w:rsidRPr="00B45803">
          <w:rPr>
            <w:rStyle w:val="Hyperlink"/>
          </w:rPr>
          <w:t>www.water.vic.gov.au</w:t>
        </w:r>
      </w:hyperlink>
      <w:r w:rsidR="003E6A3E">
        <w:t xml:space="preserve"> </w:t>
      </w:r>
    </w:p>
    <w:p w14:paraId="457608BA" w14:textId="25FB104D" w:rsidR="00FA4E21" w:rsidRDefault="00FA4E21" w:rsidP="00FA4E21">
      <w:pPr>
        <w:pStyle w:val="BodyText"/>
        <w:rPr>
          <w:lang w:eastAsia="en-AU"/>
        </w:rPr>
      </w:pPr>
      <w:proofErr w:type="gramStart"/>
      <w:r>
        <w:rPr>
          <w:lang w:eastAsia="en-AU"/>
        </w:rPr>
        <w:t>All of</w:t>
      </w:r>
      <w:proofErr w:type="gramEnd"/>
      <w:r>
        <w:rPr>
          <w:lang w:eastAsia="en-AU"/>
        </w:rPr>
        <w:t xml:space="preserve"> the councils and many other forum members have IWM at the forefront of their thinking and several are implementing IWM projects independently. The projects – past, current and future – listed in this document and endorsed by the forum members are those that benefit from a collaborative, multi-party approach.</w:t>
      </w:r>
    </w:p>
    <w:p w14:paraId="14BFF0C3" w14:textId="0FA88C00" w:rsidR="00FA4E21" w:rsidRDefault="00FA4E21" w:rsidP="00FA4E21">
      <w:pPr>
        <w:pStyle w:val="BodyText"/>
        <w:rPr>
          <w:lang w:eastAsia="en-AU"/>
        </w:rPr>
      </w:pPr>
      <w:r>
        <w:rPr>
          <w:lang w:eastAsia="en-AU"/>
        </w:rPr>
        <w:t>Our first SDS identified 15 opportunities that reflect the Coliban IWM Forum’s initial priorities. Most of these opportunities are underway or completed. Progress made on the 2018 SDS IWM opportunities is summarised in Table 1. Five opportunities, including the Reimagining Bendigo Creek project, have been completed. You can read more about that project on</w:t>
      </w:r>
      <w:r w:rsidR="004460EC">
        <w:rPr>
          <w:lang w:eastAsia="en-AU"/>
        </w:rPr>
        <w:t xml:space="preserve"> </w:t>
      </w:r>
      <w:r w:rsidR="00DB4978">
        <w:rPr>
          <w:lang w:eastAsia="en-AU"/>
        </w:rPr>
        <w:t xml:space="preserve">page </w:t>
      </w:r>
      <w:r w:rsidR="004460EC">
        <w:rPr>
          <w:highlight w:val="yellow"/>
          <w:lang w:eastAsia="en-AU"/>
        </w:rPr>
        <w:fldChar w:fldCharType="begin"/>
      </w:r>
      <w:r w:rsidR="004460EC">
        <w:rPr>
          <w:lang w:eastAsia="en-AU"/>
        </w:rPr>
        <w:instrText xml:space="preserve"> PAGEREF _Ref185597465 \h </w:instrText>
      </w:r>
      <w:r w:rsidR="004460EC">
        <w:rPr>
          <w:highlight w:val="yellow"/>
          <w:lang w:eastAsia="en-AU"/>
        </w:rPr>
      </w:r>
      <w:r w:rsidR="004460EC">
        <w:rPr>
          <w:highlight w:val="yellow"/>
          <w:lang w:eastAsia="en-AU"/>
        </w:rPr>
        <w:fldChar w:fldCharType="separate"/>
      </w:r>
      <w:r w:rsidR="004460EC">
        <w:rPr>
          <w:noProof/>
          <w:lang w:eastAsia="en-AU"/>
        </w:rPr>
        <w:t>29</w:t>
      </w:r>
      <w:r w:rsidR="004460EC">
        <w:rPr>
          <w:highlight w:val="yellow"/>
          <w:lang w:eastAsia="en-AU"/>
        </w:rPr>
        <w:fldChar w:fldCharType="end"/>
      </w:r>
      <w:r>
        <w:rPr>
          <w:lang w:eastAsia="en-AU"/>
        </w:rPr>
        <w:t xml:space="preserve">. An extension of that project is also proposed in this SDS. Six more projects are well underway, including the Managed Aquifer Recharge Potential in the Coliban Region project, which serves as an important early demonstration project for other regions with </w:t>
      </w:r>
      <w:proofErr w:type="gramStart"/>
      <w:r>
        <w:rPr>
          <w:lang w:eastAsia="en-AU"/>
        </w:rPr>
        <w:t>highly-developed</w:t>
      </w:r>
      <w:proofErr w:type="gramEnd"/>
      <w:r>
        <w:rPr>
          <w:lang w:eastAsia="en-AU"/>
        </w:rPr>
        <w:t xml:space="preserve"> aquifers. Read about this project on </w:t>
      </w:r>
      <w:r w:rsidRPr="00DB4978">
        <w:rPr>
          <w:lang w:eastAsia="en-AU"/>
        </w:rPr>
        <w:t xml:space="preserve">page </w:t>
      </w:r>
      <w:r w:rsidR="00DB4978" w:rsidRPr="00DB4978">
        <w:rPr>
          <w:lang w:eastAsia="en-AU"/>
        </w:rPr>
        <w:fldChar w:fldCharType="begin"/>
      </w:r>
      <w:r w:rsidR="00DB4978" w:rsidRPr="00DB4978">
        <w:rPr>
          <w:lang w:eastAsia="en-AU"/>
        </w:rPr>
        <w:instrText xml:space="preserve"> PAGEREF _Ref185597490 \h </w:instrText>
      </w:r>
      <w:r w:rsidR="00DB4978" w:rsidRPr="00DB4978">
        <w:rPr>
          <w:lang w:eastAsia="en-AU"/>
        </w:rPr>
      </w:r>
      <w:r w:rsidR="00DB4978" w:rsidRPr="00DB4978">
        <w:rPr>
          <w:lang w:eastAsia="en-AU"/>
        </w:rPr>
        <w:fldChar w:fldCharType="separate"/>
      </w:r>
      <w:r w:rsidR="00DB4978" w:rsidRPr="00DB4978">
        <w:rPr>
          <w:noProof/>
          <w:lang w:eastAsia="en-AU"/>
        </w:rPr>
        <w:t>31</w:t>
      </w:r>
      <w:r w:rsidR="00DB4978" w:rsidRPr="00DB4978">
        <w:rPr>
          <w:lang w:eastAsia="en-AU"/>
        </w:rPr>
        <w:fldChar w:fldCharType="end"/>
      </w:r>
      <w:r w:rsidRPr="00DB4978">
        <w:rPr>
          <w:lang w:eastAsia="en-AU"/>
        </w:rPr>
        <w:t>.</w:t>
      </w:r>
    </w:p>
    <w:p w14:paraId="413B8B07" w14:textId="0F29DB8C" w:rsidR="007528A7" w:rsidRDefault="00FA4E21" w:rsidP="00FA4E21">
      <w:pPr>
        <w:pStyle w:val="BodyText"/>
        <w:rPr>
          <w:lang w:eastAsia="en-AU"/>
        </w:rPr>
      </w:pPr>
      <w:r>
        <w:rPr>
          <w:lang w:eastAsia="en-AU"/>
        </w:rPr>
        <w:t xml:space="preserve">The Coliban IWM Forum is flexible and responsive to the changing needs and priorities of local governments and other members. Some projects were delayed as forum members dealt with greater than expected population growth and the impacts of the coronavirus pandemic. Two projects have been rescoped and are included in this SDS, and a final two have been set aside </w:t>
      </w:r>
      <w:proofErr w:type="gramStart"/>
      <w:r>
        <w:rPr>
          <w:lang w:eastAsia="en-AU"/>
        </w:rPr>
        <w:t>in order to</w:t>
      </w:r>
      <w:proofErr w:type="gramEnd"/>
      <w:r>
        <w:rPr>
          <w:lang w:eastAsia="en-AU"/>
        </w:rPr>
        <w:t xml:space="preserve"> direct resources to higher priority projects.</w:t>
      </w:r>
    </w:p>
    <w:p w14:paraId="4DEE936F" w14:textId="3A76EE12" w:rsidR="00325694" w:rsidRDefault="00D16046" w:rsidP="00F36B16">
      <w:pPr>
        <w:pStyle w:val="CaptionImageorFigure"/>
      </w:pPr>
      <w:r>
        <w:t xml:space="preserve">Table1: </w:t>
      </w:r>
      <w:r w:rsidRPr="00D16046">
        <w:t>A summary of the status of IWM opportunities listed in the forums 201</w:t>
      </w:r>
      <w:r w:rsidR="002448C2">
        <w:t>8</w:t>
      </w:r>
      <w:r w:rsidRPr="00D16046">
        <w:t xml:space="preserve"> SDS.</w:t>
      </w:r>
    </w:p>
    <w:tbl>
      <w:tblPr>
        <w:tblStyle w:val="TableGrid"/>
        <w:tblW w:w="9638" w:type="dxa"/>
        <w:tblLook w:val="04A0" w:firstRow="1" w:lastRow="0" w:firstColumn="1" w:lastColumn="0" w:noHBand="0" w:noVBand="1"/>
      </w:tblPr>
      <w:tblGrid>
        <w:gridCol w:w="2381"/>
        <w:gridCol w:w="1814"/>
        <w:gridCol w:w="5443"/>
      </w:tblGrid>
      <w:tr w:rsidR="00F36B16" w14:paraId="5563E2F4" w14:textId="77777777" w:rsidTr="001970B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81" w:type="dxa"/>
          </w:tcPr>
          <w:p w14:paraId="3DC3C382" w14:textId="2377BDC0" w:rsidR="00F36B16" w:rsidRPr="0046791D" w:rsidRDefault="006916E6" w:rsidP="0046791D">
            <w:pPr>
              <w:pStyle w:val="TableHeadingLeft"/>
              <w:rPr>
                <w:sz w:val="24"/>
              </w:rPr>
            </w:pPr>
            <w:r w:rsidRPr="0046791D">
              <w:rPr>
                <w:sz w:val="24"/>
              </w:rPr>
              <w:t>IWM Opportunity</w:t>
            </w:r>
          </w:p>
        </w:tc>
        <w:tc>
          <w:tcPr>
            <w:tcW w:w="1814" w:type="dxa"/>
          </w:tcPr>
          <w:p w14:paraId="1A302566" w14:textId="681BEB15" w:rsidR="00F36B16" w:rsidRPr="0046791D" w:rsidRDefault="0046791D"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Status</w:t>
            </w:r>
          </w:p>
        </w:tc>
        <w:tc>
          <w:tcPr>
            <w:tcW w:w="5443" w:type="dxa"/>
          </w:tcPr>
          <w:p w14:paraId="4417855C" w14:textId="534C00D7" w:rsidR="00F36B16" w:rsidRPr="0046791D" w:rsidRDefault="00C955EA"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Notes</w:t>
            </w:r>
          </w:p>
        </w:tc>
      </w:tr>
      <w:tr w:rsidR="00F36B16" w14:paraId="04F917E8" w14:textId="77777777" w:rsidTr="001970B3">
        <w:tc>
          <w:tcPr>
            <w:tcW w:w="2381" w:type="dxa"/>
          </w:tcPr>
          <w:p w14:paraId="74067DE2" w14:textId="11A1CD7B" w:rsidR="00F36B16" w:rsidRDefault="002448C2" w:rsidP="008F7A8F">
            <w:pPr>
              <w:pStyle w:val="TableTextLeft"/>
            </w:pPr>
            <w:r w:rsidRPr="002448C2">
              <w:t>Reimagining Bendigo Creek</w:t>
            </w:r>
          </w:p>
        </w:tc>
        <w:tc>
          <w:tcPr>
            <w:tcW w:w="1814" w:type="dxa"/>
          </w:tcPr>
          <w:p w14:paraId="38183FBD" w14:textId="611F8798" w:rsidR="00F36B16" w:rsidRDefault="00FD6ADD" w:rsidP="008F7A8F">
            <w:pPr>
              <w:pStyle w:val="TableTextLeft"/>
            </w:pPr>
            <w:r>
              <w:t>Complete</w:t>
            </w:r>
            <w:r w:rsidR="002448C2">
              <w:t>d</w:t>
            </w:r>
          </w:p>
        </w:tc>
        <w:tc>
          <w:tcPr>
            <w:tcW w:w="5443" w:type="dxa"/>
          </w:tcPr>
          <w:p w14:paraId="1DA38EF6" w14:textId="578A94D9" w:rsidR="002448C2" w:rsidRPr="007E038C" w:rsidRDefault="002448C2" w:rsidP="002448C2">
            <w:pPr>
              <w:pStyle w:val="TableTextLeft"/>
            </w:pPr>
            <w:r>
              <w:t xml:space="preserve">Strategic plan developed to retrofit the catchment, </w:t>
            </w:r>
            <w:r w:rsidRPr="007E038C">
              <w:t>keeping</w:t>
            </w:r>
            <w:r w:rsidR="00F2600D" w:rsidRPr="007E038C">
              <w:t xml:space="preserve"> </w:t>
            </w:r>
            <w:r w:rsidRPr="007E038C">
              <w:t>water in the landscape longer. Received funding.</w:t>
            </w:r>
          </w:p>
          <w:p w14:paraId="26B02B57" w14:textId="7789FDB9" w:rsidR="002448C2" w:rsidRPr="007E038C" w:rsidRDefault="002448C2" w:rsidP="002448C2">
            <w:pPr>
              <w:pStyle w:val="TableTextLeft"/>
            </w:pPr>
            <w:r w:rsidRPr="007E038C">
              <w:t>See case study on page</w:t>
            </w:r>
            <w:r w:rsidR="00DB4978" w:rsidRPr="007E038C">
              <w:t xml:space="preserve"> </w:t>
            </w:r>
            <w:r w:rsidR="00DB4978" w:rsidRPr="007E038C">
              <w:fldChar w:fldCharType="begin"/>
            </w:r>
            <w:r w:rsidR="00DB4978" w:rsidRPr="007E038C">
              <w:instrText xml:space="preserve"> PAGEREF _Ref185597516 \h </w:instrText>
            </w:r>
            <w:r w:rsidR="00DB4978" w:rsidRPr="007E038C">
              <w:fldChar w:fldCharType="separate"/>
            </w:r>
            <w:r w:rsidR="00DB4978" w:rsidRPr="007E038C">
              <w:rPr>
                <w:noProof/>
              </w:rPr>
              <w:t>29</w:t>
            </w:r>
            <w:r w:rsidR="00DB4978" w:rsidRPr="007E038C">
              <w:fldChar w:fldCharType="end"/>
            </w:r>
          </w:p>
          <w:p w14:paraId="1551FA39" w14:textId="42EB8E54" w:rsidR="00F36B16" w:rsidRDefault="002448C2" w:rsidP="002448C2">
            <w:pPr>
              <w:pStyle w:val="TableTextLeft"/>
            </w:pPr>
            <w:r w:rsidRPr="007E038C">
              <w:t xml:space="preserve">For the projects next stage see page </w:t>
            </w:r>
            <w:r w:rsidR="00CE445D" w:rsidRPr="007E038C">
              <w:fldChar w:fldCharType="begin"/>
            </w:r>
            <w:r w:rsidR="00CE445D" w:rsidRPr="007E038C">
              <w:instrText xml:space="preserve"> PAGEREF _Ref185597532 \h </w:instrText>
            </w:r>
            <w:r w:rsidR="00CE445D" w:rsidRPr="007E038C">
              <w:fldChar w:fldCharType="separate"/>
            </w:r>
            <w:r w:rsidR="00CE445D" w:rsidRPr="007E038C">
              <w:rPr>
                <w:noProof/>
              </w:rPr>
              <w:t>34</w:t>
            </w:r>
            <w:r w:rsidR="00CE445D" w:rsidRPr="007E038C">
              <w:fldChar w:fldCharType="end"/>
            </w:r>
          </w:p>
        </w:tc>
      </w:tr>
      <w:tr w:rsidR="00F36B16" w14:paraId="15441527" w14:textId="77777777" w:rsidTr="001970B3">
        <w:tc>
          <w:tcPr>
            <w:tcW w:w="2381" w:type="dxa"/>
          </w:tcPr>
          <w:p w14:paraId="6316BF6C" w14:textId="18EE9DEF" w:rsidR="00F36B16" w:rsidRDefault="00F2600D" w:rsidP="008F7A8F">
            <w:pPr>
              <w:pStyle w:val="TableTextLeft"/>
            </w:pPr>
            <w:proofErr w:type="spellStart"/>
            <w:r w:rsidRPr="00F2600D">
              <w:t>Wanyarram</w:t>
            </w:r>
            <w:proofErr w:type="spellEnd"/>
            <w:r w:rsidRPr="00F2600D">
              <w:t xml:space="preserve"> Dhelk</w:t>
            </w:r>
          </w:p>
        </w:tc>
        <w:tc>
          <w:tcPr>
            <w:tcW w:w="1814" w:type="dxa"/>
          </w:tcPr>
          <w:p w14:paraId="7ABA8F83" w14:textId="129A441A" w:rsidR="00F36B16" w:rsidRDefault="00FD6ADD" w:rsidP="008F7A8F">
            <w:pPr>
              <w:pStyle w:val="TableTextLeft"/>
            </w:pPr>
            <w:r>
              <w:t>Complete</w:t>
            </w:r>
            <w:r w:rsidR="00F2600D">
              <w:t>d</w:t>
            </w:r>
          </w:p>
        </w:tc>
        <w:tc>
          <w:tcPr>
            <w:tcW w:w="5443" w:type="dxa"/>
          </w:tcPr>
          <w:p w14:paraId="6A84FB63" w14:textId="77777777" w:rsidR="006F229B" w:rsidRDefault="00825383" w:rsidP="00825383">
            <w:pPr>
              <w:pStyle w:val="TableTextLeft"/>
            </w:pPr>
            <w:proofErr w:type="spellStart"/>
            <w:r w:rsidRPr="007E038C">
              <w:t>Wanyarram</w:t>
            </w:r>
            <w:proofErr w:type="spellEnd"/>
            <w:r w:rsidRPr="007E038C">
              <w:t xml:space="preserve"> Dhelk means to Heal Water and is a priority for Djaara (as defined in </w:t>
            </w:r>
            <w:proofErr w:type="spellStart"/>
            <w:r w:rsidRPr="007E038C">
              <w:t>Delkunya</w:t>
            </w:r>
            <w:proofErr w:type="spellEnd"/>
            <w:r w:rsidRPr="007E038C">
              <w:t xml:space="preserve"> Dja – Dja </w:t>
            </w:r>
            <w:proofErr w:type="spellStart"/>
            <w:r w:rsidRPr="007E038C">
              <w:t>Dja</w:t>
            </w:r>
            <w:proofErr w:type="spellEnd"/>
            <w:r w:rsidRPr="007E038C">
              <w:t xml:space="preserve"> Wurrung Country Plan).</w:t>
            </w:r>
          </w:p>
          <w:p w14:paraId="6CC9EDFF" w14:textId="4B613041" w:rsidR="00825383" w:rsidRPr="007E038C" w:rsidRDefault="00825383" w:rsidP="00825383">
            <w:pPr>
              <w:pStyle w:val="TableTextLeft"/>
            </w:pPr>
            <w:r w:rsidRPr="007E038C">
              <w:lastRenderedPageBreak/>
              <w:t>This project provided the first step in the restoration of Bendigo Creek, removing silt and starting to return the creek to a more natural form.</w:t>
            </w:r>
          </w:p>
          <w:p w14:paraId="62208967" w14:textId="0CBC2B84" w:rsidR="00F36B16" w:rsidRPr="007E038C" w:rsidRDefault="00825383" w:rsidP="00825383">
            <w:pPr>
              <w:pStyle w:val="TableTextLeft"/>
            </w:pPr>
            <w:r w:rsidRPr="007E038C">
              <w:t xml:space="preserve">For the projects next stage see page </w:t>
            </w:r>
            <w:r w:rsidR="00CE445D" w:rsidRPr="007E038C">
              <w:fldChar w:fldCharType="begin"/>
            </w:r>
            <w:r w:rsidR="00CE445D" w:rsidRPr="007E038C">
              <w:instrText xml:space="preserve"> PAGEREF _Ref185597545 \h </w:instrText>
            </w:r>
            <w:r w:rsidR="00CE445D" w:rsidRPr="007E038C">
              <w:fldChar w:fldCharType="separate"/>
            </w:r>
            <w:r w:rsidR="00CE445D" w:rsidRPr="007E038C">
              <w:rPr>
                <w:noProof/>
              </w:rPr>
              <w:t>35</w:t>
            </w:r>
            <w:r w:rsidR="00CE445D" w:rsidRPr="007E038C">
              <w:fldChar w:fldCharType="end"/>
            </w:r>
          </w:p>
        </w:tc>
      </w:tr>
      <w:tr w:rsidR="00F36B16" w14:paraId="59B0C666" w14:textId="77777777" w:rsidTr="001970B3">
        <w:tc>
          <w:tcPr>
            <w:tcW w:w="2381" w:type="dxa"/>
          </w:tcPr>
          <w:p w14:paraId="6FEC3FBF" w14:textId="567FCC0A" w:rsidR="00F36B16" w:rsidRDefault="0070242C" w:rsidP="008F7A8F">
            <w:pPr>
              <w:pStyle w:val="TableTextLeft"/>
            </w:pPr>
            <w:r w:rsidRPr="0070242C">
              <w:lastRenderedPageBreak/>
              <w:t>Growing Newbridge Sustainably</w:t>
            </w:r>
          </w:p>
        </w:tc>
        <w:tc>
          <w:tcPr>
            <w:tcW w:w="1814" w:type="dxa"/>
          </w:tcPr>
          <w:p w14:paraId="555686A2" w14:textId="563719D5" w:rsidR="00F36B16" w:rsidRDefault="008F662E" w:rsidP="008F7A8F">
            <w:pPr>
              <w:pStyle w:val="TableTextLeft"/>
            </w:pPr>
            <w:r>
              <w:t>Completed</w:t>
            </w:r>
          </w:p>
        </w:tc>
        <w:tc>
          <w:tcPr>
            <w:tcW w:w="5443" w:type="dxa"/>
          </w:tcPr>
          <w:p w14:paraId="7377E59E" w14:textId="61B9E462" w:rsidR="00F36B16" w:rsidRPr="007E038C" w:rsidRDefault="0096197E" w:rsidP="0096197E">
            <w:pPr>
              <w:pStyle w:val="TableTextLeft"/>
            </w:pPr>
            <w:r w:rsidRPr="007E038C">
              <w:t>A business case and report were prepared, outlining the feasibility of supplying the township of Newbridge with a secure water supply and associated water and sewerage infrastructure.</w:t>
            </w:r>
          </w:p>
        </w:tc>
      </w:tr>
      <w:tr w:rsidR="00F36B16" w14:paraId="36A003FB" w14:textId="77777777" w:rsidTr="001970B3">
        <w:tc>
          <w:tcPr>
            <w:tcW w:w="2381" w:type="dxa"/>
          </w:tcPr>
          <w:p w14:paraId="6DB81563" w14:textId="1F59B61C" w:rsidR="00F36B16" w:rsidRDefault="0070242C" w:rsidP="003D4767">
            <w:pPr>
              <w:pStyle w:val="TableTextLeft"/>
            </w:pPr>
            <w:r>
              <w:t>Water for Now and into the Future in</w:t>
            </w:r>
            <w:r w:rsidR="003D4767">
              <w:t xml:space="preserve"> </w:t>
            </w:r>
            <w:r>
              <w:t>Castlemaine</w:t>
            </w:r>
          </w:p>
        </w:tc>
        <w:tc>
          <w:tcPr>
            <w:tcW w:w="1814" w:type="dxa"/>
          </w:tcPr>
          <w:p w14:paraId="4A196B1A" w14:textId="6FD4EA8D" w:rsidR="00F36B16" w:rsidRDefault="008F662E" w:rsidP="008F7A8F">
            <w:pPr>
              <w:pStyle w:val="TableTextLeft"/>
            </w:pPr>
            <w:r>
              <w:t>Completed</w:t>
            </w:r>
          </w:p>
        </w:tc>
        <w:tc>
          <w:tcPr>
            <w:tcW w:w="5443" w:type="dxa"/>
          </w:tcPr>
          <w:p w14:paraId="67E053A3" w14:textId="3D715864" w:rsidR="0096197E" w:rsidRPr="007E038C" w:rsidRDefault="0096197E" w:rsidP="0096197E">
            <w:pPr>
              <w:pStyle w:val="TableTextLeft"/>
            </w:pPr>
            <w:r w:rsidRPr="007E038C">
              <w:t>An integrated water study was completed which helped to identify opportunities for further detailed investigation as part of this SDS. These include:</w:t>
            </w:r>
          </w:p>
          <w:p w14:paraId="1B0A2F8F" w14:textId="31262E43" w:rsidR="0096197E" w:rsidRPr="007E038C" w:rsidRDefault="0096197E" w:rsidP="003D1FEC">
            <w:pPr>
              <w:pStyle w:val="TableTextBullet"/>
            </w:pPr>
            <w:r w:rsidRPr="007E038C">
              <w:t>Castlemaine Stormwater Outfall Retrofit Scheme and Pilot Program</w:t>
            </w:r>
          </w:p>
          <w:p w14:paraId="70CF4F52" w14:textId="515328AA" w:rsidR="0096197E" w:rsidRPr="007E038C" w:rsidRDefault="0096197E" w:rsidP="003D1FEC">
            <w:pPr>
              <w:pStyle w:val="TableTextBullet"/>
            </w:pPr>
            <w:r w:rsidRPr="007E038C">
              <w:t>Forest Creek Revitalisation Project</w:t>
            </w:r>
          </w:p>
          <w:p w14:paraId="454AAE47" w14:textId="027F6372" w:rsidR="0096197E" w:rsidRPr="007E038C" w:rsidRDefault="0096197E" w:rsidP="003D1FEC">
            <w:pPr>
              <w:pStyle w:val="TableTextBullet"/>
            </w:pPr>
            <w:r w:rsidRPr="007E038C">
              <w:t>D</w:t>
            </w:r>
            <w:r w:rsidR="006C6CFE" w:rsidRPr="007E038C">
              <w:t>iversif</w:t>
            </w:r>
            <w:r w:rsidR="00081D18" w:rsidRPr="007E038C">
              <w:t xml:space="preserve">ying Water Supply for the </w:t>
            </w:r>
            <w:r w:rsidRPr="007E038C">
              <w:t>Castlemaine Botanical Gardens</w:t>
            </w:r>
          </w:p>
          <w:p w14:paraId="4C2EB344" w14:textId="08065F7D" w:rsidR="00F36B16" w:rsidRPr="007E038C" w:rsidRDefault="0096197E" w:rsidP="0096197E">
            <w:pPr>
              <w:pStyle w:val="TableTextLeft"/>
            </w:pPr>
            <w:r w:rsidRPr="007E038C">
              <w:t xml:space="preserve">See page </w:t>
            </w:r>
            <w:r w:rsidR="00725911" w:rsidRPr="007E038C">
              <w:fldChar w:fldCharType="begin"/>
            </w:r>
            <w:r w:rsidR="00725911" w:rsidRPr="007E038C">
              <w:instrText xml:space="preserve"> PAGEREF _Ref185597578 \h </w:instrText>
            </w:r>
            <w:r w:rsidR="00725911" w:rsidRPr="007E038C">
              <w:fldChar w:fldCharType="separate"/>
            </w:r>
            <w:r w:rsidR="00725911" w:rsidRPr="007E038C">
              <w:rPr>
                <w:noProof/>
              </w:rPr>
              <w:t>37</w:t>
            </w:r>
            <w:r w:rsidR="00725911" w:rsidRPr="007E038C">
              <w:fldChar w:fldCharType="end"/>
            </w:r>
            <w:r w:rsidR="00725911" w:rsidRPr="007E038C">
              <w:t xml:space="preserve">, page </w:t>
            </w:r>
            <w:r w:rsidR="00725911" w:rsidRPr="007E038C">
              <w:fldChar w:fldCharType="begin"/>
            </w:r>
            <w:r w:rsidR="00725911" w:rsidRPr="007E038C">
              <w:instrText xml:space="preserve"> PAGEREF _Ref185597595 \h </w:instrText>
            </w:r>
            <w:r w:rsidR="00725911" w:rsidRPr="007E038C">
              <w:fldChar w:fldCharType="separate"/>
            </w:r>
            <w:r w:rsidR="00725911" w:rsidRPr="007E038C">
              <w:rPr>
                <w:noProof/>
              </w:rPr>
              <w:t>38</w:t>
            </w:r>
            <w:r w:rsidR="00725911" w:rsidRPr="007E038C">
              <w:fldChar w:fldCharType="end"/>
            </w:r>
            <w:r w:rsidRPr="007E038C">
              <w:t xml:space="preserve"> and page </w:t>
            </w:r>
            <w:r w:rsidR="006C6CFE" w:rsidRPr="007E038C">
              <w:fldChar w:fldCharType="begin"/>
            </w:r>
            <w:r w:rsidR="006C6CFE" w:rsidRPr="007E038C">
              <w:instrText xml:space="preserve"> PAGEREF _Ref185597649 \h </w:instrText>
            </w:r>
            <w:r w:rsidR="006C6CFE" w:rsidRPr="007E038C">
              <w:fldChar w:fldCharType="separate"/>
            </w:r>
            <w:r w:rsidR="006C6CFE" w:rsidRPr="007E038C">
              <w:rPr>
                <w:noProof/>
              </w:rPr>
              <w:t>43</w:t>
            </w:r>
            <w:r w:rsidR="006C6CFE" w:rsidRPr="007E038C">
              <w:fldChar w:fldCharType="end"/>
            </w:r>
          </w:p>
        </w:tc>
      </w:tr>
      <w:tr w:rsidR="00F36B16" w14:paraId="6F394863" w14:textId="77777777" w:rsidTr="001970B3">
        <w:tc>
          <w:tcPr>
            <w:tcW w:w="2381" w:type="dxa"/>
          </w:tcPr>
          <w:p w14:paraId="33C58A94" w14:textId="0FF9853D" w:rsidR="00F36B16" w:rsidRDefault="0070242C" w:rsidP="008F7A8F">
            <w:pPr>
              <w:pStyle w:val="TableTextLeft"/>
            </w:pPr>
            <w:r w:rsidRPr="0070242C">
              <w:t>Upper Coliban Integrated Catchment Plan</w:t>
            </w:r>
          </w:p>
        </w:tc>
        <w:tc>
          <w:tcPr>
            <w:tcW w:w="1814" w:type="dxa"/>
          </w:tcPr>
          <w:p w14:paraId="3C6213CD" w14:textId="7D4C3688" w:rsidR="00F36B16" w:rsidRDefault="008F662E" w:rsidP="008F7A8F">
            <w:pPr>
              <w:pStyle w:val="TableTextLeft"/>
            </w:pPr>
            <w:r>
              <w:t>Completed</w:t>
            </w:r>
          </w:p>
        </w:tc>
        <w:tc>
          <w:tcPr>
            <w:tcW w:w="5443" w:type="dxa"/>
          </w:tcPr>
          <w:p w14:paraId="199E769E" w14:textId="2E6CB340" w:rsidR="00F36B16" w:rsidRDefault="003D1FEC" w:rsidP="003D1FEC">
            <w:pPr>
              <w:pStyle w:val="TableTextLeft"/>
            </w:pPr>
            <w:r>
              <w:t>This project was incorporated into the Campaspe IWM Framework (implemented through the Goulburn Broken IWM Forum). The framework was completed in 2020 and is now being applied at Campaspe Shire Council.</w:t>
            </w:r>
          </w:p>
        </w:tc>
      </w:tr>
      <w:tr w:rsidR="00F36B16" w14:paraId="7A6E0553" w14:textId="77777777" w:rsidTr="001970B3">
        <w:tc>
          <w:tcPr>
            <w:tcW w:w="2381" w:type="dxa"/>
          </w:tcPr>
          <w:p w14:paraId="039AF8A0" w14:textId="14031B52" w:rsidR="00F36B16" w:rsidRDefault="0070242C" w:rsidP="003D4767">
            <w:pPr>
              <w:pStyle w:val="TableTextLeft"/>
            </w:pPr>
            <w:r>
              <w:t>Aboriginal Water Assessment – Campaspe</w:t>
            </w:r>
            <w:r w:rsidR="003D4767">
              <w:t xml:space="preserve"> </w:t>
            </w:r>
            <w:r>
              <w:t>River</w:t>
            </w:r>
          </w:p>
        </w:tc>
        <w:tc>
          <w:tcPr>
            <w:tcW w:w="1814" w:type="dxa"/>
          </w:tcPr>
          <w:p w14:paraId="6B40D2F0" w14:textId="61460962" w:rsidR="00F36B16" w:rsidRDefault="00AB4ADA" w:rsidP="008F7A8F">
            <w:pPr>
              <w:pStyle w:val="TableTextLeft"/>
            </w:pPr>
            <w:r w:rsidRPr="00AB4ADA">
              <w:t>Underway</w:t>
            </w:r>
          </w:p>
        </w:tc>
        <w:tc>
          <w:tcPr>
            <w:tcW w:w="5443" w:type="dxa"/>
          </w:tcPr>
          <w:p w14:paraId="30E91F99" w14:textId="3F635D0F" w:rsidR="00F36B16" w:rsidRDefault="00257D27" w:rsidP="00257D27">
            <w:pPr>
              <w:pStyle w:val="TableTextLeft"/>
            </w:pPr>
            <w:r>
              <w:t>Measures and prioritises river and wetland health so that Traditional Owners can more effectively participate in water planning and management.</w:t>
            </w:r>
          </w:p>
        </w:tc>
      </w:tr>
      <w:tr w:rsidR="00F36B16" w14:paraId="17AFE390" w14:textId="77777777" w:rsidTr="001970B3">
        <w:tc>
          <w:tcPr>
            <w:tcW w:w="2381" w:type="dxa"/>
          </w:tcPr>
          <w:p w14:paraId="69CF2BB3" w14:textId="687AC80E" w:rsidR="00F36B16" w:rsidRDefault="003D4767" w:rsidP="003D4767">
            <w:pPr>
              <w:pStyle w:val="TableTextLeft"/>
            </w:pPr>
            <w:r>
              <w:t>Implementation of the Transition Strategy for a Water Sensitive Bendigo</w:t>
            </w:r>
          </w:p>
        </w:tc>
        <w:tc>
          <w:tcPr>
            <w:tcW w:w="1814" w:type="dxa"/>
          </w:tcPr>
          <w:p w14:paraId="4BCC5741" w14:textId="7ADBE751" w:rsidR="00F36B16" w:rsidRDefault="00AB4ADA" w:rsidP="008F7A8F">
            <w:pPr>
              <w:pStyle w:val="TableTextLeft"/>
            </w:pPr>
            <w:r w:rsidRPr="00AB4ADA">
              <w:t>Underway</w:t>
            </w:r>
          </w:p>
        </w:tc>
        <w:tc>
          <w:tcPr>
            <w:tcW w:w="5443" w:type="dxa"/>
          </w:tcPr>
          <w:p w14:paraId="793C41A9" w14:textId="74608921" w:rsidR="00F36B16" w:rsidRDefault="00257D27" w:rsidP="00257D27">
            <w:pPr>
              <w:pStyle w:val="TableTextLeft"/>
            </w:pPr>
            <w:r>
              <w:t>This project has received some funding, further investigation into concepts and priority water sensitive urban design sites is required.</w:t>
            </w:r>
          </w:p>
        </w:tc>
      </w:tr>
      <w:tr w:rsidR="00DD58F4" w14:paraId="47DBE822" w14:textId="77777777" w:rsidTr="001970B3">
        <w:tc>
          <w:tcPr>
            <w:tcW w:w="2381" w:type="dxa"/>
          </w:tcPr>
          <w:p w14:paraId="150BEC08" w14:textId="2CB50972" w:rsidR="00DD58F4" w:rsidRPr="00DD58F4" w:rsidRDefault="003D4767" w:rsidP="003D4767">
            <w:pPr>
              <w:pStyle w:val="TableTextLeft"/>
            </w:pPr>
            <w:r>
              <w:t>Campaspe: Planning for Future Water Management</w:t>
            </w:r>
          </w:p>
        </w:tc>
        <w:tc>
          <w:tcPr>
            <w:tcW w:w="1814" w:type="dxa"/>
          </w:tcPr>
          <w:p w14:paraId="056AA648" w14:textId="0549CA20" w:rsidR="00DD58F4" w:rsidRDefault="00AB4ADA" w:rsidP="008F7A8F">
            <w:pPr>
              <w:pStyle w:val="TableTextLeft"/>
            </w:pPr>
            <w:r w:rsidRPr="00AB4ADA">
              <w:t>Underway</w:t>
            </w:r>
          </w:p>
        </w:tc>
        <w:tc>
          <w:tcPr>
            <w:tcW w:w="5443" w:type="dxa"/>
          </w:tcPr>
          <w:p w14:paraId="6779D48C" w14:textId="24B3BAB0" w:rsidR="00DD58F4" w:rsidRDefault="004822CF" w:rsidP="004822CF">
            <w:pPr>
              <w:pStyle w:val="TableTextLeft"/>
            </w:pPr>
            <w:r>
              <w:t>Funded and underway, with community education elements ongoing.</w:t>
            </w:r>
          </w:p>
        </w:tc>
      </w:tr>
      <w:tr w:rsidR="00DD58F4" w14:paraId="088DF7A8" w14:textId="77777777" w:rsidTr="001970B3">
        <w:tc>
          <w:tcPr>
            <w:tcW w:w="2381" w:type="dxa"/>
          </w:tcPr>
          <w:p w14:paraId="4C4D8BFF" w14:textId="187775C4" w:rsidR="00DD58F4" w:rsidRPr="00DD58F4" w:rsidRDefault="003D4767" w:rsidP="003D4767">
            <w:pPr>
              <w:pStyle w:val="TableTextLeft"/>
            </w:pPr>
            <w:r>
              <w:t>Managed Aquifer Recharge Potential in the Coliban region</w:t>
            </w:r>
          </w:p>
        </w:tc>
        <w:tc>
          <w:tcPr>
            <w:tcW w:w="1814" w:type="dxa"/>
          </w:tcPr>
          <w:p w14:paraId="56009D30" w14:textId="4011C89B" w:rsidR="00DD58F4" w:rsidRDefault="00AB4ADA" w:rsidP="008F7A8F">
            <w:pPr>
              <w:pStyle w:val="TableTextLeft"/>
            </w:pPr>
            <w:r w:rsidRPr="00AB4ADA">
              <w:t>Underway</w:t>
            </w:r>
          </w:p>
        </w:tc>
        <w:tc>
          <w:tcPr>
            <w:tcW w:w="5443" w:type="dxa"/>
          </w:tcPr>
          <w:p w14:paraId="655D9333" w14:textId="60F06663" w:rsidR="004822CF" w:rsidRPr="007E038C" w:rsidRDefault="004822CF" w:rsidP="004822CF">
            <w:pPr>
              <w:pStyle w:val="TableTextLeft"/>
            </w:pPr>
            <w:r w:rsidRPr="007E038C">
              <w:t xml:space="preserve">This project has produced a decision support tool. See case study on page </w:t>
            </w:r>
            <w:r w:rsidR="00EF545D" w:rsidRPr="007E038C">
              <w:fldChar w:fldCharType="begin"/>
            </w:r>
            <w:r w:rsidR="00EF545D" w:rsidRPr="007E038C">
              <w:instrText xml:space="preserve"> PAGEREF _Ref185597729 \h </w:instrText>
            </w:r>
            <w:r w:rsidR="00EF545D" w:rsidRPr="007E038C">
              <w:fldChar w:fldCharType="separate"/>
            </w:r>
            <w:r w:rsidR="00EF545D" w:rsidRPr="007E038C">
              <w:rPr>
                <w:noProof/>
              </w:rPr>
              <w:t>31</w:t>
            </w:r>
            <w:r w:rsidR="00EF545D" w:rsidRPr="007E038C">
              <w:fldChar w:fldCharType="end"/>
            </w:r>
          </w:p>
          <w:p w14:paraId="709B1553" w14:textId="54A495D5" w:rsidR="00DD58F4" w:rsidRPr="007E038C" w:rsidRDefault="004822CF" w:rsidP="004822CF">
            <w:pPr>
              <w:pStyle w:val="TableTextLeft"/>
            </w:pPr>
            <w:r w:rsidRPr="007E038C">
              <w:lastRenderedPageBreak/>
              <w:t xml:space="preserve">It has led to a new project: Improved Drought Resilience </w:t>
            </w:r>
            <w:r w:rsidR="008368DA" w:rsidRPr="007E038C">
              <w:t>for Bendigo with</w:t>
            </w:r>
            <w:r w:rsidRPr="007E038C">
              <w:t xml:space="preserve"> Managed Aquifer Recharge. See page </w:t>
            </w:r>
            <w:r w:rsidR="0057463E" w:rsidRPr="007E038C">
              <w:fldChar w:fldCharType="begin"/>
            </w:r>
            <w:r w:rsidR="0057463E" w:rsidRPr="007E038C">
              <w:instrText xml:space="preserve"> PAGEREF _Ref185597808 \h </w:instrText>
            </w:r>
            <w:r w:rsidR="0057463E" w:rsidRPr="007E038C">
              <w:fldChar w:fldCharType="separate"/>
            </w:r>
            <w:r w:rsidR="0057463E" w:rsidRPr="007E038C">
              <w:rPr>
                <w:noProof/>
              </w:rPr>
              <w:t>42</w:t>
            </w:r>
            <w:r w:rsidR="0057463E" w:rsidRPr="007E038C">
              <w:fldChar w:fldCharType="end"/>
            </w:r>
          </w:p>
        </w:tc>
      </w:tr>
      <w:tr w:rsidR="00DD58F4" w14:paraId="1371FE40" w14:textId="77777777" w:rsidTr="001970B3">
        <w:tc>
          <w:tcPr>
            <w:tcW w:w="2381" w:type="dxa"/>
          </w:tcPr>
          <w:p w14:paraId="44AB876D" w14:textId="12EA890E" w:rsidR="00DD58F4" w:rsidRPr="00DD58F4" w:rsidRDefault="006672F0" w:rsidP="008F7A8F">
            <w:pPr>
              <w:pStyle w:val="TableTextLeft"/>
            </w:pPr>
            <w:r w:rsidRPr="006672F0">
              <w:lastRenderedPageBreak/>
              <w:t>Planning for Sustainable Water Management</w:t>
            </w:r>
          </w:p>
        </w:tc>
        <w:tc>
          <w:tcPr>
            <w:tcW w:w="1814" w:type="dxa"/>
          </w:tcPr>
          <w:p w14:paraId="03773558" w14:textId="175F5A24" w:rsidR="00DD58F4" w:rsidRDefault="00AB4ADA" w:rsidP="008F7A8F">
            <w:pPr>
              <w:pStyle w:val="TableTextLeft"/>
            </w:pPr>
            <w:r w:rsidRPr="00AB4ADA">
              <w:t>Underway</w:t>
            </w:r>
          </w:p>
        </w:tc>
        <w:tc>
          <w:tcPr>
            <w:tcW w:w="5443" w:type="dxa"/>
          </w:tcPr>
          <w:p w14:paraId="0F463528" w14:textId="57696877" w:rsidR="00DD58F4" w:rsidRPr="007E038C" w:rsidRDefault="00E76140" w:rsidP="00E76140">
            <w:pPr>
              <w:pStyle w:val="TableTextLeft"/>
            </w:pPr>
            <w:r w:rsidRPr="007E038C">
              <w:t>Working towards planning mechanisms for councils for residential and commercial/industrial developments.</w:t>
            </w:r>
          </w:p>
        </w:tc>
      </w:tr>
      <w:tr w:rsidR="006672F0" w14:paraId="22CF2873" w14:textId="77777777" w:rsidTr="001970B3">
        <w:tc>
          <w:tcPr>
            <w:tcW w:w="2381" w:type="dxa"/>
          </w:tcPr>
          <w:p w14:paraId="4E723567" w14:textId="4751CDE4" w:rsidR="006672F0" w:rsidRPr="006672F0" w:rsidRDefault="006672F0" w:rsidP="006672F0">
            <w:pPr>
              <w:pStyle w:val="TableTextLeft"/>
            </w:pPr>
            <w:r>
              <w:t>Lake Eppalock Hydro-electricity Project: For Country and Environment</w:t>
            </w:r>
          </w:p>
        </w:tc>
        <w:tc>
          <w:tcPr>
            <w:tcW w:w="1814" w:type="dxa"/>
          </w:tcPr>
          <w:p w14:paraId="0E7792A7" w14:textId="27CD1140" w:rsidR="006672F0" w:rsidRDefault="00AB4ADA" w:rsidP="008F7A8F">
            <w:pPr>
              <w:pStyle w:val="TableTextLeft"/>
            </w:pPr>
            <w:r w:rsidRPr="00AB4ADA">
              <w:t>Underway</w:t>
            </w:r>
          </w:p>
        </w:tc>
        <w:tc>
          <w:tcPr>
            <w:tcW w:w="5443" w:type="dxa"/>
          </w:tcPr>
          <w:p w14:paraId="656CB8E4" w14:textId="4177DB13" w:rsidR="00E76140" w:rsidRPr="007E038C" w:rsidRDefault="00E76140" w:rsidP="00E76140">
            <w:pPr>
              <w:pStyle w:val="TableTextLeft"/>
            </w:pPr>
            <w:r w:rsidRPr="007E038C">
              <w:t>Assessment of cultural and environmental values and business case complete.</w:t>
            </w:r>
          </w:p>
          <w:p w14:paraId="1C41C92B" w14:textId="63A2684D" w:rsidR="006672F0" w:rsidRPr="007E038C" w:rsidRDefault="00E76140" w:rsidP="00E76140">
            <w:pPr>
              <w:pStyle w:val="TableTextLeft"/>
            </w:pPr>
            <w:r w:rsidRPr="007E038C">
              <w:t xml:space="preserve">It has led to a new project: Increased </w:t>
            </w:r>
            <w:r w:rsidR="008368DA" w:rsidRPr="007E038C">
              <w:t>F</w:t>
            </w:r>
            <w:r w:rsidRPr="007E038C">
              <w:t xml:space="preserve">lows in </w:t>
            </w:r>
            <w:r w:rsidR="00646BF2">
              <w:t xml:space="preserve">the </w:t>
            </w:r>
            <w:r w:rsidRPr="007E038C">
              <w:t xml:space="preserve">Coliban River for Cultural and Ecological Benefits. See page </w:t>
            </w:r>
            <w:r w:rsidR="00281D21" w:rsidRPr="007E038C">
              <w:fldChar w:fldCharType="begin"/>
            </w:r>
            <w:r w:rsidR="00281D21" w:rsidRPr="007E038C">
              <w:instrText xml:space="preserve"> PAGEREF _Ref185597911 \h </w:instrText>
            </w:r>
            <w:r w:rsidR="00281D21" w:rsidRPr="007E038C">
              <w:fldChar w:fldCharType="separate"/>
            </w:r>
            <w:r w:rsidR="00281D21" w:rsidRPr="007E038C">
              <w:rPr>
                <w:noProof/>
              </w:rPr>
              <w:t>46</w:t>
            </w:r>
            <w:r w:rsidR="00281D21" w:rsidRPr="007E038C">
              <w:fldChar w:fldCharType="end"/>
            </w:r>
          </w:p>
        </w:tc>
      </w:tr>
      <w:tr w:rsidR="006672F0" w14:paraId="2AD4FB2F" w14:textId="77777777" w:rsidTr="001970B3">
        <w:tc>
          <w:tcPr>
            <w:tcW w:w="2381" w:type="dxa"/>
          </w:tcPr>
          <w:p w14:paraId="7B33485D" w14:textId="641EF92E" w:rsidR="006672F0" w:rsidRPr="006672F0" w:rsidRDefault="006672F0" w:rsidP="008F7A8F">
            <w:pPr>
              <w:pStyle w:val="TableTextLeft"/>
            </w:pPr>
            <w:r w:rsidRPr="006672F0">
              <w:t>Macedon Ranges Northern Region IWM Plan</w:t>
            </w:r>
          </w:p>
        </w:tc>
        <w:tc>
          <w:tcPr>
            <w:tcW w:w="1814" w:type="dxa"/>
          </w:tcPr>
          <w:p w14:paraId="796C1570" w14:textId="54C5C2DE" w:rsidR="006672F0" w:rsidRDefault="00AB4ADA" w:rsidP="008F7A8F">
            <w:pPr>
              <w:pStyle w:val="TableTextLeft"/>
            </w:pPr>
            <w:r w:rsidRPr="00AB4ADA">
              <w:t>Not started</w:t>
            </w:r>
          </w:p>
        </w:tc>
        <w:tc>
          <w:tcPr>
            <w:tcW w:w="5443" w:type="dxa"/>
          </w:tcPr>
          <w:p w14:paraId="3C157DDF" w14:textId="77777777" w:rsidR="00EF75F6" w:rsidRPr="007E038C" w:rsidRDefault="00EF75F6" w:rsidP="00EF75F6">
            <w:pPr>
              <w:pStyle w:val="TableTextLeft"/>
            </w:pPr>
            <w:r w:rsidRPr="007E038C">
              <w:t>Project is included in refreshed SDS.</w:t>
            </w:r>
          </w:p>
          <w:p w14:paraId="427F5B0E" w14:textId="711C2E88" w:rsidR="006672F0" w:rsidRPr="007E038C" w:rsidRDefault="00EF75F6" w:rsidP="00EF75F6">
            <w:pPr>
              <w:pStyle w:val="TableTextLeft"/>
            </w:pPr>
            <w:r w:rsidRPr="007E038C">
              <w:t xml:space="preserve">See page </w:t>
            </w:r>
            <w:r w:rsidR="007724DB" w:rsidRPr="007E038C">
              <w:fldChar w:fldCharType="begin"/>
            </w:r>
            <w:r w:rsidR="007724DB" w:rsidRPr="007E038C">
              <w:instrText xml:space="preserve"> PAGEREF _Ref185597933 \h </w:instrText>
            </w:r>
            <w:r w:rsidR="007724DB" w:rsidRPr="007E038C">
              <w:fldChar w:fldCharType="separate"/>
            </w:r>
            <w:r w:rsidR="007724DB" w:rsidRPr="007E038C">
              <w:rPr>
                <w:noProof/>
              </w:rPr>
              <w:t>54</w:t>
            </w:r>
            <w:r w:rsidR="007724DB" w:rsidRPr="007E038C">
              <w:fldChar w:fldCharType="end"/>
            </w:r>
          </w:p>
        </w:tc>
      </w:tr>
      <w:tr w:rsidR="006672F0" w14:paraId="20FEADD8" w14:textId="77777777" w:rsidTr="001970B3">
        <w:tc>
          <w:tcPr>
            <w:tcW w:w="2381" w:type="dxa"/>
          </w:tcPr>
          <w:p w14:paraId="639584FA" w14:textId="3E505B3C" w:rsidR="006672F0" w:rsidRPr="006672F0" w:rsidRDefault="008F662E" w:rsidP="008F662E">
            <w:pPr>
              <w:pStyle w:val="TableTextLeft"/>
            </w:pPr>
            <w:r>
              <w:t>Greening Trentham for Water Security and Healthy Waterways</w:t>
            </w:r>
          </w:p>
        </w:tc>
        <w:tc>
          <w:tcPr>
            <w:tcW w:w="1814" w:type="dxa"/>
          </w:tcPr>
          <w:p w14:paraId="7A1B43D5" w14:textId="47221A3B" w:rsidR="006672F0" w:rsidRDefault="00AB4ADA" w:rsidP="008F7A8F">
            <w:pPr>
              <w:pStyle w:val="TableTextLeft"/>
            </w:pPr>
            <w:r w:rsidRPr="00AB4ADA">
              <w:t>Not started</w:t>
            </w:r>
          </w:p>
        </w:tc>
        <w:tc>
          <w:tcPr>
            <w:tcW w:w="5443" w:type="dxa"/>
          </w:tcPr>
          <w:p w14:paraId="78C2A9E4" w14:textId="77777777" w:rsidR="00EF75F6" w:rsidRPr="007E038C" w:rsidRDefault="00EF75F6" w:rsidP="00EF75F6">
            <w:pPr>
              <w:pStyle w:val="TableTextLeft"/>
            </w:pPr>
            <w:r w:rsidRPr="007E038C">
              <w:t>Project has been re-scoped and included in refreshed SDS</w:t>
            </w:r>
          </w:p>
          <w:p w14:paraId="03063A7E" w14:textId="54EFA128" w:rsidR="006672F0" w:rsidRPr="007E038C" w:rsidRDefault="00EF75F6" w:rsidP="00EF75F6">
            <w:pPr>
              <w:pStyle w:val="TableTextLeft"/>
            </w:pPr>
            <w:r w:rsidRPr="007E038C">
              <w:t xml:space="preserve">See page </w:t>
            </w:r>
            <w:r w:rsidR="007E038C" w:rsidRPr="007E038C">
              <w:fldChar w:fldCharType="begin"/>
            </w:r>
            <w:r w:rsidR="007E038C" w:rsidRPr="007E038C">
              <w:instrText xml:space="preserve"> PAGEREF _Ref185597969 \h </w:instrText>
            </w:r>
            <w:r w:rsidR="007E038C" w:rsidRPr="007E038C">
              <w:fldChar w:fldCharType="separate"/>
            </w:r>
            <w:r w:rsidR="007E038C" w:rsidRPr="007E038C">
              <w:rPr>
                <w:noProof/>
              </w:rPr>
              <w:t>48</w:t>
            </w:r>
            <w:r w:rsidR="007E038C" w:rsidRPr="007E038C">
              <w:fldChar w:fldCharType="end"/>
            </w:r>
          </w:p>
        </w:tc>
      </w:tr>
      <w:tr w:rsidR="008F662E" w14:paraId="1FA78054" w14:textId="77777777" w:rsidTr="001970B3">
        <w:tc>
          <w:tcPr>
            <w:tcW w:w="2381" w:type="dxa"/>
          </w:tcPr>
          <w:p w14:paraId="0FCE77A0" w14:textId="74ED684D" w:rsidR="008F662E" w:rsidRDefault="008F662E" w:rsidP="008F662E">
            <w:pPr>
              <w:pStyle w:val="TableTextLeft"/>
            </w:pPr>
            <w:r w:rsidRPr="008F662E">
              <w:t>Lake Eppalock Water Quality Assessment</w:t>
            </w:r>
          </w:p>
        </w:tc>
        <w:tc>
          <w:tcPr>
            <w:tcW w:w="1814" w:type="dxa"/>
          </w:tcPr>
          <w:p w14:paraId="7ECFF5EF" w14:textId="7EE48FF0" w:rsidR="008F662E" w:rsidRDefault="00AB4ADA" w:rsidP="008F7A8F">
            <w:pPr>
              <w:pStyle w:val="TableTextLeft"/>
            </w:pPr>
            <w:r w:rsidRPr="00AB4ADA">
              <w:t>Not started</w:t>
            </w:r>
          </w:p>
        </w:tc>
        <w:tc>
          <w:tcPr>
            <w:tcW w:w="5443" w:type="dxa"/>
          </w:tcPr>
          <w:p w14:paraId="0B1AD69A" w14:textId="0442D2AE" w:rsidR="008F662E" w:rsidRDefault="00EF75F6" w:rsidP="008F7A8F">
            <w:pPr>
              <w:pStyle w:val="TableTextLeft"/>
            </w:pPr>
            <w:r w:rsidRPr="00EF75F6">
              <w:t>Superseded to direct resources to more urgent priorities</w:t>
            </w:r>
          </w:p>
        </w:tc>
      </w:tr>
      <w:tr w:rsidR="008F662E" w14:paraId="3D515C03" w14:textId="77777777" w:rsidTr="001970B3">
        <w:tc>
          <w:tcPr>
            <w:tcW w:w="2381" w:type="dxa"/>
          </w:tcPr>
          <w:p w14:paraId="1F905AA7" w14:textId="6DF76BBF" w:rsidR="008F662E" w:rsidRDefault="008F662E" w:rsidP="008F662E">
            <w:pPr>
              <w:pStyle w:val="TableTextLeft"/>
            </w:pPr>
            <w:r>
              <w:t>Hanging Rock Reserve Alternative Water Supply</w:t>
            </w:r>
          </w:p>
        </w:tc>
        <w:tc>
          <w:tcPr>
            <w:tcW w:w="1814" w:type="dxa"/>
          </w:tcPr>
          <w:p w14:paraId="7FF26E3D" w14:textId="7C3E4E12" w:rsidR="008F662E" w:rsidRDefault="00AB4ADA" w:rsidP="008F7A8F">
            <w:pPr>
              <w:pStyle w:val="TableTextLeft"/>
            </w:pPr>
            <w:r w:rsidRPr="00AB4ADA">
              <w:t>Not started</w:t>
            </w:r>
          </w:p>
        </w:tc>
        <w:tc>
          <w:tcPr>
            <w:tcW w:w="5443" w:type="dxa"/>
          </w:tcPr>
          <w:p w14:paraId="127C157F" w14:textId="617E9079" w:rsidR="008F662E" w:rsidRDefault="000F1881" w:rsidP="008F7A8F">
            <w:pPr>
              <w:pStyle w:val="TableTextLeft"/>
            </w:pPr>
            <w:r w:rsidRPr="000F1881">
              <w:t>Superseded to direct resources to more urgent priorities</w:t>
            </w:r>
          </w:p>
        </w:tc>
      </w:tr>
    </w:tbl>
    <w:p w14:paraId="61A8EE26" w14:textId="77777777" w:rsidR="005B7D1F" w:rsidRDefault="005B7D1F" w:rsidP="001C582A">
      <w:pPr>
        <w:pStyle w:val="BodyText"/>
      </w:pPr>
    </w:p>
    <w:p w14:paraId="26C82D67" w14:textId="3D0FEEB5" w:rsidR="00C60007" w:rsidRDefault="00C60007">
      <w:pPr>
        <w:rPr>
          <w:rFonts w:cs="Times New Roman"/>
        </w:rPr>
      </w:pPr>
      <w:r>
        <w:br w:type="page"/>
      </w:r>
    </w:p>
    <w:p w14:paraId="1754AE85" w14:textId="056CE3DB" w:rsidR="005F38C8" w:rsidRDefault="005F38C8" w:rsidP="005F38C8">
      <w:pPr>
        <w:pStyle w:val="Heading2"/>
      </w:pPr>
      <w:bookmarkStart w:id="40" w:name="_Toc105599789"/>
      <w:bookmarkStart w:id="41" w:name="_Toc185797380"/>
      <w:r>
        <w:lastRenderedPageBreak/>
        <w:t>Case study</w:t>
      </w:r>
      <w:bookmarkEnd w:id="40"/>
      <w:bookmarkEnd w:id="41"/>
    </w:p>
    <w:p w14:paraId="41E03A9F" w14:textId="09025B30" w:rsidR="005F38C8" w:rsidRPr="00130BE1" w:rsidRDefault="000F1881" w:rsidP="00130BE1">
      <w:pPr>
        <w:pStyle w:val="Heading3"/>
        <w:spacing w:before="480" w:after="360"/>
        <w:rPr>
          <w:sz w:val="32"/>
          <w:szCs w:val="32"/>
        </w:rPr>
      </w:pPr>
      <w:bookmarkStart w:id="42" w:name="_Ref185597465"/>
      <w:bookmarkStart w:id="43" w:name="_Ref185597516"/>
      <w:bookmarkStart w:id="44" w:name="_Toc185797381"/>
      <w:r w:rsidRPr="00130BE1">
        <w:rPr>
          <w:sz w:val="32"/>
          <w:szCs w:val="32"/>
        </w:rPr>
        <w:t>Reimagining Bendigo Creek</w:t>
      </w:r>
      <w:bookmarkEnd w:id="42"/>
      <w:bookmarkEnd w:id="43"/>
      <w:bookmarkEnd w:id="44"/>
    </w:p>
    <w:p w14:paraId="0CC77ED1" w14:textId="46930E15" w:rsidR="00D17A0E" w:rsidRPr="00AA6907" w:rsidRDefault="00697DA9" w:rsidP="00D17A0E">
      <w:pPr>
        <w:pStyle w:val="BodyText"/>
        <w:rPr>
          <w:b/>
          <w:bCs/>
          <w:lang w:eastAsia="en-AU"/>
        </w:rPr>
      </w:pPr>
      <w:r w:rsidRPr="00697DA9">
        <w:rPr>
          <w:b/>
          <w:bCs/>
          <w:lang w:eastAsia="en-AU"/>
        </w:rPr>
        <w:t xml:space="preserve">Dja </w:t>
      </w:r>
      <w:proofErr w:type="spellStart"/>
      <w:r w:rsidRPr="00697DA9">
        <w:rPr>
          <w:b/>
          <w:bCs/>
          <w:lang w:eastAsia="en-AU"/>
        </w:rPr>
        <w:t>Dja</w:t>
      </w:r>
      <w:proofErr w:type="spellEnd"/>
      <w:r w:rsidRPr="00697DA9">
        <w:rPr>
          <w:b/>
          <w:bCs/>
          <w:lang w:eastAsia="en-AU"/>
        </w:rPr>
        <w:t xml:space="preserve"> Wurrung’s vision</w:t>
      </w:r>
    </w:p>
    <w:p w14:paraId="58D46ED4" w14:textId="209FA9A3" w:rsidR="00697DA9" w:rsidRPr="00697DA9" w:rsidRDefault="00697DA9" w:rsidP="00697DA9">
      <w:pPr>
        <w:rPr>
          <w:rFonts w:cs="Times New Roman"/>
        </w:rPr>
      </w:pPr>
      <w:r w:rsidRPr="00697DA9">
        <w:rPr>
          <w:rFonts w:cs="Times New Roman"/>
        </w:rPr>
        <w:t>There is a rippling along the Bendigo Creek, there is now</w:t>
      </w:r>
      <w:r>
        <w:rPr>
          <w:rFonts w:cs="Times New Roman"/>
        </w:rPr>
        <w:t xml:space="preserve"> </w:t>
      </w:r>
      <w:r w:rsidRPr="00697DA9">
        <w:rPr>
          <w:rFonts w:cs="Times New Roman"/>
        </w:rPr>
        <w:t>undulation. Sounds, when there was none. There is a familiar</w:t>
      </w:r>
      <w:r w:rsidR="009F19E5">
        <w:rPr>
          <w:rFonts w:cs="Times New Roman"/>
        </w:rPr>
        <w:t xml:space="preserve"> </w:t>
      </w:r>
      <w:r w:rsidRPr="00697DA9">
        <w:rPr>
          <w:rFonts w:cs="Times New Roman"/>
        </w:rPr>
        <w:t>sense of reawakening as we walk along the banks. There is open,</w:t>
      </w:r>
      <w:r w:rsidR="009F19E5">
        <w:rPr>
          <w:rFonts w:cs="Times New Roman"/>
        </w:rPr>
        <w:t xml:space="preserve"> </w:t>
      </w:r>
      <w:r w:rsidRPr="00697DA9">
        <w:rPr>
          <w:rFonts w:cs="Times New Roman"/>
        </w:rPr>
        <w:t>clean water, verged by grasses and reeds that are strong and</w:t>
      </w:r>
      <w:r w:rsidR="009F19E5">
        <w:rPr>
          <w:rFonts w:cs="Times New Roman"/>
        </w:rPr>
        <w:t xml:space="preserve"> </w:t>
      </w:r>
      <w:r w:rsidRPr="00697DA9">
        <w:rPr>
          <w:rFonts w:cs="Times New Roman"/>
        </w:rPr>
        <w:t>healthy like us. The Creek is healing and so are we.</w:t>
      </w:r>
    </w:p>
    <w:p w14:paraId="1C3051D6" w14:textId="5F8B4D45" w:rsidR="00697DA9" w:rsidRPr="00697DA9" w:rsidRDefault="00697DA9" w:rsidP="00697DA9">
      <w:pPr>
        <w:rPr>
          <w:rFonts w:cs="Times New Roman"/>
        </w:rPr>
      </w:pPr>
      <w:r w:rsidRPr="00697DA9">
        <w:rPr>
          <w:rFonts w:cs="Times New Roman"/>
        </w:rPr>
        <w:t>Activity and conversation, voices of the community, people and</w:t>
      </w:r>
      <w:r w:rsidR="009F19E5">
        <w:rPr>
          <w:rFonts w:cs="Times New Roman"/>
        </w:rPr>
        <w:t xml:space="preserve"> </w:t>
      </w:r>
      <w:r w:rsidRPr="00697DA9">
        <w:rPr>
          <w:rFonts w:cs="Times New Roman"/>
        </w:rPr>
        <w:t>children, looking for and anticipating life and movement within</w:t>
      </w:r>
      <w:r w:rsidR="009F19E5">
        <w:rPr>
          <w:rFonts w:cs="Times New Roman"/>
        </w:rPr>
        <w:t xml:space="preserve"> </w:t>
      </w:r>
      <w:r w:rsidRPr="00697DA9">
        <w:rPr>
          <w:rFonts w:cs="Times New Roman"/>
        </w:rPr>
        <w:t>the Creek, hoping for new interactions. We now have a place to</w:t>
      </w:r>
      <w:r w:rsidR="009F19E5">
        <w:rPr>
          <w:rFonts w:cs="Times New Roman"/>
        </w:rPr>
        <w:t xml:space="preserve"> </w:t>
      </w:r>
      <w:r w:rsidRPr="00697DA9">
        <w:rPr>
          <w:rFonts w:cs="Times New Roman"/>
        </w:rPr>
        <w:t>gather, to listen and to share.</w:t>
      </w:r>
    </w:p>
    <w:p w14:paraId="5AA802D7" w14:textId="133DB3F6" w:rsidR="00697DA9" w:rsidRPr="00697DA9" w:rsidRDefault="00697DA9" w:rsidP="00697DA9">
      <w:pPr>
        <w:rPr>
          <w:rFonts w:cs="Times New Roman"/>
        </w:rPr>
      </w:pPr>
      <w:r w:rsidRPr="00697DA9">
        <w:rPr>
          <w:rFonts w:cs="Times New Roman"/>
        </w:rPr>
        <w:t>The familiar sense and smell of smoke is around us, but not heat,</w:t>
      </w:r>
      <w:r w:rsidR="009F19E5">
        <w:rPr>
          <w:rFonts w:cs="Times New Roman"/>
        </w:rPr>
        <w:t xml:space="preserve"> </w:t>
      </w:r>
      <w:r w:rsidRPr="00697DA9">
        <w:rPr>
          <w:rFonts w:cs="Times New Roman"/>
        </w:rPr>
        <w:t>a sweetened cleansing smell that is recognisable to us all, not</w:t>
      </w:r>
      <w:r w:rsidR="009F19E5">
        <w:rPr>
          <w:rFonts w:cs="Times New Roman"/>
        </w:rPr>
        <w:t xml:space="preserve"> </w:t>
      </w:r>
      <w:r w:rsidRPr="00697DA9">
        <w:rPr>
          <w:rFonts w:cs="Times New Roman"/>
        </w:rPr>
        <w:t>feared, but welcoming and healing. You are amongst Cultural</w:t>
      </w:r>
      <w:r w:rsidR="009F19E5">
        <w:rPr>
          <w:rFonts w:cs="Times New Roman"/>
        </w:rPr>
        <w:t xml:space="preserve"> </w:t>
      </w:r>
      <w:r w:rsidRPr="00697DA9">
        <w:rPr>
          <w:rFonts w:cs="Times New Roman"/>
        </w:rPr>
        <w:t>practice.</w:t>
      </w:r>
    </w:p>
    <w:p w14:paraId="7222F55F" w14:textId="5E3217EB" w:rsidR="00697DA9" w:rsidRPr="00697DA9" w:rsidRDefault="00697DA9" w:rsidP="00697DA9">
      <w:pPr>
        <w:rPr>
          <w:rFonts w:cs="Times New Roman"/>
        </w:rPr>
      </w:pPr>
      <w:r w:rsidRPr="00697DA9">
        <w:rPr>
          <w:rFonts w:cs="Times New Roman"/>
        </w:rPr>
        <w:t>The ground is clean, and thick with Kangaroo Grass that gently</w:t>
      </w:r>
      <w:r w:rsidR="009F19E5">
        <w:rPr>
          <w:rFonts w:cs="Times New Roman"/>
        </w:rPr>
        <w:t xml:space="preserve"> </w:t>
      </w:r>
      <w:r w:rsidRPr="00697DA9">
        <w:rPr>
          <w:rFonts w:cs="Times New Roman"/>
        </w:rPr>
        <w:t>brush against our hands and feet, there are now sensations</w:t>
      </w:r>
      <w:r w:rsidR="009F19E5">
        <w:rPr>
          <w:rFonts w:cs="Times New Roman"/>
        </w:rPr>
        <w:t xml:space="preserve"> </w:t>
      </w:r>
      <w:r w:rsidRPr="00697DA9">
        <w:rPr>
          <w:rFonts w:cs="Times New Roman"/>
        </w:rPr>
        <w:t>underfoot, crinkling and crunching in the new life and healing,</w:t>
      </w:r>
      <w:r w:rsidR="009F19E5">
        <w:rPr>
          <w:rFonts w:cs="Times New Roman"/>
        </w:rPr>
        <w:t xml:space="preserve"> </w:t>
      </w:r>
      <w:r w:rsidRPr="00697DA9">
        <w:rPr>
          <w:rFonts w:cs="Times New Roman"/>
        </w:rPr>
        <w:t>colours are yellow and as bright as the sun, they are unavoidable</w:t>
      </w:r>
      <w:r w:rsidR="009F19E5">
        <w:rPr>
          <w:rFonts w:cs="Times New Roman"/>
        </w:rPr>
        <w:t xml:space="preserve"> </w:t>
      </w:r>
      <w:r w:rsidRPr="00697DA9">
        <w:rPr>
          <w:rFonts w:cs="Times New Roman"/>
        </w:rPr>
        <w:t>in their numbers. What was lost, has now returned.</w:t>
      </w:r>
    </w:p>
    <w:p w14:paraId="0EBD3753" w14:textId="67B75C27" w:rsidR="00697DA9" w:rsidRPr="00697DA9" w:rsidRDefault="00697DA9" w:rsidP="00697DA9">
      <w:pPr>
        <w:rPr>
          <w:rFonts w:cs="Times New Roman"/>
        </w:rPr>
      </w:pPr>
      <w:r w:rsidRPr="00697DA9">
        <w:rPr>
          <w:rFonts w:cs="Times New Roman"/>
        </w:rPr>
        <w:t xml:space="preserve">Cultural practices and ceremony </w:t>
      </w:r>
      <w:proofErr w:type="gramStart"/>
      <w:r w:rsidRPr="00697DA9">
        <w:rPr>
          <w:rFonts w:cs="Times New Roman"/>
        </w:rPr>
        <w:t>supports</w:t>
      </w:r>
      <w:proofErr w:type="gramEnd"/>
      <w:r w:rsidRPr="00697DA9">
        <w:rPr>
          <w:rFonts w:cs="Times New Roman"/>
        </w:rPr>
        <w:t xml:space="preserve"> healing, and</w:t>
      </w:r>
      <w:r w:rsidR="002B608D">
        <w:rPr>
          <w:rFonts w:cs="Times New Roman"/>
        </w:rPr>
        <w:t xml:space="preserve"> </w:t>
      </w:r>
      <w:r w:rsidRPr="00697DA9">
        <w:rPr>
          <w:rFonts w:cs="Times New Roman"/>
        </w:rPr>
        <w:t>encourages cultural interaction, facilitating reconciliation and</w:t>
      </w:r>
      <w:r w:rsidR="002B608D">
        <w:rPr>
          <w:rFonts w:cs="Times New Roman"/>
        </w:rPr>
        <w:t xml:space="preserve"> </w:t>
      </w:r>
      <w:r w:rsidRPr="00697DA9">
        <w:rPr>
          <w:rFonts w:cs="Times New Roman"/>
        </w:rPr>
        <w:t>greater returns to the community.</w:t>
      </w:r>
    </w:p>
    <w:p w14:paraId="0C0036C2" w14:textId="77777777" w:rsidR="00697DA9" w:rsidRPr="002B608D" w:rsidRDefault="00697DA9" w:rsidP="002B608D">
      <w:pPr>
        <w:pStyle w:val="BodyText"/>
        <w:rPr>
          <w:b/>
          <w:bCs/>
          <w:lang w:eastAsia="en-AU"/>
        </w:rPr>
      </w:pPr>
      <w:r w:rsidRPr="002B608D">
        <w:rPr>
          <w:b/>
          <w:bCs/>
          <w:lang w:eastAsia="en-AU"/>
        </w:rPr>
        <w:t>Collaboration to heal Country</w:t>
      </w:r>
    </w:p>
    <w:p w14:paraId="3446B8AA" w14:textId="3D796F70" w:rsidR="00697DA9" w:rsidRPr="00697DA9" w:rsidRDefault="00697DA9" w:rsidP="00697DA9">
      <w:pPr>
        <w:rPr>
          <w:rFonts w:cs="Times New Roman"/>
        </w:rPr>
      </w:pPr>
      <w:r w:rsidRPr="00697DA9">
        <w:rPr>
          <w:rFonts w:cs="Times New Roman"/>
        </w:rPr>
        <w:t>The Reimagining Bendigo Creek Plan (2020) marks a turning</w:t>
      </w:r>
      <w:r w:rsidR="002B608D">
        <w:rPr>
          <w:rFonts w:cs="Times New Roman"/>
        </w:rPr>
        <w:t xml:space="preserve"> </w:t>
      </w:r>
      <w:r w:rsidRPr="00697DA9">
        <w:rPr>
          <w:rFonts w:cs="Times New Roman"/>
        </w:rPr>
        <w:t>point in the creek’s history by articulating a long-term vision to</w:t>
      </w:r>
      <w:r w:rsidR="002B608D">
        <w:rPr>
          <w:rFonts w:cs="Times New Roman"/>
        </w:rPr>
        <w:t xml:space="preserve"> </w:t>
      </w:r>
      <w:r w:rsidRPr="00697DA9">
        <w:rPr>
          <w:rFonts w:cs="Times New Roman"/>
        </w:rPr>
        <w:t>revitalise the urban creek. The immediate mission is to 'change</w:t>
      </w:r>
      <w:r w:rsidR="002B608D">
        <w:rPr>
          <w:rFonts w:cs="Times New Roman"/>
        </w:rPr>
        <w:t xml:space="preserve"> </w:t>
      </w:r>
      <w:r w:rsidRPr="00697DA9">
        <w:rPr>
          <w:rFonts w:cs="Times New Roman"/>
        </w:rPr>
        <w:t>people’s hearts and minds to take united action, so that in a</w:t>
      </w:r>
      <w:r w:rsidR="002B608D">
        <w:rPr>
          <w:rFonts w:cs="Times New Roman"/>
        </w:rPr>
        <w:t xml:space="preserve"> </w:t>
      </w:r>
      <w:r w:rsidRPr="00697DA9">
        <w:rPr>
          <w:rFonts w:cs="Times New Roman"/>
        </w:rPr>
        <w:t>generation’s time Bendigo Creek will be a healthy, connected</w:t>
      </w:r>
      <w:r w:rsidR="002B608D">
        <w:rPr>
          <w:rFonts w:cs="Times New Roman"/>
        </w:rPr>
        <w:t xml:space="preserve"> </w:t>
      </w:r>
      <w:r w:rsidRPr="00697DA9">
        <w:rPr>
          <w:rFonts w:cs="Times New Roman"/>
        </w:rPr>
        <w:t>and nurturing place'. To guide this, the Plan focuses on the three</w:t>
      </w:r>
      <w:r w:rsidR="002B608D">
        <w:rPr>
          <w:rFonts w:cs="Times New Roman"/>
        </w:rPr>
        <w:t xml:space="preserve"> </w:t>
      </w:r>
      <w:r w:rsidRPr="00697DA9">
        <w:rPr>
          <w:rFonts w:cs="Times New Roman"/>
        </w:rPr>
        <w:t>goals of Catchment, Connections and Culture. These goals aim</w:t>
      </w:r>
      <w:r w:rsidR="002B608D">
        <w:rPr>
          <w:rFonts w:cs="Times New Roman"/>
        </w:rPr>
        <w:t xml:space="preserve"> </w:t>
      </w:r>
      <w:r w:rsidRPr="00697DA9">
        <w:rPr>
          <w:rFonts w:cs="Times New Roman"/>
        </w:rPr>
        <w:t>to restore an urban catchment to slow and heal water, create</w:t>
      </w:r>
      <w:r w:rsidR="00D63E12">
        <w:rPr>
          <w:rFonts w:cs="Times New Roman"/>
        </w:rPr>
        <w:t xml:space="preserve"> </w:t>
      </w:r>
      <w:r w:rsidRPr="00697DA9">
        <w:rPr>
          <w:rFonts w:cs="Times New Roman"/>
        </w:rPr>
        <w:t>human connections to the creek, and celebrate Aboriginal and</w:t>
      </w:r>
      <w:r w:rsidR="00D63E12">
        <w:rPr>
          <w:rFonts w:cs="Times New Roman"/>
        </w:rPr>
        <w:t xml:space="preserve"> </w:t>
      </w:r>
      <w:r w:rsidRPr="00697DA9">
        <w:rPr>
          <w:rFonts w:cs="Times New Roman"/>
        </w:rPr>
        <w:t>migrant cultures along the creek.</w:t>
      </w:r>
    </w:p>
    <w:p w14:paraId="50157B2E" w14:textId="33E7D4BE" w:rsidR="00697DA9" w:rsidRPr="00697DA9" w:rsidRDefault="00697DA9" w:rsidP="00697DA9">
      <w:pPr>
        <w:rPr>
          <w:rFonts w:cs="Times New Roman"/>
        </w:rPr>
      </w:pPr>
      <w:r w:rsidRPr="00697DA9">
        <w:rPr>
          <w:rFonts w:cs="Times New Roman"/>
        </w:rPr>
        <w:t>An 18-month co-design process with the Traditional Owners –</w:t>
      </w:r>
      <w:r w:rsidR="00D63E12">
        <w:rPr>
          <w:rFonts w:cs="Times New Roman"/>
        </w:rPr>
        <w:t xml:space="preserve"> </w:t>
      </w:r>
      <w:proofErr w:type="spellStart"/>
      <w:r w:rsidRPr="00697DA9">
        <w:rPr>
          <w:rFonts w:cs="Times New Roman"/>
        </w:rPr>
        <w:t>Djaara</w:t>
      </w:r>
      <w:proofErr w:type="spellEnd"/>
      <w:r w:rsidRPr="00697DA9">
        <w:rPr>
          <w:rFonts w:cs="Times New Roman"/>
        </w:rPr>
        <w:t xml:space="preserve"> (Dja </w:t>
      </w:r>
      <w:proofErr w:type="spellStart"/>
      <w:r w:rsidRPr="00697DA9">
        <w:rPr>
          <w:rFonts w:cs="Times New Roman"/>
        </w:rPr>
        <w:t>Dja</w:t>
      </w:r>
      <w:proofErr w:type="spellEnd"/>
      <w:r w:rsidRPr="00697DA9">
        <w:rPr>
          <w:rFonts w:cs="Times New Roman"/>
        </w:rPr>
        <w:t xml:space="preserve"> Wurrung Clans Aboriginal Corporation) – relevant</w:t>
      </w:r>
      <w:r w:rsidR="00D63E12">
        <w:rPr>
          <w:rFonts w:cs="Times New Roman"/>
        </w:rPr>
        <w:t xml:space="preserve"> </w:t>
      </w:r>
      <w:r w:rsidRPr="00697DA9">
        <w:rPr>
          <w:rFonts w:cs="Times New Roman"/>
        </w:rPr>
        <w:t>agencies and the community developed the Reimagining</w:t>
      </w:r>
      <w:r w:rsidR="00D63E12">
        <w:rPr>
          <w:rFonts w:cs="Times New Roman"/>
        </w:rPr>
        <w:t xml:space="preserve"> </w:t>
      </w:r>
      <w:r w:rsidRPr="00697DA9">
        <w:rPr>
          <w:rFonts w:cs="Times New Roman"/>
        </w:rPr>
        <w:t>Bendigo Creek Plan. The process enabled the Djaara to articulate</w:t>
      </w:r>
      <w:r w:rsidR="00D63E12">
        <w:rPr>
          <w:rFonts w:cs="Times New Roman"/>
        </w:rPr>
        <w:t xml:space="preserve"> </w:t>
      </w:r>
      <w:r w:rsidRPr="00697DA9">
        <w:rPr>
          <w:rFonts w:cs="Times New Roman"/>
        </w:rPr>
        <w:t>their vision for Bendigo Creek, facilitated the community to</w:t>
      </w:r>
      <w:r w:rsidR="00D63E12">
        <w:rPr>
          <w:rFonts w:cs="Times New Roman"/>
        </w:rPr>
        <w:t xml:space="preserve"> </w:t>
      </w:r>
      <w:r w:rsidRPr="00697DA9">
        <w:rPr>
          <w:rFonts w:cs="Times New Roman"/>
        </w:rPr>
        <w:t>identify their values and aspirations for the creek, and built</w:t>
      </w:r>
      <w:r w:rsidR="00D63E12">
        <w:rPr>
          <w:rFonts w:cs="Times New Roman"/>
        </w:rPr>
        <w:t xml:space="preserve"> </w:t>
      </w:r>
      <w:r w:rsidRPr="00697DA9">
        <w:rPr>
          <w:rFonts w:cs="Times New Roman"/>
        </w:rPr>
        <w:t>collective commitment amongst key stakeholders to implement</w:t>
      </w:r>
      <w:r w:rsidR="00D63E12">
        <w:rPr>
          <w:rFonts w:cs="Times New Roman"/>
        </w:rPr>
        <w:t xml:space="preserve"> </w:t>
      </w:r>
      <w:r w:rsidRPr="00697DA9">
        <w:rPr>
          <w:rFonts w:cs="Times New Roman"/>
        </w:rPr>
        <w:t>the plan.</w:t>
      </w:r>
    </w:p>
    <w:p w14:paraId="63236FF2" w14:textId="77777777" w:rsidR="00697DA9" w:rsidRPr="00697DA9" w:rsidRDefault="00697DA9" w:rsidP="00697DA9">
      <w:pPr>
        <w:rPr>
          <w:rFonts w:cs="Times New Roman"/>
        </w:rPr>
      </w:pPr>
      <w:r w:rsidRPr="00697DA9">
        <w:rPr>
          <w:rFonts w:cs="Times New Roman"/>
        </w:rPr>
        <w:t>Key lessons from the co-design process include to:</w:t>
      </w:r>
    </w:p>
    <w:p w14:paraId="618A87C1" w14:textId="2BCFDD08" w:rsidR="00697DA9" w:rsidRPr="00697DA9" w:rsidRDefault="00697DA9" w:rsidP="00867C72">
      <w:pPr>
        <w:pStyle w:val="ListBullet"/>
      </w:pPr>
      <w:r w:rsidRPr="00697DA9">
        <w:t>listen with an open heart and mind</w:t>
      </w:r>
    </w:p>
    <w:p w14:paraId="1A86E616" w14:textId="6824E9CF" w:rsidR="00697DA9" w:rsidRPr="00697DA9" w:rsidRDefault="00697DA9" w:rsidP="00867C72">
      <w:pPr>
        <w:pStyle w:val="ListBullet"/>
      </w:pPr>
      <w:r w:rsidRPr="00697DA9">
        <w:lastRenderedPageBreak/>
        <w:t>be flexible and allow plenty of time</w:t>
      </w:r>
    </w:p>
    <w:p w14:paraId="558F659E" w14:textId="4EBD7473" w:rsidR="00697DA9" w:rsidRPr="00697DA9" w:rsidRDefault="00697DA9" w:rsidP="00867C72">
      <w:pPr>
        <w:pStyle w:val="ListBullet"/>
      </w:pPr>
      <w:r w:rsidRPr="00697DA9">
        <w:t>develop a comprehensive engagement process and trust each</w:t>
      </w:r>
      <w:r w:rsidR="00D63E12">
        <w:t xml:space="preserve"> </w:t>
      </w:r>
      <w:r w:rsidRPr="00697DA9">
        <w:t>other to see it through</w:t>
      </w:r>
    </w:p>
    <w:p w14:paraId="281C4A97" w14:textId="0CFE001C" w:rsidR="00697DA9" w:rsidRPr="00697DA9" w:rsidRDefault="00697DA9" w:rsidP="00867C72">
      <w:pPr>
        <w:pStyle w:val="ListBullet"/>
      </w:pPr>
      <w:r w:rsidRPr="00697DA9">
        <w:t>enable culturally safe environments that allow Elders the time</w:t>
      </w:r>
      <w:r w:rsidR="00D63E12">
        <w:t xml:space="preserve"> </w:t>
      </w:r>
      <w:r w:rsidRPr="00697DA9">
        <w:t>and space to discuss the project and their aspirations for</w:t>
      </w:r>
      <w:r w:rsidR="00D63E12">
        <w:t xml:space="preserve"> </w:t>
      </w:r>
      <w:r w:rsidRPr="00697DA9">
        <w:t>Country deeply</w:t>
      </w:r>
    </w:p>
    <w:p w14:paraId="4D0583A0" w14:textId="75CC9678" w:rsidR="00697DA9" w:rsidRPr="00697DA9" w:rsidRDefault="00697DA9" w:rsidP="00867C72">
      <w:pPr>
        <w:pStyle w:val="ListBullet"/>
      </w:pPr>
      <w:r w:rsidRPr="00697DA9">
        <w:t>have a core team of mixed skills and backgrounds to</w:t>
      </w:r>
      <w:r w:rsidR="00D63E12">
        <w:t xml:space="preserve"> </w:t>
      </w:r>
      <w:r w:rsidRPr="00697DA9">
        <w:t>implement the co-design process.</w:t>
      </w:r>
    </w:p>
    <w:p w14:paraId="36C3AA03" w14:textId="77777777" w:rsidR="00D63E12" w:rsidRDefault="00697DA9" w:rsidP="00697DA9">
      <w:pPr>
        <w:rPr>
          <w:rFonts w:cs="Times New Roman"/>
        </w:rPr>
      </w:pPr>
      <w:r w:rsidRPr="00697DA9">
        <w:rPr>
          <w:rFonts w:cs="Times New Roman"/>
        </w:rPr>
        <w:t>The project was funded via the IWM forum and supported by</w:t>
      </w:r>
      <w:r w:rsidR="00D63E12">
        <w:rPr>
          <w:rFonts w:cs="Times New Roman"/>
        </w:rPr>
        <w:t xml:space="preserve"> </w:t>
      </w:r>
      <w:r w:rsidRPr="00697DA9">
        <w:rPr>
          <w:rFonts w:cs="Times New Roman"/>
        </w:rPr>
        <w:t>partner contributions. The Reimagining Bendigo Creek Plan</w:t>
      </w:r>
      <w:r w:rsidR="00D63E12">
        <w:rPr>
          <w:rFonts w:cs="Times New Roman"/>
        </w:rPr>
        <w:t xml:space="preserve"> </w:t>
      </w:r>
      <w:r w:rsidRPr="00697DA9">
        <w:rPr>
          <w:rFonts w:cs="Times New Roman"/>
        </w:rPr>
        <w:t xml:space="preserve">(2020) is available to view online at </w:t>
      </w:r>
      <w:hyperlink r:id="rId45" w:history="1">
        <w:r w:rsidR="00D63E12" w:rsidRPr="009E4BE8">
          <w:rPr>
            <w:rStyle w:val="Hyperlink"/>
            <w:rFonts w:cs="Times New Roman"/>
          </w:rPr>
          <w:t>www.bendigo.vic.gov.au</w:t>
        </w:r>
      </w:hyperlink>
      <w:r w:rsidR="00D63E12">
        <w:rPr>
          <w:rFonts w:cs="Times New Roman"/>
        </w:rPr>
        <w:t xml:space="preserve"> </w:t>
      </w:r>
    </w:p>
    <w:p w14:paraId="78CF25AE" w14:textId="0B5E10A8" w:rsidR="00AA6907" w:rsidRDefault="00AA6907" w:rsidP="00697DA9">
      <w:pPr>
        <w:rPr>
          <w:rFonts w:cs="Times New Roman"/>
          <w:lang w:eastAsia="en-US"/>
        </w:rPr>
      </w:pPr>
      <w:r>
        <w:br w:type="page"/>
      </w:r>
    </w:p>
    <w:p w14:paraId="16FCAAC6" w14:textId="77777777" w:rsidR="008F0236" w:rsidRPr="00D37C02" w:rsidRDefault="008F0236" w:rsidP="00D37C02">
      <w:pPr>
        <w:pStyle w:val="Heading2"/>
      </w:pPr>
      <w:bookmarkStart w:id="45" w:name="_Toc105599791"/>
      <w:bookmarkStart w:id="46" w:name="_Toc185797382"/>
      <w:r w:rsidRPr="00D37C02">
        <w:lastRenderedPageBreak/>
        <w:t>Case study</w:t>
      </w:r>
      <w:bookmarkEnd w:id="45"/>
      <w:bookmarkEnd w:id="46"/>
    </w:p>
    <w:p w14:paraId="71204C9A" w14:textId="05D25604" w:rsidR="008C547E" w:rsidRPr="00C34CB5" w:rsidRDefault="00867C72" w:rsidP="00C34CB5">
      <w:pPr>
        <w:pStyle w:val="Heading3"/>
        <w:spacing w:before="480" w:after="360"/>
        <w:rPr>
          <w:sz w:val="32"/>
          <w:szCs w:val="32"/>
        </w:rPr>
      </w:pPr>
      <w:bookmarkStart w:id="47" w:name="_Ref185597490"/>
      <w:bookmarkStart w:id="48" w:name="_Ref185597729"/>
      <w:bookmarkStart w:id="49" w:name="_Ref185598108"/>
      <w:bookmarkStart w:id="50" w:name="_Toc185797383"/>
      <w:r w:rsidRPr="00C34CB5">
        <w:rPr>
          <w:sz w:val="32"/>
          <w:szCs w:val="32"/>
        </w:rPr>
        <w:t>Managed aquifer recharge potential in the Coliban region</w:t>
      </w:r>
      <w:bookmarkEnd w:id="47"/>
      <w:bookmarkEnd w:id="48"/>
      <w:bookmarkEnd w:id="49"/>
      <w:bookmarkEnd w:id="50"/>
    </w:p>
    <w:p w14:paraId="78E7E9C3" w14:textId="2015E474" w:rsidR="00367647" w:rsidRPr="001575FD" w:rsidRDefault="009571E0" w:rsidP="00367647">
      <w:pPr>
        <w:pStyle w:val="BodyText"/>
        <w:rPr>
          <w:b/>
          <w:bCs/>
          <w:lang w:eastAsia="en-AU"/>
        </w:rPr>
      </w:pPr>
      <w:r w:rsidRPr="009571E0">
        <w:rPr>
          <w:b/>
          <w:bCs/>
          <w:lang w:eastAsia="en-AU"/>
        </w:rPr>
        <w:t>A demonstration of the technical feasibility of an approach with state-wide importance</w:t>
      </w:r>
    </w:p>
    <w:p w14:paraId="0C563922" w14:textId="59E3E4CF" w:rsidR="009571E0" w:rsidRPr="006B4086" w:rsidRDefault="009571E0" w:rsidP="006B4086">
      <w:pPr>
        <w:pStyle w:val="BodyText"/>
      </w:pPr>
      <w:r w:rsidRPr="006B4086">
        <w:t>A new assessment tool has been developed to help water</w:t>
      </w:r>
      <w:r w:rsidR="0050496F" w:rsidRPr="006B4086">
        <w:t xml:space="preserve"> </w:t>
      </w:r>
      <w:r w:rsidRPr="006B4086">
        <w:t>corporations considering managed aquifer recharge (MAR) as an</w:t>
      </w:r>
      <w:r w:rsidR="002E75F4" w:rsidRPr="006B4086">
        <w:t xml:space="preserve"> </w:t>
      </w:r>
      <w:r w:rsidRPr="006B4086">
        <w:t>option for saving water in times of plenty - to reduce water</w:t>
      </w:r>
      <w:r w:rsidR="002E75F4" w:rsidRPr="006B4086">
        <w:t xml:space="preserve"> </w:t>
      </w:r>
      <w:r w:rsidRPr="006B4086">
        <w:t>use from rivers, dams, and lakes in times of drought. MAR is</w:t>
      </w:r>
      <w:r w:rsidR="002E75F4" w:rsidRPr="006B4086">
        <w:t xml:space="preserve"> </w:t>
      </w:r>
      <w:r w:rsidRPr="006B4086">
        <w:t>where water is purposefully put in a groundwater aquifer, with</w:t>
      </w:r>
      <w:r w:rsidR="002E75F4" w:rsidRPr="006B4086">
        <w:t xml:space="preserve"> </w:t>
      </w:r>
      <w:r w:rsidRPr="006B4086">
        <w:t>the intention of extracting and using that water later. To be</w:t>
      </w:r>
      <w:r w:rsidR="002E75F4" w:rsidRPr="006B4086">
        <w:t xml:space="preserve"> </w:t>
      </w:r>
      <w:r w:rsidRPr="006B4086">
        <w:t>successful, all MAR projects must find a source of water, an</w:t>
      </w:r>
      <w:r w:rsidR="002E75F4" w:rsidRPr="006B4086">
        <w:t xml:space="preserve"> </w:t>
      </w:r>
      <w:r w:rsidRPr="006B4086">
        <w:t>aquifer that can store the water and a use for the water when</w:t>
      </w:r>
      <w:r w:rsidR="002E75F4" w:rsidRPr="006B4086">
        <w:t xml:space="preserve"> </w:t>
      </w:r>
      <w:r w:rsidRPr="006B4086">
        <w:t>it is extracted.</w:t>
      </w:r>
    </w:p>
    <w:p w14:paraId="5287D6B5" w14:textId="6CFE57AC" w:rsidR="009571E0" w:rsidRPr="006B4086" w:rsidRDefault="009571E0" w:rsidP="006B4086">
      <w:pPr>
        <w:pStyle w:val="BodyText"/>
      </w:pPr>
      <w:r w:rsidRPr="006B4086">
        <w:t>Goulburn-Murray Water worked with Implementation partners</w:t>
      </w:r>
      <w:r w:rsidR="002E75F4" w:rsidRPr="006B4086">
        <w:t xml:space="preserve"> </w:t>
      </w:r>
      <w:r w:rsidRPr="006B4086">
        <w:t>Coliban Water, the North Central Catchment Management</w:t>
      </w:r>
      <w:r w:rsidR="002E75F4" w:rsidRPr="006B4086">
        <w:t xml:space="preserve"> </w:t>
      </w:r>
      <w:r w:rsidRPr="006B4086">
        <w:t>Authority, and consultants RMCG and Aquade, to develop and</w:t>
      </w:r>
      <w:r w:rsidR="002E75F4" w:rsidRPr="006B4086">
        <w:t xml:space="preserve"> </w:t>
      </w:r>
      <w:r w:rsidRPr="006B4086">
        <w:t>test the ‘Managed Aquifer Recharge Decision Support Tool’ for</w:t>
      </w:r>
      <w:r w:rsidR="002E75F4" w:rsidRPr="006B4086">
        <w:t xml:space="preserve"> </w:t>
      </w:r>
      <w:r w:rsidRPr="006B4086">
        <w:t>use across Victoria. The project tested the technical feasibility</w:t>
      </w:r>
      <w:r w:rsidR="002E75F4" w:rsidRPr="006B4086">
        <w:t xml:space="preserve"> </w:t>
      </w:r>
      <w:r w:rsidRPr="006B4086">
        <w:t>of the tool, using the Lower Campaspe Valley Water Supply</w:t>
      </w:r>
      <w:r w:rsidR="002E75F4" w:rsidRPr="006B4086">
        <w:t xml:space="preserve"> </w:t>
      </w:r>
      <w:r w:rsidRPr="006B4086">
        <w:t>Protection Area as a case study. The case study recommended</w:t>
      </w:r>
      <w:r w:rsidR="002E75F4" w:rsidRPr="006B4086">
        <w:t xml:space="preserve"> </w:t>
      </w:r>
      <w:r w:rsidRPr="006B4086">
        <w:t>that a business case be developed.</w:t>
      </w:r>
    </w:p>
    <w:p w14:paraId="6B53A8CE" w14:textId="73D7E594" w:rsidR="009571E0" w:rsidRPr="006B4086" w:rsidRDefault="009571E0" w:rsidP="006B4086">
      <w:pPr>
        <w:pStyle w:val="BodyText"/>
      </w:pPr>
      <w:r w:rsidRPr="006B4086">
        <w:t>The tool provides much-needed information and guidance to</w:t>
      </w:r>
      <w:r w:rsidR="002E75F4" w:rsidRPr="006B4086">
        <w:t xml:space="preserve"> </w:t>
      </w:r>
      <w:r w:rsidRPr="006B4086">
        <w:t>water corporations and other organisations considering MAR</w:t>
      </w:r>
      <w:r w:rsidR="002E75F4" w:rsidRPr="006B4086">
        <w:t xml:space="preserve"> </w:t>
      </w:r>
      <w:r w:rsidRPr="006B4086">
        <w:t>projects, including:</w:t>
      </w:r>
    </w:p>
    <w:p w14:paraId="037FE518" w14:textId="61F65087" w:rsidR="009571E0" w:rsidRDefault="009571E0" w:rsidP="006B4086">
      <w:pPr>
        <w:pStyle w:val="ListBullet"/>
      </w:pPr>
      <w:r>
        <w:t>identifying the capacity and nature of aquifers</w:t>
      </w:r>
    </w:p>
    <w:p w14:paraId="62257470" w14:textId="18428B9F" w:rsidR="009571E0" w:rsidRDefault="009571E0" w:rsidP="006B4086">
      <w:pPr>
        <w:pStyle w:val="ListBullet"/>
      </w:pPr>
      <w:r>
        <w:t>identifying and quantifying potential sources of recharge</w:t>
      </w:r>
      <w:r w:rsidR="002E75F4">
        <w:t xml:space="preserve"> </w:t>
      </w:r>
      <w:r>
        <w:t>water</w:t>
      </w:r>
    </w:p>
    <w:p w14:paraId="51F0D36A" w14:textId="472BCDD9" w:rsidR="009571E0" w:rsidRDefault="009571E0" w:rsidP="006B4086">
      <w:pPr>
        <w:pStyle w:val="ListBullet"/>
      </w:pPr>
      <w:r>
        <w:t>aquifer charging strategies</w:t>
      </w:r>
    </w:p>
    <w:p w14:paraId="477A3D10" w14:textId="7E2E0791" w:rsidR="009571E0" w:rsidRDefault="009571E0" w:rsidP="006B4086">
      <w:pPr>
        <w:pStyle w:val="ListBullet"/>
      </w:pPr>
      <w:r>
        <w:t>policy issues, including re-injection of treated water or water</w:t>
      </w:r>
      <w:r w:rsidR="002E75F4">
        <w:t xml:space="preserve"> </w:t>
      </w:r>
      <w:r>
        <w:t>with different characteristics</w:t>
      </w:r>
    </w:p>
    <w:p w14:paraId="16376762" w14:textId="7379FEB8" w:rsidR="009571E0" w:rsidRDefault="009571E0" w:rsidP="006B4086">
      <w:pPr>
        <w:pStyle w:val="ListBullet"/>
      </w:pPr>
      <w:r>
        <w:t>addressing the need to integrate stored water management</w:t>
      </w:r>
      <w:r w:rsidR="006B4086">
        <w:t xml:space="preserve"> </w:t>
      </w:r>
      <w:r>
        <w:t>with existing groundwater management plans.</w:t>
      </w:r>
    </w:p>
    <w:p w14:paraId="3487BDF9" w14:textId="000177BD" w:rsidR="009571E0" w:rsidRDefault="009571E0" w:rsidP="00C769BA">
      <w:pPr>
        <w:pStyle w:val="IntroFeatureText"/>
      </w:pPr>
      <w:r>
        <w:t>The Lower Campaspe Valley case study</w:t>
      </w:r>
      <w:r w:rsidR="006B4086">
        <w:t xml:space="preserve"> </w:t>
      </w:r>
      <w:r>
        <w:t>aimed to find a way to safeguard Bendigo’s</w:t>
      </w:r>
      <w:r w:rsidR="00C769BA">
        <w:t xml:space="preserve"> </w:t>
      </w:r>
      <w:r>
        <w:t xml:space="preserve">water security in future droughts. </w:t>
      </w:r>
      <w:r w:rsidR="006B4086">
        <w:t>It identified</w:t>
      </w:r>
      <w:r>
        <w:t xml:space="preserve"> 16 possible options and</w:t>
      </w:r>
      <w:r w:rsidR="006B4086">
        <w:t xml:space="preserve"> </w:t>
      </w:r>
      <w:r>
        <w:t>shortlisted plausible approaches for more</w:t>
      </w:r>
      <w:r w:rsidR="00C769BA">
        <w:t xml:space="preserve"> </w:t>
      </w:r>
      <w:r>
        <w:t>detailed assessment. The case study found</w:t>
      </w:r>
      <w:r w:rsidR="00C769BA">
        <w:t xml:space="preserve"> </w:t>
      </w:r>
      <w:r>
        <w:t>that MAR is a viable means of improving</w:t>
      </w:r>
      <w:r w:rsidR="00C769BA">
        <w:t xml:space="preserve"> </w:t>
      </w:r>
      <w:r>
        <w:t>Bendigo’s water security during drought.</w:t>
      </w:r>
    </w:p>
    <w:p w14:paraId="2A7373DD" w14:textId="3D4DB52C" w:rsidR="00EE255B" w:rsidRPr="00EE255B" w:rsidRDefault="009571E0" w:rsidP="009571E0">
      <w:pPr>
        <w:pStyle w:val="BodyText"/>
        <w:rPr>
          <w:lang w:eastAsia="en-AU"/>
        </w:rPr>
      </w:pPr>
      <w:r>
        <w:rPr>
          <w:lang w:eastAsia="en-AU"/>
        </w:rPr>
        <w:lastRenderedPageBreak/>
        <w:t>Ultimately, by further integrating groundwater and surface water</w:t>
      </w:r>
      <w:r w:rsidR="00C769BA">
        <w:rPr>
          <w:lang w:eastAsia="en-AU"/>
        </w:rPr>
        <w:t xml:space="preserve"> </w:t>
      </w:r>
      <w:r>
        <w:rPr>
          <w:lang w:eastAsia="en-AU"/>
        </w:rPr>
        <w:t>management, this tool aims to support water corporations</w:t>
      </w:r>
      <w:r w:rsidR="00C769BA">
        <w:rPr>
          <w:lang w:eastAsia="en-AU"/>
        </w:rPr>
        <w:t xml:space="preserve"> </w:t>
      </w:r>
      <w:r>
        <w:rPr>
          <w:lang w:eastAsia="en-AU"/>
        </w:rPr>
        <w:t>and other organisations to boost the reliability of urban water</w:t>
      </w:r>
      <w:r w:rsidR="00C769BA">
        <w:rPr>
          <w:lang w:eastAsia="en-AU"/>
        </w:rPr>
        <w:t xml:space="preserve"> </w:t>
      </w:r>
      <w:r>
        <w:rPr>
          <w:lang w:eastAsia="en-AU"/>
        </w:rPr>
        <w:t>supplies across the state.</w:t>
      </w:r>
      <w:r w:rsidR="006F229B">
        <w:rPr>
          <w:lang w:eastAsia="en-AU"/>
        </w:rPr>
        <w:t xml:space="preserve"> </w:t>
      </w:r>
      <w:r>
        <w:rPr>
          <w:lang w:eastAsia="en-AU"/>
        </w:rPr>
        <w:t xml:space="preserve">The next stage of this initiative is outlined </w:t>
      </w:r>
      <w:r w:rsidRPr="000A419E">
        <w:rPr>
          <w:lang w:eastAsia="en-AU"/>
        </w:rPr>
        <w:t xml:space="preserve">on page </w:t>
      </w:r>
      <w:r w:rsidR="000A419E" w:rsidRPr="000A419E">
        <w:rPr>
          <w:lang w:eastAsia="en-AU"/>
        </w:rPr>
        <w:fldChar w:fldCharType="begin"/>
      </w:r>
      <w:r w:rsidR="000A419E" w:rsidRPr="000A419E">
        <w:rPr>
          <w:lang w:eastAsia="en-AU"/>
        </w:rPr>
        <w:instrText xml:space="preserve"> PAGEREF _Ref185597808 \h </w:instrText>
      </w:r>
      <w:r w:rsidR="000A419E" w:rsidRPr="000A419E">
        <w:rPr>
          <w:lang w:eastAsia="en-AU"/>
        </w:rPr>
      </w:r>
      <w:r w:rsidR="000A419E" w:rsidRPr="000A419E">
        <w:rPr>
          <w:lang w:eastAsia="en-AU"/>
        </w:rPr>
        <w:fldChar w:fldCharType="separate"/>
      </w:r>
      <w:r w:rsidR="000A419E" w:rsidRPr="000A419E">
        <w:rPr>
          <w:noProof/>
          <w:lang w:eastAsia="en-AU"/>
        </w:rPr>
        <w:t>42</w:t>
      </w:r>
      <w:r w:rsidR="000A419E" w:rsidRPr="000A419E">
        <w:rPr>
          <w:lang w:eastAsia="en-AU"/>
        </w:rPr>
        <w:fldChar w:fldCharType="end"/>
      </w:r>
      <w:r w:rsidRPr="000A419E">
        <w:rPr>
          <w:lang w:eastAsia="en-AU"/>
        </w:rPr>
        <w:t>.</w:t>
      </w:r>
    </w:p>
    <w:p w14:paraId="602504B8" w14:textId="17D3886C" w:rsidR="00C4688E" w:rsidRDefault="00C4688E" w:rsidP="00C4688E">
      <w:pPr>
        <w:pStyle w:val="Heading1TopofPage"/>
        <w:framePr w:wrap="around"/>
      </w:pPr>
      <w:bookmarkStart w:id="51" w:name="_Toc105599793"/>
      <w:bookmarkStart w:id="52" w:name="_Toc185797384"/>
      <w:r>
        <w:lastRenderedPageBreak/>
        <w:t xml:space="preserve">IWM </w:t>
      </w:r>
      <w:r w:rsidR="008A1EF0">
        <w:t>opportunities</w:t>
      </w:r>
      <w:bookmarkEnd w:id="51"/>
      <w:bookmarkEnd w:id="52"/>
    </w:p>
    <w:p w14:paraId="1892E411" w14:textId="0AC42272" w:rsidR="008A1EF0" w:rsidRDefault="003E0582" w:rsidP="00BC47F7">
      <w:pPr>
        <w:pStyle w:val="IntroFeatureText"/>
      </w:pPr>
      <w:r w:rsidRPr="003E0582">
        <w:t>IWM opportunities that link to and address challenges for the region were identified and developed by the nominated practitioners of the forum’s participating organisations</w:t>
      </w:r>
      <w:r w:rsidR="00D82B60">
        <w:t>.</w:t>
      </w:r>
    </w:p>
    <w:p w14:paraId="527E577F" w14:textId="152FAF87" w:rsidR="00D030FC" w:rsidRDefault="00D030FC" w:rsidP="00D030FC">
      <w:pPr>
        <w:pStyle w:val="BodyText"/>
        <w:rPr>
          <w:lang w:eastAsia="en-AU"/>
        </w:rPr>
      </w:pPr>
      <w:r>
        <w:rPr>
          <w:lang w:eastAsia="en-AU"/>
        </w:rPr>
        <w:t>A summary of the priority IWM opportunities are detailed in the following section, with more detail in the following section. This list is dynamic and will continue to be updated to reflect the forum’s priorities and opportunities as they arise.</w:t>
      </w:r>
    </w:p>
    <w:p w14:paraId="255002B0" w14:textId="53EF8538" w:rsidR="003E2990" w:rsidRDefault="00D030FC" w:rsidP="00D030FC">
      <w:pPr>
        <w:pStyle w:val="BodyText"/>
        <w:rPr>
          <w:lang w:eastAsia="en-AU"/>
        </w:rPr>
      </w:pPr>
      <w:r>
        <w:rPr>
          <w:lang w:eastAsia="en-AU"/>
        </w:rPr>
        <w:t>Partners are committing their 'best endeavours' to ensure priority projects and strategies are moved forward, in line with the shared vision and strategic outcomes of the forum.</w:t>
      </w:r>
    </w:p>
    <w:p w14:paraId="4CB99C1A" w14:textId="49C97447" w:rsidR="00C20C9A" w:rsidRDefault="00D840B9" w:rsidP="00E22AC1">
      <w:pPr>
        <w:pStyle w:val="Heading1TopofPage"/>
        <w:framePr w:wrap="around"/>
      </w:pPr>
      <w:bookmarkStart w:id="53" w:name="_Toc185797385"/>
      <w:r>
        <w:lastRenderedPageBreak/>
        <w:t>Water for people, environment and healing Country</w:t>
      </w:r>
      <w:bookmarkEnd w:id="53"/>
    </w:p>
    <w:p w14:paraId="5EB5678B" w14:textId="5D0ACBDF" w:rsidR="008B2602" w:rsidRDefault="009E6E73" w:rsidP="006E67CD">
      <w:pPr>
        <w:pStyle w:val="Heading2"/>
      </w:pPr>
      <w:bookmarkStart w:id="54" w:name="_Ref185597532"/>
      <w:bookmarkStart w:id="55" w:name="_Toc185797386"/>
      <w:bookmarkStart w:id="56" w:name="_Hlk185590268"/>
      <w:r w:rsidRPr="009E6E73">
        <w:t>Implementing the Reimagining Bendigo Creek Plan</w:t>
      </w:r>
      <w:bookmarkEnd w:id="54"/>
      <w:bookmarkEnd w:id="55"/>
    </w:p>
    <w:bookmarkEnd w:id="56"/>
    <w:p w14:paraId="0FBB6E9A" w14:textId="26B3AB59" w:rsidR="00324FE7" w:rsidRDefault="001278CD" w:rsidP="00324FE7">
      <w:pPr>
        <w:pStyle w:val="BodyText"/>
        <w:rPr>
          <w:lang w:eastAsia="en-AU"/>
        </w:rPr>
      </w:pPr>
      <w:r w:rsidRPr="001278CD">
        <w:rPr>
          <w:lang w:eastAsia="en-AU"/>
        </w:rPr>
        <w:t xml:space="preserve">In 2019-2020, the City of Greater Bendigo, </w:t>
      </w:r>
      <w:proofErr w:type="spellStart"/>
      <w:r w:rsidRPr="001278CD">
        <w:rPr>
          <w:lang w:eastAsia="en-AU"/>
        </w:rPr>
        <w:t>Djaara</w:t>
      </w:r>
      <w:proofErr w:type="spellEnd"/>
      <w:r w:rsidRPr="001278CD">
        <w:rPr>
          <w:lang w:eastAsia="en-AU"/>
        </w:rPr>
        <w:t xml:space="preserve"> (Dja </w:t>
      </w:r>
      <w:proofErr w:type="spellStart"/>
      <w:r w:rsidRPr="001278CD">
        <w:rPr>
          <w:lang w:eastAsia="en-AU"/>
        </w:rPr>
        <w:t>Dja</w:t>
      </w:r>
      <w:proofErr w:type="spellEnd"/>
      <w:r w:rsidRPr="001278CD">
        <w:rPr>
          <w:lang w:eastAsia="en-AU"/>
        </w:rPr>
        <w:t xml:space="preserve"> Wurrung Clans Aboriginal Corporation), key regional agencies and the local community co-designed the Reimagining Bendigo</w:t>
      </w:r>
      <w:r>
        <w:rPr>
          <w:lang w:eastAsia="en-AU"/>
        </w:rPr>
        <w:t xml:space="preserve"> </w:t>
      </w:r>
      <w:r w:rsidR="00324FE7">
        <w:rPr>
          <w:lang w:eastAsia="en-AU"/>
        </w:rPr>
        <w:t>Creek Plan. The plan provides a long-term vision for the revitalisation of Bendigo Creek by setting goals with respect to healing the catchment, enhancing cultural values along the creek and building connections to the creek.</w:t>
      </w:r>
    </w:p>
    <w:p w14:paraId="4850DB6B" w14:textId="798276C7" w:rsidR="0007532A" w:rsidRDefault="00324FE7" w:rsidP="0007532A">
      <w:pPr>
        <w:pStyle w:val="BodyText"/>
        <w:rPr>
          <w:lang w:eastAsia="en-AU"/>
        </w:rPr>
      </w:pPr>
      <w:r>
        <w:rPr>
          <w:lang w:eastAsia="en-AU"/>
        </w:rPr>
        <w:t>A key strategy of the plan is to retrofit the catchment so that it acts more like a sponge, so that water is kept in the landscape longer and is cleaned via ecosystem services. To put this strategy</w:t>
      </w:r>
      <w:r w:rsidR="0007532A">
        <w:rPr>
          <w:lang w:eastAsia="en-AU"/>
        </w:rPr>
        <w:t xml:space="preserve"> into action, partner organisations will install water-sensitive urban</w:t>
      </w:r>
      <w:r w:rsidR="00C53E73">
        <w:rPr>
          <w:lang w:eastAsia="en-AU"/>
        </w:rPr>
        <w:t xml:space="preserve"> </w:t>
      </w:r>
      <w:r w:rsidR="0007532A">
        <w:rPr>
          <w:lang w:eastAsia="en-AU"/>
        </w:rPr>
        <w:t>design infrastructure and reinstate riparian habitats. This will be guided by traditional ecological knowledge and underpinned with community engagement.</w:t>
      </w:r>
    </w:p>
    <w:p w14:paraId="60FE80EB" w14:textId="77777777" w:rsidR="0007532A" w:rsidRDefault="0007532A" w:rsidP="0007532A">
      <w:pPr>
        <w:pStyle w:val="BodyText"/>
        <w:rPr>
          <w:lang w:eastAsia="en-AU"/>
        </w:rPr>
      </w:pPr>
      <w:r>
        <w:rPr>
          <w:lang w:eastAsia="en-AU"/>
        </w:rPr>
        <w:t>Priority projects include:</w:t>
      </w:r>
    </w:p>
    <w:p w14:paraId="5CEC4950" w14:textId="7BD51B13" w:rsidR="001278CD" w:rsidRDefault="0007532A" w:rsidP="00A53961">
      <w:pPr>
        <w:pStyle w:val="ListBullet"/>
      </w:pPr>
      <w:r>
        <w:t>detailed design and construction of instream works for Bendigo Creek</w:t>
      </w:r>
    </w:p>
    <w:p w14:paraId="3DEC0659" w14:textId="43CE05B6" w:rsidR="00CD5629" w:rsidRDefault="00CD5629" w:rsidP="00A53961">
      <w:pPr>
        <w:pStyle w:val="ListBullet"/>
      </w:pPr>
      <w:r w:rsidRPr="00CD5629">
        <w:t>building of the Long Gully constructed wetlands</w:t>
      </w:r>
    </w:p>
    <w:p w14:paraId="496A0AE3" w14:textId="6A7D816B" w:rsidR="003E4BF5" w:rsidRDefault="003E4BF5" w:rsidP="00A53961">
      <w:pPr>
        <w:pStyle w:val="ListBullet"/>
      </w:pPr>
      <w:r w:rsidRPr="003E4BF5">
        <w:t>installation of an ‘Internet-of-Things’ sensor network to improve monitoring of catchment health – a prototype has been produced, a monitoring plan developed, and sensor locations will be identified</w:t>
      </w:r>
    </w:p>
    <w:p w14:paraId="5A54CAB9" w14:textId="09C72E68" w:rsidR="0007532A" w:rsidRDefault="0061466F" w:rsidP="00A53961">
      <w:pPr>
        <w:pStyle w:val="ListBullet"/>
      </w:pPr>
      <w:r w:rsidRPr="0061466F">
        <w:t xml:space="preserve">design and investigation of the feasibility of </w:t>
      </w:r>
      <w:proofErr w:type="spellStart"/>
      <w:r w:rsidRPr="0061466F">
        <w:t>renaturalising</w:t>
      </w:r>
      <w:proofErr w:type="spellEnd"/>
      <w:r w:rsidRPr="0061466F">
        <w:t xml:space="preserve"> Back Creek</w:t>
      </w:r>
    </w:p>
    <w:p w14:paraId="2A5AD0E6" w14:textId="34137292" w:rsidR="0061466F" w:rsidRDefault="00FC5CC9" w:rsidP="00A53961">
      <w:pPr>
        <w:pStyle w:val="ListBullet"/>
      </w:pPr>
      <w:r w:rsidRPr="00FC5CC9">
        <w:t xml:space="preserve">development of the scope and masterplan for a cultural trail along Bendigo Creek, including connecting with </w:t>
      </w:r>
      <w:proofErr w:type="spellStart"/>
      <w:r w:rsidRPr="00FC5CC9">
        <w:t>Wanyarram</w:t>
      </w:r>
      <w:proofErr w:type="spellEnd"/>
      <w:r w:rsidRPr="00FC5CC9">
        <w:t xml:space="preserve"> Dhelk and designing the ‘</w:t>
      </w:r>
      <w:proofErr w:type="gramStart"/>
      <w:r w:rsidRPr="00FC5CC9">
        <w:t>low-line</w:t>
      </w:r>
      <w:proofErr w:type="gramEnd"/>
      <w:r w:rsidRPr="00FC5CC9">
        <w:t>’ cycling route.</w:t>
      </w:r>
    </w:p>
    <w:p w14:paraId="53D16FF7" w14:textId="326DC74A" w:rsidR="00FC5CC9" w:rsidRPr="001278CD" w:rsidRDefault="00A53961" w:rsidP="0007532A">
      <w:pPr>
        <w:pStyle w:val="BodyText"/>
        <w:rPr>
          <w:lang w:eastAsia="en-AU"/>
        </w:rPr>
      </w:pPr>
      <w:r>
        <w:rPr>
          <w:lang w:eastAsia="en-AU"/>
        </w:rPr>
        <w:t>The next steps will be to develop a project brief, enable a Djaara advisory committee to lead the design process, and procure a consultant.</w:t>
      </w:r>
    </w:p>
    <w:p w14:paraId="3105563C" w14:textId="44C16715" w:rsidR="00A63574" w:rsidRDefault="00915347" w:rsidP="00915347">
      <w:pPr>
        <w:pStyle w:val="CaptionImageorFigure"/>
      </w:pPr>
      <w:r>
        <w:t xml:space="preserve">Table </w:t>
      </w:r>
      <w:r w:rsidR="00123CFD">
        <w:t>2</w:t>
      </w:r>
      <w:r>
        <w:t xml:space="preserve">: </w:t>
      </w:r>
      <w:r w:rsidR="008D4676">
        <w:t>A summary of</w:t>
      </w:r>
      <w:r w:rsidR="009B2A7C">
        <w:t xml:space="preserve"> the impact </w:t>
      </w:r>
      <w:r w:rsidR="00A716D4">
        <w:t xml:space="preserve">that the </w:t>
      </w:r>
      <w:r w:rsidR="00A53961" w:rsidRPr="00A53961">
        <w:t>Implementing the Reimagining Bendigo Creek Plan</w:t>
      </w:r>
      <w:r w:rsidR="00A53961">
        <w:t xml:space="preserve"> </w:t>
      </w:r>
      <w:r w:rsidR="00A716D4">
        <w:t xml:space="preserve">opportunity </w:t>
      </w:r>
      <w:r w:rsidR="008D4676">
        <w:t xml:space="preserve">has towards </w:t>
      </w:r>
      <w:r w:rsidR="002C5BB4">
        <w:t xml:space="preserve">achieving </w:t>
      </w:r>
      <w:r w:rsidR="008D4676">
        <w:t>the IWM outcomes.</w:t>
      </w:r>
    </w:p>
    <w:tbl>
      <w:tblPr>
        <w:tblStyle w:val="TableGrid"/>
        <w:tblW w:w="0" w:type="auto"/>
        <w:tblLook w:val="04A0" w:firstRow="1" w:lastRow="0" w:firstColumn="1" w:lastColumn="0" w:noHBand="0" w:noVBand="1"/>
      </w:tblPr>
      <w:tblGrid>
        <w:gridCol w:w="7354"/>
        <w:gridCol w:w="2265"/>
      </w:tblGrid>
      <w:tr w:rsidR="005D09BD" w14:paraId="7577863B" w14:textId="77777777" w:rsidTr="00BC47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2161F78" w14:textId="09341520" w:rsidR="005D09BD" w:rsidRPr="003E3DC3" w:rsidRDefault="005D09BD" w:rsidP="00601648">
            <w:pPr>
              <w:pStyle w:val="TableHeadingLeft"/>
              <w:rPr>
                <w:sz w:val="24"/>
                <w:szCs w:val="36"/>
              </w:rPr>
            </w:pPr>
            <w:r w:rsidRPr="003E3DC3">
              <w:rPr>
                <w:sz w:val="24"/>
                <w:szCs w:val="36"/>
              </w:rPr>
              <w:t>IWM</w:t>
            </w:r>
            <w:r w:rsidR="00601648" w:rsidRPr="003E3DC3">
              <w:rPr>
                <w:sz w:val="24"/>
                <w:szCs w:val="36"/>
              </w:rPr>
              <w:t xml:space="preserve"> o</w:t>
            </w:r>
            <w:r w:rsidRPr="003E3DC3">
              <w:rPr>
                <w:sz w:val="24"/>
                <w:szCs w:val="36"/>
              </w:rPr>
              <w:t>utcome</w:t>
            </w:r>
          </w:p>
        </w:tc>
        <w:tc>
          <w:tcPr>
            <w:tcW w:w="2265" w:type="dxa"/>
          </w:tcPr>
          <w:p w14:paraId="35C22E50" w14:textId="4CFB6829" w:rsidR="005D09BD" w:rsidRPr="003E3DC3" w:rsidRDefault="00202FE2" w:rsidP="0060164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D09BD" w14:paraId="587771EF" w14:textId="77777777" w:rsidTr="00BC47F7">
        <w:tc>
          <w:tcPr>
            <w:tcW w:w="7354" w:type="dxa"/>
          </w:tcPr>
          <w:p w14:paraId="0565771B" w14:textId="5A4A51E7" w:rsidR="005D09BD" w:rsidRDefault="002F5B60" w:rsidP="005D09BD">
            <w:pPr>
              <w:pStyle w:val="BodyText"/>
              <w:rPr>
                <w:lang w:eastAsia="en-AU"/>
              </w:rPr>
            </w:pPr>
            <w:r w:rsidRPr="002F5B60">
              <w:rPr>
                <w:lang w:eastAsia="en-AU"/>
              </w:rPr>
              <w:t>safe, secure and affordable supplies in a changing future</w:t>
            </w:r>
          </w:p>
        </w:tc>
        <w:tc>
          <w:tcPr>
            <w:tcW w:w="2265" w:type="dxa"/>
          </w:tcPr>
          <w:p w14:paraId="2096E90E" w14:textId="1F6DADE7" w:rsidR="005D09BD" w:rsidRDefault="001E6603" w:rsidP="005D09BD">
            <w:pPr>
              <w:pStyle w:val="BodyText"/>
              <w:rPr>
                <w:lang w:eastAsia="en-AU"/>
              </w:rPr>
            </w:pPr>
            <w:r>
              <w:rPr>
                <w:lang w:eastAsia="en-AU"/>
              </w:rPr>
              <w:t>Low impact</w:t>
            </w:r>
          </w:p>
        </w:tc>
      </w:tr>
      <w:tr w:rsidR="0016636A" w14:paraId="4B688493" w14:textId="77777777" w:rsidTr="00BC47F7">
        <w:tc>
          <w:tcPr>
            <w:tcW w:w="7354" w:type="dxa"/>
          </w:tcPr>
          <w:p w14:paraId="795AD256" w14:textId="143E6E1B" w:rsidR="0016636A" w:rsidRDefault="0016636A" w:rsidP="0016636A">
            <w:pPr>
              <w:pStyle w:val="BodyText"/>
              <w:rPr>
                <w:lang w:eastAsia="en-AU"/>
              </w:rPr>
            </w:pPr>
            <w:r w:rsidRPr="002F5B60">
              <w:rPr>
                <w:lang w:eastAsia="en-AU"/>
              </w:rPr>
              <w:t>effective and affordable wastewater systems</w:t>
            </w:r>
          </w:p>
        </w:tc>
        <w:tc>
          <w:tcPr>
            <w:tcW w:w="2265" w:type="dxa"/>
          </w:tcPr>
          <w:p w14:paraId="2C441864" w14:textId="066DACC2" w:rsidR="0016636A" w:rsidRDefault="00E27752" w:rsidP="0016636A">
            <w:pPr>
              <w:pStyle w:val="BodyText"/>
              <w:rPr>
                <w:lang w:eastAsia="en-AU"/>
              </w:rPr>
            </w:pPr>
            <w:r>
              <w:rPr>
                <w:lang w:eastAsia="en-AU"/>
              </w:rPr>
              <w:t>Low impact</w:t>
            </w:r>
          </w:p>
        </w:tc>
      </w:tr>
      <w:tr w:rsidR="0016636A" w14:paraId="0992807D" w14:textId="77777777" w:rsidTr="00BC47F7">
        <w:tc>
          <w:tcPr>
            <w:tcW w:w="7354" w:type="dxa"/>
          </w:tcPr>
          <w:p w14:paraId="03B2E9DA" w14:textId="3D335D91" w:rsidR="0016636A" w:rsidRDefault="0016636A" w:rsidP="0016636A">
            <w:pPr>
              <w:pStyle w:val="BodyText"/>
              <w:rPr>
                <w:lang w:eastAsia="en-AU"/>
              </w:rPr>
            </w:pPr>
            <w:r w:rsidRPr="00450552">
              <w:rPr>
                <w:lang w:eastAsia="en-AU"/>
              </w:rPr>
              <w:t>manage flood risks</w:t>
            </w:r>
          </w:p>
        </w:tc>
        <w:tc>
          <w:tcPr>
            <w:tcW w:w="2265" w:type="dxa"/>
          </w:tcPr>
          <w:p w14:paraId="01C1F9A3" w14:textId="31CFEF51" w:rsidR="0016636A" w:rsidRDefault="00E27752" w:rsidP="0016636A">
            <w:pPr>
              <w:pStyle w:val="BodyText"/>
              <w:rPr>
                <w:lang w:eastAsia="en-AU"/>
              </w:rPr>
            </w:pPr>
            <w:r>
              <w:rPr>
                <w:lang w:eastAsia="en-AU"/>
              </w:rPr>
              <w:t>High impact</w:t>
            </w:r>
          </w:p>
        </w:tc>
      </w:tr>
      <w:tr w:rsidR="0016636A" w14:paraId="15F4E2F6" w14:textId="77777777" w:rsidTr="00BC47F7">
        <w:tc>
          <w:tcPr>
            <w:tcW w:w="7354" w:type="dxa"/>
          </w:tcPr>
          <w:p w14:paraId="5457FD93" w14:textId="69CE47A4" w:rsidR="0016636A" w:rsidRDefault="0016636A" w:rsidP="0016636A">
            <w:pPr>
              <w:pStyle w:val="BodyText"/>
              <w:rPr>
                <w:lang w:eastAsia="en-AU"/>
              </w:rPr>
            </w:pPr>
            <w:r w:rsidRPr="00450552">
              <w:rPr>
                <w:lang w:eastAsia="en-AU"/>
              </w:rPr>
              <w:lastRenderedPageBreak/>
              <w:t>healthy and valued waterways and waterbodies</w:t>
            </w:r>
          </w:p>
        </w:tc>
        <w:tc>
          <w:tcPr>
            <w:tcW w:w="2265" w:type="dxa"/>
          </w:tcPr>
          <w:p w14:paraId="4EA7C9C8" w14:textId="16A2D294" w:rsidR="0016636A" w:rsidRDefault="00E27752" w:rsidP="0016636A">
            <w:pPr>
              <w:pStyle w:val="BodyText"/>
              <w:rPr>
                <w:lang w:eastAsia="en-AU"/>
              </w:rPr>
            </w:pPr>
            <w:r>
              <w:rPr>
                <w:lang w:eastAsia="en-AU"/>
              </w:rPr>
              <w:t>High impact</w:t>
            </w:r>
          </w:p>
        </w:tc>
      </w:tr>
      <w:tr w:rsidR="0016636A" w14:paraId="16999842" w14:textId="77777777" w:rsidTr="00BC47F7">
        <w:tc>
          <w:tcPr>
            <w:tcW w:w="7354" w:type="dxa"/>
          </w:tcPr>
          <w:p w14:paraId="6EB3C105" w14:textId="083AE3EB" w:rsidR="0016636A" w:rsidRDefault="0016636A" w:rsidP="0016636A">
            <w:pPr>
              <w:pStyle w:val="BodyText"/>
              <w:rPr>
                <w:lang w:eastAsia="en-AU"/>
              </w:rPr>
            </w:pPr>
            <w:r w:rsidRPr="00450552">
              <w:rPr>
                <w:lang w:eastAsia="en-AU"/>
              </w:rPr>
              <w:t>healthy and valued landscapes</w:t>
            </w:r>
          </w:p>
        </w:tc>
        <w:tc>
          <w:tcPr>
            <w:tcW w:w="2265" w:type="dxa"/>
          </w:tcPr>
          <w:p w14:paraId="0100CBDD" w14:textId="51446A70" w:rsidR="0016636A" w:rsidRDefault="00E27752" w:rsidP="0016636A">
            <w:pPr>
              <w:pStyle w:val="BodyText"/>
              <w:rPr>
                <w:lang w:eastAsia="en-AU"/>
              </w:rPr>
            </w:pPr>
            <w:r>
              <w:rPr>
                <w:lang w:eastAsia="en-AU"/>
              </w:rPr>
              <w:t>High impact</w:t>
            </w:r>
          </w:p>
        </w:tc>
      </w:tr>
      <w:tr w:rsidR="0016636A" w14:paraId="0086F7D7" w14:textId="77777777" w:rsidTr="00BC47F7">
        <w:tc>
          <w:tcPr>
            <w:tcW w:w="7354" w:type="dxa"/>
          </w:tcPr>
          <w:p w14:paraId="1D72CD95" w14:textId="26E46ED0" w:rsidR="0016636A" w:rsidRDefault="001E6603" w:rsidP="0016636A">
            <w:pPr>
              <w:pStyle w:val="BodyText"/>
              <w:rPr>
                <w:lang w:eastAsia="en-AU"/>
              </w:rPr>
            </w:pPr>
            <w:r>
              <w:rPr>
                <w:lang w:eastAsia="en-AU"/>
              </w:rPr>
              <w:t xml:space="preserve">Traditional Owner and </w:t>
            </w:r>
            <w:r w:rsidR="0016636A" w:rsidRPr="00450552">
              <w:rPr>
                <w:lang w:eastAsia="en-AU"/>
              </w:rPr>
              <w:t>community values reflected in place-based planning</w:t>
            </w:r>
          </w:p>
        </w:tc>
        <w:tc>
          <w:tcPr>
            <w:tcW w:w="2265" w:type="dxa"/>
          </w:tcPr>
          <w:p w14:paraId="5845958C" w14:textId="44BE8020" w:rsidR="0016636A" w:rsidRDefault="00E27752" w:rsidP="0016636A">
            <w:pPr>
              <w:pStyle w:val="BodyText"/>
              <w:rPr>
                <w:lang w:eastAsia="en-AU"/>
              </w:rPr>
            </w:pPr>
            <w:r>
              <w:rPr>
                <w:lang w:eastAsia="en-AU"/>
              </w:rPr>
              <w:t>High impact</w:t>
            </w:r>
          </w:p>
        </w:tc>
      </w:tr>
      <w:tr w:rsidR="005D09BD" w14:paraId="1628A466" w14:textId="77777777" w:rsidTr="00BC47F7">
        <w:tc>
          <w:tcPr>
            <w:tcW w:w="7354" w:type="dxa"/>
          </w:tcPr>
          <w:p w14:paraId="54DE91FA" w14:textId="5B4E83DA" w:rsidR="005D09BD" w:rsidRDefault="00450552" w:rsidP="005D09BD">
            <w:pPr>
              <w:pStyle w:val="BodyText"/>
              <w:rPr>
                <w:lang w:eastAsia="en-AU"/>
              </w:rPr>
            </w:pPr>
            <w:r w:rsidRPr="00450552">
              <w:rPr>
                <w:lang w:eastAsia="en-AU"/>
              </w:rPr>
              <w:t>jobs, economic opportunity and innovation</w:t>
            </w:r>
          </w:p>
        </w:tc>
        <w:tc>
          <w:tcPr>
            <w:tcW w:w="2265" w:type="dxa"/>
          </w:tcPr>
          <w:p w14:paraId="7992F75D" w14:textId="530B3BA1" w:rsidR="005D09BD" w:rsidRDefault="001E6603" w:rsidP="005D09BD">
            <w:pPr>
              <w:pStyle w:val="BodyText"/>
              <w:rPr>
                <w:lang w:eastAsia="en-AU"/>
              </w:rPr>
            </w:pPr>
            <w:r>
              <w:rPr>
                <w:lang w:eastAsia="en-AU"/>
              </w:rPr>
              <w:t>High impact</w:t>
            </w:r>
          </w:p>
        </w:tc>
      </w:tr>
    </w:tbl>
    <w:p w14:paraId="61198F43" w14:textId="4DEBBFB5" w:rsidR="005D09BD" w:rsidRDefault="00491498" w:rsidP="00491498">
      <w:pPr>
        <w:pStyle w:val="CaptionImageorFigure"/>
      </w:pPr>
      <w:r>
        <w:t>Table</w:t>
      </w:r>
      <w:r w:rsidR="00915347">
        <w:t xml:space="preserve"> </w:t>
      </w:r>
      <w:r w:rsidR="00123CFD">
        <w:t>3</w:t>
      </w:r>
      <w:r w:rsidR="00915347">
        <w:t xml:space="preserve">: </w:t>
      </w:r>
      <w:r w:rsidR="00974840">
        <w:t>A summary of key details</w:t>
      </w:r>
      <w:r w:rsidR="000B2EDE">
        <w:t xml:space="preserve"> for </w:t>
      </w:r>
      <w:r w:rsidR="00974840">
        <w:t xml:space="preserve">the </w:t>
      </w:r>
      <w:r w:rsidR="00A53961" w:rsidRPr="00A53961">
        <w:t>Implementing the Reimagining Bendigo Creek Plan</w:t>
      </w:r>
      <w:r w:rsidR="00A53961">
        <w:t xml:space="preserve"> </w:t>
      </w:r>
      <w:r w:rsidR="00974840">
        <w:t>opportunit</w:t>
      </w:r>
      <w:r w:rsidR="000B2EDE">
        <w:t>y.</w:t>
      </w:r>
    </w:p>
    <w:tbl>
      <w:tblPr>
        <w:tblStyle w:val="TableGrid"/>
        <w:tblW w:w="9638" w:type="dxa"/>
        <w:tblLook w:val="04A0" w:firstRow="1" w:lastRow="0" w:firstColumn="1" w:lastColumn="0" w:noHBand="0" w:noVBand="1"/>
      </w:tblPr>
      <w:tblGrid>
        <w:gridCol w:w="2268"/>
        <w:gridCol w:w="7370"/>
      </w:tblGrid>
      <w:tr w:rsidR="00CE791E" w14:paraId="6CE3E567" w14:textId="77777777" w:rsidTr="00CE12F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42EFEBC" w14:textId="09A19D89" w:rsidR="00CE791E" w:rsidRPr="003E3DC3" w:rsidRDefault="00202FE2" w:rsidP="00202FE2">
            <w:pPr>
              <w:pStyle w:val="TableHeadingLeft"/>
              <w:rPr>
                <w:sz w:val="24"/>
                <w:szCs w:val="36"/>
              </w:rPr>
            </w:pPr>
            <w:r w:rsidRPr="003E3DC3">
              <w:rPr>
                <w:sz w:val="24"/>
                <w:szCs w:val="36"/>
              </w:rPr>
              <w:t>Subject</w:t>
            </w:r>
          </w:p>
        </w:tc>
        <w:tc>
          <w:tcPr>
            <w:tcW w:w="7370" w:type="dxa"/>
          </w:tcPr>
          <w:p w14:paraId="79EF502E" w14:textId="2E139B6E" w:rsidR="00CE791E" w:rsidRPr="003E3DC3" w:rsidRDefault="00202FE2" w:rsidP="00202FE2">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sidR="00CE12F3">
              <w:rPr>
                <w:sz w:val="24"/>
                <w:szCs w:val="36"/>
              </w:rPr>
              <w:t>s</w:t>
            </w:r>
          </w:p>
        </w:tc>
      </w:tr>
      <w:tr w:rsidR="00CE791E" w14:paraId="3823DA25" w14:textId="77777777" w:rsidTr="00CE12F3">
        <w:tc>
          <w:tcPr>
            <w:tcW w:w="2268" w:type="dxa"/>
          </w:tcPr>
          <w:p w14:paraId="7DE48172" w14:textId="6E09957D" w:rsidR="00CE791E" w:rsidRPr="003E3DC3" w:rsidRDefault="00A77520" w:rsidP="003E3DC3">
            <w:pPr>
              <w:pStyle w:val="BodyText"/>
              <w:rPr>
                <w:b/>
                <w:bCs/>
              </w:rPr>
            </w:pPr>
            <w:r w:rsidRPr="003E3DC3">
              <w:rPr>
                <w:b/>
                <w:bCs/>
              </w:rPr>
              <w:t>Status</w:t>
            </w:r>
          </w:p>
        </w:tc>
        <w:tc>
          <w:tcPr>
            <w:tcW w:w="7370" w:type="dxa"/>
          </w:tcPr>
          <w:p w14:paraId="4246FB4F" w14:textId="358642E4" w:rsidR="00CE791E" w:rsidRPr="003E3DC3" w:rsidRDefault="00123CFD" w:rsidP="003E3DC3">
            <w:pPr>
              <w:pStyle w:val="BodyText"/>
            </w:pPr>
            <w:r>
              <w:t>Implementation</w:t>
            </w:r>
          </w:p>
        </w:tc>
      </w:tr>
      <w:tr w:rsidR="00CE791E" w14:paraId="3ECBDAB2" w14:textId="77777777" w:rsidTr="00CE12F3">
        <w:tc>
          <w:tcPr>
            <w:tcW w:w="2268" w:type="dxa"/>
          </w:tcPr>
          <w:p w14:paraId="52748C1E" w14:textId="7F0F425F" w:rsidR="00CE791E" w:rsidRPr="003E3DC3" w:rsidRDefault="00D84410" w:rsidP="003E3DC3">
            <w:pPr>
              <w:pStyle w:val="BodyText"/>
              <w:rPr>
                <w:b/>
                <w:bCs/>
              </w:rPr>
            </w:pPr>
            <w:r w:rsidRPr="003E3DC3">
              <w:rPr>
                <w:b/>
                <w:bCs/>
              </w:rPr>
              <w:t>Lead</w:t>
            </w:r>
            <w:r w:rsidR="00FC32B0" w:rsidRPr="003E3DC3">
              <w:rPr>
                <w:b/>
                <w:bCs/>
              </w:rPr>
              <w:t xml:space="preserve"> organisation</w:t>
            </w:r>
          </w:p>
        </w:tc>
        <w:tc>
          <w:tcPr>
            <w:tcW w:w="7370" w:type="dxa"/>
          </w:tcPr>
          <w:p w14:paraId="5C302A19" w14:textId="6B33FDA3" w:rsidR="00CE791E" w:rsidRPr="003E3DC3" w:rsidRDefault="00200DB8" w:rsidP="003E3DC3">
            <w:pPr>
              <w:pStyle w:val="BodyText"/>
            </w:pPr>
            <w:r w:rsidRPr="00200DB8">
              <w:t>City of Greater Bendigo and</w:t>
            </w:r>
            <w:r>
              <w:t xml:space="preserve"> </w:t>
            </w:r>
            <w:proofErr w:type="spellStart"/>
            <w:r w:rsidR="00E23F54" w:rsidRPr="00E23F54">
              <w:t>Djaara</w:t>
            </w:r>
            <w:proofErr w:type="spellEnd"/>
            <w:r w:rsidR="00E23F54" w:rsidRPr="00E23F54">
              <w:t xml:space="preserve"> (Dja </w:t>
            </w:r>
            <w:proofErr w:type="spellStart"/>
            <w:r w:rsidR="00E23F54" w:rsidRPr="00E23F54">
              <w:t>Dja</w:t>
            </w:r>
            <w:proofErr w:type="spellEnd"/>
            <w:r w:rsidR="00E23F54" w:rsidRPr="00E23F54">
              <w:t xml:space="preserve"> Wurrung Clans Aboriginal Corporation)</w:t>
            </w:r>
          </w:p>
        </w:tc>
      </w:tr>
      <w:tr w:rsidR="00CE791E" w14:paraId="49CFF19A" w14:textId="77777777" w:rsidTr="00CE12F3">
        <w:tc>
          <w:tcPr>
            <w:tcW w:w="2268" w:type="dxa"/>
          </w:tcPr>
          <w:p w14:paraId="2D91C1CC" w14:textId="65A24CCD" w:rsidR="00CE791E" w:rsidRPr="003E3DC3" w:rsidRDefault="001D4BA5" w:rsidP="003E3DC3">
            <w:pPr>
              <w:pStyle w:val="BodyText"/>
              <w:rPr>
                <w:b/>
                <w:bCs/>
              </w:rPr>
            </w:pPr>
            <w:r w:rsidRPr="003E3DC3">
              <w:rPr>
                <w:b/>
                <w:bCs/>
              </w:rPr>
              <w:t>Implementation partners</w:t>
            </w:r>
          </w:p>
        </w:tc>
        <w:tc>
          <w:tcPr>
            <w:tcW w:w="7370" w:type="dxa"/>
          </w:tcPr>
          <w:p w14:paraId="4BC46E80" w14:textId="2A75737F" w:rsidR="00CE791E" w:rsidRPr="003E3DC3" w:rsidRDefault="003863E9" w:rsidP="003E3DC3">
            <w:pPr>
              <w:pStyle w:val="BodyText"/>
            </w:pPr>
            <w:r w:rsidRPr="003863E9">
              <w:t>North Central Catchment Management Authority, DELWP, Coliban Water, Parks Victoria, La Trobe University</w:t>
            </w:r>
          </w:p>
        </w:tc>
      </w:tr>
      <w:tr w:rsidR="001D4BA5" w14:paraId="0E94FE3B" w14:textId="77777777" w:rsidTr="00CE12F3">
        <w:tc>
          <w:tcPr>
            <w:tcW w:w="2268" w:type="dxa"/>
          </w:tcPr>
          <w:p w14:paraId="2BD02824" w14:textId="1DEDF32F" w:rsidR="001D4BA5" w:rsidRPr="003E3DC3" w:rsidRDefault="001D4BA5" w:rsidP="003E3DC3">
            <w:pPr>
              <w:pStyle w:val="BodyText"/>
              <w:rPr>
                <w:b/>
                <w:bCs/>
              </w:rPr>
            </w:pPr>
            <w:r w:rsidRPr="003E3DC3">
              <w:rPr>
                <w:b/>
                <w:bCs/>
              </w:rPr>
              <w:t>Location</w:t>
            </w:r>
          </w:p>
        </w:tc>
        <w:tc>
          <w:tcPr>
            <w:tcW w:w="7370" w:type="dxa"/>
          </w:tcPr>
          <w:p w14:paraId="6BA0B036" w14:textId="4B29F2A5" w:rsidR="001D4BA5" w:rsidRPr="003E3DC3" w:rsidRDefault="00C04A0F" w:rsidP="003E3DC3">
            <w:pPr>
              <w:pStyle w:val="BodyText"/>
            </w:pPr>
            <w:r w:rsidRPr="00C04A0F">
              <w:t>Bendigo</w:t>
            </w:r>
          </w:p>
        </w:tc>
      </w:tr>
      <w:tr w:rsidR="005C1EE7" w14:paraId="774348F7" w14:textId="77777777" w:rsidTr="00CE12F3">
        <w:tc>
          <w:tcPr>
            <w:tcW w:w="2268" w:type="dxa"/>
          </w:tcPr>
          <w:p w14:paraId="49AD0E30" w14:textId="45D3F745" w:rsidR="005C1EE7" w:rsidRPr="003E3DC3" w:rsidRDefault="005C1EE7" w:rsidP="003E3DC3">
            <w:pPr>
              <w:pStyle w:val="BodyText"/>
              <w:rPr>
                <w:b/>
                <w:bCs/>
              </w:rPr>
            </w:pPr>
            <w:r>
              <w:rPr>
                <w:b/>
                <w:bCs/>
              </w:rPr>
              <w:t>Scale</w:t>
            </w:r>
          </w:p>
        </w:tc>
        <w:tc>
          <w:tcPr>
            <w:tcW w:w="7370" w:type="dxa"/>
          </w:tcPr>
          <w:p w14:paraId="0F06143E" w14:textId="5C84BCBB" w:rsidR="005C1EE7" w:rsidRPr="005C1EE7" w:rsidRDefault="00417F52" w:rsidP="003E3DC3">
            <w:pPr>
              <w:pStyle w:val="BodyText"/>
            </w:pPr>
            <w:r w:rsidRPr="00417F52">
              <w:t>City</w:t>
            </w:r>
          </w:p>
        </w:tc>
      </w:tr>
    </w:tbl>
    <w:p w14:paraId="753A4D65" w14:textId="77777777" w:rsidR="00417F52" w:rsidRDefault="00417F52" w:rsidP="00417F52">
      <w:pPr>
        <w:pStyle w:val="BodyText"/>
      </w:pPr>
    </w:p>
    <w:p w14:paraId="25E8DD7D" w14:textId="77777777" w:rsidR="000974CC" w:rsidRDefault="000974CC" w:rsidP="00D87E2F">
      <w:pPr>
        <w:pStyle w:val="Heading2"/>
      </w:pPr>
      <w:bookmarkStart w:id="57" w:name="_Ref185597545"/>
      <w:bookmarkStart w:id="58" w:name="_Toc185797387"/>
      <w:bookmarkStart w:id="59" w:name="_Hlk185590585"/>
      <w:proofErr w:type="spellStart"/>
      <w:r w:rsidRPr="000974CC">
        <w:t>Wanyarram</w:t>
      </w:r>
      <w:proofErr w:type="spellEnd"/>
      <w:r w:rsidRPr="000974CC">
        <w:t xml:space="preserve"> Dhelk – Starting the Healing</w:t>
      </w:r>
      <w:bookmarkEnd w:id="57"/>
      <w:bookmarkEnd w:id="58"/>
    </w:p>
    <w:bookmarkEnd w:id="59"/>
    <w:p w14:paraId="6EA44A28" w14:textId="77777777" w:rsidR="00824670" w:rsidRDefault="001F2595" w:rsidP="00824670">
      <w:pPr>
        <w:pStyle w:val="BodyText"/>
      </w:pPr>
      <w:r w:rsidRPr="001F2595">
        <w:t xml:space="preserve">This phase of </w:t>
      </w:r>
      <w:proofErr w:type="spellStart"/>
      <w:r w:rsidRPr="001F2595">
        <w:t>Wanyarram</w:t>
      </w:r>
      <w:proofErr w:type="spellEnd"/>
      <w:r w:rsidRPr="001F2595">
        <w:t xml:space="preserve"> Dhelk will focus on sediment capture</w:t>
      </w:r>
      <w:r w:rsidR="00AD772A">
        <w:t xml:space="preserve"> </w:t>
      </w:r>
      <w:r w:rsidR="00AD772A" w:rsidRPr="00824670">
        <w:t>and management, to enable Bendigo Creek to start being turned</w:t>
      </w:r>
      <w:r w:rsidR="00824670">
        <w:t xml:space="preserve"> from an urban drain into a valued vibrant waterway. This project will:</w:t>
      </w:r>
    </w:p>
    <w:p w14:paraId="2FBDD50C" w14:textId="560EFC87" w:rsidR="00824670" w:rsidRDefault="00824670" w:rsidP="00824670">
      <w:pPr>
        <w:pStyle w:val="ListBullet"/>
      </w:pPr>
      <w:r>
        <w:t>establish a chain of instream sediment ponds that will be used to capture and manage sediment entering Bendigo Creek</w:t>
      </w:r>
    </w:p>
    <w:p w14:paraId="20A2F239" w14:textId="087BA76D" w:rsidR="00824670" w:rsidRDefault="00824670" w:rsidP="00824670">
      <w:pPr>
        <w:pStyle w:val="ListBullet"/>
      </w:pPr>
      <w:r>
        <w:t>design and reinstate riparian areas</w:t>
      </w:r>
    </w:p>
    <w:p w14:paraId="2633256A" w14:textId="530AAF47" w:rsidR="00824670" w:rsidRDefault="00824670" w:rsidP="00824670">
      <w:pPr>
        <w:pStyle w:val="ListBullet"/>
      </w:pPr>
      <w:r>
        <w:t>investigate, identify and reduce current sediment hotspots in the Bendigo catchment</w:t>
      </w:r>
    </w:p>
    <w:p w14:paraId="33340265" w14:textId="16C6690B" w:rsidR="000974CC" w:rsidRDefault="00824670" w:rsidP="00824670">
      <w:pPr>
        <w:pStyle w:val="ListBullet"/>
      </w:pPr>
      <w:r>
        <w:t>work with partners to develop a stormwater management plan for the surrounding areas.</w:t>
      </w:r>
    </w:p>
    <w:p w14:paraId="4964DA5B" w14:textId="77777777" w:rsidR="00B942C4" w:rsidRPr="00B942C4" w:rsidRDefault="00B942C4" w:rsidP="00B942C4">
      <w:pPr>
        <w:pStyle w:val="BodyText"/>
      </w:pPr>
      <w:r w:rsidRPr="00B942C4">
        <w:t xml:space="preserve">This project will build on the recent work completed by Water Tech, including concept designs and site surveys. It will be an important step in the restoration of Bendigo Creek </w:t>
      </w:r>
      <w:r w:rsidRPr="00B942C4">
        <w:lastRenderedPageBreak/>
        <w:t xml:space="preserve">and a key first step in implementing the Reimagining Bendigo Creek Plan. It is guided by the </w:t>
      </w:r>
      <w:proofErr w:type="spellStart"/>
      <w:r w:rsidRPr="00B942C4">
        <w:t>Dhelkunya</w:t>
      </w:r>
      <w:proofErr w:type="spellEnd"/>
      <w:r w:rsidRPr="00B942C4">
        <w:t xml:space="preserve"> Dja Country Plan 2014-2034.</w:t>
      </w:r>
    </w:p>
    <w:p w14:paraId="71787101" w14:textId="77777777" w:rsidR="00B942C4" w:rsidRDefault="00B942C4" w:rsidP="00B942C4">
      <w:pPr>
        <w:pStyle w:val="BodyText"/>
      </w:pPr>
      <w:r w:rsidRPr="00B942C4">
        <w:t xml:space="preserve">The preliminary stage will be revisiting the existing concept plans and working with key stakeholders to develop and progress to detailed design. This will include scoping the stormwater management plan, planning and approvals for the proposed works, and implementation following that. </w:t>
      </w:r>
      <w:proofErr w:type="gramStart"/>
      <w:r w:rsidRPr="00B942C4">
        <w:t>The majority of</w:t>
      </w:r>
      <w:proofErr w:type="gramEnd"/>
      <w:r w:rsidRPr="00B942C4">
        <w:t xml:space="preserve"> the survey, flood modelling and approvals process is well progressed as part of the preparation work already completed.</w:t>
      </w:r>
    </w:p>
    <w:p w14:paraId="71F8D36E" w14:textId="4B3A920B" w:rsidR="008B044F" w:rsidRDefault="008B044F" w:rsidP="00B942C4">
      <w:pPr>
        <w:pStyle w:val="CaptionImageorFigure"/>
      </w:pPr>
      <w:r>
        <w:t xml:space="preserve">Table </w:t>
      </w:r>
      <w:r w:rsidR="00B93F96">
        <w:t>4</w:t>
      </w:r>
      <w:r>
        <w:t xml:space="preserve">: A summary of the impact that the </w:t>
      </w:r>
      <w:proofErr w:type="spellStart"/>
      <w:r w:rsidR="004171E4" w:rsidRPr="004171E4">
        <w:t>Wanyarram</w:t>
      </w:r>
      <w:proofErr w:type="spellEnd"/>
      <w:r w:rsidR="004171E4" w:rsidRPr="004171E4">
        <w:t xml:space="preserve"> Dhelk – Starting the Healing</w:t>
      </w:r>
      <w:r w:rsidR="00B93F96">
        <w:t xml:space="preserve"> </w:t>
      </w:r>
      <w:r>
        <w:t xml:space="preserve">opportunity has towards </w:t>
      </w:r>
      <w:r w:rsidR="00020882" w:rsidRPr="00020882">
        <w:t xml:space="preserve">achieving </w:t>
      </w:r>
      <w:r>
        <w:t>the IWM outcomes.</w:t>
      </w:r>
    </w:p>
    <w:tbl>
      <w:tblPr>
        <w:tblStyle w:val="TableGrid"/>
        <w:tblW w:w="0" w:type="auto"/>
        <w:tblLook w:val="04A0" w:firstRow="1" w:lastRow="0" w:firstColumn="1" w:lastColumn="0" w:noHBand="0" w:noVBand="1"/>
      </w:tblPr>
      <w:tblGrid>
        <w:gridCol w:w="7354"/>
        <w:gridCol w:w="2265"/>
      </w:tblGrid>
      <w:tr w:rsidR="00D5135F" w14:paraId="066D0EA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FCA0845" w14:textId="77777777" w:rsidR="00D5135F" w:rsidRPr="003E3DC3" w:rsidRDefault="00D5135F" w:rsidP="008E7EEC">
            <w:pPr>
              <w:pStyle w:val="TableHeadingLeft"/>
              <w:rPr>
                <w:sz w:val="24"/>
                <w:szCs w:val="36"/>
              </w:rPr>
            </w:pPr>
            <w:r w:rsidRPr="003E3DC3">
              <w:rPr>
                <w:sz w:val="24"/>
                <w:szCs w:val="36"/>
              </w:rPr>
              <w:t>IWM outcome</w:t>
            </w:r>
          </w:p>
        </w:tc>
        <w:tc>
          <w:tcPr>
            <w:tcW w:w="2265" w:type="dxa"/>
          </w:tcPr>
          <w:p w14:paraId="74AC05F2" w14:textId="77777777" w:rsidR="00D5135F" w:rsidRPr="003E3DC3" w:rsidRDefault="00D5135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6636A" w14:paraId="512B8DA3" w14:textId="77777777" w:rsidTr="008E7EEC">
        <w:tc>
          <w:tcPr>
            <w:tcW w:w="7354" w:type="dxa"/>
          </w:tcPr>
          <w:p w14:paraId="20D8BCC5" w14:textId="77777777" w:rsidR="0016636A" w:rsidRDefault="0016636A" w:rsidP="0016636A">
            <w:pPr>
              <w:pStyle w:val="BodyText"/>
              <w:rPr>
                <w:lang w:eastAsia="en-AU"/>
              </w:rPr>
            </w:pPr>
            <w:r w:rsidRPr="002F5B60">
              <w:rPr>
                <w:lang w:eastAsia="en-AU"/>
              </w:rPr>
              <w:t>safe, secure and affordable supplies in a changing future</w:t>
            </w:r>
          </w:p>
        </w:tc>
        <w:tc>
          <w:tcPr>
            <w:tcW w:w="2265" w:type="dxa"/>
          </w:tcPr>
          <w:p w14:paraId="35CE94B4" w14:textId="6512778F" w:rsidR="0016636A" w:rsidRDefault="00B314AD" w:rsidP="0016636A">
            <w:pPr>
              <w:pStyle w:val="BodyText"/>
              <w:rPr>
                <w:lang w:eastAsia="en-AU"/>
              </w:rPr>
            </w:pPr>
            <w:r>
              <w:rPr>
                <w:lang w:eastAsia="en-AU"/>
              </w:rPr>
              <w:t>Low impact</w:t>
            </w:r>
          </w:p>
        </w:tc>
      </w:tr>
      <w:tr w:rsidR="0016636A" w14:paraId="3DA62DCD" w14:textId="77777777" w:rsidTr="008E7EEC">
        <w:tc>
          <w:tcPr>
            <w:tcW w:w="7354" w:type="dxa"/>
          </w:tcPr>
          <w:p w14:paraId="0EE594AA" w14:textId="77777777" w:rsidR="0016636A" w:rsidRDefault="0016636A" w:rsidP="0016636A">
            <w:pPr>
              <w:pStyle w:val="BodyText"/>
              <w:rPr>
                <w:lang w:eastAsia="en-AU"/>
              </w:rPr>
            </w:pPr>
            <w:r w:rsidRPr="002F5B60">
              <w:rPr>
                <w:lang w:eastAsia="en-AU"/>
              </w:rPr>
              <w:t>effective and affordable wastewater systems</w:t>
            </w:r>
          </w:p>
        </w:tc>
        <w:tc>
          <w:tcPr>
            <w:tcW w:w="2265" w:type="dxa"/>
          </w:tcPr>
          <w:p w14:paraId="1884E732" w14:textId="0EC58CB2" w:rsidR="0016636A" w:rsidRDefault="00614CA2" w:rsidP="0016636A">
            <w:pPr>
              <w:pStyle w:val="BodyText"/>
              <w:rPr>
                <w:lang w:eastAsia="en-AU"/>
              </w:rPr>
            </w:pPr>
            <w:r>
              <w:rPr>
                <w:lang w:eastAsia="en-AU"/>
              </w:rPr>
              <w:t>Low impact</w:t>
            </w:r>
          </w:p>
        </w:tc>
      </w:tr>
      <w:tr w:rsidR="0016636A" w14:paraId="0F3BA93D" w14:textId="77777777" w:rsidTr="008E7EEC">
        <w:tc>
          <w:tcPr>
            <w:tcW w:w="7354" w:type="dxa"/>
          </w:tcPr>
          <w:p w14:paraId="2B37D3A3" w14:textId="77777777" w:rsidR="0016636A" w:rsidRDefault="0016636A" w:rsidP="0016636A">
            <w:pPr>
              <w:pStyle w:val="BodyText"/>
              <w:rPr>
                <w:lang w:eastAsia="en-AU"/>
              </w:rPr>
            </w:pPr>
            <w:r w:rsidRPr="00450552">
              <w:rPr>
                <w:lang w:eastAsia="en-AU"/>
              </w:rPr>
              <w:t>manage flood risks</w:t>
            </w:r>
          </w:p>
        </w:tc>
        <w:tc>
          <w:tcPr>
            <w:tcW w:w="2265" w:type="dxa"/>
          </w:tcPr>
          <w:p w14:paraId="17BED69B" w14:textId="7679BE8D" w:rsidR="0016636A" w:rsidRDefault="00614CA2" w:rsidP="0016636A">
            <w:pPr>
              <w:pStyle w:val="BodyText"/>
              <w:rPr>
                <w:lang w:eastAsia="en-AU"/>
              </w:rPr>
            </w:pPr>
            <w:r>
              <w:rPr>
                <w:lang w:eastAsia="en-AU"/>
              </w:rPr>
              <w:t>High impact</w:t>
            </w:r>
          </w:p>
        </w:tc>
      </w:tr>
      <w:tr w:rsidR="0016636A" w14:paraId="5314F7B5" w14:textId="77777777" w:rsidTr="008E7EEC">
        <w:tc>
          <w:tcPr>
            <w:tcW w:w="7354" w:type="dxa"/>
          </w:tcPr>
          <w:p w14:paraId="7ED85416" w14:textId="77777777" w:rsidR="0016636A" w:rsidRDefault="0016636A" w:rsidP="0016636A">
            <w:pPr>
              <w:pStyle w:val="BodyText"/>
              <w:rPr>
                <w:lang w:eastAsia="en-AU"/>
              </w:rPr>
            </w:pPr>
            <w:r w:rsidRPr="00450552">
              <w:rPr>
                <w:lang w:eastAsia="en-AU"/>
              </w:rPr>
              <w:t>healthy and valued waterways and waterbodies</w:t>
            </w:r>
          </w:p>
        </w:tc>
        <w:tc>
          <w:tcPr>
            <w:tcW w:w="2265" w:type="dxa"/>
          </w:tcPr>
          <w:p w14:paraId="4C1EC268" w14:textId="2D025741" w:rsidR="0016636A" w:rsidRDefault="00B314AD" w:rsidP="0016636A">
            <w:pPr>
              <w:pStyle w:val="BodyText"/>
              <w:rPr>
                <w:lang w:eastAsia="en-AU"/>
              </w:rPr>
            </w:pPr>
            <w:r>
              <w:rPr>
                <w:lang w:eastAsia="en-AU"/>
              </w:rPr>
              <w:t>High impact</w:t>
            </w:r>
          </w:p>
        </w:tc>
      </w:tr>
      <w:tr w:rsidR="0016636A" w14:paraId="3A31E9D4" w14:textId="77777777" w:rsidTr="008E7EEC">
        <w:tc>
          <w:tcPr>
            <w:tcW w:w="7354" w:type="dxa"/>
          </w:tcPr>
          <w:p w14:paraId="666FB21E" w14:textId="77777777" w:rsidR="0016636A" w:rsidRDefault="0016636A" w:rsidP="0016636A">
            <w:pPr>
              <w:pStyle w:val="BodyText"/>
              <w:rPr>
                <w:lang w:eastAsia="en-AU"/>
              </w:rPr>
            </w:pPr>
            <w:r w:rsidRPr="00450552">
              <w:rPr>
                <w:lang w:eastAsia="en-AU"/>
              </w:rPr>
              <w:t>healthy and valued landscapes</w:t>
            </w:r>
          </w:p>
        </w:tc>
        <w:tc>
          <w:tcPr>
            <w:tcW w:w="2265" w:type="dxa"/>
          </w:tcPr>
          <w:p w14:paraId="66112128" w14:textId="42F74A0B" w:rsidR="0016636A" w:rsidRDefault="00B314AD" w:rsidP="0016636A">
            <w:pPr>
              <w:pStyle w:val="BodyText"/>
              <w:rPr>
                <w:lang w:eastAsia="en-AU"/>
              </w:rPr>
            </w:pPr>
            <w:r>
              <w:rPr>
                <w:lang w:eastAsia="en-AU"/>
              </w:rPr>
              <w:t>High impact</w:t>
            </w:r>
          </w:p>
        </w:tc>
      </w:tr>
      <w:tr w:rsidR="0016636A" w14:paraId="3D8725D0" w14:textId="77777777" w:rsidTr="008E7EEC">
        <w:tc>
          <w:tcPr>
            <w:tcW w:w="7354" w:type="dxa"/>
          </w:tcPr>
          <w:p w14:paraId="27E42BE1" w14:textId="3B9F2570" w:rsidR="0016636A" w:rsidRDefault="00D87E2F" w:rsidP="0016636A">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tcPr>
          <w:p w14:paraId="7774239D" w14:textId="23E05759" w:rsidR="0016636A" w:rsidRDefault="00B314AD" w:rsidP="0016636A">
            <w:pPr>
              <w:pStyle w:val="BodyText"/>
              <w:rPr>
                <w:lang w:eastAsia="en-AU"/>
              </w:rPr>
            </w:pPr>
            <w:r>
              <w:rPr>
                <w:lang w:eastAsia="en-AU"/>
              </w:rPr>
              <w:t>High impact</w:t>
            </w:r>
          </w:p>
        </w:tc>
      </w:tr>
      <w:tr w:rsidR="0016636A" w14:paraId="15D06295" w14:textId="77777777" w:rsidTr="008E7EEC">
        <w:tc>
          <w:tcPr>
            <w:tcW w:w="7354" w:type="dxa"/>
          </w:tcPr>
          <w:p w14:paraId="04C26612" w14:textId="77777777" w:rsidR="0016636A" w:rsidRDefault="0016636A" w:rsidP="0016636A">
            <w:pPr>
              <w:pStyle w:val="BodyText"/>
              <w:rPr>
                <w:lang w:eastAsia="en-AU"/>
              </w:rPr>
            </w:pPr>
            <w:r w:rsidRPr="00450552">
              <w:rPr>
                <w:lang w:eastAsia="en-AU"/>
              </w:rPr>
              <w:t>jobs, economic opportunity and innovation</w:t>
            </w:r>
          </w:p>
        </w:tc>
        <w:tc>
          <w:tcPr>
            <w:tcW w:w="2265" w:type="dxa"/>
          </w:tcPr>
          <w:p w14:paraId="30D27B49" w14:textId="33B37339" w:rsidR="0016636A" w:rsidRDefault="00B314AD" w:rsidP="0016636A">
            <w:pPr>
              <w:pStyle w:val="BodyText"/>
              <w:rPr>
                <w:lang w:eastAsia="en-AU"/>
              </w:rPr>
            </w:pPr>
            <w:r>
              <w:rPr>
                <w:lang w:eastAsia="en-AU"/>
              </w:rPr>
              <w:t>Medium impact</w:t>
            </w:r>
          </w:p>
        </w:tc>
      </w:tr>
    </w:tbl>
    <w:p w14:paraId="6AFD0184" w14:textId="36EBA81E" w:rsidR="008B044F" w:rsidRDefault="008B044F" w:rsidP="008B044F">
      <w:pPr>
        <w:pStyle w:val="CaptionImageorFigure"/>
      </w:pPr>
      <w:r>
        <w:t xml:space="preserve">Table </w:t>
      </w:r>
      <w:r w:rsidR="00B93F96">
        <w:t>5</w:t>
      </w:r>
      <w:r>
        <w:t xml:space="preserve">: A summary of key details for the </w:t>
      </w:r>
      <w:proofErr w:type="spellStart"/>
      <w:r w:rsidR="004171E4" w:rsidRPr="004171E4">
        <w:t>Wanyarram</w:t>
      </w:r>
      <w:proofErr w:type="spellEnd"/>
      <w:r w:rsidR="004171E4" w:rsidRPr="004171E4">
        <w:t xml:space="preserve"> Dhelk – Starting the Healing</w:t>
      </w:r>
      <w:r w:rsidR="004171E4">
        <w:t xml:space="preserve"> </w:t>
      </w:r>
      <w:r>
        <w:t>opportunity.</w:t>
      </w:r>
    </w:p>
    <w:tbl>
      <w:tblPr>
        <w:tblStyle w:val="TableGrid"/>
        <w:tblW w:w="9638" w:type="dxa"/>
        <w:tblLook w:val="04A0" w:firstRow="1" w:lastRow="0" w:firstColumn="1" w:lastColumn="0" w:noHBand="0" w:noVBand="1"/>
      </w:tblPr>
      <w:tblGrid>
        <w:gridCol w:w="2268"/>
        <w:gridCol w:w="7370"/>
      </w:tblGrid>
      <w:tr w:rsidR="008B044F" w14:paraId="2C253BF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301893" w14:textId="77777777" w:rsidR="008B044F" w:rsidRPr="003E3DC3" w:rsidRDefault="008B044F" w:rsidP="008E7EEC">
            <w:pPr>
              <w:pStyle w:val="TableHeadingLeft"/>
              <w:rPr>
                <w:sz w:val="24"/>
                <w:szCs w:val="36"/>
              </w:rPr>
            </w:pPr>
            <w:r w:rsidRPr="003E3DC3">
              <w:rPr>
                <w:sz w:val="24"/>
                <w:szCs w:val="36"/>
              </w:rPr>
              <w:t>Subject</w:t>
            </w:r>
          </w:p>
        </w:tc>
        <w:tc>
          <w:tcPr>
            <w:tcW w:w="7370" w:type="dxa"/>
          </w:tcPr>
          <w:p w14:paraId="5B2B6DEE" w14:textId="77777777" w:rsidR="008B044F" w:rsidRPr="003E3DC3" w:rsidRDefault="008B044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B044F" w14:paraId="392E1909" w14:textId="77777777" w:rsidTr="008E7EEC">
        <w:tc>
          <w:tcPr>
            <w:tcW w:w="2268" w:type="dxa"/>
          </w:tcPr>
          <w:p w14:paraId="2B798FC0" w14:textId="77777777" w:rsidR="008B044F" w:rsidRPr="003E3DC3" w:rsidRDefault="008B044F" w:rsidP="008E7EEC">
            <w:pPr>
              <w:pStyle w:val="BodyText"/>
              <w:rPr>
                <w:b/>
                <w:bCs/>
              </w:rPr>
            </w:pPr>
            <w:r w:rsidRPr="003E3DC3">
              <w:rPr>
                <w:b/>
                <w:bCs/>
              </w:rPr>
              <w:t>Status</w:t>
            </w:r>
          </w:p>
        </w:tc>
        <w:tc>
          <w:tcPr>
            <w:tcW w:w="7370" w:type="dxa"/>
          </w:tcPr>
          <w:p w14:paraId="718C949C" w14:textId="5BCF8286" w:rsidR="008B044F" w:rsidRPr="003E3DC3" w:rsidRDefault="0061153C" w:rsidP="008E7EEC">
            <w:pPr>
              <w:pStyle w:val="BodyText"/>
            </w:pPr>
            <w:r w:rsidRPr="0061153C">
              <w:t>Implementation</w:t>
            </w:r>
          </w:p>
        </w:tc>
      </w:tr>
      <w:tr w:rsidR="008B044F" w14:paraId="4AAFDDD4" w14:textId="77777777" w:rsidTr="008E7EEC">
        <w:tc>
          <w:tcPr>
            <w:tcW w:w="2268" w:type="dxa"/>
          </w:tcPr>
          <w:p w14:paraId="38834B8E" w14:textId="77777777" w:rsidR="008B044F" w:rsidRPr="003E3DC3" w:rsidRDefault="008B044F" w:rsidP="008E7EEC">
            <w:pPr>
              <w:pStyle w:val="BodyText"/>
              <w:rPr>
                <w:b/>
                <w:bCs/>
              </w:rPr>
            </w:pPr>
            <w:r w:rsidRPr="003E3DC3">
              <w:rPr>
                <w:b/>
                <w:bCs/>
              </w:rPr>
              <w:t>Lead organisation</w:t>
            </w:r>
          </w:p>
        </w:tc>
        <w:tc>
          <w:tcPr>
            <w:tcW w:w="7370" w:type="dxa"/>
          </w:tcPr>
          <w:p w14:paraId="1FF665E6" w14:textId="21B01475" w:rsidR="008B044F" w:rsidRPr="003E3DC3" w:rsidRDefault="00993351" w:rsidP="008E7EEC">
            <w:pPr>
              <w:pStyle w:val="BodyText"/>
            </w:pPr>
            <w:proofErr w:type="spellStart"/>
            <w:r w:rsidRPr="00993351">
              <w:t>Djaara</w:t>
            </w:r>
            <w:proofErr w:type="spellEnd"/>
            <w:r w:rsidRPr="00993351">
              <w:t xml:space="preserve"> (Dja </w:t>
            </w:r>
            <w:proofErr w:type="spellStart"/>
            <w:r w:rsidRPr="00993351">
              <w:t>Dja</w:t>
            </w:r>
            <w:proofErr w:type="spellEnd"/>
            <w:r w:rsidRPr="00993351">
              <w:t xml:space="preserve"> Wurrung Clans Aboriginal Corporation) and Dja </w:t>
            </w:r>
            <w:proofErr w:type="spellStart"/>
            <w:r w:rsidRPr="00993351">
              <w:t>Dja</w:t>
            </w:r>
            <w:proofErr w:type="spellEnd"/>
            <w:r w:rsidRPr="00993351">
              <w:t xml:space="preserve"> Wurrung Enterprises (</w:t>
            </w:r>
            <w:proofErr w:type="spellStart"/>
            <w:r w:rsidRPr="00993351">
              <w:t>Djandak</w:t>
            </w:r>
            <w:proofErr w:type="spellEnd"/>
            <w:r w:rsidRPr="00993351">
              <w:t>)</w:t>
            </w:r>
          </w:p>
        </w:tc>
      </w:tr>
      <w:tr w:rsidR="008B044F" w14:paraId="39424CA0" w14:textId="77777777" w:rsidTr="008E7EEC">
        <w:tc>
          <w:tcPr>
            <w:tcW w:w="2268" w:type="dxa"/>
          </w:tcPr>
          <w:p w14:paraId="57DDED79" w14:textId="77777777" w:rsidR="008B044F" w:rsidRPr="003E3DC3" w:rsidRDefault="008B044F" w:rsidP="008E7EEC">
            <w:pPr>
              <w:pStyle w:val="BodyText"/>
              <w:rPr>
                <w:b/>
                <w:bCs/>
              </w:rPr>
            </w:pPr>
            <w:r w:rsidRPr="003E3DC3">
              <w:rPr>
                <w:b/>
                <w:bCs/>
              </w:rPr>
              <w:t>Implementation partners</w:t>
            </w:r>
          </w:p>
        </w:tc>
        <w:tc>
          <w:tcPr>
            <w:tcW w:w="7370" w:type="dxa"/>
          </w:tcPr>
          <w:p w14:paraId="77EC2487" w14:textId="67361261" w:rsidR="008B044F" w:rsidRPr="003E3DC3" w:rsidRDefault="00180E34" w:rsidP="00180E34">
            <w:pPr>
              <w:pStyle w:val="BodyText"/>
            </w:pPr>
            <w:r>
              <w:t>City of Greater Bendigo, North Central Catchment Management Authority, Coliban Water, Environment Protection Authority Victoria</w:t>
            </w:r>
          </w:p>
        </w:tc>
      </w:tr>
      <w:tr w:rsidR="008B044F" w14:paraId="13E008BD" w14:textId="77777777" w:rsidTr="008E7EEC">
        <w:tc>
          <w:tcPr>
            <w:tcW w:w="2268" w:type="dxa"/>
          </w:tcPr>
          <w:p w14:paraId="3F825A16" w14:textId="77777777" w:rsidR="008B044F" w:rsidRPr="003E3DC3" w:rsidRDefault="008B044F" w:rsidP="008E7EEC">
            <w:pPr>
              <w:pStyle w:val="BodyText"/>
              <w:rPr>
                <w:b/>
                <w:bCs/>
              </w:rPr>
            </w:pPr>
            <w:r w:rsidRPr="003E3DC3">
              <w:rPr>
                <w:b/>
                <w:bCs/>
              </w:rPr>
              <w:t>Location</w:t>
            </w:r>
          </w:p>
        </w:tc>
        <w:tc>
          <w:tcPr>
            <w:tcW w:w="7370" w:type="dxa"/>
          </w:tcPr>
          <w:p w14:paraId="06C6CE2B" w14:textId="70AE148D" w:rsidR="008B044F" w:rsidRPr="003E3DC3" w:rsidRDefault="00D87E2F" w:rsidP="008E7EEC">
            <w:pPr>
              <w:pStyle w:val="BodyText"/>
            </w:pPr>
            <w:r w:rsidRPr="00D87E2F">
              <w:t>Bendigo</w:t>
            </w:r>
          </w:p>
        </w:tc>
      </w:tr>
      <w:tr w:rsidR="00213668" w14:paraId="2621DCEA" w14:textId="77777777" w:rsidTr="008E7EEC">
        <w:tc>
          <w:tcPr>
            <w:tcW w:w="2268" w:type="dxa"/>
          </w:tcPr>
          <w:p w14:paraId="3DCA967D" w14:textId="3685AA3E" w:rsidR="00213668" w:rsidRPr="003E3DC3" w:rsidRDefault="00213668" w:rsidP="008E7EEC">
            <w:pPr>
              <w:pStyle w:val="BodyText"/>
              <w:rPr>
                <w:b/>
                <w:bCs/>
              </w:rPr>
            </w:pPr>
            <w:r>
              <w:rPr>
                <w:b/>
                <w:bCs/>
              </w:rPr>
              <w:t>Scale</w:t>
            </w:r>
          </w:p>
        </w:tc>
        <w:tc>
          <w:tcPr>
            <w:tcW w:w="7370" w:type="dxa"/>
          </w:tcPr>
          <w:p w14:paraId="1FFC1E44" w14:textId="691D6125" w:rsidR="00213668" w:rsidRPr="00213668" w:rsidRDefault="00D87E2F" w:rsidP="008E7EEC">
            <w:pPr>
              <w:pStyle w:val="BodyText"/>
            </w:pPr>
            <w:r>
              <w:t>Waterway</w:t>
            </w:r>
          </w:p>
        </w:tc>
      </w:tr>
    </w:tbl>
    <w:p w14:paraId="76307A43" w14:textId="3A8DD884" w:rsidR="00AC3575" w:rsidRDefault="00AC3575" w:rsidP="00D60E1B">
      <w:pPr>
        <w:pStyle w:val="BodyText"/>
      </w:pPr>
    </w:p>
    <w:p w14:paraId="3F47F8A1" w14:textId="77777777" w:rsidR="00474D34" w:rsidRDefault="00474D34" w:rsidP="00474D34">
      <w:pPr>
        <w:pStyle w:val="Heading2"/>
      </w:pPr>
      <w:bookmarkStart w:id="60" w:name="_Ref185597578"/>
      <w:bookmarkStart w:id="61" w:name="_Toc185797388"/>
      <w:r w:rsidRPr="00474D34">
        <w:lastRenderedPageBreak/>
        <w:t>Castlemaine Stormwater Outfall Retroﬁt Scheme and Pilot Program</w:t>
      </w:r>
      <w:bookmarkEnd w:id="60"/>
      <w:bookmarkEnd w:id="61"/>
    </w:p>
    <w:p w14:paraId="6556208A" w14:textId="51119B1E" w:rsidR="00FE2FBC" w:rsidRDefault="001725B3" w:rsidP="001725B3">
      <w:pPr>
        <w:pStyle w:val="BodyText"/>
      </w:pPr>
      <w:r w:rsidRPr="001725B3">
        <w:t>Retrofitting stormwater outfalls around Castlemaine was identified as a key outcome of the Castlemaine Urban Waterways Management Plan which was completed as part of the 2018 Water for Now and into the Future in Castlemaine</w:t>
      </w:r>
      <w:r>
        <w:t xml:space="preserve"> project.</w:t>
      </w:r>
    </w:p>
    <w:p w14:paraId="18A0E650" w14:textId="77777777" w:rsidR="002920E3" w:rsidRDefault="001A6318" w:rsidP="002920E3">
      <w:pPr>
        <w:pStyle w:val="BodyText"/>
      </w:pPr>
      <w:r w:rsidRPr="001A6318">
        <w:t>Multiple stakeholders who attended the Opportunities Identification Workshop identified litter in the creeks, as well as</w:t>
      </w:r>
      <w:r>
        <w:t xml:space="preserve"> </w:t>
      </w:r>
      <w:r w:rsidR="002920E3">
        <w:t>erosion and sediment as key issues in Castlemaine. To mitigate this, gross pollutant traps (GPTs) and erosion remediation works are proposed in the form of rockwork and vegetation to help stabilise soil and prevent erosion.</w:t>
      </w:r>
    </w:p>
    <w:p w14:paraId="6FB03C83" w14:textId="77777777" w:rsidR="002920E3" w:rsidRDefault="002920E3" w:rsidP="002920E3">
      <w:pPr>
        <w:pStyle w:val="BodyText"/>
      </w:pPr>
      <w:r>
        <w:t>As a pilot program, based on catchment analysis and site inspections, five sites have been identified in Castlemaine as having potential opportunities for rectifying outfalls and installing GPTs to minimise associated litter and sediment in the creek.</w:t>
      </w:r>
    </w:p>
    <w:p w14:paraId="4D971D0A" w14:textId="570E694C" w:rsidR="001725B3" w:rsidRPr="001725B3" w:rsidRDefault="002920E3" w:rsidP="002920E3">
      <w:pPr>
        <w:pStyle w:val="BodyText"/>
      </w:pPr>
      <w:r>
        <w:t>This could be a pilot program across the region, or specific to Castlemaine. The next steps involve securing funding for detailed design work, construction and monitoring.</w:t>
      </w:r>
    </w:p>
    <w:p w14:paraId="21C78FF8" w14:textId="0C0D3D54" w:rsidR="005134ED" w:rsidRDefault="00020882" w:rsidP="005134ED">
      <w:pPr>
        <w:pStyle w:val="CaptionImageorFigure"/>
      </w:pPr>
      <w:r>
        <w:t xml:space="preserve">Table </w:t>
      </w:r>
      <w:r w:rsidR="0019181D">
        <w:t>6</w:t>
      </w:r>
      <w:r>
        <w:t xml:space="preserve">: A summary of the impact that the </w:t>
      </w:r>
      <w:r w:rsidR="00474D34" w:rsidRPr="00474D34">
        <w:t>Castlemaine Stormwater Outfall Retroﬁt Scheme and Pilot Program</w:t>
      </w:r>
      <w:r w:rsidR="00474D34">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5FFFDD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E3FEE71"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55AB4196"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45040" w14:paraId="148EAC20" w14:textId="77777777" w:rsidTr="008E7EEC">
        <w:tc>
          <w:tcPr>
            <w:tcW w:w="7354" w:type="dxa"/>
          </w:tcPr>
          <w:p w14:paraId="68BA25F3" w14:textId="77777777" w:rsidR="00045040" w:rsidRDefault="00045040" w:rsidP="00045040">
            <w:pPr>
              <w:pStyle w:val="BodyText"/>
              <w:rPr>
                <w:lang w:eastAsia="en-AU"/>
              </w:rPr>
            </w:pPr>
            <w:r w:rsidRPr="002F5B60">
              <w:rPr>
                <w:lang w:eastAsia="en-AU"/>
              </w:rPr>
              <w:t>safe, secure and affordable supplies in a changing future</w:t>
            </w:r>
          </w:p>
        </w:tc>
        <w:tc>
          <w:tcPr>
            <w:tcW w:w="2265" w:type="dxa"/>
          </w:tcPr>
          <w:p w14:paraId="484EDD5A" w14:textId="5BAFE1CC" w:rsidR="00045040" w:rsidRDefault="002920E3" w:rsidP="00045040">
            <w:pPr>
              <w:pStyle w:val="BodyText"/>
              <w:rPr>
                <w:lang w:eastAsia="en-AU"/>
              </w:rPr>
            </w:pPr>
            <w:r>
              <w:rPr>
                <w:lang w:eastAsia="en-AU"/>
              </w:rPr>
              <w:t>Low impact</w:t>
            </w:r>
          </w:p>
        </w:tc>
      </w:tr>
      <w:tr w:rsidR="00045040" w14:paraId="3D990357" w14:textId="77777777" w:rsidTr="008E7EEC">
        <w:tc>
          <w:tcPr>
            <w:tcW w:w="7354" w:type="dxa"/>
          </w:tcPr>
          <w:p w14:paraId="406E06B7" w14:textId="77777777" w:rsidR="00045040" w:rsidRDefault="00045040" w:rsidP="00045040">
            <w:pPr>
              <w:pStyle w:val="BodyText"/>
              <w:rPr>
                <w:lang w:eastAsia="en-AU"/>
              </w:rPr>
            </w:pPr>
            <w:r w:rsidRPr="002F5B60">
              <w:rPr>
                <w:lang w:eastAsia="en-AU"/>
              </w:rPr>
              <w:t>effective and affordable wastewater systems</w:t>
            </w:r>
          </w:p>
        </w:tc>
        <w:tc>
          <w:tcPr>
            <w:tcW w:w="2265" w:type="dxa"/>
          </w:tcPr>
          <w:p w14:paraId="58047212" w14:textId="45E8637F" w:rsidR="00045040" w:rsidRDefault="00522B85" w:rsidP="00045040">
            <w:pPr>
              <w:pStyle w:val="BodyText"/>
              <w:rPr>
                <w:lang w:eastAsia="en-AU"/>
              </w:rPr>
            </w:pPr>
            <w:r>
              <w:rPr>
                <w:lang w:eastAsia="en-AU"/>
              </w:rPr>
              <w:t>Low impact</w:t>
            </w:r>
          </w:p>
        </w:tc>
      </w:tr>
      <w:tr w:rsidR="0076606D" w14:paraId="632B0692" w14:textId="77777777" w:rsidTr="008E7EEC">
        <w:tc>
          <w:tcPr>
            <w:tcW w:w="7354" w:type="dxa"/>
          </w:tcPr>
          <w:p w14:paraId="3222028A" w14:textId="77777777" w:rsidR="0076606D" w:rsidRDefault="0076606D" w:rsidP="0076606D">
            <w:pPr>
              <w:pStyle w:val="BodyText"/>
              <w:rPr>
                <w:lang w:eastAsia="en-AU"/>
              </w:rPr>
            </w:pPr>
            <w:r w:rsidRPr="00450552">
              <w:rPr>
                <w:lang w:eastAsia="en-AU"/>
              </w:rPr>
              <w:t>manage flood risks</w:t>
            </w:r>
          </w:p>
        </w:tc>
        <w:tc>
          <w:tcPr>
            <w:tcW w:w="2265" w:type="dxa"/>
          </w:tcPr>
          <w:p w14:paraId="5DC82B1E" w14:textId="242A0021" w:rsidR="0076606D" w:rsidRDefault="002920E3" w:rsidP="0076606D">
            <w:pPr>
              <w:pStyle w:val="BodyText"/>
              <w:rPr>
                <w:lang w:eastAsia="en-AU"/>
              </w:rPr>
            </w:pPr>
            <w:r>
              <w:rPr>
                <w:lang w:eastAsia="en-AU"/>
              </w:rPr>
              <w:t>Low impact</w:t>
            </w:r>
          </w:p>
        </w:tc>
      </w:tr>
      <w:tr w:rsidR="0076606D" w14:paraId="715CC270" w14:textId="77777777" w:rsidTr="008E7EEC">
        <w:tc>
          <w:tcPr>
            <w:tcW w:w="7354" w:type="dxa"/>
          </w:tcPr>
          <w:p w14:paraId="04A805BB" w14:textId="77777777" w:rsidR="0076606D" w:rsidRDefault="0076606D" w:rsidP="0076606D">
            <w:pPr>
              <w:pStyle w:val="BodyText"/>
              <w:rPr>
                <w:lang w:eastAsia="en-AU"/>
              </w:rPr>
            </w:pPr>
            <w:r w:rsidRPr="00450552">
              <w:rPr>
                <w:lang w:eastAsia="en-AU"/>
              </w:rPr>
              <w:t>healthy and valued waterways and waterbodies</w:t>
            </w:r>
          </w:p>
        </w:tc>
        <w:tc>
          <w:tcPr>
            <w:tcW w:w="2265" w:type="dxa"/>
          </w:tcPr>
          <w:p w14:paraId="3CF07F9F" w14:textId="764B1143" w:rsidR="0076606D" w:rsidRDefault="002920E3" w:rsidP="0076606D">
            <w:pPr>
              <w:pStyle w:val="BodyText"/>
              <w:rPr>
                <w:lang w:eastAsia="en-AU"/>
              </w:rPr>
            </w:pPr>
            <w:r>
              <w:rPr>
                <w:lang w:eastAsia="en-AU"/>
              </w:rPr>
              <w:t>High</w:t>
            </w:r>
            <w:r w:rsidR="00522B85">
              <w:rPr>
                <w:lang w:eastAsia="en-AU"/>
              </w:rPr>
              <w:t xml:space="preserve"> impact</w:t>
            </w:r>
          </w:p>
        </w:tc>
      </w:tr>
      <w:tr w:rsidR="0076606D" w14:paraId="478F4828" w14:textId="77777777" w:rsidTr="008E7EEC">
        <w:tc>
          <w:tcPr>
            <w:tcW w:w="7354" w:type="dxa"/>
          </w:tcPr>
          <w:p w14:paraId="0E9C2E10" w14:textId="77777777" w:rsidR="0076606D" w:rsidRDefault="0076606D" w:rsidP="0076606D">
            <w:pPr>
              <w:pStyle w:val="BodyText"/>
              <w:rPr>
                <w:lang w:eastAsia="en-AU"/>
              </w:rPr>
            </w:pPr>
            <w:r w:rsidRPr="00450552">
              <w:rPr>
                <w:lang w:eastAsia="en-AU"/>
              </w:rPr>
              <w:t>healthy and valued landscapes</w:t>
            </w:r>
          </w:p>
        </w:tc>
        <w:tc>
          <w:tcPr>
            <w:tcW w:w="2265" w:type="dxa"/>
          </w:tcPr>
          <w:p w14:paraId="189FDA88" w14:textId="5AF5102C" w:rsidR="0076606D" w:rsidRDefault="002920E3" w:rsidP="0076606D">
            <w:pPr>
              <w:pStyle w:val="BodyText"/>
              <w:rPr>
                <w:lang w:eastAsia="en-AU"/>
              </w:rPr>
            </w:pPr>
            <w:r>
              <w:rPr>
                <w:lang w:eastAsia="en-AU"/>
              </w:rPr>
              <w:t>Low impact</w:t>
            </w:r>
          </w:p>
        </w:tc>
      </w:tr>
      <w:tr w:rsidR="0076606D" w14:paraId="67B18176" w14:textId="77777777" w:rsidTr="008E7EEC">
        <w:tc>
          <w:tcPr>
            <w:tcW w:w="7354" w:type="dxa"/>
          </w:tcPr>
          <w:p w14:paraId="5ECFFB93" w14:textId="42B4C50B" w:rsidR="0076606D" w:rsidRDefault="00D87E2F" w:rsidP="0076606D">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tcPr>
          <w:p w14:paraId="6BF31675" w14:textId="5572499B" w:rsidR="0076606D" w:rsidRDefault="00522B85" w:rsidP="0076606D">
            <w:pPr>
              <w:pStyle w:val="BodyText"/>
              <w:rPr>
                <w:lang w:eastAsia="en-AU"/>
              </w:rPr>
            </w:pPr>
            <w:r>
              <w:rPr>
                <w:lang w:eastAsia="en-AU"/>
              </w:rPr>
              <w:t>Medium impact</w:t>
            </w:r>
          </w:p>
        </w:tc>
      </w:tr>
      <w:tr w:rsidR="00261458" w14:paraId="1879C0D6" w14:textId="77777777" w:rsidTr="008E7EEC">
        <w:tc>
          <w:tcPr>
            <w:tcW w:w="7354" w:type="dxa"/>
          </w:tcPr>
          <w:p w14:paraId="1FC0688E"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3377DD83" w14:textId="1C7EA151" w:rsidR="00261458" w:rsidRDefault="00522B85" w:rsidP="008E7EEC">
            <w:pPr>
              <w:pStyle w:val="BodyText"/>
              <w:rPr>
                <w:lang w:eastAsia="en-AU"/>
              </w:rPr>
            </w:pPr>
            <w:r>
              <w:rPr>
                <w:lang w:eastAsia="en-AU"/>
              </w:rPr>
              <w:t>Medium impact</w:t>
            </w:r>
          </w:p>
        </w:tc>
      </w:tr>
    </w:tbl>
    <w:p w14:paraId="1D697DB1" w14:textId="601DD4E8" w:rsidR="005134ED" w:rsidRDefault="005134ED" w:rsidP="005134ED">
      <w:pPr>
        <w:pStyle w:val="CaptionImageorFigure"/>
      </w:pPr>
      <w:r>
        <w:t xml:space="preserve">Table </w:t>
      </w:r>
      <w:r w:rsidR="0019181D">
        <w:t>7</w:t>
      </w:r>
      <w:r>
        <w:t xml:space="preserve">: A summary of key details for the </w:t>
      </w:r>
      <w:r w:rsidR="00474D34" w:rsidRPr="00474D34">
        <w:t>Castlemaine Stormwater Outfall Retroﬁt Scheme and Pilot Program</w:t>
      </w:r>
      <w:r w:rsidR="00474D34">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58B20AD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3079E34"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064D25DC"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64282A25" w14:textId="77777777" w:rsidTr="008E7EEC">
        <w:tc>
          <w:tcPr>
            <w:tcW w:w="2268" w:type="dxa"/>
          </w:tcPr>
          <w:p w14:paraId="4157A4FD" w14:textId="77777777" w:rsidR="005134ED" w:rsidRPr="003E3DC3" w:rsidRDefault="005134ED" w:rsidP="008E7EEC">
            <w:pPr>
              <w:pStyle w:val="BodyText"/>
              <w:rPr>
                <w:b/>
                <w:bCs/>
              </w:rPr>
            </w:pPr>
            <w:r w:rsidRPr="003E3DC3">
              <w:rPr>
                <w:b/>
                <w:bCs/>
              </w:rPr>
              <w:t>Status</w:t>
            </w:r>
          </w:p>
        </w:tc>
        <w:tc>
          <w:tcPr>
            <w:tcW w:w="7370" w:type="dxa"/>
          </w:tcPr>
          <w:p w14:paraId="5A615C8B" w14:textId="32A0F300" w:rsidR="005134ED" w:rsidRPr="003E3DC3" w:rsidRDefault="006C345A" w:rsidP="008E7EEC">
            <w:pPr>
              <w:pStyle w:val="BodyText"/>
            </w:pPr>
            <w:r>
              <w:t>Identified</w:t>
            </w:r>
          </w:p>
        </w:tc>
      </w:tr>
      <w:tr w:rsidR="005134ED" w14:paraId="14510A11" w14:textId="77777777" w:rsidTr="008E7EEC">
        <w:tc>
          <w:tcPr>
            <w:tcW w:w="2268" w:type="dxa"/>
          </w:tcPr>
          <w:p w14:paraId="73E5ABA0" w14:textId="77777777" w:rsidR="005134ED" w:rsidRPr="003E3DC3" w:rsidRDefault="005134ED" w:rsidP="008E7EEC">
            <w:pPr>
              <w:pStyle w:val="BodyText"/>
              <w:rPr>
                <w:b/>
                <w:bCs/>
              </w:rPr>
            </w:pPr>
            <w:r w:rsidRPr="003E3DC3">
              <w:rPr>
                <w:b/>
                <w:bCs/>
              </w:rPr>
              <w:lastRenderedPageBreak/>
              <w:t>Lead organisation</w:t>
            </w:r>
          </w:p>
        </w:tc>
        <w:tc>
          <w:tcPr>
            <w:tcW w:w="7370" w:type="dxa"/>
          </w:tcPr>
          <w:p w14:paraId="4CF5FF54" w14:textId="0F257B0D" w:rsidR="005134ED" w:rsidRPr="003E3DC3" w:rsidRDefault="00486C8C" w:rsidP="008E7EEC">
            <w:pPr>
              <w:pStyle w:val="BodyText"/>
            </w:pPr>
            <w:r w:rsidRPr="00486C8C">
              <w:t>Mount Alexander Shire Council</w:t>
            </w:r>
          </w:p>
        </w:tc>
      </w:tr>
      <w:tr w:rsidR="005134ED" w14:paraId="31EBDB3C" w14:textId="77777777" w:rsidTr="008E7EEC">
        <w:tc>
          <w:tcPr>
            <w:tcW w:w="2268" w:type="dxa"/>
          </w:tcPr>
          <w:p w14:paraId="03FBEBC5" w14:textId="77777777" w:rsidR="005134ED" w:rsidRPr="003E3DC3" w:rsidRDefault="005134ED" w:rsidP="008E7EEC">
            <w:pPr>
              <w:pStyle w:val="BodyText"/>
              <w:rPr>
                <w:b/>
                <w:bCs/>
              </w:rPr>
            </w:pPr>
            <w:r w:rsidRPr="003E3DC3">
              <w:rPr>
                <w:b/>
                <w:bCs/>
              </w:rPr>
              <w:t>Implementation partners</w:t>
            </w:r>
          </w:p>
        </w:tc>
        <w:tc>
          <w:tcPr>
            <w:tcW w:w="7370" w:type="dxa"/>
          </w:tcPr>
          <w:p w14:paraId="7290A3E1" w14:textId="4EEFA577" w:rsidR="005134ED" w:rsidRPr="003E3DC3" w:rsidRDefault="001115B7" w:rsidP="001115B7">
            <w:pPr>
              <w:pStyle w:val="BodyText"/>
            </w:pPr>
            <w:r>
              <w:t>North Central Catchment Management Authority</w:t>
            </w:r>
          </w:p>
        </w:tc>
      </w:tr>
      <w:tr w:rsidR="005134ED" w14:paraId="7BB1C8FA" w14:textId="77777777" w:rsidTr="008E7EEC">
        <w:tc>
          <w:tcPr>
            <w:tcW w:w="2268" w:type="dxa"/>
          </w:tcPr>
          <w:p w14:paraId="4046673C" w14:textId="77777777" w:rsidR="005134ED" w:rsidRPr="003E3DC3" w:rsidRDefault="005134ED" w:rsidP="008E7EEC">
            <w:pPr>
              <w:pStyle w:val="BodyText"/>
              <w:rPr>
                <w:b/>
                <w:bCs/>
              </w:rPr>
            </w:pPr>
            <w:r w:rsidRPr="003E3DC3">
              <w:rPr>
                <w:b/>
                <w:bCs/>
              </w:rPr>
              <w:t>Location</w:t>
            </w:r>
          </w:p>
        </w:tc>
        <w:tc>
          <w:tcPr>
            <w:tcW w:w="7370" w:type="dxa"/>
          </w:tcPr>
          <w:p w14:paraId="67F34BDA" w14:textId="6B9AB010" w:rsidR="005134ED" w:rsidRPr="003E3DC3" w:rsidRDefault="004C401E" w:rsidP="008E7EEC">
            <w:pPr>
              <w:pStyle w:val="BodyText"/>
            </w:pPr>
            <w:r w:rsidRPr="004C401E">
              <w:t>Castlemaine</w:t>
            </w:r>
          </w:p>
        </w:tc>
      </w:tr>
      <w:tr w:rsidR="0019181D" w14:paraId="29DCD6DA" w14:textId="77777777" w:rsidTr="008E7EEC">
        <w:tc>
          <w:tcPr>
            <w:tcW w:w="2268" w:type="dxa"/>
          </w:tcPr>
          <w:p w14:paraId="0B9D966E" w14:textId="076EB404" w:rsidR="0019181D" w:rsidRPr="003E3DC3" w:rsidRDefault="0019181D" w:rsidP="008E7EEC">
            <w:pPr>
              <w:pStyle w:val="BodyText"/>
              <w:rPr>
                <w:b/>
                <w:bCs/>
              </w:rPr>
            </w:pPr>
            <w:r>
              <w:rPr>
                <w:b/>
                <w:bCs/>
              </w:rPr>
              <w:t>Scale</w:t>
            </w:r>
          </w:p>
        </w:tc>
        <w:tc>
          <w:tcPr>
            <w:tcW w:w="7370" w:type="dxa"/>
          </w:tcPr>
          <w:p w14:paraId="37A0AB6A" w14:textId="33E5742E" w:rsidR="0019181D" w:rsidRPr="00D37DE1" w:rsidRDefault="00512DA3" w:rsidP="008E7EEC">
            <w:pPr>
              <w:pStyle w:val="BodyText"/>
            </w:pPr>
            <w:r w:rsidRPr="00512DA3">
              <w:t>Town</w:t>
            </w:r>
          </w:p>
        </w:tc>
      </w:tr>
    </w:tbl>
    <w:p w14:paraId="561D7A7F" w14:textId="70C9BDF2" w:rsidR="00AC3575" w:rsidRDefault="00AC3575" w:rsidP="00624C9C">
      <w:pPr>
        <w:pStyle w:val="BodyText"/>
      </w:pPr>
      <w:bookmarkStart w:id="62" w:name="_Toc105599797"/>
    </w:p>
    <w:p w14:paraId="72A8CE3A" w14:textId="6BD5B23F" w:rsidR="00CE7A9A" w:rsidRDefault="00B921B5" w:rsidP="00835EDE">
      <w:pPr>
        <w:pStyle w:val="Heading2"/>
      </w:pPr>
      <w:bookmarkStart w:id="63" w:name="_Ref185597595"/>
      <w:bookmarkStart w:id="64" w:name="_Toc185797389"/>
      <w:r w:rsidRPr="00B921B5">
        <w:t xml:space="preserve">Forest Creek Revitalisation </w:t>
      </w:r>
      <w:r w:rsidR="00C34B78" w:rsidRPr="00C34B78">
        <w:t>Project</w:t>
      </w:r>
      <w:bookmarkEnd w:id="62"/>
      <w:bookmarkEnd w:id="63"/>
      <w:bookmarkEnd w:id="64"/>
    </w:p>
    <w:p w14:paraId="6860BBBF" w14:textId="77777777" w:rsidR="000505AB" w:rsidRDefault="000505AB" w:rsidP="000505AB">
      <w:pPr>
        <w:pStyle w:val="BodyText"/>
        <w:rPr>
          <w:lang w:eastAsia="en-AU"/>
        </w:rPr>
      </w:pPr>
      <w:r>
        <w:rPr>
          <w:lang w:eastAsia="en-AU"/>
        </w:rPr>
        <w:t>This revitalisation project is focused on the rehabilitation of a channelised section of urban Forest Creek, Castlemaine, and will:</w:t>
      </w:r>
    </w:p>
    <w:p w14:paraId="620F7D6E" w14:textId="41C105B0" w:rsidR="000505AB" w:rsidRDefault="000505AB" w:rsidP="00AF758A">
      <w:pPr>
        <w:pStyle w:val="ListBullet"/>
      </w:pPr>
      <w:r>
        <w:t>create a more natural stream channel while managing stormwater, flood and fire risk</w:t>
      </w:r>
    </w:p>
    <w:p w14:paraId="60ADD9D3" w14:textId="2993C9A5" w:rsidR="00E27B28" w:rsidRDefault="000505AB" w:rsidP="00AF758A">
      <w:pPr>
        <w:pStyle w:val="ListBullet"/>
      </w:pPr>
      <w:r>
        <w:t>facilitate community engagement by linking key trails,</w:t>
      </w:r>
      <w:r w:rsidR="00E27B28">
        <w:t xml:space="preserve"> interpretative signage and citizen science projects</w:t>
      </w:r>
    </w:p>
    <w:p w14:paraId="513472DB" w14:textId="3FFA85E5" w:rsidR="00FA6CD4" w:rsidRDefault="00E27B28" w:rsidP="00AF758A">
      <w:pPr>
        <w:pStyle w:val="ListBullet"/>
      </w:pPr>
      <w:r>
        <w:t>increase community awareness of the cultural significance of Forest Creek</w:t>
      </w:r>
    </w:p>
    <w:p w14:paraId="09FD3946" w14:textId="63C14FBE" w:rsidR="00A92DC3" w:rsidRDefault="00A92DC3" w:rsidP="00AF758A">
      <w:pPr>
        <w:pStyle w:val="ListBullet"/>
      </w:pPr>
      <w:r>
        <w:t>manage sediment and ongoing weed issues</w:t>
      </w:r>
    </w:p>
    <w:p w14:paraId="528AFB42" w14:textId="1B8166E4" w:rsidR="00A92DC3" w:rsidRDefault="00A92DC3" w:rsidP="00AF758A">
      <w:pPr>
        <w:pStyle w:val="ListBullet"/>
      </w:pPr>
      <w:r>
        <w:t>create an enhanced aquatic habitat</w:t>
      </w:r>
    </w:p>
    <w:p w14:paraId="38D60219" w14:textId="2F52ABF6" w:rsidR="00A92DC3" w:rsidRDefault="00A92DC3" w:rsidP="00AF758A">
      <w:pPr>
        <w:pStyle w:val="ListBullet"/>
      </w:pPr>
      <w:r>
        <w:t>improve natural habitat and create a wildlife corridor.</w:t>
      </w:r>
    </w:p>
    <w:p w14:paraId="051B3ADF" w14:textId="77777777" w:rsidR="00A92DC3" w:rsidRDefault="00A92DC3" w:rsidP="00A92DC3">
      <w:pPr>
        <w:pStyle w:val="BodyText"/>
        <w:rPr>
          <w:lang w:eastAsia="en-AU"/>
        </w:rPr>
      </w:pPr>
      <w:r>
        <w:rPr>
          <w:lang w:eastAsia="en-AU"/>
        </w:rPr>
        <w:t xml:space="preserve">The project evolved from an investigation by Professor Ian Rutherfurd entitled Options for the Management of Forest Creek in Urban Castlemaine (2018). It provides Traditional Owner and community benefit by improving the ecology and accessibility of Forest Creek, including a link to a significant site for the </w:t>
      </w:r>
      <w:proofErr w:type="spellStart"/>
      <w:r>
        <w:rPr>
          <w:lang w:eastAsia="en-AU"/>
        </w:rPr>
        <w:t>Djaara</w:t>
      </w:r>
      <w:proofErr w:type="spellEnd"/>
      <w:r>
        <w:rPr>
          <w:lang w:eastAsia="en-AU"/>
        </w:rPr>
        <w:t xml:space="preserve"> people, </w:t>
      </w:r>
      <w:proofErr w:type="spellStart"/>
      <w:r>
        <w:rPr>
          <w:lang w:eastAsia="en-AU"/>
        </w:rPr>
        <w:t>Booladj</w:t>
      </w:r>
      <w:proofErr w:type="spellEnd"/>
      <w:r>
        <w:rPr>
          <w:lang w:eastAsia="en-AU"/>
        </w:rPr>
        <w:t xml:space="preserve"> </w:t>
      </w:r>
      <w:proofErr w:type="spellStart"/>
      <w:r>
        <w:rPr>
          <w:lang w:eastAsia="en-AU"/>
        </w:rPr>
        <w:t>Kiarp</w:t>
      </w:r>
      <w:proofErr w:type="spellEnd"/>
      <w:r>
        <w:rPr>
          <w:lang w:eastAsia="en-AU"/>
        </w:rPr>
        <w:t xml:space="preserve"> </w:t>
      </w:r>
      <w:proofErr w:type="spellStart"/>
      <w:r>
        <w:rPr>
          <w:lang w:eastAsia="en-AU"/>
        </w:rPr>
        <w:t>Bolealon</w:t>
      </w:r>
      <w:proofErr w:type="spellEnd"/>
      <w:r>
        <w:rPr>
          <w:lang w:eastAsia="en-AU"/>
        </w:rPr>
        <w:t>.</w:t>
      </w:r>
    </w:p>
    <w:p w14:paraId="00AE42ED" w14:textId="77777777" w:rsidR="00A92DC3" w:rsidRDefault="00A92DC3" w:rsidP="00A92DC3">
      <w:pPr>
        <w:pStyle w:val="BodyText"/>
        <w:rPr>
          <w:lang w:eastAsia="en-AU"/>
        </w:rPr>
      </w:pPr>
      <w:r>
        <w:rPr>
          <w:lang w:eastAsia="en-AU"/>
        </w:rPr>
        <w:t xml:space="preserve">The preliminary stage of the project is well established with the development of an options paper and convening of an Implementation Strategy Group with representatives of </w:t>
      </w:r>
      <w:proofErr w:type="spellStart"/>
      <w:r>
        <w:rPr>
          <w:lang w:eastAsia="en-AU"/>
        </w:rPr>
        <w:t>Djaara</w:t>
      </w:r>
      <w:proofErr w:type="spellEnd"/>
      <w:r>
        <w:rPr>
          <w:lang w:eastAsia="en-AU"/>
        </w:rPr>
        <w:t xml:space="preserve"> (Dja </w:t>
      </w:r>
      <w:proofErr w:type="spellStart"/>
      <w:r>
        <w:rPr>
          <w:lang w:eastAsia="en-AU"/>
        </w:rPr>
        <w:t>Dja</w:t>
      </w:r>
      <w:proofErr w:type="spellEnd"/>
      <w:r>
        <w:rPr>
          <w:lang w:eastAsia="en-AU"/>
        </w:rPr>
        <w:t xml:space="preserve"> Wurrung Clans Aboriginal Corporation), Mount Alexander Shire Council, DELWP, North Central Catchment Management Authority, Castlemaine Landcare and Friends of Campbells Creek.</w:t>
      </w:r>
    </w:p>
    <w:p w14:paraId="6D1BD707" w14:textId="778C6F09" w:rsidR="00A92DC3" w:rsidRDefault="00A92DC3" w:rsidP="00A92DC3">
      <w:pPr>
        <w:pStyle w:val="BodyText"/>
        <w:rPr>
          <w:lang w:eastAsia="en-AU"/>
        </w:rPr>
      </w:pPr>
      <w:r>
        <w:rPr>
          <w:lang w:eastAsia="en-AU"/>
        </w:rPr>
        <w:t xml:space="preserve">The next stage involves concept and detailed designs, Traditional Owner and community consultations, gaining required approvals and refining costings. The following implementation phase will include preparatory works such as reed and weed removal, creation of a natural stream morphology, installation of litter </w:t>
      </w:r>
      <w:r w:rsidR="00E943DD" w:rsidRPr="00E943DD">
        <w:rPr>
          <w:lang w:eastAsia="en-AU"/>
        </w:rPr>
        <w:t xml:space="preserve">controls, revegetation, </w:t>
      </w:r>
      <w:r w:rsidR="00E943DD" w:rsidRPr="00E943DD">
        <w:rPr>
          <w:lang w:eastAsia="en-AU"/>
        </w:rPr>
        <w:lastRenderedPageBreak/>
        <w:t>interpretive signage and associated works. There will be on-going monitoring of completed works.</w:t>
      </w:r>
    </w:p>
    <w:p w14:paraId="0CA6B735" w14:textId="1A3C15AA" w:rsidR="005134ED" w:rsidRDefault="00020882" w:rsidP="005134ED">
      <w:pPr>
        <w:pStyle w:val="CaptionImageorFigure"/>
      </w:pPr>
      <w:r>
        <w:t xml:space="preserve">Table </w:t>
      </w:r>
      <w:r w:rsidR="00C34B78">
        <w:t>8</w:t>
      </w:r>
      <w:r>
        <w:t xml:space="preserve">: A summary of the impact that the </w:t>
      </w:r>
      <w:r w:rsidR="00B921B5" w:rsidRPr="00B921B5">
        <w:t>Forest Creek Revitalisation Project</w:t>
      </w:r>
      <w:r w:rsidR="00C34B78">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625EF804" w14:textId="77777777" w:rsidTr="001775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1E787D8"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A53227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20928FBA" w14:textId="77777777" w:rsidTr="0017755F">
        <w:tc>
          <w:tcPr>
            <w:tcW w:w="7354" w:type="dxa"/>
          </w:tcPr>
          <w:p w14:paraId="705D8CCA"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4FEF0B55" w14:textId="4300E6F6" w:rsidR="005C53F1" w:rsidRDefault="00E943DD" w:rsidP="005C53F1">
            <w:pPr>
              <w:pStyle w:val="BodyText"/>
              <w:rPr>
                <w:lang w:eastAsia="en-AU"/>
              </w:rPr>
            </w:pPr>
            <w:r>
              <w:rPr>
                <w:lang w:eastAsia="en-AU"/>
              </w:rPr>
              <w:t>Low impact</w:t>
            </w:r>
          </w:p>
        </w:tc>
      </w:tr>
      <w:tr w:rsidR="005C53F1" w14:paraId="7CD0D7F8" w14:textId="77777777" w:rsidTr="0017755F">
        <w:tc>
          <w:tcPr>
            <w:tcW w:w="7354" w:type="dxa"/>
          </w:tcPr>
          <w:p w14:paraId="31A08FDD" w14:textId="77777777" w:rsidR="005C53F1" w:rsidRDefault="005C53F1" w:rsidP="005C53F1">
            <w:pPr>
              <w:pStyle w:val="BodyText"/>
              <w:rPr>
                <w:lang w:eastAsia="en-AU"/>
              </w:rPr>
            </w:pPr>
            <w:r w:rsidRPr="002F5B60">
              <w:rPr>
                <w:lang w:eastAsia="en-AU"/>
              </w:rPr>
              <w:t>effective and affordable wastewater systems</w:t>
            </w:r>
          </w:p>
        </w:tc>
        <w:tc>
          <w:tcPr>
            <w:tcW w:w="2265" w:type="dxa"/>
          </w:tcPr>
          <w:p w14:paraId="77BBDB16" w14:textId="3D12F0F4" w:rsidR="005C53F1" w:rsidRDefault="00E943DD" w:rsidP="005C53F1">
            <w:pPr>
              <w:pStyle w:val="BodyText"/>
              <w:rPr>
                <w:lang w:eastAsia="en-AU"/>
              </w:rPr>
            </w:pPr>
            <w:r>
              <w:rPr>
                <w:lang w:eastAsia="en-AU"/>
              </w:rPr>
              <w:t>Low impact</w:t>
            </w:r>
          </w:p>
        </w:tc>
      </w:tr>
      <w:tr w:rsidR="005C53F1" w14:paraId="65E7FACD" w14:textId="77777777" w:rsidTr="0017755F">
        <w:tc>
          <w:tcPr>
            <w:tcW w:w="7354" w:type="dxa"/>
          </w:tcPr>
          <w:p w14:paraId="72FA4465" w14:textId="77777777" w:rsidR="005C53F1" w:rsidRDefault="005C53F1" w:rsidP="005C53F1">
            <w:pPr>
              <w:pStyle w:val="BodyText"/>
              <w:rPr>
                <w:lang w:eastAsia="en-AU"/>
              </w:rPr>
            </w:pPr>
            <w:r w:rsidRPr="00450552">
              <w:rPr>
                <w:lang w:eastAsia="en-AU"/>
              </w:rPr>
              <w:t>manage flood risks</w:t>
            </w:r>
          </w:p>
        </w:tc>
        <w:tc>
          <w:tcPr>
            <w:tcW w:w="2265" w:type="dxa"/>
          </w:tcPr>
          <w:p w14:paraId="061EC7E9" w14:textId="4D19F5EB" w:rsidR="005C53F1" w:rsidRDefault="00E943DD" w:rsidP="005C53F1">
            <w:pPr>
              <w:pStyle w:val="BodyText"/>
              <w:rPr>
                <w:lang w:eastAsia="en-AU"/>
              </w:rPr>
            </w:pPr>
            <w:r>
              <w:rPr>
                <w:lang w:eastAsia="en-AU"/>
              </w:rPr>
              <w:t>Medium impact</w:t>
            </w:r>
          </w:p>
        </w:tc>
      </w:tr>
      <w:tr w:rsidR="005C53F1" w14:paraId="24BBF10F" w14:textId="77777777" w:rsidTr="0017755F">
        <w:tc>
          <w:tcPr>
            <w:tcW w:w="7354" w:type="dxa"/>
          </w:tcPr>
          <w:p w14:paraId="0F8D7D6A" w14:textId="77777777" w:rsidR="005C53F1" w:rsidRDefault="005C53F1" w:rsidP="005C53F1">
            <w:pPr>
              <w:pStyle w:val="BodyText"/>
              <w:rPr>
                <w:lang w:eastAsia="en-AU"/>
              </w:rPr>
            </w:pPr>
            <w:r w:rsidRPr="00450552">
              <w:rPr>
                <w:lang w:eastAsia="en-AU"/>
              </w:rPr>
              <w:t>healthy and valued waterways and waterbodies</w:t>
            </w:r>
          </w:p>
        </w:tc>
        <w:tc>
          <w:tcPr>
            <w:tcW w:w="2265" w:type="dxa"/>
          </w:tcPr>
          <w:p w14:paraId="42111769" w14:textId="6229520B" w:rsidR="005C53F1" w:rsidRDefault="004154E3" w:rsidP="005C53F1">
            <w:pPr>
              <w:pStyle w:val="BodyText"/>
              <w:rPr>
                <w:lang w:eastAsia="en-AU"/>
              </w:rPr>
            </w:pPr>
            <w:r>
              <w:rPr>
                <w:lang w:eastAsia="en-AU"/>
              </w:rPr>
              <w:t>High impact</w:t>
            </w:r>
          </w:p>
        </w:tc>
      </w:tr>
      <w:tr w:rsidR="005C53F1" w14:paraId="551E20B9" w14:textId="77777777" w:rsidTr="0017755F">
        <w:tc>
          <w:tcPr>
            <w:tcW w:w="7354" w:type="dxa"/>
          </w:tcPr>
          <w:p w14:paraId="591BA517" w14:textId="77777777" w:rsidR="005C53F1" w:rsidRDefault="005C53F1" w:rsidP="005C53F1">
            <w:pPr>
              <w:pStyle w:val="BodyText"/>
              <w:rPr>
                <w:lang w:eastAsia="en-AU"/>
              </w:rPr>
            </w:pPr>
            <w:r w:rsidRPr="00450552">
              <w:rPr>
                <w:lang w:eastAsia="en-AU"/>
              </w:rPr>
              <w:t>healthy and valued landscapes</w:t>
            </w:r>
          </w:p>
        </w:tc>
        <w:tc>
          <w:tcPr>
            <w:tcW w:w="2265" w:type="dxa"/>
          </w:tcPr>
          <w:p w14:paraId="149938A0" w14:textId="2FEF46B1" w:rsidR="005C53F1" w:rsidRDefault="00E943DD" w:rsidP="005C53F1">
            <w:pPr>
              <w:pStyle w:val="BodyText"/>
              <w:rPr>
                <w:lang w:eastAsia="en-AU"/>
              </w:rPr>
            </w:pPr>
            <w:r>
              <w:rPr>
                <w:lang w:eastAsia="en-AU"/>
              </w:rPr>
              <w:t>High impact</w:t>
            </w:r>
          </w:p>
        </w:tc>
      </w:tr>
      <w:tr w:rsidR="005C53F1" w14:paraId="73FB1115" w14:textId="77777777" w:rsidTr="0017755F">
        <w:tc>
          <w:tcPr>
            <w:tcW w:w="7354" w:type="dxa"/>
          </w:tcPr>
          <w:p w14:paraId="7FDA47CC" w14:textId="68DE1A10" w:rsidR="005C53F1" w:rsidRDefault="00D87E2F" w:rsidP="005C53F1">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tcPr>
          <w:p w14:paraId="74016135" w14:textId="471BEFC7" w:rsidR="005C53F1" w:rsidRDefault="004154E3" w:rsidP="005C53F1">
            <w:pPr>
              <w:pStyle w:val="BodyText"/>
              <w:rPr>
                <w:lang w:eastAsia="en-AU"/>
              </w:rPr>
            </w:pPr>
            <w:r>
              <w:rPr>
                <w:lang w:eastAsia="en-AU"/>
              </w:rPr>
              <w:t>High impact</w:t>
            </w:r>
          </w:p>
        </w:tc>
      </w:tr>
      <w:tr w:rsidR="005C53F1" w14:paraId="7E3E0629" w14:textId="77777777" w:rsidTr="0017755F">
        <w:tc>
          <w:tcPr>
            <w:tcW w:w="7354" w:type="dxa"/>
          </w:tcPr>
          <w:p w14:paraId="01CB42F3" w14:textId="77777777" w:rsidR="005C53F1" w:rsidRDefault="005C53F1" w:rsidP="005C53F1">
            <w:pPr>
              <w:pStyle w:val="BodyText"/>
              <w:rPr>
                <w:lang w:eastAsia="en-AU"/>
              </w:rPr>
            </w:pPr>
            <w:r w:rsidRPr="00450552">
              <w:rPr>
                <w:lang w:eastAsia="en-AU"/>
              </w:rPr>
              <w:t>jobs, economic opportunity and innovation</w:t>
            </w:r>
          </w:p>
        </w:tc>
        <w:tc>
          <w:tcPr>
            <w:tcW w:w="2265" w:type="dxa"/>
          </w:tcPr>
          <w:p w14:paraId="6DD4228A" w14:textId="50EB672D" w:rsidR="005C53F1" w:rsidRDefault="00522B85" w:rsidP="005C53F1">
            <w:pPr>
              <w:pStyle w:val="BodyText"/>
              <w:rPr>
                <w:lang w:eastAsia="en-AU"/>
              </w:rPr>
            </w:pPr>
            <w:r>
              <w:rPr>
                <w:lang w:eastAsia="en-AU"/>
              </w:rPr>
              <w:t>Medium impact</w:t>
            </w:r>
          </w:p>
        </w:tc>
      </w:tr>
    </w:tbl>
    <w:p w14:paraId="5C822149" w14:textId="73E77C59" w:rsidR="005134ED" w:rsidRDefault="005134ED" w:rsidP="005134ED">
      <w:pPr>
        <w:pStyle w:val="CaptionImageorFigure"/>
      </w:pPr>
      <w:r>
        <w:t xml:space="preserve">Table </w:t>
      </w:r>
      <w:r w:rsidR="00C34B78">
        <w:t>9</w:t>
      </w:r>
      <w:r>
        <w:t xml:space="preserve">: A summary of key details for the </w:t>
      </w:r>
      <w:r w:rsidR="00B921B5" w:rsidRPr="00B921B5">
        <w:t>Forest Creek Revitalisation Project</w:t>
      </w:r>
      <w:r w:rsidR="00C34B78">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5A49FB5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43E08A"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5209BAA4"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4042E5BE" w14:textId="77777777" w:rsidTr="008E7EEC">
        <w:tc>
          <w:tcPr>
            <w:tcW w:w="2268" w:type="dxa"/>
          </w:tcPr>
          <w:p w14:paraId="633D4486" w14:textId="77777777" w:rsidR="005134ED" w:rsidRPr="003E3DC3" w:rsidRDefault="005134ED" w:rsidP="008E7EEC">
            <w:pPr>
              <w:pStyle w:val="BodyText"/>
              <w:rPr>
                <w:b/>
                <w:bCs/>
              </w:rPr>
            </w:pPr>
            <w:r w:rsidRPr="003E3DC3">
              <w:rPr>
                <w:b/>
                <w:bCs/>
              </w:rPr>
              <w:t>Status</w:t>
            </w:r>
          </w:p>
        </w:tc>
        <w:tc>
          <w:tcPr>
            <w:tcW w:w="7370" w:type="dxa"/>
          </w:tcPr>
          <w:p w14:paraId="407AC0CA" w14:textId="11704632" w:rsidR="005134ED" w:rsidRPr="003E3DC3" w:rsidRDefault="00DA7A6B" w:rsidP="008E7EEC">
            <w:pPr>
              <w:pStyle w:val="BodyText"/>
            </w:pPr>
            <w:r w:rsidRPr="00DA7A6B">
              <w:t>Committed</w:t>
            </w:r>
          </w:p>
        </w:tc>
      </w:tr>
      <w:tr w:rsidR="005134ED" w14:paraId="1CCA615B" w14:textId="77777777" w:rsidTr="008E7EEC">
        <w:tc>
          <w:tcPr>
            <w:tcW w:w="2268" w:type="dxa"/>
          </w:tcPr>
          <w:p w14:paraId="61747420" w14:textId="77777777" w:rsidR="005134ED" w:rsidRPr="003E3DC3" w:rsidRDefault="005134ED" w:rsidP="008E7EEC">
            <w:pPr>
              <w:pStyle w:val="BodyText"/>
              <w:rPr>
                <w:b/>
                <w:bCs/>
              </w:rPr>
            </w:pPr>
            <w:r w:rsidRPr="003E3DC3">
              <w:rPr>
                <w:b/>
                <w:bCs/>
              </w:rPr>
              <w:t>Lead organisation</w:t>
            </w:r>
          </w:p>
        </w:tc>
        <w:tc>
          <w:tcPr>
            <w:tcW w:w="7370" w:type="dxa"/>
          </w:tcPr>
          <w:p w14:paraId="4B97E21D" w14:textId="04F6879D" w:rsidR="005134ED" w:rsidRPr="003E3DC3" w:rsidRDefault="00475267" w:rsidP="008E7EEC">
            <w:pPr>
              <w:pStyle w:val="BodyText"/>
            </w:pPr>
            <w:proofErr w:type="spellStart"/>
            <w:r w:rsidRPr="00475267">
              <w:t>Djaara</w:t>
            </w:r>
            <w:proofErr w:type="spellEnd"/>
            <w:r w:rsidRPr="00475267">
              <w:t xml:space="preserve"> (Dja </w:t>
            </w:r>
            <w:proofErr w:type="spellStart"/>
            <w:r w:rsidRPr="00475267">
              <w:t>Dja</w:t>
            </w:r>
            <w:proofErr w:type="spellEnd"/>
            <w:r w:rsidRPr="00475267">
              <w:t xml:space="preserve"> Wurrung Clans Aboriginal Corporation)</w:t>
            </w:r>
          </w:p>
        </w:tc>
      </w:tr>
      <w:tr w:rsidR="005134ED" w14:paraId="00637241" w14:textId="77777777" w:rsidTr="008E7EEC">
        <w:tc>
          <w:tcPr>
            <w:tcW w:w="2268" w:type="dxa"/>
          </w:tcPr>
          <w:p w14:paraId="1B05AC57" w14:textId="77777777" w:rsidR="005134ED" w:rsidRPr="003E3DC3" w:rsidRDefault="005134ED" w:rsidP="008E7EEC">
            <w:pPr>
              <w:pStyle w:val="BodyText"/>
              <w:rPr>
                <w:b/>
                <w:bCs/>
              </w:rPr>
            </w:pPr>
            <w:r w:rsidRPr="003E3DC3">
              <w:rPr>
                <w:b/>
                <w:bCs/>
              </w:rPr>
              <w:t>Implementation partners</w:t>
            </w:r>
          </w:p>
        </w:tc>
        <w:tc>
          <w:tcPr>
            <w:tcW w:w="7370" w:type="dxa"/>
          </w:tcPr>
          <w:p w14:paraId="43B135A2" w14:textId="07AD3A53" w:rsidR="005134ED" w:rsidRPr="003E3DC3" w:rsidRDefault="0040179A" w:rsidP="0040179A">
            <w:pPr>
              <w:pStyle w:val="BodyText"/>
            </w:pPr>
            <w:r>
              <w:t>Mount Alexander Shire Council, North Central Catchment Management Authority, Friends of Campbells Creek, Castlemaine Landcare Group</w:t>
            </w:r>
          </w:p>
        </w:tc>
      </w:tr>
      <w:tr w:rsidR="005134ED" w14:paraId="2634B73F" w14:textId="77777777" w:rsidTr="008E7EEC">
        <w:tc>
          <w:tcPr>
            <w:tcW w:w="2268" w:type="dxa"/>
          </w:tcPr>
          <w:p w14:paraId="0222D865" w14:textId="77777777" w:rsidR="005134ED" w:rsidRPr="003E3DC3" w:rsidRDefault="005134ED" w:rsidP="008E7EEC">
            <w:pPr>
              <w:pStyle w:val="BodyText"/>
              <w:rPr>
                <w:b/>
                <w:bCs/>
              </w:rPr>
            </w:pPr>
            <w:r w:rsidRPr="003E3DC3">
              <w:rPr>
                <w:b/>
                <w:bCs/>
              </w:rPr>
              <w:t>Location</w:t>
            </w:r>
          </w:p>
        </w:tc>
        <w:tc>
          <w:tcPr>
            <w:tcW w:w="7370" w:type="dxa"/>
          </w:tcPr>
          <w:p w14:paraId="0DD457B0" w14:textId="52383A64" w:rsidR="005134ED" w:rsidRPr="003E3DC3" w:rsidRDefault="0040179A" w:rsidP="008E7EEC">
            <w:pPr>
              <w:pStyle w:val="BodyText"/>
            </w:pPr>
            <w:r w:rsidRPr="0040179A">
              <w:t>Castlemaine</w:t>
            </w:r>
          </w:p>
        </w:tc>
      </w:tr>
      <w:tr w:rsidR="00FC0588" w14:paraId="39B0B2BB" w14:textId="77777777" w:rsidTr="008E7EEC">
        <w:tc>
          <w:tcPr>
            <w:tcW w:w="2268" w:type="dxa"/>
          </w:tcPr>
          <w:p w14:paraId="3ADC931D" w14:textId="3802B7A8" w:rsidR="00FC0588" w:rsidRPr="003E3DC3" w:rsidRDefault="00FC0588" w:rsidP="008E7EEC">
            <w:pPr>
              <w:pStyle w:val="BodyText"/>
              <w:rPr>
                <w:b/>
                <w:bCs/>
              </w:rPr>
            </w:pPr>
            <w:r>
              <w:rPr>
                <w:b/>
                <w:bCs/>
              </w:rPr>
              <w:t>Scale</w:t>
            </w:r>
          </w:p>
        </w:tc>
        <w:tc>
          <w:tcPr>
            <w:tcW w:w="7370" w:type="dxa"/>
          </w:tcPr>
          <w:p w14:paraId="3B04940E" w14:textId="639B9677" w:rsidR="00FC0588" w:rsidRPr="00FC0588" w:rsidRDefault="0040179A" w:rsidP="008E7EEC">
            <w:pPr>
              <w:pStyle w:val="BodyText"/>
            </w:pPr>
            <w:r>
              <w:t>Waterway</w:t>
            </w:r>
          </w:p>
        </w:tc>
      </w:tr>
    </w:tbl>
    <w:p w14:paraId="5ECEE805" w14:textId="77777777" w:rsidR="00E74E98" w:rsidRDefault="00E74E98" w:rsidP="00E74E98">
      <w:pPr>
        <w:pStyle w:val="BodyText"/>
      </w:pPr>
      <w:bookmarkStart w:id="65" w:name="_Toc105599798"/>
    </w:p>
    <w:p w14:paraId="78FC0AF1" w14:textId="77FDC688" w:rsidR="00835EDE" w:rsidRDefault="009D2631" w:rsidP="00F75694">
      <w:pPr>
        <w:pStyle w:val="Heading2"/>
      </w:pPr>
      <w:bookmarkStart w:id="66" w:name="_Toc185797390"/>
      <w:r w:rsidRPr="009D2631">
        <w:t>Echuca Aquatic Reserve</w:t>
      </w:r>
      <w:bookmarkEnd w:id="66"/>
      <w:r w:rsidRPr="009D2631">
        <w:t xml:space="preserve"> </w:t>
      </w:r>
      <w:bookmarkEnd w:id="65"/>
    </w:p>
    <w:p w14:paraId="67EA96A8" w14:textId="34605E45" w:rsidR="00E74E98" w:rsidRDefault="006B0D69" w:rsidP="00407AE6">
      <w:pPr>
        <w:pStyle w:val="BodyText"/>
        <w:rPr>
          <w:lang w:eastAsia="en-AU"/>
        </w:rPr>
      </w:pPr>
      <w:r w:rsidRPr="006B0D69">
        <w:rPr>
          <w:lang w:eastAsia="en-AU"/>
        </w:rPr>
        <w:t xml:space="preserve">The redevelopment of the Echuca Aquatic Reserve is a three-year program to improve its environmental and social values. The reserve offers nature and parklands with a wetland </w:t>
      </w:r>
      <w:r w:rsidRPr="006B0D69">
        <w:rPr>
          <w:lang w:eastAsia="en-AU"/>
        </w:rPr>
        <w:lastRenderedPageBreak/>
        <w:t>overlooking the Murray River and supports regional tourism with event opportunities (such as the Riverboats Music Festival), ecology education excursions, passive recreation and small functions (such as wedding ceremonies).</w:t>
      </w:r>
    </w:p>
    <w:p w14:paraId="76210318" w14:textId="77777777" w:rsidR="00681D74" w:rsidRDefault="000722B5" w:rsidP="00681D74">
      <w:pPr>
        <w:pStyle w:val="BodyText"/>
        <w:rPr>
          <w:lang w:eastAsia="en-AU"/>
        </w:rPr>
      </w:pPr>
      <w:r w:rsidRPr="000722B5">
        <w:rPr>
          <w:lang w:eastAsia="en-AU"/>
        </w:rPr>
        <w:t xml:space="preserve">The redevelopment includes rehabilitation of the wetlands to treat urban stormwater, construction of shared pathway compliant with the </w:t>
      </w:r>
      <w:r w:rsidRPr="00681D74">
        <w:rPr>
          <w:i/>
          <w:iCs/>
          <w:lang w:eastAsia="en-AU"/>
        </w:rPr>
        <w:t>Disability Discrimination Act 1992</w:t>
      </w:r>
      <w:r w:rsidRPr="000722B5">
        <w:rPr>
          <w:lang w:eastAsia="en-AU"/>
        </w:rPr>
        <w:t>, native</w:t>
      </w:r>
      <w:r w:rsidR="00681D74">
        <w:rPr>
          <w:lang w:eastAsia="en-AU"/>
        </w:rPr>
        <w:t xml:space="preserve"> vegetation planting, protection of existing large River Red Gum trees, the addition of further public use facilities such as seating and BBQs, and a proposed Indigenous trail.</w:t>
      </w:r>
    </w:p>
    <w:p w14:paraId="0DBCBE41" w14:textId="6B80AC52" w:rsidR="006B0D69" w:rsidRDefault="00681D74" w:rsidP="00681D74">
      <w:pPr>
        <w:pStyle w:val="BodyText"/>
        <w:rPr>
          <w:lang w:eastAsia="en-AU"/>
        </w:rPr>
      </w:pPr>
      <w:r>
        <w:rPr>
          <w:lang w:eastAsia="en-AU"/>
        </w:rPr>
        <w:t xml:space="preserve">The design phase is underway and will be followed by the construction of pathways, redevelopment of parkland area and rehabilitation of wetlands. The final phase is the development and construction of the proposed Indigenous trail. Given that the Murray River is part of NSW, the project will continue to work with </w:t>
      </w:r>
      <w:proofErr w:type="spellStart"/>
      <w:r>
        <w:rPr>
          <w:lang w:eastAsia="en-AU"/>
        </w:rPr>
        <w:t>WaterNSW</w:t>
      </w:r>
      <w:proofErr w:type="spellEnd"/>
      <w:r>
        <w:rPr>
          <w:lang w:eastAsia="en-AU"/>
        </w:rPr>
        <w:t xml:space="preserve">, which operates </w:t>
      </w:r>
      <w:proofErr w:type="gramStart"/>
      <w:r>
        <w:rPr>
          <w:lang w:eastAsia="en-AU"/>
        </w:rPr>
        <w:t>NSW’s river</w:t>
      </w:r>
      <w:proofErr w:type="gramEnd"/>
      <w:r>
        <w:rPr>
          <w:lang w:eastAsia="en-AU"/>
        </w:rPr>
        <w:t xml:space="preserve"> systems.</w:t>
      </w:r>
    </w:p>
    <w:p w14:paraId="3D6E5D65" w14:textId="4A0D1417" w:rsidR="005134ED" w:rsidRDefault="00020882" w:rsidP="005134ED">
      <w:pPr>
        <w:pStyle w:val="CaptionImageorFigure"/>
      </w:pPr>
      <w:r>
        <w:t xml:space="preserve">Table </w:t>
      </w:r>
      <w:r w:rsidR="00E74E98">
        <w:t>10</w:t>
      </w:r>
      <w:r>
        <w:t xml:space="preserve">: A summary of the impact that the </w:t>
      </w:r>
      <w:r w:rsidR="009D2631" w:rsidRPr="009D2631">
        <w:t>Echuca Aquatic Reserve</w:t>
      </w:r>
      <w:r w:rsidR="00E74E98">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rsidTr="008E7EEC">
        <w:tc>
          <w:tcPr>
            <w:tcW w:w="7354" w:type="dxa"/>
          </w:tcPr>
          <w:p w14:paraId="11F2398E"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1496AE44" w14:textId="0B8E9D5E" w:rsidR="005C53F1" w:rsidRDefault="00AA0F64" w:rsidP="005C53F1">
            <w:pPr>
              <w:pStyle w:val="BodyText"/>
              <w:rPr>
                <w:lang w:eastAsia="en-AU"/>
              </w:rPr>
            </w:pPr>
            <w:r>
              <w:rPr>
                <w:lang w:eastAsia="en-AU"/>
              </w:rPr>
              <w:t>Medium impact</w:t>
            </w:r>
          </w:p>
        </w:tc>
      </w:tr>
      <w:tr w:rsidR="005C53F1" w14:paraId="7B1F2AC6" w14:textId="77777777" w:rsidTr="008E7EEC">
        <w:tc>
          <w:tcPr>
            <w:tcW w:w="7354" w:type="dxa"/>
          </w:tcPr>
          <w:p w14:paraId="1576AC10" w14:textId="77777777" w:rsidR="005C53F1" w:rsidRDefault="005C53F1" w:rsidP="005C53F1">
            <w:pPr>
              <w:pStyle w:val="BodyText"/>
              <w:rPr>
                <w:lang w:eastAsia="en-AU"/>
              </w:rPr>
            </w:pPr>
            <w:r w:rsidRPr="002F5B60">
              <w:rPr>
                <w:lang w:eastAsia="en-AU"/>
              </w:rPr>
              <w:t>effective and affordable wastewater systems</w:t>
            </w:r>
          </w:p>
        </w:tc>
        <w:tc>
          <w:tcPr>
            <w:tcW w:w="2265" w:type="dxa"/>
          </w:tcPr>
          <w:p w14:paraId="04B3A720" w14:textId="0EAC2D62" w:rsidR="005C53F1" w:rsidRDefault="00A545C5" w:rsidP="005C53F1">
            <w:pPr>
              <w:pStyle w:val="BodyText"/>
              <w:rPr>
                <w:lang w:eastAsia="en-AU"/>
              </w:rPr>
            </w:pPr>
            <w:r>
              <w:rPr>
                <w:lang w:eastAsia="en-AU"/>
              </w:rPr>
              <w:t>Low</w:t>
            </w:r>
            <w:r w:rsidR="00AA0F64">
              <w:rPr>
                <w:lang w:eastAsia="en-AU"/>
              </w:rPr>
              <w:t xml:space="preserve"> impact</w:t>
            </w:r>
          </w:p>
        </w:tc>
      </w:tr>
      <w:tr w:rsidR="005C53F1" w14:paraId="1FCD0FE1" w14:textId="77777777" w:rsidTr="008E7EEC">
        <w:tc>
          <w:tcPr>
            <w:tcW w:w="7354" w:type="dxa"/>
          </w:tcPr>
          <w:p w14:paraId="75B8D7F3" w14:textId="77777777" w:rsidR="005C53F1" w:rsidRDefault="005C53F1" w:rsidP="005C53F1">
            <w:pPr>
              <w:pStyle w:val="BodyText"/>
              <w:rPr>
                <w:lang w:eastAsia="en-AU"/>
              </w:rPr>
            </w:pPr>
            <w:r w:rsidRPr="00450552">
              <w:rPr>
                <w:lang w:eastAsia="en-AU"/>
              </w:rPr>
              <w:t>manage flood risks</w:t>
            </w:r>
          </w:p>
        </w:tc>
        <w:tc>
          <w:tcPr>
            <w:tcW w:w="2265" w:type="dxa"/>
          </w:tcPr>
          <w:p w14:paraId="4F418661" w14:textId="1AB94491" w:rsidR="005C53F1" w:rsidRDefault="00A545C5" w:rsidP="005C53F1">
            <w:pPr>
              <w:pStyle w:val="BodyText"/>
              <w:rPr>
                <w:lang w:eastAsia="en-AU"/>
              </w:rPr>
            </w:pPr>
            <w:r>
              <w:rPr>
                <w:lang w:eastAsia="en-AU"/>
              </w:rPr>
              <w:t>Low</w:t>
            </w:r>
            <w:r w:rsidR="00AA0F64">
              <w:rPr>
                <w:lang w:eastAsia="en-AU"/>
              </w:rPr>
              <w:t xml:space="preserve"> impact</w:t>
            </w:r>
          </w:p>
        </w:tc>
      </w:tr>
      <w:tr w:rsidR="005C53F1" w14:paraId="793D2DBE" w14:textId="77777777" w:rsidTr="008E7EEC">
        <w:tc>
          <w:tcPr>
            <w:tcW w:w="7354" w:type="dxa"/>
          </w:tcPr>
          <w:p w14:paraId="18E70002" w14:textId="77777777" w:rsidR="005C53F1" w:rsidRDefault="005C53F1" w:rsidP="005C53F1">
            <w:pPr>
              <w:pStyle w:val="BodyText"/>
              <w:rPr>
                <w:lang w:eastAsia="en-AU"/>
              </w:rPr>
            </w:pPr>
            <w:r w:rsidRPr="00450552">
              <w:rPr>
                <w:lang w:eastAsia="en-AU"/>
              </w:rPr>
              <w:t>healthy and valued waterways and waterbodies</w:t>
            </w:r>
          </w:p>
        </w:tc>
        <w:tc>
          <w:tcPr>
            <w:tcW w:w="2265" w:type="dxa"/>
          </w:tcPr>
          <w:p w14:paraId="70F81B53" w14:textId="281D645A" w:rsidR="005C53F1" w:rsidRDefault="00A545C5" w:rsidP="005C53F1">
            <w:pPr>
              <w:pStyle w:val="BodyText"/>
              <w:rPr>
                <w:lang w:eastAsia="en-AU"/>
              </w:rPr>
            </w:pPr>
            <w:r>
              <w:rPr>
                <w:lang w:eastAsia="en-AU"/>
              </w:rPr>
              <w:t>Medium</w:t>
            </w:r>
            <w:r w:rsidR="00AA0F64">
              <w:rPr>
                <w:lang w:eastAsia="en-AU"/>
              </w:rPr>
              <w:t xml:space="preserve"> impact</w:t>
            </w:r>
          </w:p>
        </w:tc>
      </w:tr>
      <w:tr w:rsidR="005C53F1" w14:paraId="02D4D09A" w14:textId="77777777" w:rsidTr="008E7EEC">
        <w:tc>
          <w:tcPr>
            <w:tcW w:w="7354" w:type="dxa"/>
          </w:tcPr>
          <w:p w14:paraId="3B10D61F" w14:textId="77777777" w:rsidR="005C53F1" w:rsidRDefault="005C53F1" w:rsidP="005C53F1">
            <w:pPr>
              <w:pStyle w:val="BodyText"/>
              <w:rPr>
                <w:lang w:eastAsia="en-AU"/>
              </w:rPr>
            </w:pPr>
            <w:r w:rsidRPr="00450552">
              <w:rPr>
                <w:lang w:eastAsia="en-AU"/>
              </w:rPr>
              <w:t>healthy and valued landscapes</w:t>
            </w:r>
          </w:p>
        </w:tc>
        <w:tc>
          <w:tcPr>
            <w:tcW w:w="2265" w:type="dxa"/>
          </w:tcPr>
          <w:p w14:paraId="0FF34618" w14:textId="0217C67A" w:rsidR="005C53F1" w:rsidRDefault="00A545C5" w:rsidP="005C53F1">
            <w:pPr>
              <w:pStyle w:val="BodyText"/>
              <w:rPr>
                <w:lang w:eastAsia="en-AU"/>
              </w:rPr>
            </w:pPr>
            <w:r>
              <w:rPr>
                <w:lang w:eastAsia="en-AU"/>
              </w:rPr>
              <w:t>High</w:t>
            </w:r>
            <w:r w:rsidR="00AA0F64">
              <w:rPr>
                <w:lang w:eastAsia="en-AU"/>
              </w:rPr>
              <w:t xml:space="preserve"> impact</w:t>
            </w:r>
          </w:p>
        </w:tc>
      </w:tr>
      <w:tr w:rsidR="005C53F1" w14:paraId="3F23B235" w14:textId="77777777" w:rsidTr="008E7EEC">
        <w:tc>
          <w:tcPr>
            <w:tcW w:w="7354" w:type="dxa"/>
          </w:tcPr>
          <w:p w14:paraId="39535B2B" w14:textId="6DFC2785" w:rsidR="005C53F1" w:rsidRDefault="00D87E2F" w:rsidP="005C53F1">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tcPr>
          <w:p w14:paraId="4DDD5571" w14:textId="79555675" w:rsidR="005C53F1" w:rsidRDefault="00A545C5" w:rsidP="005C53F1">
            <w:pPr>
              <w:pStyle w:val="BodyText"/>
              <w:rPr>
                <w:lang w:eastAsia="en-AU"/>
              </w:rPr>
            </w:pPr>
            <w:r>
              <w:rPr>
                <w:lang w:eastAsia="en-AU"/>
              </w:rPr>
              <w:t>Medium</w:t>
            </w:r>
            <w:r w:rsidR="00AA0F64">
              <w:rPr>
                <w:lang w:eastAsia="en-AU"/>
              </w:rPr>
              <w:t xml:space="preserve"> impact</w:t>
            </w:r>
          </w:p>
        </w:tc>
      </w:tr>
      <w:tr w:rsidR="005C53F1" w14:paraId="139C7390" w14:textId="77777777" w:rsidTr="008E7EEC">
        <w:tc>
          <w:tcPr>
            <w:tcW w:w="7354" w:type="dxa"/>
          </w:tcPr>
          <w:p w14:paraId="57787325" w14:textId="77777777" w:rsidR="005C53F1" w:rsidRDefault="005C53F1" w:rsidP="005C53F1">
            <w:pPr>
              <w:pStyle w:val="BodyText"/>
              <w:rPr>
                <w:lang w:eastAsia="en-AU"/>
              </w:rPr>
            </w:pPr>
            <w:r w:rsidRPr="00450552">
              <w:rPr>
                <w:lang w:eastAsia="en-AU"/>
              </w:rPr>
              <w:t>jobs, economic opportunity and innovation</w:t>
            </w:r>
          </w:p>
        </w:tc>
        <w:tc>
          <w:tcPr>
            <w:tcW w:w="2265" w:type="dxa"/>
          </w:tcPr>
          <w:p w14:paraId="42E62EC1" w14:textId="7B11C817" w:rsidR="005C53F1" w:rsidRDefault="00A545C5" w:rsidP="005C53F1">
            <w:pPr>
              <w:pStyle w:val="BodyText"/>
              <w:rPr>
                <w:lang w:eastAsia="en-AU"/>
              </w:rPr>
            </w:pPr>
            <w:r>
              <w:rPr>
                <w:lang w:eastAsia="en-AU"/>
              </w:rPr>
              <w:t>Low</w:t>
            </w:r>
            <w:r w:rsidR="00AA0F64">
              <w:rPr>
                <w:lang w:eastAsia="en-AU"/>
              </w:rPr>
              <w:t xml:space="preserve"> impact</w:t>
            </w:r>
          </w:p>
        </w:tc>
      </w:tr>
    </w:tbl>
    <w:p w14:paraId="183752A9" w14:textId="49FAAE65" w:rsidR="005134ED" w:rsidRDefault="005134ED" w:rsidP="005134ED">
      <w:pPr>
        <w:pStyle w:val="CaptionImageorFigure"/>
      </w:pPr>
      <w:r>
        <w:t xml:space="preserve">Table </w:t>
      </w:r>
      <w:r w:rsidR="000C3FE3">
        <w:t>1</w:t>
      </w:r>
      <w:r w:rsidR="00E74E98">
        <w:t>1</w:t>
      </w:r>
      <w:r>
        <w:t xml:space="preserve">: A summary of key details for the </w:t>
      </w:r>
      <w:r w:rsidR="009D2631" w:rsidRPr="009D2631">
        <w:t>Echuca Aquatic Reserve</w:t>
      </w:r>
      <w:r w:rsidR="00E74E98">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0421F97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6AD1EC"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26040AE0"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16CCC026" w14:textId="77777777" w:rsidTr="008E7EEC">
        <w:tc>
          <w:tcPr>
            <w:tcW w:w="2268" w:type="dxa"/>
          </w:tcPr>
          <w:p w14:paraId="266AEACC" w14:textId="77777777" w:rsidR="005134ED" w:rsidRPr="003E3DC3" w:rsidRDefault="005134ED" w:rsidP="008E7EEC">
            <w:pPr>
              <w:pStyle w:val="BodyText"/>
              <w:rPr>
                <w:b/>
                <w:bCs/>
              </w:rPr>
            </w:pPr>
            <w:r w:rsidRPr="003E3DC3">
              <w:rPr>
                <w:b/>
                <w:bCs/>
              </w:rPr>
              <w:t>Status</w:t>
            </w:r>
          </w:p>
        </w:tc>
        <w:tc>
          <w:tcPr>
            <w:tcW w:w="7370" w:type="dxa"/>
          </w:tcPr>
          <w:p w14:paraId="6EBE54EB" w14:textId="7E5EC39C" w:rsidR="005134ED" w:rsidRPr="003E3DC3" w:rsidRDefault="00896C69" w:rsidP="008E7EEC">
            <w:pPr>
              <w:pStyle w:val="BodyText"/>
            </w:pPr>
            <w:r>
              <w:t>Implementation</w:t>
            </w:r>
          </w:p>
        </w:tc>
      </w:tr>
      <w:tr w:rsidR="005134ED" w14:paraId="020FD9D8" w14:textId="77777777" w:rsidTr="008E7EEC">
        <w:tc>
          <w:tcPr>
            <w:tcW w:w="2268" w:type="dxa"/>
          </w:tcPr>
          <w:p w14:paraId="47F4202F" w14:textId="77777777" w:rsidR="005134ED" w:rsidRPr="003E3DC3" w:rsidRDefault="005134ED" w:rsidP="008E7EEC">
            <w:pPr>
              <w:pStyle w:val="BodyText"/>
              <w:rPr>
                <w:b/>
                <w:bCs/>
              </w:rPr>
            </w:pPr>
            <w:r w:rsidRPr="003E3DC3">
              <w:rPr>
                <w:b/>
                <w:bCs/>
              </w:rPr>
              <w:t>Lead organisation</w:t>
            </w:r>
          </w:p>
        </w:tc>
        <w:tc>
          <w:tcPr>
            <w:tcW w:w="7370" w:type="dxa"/>
          </w:tcPr>
          <w:p w14:paraId="7B83959E" w14:textId="1211650D" w:rsidR="005134ED" w:rsidRPr="003E3DC3" w:rsidRDefault="002E0095" w:rsidP="008E7EEC">
            <w:pPr>
              <w:pStyle w:val="BodyText"/>
            </w:pPr>
            <w:r w:rsidRPr="002E0095">
              <w:t>Campaspe Shire Council</w:t>
            </w:r>
          </w:p>
        </w:tc>
      </w:tr>
      <w:tr w:rsidR="005134ED" w14:paraId="17D013EB" w14:textId="77777777" w:rsidTr="008E7EEC">
        <w:tc>
          <w:tcPr>
            <w:tcW w:w="2268" w:type="dxa"/>
          </w:tcPr>
          <w:p w14:paraId="3524E84B" w14:textId="77777777" w:rsidR="005134ED" w:rsidRPr="003E3DC3" w:rsidRDefault="005134ED" w:rsidP="008E7EEC">
            <w:pPr>
              <w:pStyle w:val="BodyText"/>
              <w:rPr>
                <w:b/>
                <w:bCs/>
              </w:rPr>
            </w:pPr>
            <w:r w:rsidRPr="003E3DC3">
              <w:rPr>
                <w:b/>
                <w:bCs/>
              </w:rPr>
              <w:lastRenderedPageBreak/>
              <w:t>Implementation partners</w:t>
            </w:r>
          </w:p>
        </w:tc>
        <w:tc>
          <w:tcPr>
            <w:tcW w:w="7370" w:type="dxa"/>
          </w:tcPr>
          <w:p w14:paraId="63F06142" w14:textId="78062B8F" w:rsidR="005134ED" w:rsidRPr="003E3DC3" w:rsidRDefault="00752896" w:rsidP="00752896">
            <w:pPr>
              <w:pStyle w:val="BodyText"/>
            </w:pPr>
            <w:r>
              <w:t xml:space="preserve">Yorta </w:t>
            </w:r>
            <w:proofErr w:type="spellStart"/>
            <w:r>
              <w:t>Yorta</w:t>
            </w:r>
            <w:proofErr w:type="spellEnd"/>
            <w:r>
              <w:t xml:space="preserve"> Nation Aboriginal Corporation, Coliban Water</w:t>
            </w:r>
          </w:p>
        </w:tc>
      </w:tr>
      <w:tr w:rsidR="005134ED" w14:paraId="20505D9C" w14:textId="77777777" w:rsidTr="008E7EEC">
        <w:tc>
          <w:tcPr>
            <w:tcW w:w="2268" w:type="dxa"/>
          </w:tcPr>
          <w:p w14:paraId="2498EA47" w14:textId="77777777" w:rsidR="005134ED" w:rsidRPr="003E3DC3" w:rsidRDefault="005134ED" w:rsidP="008E7EEC">
            <w:pPr>
              <w:pStyle w:val="BodyText"/>
              <w:rPr>
                <w:b/>
                <w:bCs/>
              </w:rPr>
            </w:pPr>
            <w:r w:rsidRPr="003E3DC3">
              <w:rPr>
                <w:b/>
                <w:bCs/>
              </w:rPr>
              <w:t>Location</w:t>
            </w:r>
          </w:p>
        </w:tc>
        <w:tc>
          <w:tcPr>
            <w:tcW w:w="7370" w:type="dxa"/>
          </w:tcPr>
          <w:p w14:paraId="19605959" w14:textId="7C71C2F9" w:rsidR="005134ED" w:rsidRPr="003E3DC3" w:rsidRDefault="00AA7CC3" w:rsidP="008E7EEC">
            <w:pPr>
              <w:pStyle w:val="BodyText"/>
            </w:pPr>
            <w:r w:rsidRPr="00AA7CC3">
              <w:t>Echuca</w:t>
            </w:r>
          </w:p>
        </w:tc>
      </w:tr>
      <w:tr w:rsidR="00896C69" w14:paraId="262E8B41" w14:textId="77777777" w:rsidTr="008E7EEC">
        <w:tc>
          <w:tcPr>
            <w:tcW w:w="2268" w:type="dxa"/>
          </w:tcPr>
          <w:p w14:paraId="4AD701B5" w14:textId="5BBB8AFD" w:rsidR="00896C69" w:rsidRPr="003E3DC3" w:rsidRDefault="00896C69" w:rsidP="008E7EEC">
            <w:pPr>
              <w:pStyle w:val="BodyText"/>
              <w:rPr>
                <w:b/>
                <w:bCs/>
              </w:rPr>
            </w:pPr>
            <w:r>
              <w:rPr>
                <w:b/>
                <w:bCs/>
              </w:rPr>
              <w:t>Scale</w:t>
            </w:r>
          </w:p>
        </w:tc>
        <w:tc>
          <w:tcPr>
            <w:tcW w:w="7370" w:type="dxa"/>
          </w:tcPr>
          <w:p w14:paraId="35695D56" w14:textId="20B8702D" w:rsidR="00896C69" w:rsidRDefault="00FD541A" w:rsidP="008E7EEC">
            <w:pPr>
              <w:pStyle w:val="BodyText"/>
            </w:pPr>
            <w:r w:rsidRPr="00FD541A">
              <w:t>Precinct</w:t>
            </w:r>
          </w:p>
        </w:tc>
      </w:tr>
    </w:tbl>
    <w:p w14:paraId="49F0D1FC" w14:textId="77777777" w:rsidR="00E74E98" w:rsidRDefault="00E74E98" w:rsidP="00E74E98">
      <w:pPr>
        <w:pStyle w:val="BodyText"/>
      </w:pPr>
      <w:bookmarkStart w:id="67" w:name="_Toc105599799"/>
    </w:p>
    <w:p w14:paraId="41B514E3" w14:textId="6D553337" w:rsidR="008F687B" w:rsidRDefault="00A00C7A" w:rsidP="008F687B">
      <w:pPr>
        <w:pStyle w:val="Heading1TopofPage"/>
        <w:framePr w:wrap="around"/>
      </w:pPr>
      <w:bookmarkStart w:id="68" w:name="_Toc185797391"/>
      <w:bookmarkStart w:id="69" w:name="_Toc105599803"/>
      <w:bookmarkEnd w:id="67"/>
      <w:r>
        <w:lastRenderedPageBreak/>
        <w:t>Making more of water resources in a changing climate</w:t>
      </w:r>
      <w:bookmarkEnd w:id="68"/>
    </w:p>
    <w:p w14:paraId="1F348350" w14:textId="77777777" w:rsidR="00B34B9A" w:rsidRDefault="00B34B9A" w:rsidP="00BC2143">
      <w:pPr>
        <w:pStyle w:val="Heading2"/>
      </w:pPr>
      <w:bookmarkStart w:id="70" w:name="_Ref185597808"/>
      <w:bookmarkStart w:id="71" w:name="_Toc185797392"/>
      <w:bookmarkEnd w:id="69"/>
      <w:r w:rsidRPr="00B34B9A">
        <w:t>Improved Drought Resilience for Bendigo with Managed Aquifer Recharge</w:t>
      </w:r>
      <w:bookmarkEnd w:id="70"/>
      <w:bookmarkEnd w:id="71"/>
    </w:p>
    <w:p w14:paraId="4EFC0437" w14:textId="77777777" w:rsidR="000670B1" w:rsidRDefault="000670B1" w:rsidP="000670B1">
      <w:pPr>
        <w:pStyle w:val="BodyText"/>
      </w:pPr>
      <w:r>
        <w:t>This project will develop a business case for a managed aquifer recharge (MAR) project, which aims to improve Bendigo’s water security during drought. The proposed MAR project aims to take excess water from reservoirs (available under Coliban Water’s bulk entitlement) in the Campaspe water supply system and store up to 15 gigalitres of it underground for later reuse. The benefits of the proposed project include:</w:t>
      </w:r>
    </w:p>
    <w:p w14:paraId="353A8647" w14:textId="74AC50A1" w:rsidR="000670B1" w:rsidRDefault="000670B1" w:rsidP="00996630">
      <w:pPr>
        <w:pStyle w:val="ListBullet"/>
      </w:pPr>
      <w:r>
        <w:t>providing water for critical green spaces in Bendigo, Huntly, Axedale, Marong, Heathcote and surrounds, to support regional liveability during dry periods</w:t>
      </w:r>
    </w:p>
    <w:p w14:paraId="1F5948BD" w14:textId="7A604342" w:rsidR="00B34B9A" w:rsidRDefault="000670B1" w:rsidP="00996630">
      <w:pPr>
        <w:pStyle w:val="ListBullet"/>
      </w:pPr>
      <w:r>
        <w:t>supporting the health of the Campaspe River by reducing</w:t>
      </w:r>
      <w:r w:rsidR="0063096B">
        <w:t xml:space="preserve"> </w:t>
      </w:r>
      <w:r w:rsidR="0063096B" w:rsidRPr="0063096B">
        <w:t>the potential for leakage to the groundwater and potentially providing a source of supply to the Campaspe River in addition to existing environmental flows</w:t>
      </w:r>
    </w:p>
    <w:p w14:paraId="38959D34" w14:textId="7A4B5C6C" w:rsidR="0063096B" w:rsidRDefault="00BF6949" w:rsidP="00996630">
      <w:pPr>
        <w:pStyle w:val="ListBullet"/>
      </w:pPr>
      <w:r w:rsidRPr="00BF6949">
        <w:t>supporting groundwater users in the Lower Campaspe Valley by maintaining groundwater levels and reducing the potential for saline groundwater intrusion</w:t>
      </w:r>
    </w:p>
    <w:p w14:paraId="341CF5EF" w14:textId="1222B38B" w:rsidR="00BF6949" w:rsidRDefault="00B84BF8" w:rsidP="00996630">
      <w:pPr>
        <w:pStyle w:val="ListBullet"/>
      </w:pPr>
      <w:r w:rsidRPr="00B84BF8">
        <w:t>providing a more reliable water supply for Bendigo, Huntly, Axedale, Marong, Heathcote and surrounds during drought.</w:t>
      </w:r>
    </w:p>
    <w:p w14:paraId="2D4544AA" w14:textId="6BB6C3D8" w:rsidR="00B84BF8" w:rsidRPr="00BC2143" w:rsidRDefault="00996630" w:rsidP="000670B1">
      <w:pPr>
        <w:pStyle w:val="BodyText"/>
      </w:pPr>
      <w:r w:rsidRPr="00996630">
        <w:t xml:space="preserve">This initiative builds on previous work that developed a Managed Aquifer Recharge Decision Support Tool, which was tested on a Lower Campaspe Valley case study (see </w:t>
      </w:r>
      <w:r w:rsidRPr="007C301A">
        <w:t xml:space="preserve">page </w:t>
      </w:r>
      <w:r w:rsidR="007C301A" w:rsidRPr="007C301A">
        <w:fldChar w:fldCharType="begin"/>
      </w:r>
      <w:r w:rsidR="007C301A" w:rsidRPr="007C301A">
        <w:instrText xml:space="preserve"> PAGEREF _Ref185598108 \h </w:instrText>
      </w:r>
      <w:r w:rsidR="007C301A" w:rsidRPr="007C301A">
        <w:fldChar w:fldCharType="separate"/>
      </w:r>
      <w:r w:rsidR="007C301A" w:rsidRPr="007C301A">
        <w:rPr>
          <w:noProof/>
        </w:rPr>
        <w:t>31</w:t>
      </w:r>
      <w:r w:rsidR="007C301A" w:rsidRPr="007C301A">
        <w:fldChar w:fldCharType="end"/>
      </w:r>
      <w:r w:rsidRPr="007C301A">
        <w:t>).</w:t>
      </w:r>
      <w:r w:rsidRPr="00996630">
        <w:t xml:space="preserve"> The case study found that managed aquifer recharge is a viable means of improving Bendigo’s water security during drought and recommended that a business case be developed.</w:t>
      </w:r>
    </w:p>
    <w:p w14:paraId="4A7923F1" w14:textId="57BB30EA" w:rsidR="00823A3A" w:rsidRDefault="00020882" w:rsidP="00823A3A">
      <w:pPr>
        <w:pStyle w:val="CaptionImageorFigure"/>
      </w:pPr>
      <w:r>
        <w:t xml:space="preserve">Table </w:t>
      </w:r>
      <w:r w:rsidR="00BC2143">
        <w:t>12</w:t>
      </w:r>
      <w:r>
        <w:t xml:space="preserve">: A summary of the impact that the </w:t>
      </w:r>
      <w:r w:rsidR="00B34B9A" w:rsidRPr="00B34B9A">
        <w:t>Improved Drought Resilience for Bendigo with Managed Aquifer Recharge</w:t>
      </w:r>
      <w:r w:rsidR="003A7534">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330B97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7A08F5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35A76DE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57A40" w14:paraId="0E7267C4" w14:textId="77777777" w:rsidTr="008E7EEC">
        <w:tc>
          <w:tcPr>
            <w:tcW w:w="7354" w:type="dxa"/>
          </w:tcPr>
          <w:p w14:paraId="2F4910E8" w14:textId="77777777" w:rsidR="00157A40" w:rsidRDefault="00157A40" w:rsidP="00157A40">
            <w:pPr>
              <w:pStyle w:val="BodyText"/>
              <w:rPr>
                <w:lang w:eastAsia="en-AU"/>
              </w:rPr>
            </w:pPr>
            <w:r w:rsidRPr="002F5B60">
              <w:rPr>
                <w:lang w:eastAsia="en-AU"/>
              </w:rPr>
              <w:t>safe, secure and affordable supplies in a changing future</w:t>
            </w:r>
          </w:p>
        </w:tc>
        <w:tc>
          <w:tcPr>
            <w:tcW w:w="2265" w:type="dxa"/>
          </w:tcPr>
          <w:p w14:paraId="211A711F" w14:textId="5EB92D67" w:rsidR="00157A40" w:rsidRDefault="00125059" w:rsidP="00157A40">
            <w:pPr>
              <w:pStyle w:val="BodyText"/>
              <w:rPr>
                <w:lang w:eastAsia="en-AU"/>
              </w:rPr>
            </w:pPr>
            <w:r>
              <w:rPr>
                <w:lang w:eastAsia="en-AU"/>
              </w:rPr>
              <w:t>High impact</w:t>
            </w:r>
          </w:p>
        </w:tc>
      </w:tr>
      <w:tr w:rsidR="004D5992" w14:paraId="0DB855C5" w14:textId="77777777" w:rsidTr="00F85DDF">
        <w:tc>
          <w:tcPr>
            <w:tcW w:w="7354" w:type="dxa"/>
          </w:tcPr>
          <w:p w14:paraId="560371D7" w14:textId="77777777" w:rsidR="004D5992" w:rsidRDefault="004D5992" w:rsidP="004D5992">
            <w:pPr>
              <w:pStyle w:val="BodyText"/>
              <w:rPr>
                <w:lang w:eastAsia="en-AU"/>
              </w:rPr>
            </w:pPr>
            <w:r w:rsidRPr="002F5B60">
              <w:rPr>
                <w:lang w:eastAsia="en-AU"/>
              </w:rPr>
              <w:t>effective and affordable wastewater systems</w:t>
            </w:r>
          </w:p>
        </w:tc>
        <w:tc>
          <w:tcPr>
            <w:tcW w:w="2265" w:type="dxa"/>
            <w:vAlign w:val="top"/>
          </w:tcPr>
          <w:p w14:paraId="5D332251" w14:textId="308F18D1" w:rsidR="004D5992" w:rsidRDefault="004D5992" w:rsidP="004D5992">
            <w:pPr>
              <w:pStyle w:val="BodyText"/>
              <w:rPr>
                <w:lang w:eastAsia="en-AU"/>
              </w:rPr>
            </w:pPr>
            <w:r w:rsidRPr="00013885">
              <w:rPr>
                <w:lang w:eastAsia="en-AU"/>
              </w:rPr>
              <w:t>Medium impact</w:t>
            </w:r>
          </w:p>
        </w:tc>
      </w:tr>
      <w:tr w:rsidR="004D5992" w14:paraId="7A09CBF2" w14:textId="77777777" w:rsidTr="00F85DDF">
        <w:tc>
          <w:tcPr>
            <w:tcW w:w="7354" w:type="dxa"/>
          </w:tcPr>
          <w:p w14:paraId="73BF1FF5" w14:textId="77777777" w:rsidR="004D5992" w:rsidRDefault="004D5992" w:rsidP="004D5992">
            <w:pPr>
              <w:pStyle w:val="BodyText"/>
              <w:rPr>
                <w:lang w:eastAsia="en-AU"/>
              </w:rPr>
            </w:pPr>
            <w:r w:rsidRPr="00450552">
              <w:rPr>
                <w:lang w:eastAsia="en-AU"/>
              </w:rPr>
              <w:t>manage flood risks</w:t>
            </w:r>
          </w:p>
        </w:tc>
        <w:tc>
          <w:tcPr>
            <w:tcW w:w="2265" w:type="dxa"/>
            <w:vAlign w:val="top"/>
          </w:tcPr>
          <w:p w14:paraId="0639FF74" w14:textId="35EBC4E7" w:rsidR="004D5992" w:rsidRDefault="004D5992" w:rsidP="004D5992">
            <w:pPr>
              <w:pStyle w:val="BodyText"/>
              <w:rPr>
                <w:lang w:eastAsia="en-AU"/>
              </w:rPr>
            </w:pPr>
            <w:r w:rsidRPr="00013885">
              <w:rPr>
                <w:lang w:eastAsia="en-AU"/>
              </w:rPr>
              <w:t>Medium impact</w:t>
            </w:r>
          </w:p>
        </w:tc>
      </w:tr>
      <w:tr w:rsidR="00157A40" w14:paraId="35BC1B00" w14:textId="77777777" w:rsidTr="008E7EEC">
        <w:tc>
          <w:tcPr>
            <w:tcW w:w="7354" w:type="dxa"/>
          </w:tcPr>
          <w:p w14:paraId="64E1F5B4" w14:textId="77777777" w:rsidR="00157A40" w:rsidRDefault="00157A40" w:rsidP="00157A40">
            <w:pPr>
              <w:pStyle w:val="BodyText"/>
              <w:rPr>
                <w:lang w:eastAsia="en-AU"/>
              </w:rPr>
            </w:pPr>
            <w:r w:rsidRPr="00450552">
              <w:rPr>
                <w:lang w:eastAsia="en-AU"/>
              </w:rPr>
              <w:t>healthy and valued waterways and waterbodies</w:t>
            </w:r>
          </w:p>
        </w:tc>
        <w:tc>
          <w:tcPr>
            <w:tcW w:w="2265" w:type="dxa"/>
          </w:tcPr>
          <w:p w14:paraId="4B9BDEB8" w14:textId="13DCEE6B" w:rsidR="00157A40" w:rsidRDefault="00125059" w:rsidP="00157A40">
            <w:pPr>
              <w:pStyle w:val="BodyText"/>
              <w:rPr>
                <w:lang w:eastAsia="en-AU"/>
              </w:rPr>
            </w:pPr>
            <w:r>
              <w:rPr>
                <w:lang w:eastAsia="en-AU"/>
              </w:rPr>
              <w:t>Medium impact</w:t>
            </w:r>
          </w:p>
        </w:tc>
      </w:tr>
      <w:tr w:rsidR="004D5992" w14:paraId="59C61786" w14:textId="77777777" w:rsidTr="00D230B8">
        <w:tc>
          <w:tcPr>
            <w:tcW w:w="7354" w:type="dxa"/>
          </w:tcPr>
          <w:p w14:paraId="0C64A6E5" w14:textId="77777777" w:rsidR="004D5992" w:rsidRDefault="004D5992" w:rsidP="004D5992">
            <w:pPr>
              <w:pStyle w:val="BodyText"/>
              <w:rPr>
                <w:lang w:eastAsia="en-AU"/>
              </w:rPr>
            </w:pPr>
            <w:r w:rsidRPr="00450552">
              <w:rPr>
                <w:lang w:eastAsia="en-AU"/>
              </w:rPr>
              <w:t>healthy and valued landscapes</w:t>
            </w:r>
          </w:p>
        </w:tc>
        <w:tc>
          <w:tcPr>
            <w:tcW w:w="2265" w:type="dxa"/>
            <w:vAlign w:val="top"/>
          </w:tcPr>
          <w:p w14:paraId="0C635525" w14:textId="4FAD326D" w:rsidR="004D5992" w:rsidRDefault="004D5992" w:rsidP="004D5992">
            <w:pPr>
              <w:pStyle w:val="BodyText"/>
              <w:rPr>
                <w:lang w:eastAsia="en-AU"/>
              </w:rPr>
            </w:pPr>
            <w:r w:rsidRPr="00ED6D73">
              <w:rPr>
                <w:lang w:eastAsia="en-AU"/>
              </w:rPr>
              <w:t>High impact</w:t>
            </w:r>
          </w:p>
        </w:tc>
      </w:tr>
      <w:tr w:rsidR="004D5992" w14:paraId="41495C7B" w14:textId="77777777" w:rsidTr="00D230B8">
        <w:tc>
          <w:tcPr>
            <w:tcW w:w="7354" w:type="dxa"/>
          </w:tcPr>
          <w:p w14:paraId="1F815A88" w14:textId="741FECDB" w:rsidR="004D5992" w:rsidRDefault="004D5992" w:rsidP="004D5992">
            <w:pPr>
              <w:pStyle w:val="BodyText"/>
              <w:rPr>
                <w:lang w:eastAsia="en-AU"/>
              </w:rPr>
            </w:pPr>
            <w:r>
              <w:rPr>
                <w:lang w:eastAsia="en-AU"/>
              </w:rPr>
              <w:lastRenderedPageBreak/>
              <w:t xml:space="preserve">Traditional Owner and </w:t>
            </w:r>
            <w:r w:rsidRPr="00450552">
              <w:rPr>
                <w:lang w:eastAsia="en-AU"/>
              </w:rPr>
              <w:t>community values reflected in place-based planning</w:t>
            </w:r>
          </w:p>
        </w:tc>
        <w:tc>
          <w:tcPr>
            <w:tcW w:w="2265" w:type="dxa"/>
            <w:vAlign w:val="top"/>
          </w:tcPr>
          <w:p w14:paraId="407AC7A2" w14:textId="051669AC" w:rsidR="004D5992" w:rsidRDefault="004D5992" w:rsidP="004D5992">
            <w:pPr>
              <w:pStyle w:val="BodyText"/>
              <w:rPr>
                <w:lang w:eastAsia="en-AU"/>
              </w:rPr>
            </w:pPr>
            <w:r w:rsidRPr="00ED6D73">
              <w:rPr>
                <w:lang w:eastAsia="en-AU"/>
              </w:rPr>
              <w:t>High impact</w:t>
            </w:r>
          </w:p>
        </w:tc>
      </w:tr>
      <w:tr w:rsidR="004D5992" w14:paraId="6A1E04E5" w14:textId="77777777" w:rsidTr="00D230B8">
        <w:tc>
          <w:tcPr>
            <w:tcW w:w="7354" w:type="dxa"/>
          </w:tcPr>
          <w:p w14:paraId="366DB13A" w14:textId="77777777" w:rsidR="004D5992" w:rsidRDefault="004D5992" w:rsidP="004D5992">
            <w:pPr>
              <w:pStyle w:val="BodyText"/>
              <w:rPr>
                <w:lang w:eastAsia="en-AU"/>
              </w:rPr>
            </w:pPr>
            <w:r w:rsidRPr="00450552">
              <w:rPr>
                <w:lang w:eastAsia="en-AU"/>
              </w:rPr>
              <w:t>jobs, economic opportunity and innovation</w:t>
            </w:r>
          </w:p>
        </w:tc>
        <w:tc>
          <w:tcPr>
            <w:tcW w:w="2265" w:type="dxa"/>
            <w:vAlign w:val="top"/>
          </w:tcPr>
          <w:p w14:paraId="2934D00B" w14:textId="10C043B6" w:rsidR="004D5992" w:rsidRDefault="004D5992" w:rsidP="004D5992">
            <w:pPr>
              <w:pStyle w:val="BodyText"/>
              <w:rPr>
                <w:lang w:eastAsia="en-AU"/>
              </w:rPr>
            </w:pPr>
            <w:r w:rsidRPr="00ED6D73">
              <w:rPr>
                <w:lang w:eastAsia="en-AU"/>
              </w:rPr>
              <w:t>High impact</w:t>
            </w:r>
          </w:p>
        </w:tc>
      </w:tr>
    </w:tbl>
    <w:p w14:paraId="0BB2D746" w14:textId="28845416" w:rsidR="00823A3A" w:rsidRDefault="00823A3A" w:rsidP="00823A3A">
      <w:pPr>
        <w:pStyle w:val="CaptionImageorFigure"/>
      </w:pPr>
      <w:r>
        <w:t xml:space="preserve">Table </w:t>
      </w:r>
      <w:r w:rsidR="00BC2143">
        <w:t>13</w:t>
      </w:r>
      <w:r>
        <w:t xml:space="preserve">: A summary of key details for the </w:t>
      </w:r>
      <w:r w:rsidR="00B34B9A" w:rsidRPr="00B34B9A">
        <w:t>Improved Drought Resilience for Bendigo with Managed Aquifer Recharge</w:t>
      </w:r>
      <w:r w:rsidR="00B34B9A">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272A6BA3"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6F960B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800F10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A242C6" w14:textId="77777777" w:rsidTr="008E7EEC">
        <w:tc>
          <w:tcPr>
            <w:tcW w:w="2268" w:type="dxa"/>
          </w:tcPr>
          <w:p w14:paraId="21700F81" w14:textId="77777777" w:rsidR="00823A3A" w:rsidRPr="003E3DC3" w:rsidRDefault="00823A3A" w:rsidP="008E7EEC">
            <w:pPr>
              <w:pStyle w:val="BodyText"/>
              <w:rPr>
                <w:b/>
                <w:bCs/>
              </w:rPr>
            </w:pPr>
            <w:r w:rsidRPr="003E3DC3">
              <w:rPr>
                <w:b/>
                <w:bCs/>
              </w:rPr>
              <w:t>Status</w:t>
            </w:r>
          </w:p>
        </w:tc>
        <w:tc>
          <w:tcPr>
            <w:tcW w:w="7370" w:type="dxa"/>
          </w:tcPr>
          <w:p w14:paraId="630F7FAF" w14:textId="0D7FA195" w:rsidR="00823A3A" w:rsidRPr="003E3DC3" w:rsidRDefault="004D5992" w:rsidP="008E7EEC">
            <w:pPr>
              <w:pStyle w:val="BodyText"/>
            </w:pPr>
            <w:r>
              <w:t>Identified</w:t>
            </w:r>
          </w:p>
        </w:tc>
      </w:tr>
      <w:tr w:rsidR="00823A3A" w14:paraId="7968CD20" w14:textId="77777777" w:rsidTr="008E7EEC">
        <w:tc>
          <w:tcPr>
            <w:tcW w:w="2268" w:type="dxa"/>
          </w:tcPr>
          <w:p w14:paraId="3FE89CD7" w14:textId="77777777" w:rsidR="00823A3A" w:rsidRPr="003E3DC3" w:rsidRDefault="00823A3A" w:rsidP="008E7EEC">
            <w:pPr>
              <w:pStyle w:val="BodyText"/>
              <w:rPr>
                <w:b/>
                <w:bCs/>
              </w:rPr>
            </w:pPr>
            <w:r w:rsidRPr="003E3DC3">
              <w:rPr>
                <w:b/>
                <w:bCs/>
              </w:rPr>
              <w:t>Lead organisation</w:t>
            </w:r>
          </w:p>
        </w:tc>
        <w:tc>
          <w:tcPr>
            <w:tcW w:w="7370" w:type="dxa"/>
          </w:tcPr>
          <w:p w14:paraId="59D5C80F" w14:textId="1FB745FB" w:rsidR="00823A3A" w:rsidRPr="003E3DC3" w:rsidRDefault="004D5992" w:rsidP="008E7EEC">
            <w:pPr>
              <w:pStyle w:val="BodyText"/>
            </w:pPr>
            <w:r>
              <w:t>Coliban Water</w:t>
            </w:r>
          </w:p>
        </w:tc>
      </w:tr>
      <w:tr w:rsidR="00823A3A" w14:paraId="5D525215" w14:textId="77777777" w:rsidTr="008E7EEC">
        <w:tc>
          <w:tcPr>
            <w:tcW w:w="2268" w:type="dxa"/>
          </w:tcPr>
          <w:p w14:paraId="4492311F" w14:textId="77777777" w:rsidR="00823A3A" w:rsidRPr="003E3DC3" w:rsidRDefault="00823A3A" w:rsidP="008E7EEC">
            <w:pPr>
              <w:pStyle w:val="BodyText"/>
              <w:rPr>
                <w:b/>
                <w:bCs/>
              </w:rPr>
            </w:pPr>
            <w:r w:rsidRPr="003E3DC3">
              <w:rPr>
                <w:b/>
                <w:bCs/>
              </w:rPr>
              <w:t>Implementation partners</w:t>
            </w:r>
          </w:p>
        </w:tc>
        <w:tc>
          <w:tcPr>
            <w:tcW w:w="7370" w:type="dxa"/>
          </w:tcPr>
          <w:p w14:paraId="37734CB3" w14:textId="721582A6" w:rsidR="00823A3A" w:rsidRPr="003E3DC3" w:rsidRDefault="00B70308" w:rsidP="00E4720A">
            <w:pPr>
              <w:pStyle w:val="BodyText"/>
            </w:pPr>
            <w:r w:rsidRPr="00B70308">
              <w:t>Goulburn-Murray Water, City</w:t>
            </w:r>
            <w:r>
              <w:t xml:space="preserve"> </w:t>
            </w:r>
            <w:r w:rsidR="00E4720A">
              <w:t>of Greater Bendigo, North Central Catchment Management Authority, Environment Protection Authority Victoria</w:t>
            </w:r>
          </w:p>
        </w:tc>
      </w:tr>
      <w:tr w:rsidR="00823A3A" w14:paraId="7E5AA0DF" w14:textId="77777777" w:rsidTr="008E7EEC">
        <w:tc>
          <w:tcPr>
            <w:tcW w:w="2268" w:type="dxa"/>
          </w:tcPr>
          <w:p w14:paraId="3A23CE6A" w14:textId="77777777" w:rsidR="00823A3A" w:rsidRPr="003E3DC3" w:rsidRDefault="00823A3A" w:rsidP="008E7EEC">
            <w:pPr>
              <w:pStyle w:val="BodyText"/>
              <w:rPr>
                <w:b/>
                <w:bCs/>
              </w:rPr>
            </w:pPr>
            <w:r w:rsidRPr="003E3DC3">
              <w:rPr>
                <w:b/>
                <w:bCs/>
              </w:rPr>
              <w:t>Location</w:t>
            </w:r>
          </w:p>
        </w:tc>
        <w:tc>
          <w:tcPr>
            <w:tcW w:w="7370" w:type="dxa"/>
          </w:tcPr>
          <w:p w14:paraId="0AB289BC" w14:textId="552F0465" w:rsidR="00823A3A" w:rsidRPr="003E3DC3" w:rsidRDefault="0054731D" w:rsidP="008E7EEC">
            <w:pPr>
              <w:pStyle w:val="BodyText"/>
            </w:pPr>
            <w:r w:rsidRPr="0054731D">
              <w:t>Bendigo and surrounds</w:t>
            </w:r>
          </w:p>
        </w:tc>
      </w:tr>
      <w:tr w:rsidR="003A7534" w14:paraId="3E63FDFD" w14:textId="77777777" w:rsidTr="008E7EEC">
        <w:tc>
          <w:tcPr>
            <w:tcW w:w="2268" w:type="dxa"/>
          </w:tcPr>
          <w:p w14:paraId="03227964" w14:textId="6F79E837" w:rsidR="003A7534" w:rsidRPr="003E3DC3" w:rsidRDefault="003A7534" w:rsidP="008E7EEC">
            <w:pPr>
              <w:pStyle w:val="BodyText"/>
              <w:rPr>
                <w:b/>
                <w:bCs/>
              </w:rPr>
            </w:pPr>
            <w:r>
              <w:rPr>
                <w:b/>
                <w:bCs/>
              </w:rPr>
              <w:t>Scale</w:t>
            </w:r>
          </w:p>
        </w:tc>
        <w:tc>
          <w:tcPr>
            <w:tcW w:w="7370" w:type="dxa"/>
          </w:tcPr>
          <w:p w14:paraId="5C97960B" w14:textId="2CC08797" w:rsidR="003A7534" w:rsidRPr="003E3DC3" w:rsidRDefault="0003196E" w:rsidP="008E7EEC">
            <w:pPr>
              <w:pStyle w:val="BodyText"/>
            </w:pPr>
            <w:r w:rsidRPr="0003196E">
              <w:t>Region</w:t>
            </w:r>
          </w:p>
        </w:tc>
      </w:tr>
    </w:tbl>
    <w:p w14:paraId="16364F1A" w14:textId="7B111578" w:rsidR="00494F09" w:rsidRDefault="00494F09" w:rsidP="00823A3A">
      <w:pPr>
        <w:pStyle w:val="BodyText"/>
        <w:rPr>
          <w:lang w:eastAsia="en-AU"/>
        </w:rPr>
      </w:pPr>
    </w:p>
    <w:p w14:paraId="6208FF88" w14:textId="68D903A5" w:rsidR="00494F09" w:rsidRDefault="00F82B8F" w:rsidP="00494F09">
      <w:pPr>
        <w:pStyle w:val="Heading2"/>
      </w:pPr>
      <w:bookmarkStart w:id="72" w:name="_Ref185597649"/>
      <w:bookmarkStart w:id="73" w:name="_Toc185797393"/>
      <w:r w:rsidRPr="00F82B8F">
        <w:t>Diversifying Water Supply for the Castlemaine Botanical Gardens</w:t>
      </w:r>
      <w:bookmarkEnd w:id="72"/>
      <w:bookmarkEnd w:id="73"/>
    </w:p>
    <w:p w14:paraId="3797E92E" w14:textId="77777777" w:rsidR="00271689" w:rsidRDefault="004B06F3" w:rsidP="00271689">
      <w:pPr>
        <w:pStyle w:val="BodyText"/>
        <w:rPr>
          <w:lang w:eastAsia="en-AU"/>
        </w:rPr>
      </w:pPr>
      <w:r w:rsidRPr="004B06F3">
        <w:rPr>
          <w:lang w:eastAsia="en-AU"/>
        </w:rPr>
        <w:t>Diversifying water supply for the Castlemaine Botanical Gardens is identified as a key outcome of the 2018 Castlemaine Urban Waterways Management Plan which was completed as part of the 2018 Water for Now and into the Future in Castlemaine</w:t>
      </w:r>
      <w:r>
        <w:rPr>
          <w:lang w:eastAsia="en-AU"/>
        </w:rPr>
        <w:t xml:space="preserve"> </w:t>
      </w:r>
      <w:r w:rsidR="00271689">
        <w:rPr>
          <w:lang w:eastAsia="en-AU"/>
        </w:rPr>
        <w:t>project. The Coliban Water Urban Water Strategy (2022) has also short listed the expansion of water networks in Castlemaine and Kyneton by 2037.</w:t>
      </w:r>
    </w:p>
    <w:p w14:paraId="59D96007" w14:textId="77777777" w:rsidR="00271689" w:rsidRDefault="00271689" w:rsidP="00271689">
      <w:pPr>
        <w:pStyle w:val="BodyText"/>
        <w:rPr>
          <w:lang w:eastAsia="en-AU"/>
        </w:rPr>
      </w:pPr>
      <w:r>
        <w:rPr>
          <w:lang w:eastAsia="en-AU"/>
        </w:rPr>
        <w:t>The industrial district of Castlemaine is a concentrated area of industrial and open space, making it ideal for recycled water. Class A or B recycled water can substitute for a potable water supply for the irrigation demands of the Botanical Gardens and non-potable uses in commercial buildings such as toilet flushing.</w:t>
      </w:r>
    </w:p>
    <w:p w14:paraId="0345CFFA" w14:textId="77777777" w:rsidR="00271689" w:rsidRDefault="00271689" w:rsidP="00271689">
      <w:pPr>
        <w:pStyle w:val="BodyText"/>
        <w:rPr>
          <w:lang w:eastAsia="en-AU"/>
        </w:rPr>
      </w:pPr>
      <w:r>
        <w:rPr>
          <w:lang w:eastAsia="en-AU"/>
        </w:rPr>
        <w:t>The proposed assets investigated for this district were a:</w:t>
      </w:r>
    </w:p>
    <w:p w14:paraId="28485EB9" w14:textId="177C1577" w:rsidR="00271689" w:rsidRDefault="00271689" w:rsidP="00300A65">
      <w:pPr>
        <w:pStyle w:val="ListBullet"/>
      </w:pPr>
      <w:r>
        <w:t>pipeline of at least 3.5 km for recycled water for non-potable uses</w:t>
      </w:r>
    </w:p>
    <w:p w14:paraId="7B669BD3" w14:textId="361A6262" w:rsidR="00271689" w:rsidRDefault="00271689" w:rsidP="00300A65">
      <w:pPr>
        <w:pStyle w:val="ListBullet"/>
      </w:pPr>
      <w:r>
        <w:t>supply of recycled water for non-potable uses.</w:t>
      </w:r>
    </w:p>
    <w:p w14:paraId="538828EB" w14:textId="65E0CA2C" w:rsidR="00F82B8F" w:rsidRDefault="00271689" w:rsidP="00271689">
      <w:pPr>
        <w:pStyle w:val="BodyText"/>
        <w:rPr>
          <w:lang w:eastAsia="en-AU"/>
        </w:rPr>
      </w:pPr>
      <w:r>
        <w:rPr>
          <w:lang w:eastAsia="en-AU"/>
        </w:rPr>
        <w:lastRenderedPageBreak/>
        <w:t>The alignment from the Castlemaine Waste Water Treatment Plant to the industrial district provides opportunity for other areas of Castlemaine to be connected to the recycled water network.</w:t>
      </w:r>
    </w:p>
    <w:p w14:paraId="53821118" w14:textId="77777777" w:rsidR="005E029E" w:rsidRDefault="003A2504" w:rsidP="005E029E">
      <w:pPr>
        <w:pStyle w:val="BodyText"/>
        <w:rPr>
          <w:lang w:eastAsia="en-AU"/>
        </w:rPr>
      </w:pPr>
      <w:r w:rsidRPr="003A2504">
        <w:rPr>
          <w:lang w:eastAsia="en-AU"/>
        </w:rPr>
        <w:t>Further investigation is needed to determine the viability of the recycled water scheme, exploring the availability and timing of</w:t>
      </w:r>
      <w:r>
        <w:rPr>
          <w:lang w:eastAsia="en-AU"/>
        </w:rPr>
        <w:t xml:space="preserve"> </w:t>
      </w:r>
      <w:r w:rsidR="002642B1" w:rsidRPr="002642B1">
        <w:rPr>
          <w:lang w:eastAsia="en-AU"/>
        </w:rPr>
        <w:t>likely recycled water, potential users, treatment requirements, the location of a storage tank and alignment of the recycled water main, and the pumping requirements needed. Finally, the</w:t>
      </w:r>
      <w:r w:rsidR="002642B1">
        <w:rPr>
          <w:lang w:eastAsia="en-AU"/>
        </w:rPr>
        <w:t xml:space="preserve"> </w:t>
      </w:r>
      <w:r w:rsidR="005E029E">
        <w:rPr>
          <w:lang w:eastAsia="en-AU"/>
        </w:rPr>
        <w:t>financial feasibility of this option would depend on the outcome of a cost-benefit analysis of the proposed recycled water scheme compared to the stormwater harvesting opportunities.</w:t>
      </w:r>
    </w:p>
    <w:p w14:paraId="46E41E87" w14:textId="5BA0861F" w:rsidR="00494F09" w:rsidRDefault="005E029E" w:rsidP="005E029E">
      <w:pPr>
        <w:pStyle w:val="BodyText"/>
        <w:rPr>
          <w:lang w:eastAsia="en-AU"/>
        </w:rPr>
      </w:pPr>
      <w:r>
        <w:rPr>
          <w:lang w:eastAsia="en-AU"/>
        </w:rPr>
        <w:t>The next steps involve scoping of the project with collaborative</w:t>
      </w:r>
      <w:r w:rsidR="00B70BF4">
        <w:rPr>
          <w:lang w:eastAsia="en-AU"/>
        </w:rPr>
        <w:t xml:space="preserve"> </w:t>
      </w:r>
      <w:r w:rsidR="00B70BF4" w:rsidRPr="00B70BF4">
        <w:rPr>
          <w:lang w:eastAsia="en-AU"/>
        </w:rPr>
        <w:t>partners and confirmation of commitment, followed by securing funding and commitment to implement the feasibility study.</w:t>
      </w:r>
    </w:p>
    <w:p w14:paraId="6CF55B78" w14:textId="597D61F0" w:rsidR="00823A3A" w:rsidRDefault="00020882" w:rsidP="00823A3A">
      <w:pPr>
        <w:pStyle w:val="CaptionImageorFigure"/>
      </w:pPr>
      <w:r>
        <w:t xml:space="preserve">Table </w:t>
      </w:r>
      <w:r w:rsidR="00BC2143">
        <w:t>14</w:t>
      </w:r>
      <w:r>
        <w:t xml:space="preserve">: A summary of the impact that the </w:t>
      </w:r>
      <w:r w:rsidR="00F82B8F" w:rsidRPr="00F82B8F">
        <w:t xml:space="preserve">Diversifying Water Supply for the Castlemaine Botanical Gardens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8FEFD2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CAEA94C"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3A195D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300A65" w14:paraId="6285B15F" w14:textId="77777777" w:rsidTr="00325122">
        <w:tc>
          <w:tcPr>
            <w:tcW w:w="7354" w:type="dxa"/>
          </w:tcPr>
          <w:p w14:paraId="094382B0" w14:textId="77777777" w:rsidR="00300A65" w:rsidRDefault="00300A65" w:rsidP="00300A65">
            <w:pPr>
              <w:pStyle w:val="BodyText"/>
              <w:rPr>
                <w:lang w:eastAsia="en-AU"/>
              </w:rPr>
            </w:pPr>
            <w:r w:rsidRPr="002F5B60">
              <w:rPr>
                <w:lang w:eastAsia="en-AU"/>
              </w:rPr>
              <w:t>safe, secure and affordable supplies in a changing future</w:t>
            </w:r>
          </w:p>
        </w:tc>
        <w:tc>
          <w:tcPr>
            <w:tcW w:w="2265" w:type="dxa"/>
            <w:vAlign w:val="top"/>
          </w:tcPr>
          <w:p w14:paraId="7DF95D85" w14:textId="4F0A2872" w:rsidR="00300A65" w:rsidRDefault="00300A65" w:rsidP="00300A65">
            <w:pPr>
              <w:pStyle w:val="BodyText"/>
              <w:rPr>
                <w:lang w:eastAsia="en-AU"/>
              </w:rPr>
            </w:pPr>
            <w:r w:rsidRPr="00FB567A">
              <w:rPr>
                <w:lang w:eastAsia="en-AU"/>
              </w:rPr>
              <w:t>High impact</w:t>
            </w:r>
          </w:p>
        </w:tc>
      </w:tr>
      <w:tr w:rsidR="00300A65" w14:paraId="189D7277" w14:textId="77777777" w:rsidTr="00325122">
        <w:tc>
          <w:tcPr>
            <w:tcW w:w="7354" w:type="dxa"/>
          </w:tcPr>
          <w:p w14:paraId="3DF285AB" w14:textId="77777777" w:rsidR="00300A65" w:rsidRDefault="00300A65" w:rsidP="00300A65">
            <w:pPr>
              <w:pStyle w:val="BodyText"/>
              <w:rPr>
                <w:lang w:eastAsia="en-AU"/>
              </w:rPr>
            </w:pPr>
            <w:r w:rsidRPr="002F5B60">
              <w:rPr>
                <w:lang w:eastAsia="en-AU"/>
              </w:rPr>
              <w:t>effective and affordable wastewater systems</w:t>
            </w:r>
          </w:p>
        </w:tc>
        <w:tc>
          <w:tcPr>
            <w:tcW w:w="2265" w:type="dxa"/>
            <w:vAlign w:val="top"/>
          </w:tcPr>
          <w:p w14:paraId="1BFECA23" w14:textId="03359371" w:rsidR="00300A65" w:rsidRDefault="00300A65" w:rsidP="00300A65">
            <w:pPr>
              <w:pStyle w:val="BodyText"/>
              <w:rPr>
                <w:lang w:eastAsia="en-AU"/>
              </w:rPr>
            </w:pPr>
            <w:r>
              <w:rPr>
                <w:lang w:eastAsia="en-AU"/>
              </w:rPr>
              <w:t>Medium</w:t>
            </w:r>
            <w:r w:rsidRPr="00FB567A">
              <w:rPr>
                <w:lang w:eastAsia="en-AU"/>
              </w:rPr>
              <w:t xml:space="preserve"> impact</w:t>
            </w:r>
          </w:p>
        </w:tc>
      </w:tr>
      <w:tr w:rsidR="00300A65" w14:paraId="1FD7BA8D" w14:textId="77777777" w:rsidTr="00325122">
        <w:tc>
          <w:tcPr>
            <w:tcW w:w="7354" w:type="dxa"/>
          </w:tcPr>
          <w:p w14:paraId="6B3CF939" w14:textId="77777777" w:rsidR="00300A65" w:rsidRDefault="00300A65" w:rsidP="00300A65">
            <w:pPr>
              <w:pStyle w:val="BodyText"/>
              <w:rPr>
                <w:lang w:eastAsia="en-AU"/>
              </w:rPr>
            </w:pPr>
            <w:r w:rsidRPr="00450552">
              <w:rPr>
                <w:lang w:eastAsia="en-AU"/>
              </w:rPr>
              <w:t>manage flood risks</w:t>
            </w:r>
          </w:p>
        </w:tc>
        <w:tc>
          <w:tcPr>
            <w:tcW w:w="2265" w:type="dxa"/>
            <w:vAlign w:val="top"/>
          </w:tcPr>
          <w:p w14:paraId="1D31F02D" w14:textId="5830BA5F" w:rsidR="00300A65" w:rsidRDefault="00300A65" w:rsidP="00300A65">
            <w:pPr>
              <w:pStyle w:val="BodyText"/>
              <w:rPr>
                <w:lang w:eastAsia="en-AU"/>
              </w:rPr>
            </w:pPr>
            <w:r>
              <w:rPr>
                <w:lang w:eastAsia="en-AU"/>
              </w:rPr>
              <w:t>Low</w:t>
            </w:r>
            <w:r w:rsidRPr="00FB567A">
              <w:rPr>
                <w:lang w:eastAsia="en-AU"/>
              </w:rPr>
              <w:t xml:space="preserve"> impact</w:t>
            </w:r>
          </w:p>
        </w:tc>
      </w:tr>
      <w:tr w:rsidR="00300A65" w14:paraId="71189FA2" w14:textId="77777777" w:rsidTr="00325122">
        <w:tc>
          <w:tcPr>
            <w:tcW w:w="7354" w:type="dxa"/>
          </w:tcPr>
          <w:p w14:paraId="321C82A6" w14:textId="77777777" w:rsidR="00300A65" w:rsidRDefault="00300A65" w:rsidP="00300A65">
            <w:pPr>
              <w:pStyle w:val="BodyText"/>
              <w:rPr>
                <w:lang w:eastAsia="en-AU"/>
              </w:rPr>
            </w:pPr>
            <w:r w:rsidRPr="00450552">
              <w:rPr>
                <w:lang w:eastAsia="en-AU"/>
              </w:rPr>
              <w:t>healthy and valued waterways and waterbodies</w:t>
            </w:r>
          </w:p>
        </w:tc>
        <w:tc>
          <w:tcPr>
            <w:tcW w:w="2265" w:type="dxa"/>
            <w:vAlign w:val="top"/>
          </w:tcPr>
          <w:p w14:paraId="0ACCE277" w14:textId="6FD6F826" w:rsidR="00300A65" w:rsidRDefault="00300A65" w:rsidP="00300A65">
            <w:pPr>
              <w:pStyle w:val="BodyText"/>
              <w:rPr>
                <w:lang w:eastAsia="en-AU"/>
              </w:rPr>
            </w:pPr>
            <w:r w:rsidRPr="00FB567A">
              <w:rPr>
                <w:lang w:eastAsia="en-AU"/>
              </w:rPr>
              <w:t>High impact</w:t>
            </w:r>
          </w:p>
        </w:tc>
      </w:tr>
      <w:tr w:rsidR="00300A65" w14:paraId="5ABED8B1" w14:textId="77777777" w:rsidTr="00325122">
        <w:tc>
          <w:tcPr>
            <w:tcW w:w="7354" w:type="dxa"/>
          </w:tcPr>
          <w:p w14:paraId="58B0F0BA" w14:textId="77777777" w:rsidR="00300A65" w:rsidRDefault="00300A65" w:rsidP="00300A65">
            <w:pPr>
              <w:pStyle w:val="BodyText"/>
              <w:rPr>
                <w:lang w:eastAsia="en-AU"/>
              </w:rPr>
            </w:pPr>
            <w:r w:rsidRPr="00450552">
              <w:rPr>
                <w:lang w:eastAsia="en-AU"/>
              </w:rPr>
              <w:t>healthy and valued landscapes</w:t>
            </w:r>
          </w:p>
        </w:tc>
        <w:tc>
          <w:tcPr>
            <w:tcW w:w="2265" w:type="dxa"/>
            <w:vAlign w:val="top"/>
          </w:tcPr>
          <w:p w14:paraId="170FF88C" w14:textId="428972E4" w:rsidR="00300A65" w:rsidRDefault="00300A65" w:rsidP="00300A65">
            <w:pPr>
              <w:pStyle w:val="BodyText"/>
              <w:rPr>
                <w:lang w:eastAsia="en-AU"/>
              </w:rPr>
            </w:pPr>
            <w:r w:rsidRPr="00FB567A">
              <w:rPr>
                <w:lang w:eastAsia="en-AU"/>
              </w:rPr>
              <w:t>High impact</w:t>
            </w:r>
          </w:p>
        </w:tc>
      </w:tr>
      <w:tr w:rsidR="00300A65" w14:paraId="4FC50CF5" w14:textId="77777777" w:rsidTr="00325122">
        <w:tc>
          <w:tcPr>
            <w:tcW w:w="7354" w:type="dxa"/>
          </w:tcPr>
          <w:p w14:paraId="668BE33A" w14:textId="19C547BA" w:rsidR="00300A65" w:rsidRDefault="00300A65" w:rsidP="00300A65">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vAlign w:val="top"/>
          </w:tcPr>
          <w:p w14:paraId="1F991B9D" w14:textId="3CE9F0A5" w:rsidR="00300A65" w:rsidRDefault="00300A65" w:rsidP="00300A65">
            <w:pPr>
              <w:pStyle w:val="BodyText"/>
              <w:rPr>
                <w:lang w:eastAsia="en-AU"/>
              </w:rPr>
            </w:pPr>
            <w:r w:rsidRPr="00FB567A">
              <w:rPr>
                <w:lang w:eastAsia="en-AU"/>
              </w:rPr>
              <w:t>High impact</w:t>
            </w:r>
          </w:p>
        </w:tc>
      </w:tr>
      <w:tr w:rsidR="00300A65" w14:paraId="67242C7C" w14:textId="77777777" w:rsidTr="00325122">
        <w:tc>
          <w:tcPr>
            <w:tcW w:w="7354" w:type="dxa"/>
          </w:tcPr>
          <w:p w14:paraId="558EF250" w14:textId="77777777" w:rsidR="00300A65" w:rsidRDefault="00300A65" w:rsidP="00300A65">
            <w:pPr>
              <w:pStyle w:val="BodyText"/>
              <w:rPr>
                <w:lang w:eastAsia="en-AU"/>
              </w:rPr>
            </w:pPr>
            <w:r w:rsidRPr="00450552">
              <w:rPr>
                <w:lang w:eastAsia="en-AU"/>
              </w:rPr>
              <w:t>jobs, economic opportunity and innovation</w:t>
            </w:r>
          </w:p>
        </w:tc>
        <w:tc>
          <w:tcPr>
            <w:tcW w:w="2265" w:type="dxa"/>
            <w:vAlign w:val="top"/>
          </w:tcPr>
          <w:p w14:paraId="67F2C2B3" w14:textId="7BE32412" w:rsidR="00300A65" w:rsidRDefault="00300A65" w:rsidP="00300A65">
            <w:pPr>
              <w:pStyle w:val="BodyText"/>
              <w:rPr>
                <w:lang w:eastAsia="en-AU"/>
              </w:rPr>
            </w:pPr>
            <w:r>
              <w:rPr>
                <w:lang w:eastAsia="en-AU"/>
              </w:rPr>
              <w:t>Medium</w:t>
            </w:r>
            <w:r w:rsidRPr="00FB567A">
              <w:rPr>
                <w:lang w:eastAsia="en-AU"/>
              </w:rPr>
              <w:t xml:space="preserve"> impact</w:t>
            </w:r>
          </w:p>
        </w:tc>
      </w:tr>
    </w:tbl>
    <w:p w14:paraId="2DBAEBD5" w14:textId="3A781BA6" w:rsidR="00823A3A" w:rsidRDefault="00823A3A" w:rsidP="00823A3A">
      <w:pPr>
        <w:pStyle w:val="CaptionImageorFigure"/>
      </w:pPr>
      <w:r>
        <w:t xml:space="preserve">Table </w:t>
      </w:r>
      <w:r w:rsidR="00BC2143">
        <w:t>15</w:t>
      </w:r>
      <w:r>
        <w:t xml:space="preserve">: A summary of key details for the </w:t>
      </w:r>
      <w:r w:rsidR="00F82B8F" w:rsidRPr="00F82B8F">
        <w:t xml:space="preserve">Diversifying Water Supply for the Castlemaine Botanical Gardens </w:t>
      </w:r>
      <w:r>
        <w:t>opportunity.</w:t>
      </w:r>
    </w:p>
    <w:tbl>
      <w:tblPr>
        <w:tblStyle w:val="TableGrid"/>
        <w:tblW w:w="9638" w:type="dxa"/>
        <w:tblLook w:val="04A0" w:firstRow="1" w:lastRow="0" w:firstColumn="1" w:lastColumn="0" w:noHBand="0" w:noVBand="1"/>
      </w:tblPr>
      <w:tblGrid>
        <w:gridCol w:w="2268"/>
        <w:gridCol w:w="7370"/>
      </w:tblGrid>
      <w:tr w:rsidR="00823A3A" w14:paraId="4D3270FB"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6F61109"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58F86B1F"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383A5535" w14:textId="77777777" w:rsidTr="008E7EEC">
        <w:tc>
          <w:tcPr>
            <w:tcW w:w="2268" w:type="dxa"/>
          </w:tcPr>
          <w:p w14:paraId="23253C87" w14:textId="77777777" w:rsidR="00823A3A" w:rsidRPr="003E3DC3" w:rsidRDefault="00823A3A" w:rsidP="008E7EEC">
            <w:pPr>
              <w:pStyle w:val="BodyText"/>
              <w:rPr>
                <w:b/>
                <w:bCs/>
              </w:rPr>
            </w:pPr>
            <w:r w:rsidRPr="003E3DC3">
              <w:rPr>
                <w:b/>
                <w:bCs/>
              </w:rPr>
              <w:t>Status</w:t>
            </w:r>
          </w:p>
        </w:tc>
        <w:tc>
          <w:tcPr>
            <w:tcW w:w="7370" w:type="dxa"/>
          </w:tcPr>
          <w:p w14:paraId="668FDDBC" w14:textId="2F626FBF" w:rsidR="00823A3A" w:rsidRPr="003E3DC3" w:rsidRDefault="005F1838" w:rsidP="008E7EEC">
            <w:pPr>
              <w:pStyle w:val="BodyText"/>
            </w:pPr>
            <w:r w:rsidRPr="005F1838">
              <w:t>Identified</w:t>
            </w:r>
          </w:p>
        </w:tc>
      </w:tr>
      <w:tr w:rsidR="00437501" w14:paraId="66227FB5" w14:textId="77777777" w:rsidTr="003C2B57">
        <w:tc>
          <w:tcPr>
            <w:tcW w:w="2268" w:type="dxa"/>
          </w:tcPr>
          <w:p w14:paraId="30E398EA" w14:textId="77777777" w:rsidR="00437501" w:rsidRPr="003E3DC3" w:rsidRDefault="00437501" w:rsidP="00437501">
            <w:pPr>
              <w:pStyle w:val="BodyText"/>
              <w:rPr>
                <w:b/>
                <w:bCs/>
              </w:rPr>
            </w:pPr>
            <w:r w:rsidRPr="003E3DC3">
              <w:rPr>
                <w:b/>
                <w:bCs/>
              </w:rPr>
              <w:t>Lead organisation</w:t>
            </w:r>
          </w:p>
        </w:tc>
        <w:tc>
          <w:tcPr>
            <w:tcW w:w="7370" w:type="dxa"/>
            <w:vAlign w:val="top"/>
          </w:tcPr>
          <w:p w14:paraId="266E0780" w14:textId="70C06B8B" w:rsidR="00437501" w:rsidRPr="003E3DC3" w:rsidRDefault="00437501" w:rsidP="00437501">
            <w:pPr>
              <w:pStyle w:val="BodyText"/>
            </w:pPr>
            <w:r w:rsidRPr="00AA53EB">
              <w:t xml:space="preserve">North Central Catchment Management Authority, </w:t>
            </w:r>
            <w:proofErr w:type="spellStart"/>
            <w:r w:rsidRPr="00AA53EB">
              <w:t>Djaara</w:t>
            </w:r>
            <w:proofErr w:type="spellEnd"/>
            <w:r w:rsidRPr="00AA53EB">
              <w:t xml:space="preserve"> (Dja </w:t>
            </w:r>
            <w:proofErr w:type="spellStart"/>
            <w:r w:rsidRPr="00AA53EB">
              <w:t>Dja</w:t>
            </w:r>
            <w:proofErr w:type="spellEnd"/>
            <w:r w:rsidRPr="00AA53EB">
              <w:t xml:space="preserve"> Wurrung Clans Aboriginal Corporation)</w:t>
            </w:r>
          </w:p>
        </w:tc>
      </w:tr>
      <w:tr w:rsidR="00437501" w14:paraId="7C90FF2C" w14:textId="77777777" w:rsidTr="003C2B57">
        <w:tc>
          <w:tcPr>
            <w:tcW w:w="2268" w:type="dxa"/>
          </w:tcPr>
          <w:p w14:paraId="548A2429" w14:textId="77777777" w:rsidR="00437501" w:rsidRPr="003E3DC3" w:rsidRDefault="00437501" w:rsidP="00437501">
            <w:pPr>
              <w:pStyle w:val="BodyText"/>
              <w:rPr>
                <w:b/>
                <w:bCs/>
              </w:rPr>
            </w:pPr>
            <w:r w:rsidRPr="003E3DC3">
              <w:rPr>
                <w:b/>
                <w:bCs/>
              </w:rPr>
              <w:lastRenderedPageBreak/>
              <w:t>Implementation partners</w:t>
            </w:r>
          </w:p>
        </w:tc>
        <w:tc>
          <w:tcPr>
            <w:tcW w:w="7370" w:type="dxa"/>
            <w:vAlign w:val="top"/>
          </w:tcPr>
          <w:p w14:paraId="529A17D4" w14:textId="62E93AA5" w:rsidR="00437501" w:rsidRPr="003E3DC3" w:rsidRDefault="00437501" w:rsidP="00437501">
            <w:pPr>
              <w:pStyle w:val="BodyText"/>
            </w:pPr>
            <w:r w:rsidRPr="00AA53EB">
              <w:t xml:space="preserve">North Central Catchment Management Authority, </w:t>
            </w:r>
            <w:proofErr w:type="spellStart"/>
            <w:r w:rsidRPr="00AA53EB">
              <w:t>Djaara</w:t>
            </w:r>
            <w:proofErr w:type="spellEnd"/>
            <w:r w:rsidRPr="00AA53EB">
              <w:t xml:space="preserve"> (Dja </w:t>
            </w:r>
            <w:proofErr w:type="spellStart"/>
            <w:r w:rsidRPr="00AA53EB">
              <w:t>Dja</w:t>
            </w:r>
            <w:proofErr w:type="spellEnd"/>
            <w:r w:rsidRPr="00AA53EB">
              <w:t xml:space="preserve"> Wurrung Clans Aboriginal Corporation)</w:t>
            </w:r>
          </w:p>
        </w:tc>
      </w:tr>
      <w:tr w:rsidR="00823A3A" w14:paraId="25E35326" w14:textId="77777777" w:rsidTr="008E7EEC">
        <w:tc>
          <w:tcPr>
            <w:tcW w:w="2268" w:type="dxa"/>
          </w:tcPr>
          <w:p w14:paraId="619A2F0C" w14:textId="77777777" w:rsidR="00823A3A" w:rsidRPr="003E3DC3" w:rsidRDefault="00823A3A" w:rsidP="008E7EEC">
            <w:pPr>
              <w:pStyle w:val="BodyText"/>
              <w:rPr>
                <w:b/>
                <w:bCs/>
              </w:rPr>
            </w:pPr>
            <w:r w:rsidRPr="003E3DC3">
              <w:rPr>
                <w:b/>
                <w:bCs/>
              </w:rPr>
              <w:t>Location</w:t>
            </w:r>
          </w:p>
        </w:tc>
        <w:tc>
          <w:tcPr>
            <w:tcW w:w="7370" w:type="dxa"/>
          </w:tcPr>
          <w:p w14:paraId="730BC722" w14:textId="79F0E06C" w:rsidR="00823A3A" w:rsidRPr="003E3DC3" w:rsidRDefault="00621329" w:rsidP="008E7EEC">
            <w:pPr>
              <w:pStyle w:val="BodyText"/>
            </w:pPr>
            <w:r w:rsidRPr="00621329">
              <w:t>Castlemaine</w:t>
            </w:r>
          </w:p>
        </w:tc>
      </w:tr>
      <w:tr w:rsidR="00CC434A" w14:paraId="3761DBC0" w14:textId="77777777" w:rsidTr="008E7EEC">
        <w:tc>
          <w:tcPr>
            <w:tcW w:w="2268" w:type="dxa"/>
          </w:tcPr>
          <w:p w14:paraId="176ABE57" w14:textId="1C17C3F9" w:rsidR="00CC434A" w:rsidRPr="003E3DC3" w:rsidRDefault="00CC434A" w:rsidP="008E7EEC">
            <w:pPr>
              <w:pStyle w:val="BodyText"/>
              <w:rPr>
                <w:b/>
                <w:bCs/>
              </w:rPr>
            </w:pPr>
            <w:r>
              <w:rPr>
                <w:b/>
                <w:bCs/>
              </w:rPr>
              <w:t>Scale</w:t>
            </w:r>
          </w:p>
        </w:tc>
        <w:tc>
          <w:tcPr>
            <w:tcW w:w="7370" w:type="dxa"/>
          </w:tcPr>
          <w:p w14:paraId="7514BB49" w14:textId="539AF962" w:rsidR="00CC434A" w:rsidRPr="003E3DC3" w:rsidRDefault="00C05C85" w:rsidP="008E7EEC">
            <w:pPr>
              <w:pStyle w:val="BodyText"/>
            </w:pPr>
            <w:r w:rsidRPr="00C05C85">
              <w:t>Precinct</w:t>
            </w:r>
          </w:p>
        </w:tc>
      </w:tr>
    </w:tbl>
    <w:p w14:paraId="1E144443" w14:textId="77777777" w:rsidR="00CC434A" w:rsidRDefault="00CC434A" w:rsidP="00CC434A">
      <w:pPr>
        <w:pStyle w:val="BodyText"/>
      </w:pPr>
      <w:bookmarkStart w:id="74" w:name="_Toc105599805"/>
    </w:p>
    <w:p w14:paraId="25547354" w14:textId="2579D8BB" w:rsidR="00494F09" w:rsidRDefault="00DE07C9" w:rsidP="00134223">
      <w:pPr>
        <w:pStyle w:val="Heading2"/>
      </w:pPr>
      <w:bookmarkStart w:id="75" w:name="_Toc185797394"/>
      <w:bookmarkEnd w:id="74"/>
      <w:r w:rsidRPr="00DE07C9">
        <w:t>Diversifying Water Supplies for Parks and Gardens</w:t>
      </w:r>
      <w:bookmarkEnd w:id="75"/>
    </w:p>
    <w:p w14:paraId="21959F51" w14:textId="77777777" w:rsidR="00E15A9F" w:rsidRDefault="00E15A9F" w:rsidP="00E15A9F">
      <w:pPr>
        <w:pStyle w:val="BodyText"/>
        <w:rPr>
          <w:lang w:eastAsia="en-AU"/>
        </w:rPr>
      </w:pPr>
      <w:r>
        <w:rPr>
          <w:lang w:eastAsia="en-AU"/>
        </w:rPr>
        <w:t>This project aims to identify and aid in securing a variety of water supplies for priority community assets, allowing water security during dry periods.</w:t>
      </w:r>
    </w:p>
    <w:p w14:paraId="759181B6" w14:textId="2B2B3AE2" w:rsidR="00024803" w:rsidRDefault="00E15A9F" w:rsidP="00E15A9F">
      <w:pPr>
        <w:pStyle w:val="BodyText"/>
        <w:rPr>
          <w:lang w:eastAsia="en-AU"/>
        </w:rPr>
      </w:pPr>
      <w:r>
        <w:rPr>
          <w:lang w:eastAsia="en-AU"/>
        </w:rPr>
        <w:t xml:space="preserve">A diverse range of water supply sources (e.g. stormwater, </w:t>
      </w:r>
      <w:r w:rsidR="00024803">
        <w:rPr>
          <w:lang w:eastAsia="en-AU"/>
        </w:rPr>
        <w:t>recycled water, groundwater) can provide greater water security for highly valued green spaces (such as ovals, public open spaces, gardens, recreational water bodies) during drought, and reduce the pressure on potable water supplies.</w:t>
      </w:r>
    </w:p>
    <w:p w14:paraId="515F1926" w14:textId="6A2A0858" w:rsidR="004D2312" w:rsidRDefault="00024803" w:rsidP="00024803">
      <w:pPr>
        <w:pStyle w:val="BodyText"/>
        <w:rPr>
          <w:lang w:eastAsia="en-AU"/>
        </w:rPr>
      </w:pPr>
      <w:r>
        <w:rPr>
          <w:lang w:eastAsia="en-AU"/>
        </w:rPr>
        <w:t>The objectives are to engage with local governments to identify priority community assets that use potable water during periods of water shortage, assess water use requirements, consider and compare diverse water sources and demand saving initiatives, and provide support to community groups to secure funding and implement works.</w:t>
      </w:r>
    </w:p>
    <w:p w14:paraId="37042AF5" w14:textId="77A1F9CD" w:rsidR="00823A3A" w:rsidRDefault="00020882" w:rsidP="00823A3A">
      <w:pPr>
        <w:pStyle w:val="CaptionImageorFigure"/>
      </w:pPr>
      <w:r>
        <w:t xml:space="preserve">Table </w:t>
      </w:r>
      <w:r w:rsidR="00BC2143">
        <w:t>16</w:t>
      </w:r>
      <w:r>
        <w:t>: A summary of the impact that the</w:t>
      </w:r>
      <w:r w:rsidR="006718F1" w:rsidRPr="006718F1">
        <w:t xml:space="preserve"> </w:t>
      </w:r>
      <w:r w:rsidR="00DE07C9" w:rsidRPr="00DE07C9">
        <w:t xml:space="preserve">Diversifying Water Supplies for Parks and Gardens </w:t>
      </w:r>
      <w:r w:rsidR="00DE07C9">
        <w:t xml:space="preserve">opportunity </w:t>
      </w:r>
      <w:r>
        <w:t>has towards achieving the IWM outcomes.</w:t>
      </w:r>
    </w:p>
    <w:tbl>
      <w:tblPr>
        <w:tblStyle w:val="TableGrid"/>
        <w:tblW w:w="0" w:type="auto"/>
        <w:tblLook w:val="04A0" w:firstRow="1" w:lastRow="0" w:firstColumn="1" w:lastColumn="0" w:noHBand="0" w:noVBand="1"/>
      </w:tblPr>
      <w:tblGrid>
        <w:gridCol w:w="7354"/>
        <w:gridCol w:w="2265"/>
      </w:tblGrid>
      <w:tr w:rsidR="00261458" w14:paraId="0094ED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1CB7A9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62BFCFB"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956E0" w14:paraId="46598B20" w14:textId="77777777" w:rsidTr="008E7EEC">
        <w:tc>
          <w:tcPr>
            <w:tcW w:w="7354" w:type="dxa"/>
          </w:tcPr>
          <w:p w14:paraId="6C5A749D" w14:textId="77777777" w:rsidR="00F956E0" w:rsidRDefault="00F956E0" w:rsidP="00F956E0">
            <w:pPr>
              <w:pStyle w:val="BodyText"/>
              <w:rPr>
                <w:lang w:eastAsia="en-AU"/>
              </w:rPr>
            </w:pPr>
            <w:r w:rsidRPr="002F5B60">
              <w:rPr>
                <w:lang w:eastAsia="en-AU"/>
              </w:rPr>
              <w:t>safe, secure and affordable supplies in a changing future</w:t>
            </w:r>
          </w:p>
        </w:tc>
        <w:tc>
          <w:tcPr>
            <w:tcW w:w="2265" w:type="dxa"/>
          </w:tcPr>
          <w:p w14:paraId="65389283" w14:textId="134F7024" w:rsidR="00F956E0" w:rsidRDefault="00F364BB" w:rsidP="00F956E0">
            <w:pPr>
              <w:pStyle w:val="BodyText"/>
              <w:rPr>
                <w:lang w:eastAsia="en-AU"/>
              </w:rPr>
            </w:pPr>
            <w:r>
              <w:rPr>
                <w:lang w:eastAsia="en-AU"/>
              </w:rPr>
              <w:t>Medium impact</w:t>
            </w:r>
          </w:p>
        </w:tc>
      </w:tr>
      <w:tr w:rsidR="00F956E0" w14:paraId="427C963C" w14:textId="77777777" w:rsidTr="008E7EEC">
        <w:tc>
          <w:tcPr>
            <w:tcW w:w="7354" w:type="dxa"/>
          </w:tcPr>
          <w:p w14:paraId="743B14CD" w14:textId="77777777" w:rsidR="00F956E0" w:rsidRDefault="00F956E0" w:rsidP="00F956E0">
            <w:pPr>
              <w:pStyle w:val="BodyText"/>
              <w:rPr>
                <w:lang w:eastAsia="en-AU"/>
              </w:rPr>
            </w:pPr>
            <w:r w:rsidRPr="002F5B60">
              <w:rPr>
                <w:lang w:eastAsia="en-AU"/>
              </w:rPr>
              <w:t>effective and affordable wastewater systems</w:t>
            </w:r>
          </w:p>
        </w:tc>
        <w:tc>
          <w:tcPr>
            <w:tcW w:w="2265" w:type="dxa"/>
          </w:tcPr>
          <w:p w14:paraId="1999F5EF" w14:textId="6665E4CB" w:rsidR="00F956E0" w:rsidRDefault="00F364BB" w:rsidP="00F956E0">
            <w:pPr>
              <w:pStyle w:val="BodyText"/>
              <w:rPr>
                <w:lang w:eastAsia="en-AU"/>
              </w:rPr>
            </w:pPr>
            <w:r>
              <w:rPr>
                <w:lang w:eastAsia="en-AU"/>
              </w:rPr>
              <w:t>Medium impact</w:t>
            </w:r>
          </w:p>
        </w:tc>
      </w:tr>
      <w:tr w:rsidR="00E15A9F" w14:paraId="4E95CBEE" w14:textId="77777777" w:rsidTr="000E2335">
        <w:tc>
          <w:tcPr>
            <w:tcW w:w="7354" w:type="dxa"/>
          </w:tcPr>
          <w:p w14:paraId="409C4F6B" w14:textId="77777777" w:rsidR="00E15A9F" w:rsidRDefault="00E15A9F" w:rsidP="00E15A9F">
            <w:pPr>
              <w:pStyle w:val="BodyText"/>
              <w:rPr>
                <w:lang w:eastAsia="en-AU"/>
              </w:rPr>
            </w:pPr>
            <w:r w:rsidRPr="00450552">
              <w:rPr>
                <w:lang w:eastAsia="en-AU"/>
              </w:rPr>
              <w:t>manage flood risks</w:t>
            </w:r>
          </w:p>
        </w:tc>
        <w:tc>
          <w:tcPr>
            <w:tcW w:w="2265" w:type="dxa"/>
            <w:vAlign w:val="top"/>
          </w:tcPr>
          <w:p w14:paraId="479F8A9F" w14:textId="15282027" w:rsidR="00E15A9F" w:rsidRDefault="00E15A9F" w:rsidP="00E15A9F">
            <w:pPr>
              <w:pStyle w:val="BodyText"/>
              <w:rPr>
                <w:lang w:eastAsia="en-AU"/>
              </w:rPr>
            </w:pPr>
            <w:r w:rsidRPr="0041757E">
              <w:rPr>
                <w:lang w:eastAsia="en-AU"/>
              </w:rPr>
              <w:t>Low impact</w:t>
            </w:r>
          </w:p>
        </w:tc>
      </w:tr>
      <w:tr w:rsidR="00E15A9F" w14:paraId="1B9D3FAD" w14:textId="77777777" w:rsidTr="000E2335">
        <w:tc>
          <w:tcPr>
            <w:tcW w:w="7354" w:type="dxa"/>
          </w:tcPr>
          <w:p w14:paraId="63BD3EF4" w14:textId="77777777" w:rsidR="00E15A9F" w:rsidRDefault="00E15A9F" w:rsidP="00E15A9F">
            <w:pPr>
              <w:pStyle w:val="BodyText"/>
              <w:rPr>
                <w:lang w:eastAsia="en-AU"/>
              </w:rPr>
            </w:pPr>
            <w:r w:rsidRPr="00450552">
              <w:rPr>
                <w:lang w:eastAsia="en-AU"/>
              </w:rPr>
              <w:t>healthy and valued waterways and waterbodies</w:t>
            </w:r>
          </w:p>
        </w:tc>
        <w:tc>
          <w:tcPr>
            <w:tcW w:w="2265" w:type="dxa"/>
            <w:vAlign w:val="top"/>
          </w:tcPr>
          <w:p w14:paraId="6E24FA25" w14:textId="4CE1B368" w:rsidR="00E15A9F" w:rsidRDefault="00E15A9F" w:rsidP="00E15A9F">
            <w:pPr>
              <w:pStyle w:val="BodyText"/>
              <w:rPr>
                <w:lang w:eastAsia="en-AU"/>
              </w:rPr>
            </w:pPr>
            <w:r w:rsidRPr="0041757E">
              <w:rPr>
                <w:lang w:eastAsia="en-AU"/>
              </w:rPr>
              <w:t>Low impact</w:t>
            </w:r>
          </w:p>
        </w:tc>
      </w:tr>
      <w:tr w:rsidR="00F956E0" w14:paraId="037110C3" w14:textId="77777777" w:rsidTr="008E7EEC">
        <w:tc>
          <w:tcPr>
            <w:tcW w:w="7354" w:type="dxa"/>
          </w:tcPr>
          <w:p w14:paraId="7AA0886A" w14:textId="77777777" w:rsidR="00F956E0" w:rsidRDefault="00F956E0" w:rsidP="00F956E0">
            <w:pPr>
              <w:pStyle w:val="BodyText"/>
              <w:rPr>
                <w:lang w:eastAsia="en-AU"/>
              </w:rPr>
            </w:pPr>
            <w:r w:rsidRPr="00450552">
              <w:rPr>
                <w:lang w:eastAsia="en-AU"/>
              </w:rPr>
              <w:t>healthy and valued landscapes</w:t>
            </w:r>
          </w:p>
        </w:tc>
        <w:tc>
          <w:tcPr>
            <w:tcW w:w="2265" w:type="dxa"/>
          </w:tcPr>
          <w:p w14:paraId="7B9E5007" w14:textId="17AF2E80" w:rsidR="00F956E0" w:rsidRDefault="00F364BB" w:rsidP="00F956E0">
            <w:pPr>
              <w:pStyle w:val="BodyText"/>
              <w:rPr>
                <w:lang w:eastAsia="en-AU"/>
              </w:rPr>
            </w:pPr>
            <w:r>
              <w:rPr>
                <w:lang w:eastAsia="en-AU"/>
              </w:rPr>
              <w:t>High impact</w:t>
            </w:r>
          </w:p>
        </w:tc>
      </w:tr>
      <w:tr w:rsidR="00473265" w14:paraId="49D94CC7" w14:textId="77777777" w:rsidTr="00734F27">
        <w:tc>
          <w:tcPr>
            <w:tcW w:w="7354" w:type="dxa"/>
          </w:tcPr>
          <w:p w14:paraId="239CB1D4" w14:textId="77777777" w:rsidR="00473265" w:rsidRDefault="00473265" w:rsidP="00473265">
            <w:pPr>
              <w:pStyle w:val="BodyText"/>
              <w:rPr>
                <w:lang w:eastAsia="en-AU"/>
              </w:rPr>
            </w:pPr>
            <w:r w:rsidRPr="00450552">
              <w:rPr>
                <w:lang w:eastAsia="en-AU"/>
              </w:rPr>
              <w:t>Traditional Owner and community values reflected in place-based planning</w:t>
            </w:r>
          </w:p>
        </w:tc>
        <w:tc>
          <w:tcPr>
            <w:tcW w:w="2265" w:type="dxa"/>
            <w:vAlign w:val="top"/>
          </w:tcPr>
          <w:p w14:paraId="4D5ED334" w14:textId="3D69FAD5" w:rsidR="00473265" w:rsidRDefault="00473265" w:rsidP="00473265">
            <w:pPr>
              <w:pStyle w:val="BodyText"/>
              <w:rPr>
                <w:lang w:eastAsia="en-AU"/>
              </w:rPr>
            </w:pPr>
            <w:r w:rsidRPr="00B67EC8">
              <w:rPr>
                <w:lang w:eastAsia="en-AU"/>
              </w:rPr>
              <w:t>Medium impact</w:t>
            </w:r>
          </w:p>
        </w:tc>
      </w:tr>
      <w:tr w:rsidR="00473265" w14:paraId="67E33117" w14:textId="77777777" w:rsidTr="00734F27">
        <w:tc>
          <w:tcPr>
            <w:tcW w:w="7354" w:type="dxa"/>
          </w:tcPr>
          <w:p w14:paraId="306354CC" w14:textId="77777777" w:rsidR="00473265" w:rsidRDefault="00473265" w:rsidP="00473265">
            <w:pPr>
              <w:pStyle w:val="BodyText"/>
              <w:rPr>
                <w:lang w:eastAsia="en-AU"/>
              </w:rPr>
            </w:pPr>
            <w:r w:rsidRPr="00450552">
              <w:rPr>
                <w:lang w:eastAsia="en-AU"/>
              </w:rPr>
              <w:t>jobs, economic opportunity and innovation</w:t>
            </w:r>
          </w:p>
        </w:tc>
        <w:tc>
          <w:tcPr>
            <w:tcW w:w="2265" w:type="dxa"/>
            <w:vAlign w:val="top"/>
          </w:tcPr>
          <w:p w14:paraId="6DB8DC2A" w14:textId="1A279EFC" w:rsidR="00473265" w:rsidRDefault="00473265" w:rsidP="00473265">
            <w:pPr>
              <w:pStyle w:val="BodyText"/>
              <w:rPr>
                <w:lang w:eastAsia="en-AU"/>
              </w:rPr>
            </w:pPr>
            <w:r w:rsidRPr="00B67EC8">
              <w:rPr>
                <w:lang w:eastAsia="en-AU"/>
              </w:rPr>
              <w:t>Medium impact</w:t>
            </w:r>
          </w:p>
        </w:tc>
      </w:tr>
    </w:tbl>
    <w:p w14:paraId="7F68A4CD" w14:textId="75CDDDFA" w:rsidR="00823A3A" w:rsidRDefault="00823A3A" w:rsidP="00823A3A">
      <w:pPr>
        <w:pStyle w:val="CaptionImageorFigure"/>
      </w:pPr>
      <w:r>
        <w:lastRenderedPageBreak/>
        <w:t xml:space="preserve">Table </w:t>
      </w:r>
      <w:r w:rsidR="00BC2143">
        <w:t>17</w:t>
      </w:r>
      <w:r w:rsidR="006D66C3">
        <w:t>:</w:t>
      </w:r>
      <w:r>
        <w:t xml:space="preserve"> A summary of key details for the </w:t>
      </w:r>
      <w:r w:rsidR="00DE07C9" w:rsidRPr="00DE07C9">
        <w:t xml:space="preserve">Diversifying Water Supplies for Parks and Gardens </w:t>
      </w:r>
      <w:r w:rsidR="00DE07C9">
        <w:t>o</w:t>
      </w:r>
      <w:r w:rsidR="000A6D8A" w:rsidRPr="000A6D8A">
        <w:t>pportunity</w:t>
      </w:r>
      <w:r>
        <w:t>.</w:t>
      </w:r>
    </w:p>
    <w:tbl>
      <w:tblPr>
        <w:tblStyle w:val="TableGrid"/>
        <w:tblW w:w="9638" w:type="dxa"/>
        <w:tblLook w:val="04A0" w:firstRow="1" w:lastRow="0" w:firstColumn="1" w:lastColumn="0" w:noHBand="0" w:noVBand="1"/>
      </w:tblPr>
      <w:tblGrid>
        <w:gridCol w:w="2268"/>
        <w:gridCol w:w="7370"/>
      </w:tblGrid>
      <w:tr w:rsidR="00823A3A" w14:paraId="689B8B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873C90"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B2B5654"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ED1C7B" w14:textId="77777777" w:rsidTr="008E7EEC">
        <w:tc>
          <w:tcPr>
            <w:tcW w:w="2268" w:type="dxa"/>
          </w:tcPr>
          <w:p w14:paraId="323B6742" w14:textId="77777777" w:rsidR="00823A3A" w:rsidRPr="003E3DC3" w:rsidRDefault="00823A3A" w:rsidP="008E7EEC">
            <w:pPr>
              <w:pStyle w:val="BodyText"/>
              <w:rPr>
                <w:b/>
                <w:bCs/>
              </w:rPr>
            </w:pPr>
            <w:r w:rsidRPr="003E3DC3">
              <w:rPr>
                <w:b/>
                <w:bCs/>
              </w:rPr>
              <w:t>Status</w:t>
            </w:r>
          </w:p>
        </w:tc>
        <w:tc>
          <w:tcPr>
            <w:tcW w:w="7370" w:type="dxa"/>
          </w:tcPr>
          <w:p w14:paraId="2BF50C7F" w14:textId="2CEB3E71" w:rsidR="00823A3A" w:rsidRPr="003E3DC3" w:rsidRDefault="00073F04" w:rsidP="008E7EEC">
            <w:pPr>
              <w:pStyle w:val="BodyText"/>
            </w:pPr>
            <w:r w:rsidRPr="00073F04">
              <w:t>Identified</w:t>
            </w:r>
          </w:p>
        </w:tc>
      </w:tr>
      <w:tr w:rsidR="00823A3A" w14:paraId="780B96B7" w14:textId="77777777" w:rsidTr="008E7EEC">
        <w:tc>
          <w:tcPr>
            <w:tcW w:w="2268" w:type="dxa"/>
          </w:tcPr>
          <w:p w14:paraId="0D6A8B4E" w14:textId="77777777" w:rsidR="00823A3A" w:rsidRPr="003E3DC3" w:rsidRDefault="00823A3A" w:rsidP="008E7EEC">
            <w:pPr>
              <w:pStyle w:val="BodyText"/>
              <w:rPr>
                <w:b/>
                <w:bCs/>
              </w:rPr>
            </w:pPr>
            <w:r w:rsidRPr="003E3DC3">
              <w:rPr>
                <w:b/>
                <w:bCs/>
              </w:rPr>
              <w:t>Lead organisation</w:t>
            </w:r>
          </w:p>
        </w:tc>
        <w:tc>
          <w:tcPr>
            <w:tcW w:w="7370" w:type="dxa"/>
          </w:tcPr>
          <w:p w14:paraId="4B6EE31C" w14:textId="360B1F74" w:rsidR="00823A3A" w:rsidRPr="003E3DC3" w:rsidRDefault="000205BC" w:rsidP="008E7EEC">
            <w:pPr>
              <w:pStyle w:val="BodyText"/>
            </w:pPr>
            <w:r>
              <w:t>To be determined</w:t>
            </w:r>
          </w:p>
        </w:tc>
      </w:tr>
      <w:tr w:rsidR="00823A3A" w14:paraId="2FA367EF" w14:textId="77777777" w:rsidTr="008E7EEC">
        <w:tc>
          <w:tcPr>
            <w:tcW w:w="2268" w:type="dxa"/>
          </w:tcPr>
          <w:p w14:paraId="6FA1D9BF" w14:textId="77777777" w:rsidR="00823A3A" w:rsidRPr="003E3DC3" w:rsidRDefault="00823A3A" w:rsidP="008E7EEC">
            <w:pPr>
              <w:pStyle w:val="BodyText"/>
              <w:rPr>
                <w:b/>
                <w:bCs/>
              </w:rPr>
            </w:pPr>
            <w:r w:rsidRPr="003E3DC3">
              <w:rPr>
                <w:b/>
                <w:bCs/>
              </w:rPr>
              <w:t>Implementation partners</w:t>
            </w:r>
          </w:p>
        </w:tc>
        <w:tc>
          <w:tcPr>
            <w:tcW w:w="7370" w:type="dxa"/>
          </w:tcPr>
          <w:p w14:paraId="2F2B6A8D" w14:textId="11949E56" w:rsidR="00823A3A" w:rsidRPr="003E3DC3" w:rsidRDefault="000205BC" w:rsidP="008E7EEC">
            <w:pPr>
              <w:pStyle w:val="BodyText"/>
            </w:pPr>
            <w:r w:rsidRPr="000205BC">
              <w:t>Coliban Water, local government</w:t>
            </w:r>
          </w:p>
        </w:tc>
      </w:tr>
      <w:tr w:rsidR="00823A3A" w14:paraId="3032D3BC" w14:textId="77777777" w:rsidTr="008E7EEC">
        <w:tc>
          <w:tcPr>
            <w:tcW w:w="2268" w:type="dxa"/>
          </w:tcPr>
          <w:p w14:paraId="2AD704F5" w14:textId="77777777" w:rsidR="00823A3A" w:rsidRPr="003E3DC3" w:rsidRDefault="00823A3A" w:rsidP="008E7EEC">
            <w:pPr>
              <w:pStyle w:val="BodyText"/>
              <w:rPr>
                <w:b/>
                <w:bCs/>
              </w:rPr>
            </w:pPr>
            <w:r w:rsidRPr="003E3DC3">
              <w:rPr>
                <w:b/>
                <w:bCs/>
              </w:rPr>
              <w:t>Location</w:t>
            </w:r>
          </w:p>
        </w:tc>
        <w:tc>
          <w:tcPr>
            <w:tcW w:w="7370" w:type="dxa"/>
          </w:tcPr>
          <w:p w14:paraId="15E5E946" w14:textId="29F9A4AA" w:rsidR="00823A3A" w:rsidRPr="003E3DC3" w:rsidRDefault="00435D2C" w:rsidP="008E7EEC">
            <w:pPr>
              <w:pStyle w:val="BodyText"/>
            </w:pPr>
            <w:r w:rsidRPr="00435D2C">
              <w:t>Coliban region</w:t>
            </w:r>
          </w:p>
        </w:tc>
      </w:tr>
      <w:tr w:rsidR="000A6D8A" w14:paraId="29BC0BF9" w14:textId="77777777" w:rsidTr="008E7EEC">
        <w:tc>
          <w:tcPr>
            <w:tcW w:w="2268" w:type="dxa"/>
          </w:tcPr>
          <w:p w14:paraId="4FE78BDC" w14:textId="403CADA0" w:rsidR="000A6D8A" w:rsidRPr="003E3DC3" w:rsidRDefault="000A6D8A" w:rsidP="008E7EEC">
            <w:pPr>
              <w:pStyle w:val="BodyText"/>
              <w:rPr>
                <w:b/>
                <w:bCs/>
              </w:rPr>
            </w:pPr>
            <w:r>
              <w:rPr>
                <w:b/>
                <w:bCs/>
              </w:rPr>
              <w:t>Scale</w:t>
            </w:r>
          </w:p>
        </w:tc>
        <w:tc>
          <w:tcPr>
            <w:tcW w:w="7370" w:type="dxa"/>
          </w:tcPr>
          <w:p w14:paraId="00ED46A6" w14:textId="1ECF29E6" w:rsidR="000A6D8A" w:rsidRPr="003E3DC3" w:rsidRDefault="00435D2C" w:rsidP="008E7EEC">
            <w:pPr>
              <w:pStyle w:val="BodyText"/>
            </w:pPr>
            <w:r>
              <w:t>Service area</w:t>
            </w:r>
          </w:p>
        </w:tc>
      </w:tr>
    </w:tbl>
    <w:p w14:paraId="3EE7DE64" w14:textId="77777777" w:rsidR="000A6D8A" w:rsidRDefault="000A6D8A" w:rsidP="000A6D8A">
      <w:pPr>
        <w:pStyle w:val="BodyText"/>
      </w:pPr>
      <w:bookmarkStart w:id="76" w:name="_Toc105599806"/>
    </w:p>
    <w:p w14:paraId="1A5D301E" w14:textId="5A6DD33C" w:rsidR="00134223" w:rsidRDefault="00B72CA2" w:rsidP="008176BB">
      <w:pPr>
        <w:pStyle w:val="Heading2"/>
      </w:pPr>
      <w:bookmarkStart w:id="77" w:name="_Ref185597911"/>
      <w:bookmarkStart w:id="78" w:name="_Toc185797395"/>
      <w:bookmarkEnd w:id="76"/>
      <w:r w:rsidRPr="00B72CA2">
        <w:t xml:space="preserve">Increased Flows in </w:t>
      </w:r>
      <w:r w:rsidR="00E40626">
        <w:t xml:space="preserve">the </w:t>
      </w:r>
      <w:r w:rsidRPr="00B72CA2">
        <w:t>Coliban River for Cultural and Ecological</w:t>
      </w:r>
      <w:r>
        <w:t xml:space="preserve"> Benefits</w:t>
      </w:r>
      <w:bookmarkEnd w:id="77"/>
      <w:bookmarkEnd w:id="78"/>
    </w:p>
    <w:p w14:paraId="396F9F49" w14:textId="77777777" w:rsidR="00966AD2" w:rsidRDefault="00966AD2" w:rsidP="00966AD2">
      <w:pPr>
        <w:pStyle w:val="BodyText"/>
        <w:rPr>
          <w:lang w:eastAsia="en-AU"/>
        </w:rPr>
      </w:pPr>
      <w:r>
        <w:rPr>
          <w:lang w:eastAsia="en-AU"/>
        </w:rPr>
        <w:t>This project aims to increase flows in the Coliban River for cultural and ecological benefits while increasing the operational flexibility of managing water resources by reinstating the hydroelectric plant at Lake Eppalock.</w:t>
      </w:r>
    </w:p>
    <w:p w14:paraId="1319D933" w14:textId="0A3E8AE4" w:rsidR="00962F0B" w:rsidRDefault="00966AD2" w:rsidP="00966AD2">
      <w:pPr>
        <w:pStyle w:val="BodyText"/>
        <w:rPr>
          <w:lang w:eastAsia="en-AU"/>
        </w:rPr>
      </w:pPr>
      <w:r>
        <w:rPr>
          <w:lang w:eastAsia="en-AU"/>
        </w:rPr>
        <w:t>The Coliban River flows are limited to passing flows and spills from Malmsbury Reservoir. North Central CMA Region Environmental Water Management Plan for the Coliban River (2016) notes that the river is flow stressed and does not have sufficient water for the environment to maintain and improve its ecological values.</w:t>
      </w:r>
    </w:p>
    <w:p w14:paraId="646DC343" w14:textId="6BFF0C9D" w:rsidR="00966AD2" w:rsidRDefault="00F248D8" w:rsidP="00966AD2">
      <w:pPr>
        <w:pStyle w:val="BodyText"/>
        <w:rPr>
          <w:lang w:eastAsia="en-AU"/>
        </w:rPr>
      </w:pPr>
      <w:r w:rsidRPr="00F248D8">
        <w:rPr>
          <w:lang w:eastAsia="en-AU"/>
        </w:rPr>
        <w:t>There is an opportunity for Coliban Water to release water from Malmsbury Reservoir to increase flows to Lake Eppalock,</w:t>
      </w:r>
      <w:r>
        <w:rPr>
          <w:lang w:eastAsia="en-AU"/>
        </w:rPr>
        <w:t xml:space="preserve"> </w:t>
      </w:r>
      <w:r w:rsidR="00795DC9" w:rsidRPr="00795DC9">
        <w:rPr>
          <w:lang w:eastAsia="en-AU"/>
        </w:rPr>
        <w:t>and then pump water from Lake Eppalock to Bendigo via the Goldfields Superpipe. To off-set pumping costs and avoid carbon emissions it is proposed to reinstate the hydroelectric plant at Lake Eppalock.</w:t>
      </w:r>
    </w:p>
    <w:p w14:paraId="67E91F45" w14:textId="732E8994" w:rsidR="00795DC9" w:rsidRDefault="00D84702" w:rsidP="00966AD2">
      <w:pPr>
        <w:pStyle w:val="BodyText"/>
        <w:rPr>
          <w:lang w:eastAsia="en-AU"/>
        </w:rPr>
      </w:pPr>
      <w:r w:rsidRPr="00D84702">
        <w:rPr>
          <w:lang w:eastAsia="en-AU"/>
        </w:rPr>
        <w:t>This initiative builds on previous work undertaken through the Coliban IWM Forum, which developed a business case for the project Lake Eppalock Hydroelectricity Project: For Country and Environment. This work also found that an agreement between Coliban Water, the North Central Catchment Management Authority and the Victorian Environmental Water Holder would need to be established and that the project would be a significant cost for Coliban Water.</w:t>
      </w:r>
    </w:p>
    <w:p w14:paraId="1F779664" w14:textId="6F33B7D4" w:rsidR="00D84702" w:rsidRDefault="006E510C" w:rsidP="00966AD2">
      <w:pPr>
        <w:pStyle w:val="BodyText"/>
        <w:rPr>
          <w:lang w:eastAsia="en-AU"/>
        </w:rPr>
      </w:pPr>
      <w:r w:rsidRPr="006E510C">
        <w:rPr>
          <w:lang w:eastAsia="en-AU"/>
        </w:rPr>
        <w:t xml:space="preserve">However, if capital funding could be secured for the project </w:t>
      </w:r>
      <w:proofErr w:type="gramStart"/>
      <w:r w:rsidRPr="006E510C">
        <w:rPr>
          <w:lang w:eastAsia="en-AU"/>
        </w:rPr>
        <w:t>on the basis of</w:t>
      </w:r>
      <w:proofErr w:type="gramEnd"/>
      <w:r w:rsidRPr="006E510C">
        <w:rPr>
          <w:lang w:eastAsia="en-AU"/>
        </w:rPr>
        <w:t xml:space="preserve"> environmental, cultural and renewable energy benefits then it would be more favourable.</w:t>
      </w:r>
    </w:p>
    <w:p w14:paraId="26A59229" w14:textId="6363AF5B" w:rsidR="006E510C" w:rsidRDefault="00D53688" w:rsidP="00966AD2">
      <w:pPr>
        <w:pStyle w:val="BodyText"/>
        <w:rPr>
          <w:lang w:eastAsia="en-AU"/>
        </w:rPr>
      </w:pPr>
      <w:r w:rsidRPr="00D53688">
        <w:rPr>
          <w:lang w:eastAsia="en-AU"/>
        </w:rPr>
        <w:lastRenderedPageBreak/>
        <w:t>The next stage is to establish the required agreement, then secure funding, followed by the construction of the hydroelectric plant.</w:t>
      </w:r>
    </w:p>
    <w:p w14:paraId="699CC87F" w14:textId="37F29835" w:rsidR="00823A3A" w:rsidRDefault="00020882" w:rsidP="00823A3A">
      <w:pPr>
        <w:pStyle w:val="CaptionImageorFigure"/>
      </w:pPr>
      <w:r>
        <w:t xml:space="preserve">Table </w:t>
      </w:r>
      <w:r w:rsidR="00BC2143">
        <w:t>18</w:t>
      </w:r>
      <w:r>
        <w:t xml:space="preserve">: A summary of the impact that the </w:t>
      </w:r>
      <w:r w:rsidR="00B72CA2" w:rsidRPr="00B72CA2">
        <w:t>Increased Flows in Coliban River for Cultural and Ecological Benefits</w:t>
      </w:r>
      <w:r w:rsidR="00B72CA2">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CD3F3A" w14:paraId="7FD9431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F4082A1" w14:textId="77777777" w:rsidR="00CD3F3A" w:rsidRPr="003E3DC3" w:rsidRDefault="00CD3F3A" w:rsidP="008E7EEC">
            <w:pPr>
              <w:pStyle w:val="TableHeadingLeft"/>
              <w:rPr>
                <w:sz w:val="24"/>
                <w:szCs w:val="36"/>
              </w:rPr>
            </w:pPr>
            <w:r w:rsidRPr="003E3DC3">
              <w:rPr>
                <w:sz w:val="24"/>
                <w:szCs w:val="36"/>
              </w:rPr>
              <w:t>IWM outcome</w:t>
            </w:r>
          </w:p>
        </w:tc>
        <w:tc>
          <w:tcPr>
            <w:tcW w:w="2265" w:type="dxa"/>
          </w:tcPr>
          <w:p w14:paraId="68E04C3A" w14:textId="77777777" w:rsidR="00CD3F3A" w:rsidRPr="003E3DC3" w:rsidRDefault="00CD3F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C2A10" w14:paraId="51F79222" w14:textId="77777777" w:rsidTr="008E7EEC">
        <w:tc>
          <w:tcPr>
            <w:tcW w:w="7354" w:type="dxa"/>
          </w:tcPr>
          <w:p w14:paraId="4CEF59B0" w14:textId="77777777" w:rsidR="00FC2A10" w:rsidRDefault="00FC2A10" w:rsidP="00FC2A10">
            <w:pPr>
              <w:pStyle w:val="BodyText"/>
              <w:rPr>
                <w:lang w:eastAsia="en-AU"/>
              </w:rPr>
            </w:pPr>
            <w:r w:rsidRPr="002F5B60">
              <w:rPr>
                <w:lang w:eastAsia="en-AU"/>
              </w:rPr>
              <w:t>safe, secure and affordable supplies in a changing future</w:t>
            </w:r>
          </w:p>
        </w:tc>
        <w:tc>
          <w:tcPr>
            <w:tcW w:w="2265" w:type="dxa"/>
          </w:tcPr>
          <w:p w14:paraId="1550A5DB" w14:textId="78D7327E" w:rsidR="00FC2A10" w:rsidRDefault="00746A75" w:rsidP="00FC2A10">
            <w:pPr>
              <w:pStyle w:val="BodyText"/>
              <w:rPr>
                <w:lang w:eastAsia="en-AU"/>
              </w:rPr>
            </w:pPr>
            <w:r>
              <w:rPr>
                <w:lang w:eastAsia="en-AU"/>
              </w:rPr>
              <w:t>High impact</w:t>
            </w:r>
          </w:p>
        </w:tc>
      </w:tr>
      <w:tr w:rsidR="00FC2A10" w14:paraId="4E6E0DD0" w14:textId="77777777" w:rsidTr="008E7EEC">
        <w:tc>
          <w:tcPr>
            <w:tcW w:w="7354" w:type="dxa"/>
          </w:tcPr>
          <w:p w14:paraId="21ADF872" w14:textId="77777777" w:rsidR="00FC2A10" w:rsidRDefault="00FC2A10" w:rsidP="00FC2A10">
            <w:pPr>
              <w:pStyle w:val="BodyText"/>
              <w:rPr>
                <w:lang w:eastAsia="en-AU"/>
              </w:rPr>
            </w:pPr>
            <w:r w:rsidRPr="002F5B60">
              <w:rPr>
                <w:lang w:eastAsia="en-AU"/>
              </w:rPr>
              <w:t>effective and affordable wastewater systems</w:t>
            </w:r>
          </w:p>
        </w:tc>
        <w:tc>
          <w:tcPr>
            <w:tcW w:w="2265" w:type="dxa"/>
          </w:tcPr>
          <w:p w14:paraId="2A20FBF1" w14:textId="576D6EFD" w:rsidR="00FC2A10" w:rsidRDefault="00746A75" w:rsidP="00FC2A10">
            <w:pPr>
              <w:pStyle w:val="BodyText"/>
              <w:rPr>
                <w:lang w:eastAsia="en-AU"/>
              </w:rPr>
            </w:pPr>
            <w:r>
              <w:rPr>
                <w:lang w:eastAsia="en-AU"/>
              </w:rPr>
              <w:t>Low impact</w:t>
            </w:r>
          </w:p>
        </w:tc>
      </w:tr>
      <w:tr w:rsidR="000D1906" w14:paraId="06F75920" w14:textId="77777777" w:rsidTr="008E7EEC">
        <w:tc>
          <w:tcPr>
            <w:tcW w:w="7354" w:type="dxa"/>
          </w:tcPr>
          <w:p w14:paraId="6F14C66B" w14:textId="77777777" w:rsidR="000D1906" w:rsidRDefault="000D1906" w:rsidP="000D1906">
            <w:pPr>
              <w:pStyle w:val="BodyText"/>
              <w:rPr>
                <w:lang w:eastAsia="en-AU"/>
              </w:rPr>
            </w:pPr>
            <w:r w:rsidRPr="00450552">
              <w:rPr>
                <w:lang w:eastAsia="en-AU"/>
              </w:rPr>
              <w:t>manage flood risks</w:t>
            </w:r>
          </w:p>
        </w:tc>
        <w:tc>
          <w:tcPr>
            <w:tcW w:w="2265" w:type="dxa"/>
          </w:tcPr>
          <w:p w14:paraId="0B0CD941" w14:textId="363F67D6" w:rsidR="000D1906" w:rsidRDefault="00D53688" w:rsidP="000D1906">
            <w:pPr>
              <w:pStyle w:val="BodyText"/>
              <w:rPr>
                <w:lang w:eastAsia="en-AU"/>
              </w:rPr>
            </w:pPr>
            <w:r>
              <w:rPr>
                <w:lang w:eastAsia="en-AU"/>
              </w:rPr>
              <w:t>Low impact</w:t>
            </w:r>
          </w:p>
        </w:tc>
      </w:tr>
      <w:tr w:rsidR="000D1906" w14:paraId="4670258D" w14:textId="77777777" w:rsidTr="008E7EEC">
        <w:tc>
          <w:tcPr>
            <w:tcW w:w="7354" w:type="dxa"/>
          </w:tcPr>
          <w:p w14:paraId="5A22D12D"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04BFA02A" w14:textId="296604CC" w:rsidR="000D1906" w:rsidRDefault="00D53688" w:rsidP="000D1906">
            <w:pPr>
              <w:pStyle w:val="BodyText"/>
              <w:rPr>
                <w:lang w:eastAsia="en-AU"/>
              </w:rPr>
            </w:pPr>
            <w:r>
              <w:rPr>
                <w:lang w:eastAsia="en-AU"/>
              </w:rPr>
              <w:t>High</w:t>
            </w:r>
            <w:r w:rsidR="00746A75">
              <w:rPr>
                <w:lang w:eastAsia="en-AU"/>
              </w:rPr>
              <w:t xml:space="preserve"> impact</w:t>
            </w:r>
          </w:p>
        </w:tc>
      </w:tr>
      <w:tr w:rsidR="000D1906" w14:paraId="1F7537BA" w14:textId="77777777" w:rsidTr="008E7EEC">
        <w:tc>
          <w:tcPr>
            <w:tcW w:w="7354" w:type="dxa"/>
          </w:tcPr>
          <w:p w14:paraId="575D7833" w14:textId="77777777" w:rsidR="000D1906" w:rsidRDefault="000D1906" w:rsidP="000D1906">
            <w:pPr>
              <w:pStyle w:val="BodyText"/>
              <w:rPr>
                <w:lang w:eastAsia="en-AU"/>
              </w:rPr>
            </w:pPr>
            <w:r w:rsidRPr="00450552">
              <w:rPr>
                <w:lang w:eastAsia="en-AU"/>
              </w:rPr>
              <w:t>healthy and valued landscapes</w:t>
            </w:r>
          </w:p>
        </w:tc>
        <w:tc>
          <w:tcPr>
            <w:tcW w:w="2265" w:type="dxa"/>
          </w:tcPr>
          <w:p w14:paraId="37D91E89" w14:textId="2B612F38" w:rsidR="000D1906" w:rsidRDefault="00D53688" w:rsidP="000D1906">
            <w:pPr>
              <w:pStyle w:val="BodyText"/>
              <w:rPr>
                <w:lang w:eastAsia="en-AU"/>
              </w:rPr>
            </w:pPr>
            <w:r>
              <w:rPr>
                <w:lang w:eastAsia="en-AU"/>
              </w:rPr>
              <w:t>Medium impact</w:t>
            </w:r>
          </w:p>
        </w:tc>
      </w:tr>
      <w:tr w:rsidR="00FC2A10" w14:paraId="2DCB16BD" w14:textId="77777777" w:rsidTr="008E7EEC">
        <w:tc>
          <w:tcPr>
            <w:tcW w:w="7354" w:type="dxa"/>
          </w:tcPr>
          <w:p w14:paraId="6EE798C2" w14:textId="0F2661EE" w:rsidR="00FC2A10" w:rsidRDefault="00CD2366" w:rsidP="00FC2A10">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tcPr>
          <w:p w14:paraId="45DC418A" w14:textId="172EE80D" w:rsidR="00FC2A10" w:rsidRDefault="00D53688" w:rsidP="00FC2A10">
            <w:pPr>
              <w:pStyle w:val="BodyText"/>
              <w:rPr>
                <w:lang w:eastAsia="en-AU"/>
              </w:rPr>
            </w:pPr>
            <w:r>
              <w:rPr>
                <w:lang w:eastAsia="en-AU"/>
              </w:rPr>
              <w:t>High</w:t>
            </w:r>
            <w:r w:rsidR="00746A75">
              <w:rPr>
                <w:lang w:eastAsia="en-AU"/>
              </w:rPr>
              <w:t xml:space="preserve"> impact</w:t>
            </w:r>
          </w:p>
        </w:tc>
      </w:tr>
      <w:tr w:rsidR="00FC2A10" w14:paraId="229EF5F1" w14:textId="77777777" w:rsidTr="008E7EEC">
        <w:tc>
          <w:tcPr>
            <w:tcW w:w="7354" w:type="dxa"/>
          </w:tcPr>
          <w:p w14:paraId="63340EB3" w14:textId="77777777" w:rsidR="00FC2A10" w:rsidRDefault="00FC2A10" w:rsidP="00FC2A10">
            <w:pPr>
              <w:pStyle w:val="BodyText"/>
              <w:rPr>
                <w:lang w:eastAsia="en-AU"/>
              </w:rPr>
            </w:pPr>
            <w:r w:rsidRPr="00450552">
              <w:rPr>
                <w:lang w:eastAsia="en-AU"/>
              </w:rPr>
              <w:t>jobs, economic opportunity and innovation</w:t>
            </w:r>
          </w:p>
        </w:tc>
        <w:tc>
          <w:tcPr>
            <w:tcW w:w="2265" w:type="dxa"/>
          </w:tcPr>
          <w:p w14:paraId="5F24D226" w14:textId="094FCF6A" w:rsidR="00FC2A10" w:rsidRDefault="00746A75" w:rsidP="00FC2A10">
            <w:pPr>
              <w:pStyle w:val="BodyText"/>
              <w:rPr>
                <w:lang w:eastAsia="en-AU"/>
              </w:rPr>
            </w:pPr>
            <w:r>
              <w:rPr>
                <w:lang w:eastAsia="en-AU"/>
              </w:rPr>
              <w:t>Medium impact</w:t>
            </w:r>
          </w:p>
        </w:tc>
      </w:tr>
    </w:tbl>
    <w:p w14:paraId="73A1AA10" w14:textId="01C311E6" w:rsidR="00823A3A" w:rsidRDefault="00823A3A" w:rsidP="00823A3A">
      <w:pPr>
        <w:pStyle w:val="CaptionImageorFigure"/>
      </w:pPr>
      <w:r>
        <w:t xml:space="preserve">Table </w:t>
      </w:r>
      <w:r w:rsidR="00BC2143">
        <w:t>19</w:t>
      </w:r>
      <w:r>
        <w:t xml:space="preserve">: A summary of key details for the </w:t>
      </w:r>
      <w:r w:rsidR="00B72CA2" w:rsidRPr="00B72CA2">
        <w:t>Increased Flows in Coliban River for Cultural and Ecological Benefits</w:t>
      </w:r>
      <w:r w:rsidR="00B72CA2">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225747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C0617F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0D2CEE0"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C4EDA1A" w14:textId="77777777" w:rsidTr="008E7EEC">
        <w:tc>
          <w:tcPr>
            <w:tcW w:w="2268" w:type="dxa"/>
          </w:tcPr>
          <w:p w14:paraId="0956822E" w14:textId="77777777" w:rsidR="00823A3A" w:rsidRPr="003E3DC3" w:rsidRDefault="00823A3A" w:rsidP="008E7EEC">
            <w:pPr>
              <w:pStyle w:val="BodyText"/>
              <w:rPr>
                <w:b/>
                <w:bCs/>
              </w:rPr>
            </w:pPr>
            <w:r w:rsidRPr="003E3DC3">
              <w:rPr>
                <w:b/>
                <w:bCs/>
              </w:rPr>
              <w:t>Status</w:t>
            </w:r>
          </w:p>
        </w:tc>
        <w:tc>
          <w:tcPr>
            <w:tcW w:w="7370" w:type="dxa"/>
          </w:tcPr>
          <w:p w14:paraId="56CCDD33" w14:textId="504B0680" w:rsidR="00823A3A" w:rsidRPr="003E3DC3" w:rsidRDefault="00705C9A" w:rsidP="008E7EEC">
            <w:pPr>
              <w:pStyle w:val="BodyText"/>
            </w:pPr>
            <w:r>
              <w:t>Identified</w:t>
            </w:r>
          </w:p>
        </w:tc>
      </w:tr>
      <w:tr w:rsidR="00823A3A" w14:paraId="1278E321" w14:textId="77777777" w:rsidTr="008E7EEC">
        <w:tc>
          <w:tcPr>
            <w:tcW w:w="2268" w:type="dxa"/>
          </w:tcPr>
          <w:p w14:paraId="4811D27D" w14:textId="77777777" w:rsidR="00823A3A" w:rsidRPr="003E3DC3" w:rsidRDefault="00823A3A" w:rsidP="008E7EEC">
            <w:pPr>
              <w:pStyle w:val="BodyText"/>
              <w:rPr>
                <w:b/>
                <w:bCs/>
              </w:rPr>
            </w:pPr>
            <w:r w:rsidRPr="003E3DC3">
              <w:rPr>
                <w:b/>
                <w:bCs/>
              </w:rPr>
              <w:t>Lead organisation</w:t>
            </w:r>
          </w:p>
        </w:tc>
        <w:tc>
          <w:tcPr>
            <w:tcW w:w="7370" w:type="dxa"/>
          </w:tcPr>
          <w:p w14:paraId="6EC4E457" w14:textId="4143AA17" w:rsidR="00823A3A" w:rsidRPr="003E3DC3" w:rsidRDefault="00705C9A" w:rsidP="008E7EEC">
            <w:pPr>
              <w:pStyle w:val="BodyText"/>
            </w:pPr>
            <w:r>
              <w:t>Coliban</w:t>
            </w:r>
            <w:r w:rsidR="000138D7">
              <w:t xml:space="preserve"> Water</w:t>
            </w:r>
          </w:p>
        </w:tc>
      </w:tr>
      <w:tr w:rsidR="00823A3A" w14:paraId="6C275AD2" w14:textId="77777777" w:rsidTr="008E7EEC">
        <w:tc>
          <w:tcPr>
            <w:tcW w:w="2268" w:type="dxa"/>
          </w:tcPr>
          <w:p w14:paraId="42AE36D7" w14:textId="77777777" w:rsidR="00823A3A" w:rsidRPr="003E3DC3" w:rsidRDefault="00823A3A" w:rsidP="008E7EEC">
            <w:pPr>
              <w:pStyle w:val="BodyText"/>
              <w:rPr>
                <w:b/>
                <w:bCs/>
              </w:rPr>
            </w:pPr>
            <w:r w:rsidRPr="003E3DC3">
              <w:rPr>
                <w:b/>
                <w:bCs/>
              </w:rPr>
              <w:t>Implementation partners</w:t>
            </w:r>
          </w:p>
        </w:tc>
        <w:tc>
          <w:tcPr>
            <w:tcW w:w="7370" w:type="dxa"/>
          </w:tcPr>
          <w:p w14:paraId="307AA562" w14:textId="0305FA24" w:rsidR="00823A3A" w:rsidRPr="003E3DC3" w:rsidRDefault="007D16B9" w:rsidP="008D3213">
            <w:pPr>
              <w:pStyle w:val="BodyText"/>
            </w:pPr>
            <w:r w:rsidRPr="007D16B9">
              <w:t>North Central Catchment Management Authority,</w:t>
            </w:r>
            <w:r>
              <w:t xml:space="preserve"> </w:t>
            </w:r>
            <w:r w:rsidR="008D3213">
              <w:t xml:space="preserve">Victorian Environmental Water Holder, </w:t>
            </w:r>
            <w:proofErr w:type="spellStart"/>
            <w:r w:rsidR="008D3213">
              <w:t>Djaara</w:t>
            </w:r>
            <w:proofErr w:type="spellEnd"/>
            <w:r w:rsidR="008D3213">
              <w:t xml:space="preserve"> (Dja </w:t>
            </w:r>
            <w:proofErr w:type="spellStart"/>
            <w:r w:rsidR="008D3213">
              <w:t>Dja</w:t>
            </w:r>
            <w:proofErr w:type="spellEnd"/>
            <w:r w:rsidR="008D3213">
              <w:t xml:space="preserve"> Wurrung Clans Aboriginal Corporation), Goulburn-Murray Water</w:t>
            </w:r>
          </w:p>
        </w:tc>
      </w:tr>
      <w:tr w:rsidR="00823A3A" w14:paraId="11F1B23E" w14:textId="77777777" w:rsidTr="008E7EEC">
        <w:tc>
          <w:tcPr>
            <w:tcW w:w="2268" w:type="dxa"/>
          </w:tcPr>
          <w:p w14:paraId="3CD4094C" w14:textId="77777777" w:rsidR="00823A3A" w:rsidRPr="003E3DC3" w:rsidRDefault="00823A3A" w:rsidP="008E7EEC">
            <w:pPr>
              <w:pStyle w:val="BodyText"/>
              <w:rPr>
                <w:b/>
                <w:bCs/>
              </w:rPr>
            </w:pPr>
            <w:r w:rsidRPr="003E3DC3">
              <w:rPr>
                <w:b/>
                <w:bCs/>
              </w:rPr>
              <w:t>Location</w:t>
            </w:r>
          </w:p>
        </w:tc>
        <w:tc>
          <w:tcPr>
            <w:tcW w:w="7370" w:type="dxa"/>
          </w:tcPr>
          <w:p w14:paraId="2D758EBD" w14:textId="4AACCD8E" w:rsidR="00823A3A" w:rsidRPr="003E3DC3" w:rsidRDefault="00170A90" w:rsidP="008E7EEC">
            <w:pPr>
              <w:pStyle w:val="BodyText"/>
            </w:pPr>
            <w:r>
              <w:t xml:space="preserve">Coliban </w:t>
            </w:r>
            <w:r w:rsidR="00130067">
              <w:t>river</w:t>
            </w:r>
          </w:p>
        </w:tc>
      </w:tr>
      <w:tr w:rsidR="000138D7" w14:paraId="2EFF5276" w14:textId="77777777" w:rsidTr="008E7EEC">
        <w:tc>
          <w:tcPr>
            <w:tcW w:w="2268" w:type="dxa"/>
          </w:tcPr>
          <w:p w14:paraId="69A7BF87" w14:textId="76607A5A" w:rsidR="000138D7" w:rsidRPr="003E3DC3" w:rsidRDefault="000138D7" w:rsidP="008E7EEC">
            <w:pPr>
              <w:pStyle w:val="BodyText"/>
              <w:rPr>
                <w:b/>
                <w:bCs/>
              </w:rPr>
            </w:pPr>
            <w:r>
              <w:rPr>
                <w:b/>
                <w:bCs/>
              </w:rPr>
              <w:t>Scale</w:t>
            </w:r>
          </w:p>
        </w:tc>
        <w:tc>
          <w:tcPr>
            <w:tcW w:w="7370" w:type="dxa"/>
          </w:tcPr>
          <w:p w14:paraId="636B85F7" w14:textId="6DAA0D9A" w:rsidR="000138D7" w:rsidRPr="003E3DC3" w:rsidRDefault="006B5052" w:rsidP="008E7EEC">
            <w:pPr>
              <w:pStyle w:val="BodyText"/>
            </w:pPr>
            <w:r>
              <w:t>Waterway</w:t>
            </w:r>
          </w:p>
        </w:tc>
      </w:tr>
    </w:tbl>
    <w:p w14:paraId="11929B8D" w14:textId="77777777" w:rsidR="000138D7" w:rsidRDefault="000138D7" w:rsidP="000138D7">
      <w:pPr>
        <w:pStyle w:val="BodyText"/>
      </w:pPr>
      <w:bookmarkStart w:id="79" w:name="_Toc105599807"/>
    </w:p>
    <w:p w14:paraId="67EEBFAA" w14:textId="690982AA" w:rsidR="008176BB" w:rsidRDefault="001F4E3A" w:rsidP="008E6606">
      <w:pPr>
        <w:pStyle w:val="Heading2"/>
      </w:pPr>
      <w:bookmarkStart w:id="80" w:name="_Ref185597969"/>
      <w:bookmarkStart w:id="81" w:name="_Toc185797396"/>
      <w:bookmarkEnd w:id="79"/>
      <w:r w:rsidRPr="001F4E3A">
        <w:lastRenderedPageBreak/>
        <w:t>Managing Trentham Stormwater Quality and Quantity for Healthy Waterways</w:t>
      </w:r>
      <w:bookmarkEnd w:id="80"/>
      <w:bookmarkEnd w:id="81"/>
    </w:p>
    <w:p w14:paraId="31CCA6CB" w14:textId="117E14CA" w:rsidR="009C1D4D" w:rsidRDefault="008E496E" w:rsidP="009C1D4D">
      <w:pPr>
        <w:pStyle w:val="BodyText"/>
        <w:rPr>
          <w:lang w:eastAsia="en-AU"/>
        </w:rPr>
      </w:pPr>
      <w:r w:rsidRPr="008E496E">
        <w:rPr>
          <w:lang w:eastAsia="en-AU"/>
        </w:rPr>
        <w:t>The township of Trentham, in the peri-urban boundary of Melbourne, is facing high population growth in the coming years. The upper Coliban catchment supplies drinking water for Trentham and is the subject of significant investment for Coliban Water, North Central Catchment Management Authority, DELWP and local government.</w:t>
      </w:r>
    </w:p>
    <w:p w14:paraId="1F5053E3" w14:textId="77777777" w:rsidR="00A510B3" w:rsidRDefault="00677ED1" w:rsidP="00A510B3">
      <w:pPr>
        <w:pStyle w:val="BodyText"/>
        <w:rPr>
          <w:lang w:eastAsia="en-AU"/>
        </w:rPr>
      </w:pPr>
      <w:r w:rsidRPr="00677ED1">
        <w:rPr>
          <w:lang w:eastAsia="en-AU"/>
        </w:rPr>
        <w:t>The Trentham Stormwater Quality and Quantity for Healthy Waterways project aims to make informed decisions about managing threats to the catchment resulting from urban and peri-urban development now and into the future. The approach</w:t>
      </w:r>
      <w:r>
        <w:rPr>
          <w:lang w:eastAsia="en-AU"/>
        </w:rPr>
        <w:t xml:space="preserve"> </w:t>
      </w:r>
      <w:r w:rsidR="001C6F64" w:rsidRPr="001C6F64">
        <w:rPr>
          <w:lang w:eastAsia="en-AU"/>
        </w:rPr>
        <w:t>is based on assessing the likelihood of drivers of change, for</w:t>
      </w:r>
      <w:r w:rsidR="001C6F64">
        <w:rPr>
          <w:lang w:eastAsia="en-AU"/>
        </w:rPr>
        <w:t xml:space="preserve"> </w:t>
      </w:r>
      <w:r w:rsidR="00A510B3">
        <w:rPr>
          <w:lang w:eastAsia="en-AU"/>
        </w:rPr>
        <w:t>example, urban development influencing streamflow, and the consequence of these changes, such as degraded waterway health and water quality.</w:t>
      </w:r>
    </w:p>
    <w:p w14:paraId="1D6FD42E" w14:textId="67AEE3F5" w:rsidR="008E496E" w:rsidRDefault="00A510B3" w:rsidP="00A510B3">
      <w:pPr>
        <w:pStyle w:val="BodyText"/>
        <w:rPr>
          <w:lang w:eastAsia="en-AU"/>
        </w:rPr>
      </w:pPr>
      <w:r>
        <w:rPr>
          <w:lang w:eastAsia="en-AU"/>
        </w:rPr>
        <w:t>The outcome will be the development of a stormwater management plan for the residential and urban areas of the Trentham township. It is expected that the plan will inform water planning for urban growth for similar townships across the region.</w:t>
      </w:r>
    </w:p>
    <w:p w14:paraId="5EBD4E44" w14:textId="77777777" w:rsidR="00C524EA" w:rsidRDefault="00C524EA" w:rsidP="00C524EA">
      <w:pPr>
        <w:pStyle w:val="BodyText"/>
        <w:rPr>
          <w:lang w:eastAsia="en-AU"/>
        </w:rPr>
      </w:pPr>
      <w:r>
        <w:rPr>
          <w:lang w:eastAsia="en-AU"/>
        </w:rPr>
        <w:t>The steps for this project include:</w:t>
      </w:r>
    </w:p>
    <w:p w14:paraId="1F706BEF" w14:textId="07B08212" w:rsidR="00C524EA" w:rsidRDefault="00C524EA" w:rsidP="00C524EA">
      <w:pPr>
        <w:pStyle w:val="ListNumber"/>
        <w:numPr>
          <w:ilvl w:val="0"/>
          <w:numId w:val="25"/>
        </w:numPr>
      </w:pPr>
      <w:r>
        <w:t>narrow down the extent of assessment (i.e. township boundaries) based on the Upper Coliban Land Use Risk Assessment Scoping Study (2020)</w:t>
      </w:r>
    </w:p>
    <w:p w14:paraId="36E97283" w14:textId="1B78D29B" w:rsidR="00C524EA" w:rsidRDefault="00C524EA" w:rsidP="00C524EA">
      <w:pPr>
        <w:pStyle w:val="ListNumber"/>
        <w:numPr>
          <w:ilvl w:val="0"/>
          <w:numId w:val="25"/>
        </w:numPr>
      </w:pPr>
      <w:r>
        <w:t>engage with the Trentham Sustainability Group to identify community aspirations</w:t>
      </w:r>
    </w:p>
    <w:p w14:paraId="34DAD864" w14:textId="34349A9D" w:rsidR="00C524EA" w:rsidRDefault="00C524EA" w:rsidP="00C524EA">
      <w:pPr>
        <w:pStyle w:val="ListNumber"/>
        <w:numPr>
          <w:ilvl w:val="0"/>
          <w:numId w:val="25"/>
        </w:numPr>
      </w:pPr>
      <w:r>
        <w:t>confirm funding requirements for proposed project phases and any in-kind contribution opportunities</w:t>
      </w:r>
    </w:p>
    <w:p w14:paraId="4C83A62D" w14:textId="5AE02D4F" w:rsidR="00A510B3" w:rsidRDefault="00C524EA" w:rsidP="00C524EA">
      <w:pPr>
        <w:pStyle w:val="ListNumber"/>
        <w:numPr>
          <w:ilvl w:val="0"/>
          <w:numId w:val="25"/>
        </w:numPr>
      </w:pPr>
      <w:r>
        <w:t>commit to the project and start briefings.</w:t>
      </w:r>
    </w:p>
    <w:p w14:paraId="5B7BDA00" w14:textId="6C594E1A" w:rsidR="00823A3A" w:rsidRDefault="00020882" w:rsidP="00823A3A">
      <w:pPr>
        <w:pStyle w:val="CaptionImageorFigure"/>
      </w:pPr>
      <w:r>
        <w:t xml:space="preserve">Table </w:t>
      </w:r>
      <w:r w:rsidR="00B30AD0">
        <w:t>2</w:t>
      </w:r>
      <w:r w:rsidR="00BC2143">
        <w:t>0</w:t>
      </w:r>
      <w:r>
        <w:t xml:space="preserve">: A summary of the impact that the </w:t>
      </w:r>
      <w:r w:rsidR="00112DC3" w:rsidRPr="00112DC3">
        <w:t>Managing Trentham Stormwater Quality and Quantity for Healthy Waterways</w:t>
      </w:r>
      <w:r w:rsidR="009C1D4D">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34222B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8FBCAF9"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5EA67D4F"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B24AF2" w14:paraId="0A972AF3" w14:textId="77777777" w:rsidTr="00F90F52">
        <w:tc>
          <w:tcPr>
            <w:tcW w:w="7354" w:type="dxa"/>
          </w:tcPr>
          <w:p w14:paraId="1DDE166A" w14:textId="77777777" w:rsidR="00B24AF2" w:rsidRDefault="00B24AF2" w:rsidP="00B24AF2">
            <w:pPr>
              <w:pStyle w:val="BodyText"/>
              <w:rPr>
                <w:lang w:eastAsia="en-AU"/>
              </w:rPr>
            </w:pPr>
            <w:r w:rsidRPr="002F5B60">
              <w:rPr>
                <w:lang w:eastAsia="en-AU"/>
              </w:rPr>
              <w:t>safe, secure and affordable supplies in a changing future</w:t>
            </w:r>
          </w:p>
        </w:tc>
        <w:tc>
          <w:tcPr>
            <w:tcW w:w="2265" w:type="dxa"/>
            <w:vAlign w:val="top"/>
          </w:tcPr>
          <w:p w14:paraId="6C0EB087" w14:textId="4E0DABC2" w:rsidR="00B24AF2" w:rsidRDefault="00D7782D" w:rsidP="00B24AF2">
            <w:pPr>
              <w:pStyle w:val="BodyText"/>
              <w:rPr>
                <w:lang w:eastAsia="en-AU"/>
              </w:rPr>
            </w:pPr>
            <w:r>
              <w:rPr>
                <w:lang w:eastAsia="en-AU"/>
              </w:rPr>
              <w:t>Low</w:t>
            </w:r>
            <w:r w:rsidR="00B24AF2" w:rsidRPr="001C4446">
              <w:rPr>
                <w:lang w:eastAsia="en-AU"/>
              </w:rPr>
              <w:t xml:space="preserve"> impact</w:t>
            </w:r>
          </w:p>
        </w:tc>
      </w:tr>
      <w:tr w:rsidR="00B24AF2" w14:paraId="1EEC74EA" w14:textId="77777777" w:rsidTr="00F90F52">
        <w:tc>
          <w:tcPr>
            <w:tcW w:w="7354" w:type="dxa"/>
          </w:tcPr>
          <w:p w14:paraId="64576226" w14:textId="77777777" w:rsidR="00B24AF2" w:rsidRDefault="00B24AF2" w:rsidP="00B24AF2">
            <w:pPr>
              <w:pStyle w:val="BodyText"/>
              <w:rPr>
                <w:lang w:eastAsia="en-AU"/>
              </w:rPr>
            </w:pPr>
            <w:r w:rsidRPr="002F5B60">
              <w:rPr>
                <w:lang w:eastAsia="en-AU"/>
              </w:rPr>
              <w:t>effective and affordable wastewater systems</w:t>
            </w:r>
          </w:p>
        </w:tc>
        <w:tc>
          <w:tcPr>
            <w:tcW w:w="2265" w:type="dxa"/>
            <w:vAlign w:val="top"/>
          </w:tcPr>
          <w:p w14:paraId="075D3CA7" w14:textId="2D6311DF" w:rsidR="00B24AF2" w:rsidRDefault="00BC3009" w:rsidP="00B24AF2">
            <w:pPr>
              <w:pStyle w:val="BodyText"/>
              <w:rPr>
                <w:lang w:eastAsia="en-AU"/>
              </w:rPr>
            </w:pPr>
            <w:r w:rsidRPr="001C4446">
              <w:rPr>
                <w:lang w:eastAsia="en-AU"/>
              </w:rPr>
              <w:t>Medium impact</w:t>
            </w:r>
          </w:p>
        </w:tc>
      </w:tr>
      <w:tr w:rsidR="00B24AF2" w14:paraId="0F87B3C4" w14:textId="77777777" w:rsidTr="00F90F52">
        <w:tc>
          <w:tcPr>
            <w:tcW w:w="7354" w:type="dxa"/>
          </w:tcPr>
          <w:p w14:paraId="704DE8DB" w14:textId="77777777" w:rsidR="00B24AF2" w:rsidRDefault="00B24AF2" w:rsidP="00B24AF2">
            <w:pPr>
              <w:pStyle w:val="BodyText"/>
              <w:rPr>
                <w:lang w:eastAsia="en-AU"/>
              </w:rPr>
            </w:pPr>
            <w:r w:rsidRPr="00450552">
              <w:rPr>
                <w:lang w:eastAsia="en-AU"/>
              </w:rPr>
              <w:t>manage flood risks</w:t>
            </w:r>
          </w:p>
        </w:tc>
        <w:tc>
          <w:tcPr>
            <w:tcW w:w="2265" w:type="dxa"/>
            <w:vAlign w:val="top"/>
          </w:tcPr>
          <w:p w14:paraId="77EB0E12" w14:textId="020ADF01" w:rsidR="00B24AF2" w:rsidRDefault="00B24AF2" w:rsidP="00B24AF2">
            <w:pPr>
              <w:pStyle w:val="BodyText"/>
              <w:rPr>
                <w:lang w:eastAsia="en-AU"/>
              </w:rPr>
            </w:pPr>
            <w:r w:rsidRPr="001C4446">
              <w:rPr>
                <w:lang w:eastAsia="en-AU"/>
              </w:rPr>
              <w:t>Medium impact</w:t>
            </w:r>
          </w:p>
        </w:tc>
      </w:tr>
      <w:tr w:rsidR="00BC3009" w14:paraId="6811486D" w14:textId="77777777" w:rsidTr="00F90F52">
        <w:tc>
          <w:tcPr>
            <w:tcW w:w="7354" w:type="dxa"/>
          </w:tcPr>
          <w:p w14:paraId="640816FB" w14:textId="77777777" w:rsidR="00BC3009" w:rsidRDefault="00BC3009" w:rsidP="00BC3009">
            <w:pPr>
              <w:pStyle w:val="BodyText"/>
              <w:rPr>
                <w:lang w:eastAsia="en-AU"/>
              </w:rPr>
            </w:pPr>
            <w:r w:rsidRPr="00450552">
              <w:rPr>
                <w:lang w:eastAsia="en-AU"/>
              </w:rPr>
              <w:t>healthy and valued waterways and waterbodies</w:t>
            </w:r>
          </w:p>
        </w:tc>
        <w:tc>
          <w:tcPr>
            <w:tcW w:w="2265" w:type="dxa"/>
            <w:vAlign w:val="top"/>
          </w:tcPr>
          <w:p w14:paraId="25667E8A" w14:textId="6D0A427E" w:rsidR="00BC3009" w:rsidRDefault="00BC3009" w:rsidP="00BC3009">
            <w:pPr>
              <w:pStyle w:val="BodyText"/>
              <w:rPr>
                <w:lang w:eastAsia="en-AU"/>
              </w:rPr>
            </w:pPr>
            <w:r w:rsidRPr="009C3753">
              <w:rPr>
                <w:lang w:eastAsia="en-AU"/>
              </w:rPr>
              <w:t>High impact</w:t>
            </w:r>
          </w:p>
        </w:tc>
      </w:tr>
      <w:tr w:rsidR="00BC3009" w14:paraId="5F9A1A88" w14:textId="77777777" w:rsidTr="00F90F52">
        <w:tc>
          <w:tcPr>
            <w:tcW w:w="7354" w:type="dxa"/>
          </w:tcPr>
          <w:p w14:paraId="7A1464B2" w14:textId="77777777" w:rsidR="00BC3009" w:rsidRDefault="00BC3009" w:rsidP="00BC3009">
            <w:pPr>
              <w:pStyle w:val="BodyText"/>
              <w:rPr>
                <w:lang w:eastAsia="en-AU"/>
              </w:rPr>
            </w:pPr>
            <w:r w:rsidRPr="00450552">
              <w:rPr>
                <w:lang w:eastAsia="en-AU"/>
              </w:rPr>
              <w:t>healthy and valued landscapes</w:t>
            </w:r>
          </w:p>
        </w:tc>
        <w:tc>
          <w:tcPr>
            <w:tcW w:w="2265" w:type="dxa"/>
            <w:vAlign w:val="top"/>
          </w:tcPr>
          <w:p w14:paraId="7B67FE77" w14:textId="1CCA109B" w:rsidR="00BC3009" w:rsidRDefault="00BC3009" w:rsidP="00BC3009">
            <w:pPr>
              <w:pStyle w:val="BodyText"/>
              <w:rPr>
                <w:lang w:eastAsia="en-AU"/>
              </w:rPr>
            </w:pPr>
            <w:r w:rsidRPr="009C3753">
              <w:rPr>
                <w:lang w:eastAsia="en-AU"/>
              </w:rPr>
              <w:t>High impact</w:t>
            </w:r>
          </w:p>
        </w:tc>
      </w:tr>
      <w:tr w:rsidR="00B24AF2" w14:paraId="30CE243A" w14:textId="77777777" w:rsidTr="00F90F52">
        <w:tc>
          <w:tcPr>
            <w:tcW w:w="7354" w:type="dxa"/>
          </w:tcPr>
          <w:p w14:paraId="35F8C4A0" w14:textId="43CB554C" w:rsidR="00B24AF2" w:rsidRDefault="00CD2366" w:rsidP="00B24AF2">
            <w:pPr>
              <w:pStyle w:val="BodyText"/>
              <w:rPr>
                <w:lang w:eastAsia="en-AU"/>
              </w:rPr>
            </w:pPr>
            <w:r>
              <w:rPr>
                <w:lang w:eastAsia="en-AU"/>
              </w:rPr>
              <w:lastRenderedPageBreak/>
              <w:t xml:space="preserve">Traditional Owner and </w:t>
            </w:r>
            <w:r w:rsidRPr="00450552">
              <w:rPr>
                <w:lang w:eastAsia="en-AU"/>
              </w:rPr>
              <w:t>community values reflected in place-based planning</w:t>
            </w:r>
          </w:p>
        </w:tc>
        <w:tc>
          <w:tcPr>
            <w:tcW w:w="2265" w:type="dxa"/>
            <w:vAlign w:val="top"/>
          </w:tcPr>
          <w:p w14:paraId="239BF336" w14:textId="5EB8642E" w:rsidR="00B24AF2" w:rsidRDefault="00D7782D" w:rsidP="00B24AF2">
            <w:pPr>
              <w:pStyle w:val="BodyText"/>
              <w:rPr>
                <w:lang w:eastAsia="en-AU"/>
              </w:rPr>
            </w:pPr>
            <w:r>
              <w:rPr>
                <w:lang w:eastAsia="en-AU"/>
              </w:rPr>
              <w:t>High</w:t>
            </w:r>
            <w:r w:rsidR="00B24AF2" w:rsidRPr="001C4446">
              <w:rPr>
                <w:lang w:eastAsia="en-AU"/>
              </w:rPr>
              <w:t xml:space="preserve"> impact</w:t>
            </w:r>
          </w:p>
        </w:tc>
      </w:tr>
      <w:tr w:rsidR="00B24AF2" w14:paraId="70422736" w14:textId="77777777" w:rsidTr="00F90F52">
        <w:tc>
          <w:tcPr>
            <w:tcW w:w="7354" w:type="dxa"/>
          </w:tcPr>
          <w:p w14:paraId="6F509517" w14:textId="77777777" w:rsidR="00B24AF2" w:rsidRDefault="00B24AF2" w:rsidP="00B24AF2">
            <w:pPr>
              <w:pStyle w:val="BodyText"/>
              <w:rPr>
                <w:lang w:eastAsia="en-AU"/>
              </w:rPr>
            </w:pPr>
            <w:r w:rsidRPr="00450552">
              <w:rPr>
                <w:lang w:eastAsia="en-AU"/>
              </w:rPr>
              <w:t>jobs, economic opportunity and innovation</w:t>
            </w:r>
          </w:p>
        </w:tc>
        <w:tc>
          <w:tcPr>
            <w:tcW w:w="2265" w:type="dxa"/>
            <w:vAlign w:val="top"/>
          </w:tcPr>
          <w:p w14:paraId="01749343" w14:textId="62423369" w:rsidR="00B24AF2" w:rsidRDefault="00B24AF2" w:rsidP="00B24AF2">
            <w:pPr>
              <w:pStyle w:val="BodyText"/>
              <w:rPr>
                <w:lang w:eastAsia="en-AU"/>
              </w:rPr>
            </w:pPr>
            <w:r w:rsidRPr="001C4446">
              <w:rPr>
                <w:lang w:eastAsia="en-AU"/>
              </w:rPr>
              <w:t>Medium impact</w:t>
            </w:r>
          </w:p>
        </w:tc>
      </w:tr>
    </w:tbl>
    <w:p w14:paraId="3BD2E496" w14:textId="4F99C128" w:rsidR="00823A3A" w:rsidRDefault="00823A3A" w:rsidP="00823A3A">
      <w:pPr>
        <w:pStyle w:val="CaptionImageorFigure"/>
      </w:pPr>
      <w:r>
        <w:t xml:space="preserve">Table </w:t>
      </w:r>
      <w:r w:rsidR="00B30AD0">
        <w:t>2</w:t>
      </w:r>
      <w:r w:rsidR="00BC2143">
        <w:t>1</w:t>
      </w:r>
      <w:r>
        <w:t xml:space="preserve">: A summary of key details for the </w:t>
      </w:r>
      <w:r w:rsidR="00112DC3" w:rsidRPr="00112DC3">
        <w:t>Managing Trentham Stormwater Quality and Quantity for Healthy Waterways</w:t>
      </w:r>
      <w:r w:rsidR="009C1D4D">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56F60EB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4982004"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B1104E7"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D388DC" w14:textId="77777777" w:rsidTr="008E7EEC">
        <w:tc>
          <w:tcPr>
            <w:tcW w:w="2268" w:type="dxa"/>
          </w:tcPr>
          <w:p w14:paraId="38A0A6E7" w14:textId="77777777" w:rsidR="00823A3A" w:rsidRPr="003E3DC3" w:rsidRDefault="00823A3A" w:rsidP="008E7EEC">
            <w:pPr>
              <w:pStyle w:val="BodyText"/>
              <w:rPr>
                <w:b/>
                <w:bCs/>
              </w:rPr>
            </w:pPr>
            <w:r w:rsidRPr="003E3DC3">
              <w:rPr>
                <w:b/>
                <w:bCs/>
              </w:rPr>
              <w:t>Status</w:t>
            </w:r>
          </w:p>
        </w:tc>
        <w:tc>
          <w:tcPr>
            <w:tcW w:w="7370" w:type="dxa"/>
          </w:tcPr>
          <w:p w14:paraId="062FCCE1" w14:textId="2BC7A70F" w:rsidR="00823A3A" w:rsidRPr="003E3DC3" w:rsidRDefault="00BC3009" w:rsidP="008E7EEC">
            <w:pPr>
              <w:pStyle w:val="BodyText"/>
            </w:pPr>
            <w:r>
              <w:t>Identified</w:t>
            </w:r>
          </w:p>
        </w:tc>
      </w:tr>
      <w:tr w:rsidR="00823A3A" w14:paraId="24D5BC23" w14:textId="77777777" w:rsidTr="008E7EEC">
        <w:tc>
          <w:tcPr>
            <w:tcW w:w="2268" w:type="dxa"/>
          </w:tcPr>
          <w:p w14:paraId="383657CF" w14:textId="77777777" w:rsidR="00823A3A" w:rsidRPr="003E3DC3" w:rsidRDefault="00823A3A" w:rsidP="008E7EEC">
            <w:pPr>
              <w:pStyle w:val="BodyText"/>
              <w:rPr>
                <w:b/>
                <w:bCs/>
              </w:rPr>
            </w:pPr>
            <w:r w:rsidRPr="003E3DC3">
              <w:rPr>
                <w:b/>
                <w:bCs/>
              </w:rPr>
              <w:t>Lead organisation</w:t>
            </w:r>
          </w:p>
        </w:tc>
        <w:tc>
          <w:tcPr>
            <w:tcW w:w="7370" w:type="dxa"/>
          </w:tcPr>
          <w:p w14:paraId="17D36BA8" w14:textId="594302CB" w:rsidR="00823A3A" w:rsidRPr="003E3DC3" w:rsidRDefault="00ED37FB" w:rsidP="008E7EEC">
            <w:pPr>
              <w:pStyle w:val="BodyText"/>
            </w:pPr>
            <w:r w:rsidRPr="00ED37FB">
              <w:t>Coliban Water, North Central Catchment Management Authority</w:t>
            </w:r>
          </w:p>
        </w:tc>
      </w:tr>
      <w:tr w:rsidR="00823A3A" w14:paraId="67B37003" w14:textId="77777777" w:rsidTr="008E7EEC">
        <w:tc>
          <w:tcPr>
            <w:tcW w:w="2268" w:type="dxa"/>
          </w:tcPr>
          <w:p w14:paraId="369F55B8" w14:textId="77777777" w:rsidR="00823A3A" w:rsidRPr="003E3DC3" w:rsidRDefault="00823A3A" w:rsidP="008E7EEC">
            <w:pPr>
              <w:pStyle w:val="BodyText"/>
              <w:rPr>
                <w:b/>
                <w:bCs/>
              </w:rPr>
            </w:pPr>
            <w:r w:rsidRPr="003E3DC3">
              <w:rPr>
                <w:b/>
                <w:bCs/>
              </w:rPr>
              <w:t>Implementation partners</w:t>
            </w:r>
          </w:p>
        </w:tc>
        <w:tc>
          <w:tcPr>
            <w:tcW w:w="7370" w:type="dxa"/>
          </w:tcPr>
          <w:p w14:paraId="19A846DE" w14:textId="372EF9FF" w:rsidR="00823A3A" w:rsidRPr="003E3DC3" w:rsidRDefault="00CD6854" w:rsidP="008E7EEC">
            <w:pPr>
              <w:pStyle w:val="BodyText"/>
            </w:pPr>
            <w:r w:rsidRPr="00CD6854">
              <w:t>Hepburn Shire Council, Goulburn-Murray Water</w:t>
            </w:r>
          </w:p>
        </w:tc>
      </w:tr>
      <w:tr w:rsidR="00823A3A" w14:paraId="643094FD" w14:textId="77777777" w:rsidTr="008E7EEC">
        <w:tc>
          <w:tcPr>
            <w:tcW w:w="2268" w:type="dxa"/>
          </w:tcPr>
          <w:p w14:paraId="69DD1A39" w14:textId="77777777" w:rsidR="00823A3A" w:rsidRPr="003E3DC3" w:rsidRDefault="00823A3A" w:rsidP="008E7EEC">
            <w:pPr>
              <w:pStyle w:val="BodyText"/>
              <w:rPr>
                <w:b/>
                <w:bCs/>
              </w:rPr>
            </w:pPr>
            <w:r w:rsidRPr="003E3DC3">
              <w:rPr>
                <w:b/>
                <w:bCs/>
              </w:rPr>
              <w:t>Location</w:t>
            </w:r>
          </w:p>
        </w:tc>
        <w:tc>
          <w:tcPr>
            <w:tcW w:w="7370" w:type="dxa"/>
          </w:tcPr>
          <w:p w14:paraId="6243F591" w14:textId="57E948B1" w:rsidR="00823A3A" w:rsidRPr="003E3DC3" w:rsidRDefault="00600CA0" w:rsidP="008E7EEC">
            <w:pPr>
              <w:pStyle w:val="BodyText"/>
            </w:pPr>
            <w:r w:rsidRPr="00600CA0">
              <w:t>Trentham</w:t>
            </w:r>
          </w:p>
        </w:tc>
      </w:tr>
      <w:tr w:rsidR="009C1D4D" w14:paraId="05F439C6" w14:textId="77777777" w:rsidTr="008E7EEC">
        <w:tc>
          <w:tcPr>
            <w:tcW w:w="2268" w:type="dxa"/>
          </w:tcPr>
          <w:p w14:paraId="02F3C940" w14:textId="55D30434" w:rsidR="009C1D4D" w:rsidRPr="003E3DC3" w:rsidRDefault="009C1D4D" w:rsidP="008E7EEC">
            <w:pPr>
              <w:pStyle w:val="BodyText"/>
              <w:rPr>
                <w:b/>
                <w:bCs/>
              </w:rPr>
            </w:pPr>
            <w:r>
              <w:rPr>
                <w:b/>
                <w:bCs/>
              </w:rPr>
              <w:t>Scale</w:t>
            </w:r>
          </w:p>
        </w:tc>
        <w:tc>
          <w:tcPr>
            <w:tcW w:w="7370" w:type="dxa"/>
          </w:tcPr>
          <w:p w14:paraId="5D7C55CB" w14:textId="3983DD35" w:rsidR="009C1D4D" w:rsidRPr="003E3DC3" w:rsidRDefault="00600CA0" w:rsidP="008E7EEC">
            <w:pPr>
              <w:pStyle w:val="BodyText"/>
            </w:pPr>
            <w:r>
              <w:t>Town</w:t>
            </w:r>
          </w:p>
        </w:tc>
      </w:tr>
    </w:tbl>
    <w:p w14:paraId="3DDA5EF6" w14:textId="77777777" w:rsidR="00112DC3" w:rsidRDefault="00112DC3" w:rsidP="00112DC3">
      <w:pPr>
        <w:pStyle w:val="BodyText"/>
      </w:pPr>
    </w:p>
    <w:p w14:paraId="235C9EE4" w14:textId="156D1AF8" w:rsidR="008E6606" w:rsidRDefault="009944AD" w:rsidP="0050537F">
      <w:pPr>
        <w:pStyle w:val="Heading2"/>
      </w:pPr>
      <w:bookmarkStart w:id="82" w:name="_Toc185797397"/>
      <w:r w:rsidRPr="009944AD">
        <w:t>Recycled Water for a Greener Echuca</w:t>
      </w:r>
      <w:bookmarkEnd w:id="82"/>
    </w:p>
    <w:p w14:paraId="26765F31" w14:textId="77777777" w:rsidR="009F2E96" w:rsidRDefault="00D50159" w:rsidP="009F2E96">
      <w:pPr>
        <w:pStyle w:val="BodyText"/>
      </w:pPr>
      <w:r w:rsidRPr="00D50159">
        <w:t>With a changing climate the long-term security of potable water supply is becoming a major issue. Coliban Water projections for Echuca show that under high climate change supply scenario, there is a potential for a shortfall in potable water supply as</w:t>
      </w:r>
      <w:r>
        <w:t xml:space="preserve"> </w:t>
      </w:r>
      <w:r w:rsidR="009F2E96">
        <w:t>soon as 2028.</w:t>
      </w:r>
    </w:p>
    <w:p w14:paraId="72AAE6C1" w14:textId="77777777" w:rsidR="006418F1" w:rsidRDefault="009F2E96" w:rsidP="006418F1">
      <w:pPr>
        <w:pStyle w:val="BodyText"/>
      </w:pPr>
      <w:r>
        <w:t xml:space="preserve">The aim of this project is to investigate the feasibility of supplying recycled water to existing and new public open space to reduce the demand on potable water supplies. It recognises </w:t>
      </w:r>
      <w:r w:rsidR="006418F1">
        <w:t>the value of diverse water to reduce the reliance on drinking water and continue to irrigate key public open spaces for a greener, healthier Echuca.</w:t>
      </w:r>
    </w:p>
    <w:p w14:paraId="21637D04" w14:textId="77777777" w:rsidR="006418F1" w:rsidRDefault="006418F1" w:rsidP="006418F1">
      <w:pPr>
        <w:pStyle w:val="BodyText"/>
      </w:pPr>
      <w:r>
        <w:t>The developing Echuca West precinct has been selected as a feasibility test site. It is close to the Echuca West Water Reclamation Plant and the potential reduction in demand for potable water could allow the area to accommodate up to 5,000 new homes.</w:t>
      </w:r>
    </w:p>
    <w:p w14:paraId="00BFC285" w14:textId="77777777" w:rsidR="006418F1" w:rsidRDefault="006418F1" w:rsidP="006418F1">
      <w:pPr>
        <w:pStyle w:val="BodyText"/>
      </w:pPr>
      <w:r>
        <w:t>The feasibility study will:</w:t>
      </w:r>
    </w:p>
    <w:p w14:paraId="57962768" w14:textId="6B805E81" w:rsidR="006418F1" w:rsidRDefault="006418F1" w:rsidP="006418F1">
      <w:pPr>
        <w:pStyle w:val="ListBullet"/>
      </w:pPr>
      <w:r>
        <w:t>develop a concept design plan for a staged recycled water scheme based on priorities, resources and demand nodes</w:t>
      </w:r>
    </w:p>
    <w:p w14:paraId="36729860" w14:textId="0DA27AB5" w:rsidR="006418F1" w:rsidRDefault="006418F1" w:rsidP="006418F1">
      <w:pPr>
        <w:pStyle w:val="ListBullet"/>
      </w:pPr>
      <w:r>
        <w:lastRenderedPageBreak/>
        <w:t>modify existing Coliban Water agreements to allow for an allocation of recycled water to be available for use by Council</w:t>
      </w:r>
    </w:p>
    <w:p w14:paraId="4336FCFC" w14:textId="11A56D0C" w:rsidR="00F050CF" w:rsidRDefault="006418F1" w:rsidP="006418F1">
      <w:pPr>
        <w:pStyle w:val="ListBullet"/>
      </w:pPr>
      <w:r>
        <w:t>investigate upgrades to the Echuca West Water Reclamation Plant, to enable the supply of fit-for-purpose recycled water.</w:t>
      </w:r>
    </w:p>
    <w:p w14:paraId="75125BBB" w14:textId="70FAABFD" w:rsidR="00823A3A" w:rsidRDefault="00020882" w:rsidP="00823A3A">
      <w:pPr>
        <w:pStyle w:val="CaptionImageorFigure"/>
      </w:pPr>
      <w:r>
        <w:t xml:space="preserve">Table </w:t>
      </w:r>
      <w:r w:rsidR="00BC2143">
        <w:t>22</w:t>
      </w:r>
      <w:r>
        <w:t xml:space="preserve">: A summary of the impact that the </w:t>
      </w:r>
      <w:r w:rsidR="009944AD" w:rsidRPr="009944AD">
        <w:t>Recycled Water for a Greener Echuca</w:t>
      </w:r>
      <w:r w:rsidR="009944AD">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3C2EE4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4E73376"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24AE0A03"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A5BDE" w14:paraId="6C21046C" w14:textId="77777777" w:rsidTr="00FC435E">
        <w:tc>
          <w:tcPr>
            <w:tcW w:w="7354" w:type="dxa"/>
          </w:tcPr>
          <w:p w14:paraId="283B134C" w14:textId="77777777" w:rsidR="002A5BDE" w:rsidRDefault="002A5BDE" w:rsidP="002A5BDE">
            <w:pPr>
              <w:pStyle w:val="BodyText"/>
              <w:rPr>
                <w:lang w:eastAsia="en-AU"/>
              </w:rPr>
            </w:pPr>
            <w:r w:rsidRPr="002F5B60">
              <w:rPr>
                <w:lang w:eastAsia="en-AU"/>
              </w:rPr>
              <w:t>safe, secure and affordable supplies in a changing future</w:t>
            </w:r>
          </w:p>
        </w:tc>
        <w:tc>
          <w:tcPr>
            <w:tcW w:w="2265" w:type="dxa"/>
            <w:vAlign w:val="top"/>
          </w:tcPr>
          <w:p w14:paraId="7D6022B9" w14:textId="225BD39E" w:rsidR="002A5BDE" w:rsidRDefault="00F376E5" w:rsidP="002A5BDE">
            <w:pPr>
              <w:pStyle w:val="BodyText"/>
              <w:rPr>
                <w:lang w:eastAsia="en-AU"/>
              </w:rPr>
            </w:pPr>
            <w:r>
              <w:rPr>
                <w:lang w:eastAsia="en-AU"/>
              </w:rPr>
              <w:t>High</w:t>
            </w:r>
            <w:r w:rsidRPr="00C55730">
              <w:rPr>
                <w:lang w:eastAsia="en-AU"/>
              </w:rPr>
              <w:t xml:space="preserve"> impact</w:t>
            </w:r>
          </w:p>
        </w:tc>
      </w:tr>
      <w:tr w:rsidR="002A5BDE" w14:paraId="103245DD" w14:textId="77777777" w:rsidTr="00FC435E">
        <w:tc>
          <w:tcPr>
            <w:tcW w:w="7354" w:type="dxa"/>
          </w:tcPr>
          <w:p w14:paraId="49B38EC2" w14:textId="77777777" w:rsidR="002A5BDE" w:rsidRDefault="002A5BDE" w:rsidP="002A5BDE">
            <w:pPr>
              <w:pStyle w:val="BodyText"/>
              <w:rPr>
                <w:lang w:eastAsia="en-AU"/>
              </w:rPr>
            </w:pPr>
            <w:r w:rsidRPr="002F5B60">
              <w:rPr>
                <w:lang w:eastAsia="en-AU"/>
              </w:rPr>
              <w:t>effective and affordable wastewater systems</w:t>
            </w:r>
          </w:p>
        </w:tc>
        <w:tc>
          <w:tcPr>
            <w:tcW w:w="2265" w:type="dxa"/>
            <w:vAlign w:val="top"/>
          </w:tcPr>
          <w:p w14:paraId="08787522" w14:textId="63F65540" w:rsidR="002A5BDE" w:rsidRDefault="00F376E5" w:rsidP="002A5BDE">
            <w:pPr>
              <w:pStyle w:val="BodyText"/>
              <w:rPr>
                <w:lang w:eastAsia="en-AU"/>
              </w:rPr>
            </w:pPr>
            <w:r>
              <w:rPr>
                <w:lang w:eastAsia="en-AU"/>
              </w:rPr>
              <w:t>Medium</w:t>
            </w:r>
            <w:r w:rsidR="002A5BDE" w:rsidRPr="009209FE">
              <w:rPr>
                <w:lang w:eastAsia="en-AU"/>
              </w:rPr>
              <w:t xml:space="preserve"> impact</w:t>
            </w:r>
          </w:p>
        </w:tc>
      </w:tr>
      <w:tr w:rsidR="002A5BDE" w14:paraId="033138E3" w14:textId="77777777" w:rsidTr="00FC435E">
        <w:tc>
          <w:tcPr>
            <w:tcW w:w="7354" w:type="dxa"/>
          </w:tcPr>
          <w:p w14:paraId="73AEDEB6" w14:textId="77777777" w:rsidR="002A5BDE" w:rsidRDefault="002A5BDE" w:rsidP="002A5BDE">
            <w:pPr>
              <w:pStyle w:val="BodyText"/>
              <w:rPr>
                <w:lang w:eastAsia="en-AU"/>
              </w:rPr>
            </w:pPr>
            <w:r w:rsidRPr="00450552">
              <w:rPr>
                <w:lang w:eastAsia="en-AU"/>
              </w:rPr>
              <w:t>manage flood risks</w:t>
            </w:r>
          </w:p>
        </w:tc>
        <w:tc>
          <w:tcPr>
            <w:tcW w:w="2265" w:type="dxa"/>
            <w:vAlign w:val="top"/>
          </w:tcPr>
          <w:p w14:paraId="16A2EB80" w14:textId="7CE92F80" w:rsidR="002A5BDE" w:rsidRDefault="005C4B92" w:rsidP="002A5BDE">
            <w:pPr>
              <w:pStyle w:val="BodyText"/>
              <w:rPr>
                <w:lang w:eastAsia="en-AU"/>
              </w:rPr>
            </w:pPr>
            <w:r>
              <w:rPr>
                <w:lang w:eastAsia="en-AU"/>
              </w:rPr>
              <w:t>Low</w:t>
            </w:r>
            <w:r w:rsidR="002A5BDE" w:rsidRPr="009209FE">
              <w:rPr>
                <w:lang w:eastAsia="en-AU"/>
              </w:rPr>
              <w:t xml:space="preserve"> impact</w:t>
            </w:r>
          </w:p>
        </w:tc>
      </w:tr>
      <w:tr w:rsidR="002A5BDE" w14:paraId="42C31196" w14:textId="77777777" w:rsidTr="00FC435E">
        <w:tc>
          <w:tcPr>
            <w:tcW w:w="7354" w:type="dxa"/>
          </w:tcPr>
          <w:p w14:paraId="12601676" w14:textId="77777777" w:rsidR="002A5BDE" w:rsidRDefault="002A5BDE" w:rsidP="002A5BDE">
            <w:pPr>
              <w:pStyle w:val="BodyText"/>
              <w:rPr>
                <w:lang w:eastAsia="en-AU"/>
              </w:rPr>
            </w:pPr>
            <w:r w:rsidRPr="00450552">
              <w:rPr>
                <w:lang w:eastAsia="en-AU"/>
              </w:rPr>
              <w:t>healthy and valued waterways and waterbodies</w:t>
            </w:r>
          </w:p>
        </w:tc>
        <w:tc>
          <w:tcPr>
            <w:tcW w:w="2265" w:type="dxa"/>
            <w:vAlign w:val="top"/>
          </w:tcPr>
          <w:p w14:paraId="0B4A76FA" w14:textId="53F473E0" w:rsidR="002A5BDE" w:rsidRDefault="00F376E5" w:rsidP="002A5BDE">
            <w:pPr>
              <w:pStyle w:val="BodyText"/>
              <w:rPr>
                <w:lang w:eastAsia="en-AU"/>
              </w:rPr>
            </w:pPr>
            <w:r>
              <w:rPr>
                <w:lang w:eastAsia="en-AU"/>
              </w:rPr>
              <w:t>Medium</w:t>
            </w:r>
            <w:r w:rsidR="002A5BDE" w:rsidRPr="009209FE">
              <w:rPr>
                <w:lang w:eastAsia="en-AU"/>
              </w:rPr>
              <w:t xml:space="preserve"> impact</w:t>
            </w:r>
          </w:p>
        </w:tc>
      </w:tr>
      <w:tr w:rsidR="002A5BDE" w14:paraId="02129E3B" w14:textId="77777777" w:rsidTr="00FC435E">
        <w:tc>
          <w:tcPr>
            <w:tcW w:w="7354" w:type="dxa"/>
          </w:tcPr>
          <w:p w14:paraId="50868D3E" w14:textId="77777777" w:rsidR="002A5BDE" w:rsidRDefault="002A5BDE" w:rsidP="002A5BDE">
            <w:pPr>
              <w:pStyle w:val="BodyText"/>
              <w:rPr>
                <w:lang w:eastAsia="en-AU"/>
              </w:rPr>
            </w:pPr>
            <w:r w:rsidRPr="00450552">
              <w:rPr>
                <w:lang w:eastAsia="en-AU"/>
              </w:rPr>
              <w:t>healthy and valued landscapes</w:t>
            </w:r>
          </w:p>
        </w:tc>
        <w:tc>
          <w:tcPr>
            <w:tcW w:w="2265" w:type="dxa"/>
            <w:vAlign w:val="top"/>
          </w:tcPr>
          <w:p w14:paraId="54E576FD" w14:textId="1E34FA2A" w:rsidR="002A5BDE" w:rsidRDefault="002A5BDE" w:rsidP="002A5BDE">
            <w:pPr>
              <w:pStyle w:val="BodyText"/>
              <w:rPr>
                <w:lang w:eastAsia="en-AU"/>
              </w:rPr>
            </w:pPr>
            <w:r w:rsidRPr="009209FE">
              <w:rPr>
                <w:lang w:eastAsia="en-AU"/>
              </w:rPr>
              <w:t>High impact</w:t>
            </w:r>
          </w:p>
        </w:tc>
      </w:tr>
      <w:tr w:rsidR="002A5BDE" w14:paraId="2525C1D3" w14:textId="77777777" w:rsidTr="00696CF7">
        <w:tc>
          <w:tcPr>
            <w:tcW w:w="7354" w:type="dxa"/>
          </w:tcPr>
          <w:p w14:paraId="1F4CFA81" w14:textId="51803B01" w:rsidR="002A5BDE" w:rsidRDefault="00CD2366" w:rsidP="002A5BDE">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vAlign w:val="top"/>
          </w:tcPr>
          <w:p w14:paraId="6732DBC3" w14:textId="14EA3A1C" w:rsidR="002A5BDE" w:rsidRDefault="005C4B92" w:rsidP="002A5BDE">
            <w:pPr>
              <w:pStyle w:val="BodyText"/>
              <w:rPr>
                <w:lang w:eastAsia="en-AU"/>
              </w:rPr>
            </w:pPr>
            <w:r>
              <w:rPr>
                <w:lang w:eastAsia="en-AU"/>
              </w:rPr>
              <w:t>Medium</w:t>
            </w:r>
            <w:r w:rsidR="002A5BDE" w:rsidRPr="00C55730">
              <w:rPr>
                <w:lang w:eastAsia="en-AU"/>
              </w:rPr>
              <w:t xml:space="preserve"> impact</w:t>
            </w:r>
          </w:p>
        </w:tc>
      </w:tr>
      <w:tr w:rsidR="002A5BDE" w14:paraId="6785BAFC" w14:textId="77777777" w:rsidTr="00696CF7">
        <w:tc>
          <w:tcPr>
            <w:tcW w:w="7354" w:type="dxa"/>
          </w:tcPr>
          <w:p w14:paraId="34898A67" w14:textId="77777777" w:rsidR="002A5BDE" w:rsidRDefault="002A5BDE" w:rsidP="002A5BDE">
            <w:pPr>
              <w:pStyle w:val="BodyText"/>
              <w:rPr>
                <w:lang w:eastAsia="en-AU"/>
              </w:rPr>
            </w:pPr>
            <w:r w:rsidRPr="00450552">
              <w:rPr>
                <w:lang w:eastAsia="en-AU"/>
              </w:rPr>
              <w:t>jobs, economic opportunity and innovation</w:t>
            </w:r>
          </w:p>
        </w:tc>
        <w:tc>
          <w:tcPr>
            <w:tcW w:w="2265" w:type="dxa"/>
            <w:vAlign w:val="top"/>
          </w:tcPr>
          <w:p w14:paraId="1B8F6797" w14:textId="33F8DA23" w:rsidR="002A5BDE" w:rsidRDefault="005C4B92" w:rsidP="002A5BDE">
            <w:pPr>
              <w:pStyle w:val="BodyText"/>
              <w:rPr>
                <w:lang w:eastAsia="en-AU"/>
              </w:rPr>
            </w:pPr>
            <w:r>
              <w:rPr>
                <w:lang w:eastAsia="en-AU"/>
              </w:rPr>
              <w:t>Low</w:t>
            </w:r>
            <w:r w:rsidR="00F376E5" w:rsidRPr="00C55730">
              <w:rPr>
                <w:lang w:eastAsia="en-AU"/>
              </w:rPr>
              <w:t xml:space="preserve"> impact</w:t>
            </w:r>
          </w:p>
        </w:tc>
      </w:tr>
    </w:tbl>
    <w:p w14:paraId="63B4931E" w14:textId="794F4206" w:rsidR="00823A3A" w:rsidRDefault="00823A3A" w:rsidP="00823A3A">
      <w:pPr>
        <w:pStyle w:val="CaptionImageorFigure"/>
      </w:pPr>
      <w:r>
        <w:t xml:space="preserve">Table </w:t>
      </w:r>
      <w:r w:rsidR="00BC2143">
        <w:t>23</w:t>
      </w:r>
      <w:r>
        <w:t xml:space="preserve">: A summary of key details for the </w:t>
      </w:r>
      <w:r w:rsidR="009944AD" w:rsidRPr="009944AD">
        <w:t>Recycled Water for a Greener Echuca</w:t>
      </w:r>
      <w:r w:rsidR="009944AD">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0B12376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17CBFAA"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49D1A77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1B80013" w14:textId="77777777" w:rsidTr="008E7EEC">
        <w:tc>
          <w:tcPr>
            <w:tcW w:w="2268" w:type="dxa"/>
          </w:tcPr>
          <w:p w14:paraId="54E35216" w14:textId="77777777" w:rsidR="00823A3A" w:rsidRPr="003E3DC3" w:rsidRDefault="00823A3A" w:rsidP="008E7EEC">
            <w:pPr>
              <w:pStyle w:val="BodyText"/>
              <w:rPr>
                <w:b/>
                <w:bCs/>
              </w:rPr>
            </w:pPr>
            <w:r w:rsidRPr="003E3DC3">
              <w:rPr>
                <w:b/>
                <w:bCs/>
              </w:rPr>
              <w:t>Status</w:t>
            </w:r>
          </w:p>
        </w:tc>
        <w:tc>
          <w:tcPr>
            <w:tcW w:w="7370" w:type="dxa"/>
          </w:tcPr>
          <w:p w14:paraId="2FD10BA2" w14:textId="0A2BA513" w:rsidR="00823A3A" w:rsidRPr="003E3DC3" w:rsidRDefault="00A92398" w:rsidP="008E7EEC">
            <w:pPr>
              <w:pStyle w:val="BodyText"/>
            </w:pPr>
            <w:r w:rsidRPr="00A92398">
              <w:t>Implementation</w:t>
            </w:r>
          </w:p>
        </w:tc>
      </w:tr>
      <w:tr w:rsidR="00823A3A" w14:paraId="329F037C" w14:textId="77777777" w:rsidTr="008E7EEC">
        <w:tc>
          <w:tcPr>
            <w:tcW w:w="2268" w:type="dxa"/>
          </w:tcPr>
          <w:p w14:paraId="0AE7918D" w14:textId="77777777" w:rsidR="00823A3A" w:rsidRPr="003E3DC3" w:rsidRDefault="00823A3A" w:rsidP="008E7EEC">
            <w:pPr>
              <w:pStyle w:val="BodyText"/>
              <w:rPr>
                <w:b/>
                <w:bCs/>
              </w:rPr>
            </w:pPr>
            <w:r w:rsidRPr="003E3DC3">
              <w:rPr>
                <w:b/>
                <w:bCs/>
              </w:rPr>
              <w:t>Lead organisation</w:t>
            </w:r>
          </w:p>
        </w:tc>
        <w:tc>
          <w:tcPr>
            <w:tcW w:w="7370" w:type="dxa"/>
          </w:tcPr>
          <w:p w14:paraId="70C78DFC" w14:textId="754964BA" w:rsidR="00823A3A" w:rsidRPr="003E3DC3" w:rsidRDefault="00A62CDC" w:rsidP="008E7EEC">
            <w:pPr>
              <w:pStyle w:val="BodyText"/>
            </w:pPr>
            <w:r w:rsidRPr="00A62CDC">
              <w:t>Campaspe Shire Council</w:t>
            </w:r>
          </w:p>
        </w:tc>
      </w:tr>
      <w:tr w:rsidR="00823A3A" w14:paraId="7854D5C1" w14:textId="77777777" w:rsidTr="008E7EEC">
        <w:tc>
          <w:tcPr>
            <w:tcW w:w="2268" w:type="dxa"/>
          </w:tcPr>
          <w:p w14:paraId="19557BD9" w14:textId="77777777" w:rsidR="00823A3A" w:rsidRPr="003E3DC3" w:rsidRDefault="00823A3A" w:rsidP="008E7EEC">
            <w:pPr>
              <w:pStyle w:val="BodyText"/>
              <w:rPr>
                <w:b/>
                <w:bCs/>
              </w:rPr>
            </w:pPr>
            <w:r w:rsidRPr="003E3DC3">
              <w:rPr>
                <w:b/>
                <w:bCs/>
              </w:rPr>
              <w:t>Implementation partners</w:t>
            </w:r>
          </w:p>
        </w:tc>
        <w:tc>
          <w:tcPr>
            <w:tcW w:w="7370" w:type="dxa"/>
          </w:tcPr>
          <w:p w14:paraId="7F7CF876" w14:textId="2ED517CA" w:rsidR="00823A3A" w:rsidRPr="003E3DC3" w:rsidRDefault="008438D4" w:rsidP="00B03365">
            <w:pPr>
              <w:pStyle w:val="BodyText"/>
            </w:pPr>
            <w:proofErr w:type="spellStart"/>
            <w:r w:rsidRPr="008438D4">
              <w:t>Coliban</w:t>
            </w:r>
            <w:proofErr w:type="spellEnd"/>
            <w:r w:rsidRPr="008438D4">
              <w:t xml:space="preserve"> Water, Yorta </w:t>
            </w:r>
            <w:proofErr w:type="spellStart"/>
            <w:r w:rsidRPr="008438D4">
              <w:t>Yorta</w:t>
            </w:r>
            <w:proofErr w:type="spellEnd"/>
            <w:r w:rsidRPr="008438D4">
              <w:t xml:space="preserve"> Nations Aboriginal Corporation</w:t>
            </w:r>
          </w:p>
        </w:tc>
      </w:tr>
      <w:tr w:rsidR="00823A3A" w14:paraId="4BE7E074" w14:textId="77777777" w:rsidTr="008E7EEC">
        <w:tc>
          <w:tcPr>
            <w:tcW w:w="2268" w:type="dxa"/>
          </w:tcPr>
          <w:p w14:paraId="699935F0" w14:textId="77777777" w:rsidR="00823A3A" w:rsidRPr="003E3DC3" w:rsidRDefault="00823A3A" w:rsidP="008E7EEC">
            <w:pPr>
              <w:pStyle w:val="BodyText"/>
              <w:rPr>
                <w:b/>
                <w:bCs/>
              </w:rPr>
            </w:pPr>
            <w:r w:rsidRPr="003E3DC3">
              <w:rPr>
                <w:b/>
                <w:bCs/>
              </w:rPr>
              <w:t>Location</w:t>
            </w:r>
          </w:p>
        </w:tc>
        <w:tc>
          <w:tcPr>
            <w:tcW w:w="7370" w:type="dxa"/>
          </w:tcPr>
          <w:p w14:paraId="35B71686" w14:textId="023710B2" w:rsidR="00823A3A" w:rsidRPr="003E3DC3" w:rsidRDefault="008438D4" w:rsidP="008E7EEC">
            <w:pPr>
              <w:pStyle w:val="BodyText"/>
            </w:pPr>
            <w:r>
              <w:t>Echuca</w:t>
            </w:r>
          </w:p>
        </w:tc>
      </w:tr>
      <w:tr w:rsidR="00012A13" w14:paraId="6F469477" w14:textId="77777777" w:rsidTr="008E7EEC">
        <w:tc>
          <w:tcPr>
            <w:tcW w:w="2268" w:type="dxa"/>
          </w:tcPr>
          <w:p w14:paraId="520DF0D6" w14:textId="344218C8" w:rsidR="00012A13" w:rsidRPr="003E3DC3" w:rsidRDefault="00012A13" w:rsidP="008E7EEC">
            <w:pPr>
              <w:pStyle w:val="BodyText"/>
              <w:rPr>
                <w:b/>
                <w:bCs/>
              </w:rPr>
            </w:pPr>
            <w:r>
              <w:rPr>
                <w:b/>
                <w:bCs/>
              </w:rPr>
              <w:t>Scale</w:t>
            </w:r>
          </w:p>
        </w:tc>
        <w:tc>
          <w:tcPr>
            <w:tcW w:w="7370" w:type="dxa"/>
          </w:tcPr>
          <w:p w14:paraId="7BDD2E4F" w14:textId="207FC304" w:rsidR="00012A13" w:rsidRPr="003E3DC3" w:rsidRDefault="008438D4" w:rsidP="008E7EEC">
            <w:pPr>
              <w:pStyle w:val="BodyText"/>
            </w:pPr>
            <w:r>
              <w:t>Town</w:t>
            </w:r>
          </w:p>
        </w:tc>
      </w:tr>
    </w:tbl>
    <w:p w14:paraId="101AFFF3" w14:textId="77777777" w:rsidR="00012A13" w:rsidRDefault="00012A13" w:rsidP="00012A13">
      <w:pPr>
        <w:pStyle w:val="BodyText"/>
      </w:pPr>
      <w:bookmarkStart w:id="83" w:name="_Toc105599809"/>
    </w:p>
    <w:p w14:paraId="6CD5BAD2" w14:textId="4DF4B3E7" w:rsidR="00D131D0" w:rsidRDefault="008438D4" w:rsidP="00D131D0">
      <w:pPr>
        <w:pStyle w:val="Heading1TopofPage"/>
        <w:framePr w:wrap="around"/>
      </w:pPr>
      <w:bookmarkStart w:id="84" w:name="_Toc185797398"/>
      <w:r>
        <w:lastRenderedPageBreak/>
        <w:t>Integrated planning for a sustainable future</w:t>
      </w:r>
      <w:bookmarkEnd w:id="84"/>
    </w:p>
    <w:p w14:paraId="7AE04F85" w14:textId="17594BF1" w:rsidR="0050537F" w:rsidRDefault="008F6E28" w:rsidP="007A47A1">
      <w:pPr>
        <w:pStyle w:val="Heading2"/>
      </w:pPr>
      <w:bookmarkStart w:id="85" w:name="_Toc185797399"/>
      <w:bookmarkEnd w:id="83"/>
      <w:r w:rsidRPr="008F6E28">
        <w:t>Water Sensitive Urban Design for New or Upgraded Developments (Land and Buildings)</w:t>
      </w:r>
      <w:bookmarkEnd w:id="85"/>
    </w:p>
    <w:p w14:paraId="74AE1C0D" w14:textId="77777777" w:rsidR="00264145" w:rsidRDefault="00264145" w:rsidP="00264145">
      <w:pPr>
        <w:pStyle w:val="BodyText"/>
      </w:pPr>
      <w:r>
        <w:t>Population growth in the region has occurred more rapidly than projected, particularly during the coronavirus pandemic. This more-urgent demand for new housing places pressure on councils. This project aims to provide support and assistance for councils to incorporate water sensitive urban design (WSUD) into new developments or upgrade projects (such as roads or council-owned buildings).</w:t>
      </w:r>
    </w:p>
    <w:p w14:paraId="56770A65" w14:textId="77777777" w:rsidR="00264145" w:rsidRDefault="00264145" w:rsidP="00264145">
      <w:pPr>
        <w:pStyle w:val="BodyText"/>
      </w:pPr>
      <w:r>
        <w:t>Examples include:</w:t>
      </w:r>
    </w:p>
    <w:p w14:paraId="2FD69F48" w14:textId="3C1300F8" w:rsidR="00264145" w:rsidRDefault="00264145" w:rsidP="00984E9F">
      <w:pPr>
        <w:pStyle w:val="ListBullet"/>
      </w:pPr>
      <w:r>
        <w:t>passive irrigation of street trees - saves other water for irrigation and supports long-term health of the trees to provide better urban heat reduction and amenity, while also reducing stormwater runoff</w:t>
      </w:r>
    </w:p>
    <w:p w14:paraId="0DE29435" w14:textId="1C8A648C" w:rsidR="002D25A0" w:rsidRDefault="00264145" w:rsidP="00984E9F">
      <w:pPr>
        <w:pStyle w:val="ListBullet"/>
      </w:pPr>
      <w:r>
        <w:t xml:space="preserve">porous pavements - allows water to seep into the ground, reducing surface runoff and helping prevent flooding. It also </w:t>
      </w:r>
      <w:r w:rsidR="00696399">
        <w:t>keeps moisture in the soil profile for longer, reducing the need for supplementary watering and helping with urban cooling</w:t>
      </w:r>
    </w:p>
    <w:p w14:paraId="6A453D76" w14:textId="2A04C81E" w:rsidR="00900776" w:rsidRDefault="00900776" w:rsidP="00984E9F">
      <w:pPr>
        <w:pStyle w:val="ListBullet"/>
      </w:pPr>
      <w:r>
        <w:t>capturing rainfall at the lot level - using tank or grey water for flushing toilets reduces demand on the potable system</w:t>
      </w:r>
    </w:p>
    <w:p w14:paraId="0B3ED842" w14:textId="3F90741C" w:rsidR="00900776" w:rsidRDefault="00900776" w:rsidP="00984E9F">
      <w:pPr>
        <w:pStyle w:val="ListBullet"/>
      </w:pPr>
      <w:r>
        <w:t>planning and developing wetlands and other WSUD assets utilise developer contributions.</w:t>
      </w:r>
    </w:p>
    <w:p w14:paraId="4D65BC6B" w14:textId="0C412AC2" w:rsidR="00984E9F" w:rsidRDefault="009A1D6A" w:rsidP="00984E9F">
      <w:pPr>
        <w:pStyle w:val="BodyText"/>
      </w:pPr>
      <w:r w:rsidRPr="009A1D6A">
        <w:t>It is anticipated that a consultant would be procured to help councils identify and implement the required steps to increase uptake of WSUD. The scope of works will be dependent on participating councils and their level of experience in</w:t>
      </w:r>
      <w:r>
        <w:t xml:space="preserve"> </w:t>
      </w:r>
      <w:r w:rsidR="00984E9F">
        <w:t>implementing WSUD. One potential output is the preparation of a business case for councils to submit to their own organisations to increase WSUD into their operations.</w:t>
      </w:r>
    </w:p>
    <w:p w14:paraId="4FBAEF1C" w14:textId="52FA26CE" w:rsidR="00900776" w:rsidRDefault="00984E9F" w:rsidP="00984E9F">
      <w:pPr>
        <w:pStyle w:val="BodyText"/>
      </w:pPr>
      <w:r>
        <w:t>This project is included as a statement of the Coliban IWM Forum’s recognition of the importance of WSUD and supporting councils as they embed this approach into their planning and operations.</w:t>
      </w:r>
    </w:p>
    <w:p w14:paraId="73D98432" w14:textId="616E5AE3" w:rsidR="00823A3A" w:rsidRDefault="00020882" w:rsidP="00823A3A">
      <w:pPr>
        <w:pStyle w:val="CaptionImageorFigure"/>
      </w:pPr>
      <w:r>
        <w:t xml:space="preserve">Table </w:t>
      </w:r>
      <w:r w:rsidR="00BC2143">
        <w:t>24</w:t>
      </w:r>
      <w:r>
        <w:t xml:space="preserve">: A summary of the impact that the </w:t>
      </w:r>
      <w:r w:rsidR="008F6E28" w:rsidRPr="008F6E28">
        <w:t>Water Sensitive Urban Design for New or Upgraded Developments (Land and Buildings)</w:t>
      </w:r>
      <w:r w:rsidR="00626A80">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909348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063390E"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499089F4"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A2082" w14:paraId="33CD3E97" w14:textId="77777777" w:rsidTr="00935D81">
        <w:tc>
          <w:tcPr>
            <w:tcW w:w="7354" w:type="dxa"/>
          </w:tcPr>
          <w:p w14:paraId="012FEAB2" w14:textId="77777777" w:rsidR="005A2082" w:rsidRDefault="005A2082" w:rsidP="005A2082">
            <w:pPr>
              <w:pStyle w:val="BodyText"/>
              <w:rPr>
                <w:lang w:eastAsia="en-AU"/>
              </w:rPr>
            </w:pPr>
            <w:r w:rsidRPr="002F5B60">
              <w:rPr>
                <w:lang w:eastAsia="en-AU"/>
              </w:rPr>
              <w:t>safe, secure and affordable supplies in a changing future</w:t>
            </w:r>
          </w:p>
        </w:tc>
        <w:tc>
          <w:tcPr>
            <w:tcW w:w="2265" w:type="dxa"/>
            <w:vAlign w:val="top"/>
          </w:tcPr>
          <w:p w14:paraId="264B5A20" w14:textId="2CB54881" w:rsidR="005A2082" w:rsidRDefault="00984E9F" w:rsidP="005A2082">
            <w:pPr>
              <w:pStyle w:val="BodyText"/>
              <w:rPr>
                <w:lang w:eastAsia="en-AU"/>
              </w:rPr>
            </w:pPr>
            <w:r>
              <w:rPr>
                <w:lang w:eastAsia="en-AU"/>
              </w:rPr>
              <w:t>Medium</w:t>
            </w:r>
            <w:r w:rsidRPr="00925E57">
              <w:rPr>
                <w:lang w:eastAsia="en-AU"/>
              </w:rPr>
              <w:t xml:space="preserve"> impact</w:t>
            </w:r>
          </w:p>
        </w:tc>
      </w:tr>
      <w:tr w:rsidR="00011069" w14:paraId="48DA63DC" w14:textId="77777777" w:rsidTr="00935D81">
        <w:tc>
          <w:tcPr>
            <w:tcW w:w="7354" w:type="dxa"/>
          </w:tcPr>
          <w:p w14:paraId="63E6F857" w14:textId="77777777" w:rsidR="00011069" w:rsidRDefault="00011069" w:rsidP="00011069">
            <w:pPr>
              <w:pStyle w:val="BodyText"/>
              <w:rPr>
                <w:lang w:eastAsia="en-AU"/>
              </w:rPr>
            </w:pPr>
            <w:r w:rsidRPr="002F5B60">
              <w:rPr>
                <w:lang w:eastAsia="en-AU"/>
              </w:rPr>
              <w:t>effective and affordable wastewater systems</w:t>
            </w:r>
          </w:p>
        </w:tc>
        <w:tc>
          <w:tcPr>
            <w:tcW w:w="2265" w:type="dxa"/>
            <w:vAlign w:val="top"/>
          </w:tcPr>
          <w:p w14:paraId="2ED1FCC2" w14:textId="398BEB62" w:rsidR="00011069" w:rsidRDefault="00011069" w:rsidP="00011069">
            <w:pPr>
              <w:pStyle w:val="BodyText"/>
              <w:rPr>
                <w:lang w:eastAsia="en-AU"/>
              </w:rPr>
            </w:pPr>
            <w:r w:rsidRPr="006845CD">
              <w:rPr>
                <w:lang w:eastAsia="en-AU"/>
              </w:rPr>
              <w:t>Low impact</w:t>
            </w:r>
          </w:p>
        </w:tc>
      </w:tr>
      <w:tr w:rsidR="00011069" w14:paraId="62D255D3" w14:textId="77777777" w:rsidTr="00935D81">
        <w:tc>
          <w:tcPr>
            <w:tcW w:w="7354" w:type="dxa"/>
          </w:tcPr>
          <w:p w14:paraId="7D35D066" w14:textId="77777777" w:rsidR="00011069" w:rsidRDefault="00011069" w:rsidP="00011069">
            <w:pPr>
              <w:pStyle w:val="BodyText"/>
              <w:rPr>
                <w:lang w:eastAsia="en-AU"/>
              </w:rPr>
            </w:pPr>
            <w:r w:rsidRPr="00450552">
              <w:rPr>
                <w:lang w:eastAsia="en-AU"/>
              </w:rPr>
              <w:lastRenderedPageBreak/>
              <w:t>manage flood risks</w:t>
            </w:r>
          </w:p>
        </w:tc>
        <w:tc>
          <w:tcPr>
            <w:tcW w:w="2265" w:type="dxa"/>
            <w:vAlign w:val="top"/>
          </w:tcPr>
          <w:p w14:paraId="1488E553" w14:textId="17D5F9FA" w:rsidR="00011069" w:rsidRDefault="009B099D" w:rsidP="00011069">
            <w:pPr>
              <w:pStyle w:val="BodyText"/>
              <w:rPr>
                <w:lang w:eastAsia="en-AU"/>
              </w:rPr>
            </w:pPr>
            <w:r>
              <w:rPr>
                <w:lang w:eastAsia="en-AU"/>
              </w:rPr>
              <w:t>Medium</w:t>
            </w:r>
            <w:r w:rsidRPr="00925E57">
              <w:rPr>
                <w:lang w:eastAsia="en-AU"/>
              </w:rPr>
              <w:t xml:space="preserve"> impact</w:t>
            </w:r>
          </w:p>
        </w:tc>
      </w:tr>
      <w:tr w:rsidR="005A2082" w14:paraId="17DEADFE" w14:textId="77777777" w:rsidTr="00935D81">
        <w:tc>
          <w:tcPr>
            <w:tcW w:w="7354" w:type="dxa"/>
          </w:tcPr>
          <w:p w14:paraId="3A337417" w14:textId="77777777" w:rsidR="005A2082" w:rsidRDefault="005A2082" w:rsidP="005A2082">
            <w:pPr>
              <w:pStyle w:val="BodyText"/>
              <w:rPr>
                <w:lang w:eastAsia="en-AU"/>
              </w:rPr>
            </w:pPr>
            <w:r w:rsidRPr="00450552">
              <w:rPr>
                <w:lang w:eastAsia="en-AU"/>
              </w:rPr>
              <w:t>healthy and valued waterways and waterbodies</w:t>
            </w:r>
          </w:p>
        </w:tc>
        <w:tc>
          <w:tcPr>
            <w:tcW w:w="2265" w:type="dxa"/>
            <w:vAlign w:val="top"/>
          </w:tcPr>
          <w:p w14:paraId="62F97A88" w14:textId="66576144" w:rsidR="005A2082" w:rsidRDefault="005A2082" w:rsidP="005A2082">
            <w:pPr>
              <w:pStyle w:val="BodyText"/>
              <w:rPr>
                <w:lang w:eastAsia="en-AU"/>
              </w:rPr>
            </w:pPr>
            <w:r w:rsidRPr="00925E57">
              <w:rPr>
                <w:lang w:eastAsia="en-AU"/>
              </w:rPr>
              <w:t>High impact</w:t>
            </w:r>
          </w:p>
        </w:tc>
      </w:tr>
      <w:tr w:rsidR="005A2082" w14:paraId="2C111E71" w14:textId="77777777" w:rsidTr="00935D81">
        <w:tc>
          <w:tcPr>
            <w:tcW w:w="7354" w:type="dxa"/>
          </w:tcPr>
          <w:p w14:paraId="54C5A30B" w14:textId="77777777" w:rsidR="005A2082" w:rsidRDefault="005A2082" w:rsidP="005A2082">
            <w:pPr>
              <w:pStyle w:val="BodyText"/>
              <w:rPr>
                <w:lang w:eastAsia="en-AU"/>
              </w:rPr>
            </w:pPr>
            <w:r w:rsidRPr="00450552">
              <w:rPr>
                <w:lang w:eastAsia="en-AU"/>
              </w:rPr>
              <w:t>healthy and valued landscapes</w:t>
            </w:r>
          </w:p>
        </w:tc>
        <w:tc>
          <w:tcPr>
            <w:tcW w:w="2265" w:type="dxa"/>
            <w:vAlign w:val="top"/>
          </w:tcPr>
          <w:p w14:paraId="3D0CB88F" w14:textId="413B6CA2" w:rsidR="005A2082" w:rsidRDefault="005A2082" w:rsidP="005A2082">
            <w:pPr>
              <w:pStyle w:val="BodyText"/>
              <w:rPr>
                <w:lang w:eastAsia="en-AU"/>
              </w:rPr>
            </w:pPr>
            <w:r w:rsidRPr="00925E57">
              <w:rPr>
                <w:lang w:eastAsia="en-AU"/>
              </w:rPr>
              <w:t>High impact</w:t>
            </w:r>
          </w:p>
        </w:tc>
      </w:tr>
      <w:tr w:rsidR="005A2082" w14:paraId="037906E6" w14:textId="77777777" w:rsidTr="00935D81">
        <w:tc>
          <w:tcPr>
            <w:tcW w:w="7354" w:type="dxa"/>
          </w:tcPr>
          <w:p w14:paraId="27C99C62" w14:textId="0EFBE22C" w:rsidR="005A2082" w:rsidRDefault="00CD2366" w:rsidP="005A2082">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vAlign w:val="top"/>
          </w:tcPr>
          <w:p w14:paraId="7C813271" w14:textId="1FC35127" w:rsidR="005A2082" w:rsidRDefault="005A2082" w:rsidP="005A2082">
            <w:pPr>
              <w:pStyle w:val="BodyText"/>
              <w:rPr>
                <w:lang w:eastAsia="en-AU"/>
              </w:rPr>
            </w:pPr>
            <w:r w:rsidRPr="00925E57">
              <w:rPr>
                <w:lang w:eastAsia="en-AU"/>
              </w:rPr>
              <w:t>High impact</w:t>
            </w:r>
          </w:p>
        </w:tc>
      </w:tr>
      <w:tr w:rsidR="005A2082" w14:paraId="145C93FA" w14:textId="77777777" w:rsidTr="00935D81">
        <w:tc>
          <w:tcPr>
            <w:tcW w:w="7354" w:type="dxa"/>
          </w:tcPr>
          <w:p w14:paraId="550A641E" w14:textId="77777777" w:rsidR="005A2082" w:rsidRDefault="005A2082" w:rsidP="005A2082">
            <w:pPr>
              <w:pStyle w:val="BodyText"/>
              <w:rPr>
                <w:lang w:eastAsia="en-AU"/>
              </w:rPr>
            </w:pPr>
            <w:r w:rsidRPr="00450552">
              <w:rPr>
                <w:lang w:eastAsia="en-AU"/>
              </w:rPr>
              <w:t>jobs, economic opportunity and innovation</w:t>
            </w:r>
          </w:p>
        </w:tc>
        <w:tc>
          <w:tcPr>
            <w:tcW w:w="2265" w:type="dxa"/>
            <w:vAlign w:val="top"/>
          </w:tcPr>
          <w:p w14:paraId="0AAFC671" w14:textId="196B0978" w:rsidR="005A2082" w:rsidRDefault="009B099D" w:rsidP="005A2082">
            <w:pPr>
              <w:pStyle w:val="BodyText"/>
              <w:rPr>
                <w:lang w:eastAsia="en-AU"/>
              </w:rPr>
            </w:pPr>
            <w:r>
              <w:rPr>
                <w:lang w:eastAsia="en-AU"/>
              </w:rPr>
              <w:t>Low</w:t>
            </w:r>
            <w:r w:rsidRPr="00925E57">
              <w:rPr>
                <w:lang w:eastAsia="en-AU"/>
              </w:rPr>
              <w:t xml:space="preserve"> impact</w:t>
            </w:r>
          </w:p>
        </w:tc>
      </w:tr>
    </w:tbl>
    <w:p w14:paraId="6A242636" w14:textId="16080BBE" w:rsidR="00823A3A" w:rsidRDefault="00823A3A" w:rsidP="003A1ED3">
      <w:pPr>
        <w:pStyle w:val="CaptionImageorFigure"/>
      </w:pPr>
      <w:r>
        <w:t xml:space="preserve">Table </w:t>
      </w:r>
      <w:r w:rsidR="00BC2143">
        <w:t>25</w:t>
      </w:r>
      <w:r>
        <w:t xml:space="preserve">: A summary of key details for the </w:t>
      </w:r>
      <w:r w:rsidR="008F6E28" w:rsidRPr="008F6E28">
        <w:t>Water Sensitive Urban Design for New or Upgraded Developments (Land and Buildings)</w:t>
      </w:r>
      <w:r w:rsidR="00626A80">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799AF51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DAC8D3"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6F570D02"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47D7F47" w14:textId="77777777" w:rsidTr="008E7EEC">
        <w:tc>
          <w:tcPr>
            <w:tcW w:w="2268" w:type="dxa"/>
          </w:tcPr>
          <w:p w14:paraId="48B88A61" w14:textId="77777777" w:rsidR="00823A3A" w:rsidRPr="003E3DC3" w:rsidRDefault="00823A3A" w:rsidP="008E7EEC">
            <w:pPr>
              <w:pStyle w:val="BodyText"/>
              <w:rPr>
                <w:b/>
                <w:bCs/>
              </w:rPr>
            </w:pPr>
            <w:r w:rsidRPr="003E3DC3">
              <w:rPr>
                <w:b/>
                <w:bCs/>
              </w:rPr>
              <w:t>Status</w:t>
            </w:r>
          </w:p>
        </w:tc>
        <w:tc>
          <w:tcPr>
            <w:tcW w:w="7370" w:type="dxa"/>
          </w:tcPr>
          <w:p w14:paraId="6AA19928" w14:textId="0AC4AD51" w:rsidR="00823A3A" w:rsidRPr="003E3DC3" w:rsidRDefault="00626A80" w:rsidP="008E7EEC">
            <w:pPr>
              <w:pStyle w:val="BodyText"/>
            </w:pPr>
            <w:r>
              <w:t>Identified</w:t>
            </w:r>
          </w:p>
        </w:tc>
      </w:tr>
      <w:tr w:rsidR="00823A3A" w14:paraId="279E76EB" w14:textId="77777777" w:rsidTr="008E7EEC">
        <w:tc>
          <w:tcPr>
            <w:tcW w:w="2268" w:type="dxa"/>
          </w:tcPr>
          <w:p w14:paraId="6D88A846" w14:textId="77777777" w:rsidR="00823A3A" w:rsidRPr="003E3DC3" w:rsidRDefault="00823A3A" w:rsidP="008E7EEC">
            <w:pPr>
              <w:pStyle w:val="BodyText"/>
              <w:rPr>
                <w:b/>
                <w:bCs/>
              </w:rPr>
            </w:pPr>
            <w:r w:rsidRPr="003E3DC3">
              <w:rPr>
                <w:b/>
                <w:bCs/>
              </w:rPr>
              <w:t>Lead organisation</w:t>
            </w:r>
          </w:p>
        </w:tc>
        <w:tc>
          <w:tcPr>
            <w:tcW w:w="7370" w:type="dxa"/>
          </w:tcPr>
          <w:p w14:paraId="2EAC6B55" w14:textId="2A090339" w:rsidR="00823A3A" w:rsidRPr="003E3DC3" w:rsidRDefault="009B099D" w:rsidP="008E7EEC">
            <w:pPr>
              <w:pStyle w:val="BodyText"/>
            </w:pPr>
            <w:r>
              <w:t>To be determined</w:t>
            </w:r>
          </w:p>
        </w:tc>
      </w:tr>
      <w:tr w:rsidR="00823A3A" w14:paraId="43AA4B70" w14:textId="77777777" w:rsidTr="008E7EEC">
        <w:tc>
          <w:tcPr>
            <w:tcW w:w="2268" w:type="dxa"/>
          </w:tcPr>
          <w:p w14:paraId="0544E373" w14:textId="77777777" w:rsidR="00823A3A" w:rsidRPr="003E3DC3" w:rsidRDefault="00823A3A" w:rsidP="008E7EEC">
            <w:pPr>
              <w:pStyle w:val="BodyText"/>
              <w:rPr>
                <w:b/>
                <w:bCs/>
              </w:rPr>
            </w:pPr>
            <w:r w:rsidRPr="003E3DC3">
              <w:rPr>
                <w:b/>
                <w:bCs/>
              </w:rPr>
              <w:t>Implementation partners</w:t>
            </w:r>
          </w:p>
        </w:tc>
        <w:tc>
          <w:tcPr>
            <w:tcW w:w="7370" w:type="dxa"/>
          </w:tcPr>
          <w:p w14:paraId="3ED67098" w14:textId="624B4625" w:rsidR="00823A3A" w:rsidRPr="003E3DC3" w:rsidRDefault="009B099D" w:rsidP="00064E2F">
            <w:pPr>
              <w:pStyle w:val="BodyText"/>
            </w:pPr>
            <w:r>
              <w:t>To be determined</w:t>
            </w:r>
          </w:p>
        </w:tc>
      </w:tr>
      <w:tr w:rsidR="00823A3A" w14:paraId="43D609D6" w14:textId="77777777" w:rsidTr="008E7EEC">
        <w:tc>
          <w:tcPr>
            <w:tcW w:w="2268" w:type="dxa"/>
          </w:tcPr>
          <w:p w14:paraId="771CE7D1" w14:textId="77777777" w:rsidR="00823A3A" w:rsidRPr="003E3DC3" w:rsidRDefault="00823A3A" w:rsidP="008E7EEC">
            <w:pPr>
              <w:pStyle w:val="BodyText"/>
              <w:rPr>
                <w:b/>
                <w:bCs/>
              </w:rPr>
            </w:pPr>
            <w:r w:rsidRPr="003E3DC3">
              <w:rPr>
                <w:b/>
                <w:bCs/>
              </w:rPr>
              <w:t>Location</w:t>
            </w:r>
          </w:p>
        </w:tc>
        <w:tc>
          <w:tcPr>
            <w:tcW w:w="7370" w:type="dxa"/>
          </w:tcPr>
          <w:p w14:paraId="2AF63EDA" w14:textId="65E63FC6" w:rsidR="00823A3A" w:rsidRPr="003E3DC3" w:rsidRDefault="00F667F9" w:rsidP="008E7EEC">
            <w:pPr>
              <w:pStyle w:val="BodyText"/>
            </w:pPr>
            <w:r>
              <w:t>Coliban region</w:t>
            </w:r>
          </w:p>
        </w:tc>
      </w:tr>
      <w:tr w:rsidR="00626A80" w14:paraId="05C1425A" w14:textId="77777777" w:rsidTr="008E7EEC">
        <w:tc>
          <w:tcPr>
            <w:tcW w:w="2268" w:type="dxa"/>
          </w:tcPr>
          <w:p w14:paraId="2C5A4242" w14:textId="0146072E" w:rsidR="00626A80" w:rsidRPr="003E3DC3" w:rsidRDefault="00626A80" w:rsidP="008E7EEC">
            <w:pPr>
              <w:pStyle w:val="BodyText"/>
              <w:rPr>
                <w:b/>
                <w:bCs/>
              </w:rPr>
            </w:pPr>
            <w:r>
              <w:rPr>
                <w:b/>
                <w:bCs/>
              </w:rPr>
              <w:t>Scale</w:t>
            </w:r>
          </w:p>
        </w:tc>
        <w:tc>
          <w:tcPr>
            <w:tcW w:w="7370" w:type="dxa"/>
          </w:tcPr>
          <w:p w14:paraId="1DACB5A5" w14:textId="1AD8A696" w:rsidR="00626A80" w:rsidRPr="003E3DC3" w:rsidRDefault="00F667F9" w:rsidP="008E7EEC">
            <w:pPr>
              <w:pStyle w:val="BodyText"/>
            </w:pPr>
            <w:r>
              <w:t>Forum area</w:t>
            </w:r>
          </w:p>
        </w:tc>
      </w:tr>
    </w:tbl>
    <w:p w14:paraId="46E5AEBB" w14:textId="77777777" w:rsidR="00626A80" w:rsidRDefault="00626A80" w:rsidP="00626A80">
      <w:pPr>
        <w:pStyle w:val="BodyText"/>
      </w:pPr>
      <w:bookmarkStart w:id="86" w:name="_Toc105599810"/>
    </w:p>
    <w:p w14:paraId="24A3865C" w14:textId="57EDC1A7" w:rsidR="007A47A1" w:rsidRDefault="00265126" w:rsidP="00BD0984">
      <w:pPr>
        <w:pStyle w:val="Heading2"/>
      </w:pPr>
      <w:bookmarkStart w:id="87" w:name="_Toc185797400"/>
      <w:bookmarkEnd w:id="86"/>
      <w:r w:rsidRPr="00265126">
        <w:t>Bendigo Regional Employment Precinct</w:t>
      </w:r>
      <w:bookmarkEnd w:id="87"/>
    </w:p>
    <w:p w14:paraId="4A15A59D" w14:textId="0A206DB4" w:rsidR="001E402D" w:rsidRDefault="001E402D" w:rsidP="001E402D">
      <w:pPr>
        <w:pStyle w:val="BodyText"/>
        <w:rPr>
          <w:lang w:eastAsia="en-AU"/>
        </w:rPr>
      </w:pPr>
      <w:r w:rsidRPr="001E402D">
        <w:rPr>
          <w:lang w:eastAsia="en-AU"/>
        </w:rPr>
        <w:t>The City of Greater Bendigo is proposing to create the Bendigo</w:t>
      </w:r>
      <w:r>
        <w:rPr>
          <w:lang w:eastAsia="en-AU"/>
        </w:rPr>
        <w:t xml:space="preserve"> </w:t>
      </w:r>
      <w:r w:rsidR="0036235A" w:rsidRPr="0036235A">
        <w:rPr>
          <w:lang w:eastAsia="en-AU"/>
        </w:rPr>
        <w:t>Regional Employment Precinct. The project aims to create a</w:t>
      </w:r>
      <w:r w:rsidR="0036235A">
        <w:rPr>
          <w:lang w:eastAsia="en-AU"/>
        </w:rPr>
        <w:t xml:space="preserve"> </w:t>
      </w:r>
      <w:r w:rsidR="004931AC" w:rsidRPr="004931AC">
        <w:rPr>
          <w:lang w:eastAsia="en-AU"/>
        </w:rPr>
        <w:t>large industrial precinct (280 hectare), attract new industries and</w:t>
      </w:r>
      <w:r w:rsidR="004931AC">
        <w:rPr>
          <w:lang w:eastAsia="en-AU"/>
        </w:rPr>
        <w:t xml:space="preserve"> </w:t>
      </w:r>
      <w:r w:rsidR="00426F47" w:rsidRPr="00426F47">
        <w:rPr>
          <w:lang w:eastAsia="en-AU"/>
        </w:rPr>
        <w:t>create regional jobs. The initiative will see the City of Greater Bendigo partner with the private sector and government agencies to drive an innovative model of finance and delivery.</w:t>
      </w:r>
    </w:p>
    <w:p w14:paraId="1184590B" w14:textId="49BF5272" w:rsidR="00426F47" w:rsidRDefault="001205CD" w:rsidP="001E402D">
      <w:pPr>
        <w:pStyle w:val="BodyText"/>
        <w:rPr>
          <w:lang w:eastAsia="en-AU"/>
        </w:rPr>
      </w:pPr>
      <w:r w:rsidRPr="001205CD">
        <w:rPr>
          <w:lang w:eastAsia="en-AU"/>
        </w:rPr>
        <w:t>The city will utilise an environmentally sustainable approach to design a best-practice industrial precinct that demonstrates water-sensitive urban design, zero carbon and circular economy.</w:t>
      </w:r>
    </w:p>
    <w:p w14:paraId="352BBB31" w14:textId="77777777" w:rsidR="00D67790" w:rsidRDefault="00D67790" w:rsidP="00D67790">
      <w:pPr>
        <w:pStyle w:val="BodyText"/>
        <w:rPr>
          <w:lang w:eastAsia="en-AU"/>
        </w:rPr>
      </w:pPr>
      <w:r>
        <w:rPr>
          <w:lang w:eastAsia="en-AU"/>
        </w:rPr>
        <w:t>To support this, a detailed investigation and plan is required to identify and develop innovative IWM options. This will include identifying and evaluating options for:</w:t>
      </w:r>
    </w:p>
    <w:p w14:paraId="69B90C68" w14:textId="45E8D143" w:rsidR="00D67790" w:rsidRDefault="00D67790" w:rsidP="00D67790">
      <w:pPr>
        <w:pStyle w:val="ListBullet"/>
      </w:pPr>
      <w:r>
        <w:t>diverse water supply, including stormwater harvesting and/or wastewater reuse</w:t>
      </w:r>
    </w:p>
    <w:p w14:paraId="7B1DE82A" w14:textId="0FB0E15E" w:rsidR="00D67790" w:rsidRDefault="00D67790" w:rsidP="00D67790">
      <w:pPr>
        <w:pStyle w:val="ListBullet"/>
      </w:pPr>
      <w:r>
        <w:lastRenderedPageBreak/>
        <w:t>retaining, treating and reusing wastewater and biosolids onsite</w:t>
      </w:r>
    </w:p>
    <w:p w14:paraId="45609329" w14:textId="0FC28774" w:rsidR="00D67790" w:rsidRDefault="00D67790" w:rsidP="00D67790">
      <w:pPr>
        <w:pStyle w:val="ListBullet"/>
      </w:pPr>
      <w:r>
        <w:t>flood management and reducing water quality impacts on the local waterway</w:t>
      </w:r>
    </w:p>
    <w:p w14:paraId="24FA6822" w14:textId="34D31860" w:rsidR="00D67790" w:rsidRDefault="00D67790" w:rsidP="00D67790">
      <w:pPr>
        <w:pStyle w:val="ListBullet"/>
      </w:pPr>
      <w:r>
        <w:t>reducing urban heat generated from the industrial precinct.</w:t>
      </w:r>
    </w:p>
    <w:p w14:paraId="27D5712E" w14:textId="3579AAD5" w:rsidR="00D67790" w:rsidRPr="001E402D" w:rsidRDefault="00D67790" w:rsidP="00D67790">
      <w:pPr>
        <w:pStyle w:val="BodyText"/>
        <w:rPr>
          <w:lang w:eastAsia="en-AU"/>
        </w:rPr>
      </w:pPr>
      <w:r>
        <w:rPr>
          <w:lang w:eastAsia="en-AU"/>
        </w:rPr>
        <w:t>The preferred options will then be progressed into planning policy, precinct design controls, infrastructure funding models, concept design and preliminary costings.</w:t>
      </w:r>
    </w:p>
    <w:p w14:paraId="1D5899D6" w14:textId="23C796AC" w:rsidR="00823A3A" w:rsidRDefault="00020882" w:rsidP="00823A3A">
      <w:pPr>
        <w:pStyle w:val="CaptionImageorFigure"/>
      </w:pPr>
      <w:r>
        <w:t xml:space="preserve">Table </w:t>
      </w:r>
      <w:r w:rsidR="00BC2143">
        <w:t>26</w:t>
      </w:r>
      <w:r>
        <w:t xml:space="preserve">: A summary of the impact that the </w:t>
      </w:r>
      <w:r w:rsidR="00D67790" w:rsidRPr="00D67790">
        <w:t>Bendigo Regional Employment Precinct</w:t>
      </w:r>
      <w:r w:rsidR="009C7717">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17E0EF9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EA596C4"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7195B8D6"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CA1A44" w14:paraId="02B53052" w14:textId="77777777" w:rsidTr="004E1C69">
        <w:tc>
          <w:tcPr>
            <w:tcW w:w="7354" w:type="dxa"/>
          </w:tcPr>
          <w:p w14:paraId="2B53510A" w14:textId="77777777" w:rsidR="00CA1A44" w:rsidRDefault="00CA1A44" w:rsidP="00CA1A44">
            <w:pPr>
              <w:pStyle w:val="BodyText"/>
              <w:rPr>
                <w:lang w:eastAsia="en-AU"/>
              </w:rPr>
            </w:pPr>
            <w:r w:rsidRPr="002F5B60">
              <w:rPr>
                <w:lang w:eastAsia="en-AU"/>
              </w:rPr>
              <w:t>safe, secure and affordable supplies in a changing future</w:t>
            </w:r>
          </w:p>
        </w:tc>
        <w:tc>
          <w:tcPr>
            <w:tcW w:w="2265" w:type="dxa"/>
            <w:vAlign w:val="top"/>
          </w:tcPr>
          <w:p w14:paraId="3658AB6C" w14:textId="2CC58244" w:rsidR="00CA1A44" w:rsidRDefault="00CA1A44" w:rsidP="00CA1A44">
            <w:pPr>
              <w:pStyle w:val="BodyText"/>
              <w:rPr>
                <w:lang w:eastAsia="en-AU"/>
              </w:rPr>
            </w:pPr>
            <w:r w:rsidRPr="005B59E9">
              <w:rPr>
                <w:lang w:eastAsia="en-AU"/>
              </w:rPr>
              <w:t>High impact</w:t>
            </w:r>
          </w:p>
        </w:tc>
      </w:tr>
      <w:tr w:rsidR="00CA1A44" w14:paraId="41796947" w14:textId="77777777" w:rsidTr="004E1C69">
        <w:tc>
          <w:tcPr>
            <w:tcW w:w="7354" w:type="dxa"/>
          </w:tcPr>
          <w:p w14:paraId="7C0B6458" w14:textId="77777777" w:rsidR="00CA1A44" w:rsidRDefault="00CA1A44" w:rsidP="00CA1A44">
            <w:pPr>
              <w:pStyle w:val="BodyText"/>
              <w:rPr>
                <w:lang w:eastAsia="en-AU"/>
              </w:rPr>
            </w:pPr>
            <w:r w:rsidRPr="002F5B60">
              <w:rPr>
                <w:lang w:eastAsia="en-AU"/>
              </w:rPr>
              <w:t>effective and affordable wastewater systems</w:t>
            </w:r>
          </w:p>
        </w:tc>
        <w:tc>
          <w:tcPr>
            <w:tcW w:w="2265" w:type="dxa"/>
            <w:vAlign w:val="top"/>
          </w:tcPr>
          <w:p w14:paraId="5C158AC4" w14:textId="52712C88" w:rsidR="00CA1A44" w:rsidRDefault="00CA1A44" w:rsidP="00CA1A44">
            <w:pPr>
              <w:pStyle w:val="BodyText"/>
              <w:rPr>
                <w:lang w:eastAsia="en-AU"/>
              </w:rPr>
            </w:pPr>
            <w:r w:rsidRPr="005B59E9">
              <w:rPr>
                <w:lang w:eastAsia="en-AU"/>
              </w:rPr>
              <w:t>High impact</w:t>
            </w:r>
          </w:p>
        </w:tc>
      </w:tr>
      <w:tr w:rsidR="00011069" w14:paraId="6D612157" w14:textId="77777777" w:rsidTr="004E1C69">
        <w:tc>
          <w:tcPr>
            <w:tcW w:w="7354" w:type="dxa"/>
          </w:tcPr>
          <w:p w14:paraId="69C8AE18" w14:textId="77777777" w:rsidR="00011069" w:rsidRDefault="00011069" w:rsidP="00011069">
            <w:pPr>
              <w:pStyle w:val="BodyText"/>
              <w:rPr>
                <w:lang w:eastAsia="en-AU"/>
              </w:rPr>
            </w:pPr>
            <w:r w:rsidRPr="00450552">
              <w:rPr>
                <w:lang w:eastAsia="en-AU"/>
              </w:rPr>
              <w:t>manage flood risks</w:t>
            </w:r>
          </w:p>
        </w:tc>
        <w:tc>
          <w:tcPr>
            <w:tcW w:w="2265" w:type="dxa"/>
            <w:vAlign w:val="top"/>
          </w:tcPr>
          <w:p w14:paraId="52CBBEBC" w14:textId="647A7CBA" w:rsidR="00011069" w:rsidRDefault="00011069" w:rsidP="00011069">
            <w:pPr>
              <w:pStyle w:val="BodyText"/>
              <w:rPr>
                <w:lang w:eastAsia="en-AU"/>
              </w:rPr>
            </w:pPr>
            <w:r w:rsidRPr="007438BA">
              <w:rPr>
                <w:lang w:eastAsia="en-AU"/>
              </w:rPr>
              <w:t>High impact</w:t>
            </w:r>
          </w:p>
        </w:tc>
      </w:tr>
      <w:tr w:rsidR="00CA1A44" w14:paraId="14C6598A" w14:textId="77777777" w:rsidTr="004E1C69">
        <w:tc>
          <w:tcPr>
            <w:tcW w:w="7354" w:type="dxa"/>
          </w:tcPr>
          <w:p w14:paraId="4248E7CA" w14:textId="77777777" w:rsidR="00CA1A44" w:rsidRDefault="00CA1A44" w:rsidP="00CA1A44">
            <w:pPr>
              <w:pStyle w:val="BodyText"/>
              <w:rPr>
                <w:lang w:eastAsia="en-AU"/>
              </w:rPr>
            </w:pPr>
            <w:r w:rsidRPr="00450552">
              <w:rPr>
                <w:lang w:eastAsia="en-AU"/>
              </w:rPr>
              <w:t>healthy and valued waterways and waterbodies</w:t>
            </w:r>
          </w:p>
        </w:tc>
        <w:tc>
          <w:tcPr>
            <w:tcW w:w="2265" w:type="dxa"/>
            <w:vAlign w:val="top"/>
          </w:tcPr>
          <w:p w14:paraId="01F0FA7E" w14:textId="345AE213" w:rsidR="00CA1A44" w:rsidRDefault="00CA1A44" w:rsidP="00CA1A44">
            <w:pPr>
              <w:pStyle w:val="BodyText"/>
              <w:rPr>
                <w:lang w:eastAsia="en-AU"/>
              </w:rPr>
            </w:pPr>
            <w:r>
              <w:rPr>
                <w:lang w:eastAsia="en-AU"/>
              </w:rPr>
              <w:t>Medium</w:t>
            </w:r>
            <w:r w:rsidRPr="007438BA">
              <w:rPr>
                <w:lang w:eastAsia="en-AU"/>
              </w:rPr>
              <w:t xml:space="preserve"> impact</w:t>
            </w:r>
          </w:p>
        </w:tc>
      </w:tr>
      <w:tr w:rsidR="00CA1A44" w14:paraId="005C630C" w14:textId="77777777" w:rsidTr="004E1C69">
        <w:tc>
          <w:tcPr>
            <w:tcW w:w="7354" w:type="dxa"/>
          </w:tcPr>
          <w:p w14:paraId="1865CB98" w14:textId="77777777" w:rsidR="00CA1A44" w:rsidRDefault="00CA1A44" w:rsidP="00CA1A44">
            <w:pPr>
              <w:pStyle w:val="BodyText"/>
              <w:rPr>
                <w:lang w:eastAsia="en-AU"/>
              </w:rPr>
            </w:pPr>
            <w:r w:rsidRPr="00450552">
              <w:rPr>
                <w:lang w:eastAsia="en-AU"/>
              </w:rPr>
              <w:t>healthy and valued landscapes</w:t>
            </w:r>
          </w:p>
        </w:tc>
        <w:tc>
          <w:tcPr>
            <w:tcW w:w="2265" w:type="dxa"/>
            <w:vAlign w:val="top"/>
          </w:tcPr>
          <w:p w14:paraId="14404323" w14:textId="1530F5B3" w:rsidR="00CA1A44" w:rsidRDefault="00CA1A44" w:rsidP="00CA1A44">
            <w:pPr>
              <w:pStyle w:val="BodyText"/>
              <w:rPr>
                <w:lang w:eastAsia="en-AU"/>
              </w:rPr>
            </w:pPr>
            <w:r>
              <w:rPr>
                <w:lang w:eastAsia="en-AU"/>
              </w:rPr>
              <w:t>Medium</w:t>
            </w:r>
            <w:r w:rsidRPr="007438BA">
              <w:rPr>
                <w:lang w:eastAsia="en-AU"/>
              </w:rPr>
              <w:t xml:space="preserve"> impact</w:t>
            </w:r>
          </w:p>
        </w:tc>
      </w:tr>
      <w:tr w:rsidR="00011069" w14:paraId="026415E7" w14:textId="77777777" w:rsidTr="004E1C69">
        <w:tc>
          <w:tcPr>
            <w:tcW w:w="7354" w:type="dxa"/>
          </w:tcPr>
          <w:p w14:paraId="735061DA" w14:textId="2781FECA" w:rsidR="00011069" w:rsidRDefault="00CD2366" w:rsidP="00011069">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vAlign w:val="top"/>
          </w:tcPr>
          <w:p w14:paraId="6DC6E5A0" w14:textId="0EACA1A9" w:rsidR="00011069" w:rsidRDefault="00CA1A44" w:rsidP="00011069">
            <w:pPr>
              <w:pStyle w:val="BodyText"/>
              <w:rPr>
                <w:lang w:eastAsia="en-AU"/>
              </w:rPr>
            </w:pPr>
            <w:r>
              <w:rPr>
                <w:lang w:eastAsia="en-AU"/>
              </w:rPr>
              <w:t>Low</w:t>
            </w:r>
            <w:r w:rsidR="00011069" w:rsidRPr="007438BA">
              <w:rPr>
                <w:lang w:eastAsia="en-AU"/>
              </w:rPr>
              <w:t xml:space="preserve"> impact</w:t>
            </w:r>
          </w:p>
        </w:tc>
      </w:tr>
      <w:tr w:rsidR="00011069" w14:paraId="093C9B26" w14:textId="77777777" w:rsidTr="004E1C69">
        <w:tc>
          <w:tcPr>
            <w:tcW w:w="7354" w:type="dxa"/>
          </w:tcPr>
          <w:p w14:paraId="54A8EC40" w14:textId="77777777" w:rsidR="00011069" w:rsidRDefault="00011069" w:rsidP="00011069">
            <w:pPr>
              <w:pStyle w:val="BodyText"/>
              <w:rPr>
                <w:lang w:eastAsia="en-AU"/>
              </w:rPr>
            </w:pPr>
            <w:r w:rsidRPr="00450552">
              <w:rPr>
                <w:lang w:eastAsia="en-AU"/>
              </w:rPr>
              <w:t>jobs, economic opportunity and innovation</w:t>
            </w:r>
          </w:p>
        </w:tc>
        <w:tc>
          <w:tcPr>
            <w:tcW w:w="2265" w:type="dxa"/>
            <w:vAlign w:val="top"/>
          </w:tcPr>
          <w:p w14:paraId="6F7C28F8" w14:textId="6E2ED0EF" w:rsidR="00011069" w:rsidRDefault="00011069" w:rsidP="00011069">
            <w:pPr>
              <w:pStyle w:val="BodyText"/>
              <w:rPr>
                <w:lang w:eastAsia="en-AU"/>
              </w:rPr>
            </w:pPr>
            <w:r w:rsidRPr="007438BA">
              <w:rPr>
                <w:lang w:eastAsia="en-AU"/>
              </w:rPr>
              <w:t>High impact</w:t>
            </w:r>
          </w:p>
        </w:tc>
      </w:tr>
    </w:tbl>
    <w:p w14:paraId="3B78C1DA" w14:textId="65E72121" w:rsidR="00823A3A" w:rsidRDefault="00823A3A" w:rsidP="00823A3A">
      <w:pPr>
        <w:pStyle w:val="CaptionImageorFigure"/>
      </w:pPr>
      <w:r>
        <w:t xml:space="preserve">Table </w:t>
      </w:r>
      <w:r w:rsidR="00BC2143">
        <w:t>27</w:t>
      </w:r>
      <w:r>
        <w:t xml:space="preserve">: A summary of key details for the </w:t>
      </w:r>
      <w:r w:rsidR="00D67790" w:rsidRPr="00D67790">
        <w:t>Bendigo Regional Employment Precinct</w:t>
      </w:r>
      <w:r w:rsidR="000D0B47">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41CAA07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2B1A0FD"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379C6C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53EAA5" w14:textId="77777777" w:rsidTr="008E7EEC">
        <w:tc>
          <w:tcPr>
            <w:tcW w:w="2268" w:type="dxa"/>
          </w:tcPr>
          <w:p w14:paraId="157B0AF1" w14:textId="77777777" w:rsidR="00823A3A" w:rsidRPr="003E3DC3" w:rsidRDefault="00823A3A" w:rsidP="008E7EEC">
            <w:pPr>
              <w:pStyle w:val="BodyText"/>
              <w:rPr>
                <w:b/>
                <w:bCs/>
              </w:rPr>
            </w:pPr>
            <w:r w:rsidRPr="003E3DC3">
              <w:rPr>
                <w:b/>
                <w:bCs/>
              </w:rPr>
              <w:t>Status</w:t>
            </w:r>
          </w:p>
        </w:tc>
        <w:tc>
          <w:tcPr>
            <w:tcW w:w="7370" w:type="dxa"/>
          </w:tcPr>
          <w:p w14:paraId="2C5F6FE2" w14:textId="0E7C6C87" w:rsidR="00823A3A" w:rsidRPr="003E3DC3" w:rsidRDefault="00F1027C" w:rsidP="008E7EEC">
            <w:pPr>
              <w:pStyle w:val="BodyText"/>
            </w:pPr>
            <w:r w:rsidRPr="00F1027C">
              <w:t>Committed</w:t>
            </w:r>
          </w:p>
        </w:tc>
      </w:tr>
      <w:tr w:rsidR="00823A3A" w14:paraId="3785B2EB" w14:textId="77777777" w:rsidTr="008E7EEC">
        <w:tc>
          <w:tcPr>
            <w:tcW w:w="2268" w:type="dxa"/>
          </w:tcPr>
          <w:p w14:paraId="025DA8F7" w14:textId="77777777" w:rsidR="00823A3A" w:rsidRPr="003E3DC3" w:rsidRDefault="00823A3A" w:rsidP="008E7EEC">
            <w:pPr>
              <w:pStyle w:val="BodyText"/>
              <w:rPr>
                <w:b/>
                <w:bCs/>
              </w:rPr>
            </w:pPr>
            <w:r w:rsidRPr="003E3DC3">
              <w:rPr>
                <w:b/>
                <w:bCs/>
              </w:rPr>
              <w:t>Lead organisation</w:t>
            </w:r>
          </w:p>
        </w:tc>
        <w:tc>
          <w:tcPr>
            <w:tcW w:w="7370" w:type="dxa"/>
          </w:tcPr>
          <w:p w14:paraId="5E27CA38" w14:textId="21039E0C" w:rsidR="00823A3A" w:rsidRPr="003E3DC3" w:rsidRDefault="00036E7E" w:rsidP="00963167">
            <w:pPr>
              <w:pStyle w:val="BodyText"/>
            </w:pPr>
            <w:r w:rsidRPr="00036E7E">
              <w:t>City of Greater Bendigo</w:t>
            </w:r>
          </w:p>
        </w:tc>
      </w:tr>
      <w:tr w:rsidR="00823A3A" w14:paraId="02A263A6" w14:textId="77777777" w:rsidTr="008E7EEC">
        <w:tc>
          <w:tcPr>
            <w:tcW w:w="2268" w:type="dxa"/>
          </w:tcPr>
          <w:p w14:paraId="1F2DB36B" w14:textId="77777777" w:rsidR="00823A3A" w:rsidRPr="003E3DC3" w:rsidRDefault="00823A3A" w:rsidP="008E7EEC">
            <w:pPr>
              <w:pStyle w:val="BodyText"/>
              <w:rPr>
                <w:b/>
                <w:bCs/>
              </w:rPr>
            </w:pPr>
            <w:r w:rsidRPr="003E3DC3">
              <w:rPr>
                <w:b/>
                <w:bCs/>
              </w:rPr>
              <w:t>Implementation partners</w:t>
            </w:r>
          </w:p>
        </w:tc>
        <w:tc>
          <w:tcPr>
            <w:tcW w:w="7370" w:type="dxa"/>
          </w:tcPr>
          <w:p w14:paraId="3748E5BD" w14:textId="5C4DE4CD" w:rsidR="00823A3A" w:rsidRPr="003E3DC3" w:rsidRDefault="00C5469D" w:rsidP="000B20C8">
            <w:pPr>
              <w:pStyle w:val="BodyText"/>
            </w:pPr>
            <w:r w:rsidRPr="00C5469D">
              <w:t>Victorian Planning Authority,</w:t>
            </w:r>
            <w:r>
              <w:t xml:space="preserve"> </w:t>
            </w:r>
            <w:r w:rsidR="000B20C8">
              <w:t>Coliban Water, North Central Catchment Management Authority</w:t>
            </w:r>
          </w:p>
        </w:tc>
      </w:tr>
      <w:tr w:rsidR="00823A3A" w14:paraId="5B56D6BB" w14:textId="77777777" w:rsidTr="008E7EEC">
        <w:tc>
          <w:tcPr>
            <w:tcW w:w="2268" w:type="dxa"/>
          </w:tcPr>
          <w:p w14:paraId="2AD57E92" w14:textId="77777777" w:rsidR="00823A3A" w:rsidRPr="003E3DC3" w:rsidRDefault="00823A3A" w:rsidP="008E7EEC">
            <w:pPr>
              <w:pStyle w:val="BodyText"/>
              <w:rPr>
                <w:b/>
                <w:bCs/>
              </w:rPr>
            </w:pPr>
            <w:r w:rsidRPr="003E3DC3">
              <w:rPr>
                <w:b/>
                <w:bCs/>
              </w:rPr>
              <w:t>Location</w:t>
            </w:r>
          </w:p>
        </w:tc>
        <w:tc>
          <w:tcPr>
            <w:tcW w:w="7370" w:type="dxa"/>
          </w:tcPr>
          <w:p w14:paraId="5B656169" w14:textId="5597C94C" w:rsidR="00823A3A" w:rsidRPr="003E3DC3" w:rsidRDefault="00004899" w:rsidP="008E7EEC">
            <w:pPr>
              <w:pStyle w:val="BodyText"/>
            </w:pPr>
            <w:r w:rsidRPr="00004899">
              <w:t>Marong (Bendigo)</w:t>
            </w:r>
          </w:p>
        </w:tc>
      </w:tr>
      <w:tr w:rsidR="009C7717" w14:paraId="26CD3375" w14:textId="77777777" w:rsidTr="008E7EEC">
        <w:tc>
          <w:tcPr>
            <w:tcW w:w="2268" w:type="dxa"/>
          </w:tcPr>
          <w:p w14:paraId="4801BC37" w14:textId="5CE811AA" w:rsidR="009C7717" w:rsidRPr="003E3DC3" w:rsidRDefault="009C7717" w:rsidP="008E7EEC">
            <w:pPr>
              <w:pStyle w:val="BodyText"/>
              <w:rPr>
                <w:b/>
                <w:bCs/>
              </w:rPr>
            </w:pPr>
            <w:r>
              <w:rPr>
                <w:b/>
                <w:bCs/>
              </w:rPr>
              <w:t>Scale</w:t>
            </w:r>
          </w:p>
        </w:tc>
        <w:tc>
          <w:tcPr>
            <w:tcW w:w="7370" w:type="dxa"/>
          </w:tcPr>
          <w:p w14:paraId="059E591C" w14:textId="0A261FF4" w:rsidR="009C7717" w:rsidRPr="003E3DC3" w:rsidRDefault="00004899" w:rsidP="008E7EEC">
            <w:pPr>
              <w:pStyle w:val="BodyText"/>
            </w:pPr>
            <w:r>
              <w:t>Precinct</w:t>
            </w:r>
          </w:p>
        </w:tc>
      </w:tr>
    </w:tbl>
    <w:p w14:paraId="05A54757" w14:textId="77777777" w:rsidR="008B35CF" w:rsidRDefault="008B35CF" w:rsidP="008B35CF">
      <w:pPr>
        <w:pStyle w:val="BodyText"/>
      </w:pPr>
      <w:bookmarkStart w:id="88" w:name="_Toc105599811"/>
    </w:p>
    <w:p w14:paraId="41EEAE5E" w14:textId="142299B6" w:rsidR="00613920" w:rsidRDefault="00F31567" w:rsidP="00613920">
      <w:pPr>
        <w:pStyle w:val="Heading2"/>
      </w:pPr>
      <w:bookmarkStart w:id="89" w:name="_Ref185597933"/>
      <w:bookmarkStart w:id="90" w:name="_Toc185797401"/>
      <w:bookmarkEnd w:id="88"/>
      <w:r w:rsidRPr="00F31567">
        <w:lastRenderedPageBreak/>
        <w:t xml:space="preserve">Macedon Ranges North </w:t>
      </w:r>
      <w:r w:rsidR="008A6918" w:rsidRPr="008A6918">
        <w:t>IWM Plan</w:t>
      </w:r>
      <w:bookmarkEnd w:id="89"/>
      <w:bookmarkEnd w:id="90"/>
    </w:p>
    <w:p w14:paraId="591EBF1D" w14:textId="77777777" w:rsidR="00FF558D" w:rsidRDefault="009A57CA" w:rsidP="00FF558D">
      <w:pPr>
        <w:pStyle w:val="BodyText"/>
      </w:pPr>
      <w:r w:rsidRPr="009A57CA">
        <w:t>This project is the development of an IWM plan for the northern part of the Macedon Ranges Shire Council area. The</w:t>
      </w:r>
      <w:r>
        <w:t xml:space="preserve"> </w:t>
      </w:r>
      <w:r w:rsidR="00261D49">
        <w:t xml:space="preserve">IWM plan will explore opportunities and solutions to meet IWM objectives in this region in the face of a drying climate and rapid </w:t>
      </w:r>
      <w:r w:rsidR="00FF558D">
        <w:t>urban growth around the towns of Woodend and Kyneton.</w:t>
      </w:r>
    </w:p>
    <w:p w14:paraId="1ED7276B" w14:textId="77777777" w:rsidR="00CC523D" w:rsidRDefault="00FF558D" w:rsidP="00CC523D">
      <w:pPr>
        <w:pStyle w:val="BodyText"/>
      </w:pPr>
      <w:r>
        <w:t>The region covers a significant portion of the upper Campaspe River catchment. A key focus will be the protection and</w:t>
      </w:r>
      <w:r w:rsidR="00CC523D">
        <w:t xml:space="preserve"> enhancement of waterway and catchment health whilst servicing the water and sewerage needs of the local communities.</w:t>
      </w:r>
    </w:p>
    <w:p w14:paraId="2EFEA142" w14:textId="77777777" w:rsidR="008F6731" w:rsidRDefault="00CC523D" w:rsidP="008F6731">
      <w:pPr>
        <w:pStyle w:val="BodyText"/>
      </w:pPr>
      <w:r>
        <w:t>The region overlaps the jurisdictions of two water corporations,</w:t>
      </w:r>
      <w:r w:rsidR="008F6731">
        <w:t xml:space="preserve"> Coliban Water and Greater Western Water. This joint IWM plan will allow for collaboration to determine and progress the best outcomes for the region and the community regardless of jurisdictional boundaries.</w:t>
      </w:r>
    </w:p>
    <w:p w14:paraId="405AA723" w14:textId="797D2F0C" w:rsidR="008B35CF" w:rsidRDefault="008F6731" w:rsidP="008F6731">
      <w:pPr>
        <w:pStyle w:val="BodyText"/>
      </w:pPr>
      <w:r>
        <w:t>A working group will be formed to confirm the scope and structure of the plan and funding will be identified.</w:t>
      </w:r>
    </w:p>
    <w:p w14:paraId="36EF69A0" w14:textId="292C34BF" w:rsidR="00823A3A" w:rsidRDefault="00020882" w:rsidP="00823A3A">
      <w:pPr>
        <w:pStyle w:val="CaptionImageorFigure"/>
      </w:pPr>
      <w:r>
        <w:t xml:space="preserve">Table </w:t>
      </w:r>
      <w:r w:rsidR="00BC2143">
        <w:t>28</w:t>
      </w:r>
      <w:r>
        <w:t xml:space="preserve">: A summary of the impact that the </w:t>
      </w:r>
      <w:r w:rsidR="00F31567" w:rsidRPr="00F31567">
        <w:t xml:space="preserve">Macedon Ranges North </w:t>
      </w:r>
      <w:r w:rsidR="008A6918" w:rsidRPr="008A6918">
        <w:t>IWM Plan</w:t>
      </w:r>
      <w:r w:rsidR="008A6918">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55BC1C5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518A764"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4DDA9612"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D86459" w14:paraId="1C736829" w14:textId="77777777" w:rsidTr="00BA16F4">
        <w:tc>
          <w:tcPr>
            <w:tcW w:w="7354" w:type="dxa"/>
          </w:tcPr>
          <w:p w14:paraId="2C98DDE0" w14:textId="77777777" w:rsidR="00D86459" w:rsidRDefault="00D86459" w:rsidP="00D86459">
            <w:pPr>
              <w:pStyle w:val="BodyText"/>
              <w:rPr>
                <w:lang w:eastAsia="en-AU"/>
              </w:rPr>
            </w:pPr>
            <w:r w:rsidRPr="002F5B60">
              <w:rPr>
                <w:lang w:eastAsia="en-AU"/>
              </w:rPr>
              <w:t>safe, secure and affordable supplies in a changing future</w:t>
            </w:r>
          </w:p>
        </w:tc>
        <w:tc>
          <w:tcPr>
            <w:tcW w:w="2265" w:type="dxa"/>
            <w:vAlign w:val="top"/>
          </w:tcPr>
          <w:p w14:paraId="7F8495CA" w14:textId="36EB2D41" w:rsidR="00D86459" w:rsidRDefault="00D86459" w:rsidP="00D86459">
            <w:pPr>
              <w:pStyle w:val="BodyText"/>
              <w:rPr>
                <w:lang w:eastAsia="en-AU"/>
              </w:rPr>
            </w:pPr>
            <w:r w:rsidRPr="00817CA9">
              <w:rPr>
                <w:lang w:eastAsia="en-AU"/>
              </w:rPr>
              <w:t>High impact</w:t>
            </w:r>
          </w:p>
        </w:tc>
      </w:tr>
      <w:tr w:rsidR="008F6731" w14:paraId="677800C9" w14:textId="77777777" w:rsidTr="00BA16F4">
        <w:tc>
          <w:tcPr>
            <w:tcW w:w="7354" w:type="dxa"/>
          </w:tcPr>
          <w:p w14:paraId="126FB774" w14:textId="77777777" w:rsidR="008F6731" w:rsidRDefault="008F6731" w:rsidP="008F6731">
            <w:pPr>
              <w:pStyle w:val="BodyText"/>
              <w:rPr>
                <w:lang w:eastAsia="en-AU"/>
              </w:rPr>
            </w:pPr>
            <w:r w:rsidRPr="002F5B60">
              <w:rPr>
                <w:lang w:eastAsia="en-AU"/>
              </w:rPr>
              <w:t>effective and affordable wastewater systems</w:t>
            </w:r>
          </w:p>
        </w:tc>
        <w:tc>
          <w:tcPr>
            <w:tcW w:w="2265" w:type="dxa"/>
            <w:vAlign w:val="top"/>
          </w:tcPr>
          <w:p w14:paraId="62DD8659" w14:textId="0F12A9D2" w:rsidR="008F6731" w:rsidRDefault="008F6731" w:rsidP="008F6731">
            <w:pPr>
              <w:pStyle w:val="BodyText"/>
              <w:rPr>
                <w:lang w:eastAsia="en-AU"/>
              </w:rPr>
            </w:pPr>
            <w:r>
              <w:rPr>
                <w:lang w:eastAsia="en-AU"/>
              </w:rPr>
              <w:t>Medium</w:t>
            </w:r>
            <w:r w:rsidRPr="00163FB5">
              <w:rPr>
                <w:lang w:eastAsia="en-AU"/>
              </w:rPr>
              <w:t xml:space="preserve"> impact</w:t>
            </w:r>
          </w:p>
        </w:tc>
      </w:tr>
      <w:tr w:rsidR="008F6731" w14:paraId="2313B024" w14:textId="77777777" w:rsidTr="00BA16F4">
        <w:tc>
          <w:tcPr>
            <w:tcW w:w="7354" w:type="dxa"/>
          </w:tcPr>
          <w:p w14:paraId="01C313E9" w14:textId="77777777" w:rsidR="008F6731" w:rsidRDefault="008F6731" w:rsidP="008F6731">
            <w:pPr>
              <w:pStyle w:val="BodyText"/>
              <w:rPr>
                <w:lang w:eastAsia="en-AU"/>
              </w:rPr>
            </w:pPr>
            <w:r w:rsidRPr="00450552">
              <w:rPr>
                <w:lang w:eastAsia="en-AU"/>
              </w:rPr>
              <w:t>manage flood risks</w:t>
            </w:r>
          </w:p>
        </w:tc>
        <w:tc>
          <w:tcPr>
            <w:tcW w:w="2265" w:type="dxa"/>
            <w:vAlign w:val="top"/>
          </w:tcPr>
          <w:p w14:paraId="33DF92E8" w14:textId="7E1EAEFE" w:rsidR="008F6731" w:rsidRDefault="008F6731" w:rsidP="008F6731">
            <w:pPr>
              <w:pStyle w:val="BodyText"/>
              <w:rPr>
                <w:lang w:eastAsia="en-AU"/>
              </w:rPr>
            </w:pPr>
            <w:r w:rsidRPr="00163FB5">
              <w:rPr>
                <w:lang w:eastAsia="en-AU"/>
              </w:rPr>
              <w:t>High impact</w:t>
            </w:r>
          </w:p>
        </w:tc>
      </w:tr>
      <w:tr w:rsidR="008F6731" w14:paraId="05CB3E57" w14:textId="77777777" w:rsidTr="00BA16F4">
        <w:tc>
          <w:tcPr>
            <w:tcW w:w="7354" w:type="dxa"/>
          </w:tcPr>
          <w:p w14:paraId="45592819" w14:textId="77777777" w:rsidR="008F6731" w:rsidRDefault="008F6731" w:rsidP="008F6731">
            <w:pPr>
              <w:pStyle w:val="BodyText"/>
              <w:rPr>
                <w:lang w:eastAsia="en-AU"/>
              </w:rPr>
            </w:pPr>
            <w:r w:rsidRPr="00450552">
              <w:rPr>
                <w:lang w:eastAsia="en-AU"/>
              </w:rPr>
              <w:t>healthy and valued waterways and waterbodies</w:t>
            </w:r>
          </w:p>
        </w:tc>
        <w:tc>
          <w:tcPr>
            <w:tcW w:w="2265" w:type="dxa"/>
            <w:vAlign w:val="top"/>
          </w:tcPr>
          <w:p w14:paraId="08642AD1" w14:textId="0E9B9373" w:rsidR="008F6731" w:rsidRDefault="008F6731" w:rsidP="008F6731">
            <w:pPr>
              <w:pStyle w:val="BodyText"/>
              <w:rPr>
                <w:lang w:eastAsia="en-AU"/>
              </w:rPr>
            </w:pPr>
            <w:r w:rsidRPr="00163FB5">
              <w:rPr>
                <w:lang w:eastAsia="en-AU"/>
              </w:rPr>
              <w:t>High impact</w:t>
            </w:r>
          </w:p>
        </w:tc>
      </w:tr>
      <w:tr w:rsidR="008F6731" w14:paraId="61C13013" w14:textId="77777777" w:rsidTr="00BA16F4">
        <w:tc>
          <w:tcPr>
            <w:tcW w:w="7354" w:type="dxa"/>
          </w:tcPr>
          <w:p w14:paraId="61233BBD" w14:textId="77777777" w:rsidR="008F6731" w:rsidRDefault="008F6731" w:rsidP="008F6731">
            <w:pPr>
              <w:pStyle w:val="BodyText"/>
              <w:rPr>
                <w:lang w:eastAsia="en-AU"/>
              </w:rPr>
            </w:pPr>
            <w:r w:rsidRPr="00450552">
              <w:rPr>
                <w:lang w:eastAsia="en-AU"/>
              </w:rPr>
              <w:t>healthy and valued landscapes</w:t>
            </w:r>
          </w:p>
        </w:tc>
        <w:tc>
          <w:tcPr>
            <w:tcW w:w="2265" w:type="dxa"/>
            <w:vAlign w:val="top"/>
          </w:tcPr>
          <w:p w14:paraId="1FB79AFA" w14:textId="6AB5A3E6" w:rsidR="008F6731" w:rsidRDefault="008F6731" w:rsidP="008F6731">
            <w:pPr>
              <w:pStyle w:val="BodyText"/>
              <w:rPr>
                <w:lang w:eastAsia="en-AU"/>
              </w:rPr>
            </w:pPr>
            <w:r w:rsidRPr="00163FB5">
              <w:rPr>
                <w:lang w:eastAsia="en-AU"/>
              </w:rPr>
              <w:t>High impact</w:t>
            </w:r>
          </w:p>
        </w:tc>
      </w:tr>
      <w:tr w:rsidR="008F6731" w14:paraId="6664DE9D" w14:textId="77777777" w:rsidTr="00BA16F4">
        <w:tc>
          <w:tcPr>
            <w:tcW w:w="7354" w:type="dxa"/>
          </w:tcPr>
          <w:p w14:paraId="4B5E3F24" w14:textId="5C91B42D" w:rsidR="008F6731" w:rsidRDefault="008F6731" w:rsidP="008F6731">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vAlign w:val="top"/>
          </w:tcPr>
          <w:p w14:paraId="79A913AD" w14:textId="1494E3E8" w:rsidR="008F6731" w:rsidRDefault="008F6731" w:rsidP="008F6731">
            <w:pPr>
              <w:pStyle w:val="BodyText"/>
              <w:rPr>
                <w:lang w:eastAsia="en-AU"/>
              </w:rPr>
            </w:pPr>
            <w:r w:rsidRPr="00054A89">
              <w:rPr>
                <w:lang w:eastAsia="en-AU"/>
              </w:rPr>
              <w:t>Medium impact</w:t>
            </w:r>
          </w:p>
        </w:tc>
      </w:tr>
      <w:tr w:rsidR="008F6731" w14:paraId="4F8EB472" w14:textId="77777777" w:rsidTr="00BA16F4">
        <w:tc>
          <w:tcPr>
            <w:tcW w:w="7354" w:type="dxa"/>
          </w:tcPr>
          <w:p w14:paraId="46BD1629" w14:textId="77777777" w:rsidR="008F6731" w:rsidRDefault="008F6731" w:rsidP="008F6731">
            <w:pPr>
              <w:pStyle w:val="BodyText"/>
              <w:rPr>
                <w:lang w:eastAsia="en-AU"/>
              </w:rPr>
            </w:pPr>
            <w:r w:rsidRPr="00450552">
              <w:rPr>
                <w:lang w:eastAsia="en-AU"/>
              </w:rPr>
              <w:t>jobs, economic opportunity and innovation</w:t>
            </w:r>
          </w:p>
        </w:tc>
        <w:tc>
          <w:tcPr>
            <w:tcW w:w="2265" w:type="dxa"/>
            <w:vAlign w:val="top"/>
          </w:tcPr>
          <w:p w14:paraId="5F07F6AA" w14:textId="7CB12A8E" w:rsidR="008F6731" w:rsidRDefault="008F6731" w:rsidP="008F6731">
            <w:pPr>
              <w:pStyle w:val="BodyText"/>
              <w:rPr>
                <w:lang w:eastAsia="en-AU"/>
              </w:rPr>
            </w:pPr>
            <w:r w:rsidRPr="00054A89">
              <w:rPr>
                <w:lang w:eastAsia="en-AU"/>
              </w:rPr>
              <w:t>Medium impact</w:t>
            </w:r>
          </w:p>
        </w:tc>
      </w:tr>
    </w:tbl>
    <w:p w14:paraId="589CCFE2" w14:textId="5A7F7A95" w:rsidR="00823A3A" w:rsidRDefault="00823A3A" w:rsidP="00823A3A">
      <w:pPr>
        <w:pStyle w:val="CaptionImageorFigure"/>
      </w:pPr>
      <w:r>
        <w:t xml:space="preserve">Table </w:t>
      </w:r>
      <w:r w:rsidR="00BC2143">
        <w:t>29</w:t>
      </w:r>
      <w:r>
        <w:t xml:space="preserve">: A summary of key details for the </w:t>
      </w:r>
      <w:r w:rsidR="00F31567" w:rsidRPr="00F31567">
        <w:t xml:space="preserve">Macedon Ranges North </w:t>
      </w:r>
      <w:r w:rsidR="008A6918" w:rsidRPr="008A6918">
        <w:t>IWM Plan</w:t>
      </w:r>
      <w:r w:rsidR="008A6918">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762C427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2E0082A"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7A5FEC9"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3CF1F5E" w14:textId="77777777" w:rsidTr="008E7EEC">
        <w:tc>
          <w:tcPr>
            <w:tcW w:w="2268" w:type="dxa"/>
          </w:tcPr>
          <w:p w14:paraId="1AFE4964" w14:textId="77777777" w:rsidR="00823A3A" w:rsidRPr="003E3DC3" w:rsidRDefault="00823A3A" w:rsidP="008E7EEC">
            <w:pPr>
              <w:pStyle w:val="BodyText"/>
              <w:rPr>
                <w:b/>
                <w:bCs/>
              </w:rPr>
            </w:pPr>
            <w:r w:rsidRPr="003E3DC3">
              <w:rPr>
                <w:b/>
                <w:bCs/>
              </w:rPr>
              <w:t>Status</w:t>
            </w:r>
          </w:p>
        </w:tc>
        <w:tc>
          <w:tcPr>
            <w:tcW w:w="7370" w:type="dxa"/>
          </w:tcPr>
          <w:p w14:paraId="28522E83" w14:textId="029A3CF6" w:rsidR="00823A3A" w:rsidRPr="003E3DC3" w:rsidRDefault="00A8200D" w:rsidP="008E7EEC">
            <w:pPr>
              <w:pStyle w:val="BodyText"/>
            </w:pPr>
            <w:r w:rsidRPr="00A8200D">
              <w:t>Identified</w:t>
            </w:r>
          </w:p>
        </w:tc>
      </w:tr>
      <w:tr w:rsidR="00823A3A" w14:paraId="42AC81D4" w14:textId="77777777" w:rsidTr="008E7EEC">
        <w:tc>
          <w:tcPr>
            <w:tcW w:w="2268" w:type="dxa"/>
          </w:tcPr>
          <w:p w14:paraId="6BF359CC" w14:textId="77777777" w:rsidR="00823A3A" w:rsidRPr="003E3DC3" w:rsidRDefault="00823A3A" w:rsidP="008E7EEC">
            <w:pPr>
              <w:pStyle w:val="BodyText"/>
              <w:rPr>
                <w:b/>
                <w:bCs/>
              </w:rPr>
            </w:pPr>
            <w:r w:rsidRPr="003E3DC3">
              <w:rPr>
                <w:b/>
                <w:bCs/>
              </w:rPr>
              <w:lastRenderedPageBreak/>
              <w:t>Lead organisation</w:t>
            </w:r>
          </w:p>
        </w:tc>
        <w:tc>
          <w:tcPr>
            <w:tcW w:w="7370" w:type="dxa"/>
          </w:tcPr>
          <w:p w14:paraId="71C8E2AA" w14:textId="2334FC66" w:rsidR="00823A3A" w:rsidRPr="003E3DC3" w:rsidRDefault="00F504CA" w:rsidP="008E7EEC">
            <w:pPr>
              <w:pStyle w:val="BodyText"/>
            </w:pPr>
            <w:r w:rsidRPr="00F504CA">
              <w:t>Macedon Ranges Shire Council</w:t>
            </w:r>
          </w:p>
        </w:tc>
      </w:tr>
      <w:tr w:rsidR="00823A3A" w14:paraId="4308E83A" w14:textId="77777777" w:rsidTr="008E7EEC">
        <w:tc>
          <w:tcPr>
            <w:tcW w:w="2268" w:type="dxa"/>
          </w:tcPr>
          <w:p w14:paraId="6EFD7569" w14:textId="77777777" w:rsidR="00823A3A" w:rsidRPr="003E3DC3" w:rsidRDefault="00823A3A" w:rsidP="008E7EEC">
            <w:pPr>
              <w:pStyle w:val="BodyText"/>
              <w:rPr>
                <w:b/>
                <w:bCs/>
              </w:rPr>
            </w:pPr>
            <w:r w:rsidRPr="003E3DC3">
              <w:rPr>
                <w:b/>
                <w:bCs/>
              </w:rPr>
              <w:t>Implementation partners</w:t>
            </w:r>
          </w:p>
        </w:tc>
        <w:tc>
          <w:tcPr>
            <w:tcW w:w="7370" w:type="dxa"/>
          </w:tcPr>
          <w:p w14:paraId="0C8E1D5B" w14:textId="70694A3E" w:rsidR="00823A3A" w:rsidRPr="003E3DC3" w:rsidRDefault="007178A7" w:rsidP="008E7EEC">
            <w:pPr>
              <w:pStyle w:val="BodyText"/>
            </w:pPr>
            <w:r w:rsidRPr="007178A7">
              <w:t>Greater Western Water, Coliban Water, North Central Catchment</w:t>
            </w:r>
            <w:r>
              <w:t xml:space="preserve"> </w:t>
            </w:r>
            <w:r w:rsidR="00EC3362" w:rsidRPr="00EC3362">
              <w:t xml:space="preserve">Management Authority, </w:t>
            </w:r>
            <w:proofErr w:type="spellStart"/>
            <w:r w:rsidR="00EC3362" w:rsidRPr="00EC3362">
              <w:t>Djaara</w:t>
            </w:r>
            <w:proofErr w:type="spellEnd"/>
            <w:r w:rsidR="00EC3362" w:rsidRPr="00EC3362">
              <w:t xml:space="preserve"> (Dja </w:t>
            </w:r>
            <w:proofErr w:type="spellStart"/>
            <w:r w:rsidR="00EC3362" w:rsidRPr="00EC3362">
              <w:t>Dja</w:t>
            </w:r>
            <w:proofErr w:type="spellEnd"/>
            <w:r w:rsidR="00EC3362" w:rsidRPr="00EC3362">
              <w:t xml:space="preserve"> Wurrung Clans Aboriginal Corporation), Taungurung Land and Waters Council</w:t>
            </w:r>
          </w:p>
        </w:tc>
      </w:tr>
      <w:tr w:rsidR="00823A3A" w14:paraId="3C7BF8CC" w14:textId="77777777" w:rsidTr="008E7EEC">
        <w:tc>
          <w:tcPr>
            <w:tcW w:w="2268" w:type="dxa"/>
          </w:tcPr>
          <w:p w14:paraId="47C1CD70" w14:textId="77777777" w:rsidR="00823A3A" w:rsidRPr="003E3DC3" w:rsidRDefault="00823A3A" w:rsidP="008E7EEC">
            <w:pPr>
              <w:pStyle w:val="BodyText"/>
              <w:rPr>
                <w:b/>
                <w:bCs/>
              </w:rPr>
            </w:pPr>
            <w:r w:rsidRPr="003E3DC3">
              <w:rPr>
                <w:b/>
                <w:bCs/>
              </w:rPr>
              <w:t>Location</w:t>
            </w:r>
          </w:p>
        </w:tc>
        <w:tc>
          <w:tcPr>
            <w:tcW w:w="7370" w:type="dxa"/>
          </w:tcPr>
          <w:p w14:paraId="70F32FC1" w14:textId="3FA26FCD" w:rsidR="00823A3A" w:rsidRPr="003E3DC3" w:rsidRDefault="00BF20B5" w:rsidP="008E7EEC">
            <w:pPr>
              <w:pStyle w:val="BodyText"/>
            </w:pPr>
            <w:r w:rsidRPr="00BF20B5">
              <w:t>Northern Macedon Ranges</w:t>
            </w:r>
          </w:p>
        </w:tc>
      </w:tr>
      <w:tr w:rsidR="008A6918" w14:paraId="162A71E4" w14:textId="77777777" w:rsidTr="008E7EEC">
        <w:tc>
          <w:tcPr>
            <w:tcW w:w="2268" w:type="dxa"/>
          </w:tcPr>
          <w:p w14:paraId="54DADEDA" w14:textId="54830FC3" w:rsidR="008A6918" w:rsidRPr="003E3DC3" w:rsidRDefault="00D86990" w:rsidP="008E7EEC">
            <w:pPr>
              <w:pStyle w:val="BodyText"/>
              <w:rPr>
                <w:b/>
                <w:bCs/>
              </w:rPr>
            </w:pPr>
            <w:r>
              <w:rPr>
                <w:b/>
                <w:bCs/>
              </w:rPr>
              <w:t>Scale</w:t>
            </w:r>
          </w:p>
        </w:tc>
        <w:tc>
          <w:tcPr>
            <w:tcW w:w="7370" w:type="dxa"/>
          </w:tcPr>
          <w:p w14:paraId="6BA438F8" w14:textId="01B99394" w:rsidR="008A6918" w:rsidRPr="003E3DC3" w:rsidRDefault="00BF20B5" w:rsidP="008E7EEC">
            <w:pPr>
              <w:pStyle w:val="BodyText"/>
            </w:pPr>
            <w:r>
              <w:t>Region</w:t>
            </w:r>
          </w:p>
        </w:tc>
      </w:tr>
    </w:tbl>
    <w:p w14:paraId="7BDE607D" w14:textId="77777777" w:rsidR="008A6918" w:rsidRDefault="008A6918" w:rsidP="008A6918">
      <w:pPr>
        <w:pStyle w:val="BodyText"/>
      </w:pPr>
      <w:bookmarkStart w:id="91" w:name="_Toc105599812"/>
    </w:p>
    <w:p w14:paraId="7B7E1A3F" w14:textId="054823E1" w:rsidR="00613920" w:rsidRDefault="004C5ED7" w:rsidP="00195DF4">
      <w:pPr>
        <w:pStyle w:val="Heading2"/>
      </w:pPr>
      <w:bookmarkStart w:id="92" w:name="_Toc185797402"/>
      <w:bookmarkEnd w:id="91"/>
      <w:r w:rsidRPr="004C5ED7">
        <w:t>Servicing Small Townships</w:t>
      </w:r>
      <w:bookmarkEnd w:id="92"/>
    </w:p>
    <w:p w14:paraId="16769245" w14:textId="48D2FC92" w:rsidR="002B7D34" w:rsidRDefault="00C77A3C" w:rsidP="00A66476">
      <w:pPr>
        <w:pStyle w:val="BodyText"/>
        <w:rPr>
          <w:lang w:eastAsia="en-AU"/>
        </w:rPr>
      </w:pPr>
      <w:r w:rsidRPr="00C77A3C">
        <w:rPr>
          <w:lang w:eastAsia="en-AU"/>
        </w:rPr>
        <w:t>Small towns need modern domestic water supplies and wastewater and sanitation services to ensure protection of</w:t>
      </w:r>
      <w:r>
        <w:rPr>
          <w:lang w:eastAsia="en-AU"/>
        </w:rPr>
        <w:t xml:space="preserve"> </w:t>
      </w:r>
      <w:r w:rsidR="00A66476">
        <w:rPr>
          <w:lang w:eastAsia="en-AU"/>
        </w:rPr>
        <w:t>environmental and public health, by reducing the risks that come with unsafe drinking water and poorly managed sewage.</w:t>
      </w:r>
    </w:p>
    <w:p w14:paraId="0CA110F9" w14:textId="77777777" w:rsidR="000B1282" w:rsidRDefault="000B1282" w:rsidP="000B1282">
      <w:pPr>
        <w:pStyle w:val="BodyText"/>
        <w:rPr>
          <w:lang w:eastAsia="en-AU"/>
        </w:rPr>
      </w:pPr>
      <w:r>
        <w:rPr>
          <w:lang w:eastAsia="en-AU"/>
        </w:rPr>
        <w:t>Limitations in these services is an issue for local governments.</w:t>
      </w:r>
    </w:p>
    <w:p w14:paraId="401CD781" w14:textId="77777777" w:rsidR="0055797E" w:rsidRDefault="000B1282" w:rsidP="0055797E">
      <w:pPr>
        <w:pStyle w:val="BodyText"/>
        <w:rPr>
          <w:lang w:eastAsia="en-AU"/>
        </w:rPr>
      </w:pPr>
      <w:r>
        <w:rPr>
          <w:lang w:eastAsia="en-AU"/>
        </w:rPr>
        <w:t>Smaller townships are also potential growth areas, that can accommodate new housing both for residents and ‘tree</w:t>
      </w:r>
      <w:r w:rsidR="00BB0DAC">
        <w:rPr>
          <w:lang w:eastAsia="en-AU"/>
        </w:rPr>
        <w:t xml:space="preserve"> </w:t>
      </w:r>
      <w:r w:rsidR="00BB0DAC" w:rsidRPr="00BB0DAC">
        <w:rPr>
          <w:lang w:eastAsia="en-AU"/>
        </w:rPr>
        <w:t xml:space="preserve">changers’ moving away from cities. However, these small towns need reticulated water supplies and </w:t>
      </w:r>
      <w:proofErr w:type="gramStart"/>
      <w:r w:rsidR="00BB0DAC" w:rsidRPr="00BB0DAC">
        <w:rPr>
          <w:lang w:eastAsia="en-AU"/>
        </w:rPr>
        <w:t>wastewater</w:t>
      </w:r>
      <w:proofErr w:type="gramEnd"/>
      <w:r w:rsidR="00BB0DAC" w:rsidRPr="00BB0DAC">
        <w:rPr>
          <w:lang w:eastAsia="en-AU"/>
        </w:rPr>
        <w:t xml:space="preserve"> and sanitation services provided to facilitate growth. There is an opportunity</w:t>
      </w:r>
      <w:r w:rsidR="00BB0DAC">
        <w:rPr>
          <w:lang w:eastAsia="en-AU"/>
        </w:rPr>
        <w:t xml:space="preserve"> </w:t>
      </w:r>
      <w:r w:rsidR="0055797E">
        <w:rPr>
          <w:lang w:eastAsia="en-AU"/>
        </w:rPr>
        <w:t>to do this in an innovative manner through IWM.</w:t>
      </w:r>
    </w:p>
    <w:p w14:paraId="2D843A45" w14:textId="77777777" w:rsidR="0055797E" w:rsidRDefault="0055797E" w:rsidP="0055797E">
      <w:pPr>
        <w:pStyle w:val="BodyText"/>
        <w:rPr>
          <w:lang w:eastAsia="en-AU"/>
        </w:rPr>
      </w:pPr>
      <w:r>
        <w:rPr>
          <w:lang w:eastAsia="en-AU"/>
        </w:rPr>
        <w:t>Taradale and Elphinstone, with populations of about 450 and 550 people respectively, are two such towns and are the subjects of an initial scoping project to explore cost-effective provision of water to townships of this size.</w:t>
      </w:r>
    </w:p>
    <w:p w14:paraId="44BC2AB4" w14:textId="77777777" w:rsidR="0055797E" w:rsidRDefault="0055797E" w:rsidP="0055797E">
      <w:pPr>
        <w:pStyle w:val="BodyText"/>
        <w:rPr>
          <w:lang w:eastAsia="en-AU"/>
        </w:rPr>
      </w:pPr>
      <w:r>
        <w:rPr>
          <w:lang w:eastAsia="en-AU"/>
        </w:rPr>
        <w:t>The forum recognises this need, and that the Taradale and Elphinstone project will need to be broadened to other towns too. Fortunately, there are examples of such projects in the Goulburn Broken and North East IWM regions that the Coliban IWM Forum can draw on.</w:t>
      </w:r>
    </w:p>
    <w:p w14:paraId="16F61690" w14:textId="01BF19BB" w:rsidR="00A66476" w:rsidRDefault="0055797E" w:rsidP="0055797E">
      <w:pPr>
        <w:pStyle w:val="BodyText"/>
        <w:rPr>
          <w:lang w:eastAsia="en-AU"/>
        </w:rPr>
      </w:pPr>
      <w:r>
        <w:rPr>
          <w:lang w:eastAsia="en-AU"/>
        </w:rPr>
        <w:t>This project is included here as the forum’s statement of intent to address this challenge collaboratively as opportunities become available. It is anticipated this project will be driven by local governments, with the support of an IWM Officer, currently being recruited.</w:t>
      </w:r>
    </w:p>
    <w:p w14:paraId="4783C5C9" w14:textId="1B2CBFFB" w:rsidR="00823A3A" w:rsidRDefault="00020882" w:rsidP="00823A3A">
      <w:pPr>
        <w:pStyle w:val="CaptionImageorFigure"/>
      </w:pPr>
      <w:r>
        <w:t xml:space="preserve">Table </w:t>
      </w:r>
      <w:r w:rsidR="006B21E2">
        <w:t>3</w:t>
      </w:r>
      <w:r w:rsidR="00BC2143">
        <w:t>0</w:t>
      </w:r>
      <w:r>
        <w:t xml:space="preserve">: A summary of the impact that the </w:t>
      </w:r>
      <w:r w:rsidR="0055797E" w:rsidRPr="0055797E">
        <w:t>Servicing Small Townships</w:t>
      </w:r>
      <w:r w:rsidR="0055797E">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FE46D9" w14:paraId="78D75AD5"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D661DAE" w14:textId="77777777" w:rsidR="00FE46D9" w:rsidRPr="003E3DC3" w:rsidRDefault="00FE46D9" w:rsidP="008E7EEC">
            <w:pPr>
              <w:pStyle w:val="TableHeadingLeft"/>
              <w:rPr>
                <w:sz w:val="24"/>
                <w:szCs w:val="36"/>
              </w:rPr>
            </w:pPr>
            <w:r w:rsidRPr="003E3DC3">
              <w:rPr>
                <w:sz w:val="24"/>
                <w:szCs w:val="36"/>
              </w:rPr>
              <w:t>IWM outcome</w:t>
            </w:r>
          </w:p>
        </w:tc>
        <w:tc>
          <w:tcPr>
            <w:tcW w:w="2265" w:type="dxa"/>
          </w:tcPr>
          <w:p w14:paraId="118D67E4" w14:textId="77777777" w:rsidR="00FE46D9" w:rsidRPr="003E3DC3" w:rsidRDefault="00FE46D9"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E4B3C" w14:paraId="7AB1E9A5" w14:textId="77777777" w:rsidTr="006E2B65">
        <w:tc>
          <w:tcPr>
            <w:tcW w:w="7354" w:type="dxa"/>
          </w:tcPr>
          <w:p w14:paraId="78C4A8BE" w14:textId="77777777" w:rsidR="001E4B3C" w:rsidRDefault="001E4B3C" w:rsidP="001E4B3C">
            <w:pPr>
              <w:pStyle w:val="BodyText"/>
              <w:rPr>
                <w:lang w:eastAsia="en-AU"/>
              </w:rPr>
            </w:pPr>
            <w:r w:rsidRPr="002F5B60">
              <w:rPr>
                <w:lang w:eastAsia="en-AU"/>
              </w:rPr>
              <w:t>safe, secure and affordable supplies in a changing future</w:t>
            </w:r>
          </w:p>
        </w:tc>
        <w:tc>
          <w:tcPr>
            <w:tcW w:w="2265" w:type="dxa"/>
            <w:vAlign w:val="top"/>
          </w:tcPr>
          <w:p w14:paraId="2B8A7B88" w14:textId="7DD21DED" w:rsidR="001E4B3C" w:rsidRDefault="00835BA1" w:rsidP="001E4B3C">
            <w:pPr>
              <w:pStyle w:val="BodyText"/>
              <w:rPr>
                <w:lang w:eastAsia="en-AU"/>
              </w:rPr>
            </w:pPr>
            <w:r w:rsidRPr="00DB3C81">
              <w:rPr>
                <w:lang w:eastAsia="en-AU"/>
              </w:rPr>
              <w:t>High impact</w:t>
            </w:r>
          </w:p>
        </w:tc>
      </w:tr>
      <w:tr w:rsidR="001E4B3C" w14:paraId="263844F4" w14:textId="77777777" w:rsidTr="006E2B65">
        <w:tc>
          <w:tcPr>
            <w:tcW w:w="7354" w:type="dxa"/>
          </w:tcPr>
          <w:p w14:paraId="165D4599" w14:textId="77777777" w:rsidR="001E4B3C" w:rsidRDefault="001E4B3C" w:rsidP="001E4B3C">
            <w:pPr>
              <w:pStyle w:val="BodyText"/>
              <w:rPr>
                <w:lang w:eastAsia="en-AU"/>
              </w:rPr>
            </w:pPr>
            <w:r w:rsidRPr="002F5B60">
              <w:rPr>
                <w:lang w:eastAsia="en-AU"/>
              </w:rPr>
              <w:lastRenderedPageBreak/>
              <w:t>effective and affordable wastewater systems</w:t>
            </w:r>
          </w:p>
        </w:tc>
        <w:tc>
          <w:tcPr>
            <w:tcW w:w="2265" w:type="dxa"/>
            <w:vAlign w:val="top"/>
          </w:tcPr>
          <w:p w14:paraId="1343AC5E" w14:textId="7E05B119" w:rsidR="001E4B3C" w:rsidRDefault="001E4B3C" w:rsidP="001E4B3C">
            <w:pPr>
              <w:pStyle w:val="BodyText"/>
              <w:rPr>
                <w:lang w:eastAsia="en-AU"/>
              </w:rPr>
            </w:pPr>
            <w:r w:rsidRPr="00DB3C81">
              <w:rPr>
                <w:lang w:eastAsia="en-AU"/>
              </w:rPr>
              <w:t>High impact</w:t>
            </w:r>
          </w:p>
        </w:tc>
      </w:tr>
      <w:tr w:rsidR="001E4B3C" w14:paraId="50DCC5E6" w14:textId="77777777" w:rsidTr="006E2B65">
        <w:tc>
          <w:tcPr>
            <w:tcW w:w="7354" w:type="dxa"/>
          </w:tcPr>
          <w:p w14:paraId="57B9FDF6" w14:textId="77777777" w:rsidR="001E4B3C" w:rsidRDefault="001E4B3C" w:rsidP="001E4B3C">
            <w:pPr>
              <w:pStyle w:val="BodyText"/>
              <w:rPr>
                <w:lang w:eastAsia="en-AU"/>
              </w:rPr>
            </w:pPr>
            <w:r w:rsidRPr="00450552">
              <w:rPr>
                <w:lang w:eastAsia="en-AU"/>
              </w:rPr>
              <w:t>manage flood risks</w:t>
            </w:r>
          </w:p>
        </w:tc>
        <w:tc>
          <w:tcPr>
            <w:tcW w:w="2265" w:type="dxa"/>
            <w:vAlign w:val="top"/>
          </w:tcPr>
          <w:p w14:paraId="15509E7C" w14:textId="3FEEFB17" w:rsidR="001E4B3C" w:rsidRDefault="00835BA1" w:rsidP="001E4B3C">
            <w:pPr>
              <w:pStyle w:val="BodyText"/>
              <w:rPr>
                <w:lang w:eastAsia="en-AU"/>
              </w:rPr>
            </w:pPr>
            <w:r>
              <w:rPr>
                <w:lang w:eastAsia="en-AU"/>
              </w:rPr>
              <w:t>Low</w:t>
            </w:r>
            <w:r w:rsidR="001E4B3C" w:rsidRPr="00DB3C81">
              <w:rPr>
                <w:lang w:eastAsia="en-AU"/>
              </w:rPr>
              <w:t xml:space="preserve"> impact</w:t>
            </w:r>
          </w:p>
        </w:tc>
      </w:tr>
      <w:tr w:rsidR="001E4B3C" w14:paraId="7849137A" w14:textId="77777777" w:rsidTr="006E2B65">
        <w:tc>
          <w:tcPr>
            <w:tcW w:w="7354" w:type="dxa"/>
          </w:tcPr>
          <w:p w14:paraId="40A0F401" w14:textId="77777777" w:rsidR="001E4B3C" w:rsidRDefault="001E4B3C" w:rsidP="001E4B3C">
            <w:pPr>
              <w:pStyle w:val="BodyText"/>
              <w:rPr>
                <w:lang w:eastAsia="en-AU"/>
              </w:rPr>
            </w:pPr>
            <w:r w:rsidRPr="00450552">
              <w:rPr>
                <w:lang w:eastAsia="en-AU"/>
              </w:rPr>
              <w:t>healthy and valued waterways and waterbodies</w:t>
            </w:r>
          </w:p>
        </w:tc>
        <w:tc>
          <w:tcPr>
            <w:tcW w:w="2265" w:type="dxa"/>
            <w:vAlign w:val="top"/>
          </w:tcPr>
          <w:p w14:paraId="79BD8FF8" w14:textId="3D367FBE" w:rsidR="001E4B3C" w:rsidRDefault="00835BA1" w:rsidP="001E4B3C">
            <w:pPr>
              <w:pStyle w:val="BodyText"/>
              <w:rPr>
                <w:lang w:eastAsia="en-AU"/>
              </w:rPr>
            </w:pPr>
            <w:r>
              <w:rPr>
                <w:lang w:eastAsia="en-AU"/>
              </w:rPr>
              <w:t>Low</w:t>
            </w:r>
            <w:r w:rsidR="001E4B3C" w:rsidRPr="00DB3C81">
              <w:rPr>
                <w:lang w:eastAsia="en-AU"/>
              </w:rPr>
              <w:t xml:space="preserve"> impact</w:t>
            </w:r>
          </w:p>
        </w:tc>
      </w:tr>
      <w:tr w:rsidR="001E4B3C" w14:paraId="54180364" w14:textId="77777777" w:rsidTr="006E2B65">
        <w:tc>
          <w:tcPr>
            <w:tcW w:w="7354" w:type="dxa"/>
          </w:tcPr>
          <w:p w14:paraId="267D2F3A" w14:textId="77777777" w:rsidR="001E4B3C" w:rsidRDefault="001E4B3C" w:rsidP="001E4B3C">
            <w:pPr>
              <w:pStyle w:val="BodyText"/>
              <w:rPr>
                <w:lang w:eastAsia="en-AU"/>
              </w:rPr>
            </w:pPr>
            <w:r w:rsidRPr="00450552">
              <w:rPr>
                <w:lang w:eastAsia="en-AU"/>
              </w:rPr>
              <w:t>healthy and valued landscapes</w:t>
            </w:r>
          </w:p>
        </w:tc>
        <w:tc>
          <w:tcPr>
            <w:tcW w:w="2265" w:type="dxa"/>
            <w:vAlign w:val="top"/>
          </w:tcPr>
          <w:p w14:paraId="2B8979F2" w14:textId="381BD374" w:rsidR="001E4B3C" w:rsidRDefault="00835BA1" w:rsidP="001E4B3C">
            <w:pPr>
              <w:pStyle w:val="BodyText"/>
              <w:rPr>
                <w:lang w:eastAsia="en-AU"/>
              </w:rPr>
            </w:pPr>
            <w:r>
              <w:rPr>
                <w:lang w:eastAsia="en-AU"/>
              </w:rPr>
              <w:t>Medium</w:t>
            </w:r>
            <w:r w:rsidR="001E4B3C" w:rsidRPr="00DB3C81">
              <w:rPr>
                <w:lang w:eastAsia="en-AU"/>
              </w:rPr>
              <w:t xml:space="preserve"> impact</w:t>
            </w:r>
          </w:p>
        </w:tc>
      </w:tr>
      <w:tr w:rsidR="001E4B3C" w14:paraId="264327CE" w14:textId="77777777" w:rsidTr="006E2B65">
        <w:tc>
          <w:tcPr>
            <w:tcW w:w="7354" w:type="dxa"/>
          </w:tcPr>
          <w:p w14:paraId="3847024C" w14:textId="6748C0E2" w:rsidR="001E4B3C" w:rsidRDefault="00CD2366" w:rsidP="001E4B3C">
            <w:pPr>
              <w:pStyle w:val="BodyText"/>
              <w:rPr>
                <w:lang w:eastAsia="en-AU"/>
              </w:rPr>
            </w:pPr>
            <w:r>
              <w:rPr>
                <w:lang w:eastAsia="en-AU"/>
              </w:rPr>
              <w:t xml:space="preserve">Traditional Owner and </w:t>
            </w:r>
            <w:r w:rsidRPr="00450552">
              <w:rPr>
                <w:lang w:eastAsia="en-AU"/>
              </w:rPr>
              <w:t>community values reflected in place-based planning</w:t>
            </w:r>
          </w:p>
        </w:tc>
        <w:tc>
          <w:tcPr>
            <w:tcW w:w="2265" w:type="dxa"/>
            <w:vAlign w:val="top"/>
          </w:tcPr>
          <w:p w14:paraId="172FF7D3" w14:textId="30637579" w:rsidR="001E4B3C" w:rsidRDefault="00835BA1" w:rsidP="001E4B3C">
            <w:pPr>
              <w:pStyle w:val="BodyText"/>
              <w:rPr>
                <w:lang w:eastAsia="en-AU"/>
              </w:rPr>
            </w:pPr>
            <w:r>
              <w:rPr>
                <w:lang w:eastAsia="en-AU"/>
              </w:rPr>
              <w:t>Low</w:t>
            </w:r>
            <w:r w:rsidR="001E4B3C" w:rsidRPr="00DB3C81">
              <w:rPr>
                <w:lang w:eastAsia="en-AU"/>
              </w:rPr>
              <w:t xml:space="preserve"> impact</w:t>
            </w:r>
          </w:p>
        </w:tc>
      </w:tr>
      <w:tr w:rsidR="001E4B3C" w14:paraId="6C10CD81" w14:textId="77777777" w:rsidTr="006E2B65">
        <w:tc>
          <w:tcPr>
            <w:tcW w:w="7354" w:type="dxa"/>
          </w:tcPr>
          <w:p w14:paraId="795ACE9E" w14:textId="77777777" w:rsidR="001E4B3C" w:rsidRDefault="001E4B3C" w:rsidP="001E4B3C">
            <w:pPr>
              <w:pStyle w:val="BodyText"/>
              <w:rPr>
                <w:lang w:eastAsia="en-AU"/>
              </w:rPr>
            </w:pPr>
            <w:r w:rsidRPr="00450552">
              <w:rPr>
                <w:lang w:eastAsia="en-AU"/>
              </w:rPr>
              <w:t>jobs, economic opportunity and innovation</w:t>
            </w:r>
          </w:p>
        </w:tc>
        <w:tc>
          <w:tcPr>
            <w:tcW w:w="2265" w:type="dxa"/>
            <w:vAlign w:val="top"/>
          </w:tcPr>
          <w:p w14:paraId="2BB579DD" w14:textId="69C3A13A" w:rsidR="001E4B3C" w:rsidRDefault="001E4B3C" w:rsidP="001E4B3C">
            <w:pPr>
              <w:pStyle w:val="BodyText"/>
              <w:rPr>
                <w:lang w:eastAsia="en-AU"/>
              </w:rPr>
            </w:pPr>
            <w:r>
              <w:rPr>
                <w:lang w:eastAsia="en-AU"/>
              </w:rPr>
              <w:t>Medium</w:t>
            </w:r>
            <w:r w:rsidRPr="00DB3C81">
              <w:rPr>
                <w:lang w:eastAsia="en-AU"/>
              </w:rPr>
              <w:t xml:space="preserve"> impact</w:t>
            </w:r>
          </w:p>
        </w:tc>
      </w:tr>
    </w:tbl>
    <w:p w14:paraId="0A41552E" w14:textId="0FD5C699" w:rsidR="00823A3A" w:rsidRDefault="00823A3A" w:rsidP="00823A3A">
      <w:pPr>
        <w:pStyle w:val="CaptionImageorFigure"/>
      </w:pPr>
      <w:r>
        <w:t xml:space="preserve">Table </w:t>
      </w:r>
      <w:r w:rsidR="006B21E2">
        <w:t>3</w:t>
      </w:r>
      <w:r w:rsidR="00BC2143">
        <w:t>1</w:t>
      </w:r>
      <w:r>
        <w:t xml:space="preserve">: A summary of key details for the </w:t>
      </w:r>
      <w:r w:rsidR="0055797E" w:rsidRPr="0055797E">
        <w:t>Servicing Small Townships</w:t>
      </w:r>
      <w:r w:rsidR="0055797E">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6F9E82F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6D7C56"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E47B2AE"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12212042" w14:textId="77777777" w:rsidTr="008E7EEC">
        <w:tc>
          <w:tcPr>
            <w:tcW w:w="2268" w:type="dxa"/>
          </w:tcPr>
          <w:p w14:paraId="2F13420E" w14:textId="77777777" w:rsidR="00823A3A" w:rsidRPr="003E3DC3" w:rsidRDefault="00823A3A" w:rsidP="008E7EEC">
            <w:pPr>
              <w:pStyle w:val="BodyText"/>
              <w:rPr>
                <w:b/>
                <w:bCs/>
              </w:rPr>
            </w:pPr>
            <w:r w:rsidRPr="003E3DC3">
              <w:rPr>
                <w:b/>
                <w:bCs/>
              </w:rPr>
              <w:t>Status</w:t>
            </w:r>
          </w:p>
        </w:tc>
        <w:tc>
          <w:tcPr>
            <w:tcW w:w="7370" w:type="dxa"/>
          </w:tcPr>
          <w:p w14:paraId="10D9E489" w14:textId="51FEE06E" w:rsidR="00823A3A" w:rsidRPr="003E3DC3" w:rsidRDefault="0005189F" w:rsidP="008E7EEC">
            <w:pPr>
              <w:pStyle w:val="BodyText"/>
            </w:pPr>
            <w:r>
              <w:t>Identified</w:t>
            </w:r>
          </w:p>
        </w:tc>
      </w:tr>
      <w:tr w:rsidR="00823A3A" w14:paraId="7653DDDB" w14:textId="77777777" w:rsidTr="008E7EEC">
        <w:tc>
          <w:tcPr>
            <w:tcW w:w="2268" w:type="dxa"/>
          </w:tcPr>
          <w:p w14:paraId="1BDF3834" w14:textId="77777777" w:rsidR="00823A3A" w:rsidRPr="003E3DC3" w:rsidRDefault="00823A3A" w:rsidP="008E7EEC">
            <w:pPr>
              <w:pStyle w:val="BodyText"/>
              <w:rPr>
                <w:b/>
                <w:bCs/>
              </w:rPr>
            </w:pPr>
            <w:r w:rsidRPr="003E3DC3">
              <w:rPr>
                <w:b/>
                <w:bCs/>
              </w:rPr>
              <w:t>Lead organisation</w:t>
            </w:r>
          </w:p>
        </w:tc>
        <w:tc>
          <w:tcPr>
            <w:tcW w:w="7370" w:type="dxa"/>
          </w:tcPr>
          <w:p w14:paraId="5D7BED85" w14:textId="0C33A857" w:rsidR="00823A3A" w:rsidRPr="003E3DC3" w:rsidRDefault="00223F45" w:rsidP="008E7EEC">
            <w:pPr>
              <w:pStyle w:val="BodyText"/>
            </w:pPr>
            <w:r w:rsidRPr="00223F45">
              <w:t>Local governments</w:t>
            </w:r>
          </w:p>
        </w:tc>
      </w:tr>
      <w:tr w:rsidR="00823A3A" w14:paraId="1097D834" w14:textId="77777777" w:rsidTr="008E7EEC">
        <w:tc>
          <w:tcPr>
            <w:tcW w:w="2268" w:type="dxa"/>
          </w:tcPr>
          <w:p w14:paraId="0A7312E6" w14:textId="77777777" w:rsidR="00823A3A" w:rsidRPr="003E3DC3" w:rsidRDefault="00823A3A" w:rsidP="008E7EEC">
            <w:pPr>
              <w:pStyle w:val="BodyText"/>
              <w:rPr>
                <w:b/>
                <w:bCs/>
              </w:rPr>
            </w:pPr>
            <w:r w:rsidRPr="003E3DC3">
              <w:rPr>
                <w:b/>
                <w:bCs/>
              </w:rPr>
              <w:t>Implementation partners</w:t>
            </w:r>
          </w:p>
        </w:tc>
        <w:tc>
          <w:tcPr>
            <w:tcW w:w="7370" w:type="dxa"/>
          </w:tcPr>
          <w:p w14:paraId="7BA8AA3D" w14:textId="486F0F62" w:rsidR="00823A3A" w:rsidRPr="003E3DC3" w:rsidRDefault="00C913C5" w:rsidP="008E7EEC">
            <w:pPr>
              <w:pStyle w:val="BodyText"/>
            </w:pPr>
            <w:r w:rsidRPr="00C913C5">
              <w:t>Coliban Water</w:t>
            </w:r>
          </w:p>
        </w:tc>
      </w:tr>
      <w:tr w:rsidR="00823A3A" w14:paraId="7CFA00DF" w14:textId="77777777" w:rsidTr="008E7EEC">
        <w:tc>
          <w:tcPr>
            <w:tcW w:w="2268" w:type="dxa"/>
          </w:tcPr>
          <w:p w14:paraId="2C4E080D" w14:textId="77777777" w:rsidR="00823A3A" w:rsidRPr="003E3DC3" w:rsidRDefault="00823A3A" w:rsidP="008E7EEC">
            <w:pPr>
              <w:pStyle w:val="BodyText"/>
              <w:rPr>
                <w:b/>
                <w:bCs/>
              </w:rPr>
            </w:pPr>
            <w:r w:rsidRPr="003E3DC3">
              <w:rPr>
                <w:b/>
                <w:bCs/>
              </w:rPr>
              <w:t>Location</w:t>
            </w:r>
          </w:p>
        </w:tc>
        <w:tc>
          <w:tcPr>
            <w:tcW w:w="7370" w:type="dxa"/>
          </w:tcPr>
          <w:p w14:paraId="4897A74D" w14:textId="476A5161" w:rsidR="00823A3A" w:rsidRPr="003E3DC3" w:rsidRDefault="00E55723" w:rsidP="008E7EEC">
            <w:pPr>
              <w:pStyle w:val="BodyText"/>
            </w:pPr>
            <w:r w:rsidRPr="00E55723">
              <w:t>Taradale and Elphinstone</w:t>
            </w:r>
          </w:p>
        </w:tc>
      </w:tr>
      <w:tr w:rsidR="002B7D34" w14:paraId="575723E4" w14:textId="77777777" w:rsidTr="008E7EEC">
        <w:tc>
          <w:tcPr>
            <w:tcW w:w="2268" w:type="dxa"/>
          </w:tcPr>
          <w:p w14:paraId="28BB1F22" w14:textId="41BC831D" w:rsidR="002B7D34" w:rsidRPr="003E3DC3" w:rsidRDefault="002B7D34" w:rsidP="008E7EEC">
            <w:pPr>
              <w:pStyle w:val="BodyText"/>
              <w:rPr>
                <w:b/>
                <w:bCs/>
              </w:rPr>
            </w:pPr>
            <w:r>
              <w:rPr>
                <w:b/>
                <w:bCs/>
              </w:rPr>
              <w:t>Scale</w:t>
            </w:r>
          </w:p>
        </w:tc>
        <w:tc>
          <w:tcPr>
            <w:tcW w:w="7370" w:type="dxa"/>
          </w:tcPr>
          <w:p w14:paraId="2DA613ED" w14:textId="185EACB2" w:rsidR="002B7D34" w:rsidRDefault="00E55723" w:rsidP="008E7EEC">
            <w:pPr>
              <w:pStyle w:val="BodyText"/>
            </w:pPr>
            <w:r>
              <w:t>Town</w:t>
            </w:r>
          </w:p>
        </w:tc>
      </w:tr>
    </w:tbl>
    <w:p w14:paraId="35939BE1" w14:textId="77777777" w:rsidR="00823A3A" w:rsidRDefault="00823A3A" w:rsidP="00823A3A">
      <w:pPr>
        <w:pStyle w:val="BodyText"/>
        <w:rPr>
          <w:lang w:eastAsia="en-AU"/>
        </w:rPr>
      </w:pPr>
    </w:p>
    <w:sectPr w:rsidR="00823A3A" w:rsidSect="002879FF">
      <w:headerReference w:type="even" r:id="rId46"/>
      <w:headerReference w:type="default" r:id="rId47"/>
      <w:footerReference w:type="even" r:id="rId48"/>
      <w:footerReference w:type="default" r:id="rId49"/>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C6D55" w14:textId="77777777" w:rsidR="00E60131" w:rsidRDefault="00E60131">
      <w:r>
        <w:separator/>
      </w:r>
    </w:p>
    <w:p w14:paraId="58DB1B1D" w14:textId="77777777" w:rsidR="00E60131" w:rsidRDefault="00E60131"/>
  </w:endnote>
  <w:endnote w:type="continuationSeparator" w:id="0">
    <w:p w14:paraId="28CC1C69" w14:textId="77777777" w:rsidR="00E60131" w:rsidRDefault="00E60131">
      <w:r>
        <w:continuationSeparator/>
      </w:r>
    </w:p>
    <w:p w14:paraId="396AC26F" w14:textId="77777777" w:rsidR="00E60131" w:rsidRDefault="00E60131"/>
  </w:endnote>
  <w:endnote w:type="continuationNotice" w:id="1">
    <w:p w14:paraId="78886313" w14:textId="77777777" w:rsidR="00E60131" w:rsidRDefault="00E60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094E" w14:textId="34107B35" w:rsidR="008D4D17" w:rsidRDefault="008D4D17">
    <w:pPr>
      <w:pStyle w:val="Footer"/>
    </w:pPr>
    <w:r>
      <w:rPr>
        <w:noProof/>
      </w:rPr>
      <w:drawing>
        <wp:anchor distT="0" distB="0" distL="114300" distR="114300" simplePos="0" relativeHeight="251658243"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6"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9676" w14:textId="77777777" w:rsidR="002174EC" w:rsidRDefault="002174EC">
    <w:pPr>
      <w:pStyle w:val="Footer"/>
    </w:pPr>
    <w:r>
      <w:rPr>
        <w:noProof/>
      </w:rPr>
      <w:drawing>
        <wp:anchor distT="0" distB="0" distL="114300" distR="114300" simplePos="0" relativeHeight="251658246"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2879FF" w:rsidP="002174EC">
          <w:pPr>
            <w:pStyle w:val="FooterEven"/>
          </w:pPr>
          <w:fldSimple w:instr=" DOCPROPERTY  xFooterSubtitle  \* MERGEFORMAT ">
            <w:r>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710EC9DE" w:rsidR="002174EC" w:rsidRDefault="007361BC" w:rsidP="002174EC">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9A1261">
            <w:rPr>
              <w:rStyle w:val="Bold"/>
            </w:rPr>
            <w:t>Great South Coast</w:t>
          </w:r>
          <w:r>
            <w:rPr>
              <w:rStyle w:val="Bold"/>
            </w:rPr>
            <w:fldChar w:fldCharType="end"/>
          </w:r>
        </w:p>
        <w:p w14:paraId="260E1429" w14:textId="319BAF30" w:rsidR="002174EC" w:rsidRPr="00CB1FB7" w:rsidRDefault="002879FF" w:rsidP="002174EC">
          <w:pPr>
            <w:pStyle w:val="FooterOdd"/>
            <w:rPr>
              <w:b/>
            </w:rPr>
          </w:pPr>
          <w:fldSimple w:instr=" DOCPROPERTY  xFooterSubtitle  \* MERGEFORMAT ">
            <w:r>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2879FF" w:rsidP="00810C40">
          <w:pPr>
            <w:pStyle w:val="FooterEven"/>
          </w:pPr>
          <w:fldSimple w:instr=" DOCPROPERTY  xFooterSubtitle  \* MERGEFORMAT ">
            <w:r>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4877C31F" w:rsidR="002174EC" w:rsidRDefault="00E344B4"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proofErr w:type="spellStart"/>
          <w:r w:rsidR="00264C09">
            <w:rPr>
              <w:rStyle w:val="Bold"/>
            </w:rPr>
            <w:t>Coliban</w:t>
          </w:r>
          <w:proofErr w:type="spellEnd"/>
          <w:r>
            <w:rPr>
              <w:rStyle w:val="Bold"/>
            </w:rPr>
            <w:fldChar w:fldCharType="end"/>
          </w:r>
        </w:p>
        <w:p w14:paraId="674F9637" w14:textId="0B3A5343" w:rsidR="002174EC" w:rsidRPr="00CB1FB7" w:rsidRDefault="002879FF" w:rsidP="00810C40">
          <w:pPr>
            <w:pStyle w:val="FooterOdd"/>
            <w:rPr>
              <w:b/>
            </w:rPr>
          </w:pPr>
          <w:fldSimple w:instr=" DOCPROPERTY  xFooterSubtitle  \* MERGEFORMAT ">
            <w:r>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C9857" w14:textId="77777777" w:rsidR="00E60131" w:rsidRPr="008F5280" w:rsidRDefault="00E60131" w:rsidP="008F5280">
      <w:pPr>
        <w:pStyle w:val="FootnoteSeparator"/>
      </w:pPr>
    </w:p>
  </w:footnote>
  <w:footnote w:type="continuationSeparator" w:id="0">
    <w:p w14:paraId="6102E6E8" w14:textId="77777777" w:rsidR="00E60131" w:rsidRDefault="00E60131" w:rsidP="008F5280">
      <w:pPr>
        <w:pStyle w:val="FootnoteSeparator"/>
      </w:pPr>
    </w:p>
    <w:p w14:paraId="47614512" w14:textId="77777777" w:rsidR="00E60131" w:rsidRDefault="00E60131"/>
  </w:footnote>
  <w:footnote w:type="continuationNotice" w:id="1">
    <w:p w14:paraId="166BD1CF" w14:textId="77777777" w:rsidR="00E60131" w:rsidRDefault="00E60131" w:rsidP="00D55628"/>
    <w:p w14:paraId="415CA3E0" w14:textId="77777777" w:rsidR="00E60131" w:rsidRDefault="00E60131"/>
  </w:footnote>
  <w:footnote w:id="2">
    <w:p w14:paraId="0DC86E62" w14:textId="6946274D" w:rsidR="00BE25DE" w:rsidRDefault="00BE25DE">
      <w:pPr>
        <w:pStyle w:val="FootnoteText"/>
      </w:pPr>
      <w:r>
        <w:rPr>
          <w:rStyle w:val="FootnoteReference"/>
        </w:rPr>
        <w:footnoteRef/>
      </w:r>
      <w:r>
        <w:t xml:space="preserve"> </w:t>
      </w:r>
      <w:r w:rsidR="0082203C" w:rsidRPr="0082203C">
        <w:t xml:space="preserve">North Central Regional Catchment Strategy </w:t>
      </w:r>
      <w:hyperlink r:id="rId1" w:history="1">
        <w:r w:rsidR="0082203C" w:rsidRPr="004069A8">
          <w:rPr>
            <w:rStyle w:val="Hyperlink"/>
          </w:rPr>
          <w:t>www.northcentral.rcs.vic.gov.au/our-region/traditional-owners-of-the-region</w:t>
        </w:r>
      </w:hyperlink>
    </w:p>
  </w:footnote>
  <w:footnote w:id="3">
    <w:p w14:paraId="7AA5733E" w14:textId="59C60A8E" w:rsidR="00B67F5E" w:rsidRDefault="00B67F5E">
      <w:pPr>
        <w:pStyle w:val="FootnoteText"/>
      </w:pPr>
      <w:r>
        <w:rPr>
          <w:rStyle w:val="FootnoteReference"/>
        </w:rPr>
        <w:footnoteRef/>
      </w:r>
      <w:r>
        <w:t xml:space="preserve"> Victorian Food and Fibre Export Performance Report 2019-20</w:t>
      </w:r>
    </w:p>
  </w:footnote>
  <w:footnote w:id="4">
    <w:p w14:paraId="30123538" w14:textId="3681D6A0" w:rsidR="00B67F5E" w:rsidRDefault="00B67F5E">
      <w:pPr>
        <w:pStyle w:val="FootnoteText"/>
      </w:pPr>
      <w:r>
        <w:rPr>
          <w:rStyle w:val="FootnoteReference"/>
        </w:rPr>
        <w:footnoteRef/>
      </w:r>
      <w:r>
        <w:t xml:space="preserve"> Victoria in Future 2019</w:t>
      </w:r>
    </w:p>
  </w:footnote>
  <w:footnote w:id="5">
    <w:p w14:paraId="29FF02B4" w14:textId="4607D932" w:rsidR="001B6F0B" w:rsidRDefault="001B6F0B">
      <w:pPr>
        <w:pStyle w:val="FootnoteText"/>
      </w:pPr>
      <w:r>
        <w:rPr>
          <w:rStyle w:val="FootnoteReference"/>
        </w:rPr>
        <w:footnoteRef/>
      </w:r>
      <w:r>
        <w:t xml:space="preserve"> Victoria in Future</w:t>
      </w:r>
      <w:r w:rsidR="00D26FE5">
        <w:t xml:space="preserve"> 2019</w:t>
      </w:r>
    </w:p>
  </w:footnote>
  <w:footnote w:id="6">
    <w:p w14:paraId="13CD62DD" w14:textId="3950C9AE" w:rsidR="00EC6CBE" w:rsidRDefault="00EC6CBE">
      <w:pPr>
        <w:pStyle w:val="FootnoteText"/>
      </w:pPr>
      <w:r>
        <w:rPr>
          <w:rStyle w:val="FootnoteReference"/>
        </w:rPr>
        <w:footnoteRef/>
      </w:r>
      <w:r>
        <w:t xml:space="preserve"> Commonwealth Bureau of Meteorology</w:t>
      </w:r>
    </w:p>
  </w:footnote>
  <w:footnote w:id="7">
    <w:p w14:paraId="2F5BEFCF" w14:textId="591198E0" w:rsidR="00F91FBD" w:rsidRDefault="00F91FBD">
      <w:pPr>
        <w:pStyle w:val="FootnoteText"/>
      </w:pPr>
      <w:r>
        <w:rPr>
          <w:rStyle w:val="FootnoteReference"/>
        </w:rPr>
        <w:footnoteRef/>
      </w:r>
      <w:r>
        <w:t xml:space="preserve"> </w:t>
      </w:r>
      <w:r w:rsidRPr="00F91FBD">
        <w:t>Australian Bureau of Statistics 2010, 1301.0 - Year Book Australia, 2009–10</w:t>
      </w:r>
    </w:p>
  </w:footnote>
  <w:footnote w:id="8">
    <w:p w14:paraId="76AB6D0D" w14:textId="4AA9D618" w:rsidR="00663995" w:rsidRDefault="00663995">
      <w:pPr>
        <w:pStyle w:val="FootnoteText"/>
      </w:pPr>
      <w:r>
        <w:rPr>
          <w:rStyle w:val="FootnoteReference"/>
        </w:rPr>
        <w:footnoteRef/>
      </w:r>
      <w:r>
        <w:t xml:space="preserve"> Victoria in Future 2019</w:t>
      </w:r>
    </w:p>
  </w:footnote>
  <w:footnote w:id="9">
    <w:p w14:paraId="26837D4B" w14:textId="06B4C76A" w:rsidR="002165A2" w:rsidRDefault="002165A2">
      <w:pPr>
        <w:pStyle w:val="FootnoteText"/>
      </w:pPr>
      <w:r>
        <w:rPr>
          <w:rStyle w:val="FootnoteReference"/>
        </w:rPr>
        <w:footnoteRef/>
      </w:r>
      <w:r>
        <w:t xml:space="preserve"> </w:t>
      </w:r>
      <w:r w:rsidR="00067A42" w:rsidRPr="00067A42">
        <w:t>Third Index of Stream Condition report – ISC North Central</w:t>
      </w:r>
    </w:p>
  </w:footnote>
  <w:footnote w:id="10">
    <w:p w14:paraId="67AE8128" w14:textId="77777777" w:rsidR="00067A42" w:rsidRDefault="00067A42" w:rsidP="00067A42">
      <w:pPr>
        <w:pStyle w:val="FootnoteText"/>
      </w:pPr>
      <w:r>
        <w:rPr>
          <w:rStyle w:val="FootnoteReference"/>
        </w:rPr>
        <w:footnoteRef/>
      </w:r>
      <w:r>
        <w:t xml:space="preserve"> Temperature and rainfall predictions represent the highest and lowest predictions for Campaspe and</w:t>
      </w:r>
    </w:p>
    <w:p w14:paraId="2C9DC8DA" w14:textId="77777777" w:rsidR="00067A42" w:rsidRDefault="00067A42" w:rsidP="00067A42">
      <w:pPr>
        <w:pStyle w:val="FootnoteText"/>
      </w:pPr>
      <w:r>
        <w:t>Loddon catchments. They represent the annual average relative to the year 1995. Source: Guidelines for</w:t>
      </w:r>
    </w:p>
    <w:p w14:paraId="09C08E33" w14:textId="3C2F2D8F" w:rsidR="00067A42" w:rsidRDefault="00067A42" w:rsidP="00067A42">
      <w:pPr>
        <w:pStyle w:val="FootnoteText"/>
      </w:pPr>
      <w:r>
        <w:t>assessing the impact of climate change on water availability in Victoria,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E6A3C6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24A22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3002D"/>
    <w:multiLevelType w:val="hybridMultilevel"/>
    <w:tmpl w:val="C2AA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6EE0505"/>
    <w:multiLevelType w:val="hybridMultilevel"/>
    <w:tmpl w:val="8B3E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AA3A50"/>
    <w:multiLevelType w:val="hybridMultilevel"/>
    <w:tmpl w:val="A7B8B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9555340"/>
    <w:multiLevelType w:val="hybridMultilevel"/>
    <w:tmpl w:val="F712F4D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636452758">
    <w:abstractNumId w:val="13"/>
  </w:num>
  <w:num w:numId="2" w16cid:durableId="291906342">
    <w:abstractNumId w:val="23"/>
  </w:num>
  <w:num w:numId="3" w16cid:durableId="750157091">
    <w:abstractNumId w:val="21"/>
  </w:num>
  <w:num w:numId="4" w16cid:durableId="1924871063">
    <w:abstractNumId w:val="25"/>
  </w:num>
  <w:num w:numId="5" w16cid:durableId="1096830336">
    <w:abstractNumId w:val="9"/>
  </w:num>
  <w:num w:numId="6" w16cid:durableId="295379494">
    <w:abstractNumId w:val="5"/>
  </w:num>
  <w:num w:numId="7" w16cid:durableId="635570225">
    <w:abstractNumId w:val="3"/>
  </w:num>
  <w:num w:numId="8" w16cid:durableId="642152318">
    <w:abstractNumId w:val="24"/>
  </w:num>
  <w:num w:numId="9" w16cid:durableId="692650346">
    <w:abstractNumId w:val="6"/>
  </w:num>
  <w:num w:numId="10" w16cid:durableId="1720545944">
    <w:abstractNumId w:val="11"/>
  </w:num>
  <w:num w:numId="11" w16cid:durableId="1305892723">
    <w:abstractNumId w:val="8"/>
  </w:num>
  <w:num w:numId="12" w16cid:durableId="1695226375">
    <w:abstractNumId w:val="14"/>
  </w:num>
  <w:num w:numId="13" w16cid:durableId="67070489">
    <w:abstractNumId w:val="17"/>
  </w:num>
  <w:num w:numId="14" w16cid:durableId="1621571851">
    <w:abstractNumId w:val="16"/>
  </w:num>
  <w:num w:numId="15" w16cid:durableId="20511514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5505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4357644">
    <w:abstractNumId w:val="7"/>
  </w:num>
  <w:num w:numId="18" w16cid:durableId="458769919">
    <w:abstractNumId w:val="0"/>
  </w:num>
  <w:num w:numId="19" w16cid:durableId="1179927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0764031">
    <w:abstractNumId w:val="15"/>
  </w:num>
  <w:num w:numId="21" w16cid:durableId="306207536">
    <w:abstractNumId w:val="2"/>
  </w:num>
  <w:num w:numId="22" w16cid:durableId="1306856606">
    <w:abstractNumId w:val="10"/>
  </w:num>
  <w:num w:numId="23" w16cid:durableId="1338339477">
    <w:abstractNumId w:val="1"/>
  </w:num>
  <w:num w:numId="24" w16cid:durableId="1279946351">
    <w:abstractNumId w:val="20"/>
  </w:num>
  <w:num w:numId="25" w16cid:durableId="14289667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899"/>
    <w:rsid w:val="0000491E"/>
    <w:rsid w:val="00004CA4"/>
    <w:rsid w:val="00005261"/>
    <w:rsid w:val="00005647"/>
    <w:rsid w:val="0000591C"/>
    <w:rsid w:val="00006000"/>
    <w:rsid w:val="00006769"/>
    <w:rsid w:val="000068D4"/>
    <w:rsid w:val="00006A2C"/>
    <w:rsid w:val="00006F08"/>
    <w:rsid w:val="000079BC"/>
    <w:rsid w:val="00010A57"/>
    <w:rsid w:val="00010AAD"/>
    <w:rsid w:val="00010C16"/>
    <w:rsid w:val="00010E3F"/>
    <w:rsid w:val="00010FAD"/>
    <w:rsid w:val="00011069"/>
    <w:rsid w:val="0001107C"/>
    <w:rsid w:val="000114BD"/>
    <w:rsid w:val="000118FD"/>
    <w:rsid w:val="00011F39"/>
    <w:rsid w:val="0001226A"/>
    <w:rsid w:val="00012710"/>
    <w:rsid w:val="00012A13"/>
    <w:rsid w:val="00012B94"/>
    <w:rsid w:val="00012E66"/>
    <w:rsid w:val="00012EC2"/>
    <w:rsid w:val="00013360"/>
    <w:rsid w:val="0001362A"/>
    <w:rsid w:val="0001389C"/>
    <w:rsid w:val="000138D7"/>
    <w:rsid w:val="0001393A"/>
    <w:rsid w:val="00013BAE"/>
    <w:rsid w:val="00013DC6"/>
    <w:rsid w:val="0001466C"/>
    <w:rsid w:val="00014C23"/>
    <w:rsid w:val="00014E03"/>
    <w:rsid w:val="00014E15"/>
    <w:rsid w:val="000153F2"/>
    <w:rsid w:val="00015BB6"/>
    <w:rsid w:val="00016478"/>
    <w:rsid w:val="00016C60"/>
    <w:rsid w:val="000171F8"/>
    <w:rsid w:val="000171FD"/>
    <w:rsid w:val="00017669"/>
    <w:rsid w:val="00017D91"/>
    <w:rsid w:val="000205BC"/>
    <w:rsid w:val="000207FD"/>
    <w:rsid w:val="00020882"/>
    <w:rsid w:val="00020DB2"/>
    <w:rsid w:val="00020E68"/>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03"/>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96E"/>
    <w:rsid w:val="00031F2C"/>
    <w:rsid w:val="000323E0"/>
    <w:rsid w:val="000323EF"/>
    <w:rsid w:val="0003294B"/>
    <w:rsid w:val="00032B8A"/>
    <w:rsid w:val="00032BE8"/>
    <w:rsid w:val="00032D71"/>
    <w:rsid w:val="00033137"/>
    <w:rsid w:val="00033178"/>
    <w:rsid w:val="00033331"/>
    <w:rsid w:val="00033A8A"/>
    <w:rsid w:val="0003418D"/>
    <w:rsid w:val="0003451C"/>
    <w:rsid w:val="00034BC8"/>
    <w:rsid w:val="00034E46"/>
    <w:rsid w:val="00035139"/>
    <w:rsid w:val="00035163"/>
    <w:rsid w:val="00035168"/>
    <w:rsid w:val="000351EF"/>
    <w:rsid w:val="00035B4E"/>
    <w:rsid w:val="00035BAD"/>
    <w:rsid w:val="00035F72"/>
    <w:rsid w:val="00035FD9"/>
    <w:rsid w:val="000362D6"/>
    <w:rsid w:val="00036908"/>
    <w:rsid w:val="00036A70"/>
    <w:rsid w:val="00036E7E"/>
    <w:rsid w:val="00036FBD"/>
    <w:rsid w:val="00037072"/>
    <w:rsid w:val="00037CE2"/>
    <w:rsid w:val="00037D9D"/>
    <w:rsid w:val="00037F49"/>
    <w:rsid w:val="00037F81"/>
    <w:rsid w:val="000407ED"/>
    <w:rsid w:val="00040BDB"/>
    <w:rsid w:val="0004176C"/>
    <w:rsid w:val="00041797"/>
    <w:rsid w:val="00041903"/>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882"/>
    <w:rsid w:val="00044BDC"/>
    <w:rsid w:val="00045040"/>
    <w:rsid w:val="000455E1"/>
    <w:rsid w:val="00045AA1"/>
    <w:rsid w:val="0004622F"/>
    <w:rsid w:val="0004674F"/>
    <w:rsid w:val="00046864"/>
    <w:rsid w:val="00046EE3"/>
    <w:rsid w:val="000473A1"/>
    <w:rsid w:val="0004761D"/>
    <w:rsid w:val="00047C72"/>
    <w:rsid w:val="00047CE9"/>
    <w:rsid w:val="000501F1"/>
    <w:rsid w:val="00050257"/>
    <w:rsid w:val="00050487"/>
    <w:rsid w:val="000504A5"/>
    <w:rsid w:val="000505AB"/>
    <w:rsid w:val="000507C3"/>
    <w:rsid w:val="0005189F"/>
    <w:rsid w:val="00052234"/>
    <w:rsid w:val="00052630"/>
    <w:rsid w:val="00052825"/>
    <w:rsid w:val="00052C61"/>
    <w:rsid w:val="00053244"/>
    <w:rsid w:val="00053C43"/>
    <w:rsid w:val="00054326"/>
    <w:rsid w:val="0005434E"/>
    <w:rsid w:val="0005472E"/>
    <w:rsid w:val="00054790"/>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1AF8"/>
    <w:rsid w:val="0006204D"/>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ABF"/>
    <w:rsid w:val="00066E85"/>
    <w:rsid w:val="00066F02"/>
    <w:rsid w:val="00066FFF"/>
    <w:rsid w:val="00067098"/>
    <w:rsid w:val="000670B1"/>
    <w:rsid w:val="0006741C"/>
    <w:rsid w:val="0006742D"/>
    <w:rsid w:val="000676F8"/>
    <w:rsid w:val="00067769"/>
    <w:rsid w:val="00067A42"/>
    <w:rsid w:val="000704F3"/>
    <w:rsid w:val="00070C97"/>
    <w:rsid w:val="0007112E"/>
    <w:rsid w:val="00071B67"/>
    <w:rsid w:val="00071CA4"/>
    <w:rsid w:val="00071DE2"/>
    <w:rsid w:val="00072074"/>
    <w:rsid w:val="00072288"/>
    <w:rsid w:val="000722B5"/>
    <w:rsid w:val="00072733"/>
    <w:rsid w:val="00072783"/>
    <w:rsid w:val="00072B92"/>
    <w:rsid w:val="00072E02"/>
    <w:rsid w:val="00073536"/>
    <w:rsid w:val="0007374D"/>
    <w:rsid w:val="00073956"/>
    <w:rsid w:val="00073963"/>
    <w:rsid w:val="000739CC"/>
    <w:rsid w:val="00073A9B"/>
    <w:rsid w:val="00073BBA"/>
    <w:rsid w:val="00073F04"/>
    <w:rsid w:val="00073F07"/>
    <w:rsid w:val="00073F9C"/>
    <w:rsid w:val="000742AF"/>
    <w:rsid w:val="00074430"/>
    <w:rsid w:val="00074A1F"/>
    <w:rsid w:val="00074B81"/>
    <w:rsid w:val="00074C2B"/>
    <w:rsid w:val="000752FC"/>
    <w:rsid w:val="0007532A"/>
    <w:rsid w:val="00075421"/>
    <w:rsid w:val="000758E3"/>
    <w:rsid w:val="000767BC"/>
    <w:rsid w:val="000767F1"/>
    <w:rsid w:val="00076B41"/>
    <w:rsid w:val="00077E60"/>
    <w:rsid w:val="0008006E"/>
    <w:rsid w:val="000800B4"/>
    <w:rsid w:val="000802A9"/>
    <w:rsid w:val="0008061A"/>
    <w:rsid w:val="00080B91"/>
    <w:rsid w:val="0008129B"/>
    <w:rsid w:val="00081313"/>
    <w:rsid w:val="000816AD"/>
    <w:rsid w:val="00081D18"/>
    <w:rsid w:val="0008221A"/>
    <w:rsid w:val="00082224"/>
    <w:rsid w:val="0008252E"/>
    <w:rsid w:val="00082889"/>
    <w:rsid w:val="00082914"/>
    <w:rsid w:val="0008309F"/>
    <w:rsid w:val="000838A2"/>
    <w:rsid w:val="00083917"/>
    <w:rsid w:val="00083CD6"/>
    <w:rsid w:val="00084187"/>
    <w:rsid w:val="00084CB1"/>
    <w:rsid w:val="00085689"/>
    <w:rsid w:val="0008568F"/>
    <w:rsid w:val="000867BA"/>
    <w:rsid w:val="00087389"/>
    <w:rsid w:val="0008745F"/>
    <w:rsid w:val="000908D6"/>
    <w:rsid w:val="000911BD"/>
    <w:rsid w:val="0009125C"/>
    <w:rsid w:val="000913AD"/>
    <w:rsid w:val="000918B1"/>
    <w:rsid w:val="00091F49"/>
    <w:rsid w:val="0009214D"/>
    <w:rsid w:val="00093051"/>
    <w:rsid w:val="0009326C"/>
    <w:rsid w:val="000935F8"/>
    <w:rsid w:val="000938C5"/>
    <w:rsid w:val="00093F02"/>
    <w:rsid w:val="0009409C"/>
    <w:rsid w:val="000948CF"/>
    <w:rsid w:val="00094A84"/>
    <w:rsid w:val="00094F27"/>
    <w:rsid w:val="0009521E"/>
    <w:rsid w:val="000957FE"/>
    <w:rsid w:val="00095E8A"/>
    <w:rsid w:val="00096597"/>
    <w:rsid w:val="00096627"/>
    <w:rsid w:val="000966C5"/>
    <w:rsid w:val="00096B2D"/>
    <w:rsid w:val="00096B35"/>
    <w:rsid w:val="00097170"/>
    <w:rsid w:val="000971B8"/>
    <w:rsid w:val="000974CC"/>
    <w:rsid w:val="00097538"/>
    <w:rsid w:val="00097763"/>
    <w:rsid w:val="000979B3"/>
    <w:rsid w:val="00097BCF"/>
    <w:rsid w:val="00097C1B"/>
    <w:rsid w:val="000A0179"/>
    <w:rsid w:val="000A04B4"/>
    <w:rsid w:val="000A055B"/>
    <w:rsid w:val="000A059B"/>
    <w:rsid w:val="000A05D6"/>
    <w:rsid w:val="000A09AD"/>
    <w:rsid w:val="000A0D74"/>
    <w:rsid w:val="000A0FC0"/>
    <w:rsid w:val="000A11AB"/>
    <w:rsid w:val="000A1512"/>
    <w:rsid w:val="000A15E4"/>
    <w:rsid w:val="000A16B0"/>
    <w:rsid w:val="000A2315"/>
    <w:rsid w:val="000A28BD"/>
    <w:rsid w:val="000A2A90"/>
    <w:rsid w:val="000A2C62"/>
    <w:rsid w:val="000A2E96"/>
    <w:rsid w:val="000A30F9"/>
    <w:rsid w:val="000A3721"/>
    <w:rsid w:val="000A3841"/>
    <w:rsid w:val="000A3B01"/>
    <w:rsid w:val="000A419E"/>
    <w:rsid w:val="000A4744"/>
    <w:rsid w:val="000A51F3"/>
    <w:rsid w:val="000A5E67"/>
    <w:rsid w:val="000A5EBD"/>
    <w:rsid w:val="000A6267"/>
    <w:rsid w:val="000A6592"/>
    <w:rsid w:val="000A69DB"/>
    <w:rsid w:val="000A6C89"/>
    <w:rsid w:val="000A6D8A"/>
    <w:rsid w:val="000A719A"/>
    <w:rsid w:val="000A73D0"/>
    <w:rsid w:val="000A73DC"/>
    <w:rsid w:val="000A7418"/>
    <w:rsid w:val="000A75EE"/>
    <w:rsid w:val="000A7E08"/>
    <w:rsid w:val="000B00B4"/>
    <w:rsid w:val="000B012B"/>
    <w:rsid w:val="000B0536"/>
    <w:rsid w:val="000B06A6"/>
    <w:rsid w:val="000B0959"/>
    <w:rsid w:val="000B0A6B"/>
    <w:rsid w:val="000B11F1"/>
    <w:rsid w:val="000B1282"/>
    <w:rsid w:val="000B167B"/>
    <w:rsid w:val="000B1B52"/>
    <w:rsid w:val="000B1EA2"/>
    <w:rsid w:val="000B20BF"/>
    <w:rsid w:val="000B20C8"/>
    <w:rsid w:val="000B22C0"/>
    <w:rsid w:val="000B241A"/>
    <w:rsid w:val="000B2568"/>
    <w:rsid w:val="000B271B"/>
    <w:rsid w:val="000B2D62"/>
    <w:rsid w:val="000B2DE7"/>
    <w:rsid w:val="000B2EDE"/>
    <w:rsid w:val="000B3831"/>
    <w:rsid w:val="000B3C6A"/>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CCC"/>
    <w:rsid w:val="000C2CD8"/>
    <w:rsid w:val="000C33EB"/>
    <w:rsid w:val="000C3B79"/>
    <w:rsid w:val="000C3C38"/>
    <w:rsid w:val="000C3FE3"/>
    <w:rsid w:val="000C402A"/>
    <w:rsid w:val="000C41E0"/>
    <w:rsid w:val="000C41F9"/>
    <w:rsid w:val="000C4231"/>
    <w:rsid w:val="000C436A"/>
    <w:rsid w:val="000C4E6D"/>
    <w:rsid w:val="000C55BE"/>
    <w:rsid w:val="000C57F2"/>
    <w:rsid w:val="000C6231"/>
    <w:rsid w:val="000C68A8"/>
    <w:rsid w:val="000C707C"/>
    <w:rsid w:val="000C7611"/>
    <w:rsid w:val="000D04DC"/>
    <w:rsid w:val="000D050A"/>
    <w:rsid w:val="000D0526"/>
    <w:rsid w:val="000D06EA"/>
    <w:rsid w:val="000D0B47"/>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881"/>
    <w:rsid w:val="000F1A3A"/>
    <w:rsid w:val="000F1A53"/>
    <w:rsid w:val="000F1A5A"/>
    <w:rsid w:val="000F1D45"/>
    <w:rsid w:val="000F1FA4"/>
    <w:rsid w:val="000F2014"/>
    <w:rsid w:val="000F2194"/>
    <w:rsid w:val="000F24B2"/>
    <w:rsid w:val="000F306B"/>
    <w:rsid w:val="000F31D9"/>
    <w:rsid w:val="000F376E"/>
    <w:rsid w:val="000F3FC7"/>
    <w:rsid w:val="000F4142"/>
    <w:rsid w:val="000F4A13"/>
    <w:rsid w:val="000F4B28"/>
    <w:rsid w:val="000F4CD5"/>
    <w:rsid w:val="000F5080"/>
    <w:rsid w:val="000F5216"/>
    <w:rsid w:val="000F5402"/>
    <w:rsid w:val="000F567F"/>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078"/>
    <w:rsid w:val="00102A6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0BFA"/>
    <w:rsid w:val="0011105B"/>
    <w:rsid w:val="0011111B"/>
    <w:rsid w:val="00111483"/>
    <w:rsid w:val="001115B7"/>
    <w:rsid w:val="00111886"/>
    <w:rsid w:val="00111CE1"/>
    <w:rsid w:val="00112614"/>
    <w:rsid w:val="0011267E"/>
    <w:rsid w:val="0011271A"/>
    <w:rsid w:val="00112DC3"/>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3"/>
    <w:rsid w:val="00117FA6"/>
    <w:rsid w:val="001202B1"/>
    <w:rsid w:val="001203C0"/>
    <w:rsid w:val="001204D7"/>
    <w:rsid w:val="001205CD"/>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B11"/>
    <w:rsid w:val="00122C72"/>
    <w:rsid w:val="001230A5"/>
    <w:rsid w:val="00123733"/>
    <w:rsid w:val="00123ACC"/>
    <w:rsid w:val="00123CFD"/>
    <w:rsid w:val="00123FDE"/>
    <w:rsid w:val="00124482"/>
    <w:rsid w:val="00124611"/>
    <w:rsid w:val="001246C4"/>
    <w:rsid w:val="00124797"/>
    <w:rsid w:val="00124C3D"/>
    <w:rsid w:val="00124D82"/>
    <w:rsid w:val="00124E8F"/>
    <w:rsid w:val="00125059"/>
    <w:rsid w:val="001250AF"/>
    <w:rsid w:val="001253D5"/>
    <w:rsid w:val="00125A6C"/>
    <w:rsid w:val="00125C50"/>
    <w:rsid w:val="00125F99"/>
    <w:rsid w:val="001262FB"/>
    <w:rsid w:val="001266B1"/>
    <w:rsid w:val="001269E0"/>
    <w:rsid w:val="001270B7"/>
    <w:rsid w:val="00127385"/>
    <w:rsid w:val="00127410"/>
    <w:rsid w:val="0012741A"/>
    <w:rsid w:val="00127532"/>
    <w:rsid w:val="001278CD"/>
    <w:rsid w:val="00127D30"/>
    <w:rsid w:val="00127F2F"/>
    <w:rsid w:val="00130067"/>
    <w:rsid w:val="001300CB"/>
    <w:rsid w:val="001307D1"/>
    <w:rsid w:val="00130BE1"/>
    <w:rsid w:val="00130D4B"/>
    <w:rsid w:val="00131311"/>
    <w:rsid w:val="001314EF"/>
    <w:rsid w:val="001315CE"/>
    <w:rsid w:val="0013248A"/>
    <w:rsid w:val="001325D7"/>
    <w:rsid w:val="00132744"/>
    <w:rsid w:val="00132777"/>
    <w:rsid w:val="00133770"/>
    <w:rsid w:val="0013395A"/>
    <w:rsid w:val="00133A4B"/>
    <w:rsid w:val="00133A9C"/>
    <w:rsid w:val="00133E3D"/>
    <w:rsid w:val="00134223"/>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3A5"/>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FF1"/>
    <w:rsid w:val="0014619D"/>
    <w:rsid w:val="00146CDE"/>
    <w:rsid w:val="0014701F"/>
    <w:rsid w:val="001470F1"/>
    <w:rsid w:val="001474AE"/>
    <w:rsid w:val="001474D5"/>
    <w:rsid w:val="00147B75"/>
    <w:rsid w:val="00147B9C"/>
    <w:rsid w:val="00147EC2"/>
    <w:rsid w:val="00150172"/>
    <w:rsid w:val="001501A0"/>
    <w:rsid w:val="00150220"/>
    <w:rsid w:val="00150BC2"/>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5FD"/>
    <w:rsid w:val="00157641"/>
    <w:rsid w:val="00157A40"/>
    <w:rsid w:val="00157E61"/>
    <w:rsid w:val="00157E78"/>
    <w:rsid w:val="001601C2"/>
    <w:rsid w:val="00160ED7"/>
    <w:rsid w:val="001619E0"/>
    <w:rsid w:val="00161E60"/>
    <w:rsid w:val="00162B86"/>
    <w:rsid w:val="00162E29"/>
    <w:rsid w:val="0016301C"/>
    <w:rsid w:val="0016310E"/>
    <w:rsid w:val="0016334C"/>
    <w:rsid w:val="00163536"/>
    <w:rsid w:val="001635A6"/>
    <w:rsid w:val="001636A3"/>
    <w:rsid w:val="00163E14"/>
    <w:rsid w:val="00164055"/>
    <w:rsid w:val="00164B4C"/>
    <w:rsid w:val="00164D40"/>
    <w:rsid w:val="0016502A"/>
    <w:rsid w:val="0016509E"/>
    <w:rsid w:val="00165678"/>
    <w:rsid w:val="00165754"/>
    <w:rsid w:val="0016579F"/>
    <w:rsid w:val="001658FA"/>
    <w:rsid w:val="00165D74"/>
    <w:rsid w:val="0016636A"/>
    <w:rsid w:val="001664DC"/>
    <w:rsid w:val="00166B17"/>
    <w:rsid w:val="00166D51"/>
    <w:rsid w:val="00166FEF"/>
    <w:rsid w:val="00167413"/>
    <w:rsid w:val="001676F4"/>
    <w:rsid w:val="00167865"/>
    <w:rsid w:val="00170713"/>
    <w:rsid w:val="00170A90"/>
    <w:rsid w:val="00170F85"/>
    <w:rsid w:val="001715D8"/>
    <w:rsid w:val="00171FD1"/>
    <w:rsid w:val="00172031"/>
    <w:rsid w:val="001725B3"/>
    <w:rsid w:val="00172DA4"/>
    <w:rsid w:val="00173F6E"/>
    <w:rsid w:val="001748A0"/>
    <w:rsid w:val="0017527E"/>
    <w:rsid w:val="001756B6"/>
    <w:rsid w:val="0017570D"/>
    <w:rsid w:val="00175826"/>
    <w:rsid w:val="0017593D"/>
    <w:rsid w:val="00175B81"/>
    <w:rsid w:val="00175C26"/>
    <w:rsid w:val="00175E2D"/>
    <w:rsid w:val="00176238"/>
    <w:rsid w:val="00176368"/>
    <w:rsid w:val="00176A24"/>
    <w:rsid w:val="00176DBD"/>
    <w:rsid w:val="00176DF9"/>
    <w:rsid w:val="00177076"/>
    <w:rsid w:val="0017720A"/>
    <w:rsid w:val="00177415"/>
    <w:rsid w:val="0017755F"/>
    <w:rsid w:val="00177AC3"/>
    <w:rsid w:val="00177B82"/>
    <w:rsid w:val="00180234"/>
    <w:rsid w:val="00180D0F"/>
    <w:rsid w:val="00180E34"/>
    <w:rsid w:val="00180F35"/>
    <w:rsid w:val="001811ED"/>
    <w:rsid w:val="0018138B"/>
    <w:rsid w:val="0018157F"/>
    <w:rsid w:val="001821DB"/>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81D"/>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7033"/>
    <w:rsid w:val="001970B3"/>
    <w:rsid w:val="0019725F"/>
    <w:rsid w:val="00197717"/>
    <w:rsid w:val="001977C0"/>
    <w:rsid w:val="00197F7F"/>
    <w:rsid w:val="001A016B"/>
    <w:rsid w:val="001A0827"/>
    <w:rsid w:val="001A0CBB"/>
    <w:rsid w:val="001A0EF8"/>
    <w:rsid w:val="001A13E9"/>
    <w:rsid w:val="001A150E"/>
    <w:rsid w:val="001A18D2"/>
    <w:rsid w:val="001A245B"/>
    <w:rsid w:val="001A25AC"/>
    <w:rsid w:val="001A329D"/>
    <w:rsid w:val="001A37A6"/>
    <w:rsid w:val="001A3CD5"/>
    <w:rsid w:val="001A4197"/>
    <w:rsid w:val="001A4501"/>
    <w:rsid w:val="001A45A0"/>
    <w:rsid w:val="001A4BB8"/>
    <w:rsid w:val="001A50A5"/>
    <w:rsid w:val="001A548E"/>
    <w:rsid w:val="001A5625"/>
    <w:rsid w:val="001A5E71"/>
    <w:rsid w:val="001A6318"/>
    <w:rsid w:val="001A6523"/>
    <w:rsid w:val="001A670A"/>
    <w:rsid w:val="001A6C97"/>
    <w:rsid w:val="001A7616"/>
    <w:rsid w:val="001A788D"/>
    <w:rsid w:val="001A7B61"/>
    <w:rsid w:val="001A7F0C"/>
    <w:rsid w:val="001B025E"/>
    <w:rsid w:val="001B03EB"/>
    <w:rsid w:val="001B0636"/>
    <w:rsid w:val="001B0693"/>
    <w:rsid w:val="001B0706"/>
    <w:rsid w:val="001B0807"/>
    <w:rsid w:val="001B096B"/>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7CA"/>
    <w:rsid w:val="001B4A22"/>
    <w:rsid w:val="001B4A40"/>
    <w:rsid w:val="001B4F0D"/>
    <w:rsid w:val="001B58BC"/>
    <w:rsid w:val="001B5E7A"/>
    <w:rsid w:val="001B6912"/>
    <w:rsid w:val="001B6F0B"/>
    <w:rsid w:val="001B758A"/>
    <w:rsid w:val="001B7723"/>
    <w:rsid w:val="001B7979"/>
    <w:rsid w:val="001B7FBD"/>
    <w:rsid w:val="001C03D1"/>
    <w:rsid w:val="001C07F8"/>
    <w:rsid w:val="001C0AC9"/>
    <w:rsid w:val="001C0ECA"/>
    <w:rsid w:val="001C1735"/>
    <w:rsid w:val="001C1769"/>
    <w:rsid w:val="001C1C28"/>
    <w:rsid w:val="001C2125"/>
    <w:rsid w:val="001C21A0"/>
    <w:rsid w:val="001C2301"/>
    <w:rsid w:val="001C24BB"/>
    <w:rsid w:val="001C2A75"/>
    <w:rsid w:val="001C2AAB"/>
    <w:rsid w:val="001C3683"/>
    <w:rsid w:val="001C37E7"/>
    <w:rsid w:val="001C3D6C"/>
    <w:rsid w:val="001C4284"/>
    <w:rsid w:val="001C4299"/>
    <w:rsid w:val="001C43F5"/>
    <w:rsid w:val="001C44D3"/>
    <w:rsid w:val="001C4BF3"/>
    <w:rsid w:val="001C5239"/>
    <w:rsid w:val="001C5501"/>
    <w:rsid w:val="001C5545"/>
    <w:rsid w:val="001C582A"/>
    <w:rsid w:val="001C58FF"/>
    <w:rsid w:val="001C591F"/>
    <w:rsid w:val="001C63D2"/>
    <w:rsid w:val="001C6526"/>
    <w:rsid w:val="001C6A87"/>
    <w:rsid w:val="001C6E3A"/>
    <w:rsid w:val="001C6F64"/>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2F7"/>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3511"/>
    <w:rsid w:val="001E3642"/>
    <w:rsid w:val="001E3BC5"/>
    <w:rsid w:val="001E3DBD"/>
    <w:rsid w:val="001E402D"/>
    <w:rsid w:val="001E4751"/>
    <w:rsid w:val="001E4938"/>
    <w:rsid w:val="001E4B3C"/>
    <w:rsid w:val="001E4CD8"/>
    <w:rsid w:val="001E4FB6"/>
    <w:rsid w:val="001E513B"/>
    <w:rsid w:val="001E53A9"/>
    <w:rsid w:val="001E55D5"/>
    <w:rsid w:val="001E589C"/>
    <w:rsid w:val="001E6603"/>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595"/>
    <w:rsid w:val="001F2A4D"/>
    <w:rsid w:val="001F2A99"/>
    <w:rsid w:val="001F2BD3"/>
    <w:rsid w:val="001F2EA1"/>
    <w:rsid w:val="001F337E"/>
    <w:rsid w:val="001F353A"/>
    <w:rsid w:val="001F3603"/>
    <w:rsid w:val="001F386B"/>
    <w:rsid w:val="001F3D89"/>
    <w:rsid w:val="001F3D8B"/>
    <w:rsid w:val="001F4052"/>
    <w:rsid w:val="001F423F"/>
    <w:rsid w:val="001F4435"/>
    <w:rsid w:val="001F4E3A"/>
    <w:rsid w:val="001F4FA9"/>
    <w:rsid w:val="001F548A"/>
    <w:rsid w:val="001F552F"/>
    <w:rsid w:val="001F556E"/>
    <w:rsid w:val="001F579C"/>
    <w:rsid w:val="001F58E7"/>
    <w:rsid w:val="001F5C40"/>
    <w:rsid w:val="001F5D92"/>
    <w:rsid w:val="001F5F13"/>
    <w:rsid w:val="001F668A"/>
    <w:rsid w:val="001F6AB6"/>
    <w:rsid w:val="001F6D64"/>
    <w:rsid w:val="001F765B"/>
    <w:rsid w:val="001F770A"/>
    <w:rsid w:val="001F7EB6"/>
    <w:rsid w:val="00200A9D"/>
    <w:rsid w:val="00200B2E"/>
    <w:rsid w:val="00200DB8"/>
    <w:rsid w:val="00201162"/>
    <w:rsid w:val="00201324"/>
    <w:rsid w:val="00201841"/>
    <w:rsid w:val="0020194C"/>
    <w:rsid w:val="00201A7E"/>
    <w:rsid w:val="0020205B"/>
    <w:rsid w:val="0020278D"/>
    <w:rsid w:val="00202C45"/>
    <w:rsid w:val="00202E4A"/>
    <w:rsid w:val="00202FE2"/>
    <w:rsid w:val="00203011"/>
    <w:rsid w:val="002031FC"/>
    <w:rsid w:val="0020332E"/>
    <w:rsid w:val="00203733"/>
    <w:rsid w:val="0020390A"/>
    <w:rsid w:val="00203A4C"/>
    <w:rsid w:val="002041DB"/>
    <w:rsid w:val="0020460C"/>
    <w:rsid w:val="00205553"/>
    <w:rsid w:val="0020587F"/>
    <w:rsid w:val="002059C8"/>
    <w:rsid w:val="00206005"/>
    <w:rsid w:val="002061DA"/>
    <w:rsid w:val="00206928"/>
    <w:rsid w:val="00206C16"/>
    <w:rsid w:val="00206E82"/>
    <w:rsid w:val="0020726F"/>
    <w:rsid w:val="002073CA"/>
    <w:rsid w:val="002076FD"/>
    <w:rsid w:val="0020775A"/>
    <w:rsid w:val="0020777E"/>
    <w:rsid w:val="0020778C"/>
    <w:rsid w:val="00207D4E"/>
    <w:rsid w:val="00207D67"/>
    <w:rsid w:val="00207ED2"/>
    <w:rsid w:val="00210464"/>
    <w:rsid w:val="002104A5"/>
    <w:rsid w:val="002104FF"/>
    <w:rsid w:val="00210D74"/>
    <w:rsid w:val="00211046"/>
    <w:rsid w:val="002112B2"/>
    <w:rsid w:val="00211AE6"/>
    <w:rsid w:val="00211FE8"/>
    <w:rsid w:val="00212CB6"/>
    <w:rsid w:val="00212DA6"/>
    <w:rsid w:val="00213289"/>
    <w:rsid w:val="0021343A"/>
    <w:rsid w:val="00213668"/>
    <w:rsid w:val="002139D9"/>
    <w:rsid w:val="00213B45"/>
    <w:rsid w:val="00214435"/>
    <w:rsid w:val="002147CA"/>
    <w:rsid w:val="00214940"/>
    <w:rsid w:val="002150E0"/>
    <w:rsid w:val="002154DF"/>
    <w:rsid w:val="002158A2"/>
    <w:rsid w:val="00215AEB"/>
    <w:rsid w:val="00215CE4"/>
    <w:rsid w:val="00215E20"/>
    <w:rsid w:val="0021610D"/>
    <w:rsid w:val="00216492"/>
    <w:rsid w:val="002165A2"/>
    <w:rsid w:val="002165C1"/>
    <w:rsid w:val="00216A8E"/>
    <w:rsid w:val="00216ACC"/>
    <w:rsid w:val="002174EC"/>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2E7"/>
    <w:rsid w:val="00223B9B"/>
    <w:rsid w:val="00223C32"/>
    <w:rsid w:val="00223E41"/>
    <w:rsid w:val="00223EC7"/>
    <w:rsid w:val="00223F45"/>
    <w:rsid w:val="002240AD"/>
    <w:rsid w:val="002241F7"/>
    <w:rsid w:val="00224234"/>
    <w:rsid w:val="002242F0"/>
    <w:rsid w:val="0022452B"/>
    <w:rsid w:val="00224561"/>
    <w:rsid w:val="00224EDC"/>
    <w:rsid w:val="00224F1D"/>
    <w:rsid w:val="00225CB2"/>
    <w:rsid w:val="00225EFB"/>
    <w:rsid w:val="00226152"/>
    <w:rsid w:val="002262A7"/>
    <w:rsid w:val="0022721E"/>
    <w:rsid w:val="00227B32"/>
    <w:rsid w:val="0023007D"/>
    <w:rsid w:val="002302F5"/>
    <w:rsid w:val="00230478"/>
    <w:rsid w:val="0023084B"/>
    <w:rsid w:val="00231311"/>
    <w:rsid w:val="0023151E"/>
    <w:rsid w:val="00231979"/>
    <w:rsid w:val="0023219B"/>
    <w:rsid w:val="002322F1"/>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DD"/>
    <w:rsid w:val="00237F7B"/>
    <w:rsid w:val="00240237"/>
    <w:rsid w:val="00240297"/>
    <w:rsid w:val="002408BA"/>
    <w:rsid w:val="00240AE1"/>
    <w:rsid w:val="00240ED3"/>
    <w:rsid w:val="002412A2"/>
    <w:rsid w:val="00241740"/>
    <w:rsid w:val="00241810"/>
    <w:rsid w:val="002429D5"/>
    <w:rsid w:val="00242AB5"/>
    <w:rsid w:val="00242CFC"/>
    <w:rsid w:val="00242E04"/>
    <w:rsid w:val="002430F9"/>
    <w:rsid w:val="002432E0"/>
    <w:rsid w:val="002433B4"/>
    <w:rsid w:val="00243622"/>
    <w:rsid w:val="002436B2"/>
    <w:rsid w:val="00243D2B"/>
    <w:rsid w:val="00243E8D"/>
    <w:rsid w:val="00244224"/>
    <w:rsid w:val="002448C2"/>
    <w:rsid w:val="00244B6B"/>
    <w:rsid w:val="002454C8"/>
    <w:rsid w:val="00245790"/>
    <w:rsid w:val="00245971"/>
    <w:rsid w:val="00245CE9"/>
    <w:rsid w:val="00245E00"/>
    <w:rsid w:val="00246012"/>
    <w:rsid w:val="00247B52"/>
    <w:rsid w:val="00247E49"/>
    <w:rsid w:val="00247EB2"/>
    <w:rsid w:val="00250568"/>
    <w:rsid w:val="002507C7"/>
    <w:rsid w:val="002511AF"/>
    <w:rsid w:val="002518D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57D27"/>
    <w:rsid w:val="002604DA"/>
    <w:rsid w:val="00260781"/>
    <w:rsid w:val="00260992"/>
    <w:rsid w:val="00260A76"/>
    <w:rsid w:val="00260FC1"/>
    <w:rsid w:val="002611D2"/>
    <w:rsid w:val="00261458"/>
    <w:rsid w:val="002614DA"/>
    <w:rsid w:val="00261BDD"/>
    <w:rsid w:val="00261C51"/>
    <w:rsid w:val="00261D49"/>
    <w:rsid w:val="00261DCD"/>
    <w:rsid w:val="0026285F"/>
    <w:rsid w:val="0026288F"/>
    <w:rsid w:val="00262E05"/>
    <w:rsid w:val="00262E69"/>
    <w:rsid w:val="00263401"/>
    <w:rsid w:val="0026369F"/>
    <w:rsid w:val="002636AB"/>
    <w:rsid w:val="0026373B"/>
    <w:rsid w:val="00263BE7"/>
    <w:rsid w:val="00264145"/>
    <w:rsid w:val="002642B1"/>
    <w:rsid w:val="00264677"/>
    <w:rsid w:val="00264A62"/>
    <w:rsid w:val="00264C09"/>
    <w:rsid w:val="00265045"/>
    <w:rsid w:val="00265096"/>
    <w:rsid w:val="00265126"/>
    <w:rsid w:val="0026589E"/>
    <w:rsid w:val="002659C1"/>
    <w:rsid w:val="00265D5B"/>
    <w:rsid w:val="002662BA"/>
    <w:rsid w:val="002663DB"/>
    <w:rsid w:val="00266EB3"/>
    <w:rsid w:val="00267693"/>
    <w:rsid w:val="00267CB6"/>
    <w:rsid w:val="00267EF8"/>
    <w:rsid w:val="00270AC9"/>
    <w:rsid w:val="00271689"/>
    <w:rsid w:val="00271AFF"/>
    <w:rsid w:val="00271B90"/>
    <w:rsid w:val="00271BC9"/>
    <w:rsid w:val="00272039"/>
    <w:rsid w:val="00272184"/>
    <w:rsid w:val="00272283"/>
    <w:rsid w:val="0027244F"/>
    <w:rsid w:val="00272DE5"/>
    <w:rsid w:val="0027300A"/>
    <w:rsid w:val="0027357F"/>
    <w:rsid w:val="00273651"/>
    <w:rsid w:val="0027369B"/>
    <w:rsid w:val="0027393A"/>
    <w:rsid w:val="00273DB4"/>
    <w:rsid w:val="00273DE1"/>
    <w:rsid w:val="00273FD5"/>
    <w:rsid w:val="00273FDB"/>
    <w:rsid w:val="002746EC"/>
    <w:rsid w:val="0027492F"/>
    <w:rsid w:val="00274F3B"/>
    <w:rsid w:val="002750E0"/>
    <w:rsid w:val="002753C1"/>
    <w:rsid w:val="002755C0"/>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ABC"/>
    <w:rsid w:val="00280CAC"/>
    <w:rsid w:val="00280EEC"/>
    <w:rsid w:val="0028111A"/>
    <w:rsid w:val="002815BC"/>
    <w:rsid w:val="002815F0"/>
    <w:rsid w:val="0028165D"/>
    <w:rsid w:val="002817EC"/>
    <w:rsid w:val="00281D21"/>
    <w:rsid w:val="00281F5E"/>
    <w:rsid w:val="00282A70"/>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A6"/>
    <w:rsid w:val="002879FF"/>
    <w:rsid w:val="00287D08"/>
    <w:rsid w:val="00290136"/>
    <w:rsid w:val="002903D1"/>
    <w:rsid w:val="0029046B"/>
    <w:rsid w:val="002905D9"/>
    <w:rsid w:val="00290935"/>
    <w:rsid w:val="00290D8B"/>
    <w:rsid w:val="002913D6"/>
    <w:rsid w:val="002914D3"/>
    <w:rsid w:val="00291BB4"/>
    <w:rsid w:val="002920E3"/>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579"/>
    <w:rsid w:val="00296613"/>
    <w:rsid w:val="002972FC"/>
    <w:rsid w:val="00297462"/>
    <w:rsid w:val="00297B30"/>
    <w:rsid w:val="00297CA9"/>
    <w:rsid w:val="00297EC6"/>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BDE"/>
    <w:rsid w:val="002A5D8B"/>
    <w:rsid w:val="002A67CE"/>
    <w:rsid w:val="002A6829"/>
    <w:rsid w:val="002A6C11"/>
    <w:rsid w:val="002A6C41"/>
    <w:rsid w:val="002A6CDD"/>
    <w:rsid w:val="002A6FC7"/>
    <w:rsid w:val="002A7217"/>
    <w:rsid w:val="002A783B"/>
    <w:rsid w:val="002A7AC5"/>
    <w:rsid w:val="002A7DF3"/>
    <w:rsid w:val="002B00B5"/>
    <w:rsid w:val="002B0CFA"/>
    <w:rsid w:val="002B171B"/>
    <w:rsid w:val="002B171F"/>
    <w:rsid w:val="002B184D"/>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08D"/>
    <w:rsid w:val="002B6A07"/>
    <w:rsid w:val="002B6AE7"/>
    <w:rsid w:val="002B6C6B"/>
    <w:rsid w:val="002B7092"/>
    <w:rsid w:val="002B72F5"/>
    <w:rsid w:val="002B737D"/>
    <w:rsid w:val="002B76BC"/>
    <w:rsid w:val="002B780E"/>
    <w:rsid w:val="002B78F7"/>
    <w:rsid w:val="002B7AF2"/>
    <w:rsid w:val="002B7D34"/>
    <w:rsid w:val="002B7D49"/>
    <w:rsid w:val="002B7D71"/>
    <w:rsid w:val="002C043E"/>
    <w:rsid w:val="002C04C2"/>
    <w:rsid w:val="002C09A2"/>
    <w:rsid w:val="002C13EA"/>
    <w:rsid w:val="002C14A6"/>
    <w:rsid w:val="002C1547"/>
    <w:rsid w:val="002C15F5"/>
    <w:rsid w:val="002C223F"/>
    <w:rsid w:val="002C25A0"/>
    <w:rsid w:val="002C2715"/>
    <w:rsid w:val="002C282D"/>
    <w:rsid w:val="002C296E"/>
    <w:rsid w:val="002C2E8E"/>
    <w:rsid w:val="002C321C"/>
    <w:rsid w:val="002C3384"/>
    <w:rsid w:val="002C3560"/>
    <w:rsid w:val="002C35FF"/>
    <w:rsid w:val="002C3EFD"/>
    <w:rsid w:val="002C4529"/>
    <w:rsid w:val="002C4C1F"/>
    <w:rsid w:val="002C4FEB"/>
    <w:rsid w:val="002C5235"/>
    <w:rsid w:val="002C536C"/>
    <w:rsid w:val="002C555C"/>
    <w:rsid w:val="002C5995"/>
    <w:rsid w:val="002C5B4F"/>
    <w:rsid w:val="002C5BB4"/>
    <w:rsid w:val="002C5DB1"/>
    <w:rsid w:val="002C5F6C"/>
    <w:rsid w:val="002C6693"/>
    <w:rsid w:val="002C729B"/>
    <w:rsid w:val="002C73EA"/>
    <w:rsid w:val="002C7DD1"/>
    <w:rsid w:val="002C7FEF"/>
    <w:rsid w:val="002D04B2"/>
    <w:rsid w:val="002D06AC"/>
    <w:rsid w:val="002D0A8B"/>
    <w:rsid w:val="002D1026"/>
    <w:rsid w:val="002D1038"/>
    <w:rsid w:val="002D10F3"/>
    <w:rsid w:val="002D1562"/>
    <w:rsid w:val="002D1D09"/>
    <w:rsid w:val="002D1E0C"/>
    <w:rsid w:val="002D1EEC"/>
    <w:rsid w:val="002D1F56"/>
    <w:rsid w:val="002D212B"/>
    <w:rsid w:val="002D23E1"/>
    <w:rsid w:val="002D23FC"/>
    <w:rsid w:val="002D25A0"/>
    <w:rsid w:val="002D27CA"/>
    <w:rsid w:val="002D3B57"/>
    <w:rsid w:val="002D3F88"/>
    <w:rsid w:val="002D4193"/>
    <w:rsid w:val="002D4531"/>
    <w:rsid w:val="002D47E6"/>
    <w:rsid w:val="002D4B67"/>
    <w:rsid w:val="002D517F"/>
    <w:rsid w:val="002D5353"/>
    <w:rsid w:val="002D5398"/>
    <w:rsid w:val="002D5584"/>
    <w:rsid w:val="002D5767"/>
    <w:rsid w:val="002D5BF8"/>
    <w:rsid w:val="002D65F7"/>
    <w:rsid w:val="002D66F5"/>
    <w:rsid w:val="002D6A84"/>
    <w:rsid w:val="002D6B9C"/>
    <w:rsid w:val="002D6C05"/>
    <w:rsid w:val="002D70B7"/>
    <w:rsid w:val="002D7C5A"/>
    <w:rsid w:val="002E0095"/>
    <w:rsid w:val="002E0210"/>
    <w:rsid w:val="002E0666"/>
    <w:rsid w:val="002E0CE5"/>
    <w:rsid w:val="002E18B5"/>
    <w:rsid w:val="002E18FF"/>
    <w:rsid w:val="002E2335"/>
    <w:rsid w:val="002E23C3"/>
    <w:rsid w:val="002E2FCE"/>
    <w:rsid w:val="002E32D3"/>
    <w:rsid w:val="002E3600"/>
    <w:rsid w:val="002E37F7"/>
    <w:rsid w:val="002E3891"/>
    <w:rsid w:val="002E3909"/>
    <w:rsid w:val="002E3BD9"/>
    <w:rsid w:val="002E3E90"/>
    <w:rsid w:val="002E3F9E"/>
    <w:rsid w:val="002E416B"/>
    <w:rsid w:val="002E429F"/>
    <w:rsid w:val="002E442A"/>
    <w:rsid w:val="002E479B"/>
    <w:rsid w:val="002E4943"/>
    <w:rsid w:val="002E49CB"/>
    <w:rsid w:val="002E4E56"/>
    <w:rsid w:val="002E52CC"/>
    <w:rsid w:val="002E5485"/>
    <w:rsid w:val="002E5808"/>
    <w:rsid w:val="002E584F"/>
    <w:rsid w:val="002E58C5"/>
    <w:rsid w:val="002E5B9E"/>
    <w:rsid w:val="002E6937"/>
    <w:rsid w:val="002E6B7A"/>
    <w:rsid w:val="002E6DC0"/>
    <w:rsid w:val="002E7001"/>
    <w:rsid w:val="002E75F4"/>
    <w:rsid w:val="002E7957"/>
    <w:rsid w:val="002E7991"/>
    <w:rsid w:val="002E7A32"/>
    <w:rsid w:val="002E7EE9"/>
    <w:rsid w:val="002F0A6E"/>
    <w:rsid w:val="002F0BF5"/>
    <w:rsid w:val="002F16FF"/>
    <w:rsid w:val="002F1ECC"/>
    <w:rsid w:val="002F25E9"/>
    <w:rsid w:val="002F29FF"/>
    <w:rsid w:val="002F2EFF"/>
    <w:rsid w:val="002F3E23"/>
    <w:rsid w:val="002F4165"/>
    <w:rsid w:val="002F44C2"/>
    <w:rsid w:val="002F4916"/>
    <w:rsid w:val="002F4B98"/>
    <w:rsid w:val="002F4CE0"/>
    <w:rsid w:val="002F4FB6"/>
    <w:rsid w:val="002F507F"/>
    <w:rsid w:val="002F5200"/>
    <w:rsid w:val="002F57C5"/>
    <w:rsid w:val="002F57C9"/>
    <w:rsid w:val="002F5B60"/>
    <w:rsid w:val="002F5CA3"/>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A65"/>
    <w:rsid w:val="00300B22"/>
    <w:rsid w:val="0030152A"/>
    <w:rsid w:val="0030153A"/>
    <w:rsid w:val="003015B7"/>
    <w:rsid w:val="00301637"/>
    <w:rsid w:val="003017BE"/>
    <w:rsid w:val="00301B40"/>
    <w:rsid w:val="00301C03"/>
    <w:rsid w:val="00301EAE"/>
    <w:rsid w:val="0030248A"/>
    <w:rsid w:val="00302572"/>
    <w:rsid w:val="003027A8"/>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0D7"/>
    <w:rsid w:val="003177C7"/>
    <w:rsid w:val="00317B03"/>
    <w:rsid w:val="00317B60"/>
    <w:rsid w:val="00317B70"/>
    <w:rsid w:val="00317C00"/>
    <w:rsid w:val="00320D1D"/>
    <w:rsid w:val="00320E0A"/>
    <w:rsid w:val="00320E71"/>
    <w:rsid w:val="003210A8"/>
    <w:rsid w:val="00321131"/>
    <w:rsid w:val="00321137"/>
    <w:rsid w:val="00321515"/>
    <w:rsid w:val="003217EF"/>
    <w:rsid w:val="00321955"/>
    <w:rsid w:val="003220DC"/>
    <w:rsid w:val="003229CA"/>
    <w:rsid w:val="00323063"/>
    <w:rsid w:val="003234E6"/>
    <w:rsid w:val="0032380A"/>
    <w:rsid w:val="00323975"/>
    <w:rsid w:val="0032407D"/>
    <w:rsid w:val="00324330"/>
    <w:rsid w:val="00324361"/>
    <w:rsid w:val="003243D5"/>
    <w:rsid w:val="0032492D"/>
    <w:rsid w:val="00324C65"/>
    <w:rsid w:val="00324CC6"/>
    <w:rsid w:val="00324E02"/>
    <w:rsid w:val="00324FE7"/>
    <w:rsid w:val="003251B3"/>
    <w:rsid w:val="003251E1"/>
    <w:rsid w:val="00325694"/>
    <w:rsid w:val="00325B4F"/>
    <w:rsid w:val="00325C0C"/>
    <w:rsid w:val="00325CB6"/>
    <w:rsid w:val="003260D0"/>
    <w:rsid w:val="0032673B"/>
    <w:rsid w:val="00327052"/>
    <w:rsid w:val="00327485"/>
    <w:rsid w:val="003274B6"/>
    <w:rsid w:val="003278D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BC7"/>
    <w:rsid w:val="00334ED7"/>
    <w:rsid w:val="00335A0C"/>
    <w:rsid w:val="00335E10"/>
    <w:rsid w:val="003363DA"/>
    <w:rsid w:val="003365F6"/>
    <w:rsid w:val="00336657"/>
    <w:rsid w:val="003368F1"/>
    <w:rsid w:val="00336A3D"/>
    <w:rsid w:val="00336F65"/>
    <w:rsid w:val="003370FB"/>
    <w:rsid w:val="00337980"/>
    <w:rsid w:val="00337989"/>
    <w:rsid w:val="00337B6F"/>
    <w:rsid w:val="003407FC"/>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35A"/>
    <w:rsid w:val="003628F9"/>
    <w:rsid w:val="00362D0C"/>
    <w:rsid w:val="00362D3F"/>
    <w:rsid w:val="00362E3A"/>
    <w:rsid w:val="003630B0"/>
    <w:rsid w:val="00363120"/>
    <w:rsid w:val="00363532"/>
    <w:rsid w:val="003636EA"/>
    <w:rsid w:val="00363763"/>
    <w:rsid w:val="003637BF"/>
    <w:rsid w:val="00363BBC"/>
    <w:rsid w:val="00364154"/>
    <w:rsid w:val="003649FB"/>
    <w:rsid w:val="00364CA5"/>
    <w:rsid w:val="003651CA"/>
    <w:rsid w:val="00366470"/>
    <w:rsid w:val="003664CB"/>
    <w:rsid w:val="003669E5"/>
    <w:rsid w:val="00367647"/>
    <w:rsid w:val="00367673"/>
    <w:rsid w:val="00370617"/>
    <w:rsid w:val="00370901"/>
    <w:rsid w:val="003709D8"/>
    <w:rsid w:val="00370D02"/>
    <w:rsid w:val="003718C3"/>
    <w:rsid w:val="00371C1B"/>
    <w:rsid w:val="00371D63"/>
    <w:rsid w:val="003727EE"/>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F03"/>
    <w:rsid w:val="00377171"/>
    <w:rsid w:val="0037763B"/>
    <w:rsid w:val="00377690"/>
    <w:rsid w:val="00377A51"/>
    <w:rsid w:val="00377E6C"/>
    <w:rsid w:val="00377F1B"/>
    <w:rsid w:val="003807EF"/>
    <w:rsid w:val="00380901"/>
    <w:rsid w:val="00380984"/>
    <w:rsid w:val="00380A4A"/>
    <w:rsid w:val="00380A99"/>
    <w:rsid w:val="00380BA7"/>
    <w:rsid w:val="003810BB"/>
    <w:rsid w:val="0038125D"/>
    <w:rsid w:val="00381327"/>
    <w:rsid w:val="00381337"/>
    <w:rsid w:val="00381415"/>
    <w:rsid w:val="00381D36"/>
    <w:rsid w:val="00381F1F"/>
    <w:rsid w:val="00382150"/>
    <w:rsid w:val="00382225"/>
    <w:rsid w:val="003823DC"/>
    <w:rsid w:val="00382667"/>
    <w:rsid w:val="003827C8"/>
    <w:rsid w:val="0038300B"/>
    <w:rsid w:val="003832A8"/>
    <w:rsid w:val="003833EC"/>
    <w:rsid w:val="00383499"/>
    <w:rsid w:val="00383D60"/>
    <w:rsid w:val="00383FA3"/>
    <w:rsid w:val="0038434D"/>
    <w:rsid w:val="003845A7"/>
    <w:rsid w:val="003846E5"/>
    <w:rsid w:val="003857BF"/>
    <w:rsid w:val="00385DC0"/>
    <w:rsid w:val="003863E9"/>
    <w:rsid w:val="003866A9"/>
    <w:rsid w:val="003868F9"/>
    <w:rsid w:val="00386C52"/>
    <w:rsid w:val="00386CB8"/>
    <w:rsid w:val="00386DE5"/>
    <w:rsid w:val="003870F1"/>
    <w:rsid w:val="0038716F"/>
    <w:rsid w:val="00387788"/>
    <w:rsid w:val="00387B23"/>
    <w:rsid w:val="00387F59"/>
    <w:rsid w:val="003901B7"/>
    <w:rsid w:val="00390F45"/>
    <w:rsid w:val="00391137"/>
    <w:rsid w:val="0039179C"/>
    <w:rsid w:val="0039197B"/>
    <w:rsid w:val="00391E78"/>
    <w:rsid w:val="00391F27"/>
    <w:rsid w:val="003920B2"/>
    <w:rsid w:val="00392896"/>
    <w:rsid w:val="00392E40"/>
    <w:rsid w:val="0039303B"/>
    <w:rsid w:val="0039318E"/>
    <w:rsid w:val="00393205"/>
    <w:rsid w:val="003936CD"/>
    <w:rsid w:val="003938BA"/>
    <w:rsid w:val="0039396D"/>
    <w:rsid w:val="00393EA9"/>
    <w:rsid w:val="00394109"/>
    <w:rsid w:val="003947B8"/>
    <w:rsid w:val="00394DEB"/>
    <w:rsid w:val="00395181"/>
    <w:rsid w:val="003960AD"/>
    <w:rsid w:val="003963F7"/>
    <w:rsid w:val="003964CC"/>
    <w:rsid w:val="00396652"/>
    <w:rsid w:val="0039686E"/>
    <w:rsid w:val="0039720E"/>
    <w:rsid w:val="003973A1"/>
    <w:rsid w:val="00397703"/>
    <w:rsid w:val="0039796C"/>
    <w:rsid w:val="00397D6C"/>
    <w:rsid w:val="00397E67"/>
    <w:rsid w:val="00397F27"/>
    <w:rsid w:val="003A0227"/>
    <w:rsid w:val="003A024F"/>
    <w:rsid w:val="003A036C"/>
    <w:rsid w:val="003A038B"/>
    <w:rsid w:val="003A03AD"/>
    <w:rsid w:val="003A054A"/>
    <w:rsid w:val="003A058B"/>
    <w:rsid w:val="003A07AC"/>
    <w:rsid w:val="003A0D11"/>
    <w:rsid w:val="003A0F29"/>
    <w:rsid w:val="003A13C5"/>
    <w:rsid w:val="003A1988"/>
    <w:rsid w:val="003A19D0"/>
    <w:rsid w:val="003A1ED3"/>
    <w:rsid w:val="003A1F80"/>
    <w:rsid w:val="003A2442"/>
    <w:rsid w:val="003A2504"/>
    <w:rsid w:val="003A2A8A"/>
    <w:rsid w:val="003A2A8F"/>
    <w:rsid w:val="003A2B1C"/>
    <w:rsid w:val="003A2BFD"/>
    <w:rsid w:val="003A2D2C"/>
    <w:rsid w:val="003A34C6"/>
    <w:rsid w:val="003A37BF"/>
    <w:rsid w:val="003A3AE7"/>
    <w:rsid w:val="003A3B9B"/>
    <w:rsid w:val="003A444D"/>
    <w:rsid w:val="003A4505"/>
    <w:rsid w:val="003A49D3"/>
    <w:rsid w:val="003A5365"/>
    <w:rsid w:val="003A546D"/>
    <w:rsid w:val="003A634F"/>
    <w:rsid w:val="003A64FA"/>
    <w:rsid w:val="003A6C67"/>
    <w:rsid w:val="003A6CE9"/>
    <w:rsid w:val="003A6D48"/>
    <w:rsid w:val="003A7534"/>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1D34"/>
    <w:rsid w:val="003B2E3A"/>
    <w:rsid w:val="003B2E9B"/>
    <w:rsid w:val="003B3047"/>
    <w:rsid w:val="003B32F7"/>
    <w:rsid w:val="003B3734"/>
    <w:rsid w:val="003B3E59"/>
    <w:rsid w:val="003B430A"/>
    <w:rsid w:val="003B43FB"/>
    <w:rsid w:val="003B4465"/>
    <w:rsid w:val="003B44A9"/>
    <w:rsid w:val="003B47B2"/>
    <w:rsid w:val="003B482F"/>
    <w:rsid w:val="003B49BA"/>
    <w:rsid w:val="003B4BE8"/>
    <w:rsid w:val="003B4E07"/>
    <w:rsid w:val="003B5119"/>
    <w:rsid w:val="003B53AB"/>
    <w:rsid w:val="003B53CC"/>
    <w:rsid w:val="003B5AD3"/>
    <w:rsid w:val="003B5DE9"/>
    <w:rsid w:val="003B5FA4"/>
    <w:rsid w:val="003B5FBE"/>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62D6"/>
    <w:rsid w:val="003C673F"/>
    <w:rsid w:val="003C6B7E"/>
    <w:rsid w:val="003C70FF"/>
    <w:rsid w:val="003C71FE"/>
    <w:rsid w:val="003C7623"/>
    <w:rsid w:val="003C7B87"/>
    <w:rsid w:val="003D0360"/>
    <w:rsid w:val="003D0CA7"/>
    <w:rsid w:val="003D1288"/>
    <w:rsid w:val="003D12AE"/>
    <w:rsid w:val="003D142B"/>
    <w:rsid w:val="003D1E04"/>
    <w:rsid w:val="003D1FEC"/>
    <w:rsid w:val="003D25C4"/>
    <w:rsid w:val="003D2C4D"/>
    <w:rsid w:val="003D2C78"/>
    <w:rsid w:val="003D3447"/>
    <w:rsid w:val="003D3468"/>
    <w:rsid w:val="003D351B"/>
    <w:rsid w:val="003D357E"/>
    <w:rsid w:val="003D3695"/>
    <w:rsid w:val="003D3F0D"/>
    <w:rsid w:val="003D4055"/>
    <w:rsid w:val="003D4483"/>
    <w:rsid w:val="003D4767"/>
    <w:rsid w:val="003D4C15"/>
    <w:rsid w:val="003D4DC8"/>
    <w:rsid w:val="003D4E7C"/>
    <w:rsid w:val="003D545B"/>
    <w:rsid w:val="003D5476"/>
    <w:rsid w:val="003D5A45"/>
    <w:rsid w:val="003D5EA3"/>
    <w:rsid w:val="003D5F52"/>
    <w:rsid w:val="003D6113"/>
    <w:rsid w:val="003D6245"/>
    <w:rsid w:val="003D6A16"/>
    <w:rsid w:val="003D6AA6"/>
    <w:rsid w:val="003D6DBA"/>
    <w:rsid w:val="003D75A3"/>
    <w:rsid w:val="003D7644"/>
    <w:rsid w:val="003D76D7"/>
    <w:rsid w:val="003D7ECF"/>
    <w:rsid w:val="003D7EE9"/>
    <w:rsid w:val="003E0582"/>
    <w:rsid w:val="003E0B36"/>
    <w:rsid w:val="003E0C9D"/>
    <w:rsid w:val="003E0E29"/>
    <w:rsid w:val="003E106A"/>
    <w:rsid w:val="003E13A8"/>
    <w:rsid w:val="003E1E9A"/>
    <w:rsid w:val="003E22D4"/>
    <w:rsid w:val="003E24BD"/>
    <w:rsid w:val="003E2990"/>
    <w:rsid w:val="003E2C4B"/>
    <w:rsid w:val="003E313F"/>
    <w:rsid w:val="003E3643"/>
    <w:rsid w:val="003E39F6"/>
    <w:rsid w:val="003E3DC3"/>
    <w:rsid w:val="003E3E59"/>
    <w:rsid w:val="003E3F59"/>
    <w:rsid w:val="003E4121"/>
    <w:rsid w:val="003E4332"/>
    <w:rsid w:val="003E461D"/>
    <w:rsid w:val="003E4773"/>
    <w:rsid w:val="003E4AD4"/>
    <w:rsid w:val="003E4BF5"/>
    <w:rsid w:val="003E514F"/>
    <w:rsid w:val="003E5442"/>
    <w:rsid w:val="003E56ED"/>
    <w:rsid w:val="003E5AAB"/>
    <w:rsid w:val="003E5BA6"/>
    <w:rsid w:val="003E5C56"/>
    <w:rsid w:val="003E6066"/>
    <w:rsid w:val="003E60CA"/>
    <w:rsid w:val="003E6458"/>
    <w:rsid w:val="003E65D0"/>
    <w:rsid w:val="003E690B"/>
    <w:rsid w:val="003E6917"/>
    <w:rsid w:val="003E6A3E"/>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BF0"/>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ACC"/>
    <w:rsid w:val="003F5C95"/>
    <w:rsid w:val="003F6017"/>
    <w:rsid w:val="003F635B"/>
    <w:rsid w:val="003F63AF"/>
    <w:rsid w:val="003F6842"/>
    <w:rsid w:val="003F6B4D"/>
    <w:rsid w:val="003F6E4F"/>
    <w:rsid w:val="003F7913"/>
    <w:rsid w:val="003F7B68"/>
    <w:rsid w:val="003F7E66"/>
    <w:rsid w:val="004002A8"/>
    <w:rsid w:val="00400352"/>
    <w:rsid w:val="00400760"/>
    <w:rsid w:val="004008E7"/>
    <w:rsid w:val="00400A90"/>
    <w:rsid w:val="0040102D"/>
    <w:rsid w:val="004010B3"/>
    <w:rsid w:val="00401465"/>
    <w:rsid w:val="0040179A"/>
    <w:rsid w:val="00401E9C"/>
    <w:rsid w:val="00402188"/>
    <w:rsid w:val="0040281F"/>
    <w:rsid w:val="00402AAA"/>
    <w:rsid w:val="00402F90"/>
    <w:rsid w:val="00403185"/>
    <w:rsid w:val="004038DF"/>
    <w:rsid w:val="004048B1"/>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951"/>
    <w:rsid w:val="00407A8B"/>
    <w:rsid w:val="00407AE6"/>
    <w:rsid w:val="00407C9B"/>
    <w:rsid w:val="0041001A"/>
    <w:rsid w:val="00410504"/>
    <w:rsid w:val="00410A0F"/>
    <w:rsid w:val="00410BB0"/>
    <w:rsid w:val="00410E71"/>
    <w:rsid w:val="004110EA"/>
    <w:rsid w:val="004113E2"/>
    <w:rsid w:val="0041166A"/>
    <w:rsid w:val="00411F52"/>
    <w:rsid w:val="00412083"/>
    <w:rsid w:val="00412245"/>
    <w:rsid w:val="004122D4"/>
    <w:rsid w:val="0041287F"/>
    <w:rsid w:val="00412D6D"/>
    <w:rsid w:val="00412DE8"/>
    <w:rsid w:val="00413316"/>
    <w:rsid w:val="004133CE"/>
    <w:rsid w:val="004134DF"/>
    <w:rsid w:val="0041360B"/>
    <w:rsid w:val="00413DE4"/>
    <w:rsid w:val="004143E5"/>
    <w:rsid w:val="0041469A"/>
    <w:rsid w:val="0041497A"/>
    <w:rsid w:val="004154E3"/>
    <w:rsid w:val="00415C01"/>
    <w:rsid w:val="00415FBA"/>
    <w:rsid w:val="004162D7"/>
    <w:rsid w:val="004166A0"/>
    <w:rsid w:val="0041692C"/>
    <w:rsid w:val="00416A93"/>
    <w:rsid w:val="00416BD8"/>
    <w:rsid w:val="004171E4"/>
    <w:rsid w:val="00417484"/>
    <w:rsid w:val="004179D0"/>
    <w:rsid w:val="00417A6D"/>
    <w:rsid w:val="00417F52"/>
    <w:rsid w:val="004200B0"/>
    <w:rsid w:val="0042017F"/>
    <w:rsid w:val="00420664"/>
    <w:rsid w:val="00420A87"/>
    <w:rsid w:val="00420B15"/>
    <w:rsid w:val="00420C24"/>
    <w:rsid w:val="00420DCE"/>
    <w:rsid w:val="00420E5E"/>
    <w:rsid w:val="00421028"/>
    <w:rsid w:val="004212F0"/>
    <w:rsid w:val="00421534"/>
    <w:rsid w:val="00421799"/>
    <w:rsid w:val="004217CA"/>
    <w:rsid w:val="0042191F"/>
    <w:rsid w:val="00421C06"/>
    <w:rsid w:val="00421F78"/>
    <w:rsid w:val="00422267"/>
    <w:rsid w:val="0042227F"/>
    <w:rsid w:val="0042238C"/>
    <w:rsid w:val="00422E51"/>
    <w:rsid w:val="00422FA1"/>
    <w:rsid w:val="0042317C"/>
    <w:rsid w:val="00423925"/>
    <w:rsid w:val="00423F52"/>
    <w:rsid w:val="00423FEB"/>
    <w:rsid w:val="00424A25"/>
    <w:rsid w:val="00424C2C"/>
    <w:rsid w:val="004250A5"/>
    <w:rsid w:val="00425CF9"/>
    <w:rsid w:val="00425FF4"/>
    <w:rsid w:val="0042629F"/>
    <w:rsid w:val="00426930"/>
    <w:rsid w:val="004269D5"/>
    <w:rsid w:val="00426F47"/>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6D"/>
    <w:rsid w:val="00431F16"/>
    <w:rsid w:val="00432296"/>
    <w:rsid w:val="0043383B"/>
    <w:rsid w:val="0043384A"/>
    <w:rsid w:val="004339B7"/>
    <w:rsid w:val="00433C3F"/>
    <w:rsid w:val="00433CB8"/>
    <w:rsid w:val="00433EF9"/>
    <w:rsid w:val="00433F44"/>
    <w:rsid w:val="00433F6B"/>
    <w:rsid w:val="00434724"/>
    <w:rsid w:val="0043497B"/>
    <w:rsid w:val="00434B0F"/>
    <w:rsid w:val="00434B87"/>
    <w:rsid w:val="004352F3"/>
    <w:rsid w:val="0043533B"/>
    <w:rsid w:val="004356E2"/>
    <w:rsid w:val="00435D2C"/>
    <w:rsid w:val="00435D9E"/>
    <w:rsid w:val="00436000"/>
    <w:rsid w:val="004361BB"/>
    <w:rsid w:val="00436277"/>
    <w:rsid w:val="00436A6D"/>
    <w:rsid w:val="00436BD5"/>
    <w:rsid w:val="00436FF9"/>
    <w:rsid w:val="004373A7"/>
    <w:rsid w:val="004374CC"/>
    <w:rsid w:val="00437501"/>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0EC"/>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D28"/>
    <w:rsid w:val="00450E1B"/>
    <w:rsid w:val="004512D8"/>
    <w:rsid w:val="0045153F"/>
    <w:rsid w:val="0045154B"/>
    <w:rsid w:val="00451B45"/>
    <w:rsid w:val="00451D03"/>
    <w:rsid w:val="00451DF6"/>
    <w:rsid w:val="00451DFE"/>
    <w:rsid w:val="00452268"/>
    <w:rsid w:val="0045230A"/>
    <w:rsid w:val="004526EE"/>
    <w:rsid w:val="00452AEA"/>
    <w:rsid w:val="00452D17"/>
    <w:rsid w:val="00452E0B"/>
    <w:rsid w:val="004535BC"/>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17A"/>
    <w:rsid w:val="004652D7"/>
    <w:rsid w:val="00465713"/>
    <w:rsid w:val="004659BD"/>
    <w:rsid w:val="00465F2A"/>
    <w:rsid w:val="00466394"/>
    <w:rsid w:val="0046684C"/>
    <w:rsid w:val="004668C7"/>
    <w:rsid w:val="00466A37"/>
    <w:rsid w:val="00466E27"/>
    <w:rsid w:val="004674B9"/>
    <w:rsid w:val="0046791D"/>
    <w:rsid w:val="00467962"/>
    <w:rsid w:val="00467FA5"/>
    <w:rsid w:val="00470D63"/>
    <w:rsid w:val="0047107F"/>
    <w:rsid w:val="00471473"/>
    <w:rsid w:val="00471496"/>
    <w:rsid w:val="0047188C"/>
    <w:rsid w:val="00471D90"/>
    <w:rsid w:val="00472154"/>
    <w:rsid w:val="0047291F"/>
    <w:rsid w:val="00472D29"/>
    <w:rsid w:val="00473265"/>
    <w:rsid w:val="004738E2"/>
    <w:rsid w:val="00473915"/>
    <w:rsid w:val="004741FF"/>
    <w:rsid w:val="0047431D"/>
    <w:rsid w:val="00474492"/>
    <w:rsid w:val="00474924"/>
    <w:rsid w:val="004749BC"/>
    <w:rsid w:val="00474AB4"/>
    <w:rsid w:val="00474C65"/>
    <w:rsid w:val="00474D34"/>
    <w:rsid w:val="00475267"/>
    <w:rsid w:val="0047533C"/>
    <w:rsid w:val="00475575"/>
    <w:rsid w:val="00475DC7"/>
    <w:rsid w:val="00475E92"/>
    <w:rsid w:val="004760C8"/>
    <w:rsid w:val="00476187"/>
    <w:rsid w:val="00476309"/>
    <w:rsid w:val="00476590"/>
    <w:rsid w:val="00476D9E"/>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2CF"/>
    <w:rsid w:val="004825B9"/>
    <w:rsid w:val="00482A70"/>
    <w:rsid w:val="00482D46"/>
    <w:rsid w:val="004831D6"/>
    <w:rsid w:val="004831DF"/>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25"/>
    <w:rsid w:val="0048677F"/>
    <w:rsid w:val="00486AF4"/>
    <w:rsid w:val="00486B9D"/>
    <w:rsid w:val="00486C8C"/>
    <w:rsid w:val="00486F4D"/>
    <w:rsid w:val="0048712E"/>
    <w:rsid w:val="004872EB"/>
    <w:rsid w:val="00487851"/>
    <w:rsid w:val="004879B6"/>
    <w:rsid w:val="00487EC0"/>
    <w:rsid w:val="00487EC7"/>
    <w:rsid w:val="00490822"/>
    <w:rsid w:val="00490943"/>
    <w:rsid w:val="00490F9B"/>
    <w:rsid w:val="00490FD9"/>
    <w:rsid w:val="00491465"/>
    <w:rsid w:val="00491498"/>
    <w:rsid w:val="0049165E"/>
    <w:rsid w:val="0049180E"/>
    <w:rsid w:val="00491A11"/>
    <w:rsid w:val="00491C2A"/>
    <w:rsid w:val="004922A5"/>
    <w:rsid w:val="0049241C"/>
    <w:rsid w:val="004925EC"/>
    <w:rsid w:val="00492C0D"/>
    <w:rsid w:val="00492CD9"/>
    <w:rsid w:val="004931AC"/>
    <w:rsid w:val="0049412F"/>
    <w:rsid w:val="00494637"/>
    <w:rsid w:val="0049473E"/>
    <w:rsid w:val="00494845"/>
    <w:rsid w:val="0049493E"/>
    <w:rsid w:val="00494F09"/>
    <w:rsid w:val="004956B2"/>
    <w:rsid w:val="0049587E"/>
    <w:rsid w:val="00495986"/>
    <w:rsid w:val="00496446"/>
    <w:rsid w:val="00496465"/>
    <w:rsid w:val="00496982"/>
    <w:rsid w:val="00496C3E"/>
    <w:rsid w:val="0049713E"/>
    <w:rsid w:val="00497A05"/>
    <w:rsid w:val="00497CFC"/>
    <w:rsid w:val="004A0535"/>
    <w:rsid w:val="004A0717"/>
    <w:rsid w:val="004A07E7"/>
    <w:rsid w:val="004A0D2A"/>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6F3"/>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4DDD"/>
    <w:rsid w:val="004B52F6"/>
    <w:rsid w:val="004B55DC"/>
    <w:rsid w:val="004B5C33"/>
    <w:rsid w:val="004B7FA5"/>
    <w:rsid w:val="004C0346"/>
    <w:rsid w:val="004C0479"/>
    <w:rsid w:val="004C0A38"/>
    <w:rsid w:val="004C0C61"/>
    <w:rsid w:val="004C1076"/>
    <w:rsid w:val="004C112B"/>
    <w:rsid w:val="004C12BA"/>
    <w:rsid w:val="004C1649"/>
    <w:rsid w:val="004C1A1C"/>
    <w:rsid w:val="004C1AD1"/>
    <w:rsid w:val="004C1DBC"/>
    <w:rsid w:val="004C234B"/>
    <w:rsid w:val="004C2710"/>
    <w:rsid w:val="004C37B2"/>
    <w:rsid w:val="004C383F"/>
    <w:rsid w:val="004C398D"/>
    <w:rsid w:val="004C3ACD"/>
    <w:rsid w:val="004C3C46"/>
    <w:rsid w:val="004C3CF4"/>
    <w:rsid w:val="004C401E"/>
    <w:rsid w:val="004C402B"/>
    <w:rsid w:val="004C417C"/>
    <w:rsid w:val="004C4781"/>
    <w:rsid w:val="004C49D5"/>
    <w:rsid w:val="004C4C8A"/>
    <w:rsid w:val="004C4EE4"/>
    <w:rsid w:val="004C5315"/>
    <w:rsid w:val="004C577C"/>
    <w:rsid w:val="004C581E"/>
    <w:rsid w:val="004C5C4C"/>
    <w:rsid w:val="004C5CEB"/>
    <w:rsid w:val="004C5ED7"/>
    <w:rsid w:val="004C691B"/>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2F6"/>
    <w:rsid w:val="004D2312"/>
    <w:rsid w:val="004D2414"/>
    <w:rsid w:val="004D2591"/>
    <w:rsid w:val="004D2824"/>
    <w:rsid w:val="004D2B7A"/>
    <w:rsid w:val="004D2F0B"/>
    <w:rsid w:val="004D36AE"/>
    <w:rsid w:val="004D4063"/>
    <w:rsid w:val="004D4140"/>
    <w:rsid w:val="004D514B"/>
    <w:rsid w:val="004D528E"/>
    <w:rsid w:val="004D55FF"/>
    <w:rsid w:val="004D5992"/>
    <w:rsid w:val="004D5A45"/>
    <w:rsid w:val="004D5B4D"/>
    <w:rsid w:val="004D5BFF"/>
    <w:rsid w:val="004D5E11"/>
    <w:rsid w:val="004D6506"/>
    <w:rsid w:val="004D6C28"/>
    <w:rsid w:val="004D6FAF"/>
    <w:rsid w:val="004D70A6"/>
    <w:rsid w:val="004D796E"/>
    <w:rsid w:val="004D7BB3"/>
    <w:rsid w:val="004D7FA5"/>
    <w:rsid w:val="004E0044"/>
    <w:rsid w:val="004E0083"/>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948"/>
    <w:rsid w:val="00500DE8"/>
    <w:rsid w:val="00501064"/>
    <w:rsid w:val="005014FC"/>
    <w:rsid w:val="005019B5"/>
    <w:rsid w:val="005019C0"/>
    <w:rsid w:val="0050210E"/>
    <w:rsid w:val="0050225A"/>
    <w:rsid w:val="00502B29"/>
    <w:rsid w:val="00502D81"/>
    <w:rsid w:val="00502D90"/>
    <w:rsid w:val="00502E1D"/>
    <w:rsid w:val="00502F97"/>
    <w:rsid w:val="00503352"/>
    <w:rsid w:val="005033D8"/>
    <w:rsid w:val="00503662"/>
    <w:rsid w:val="00503B3A"/>
    <w:rsid w:val="00503C15"/>
    <w:rsid w:val="00503CF7"/>
    <w:rsid w:val="00503F00"/>
    <w:rsid w:val="005042D3"/>
    <w:rsid w:val="0050496F"/>
    <w:rsid w:val="00504A6A"/>
    <w:rsid w:val="0050537F"/>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A66"/>
    <w:rsid w:val="00511E9F"/>
    <w:rsid w:val="00512229"/>
    <w:rsid w:val="00512721"/>
    <w:rsid w:val="00512DA3"/>
    <w:rsid w:val="00512DFB"/>
    <w:rsid w:val="00512E08"/>
    <w:rsid w:val="005134ED"/>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5EC"/>
    <w:rsid w:val="00520415"/>
    <w:rsid w:val="005204AE"/>
    <w:rsid w:val="00520A59"/>
    <w:rsid w:val="00520C35"/>
    <w:rsid w:val="00520FC1"/>
    <w:rsid w:val="00520FE5"/>
    <w:rsid w:val="00521232"/>
    <w:rsid w:val="00521244"/>
    <w:rsid w:val="005212C4"/>
    <w:rsid w:val="005212DC"/>
    <w:rsid w:val="0052196C"/>
    <w:rsid w:val="005219CA"/>
    <w:rsid w:val="00521BFD"/>
    <w:rsid w:val="00521DB5"/>
    <w:rsid w:val="00522198"/>
    <w:rsid w:val="0052239B"/>
    <w:rsid w:val="00522B13"/>
    <w:rsid w:val="00522B30"/>
    <w:rsid w:val="00522B85"/>
    <w:rsid w:val="00522C03"/>
    <w:rsid w:val="005232B3"/>
    <w:rsid w:val="005233A5"/>
    <w:rsid w:val="00523C38"/>
    <w:rsid w:val="0052438E"/>
    <w:rsid w:val="0052460C"/>
    <w:rsid w:val="0052544F"/>
    <w:rsid w:val="005256C6"/>
    <w:rsid w:val="00525B0A"/>
    <w:rsid w:val="0052624A"/>
    <w:rsid w:val="00526266"/>
    <w:rsid w:val="00526493"/>
    <w:rsid w:val="0052684A"/>
    <w:rsid w:val="00526A07"/>
    <w:rsid w:val="00526A2E"/>
    <w:rsid w:val="00526EBE"/>
    <w:rsid w:val="00526F6C"/>
    <w:rsid w:val="00527730"/>
    <w:rsid w:val="005302CE"/>
    <w:rsid w:val="00530BC0"/>
    <w:rsid w:val="00530EB6"/>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BA2"/>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02A"/>
    <w:rsid w:val="0054341E"/>
    <w:rsid w:val="00543FC2"/>
    <w:rsid w:val="00543FD6"/>
    <w:rsid w:val="00544088"/>
    <w:rsid w:val="0054430C"/>
    <w:rsid w:val="0054433B"/>
    <w:rsid w:val="00544AD7"/>
    <w:rsid w:val="005452DF"/>
    <w:rsid w:val="0054585E"/>
    <w:rsid w:val="00545B76"/>
    <w:rsid w:val="00546073"/>
    <w:rsid w:val="0054731D"/>
    <w:rsid w:val="0054736B"/>
    <w:rsid w:val="00547819"/>
    <w:rsid w:val="005478BB"/>
    <w:rsid w:val="00547BC4"/>
    <w:rsid w:val="00550BE8"/>
    <w:rsid w:val="00550C69"/>
    <w:rsid w:val="00551607"/>
    <w:rsid w:val="005520DF"/>
    <w:rsid w:val="00552423"/>
    <w:rsid w:val="005528FF"/>
    <w:rsid w:val="00552FD5"/>
    <w:rsid w:val="005530FE"/>
    <w:rsid w:val="005534BB"/>
    <w:rsid w:val="00553651"/>
    <w:rsid w:val="0055365C"/>
    <w:rsid w:val="00553668"/>
    <w:rsid w:val="005537AE"/>
    <w:rsid w:val="00553ADF"/>
    <w:rsid w:val="005541D4"/>
    <w:rsid w:val="00554A10"/>
    <w:rsid w:val="005550AC"/>
    <w:rsid w:val="00555E4B"/>
    <w:rsid w:val="005565AB"/>
    <w:rsid w:val="00556A21"/>
    <w:rsid w:val="00556E29"/>
    <w:rsid w:val="00556EE7"/>
    <w:rsid w:val="00557053"/>
    <w:rsid w:val="0055797E"/>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A81"/>
    <w:rsid w:val="00572C10"/>
    <w:rsid w:val="00572FD2"/>
    <w:rsid w:val="0057311C"/>
    <w:rsid w:val="005735B8"/>
    <w:rsid w:val="005735BB"/>
    <w:rsid w:val="00573ABC"/>
    <w:rsid w:val="00573EC6"/>
    <w:rsid w:val="005740BA"/>
    <w:rsid w:val="0057463E"/>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A53"/>
    <w:rsid w:val="00585C73"/>
    <w:rsid w:val="005867AE"/>
    <w:rsid w:val="005877C6"/>
    <w:rsid w:val="00587A9A"/>
    <w:rsid w:val="00587F6A"/>
    <w:rsid w:val="00587FAB"/>
    <w:rsid w:val="005900AB"/>
    <w:rsid w:val="00590204"/>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082"/>
    <w:rsid w:val="005A20CB"/>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1F0"/>
    <w:rsid w:val="005A7264"/>
    <w:rsid w:val="005A74DB"/>
    <w:rsid w:val="005A74EC"/>
    <w:rsid w:val="005A7771"/>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033"/>
    <w:rsid w:val="005B6242"/>
    <w:rsid w:val="005B6BDB"/>
    <w:rsid w:val="005B6CE4"/>
    <w:rsid w:val="005B6E2E"/>
    <w:rsid w:val="005B6F7A"/>
    <w:rsid w:val="005B7044"/>
    <w:rsid w:val="005B7246"/>
    <w:rsid w:val="005B72B3"/>
    <w:rsid w:val="005B7339"/>
    <w:rsid w:val="005B79F9"/>
    <w:rsid w:val="005B7D1F"/>
    <w:rsid w:val="005C05A5"/>
    <w:rsid w:val="005C0642"/>
    <w:rsid w:val="005C07A1"/>
    <w:rsid w:val="005C0FC8"/>
    <w:rsid w:val="005C104B"/>
    <w:rsid w:val="005C12E6"/>
    <w:rsid w:val="005C1EE7"/>
    <w:rsid w:val="005C23E4"/>
    <w:rsid w:val="005C2463"/>
    <w:rsid w:val="005C246E"/>
    <w:rsid w:val="005C2571"/>
    <w:rsid w:val="005C2763"/>
    <w:rsid w:val="005C28E9"/>
    <w:rsid w:val="005C2AAF"/>
    <w:rsid w:val="005C2C1D"/>
    <w:rsid w:val="005C2F1F"/>
    <w:rsid w:val="005C34FA"/>
    <w:rsid w:val="005C382F"/>
    <w:rsid w:val="005C3D75"/>
    <w:rsid w:val="005C4461"/>
    <w:rsid w:val="005C4B92"/>
    <w:rsid w:val="005C5186"/>
    <w:rsid w:val="005C53F1"/>
    <w:rsid w:val="005C5402"/>
    <w:rsid w:val="005C5DEF"/>
    <w:rsid w:val="005C5ECE"/>
    <w:rsid w:val="005C5ED9"/>
    <w:rsid w:val="005C6825"/>
    <w:rsid w:val="005C6A88"/>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C5E"/>
    <w:rsid w:val="005D1FD0"/>
    <w:rsid w:val="005D2102"/>
    <w:rsid w:val="005D2885"/>
    <w:rsid w:val="005D33B2"/>
    <w:rsid w:val="005D395A"/>
    <w:rsid w:val="005D3E83"/>
    <w:rsid w:val="005D48A2"/>
    <w:rsid w:val="005D497A"/>
    <w:rsid w:val="005D4AA8"/>
    <w:rsid w:val="005D59F3"/>
    <w:rsid w:val="005D62B3"/>
    <w:rsid w:val="005D648B"/>
    <w:rsid w:val="005D6CC9"/>
    <w:rsid w:val="005D764B"/>
    <w:rsid w:val="005D773B"/>
    <w:rsid w:val="005E0160"/>
    <w:rsid w:val="005E029E"/>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3DA"/>
    <w:rsid w:val="005F0BB2"/>
    <w:rsid w:val="005F0C5A"/>
    <w:rsid w:val="005F0D01"/>
    <w:rsid w:val="005F0E38"/>
    <w:rsid w:val="005F106A"/>
    <w:rsid w:val="005F1726"/>
    <w:rsid w:val="005F1838"/>
    <w:rsid w:val="005F1B40"/>
    <w:rsid w:val="005F1F06"/>
    <w:rsid w:val="005F2030"/>
    <w:rsid w:val="005F2104"/>
    <w:rsid w:val="005F2738"/>
    <w:rsid w:val="005F2CD9"/>
    <w:rsid w:val="005F2DD4"/>
    <w:rsid w:val="005F38C8"/>
    <w:rsid w:val="005F40BB"/>
    <w:rsid w:val="005F4CC2"/>
    <w:rsid w:val="005F4DBA"/>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0CA0"/>
    <w:rsid w:val="0060128F"/>
    <w:rsid w:val="00601648"/>
    <w:rsid w:val="00601ECC"/>
    <w:rsid w:val="00602003"/>
    <w:rsid w:val="006023D9"/>
    <w:rsid w:val="0060269A"/>
    <w:rsid w:val="00602739"/>
    <w:rsid w:val="00602916"/>
    <w:rsid w:val="00602979"/>
    <w:rsid w:val="00602DD1"/>
    <w:rsid w:val="00603085"/>
    <w:rsid w:val="00603830"/>
    <w:rsid w:val="006039C8"/>
    <w:rsid w:val="00603BF1"/>
    <w:rsid w:val="006040D0"/>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53C"/>
    <w:rsid w:val="00611A84"/>
    <w:rsid w:val="00611AEA"/>
    <w:rsid w:val="00611B10"/>
    <w:rsid w:val="00611D72"/>
    <w:rsid w:val="00611ED0"/>
    <w:rsid w:val="0061201A"/>
    <w:rsid w:val="006120DB"/>
    <w:rsid w:val="00612230"/>
    <w:rsid w:val="00612DE6"/>
    <w:rsid w:val="00612EAE"/>
    <w:rsid w:val="00613920"/>
    <w:rsid w:val="00613A36"/>
    <w:rsid w:val="00613B4D"/>
    <w:rsid w:val="00614254"/>
    <w:rsid w:val="00614317"/>
    <w:rsid w:val="0061433C"/>
    <w:rsid w:val="006143BD"/>
    <w:rsid w:val="0061440E"/>
    <w:rsid w:val="0061445B"/>
    <w:rsid w:val="0061466F"/>
    <w:rsid w:val="006146B5"/>
    <w:rsid w:val="00614C53"/>
    <w:rsid w:val="00614CA2"/>
    <w:rsid w:val="00615153"/>
    <w:rsid w:val="00615263"/>
    <w:rsid w:val="0061599C"/>
    <w:rsid w:val="00615AD4"/>
    <w:rsid w:val="0061619C"/>
    <w:rsid w:val="0061633B"/>
    <w:rsid w:val="00616BFE"/>
    <w:rsid w:val="00617567"/>
    <w:rsid w:val="00617C5A"/>
    <w:rsid w:val="00617D36"/>
    <w:rsid w:val="00617FA5"/>
    <w:rsid w:val="00620A75"/>
    <w:rsid w:val="00621089"/>
    <w:rsid w:val="00621329"/>
    <w:rsid w:val="00621407"/>
    <w:rsid w:val="00621757"/>
    <w:rsid w:val="00621D27"/>
    <w:rsid w:val="00622B92"/>
    <w:rsid w:val="00622CC0"/>
    <w:rsid w:val="00622E33"/>
    <w:rsid w:val="00622FC5"/>
    <w:rsid w:val="00623C20"/>
    <w:rsid w:val="006243D6"/>
    <w:rsid w:val="00624A25"/>
    <w:rsid w:val="00624C9C"/>
    <w:rsid w:val="00624FB0"/>
    <w:rsid w:val="006254B4"/>
    <w:rsid w:val="006254FD"/>
    <w:rsid w:val="00625D55"/>
    <w:rsid w:val="006262CF"/>
    <w:rsid w:val="006266D4"/>
    <w:rsid w:val="006266E1"/>
    <w:rsid w:val="006266FA"/>
    <w:rsid w:val="00626A80"/>
    <w:rsid w:val="00627067"/>
    <w:rsid w:val="0062728C"/>
    <w:rsid w:val="00627D68"/>
    <w:rsid w:val="006302E0"/>
    <w:rsid w:val="00630767"/>
    <w:rsid w:val="006307CD"/>
    <w:rsid w:val="0063096B"/>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111"/>
    <w:rsid w:val="00636354"/>
    <w:rsid w:val="00636447"/>
    <w:rsid w:val="00636752"/>
    <w:rsid w:val="00636998"/>
    <w:rsid w:val="00636A17"/>
    <w:rsid w:val="0063703B"/>
    <w:rsid w:val="006378C4"/>
    <w:rsid w:val="00640BD6"/>
    <w:rsid w:val="00640E50"/>
    <w:rsid w:val="00640EC7"/>
    <w:rsid w:val="00640F46"/>
    <w:rsid w:val="006418F1"/>
    <w:rsid w:val="00641975"/>
    <w:rsid w:val="00641FE4"/>
    <w:rsid w:val="006421A8"/>
    <w:rsid w:val="00642290"/>
    <w:rsid w:val="006423EC"/>
    <w:rsid w:val="00642B49"/>
    <w:rsid w:val="00642E73"/>
    <w:rsid w:val="0064301D"/>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6BF2"/>
    <w:rsid w:val="0064759D"/>
    <w:rsid w:val="00647777"/>
    <w:rsid w:val="00647AB3"/>
    <w:rsid w:val="00647AD8"/>
    <w:rsid w:val="00647D86"/>
    <w:rsid w:val="00647F59"/>
    <w:rsid w:val="00650342"/>
    <w:rsid w:val="00650616"/>
    <w:rsid w:val="00650640"/>
    <w:rsid w:val="00650913"/>
    <w:rsid w:val="00650B76"/>
    <w:rsid w:val="00650D59"/>
    <w:rsid w:val="00650DF0"/>
    <w:rsid w:val="00650F92"/>
    <w:rsid w:val="00651325"/>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B"/>
    <w:rsid w:val="00654C98"/>
    <w:rsid w:val="00654F06"/>
    <w:rsid w:val="00655329"/>
    <w:rsid w:val="00655501"/>
    <w:rsid w:val="006556BA"/>
    <w:rsid w:val="00655BFD"/>
    <w:rsid w:val="00655E3E"/>
    <w:rsid w:val="00655F1F"/>
    <w:rsid w:val="00655F4D"/>
    <w:rsid w:val="00656718"/>
    <w:rsid w:val="00656BAC"/>
    <w:rsid w:val="00656D73"/>
    <w:rsid w:val="00656FF4"/>
    <w:rsid w:val="00657A05"/>
    <w:rsid w:val="00657E3B"/>
    <w:rsid w:val="006603A8"/>
    <w:rsid w:val="006603BD"/>
    <w:rsid w:val="00660830"/>
    <w:rsid w:val="00660AE9"/>
    <w:rsid w:val="00661178"/>
    <w:rsid w:val="006614FF"/>
    <w:rsid w:val="006617BA"/>
    <w:rsid w:val="0066180C"/>
    <w:rsid w:val="006619E4"/>
    <w:rsid w:val="00661C62"/>
    <w:rsid w:val="00661D3E"/>
    <w:rsid w:val="0066220E"/>
    <w:rsid w:val="00662307"/>
    <w:rsid w:val="006623B5"/>
    <w:rsid w:val="0066247E"/>
    <w:rsid w:val="0066283C"/>
    <w:rsid w:val="006637E3"/>
    <w:rsid w:val="006638C7"/>
    <w:rsid w:val="00663995"/>
    <w:rsid w:val="00663CD6"/>
    <w:rsid w:val="00664914"/>
    <w:rsid w:val="00664ABF"/>
    <w:rsid w:val="00664BF0"/>
    <w:rsid w:val="00664C0B"/>
    <w:rsid w:val="00665A3C"/>
    <w:rsid w:val="00665D0D"/>
    <w:rsid w:val="00665E16"/>
    <w:rsid w:val="006662EB"/>
    <w:rsid w:val="006669FB"/>
    <w:rsid w:val="00666DFB"/>
    <w:rsid w:val="006672F0"/>
    <w:rsid w:val="0066740E"/>
    <w:rsid w:val="006679B3"/>
    <w:rsid w:val="0067011C"/>
    <w:rsid w:val="006707DC"/>
    <w:rsid w:val="00670C77"/>
    <w:rsid w:val="00670F64"/>
    <w:rsid w:val="00671260"/>
    <w:rsid w:val="006712C2"/>
    <w:rsid w:val="00671492"/>
    <w:rsid w:val="006717E1"/>
    <w:rsid w:val="006718F1"/>
    <w:rsid w:val="00671D89"/>
    <w:rsid w:val="00671FFF"/>
    <w:rsid w:val="00672399"/>
    <w:rsid w:val="0067295F"/>
    <w:rsid w:val="00672BB1"/>
    <w:rsid w:val="00672D08"/>
    <w:rsid w:val="00673B0F"/>
    <w:rsid w:val="00673B43"/>
    <w:rsid w:val="00673F70"/>
    <w:rsid w:val="00674196"/>
    <w:rsid w:val="00674720"/>
    <w:rsid w:val="00674C30"/>
    <w:rsid w:val="00674FA3"/>
    <w:rsid w:val="00675203"/>
    <w:rsid w:val="00675E8D"/>
    <w:rsid w:val="006760A1"/>
    <w:rsid w:val="00676B02"/>
    <w:rsid w:val="006770D4"/>
    <w:rsid w:val="006773B8"/>
    <w:rsid w:val="006773E8"/>
    <w:rsid w:val="00677547"/>
    <w:rsid w:val="00677CFC"/>
    <w:rsid w:val="00677D3D"/>
    <w:rsid w:val="00677DE9"/>
    <w:rsid w:val="00677ED1"/>
    <w:rsid w:val="00680CBA"/>
    <w:rsid w:val="006813EB"/>
    <w:rsid w:val="00681603"/>
    <w:rsid w:val="006817C4"/>
    <w:rsid w:val="006819A9"/>
    <w:rsid w:val="00681D74"/>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87B0F"/>
    <w:rsid w:val="006903C0"/>
    <w:rsid w:val="0069052A"/>
    <w:rsid w:val="006909B7"/>
    <w:rsid w:val="00690BA0"/>
    <w:rsid w:val="00691664"/>
    <w:rsid w:val="006916E6"/>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399"/>
    <w:rsid w:val="00696530"/>
    <w:rsid w:val="006967A1"/>
    <w:rsid w:val="00696D1D"/>
    <w:rsid w:val="00697477"/>
    <w:rsid w:val="0069749C"/>
    <w:rsid w:val="006979E4"/>
    <w:rsid w:val="00697AB9"/>
    <w:rsid w:val="00697DA9"/>
    <w:rsid w:val="00697EA6"/>
    <w:rsid w:val="006A0425"/>
    <w:rsid w:val="006A0FAB"/>
    <w:rsid w:val="006A14B6"/>
    <w:rsid w:val="006A18F0"/>
    <w:rsid w:val="006A1A20"/>
    <w:rsid w:val="006A2763"/>
    <w:rsid w:val="006A2DEE"/>
    <w:rsid w:val="006A2EF9"/>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D69"/>
    <w:rsid w:val="006B0F4B"/>
    <w:rsid w:val="006B13BB"/>
    <w:rsid w:val="006B14EB"/>
    <w:rsid w:val="006B16AB"/>
    <w:rsid w:val="006B1B43"/>
    <w:rsid w:val="006B1C34"/>
    <w:rsid w:val="006B21E2"/>
    <w:rsid w:val="006B2C90"/>
    <w:rsid w:val="006B30E7"/>
    <w:rsid w:val="006B3157"/>
    <w:rsid w:val="006B3308"/>
    <w:rsid w:val="006B35BB"/>
    <w:rsid w:val="006B36E4"/>
    <w:rsid w:val="006B4086"/>
    <w:rsid w:val="006B41FB"/>
    <w:rsid w:val="006B4566"/>
    <w:rsid w:val="006B460D"/>
    <w:rsid w:val="006B460E"/>
    <w:rsid w:val="006B46AE"/>
    <w:rsid w:val="006B47DA"/>
    <w:rsid w:val="006B5052"/>
    <w:rsid w:val="006B550D"/>
    <w:rsid w:val="006B5A9E"/>
    <w:rsid w:val="006B5B4F"/>
    <w:rsid w:val="006B5CB2"/>
    <w:rsid w:val="006B62DD"/>
    <w:rsid w:val="006B62E9"/>
    <w:rsid w:val="006B65FF"/>
    <w:rsid w:val="006B6C51"/>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F5"/>
    <w:rsid w:val="006C2524"/>
    <w:rsid w:val="006C2568"/>
    <w:rsid w:val="006C2583"/>
    <w:rsid w:val="006C26A7"/>
    <w:rsid w:val="006C2AA5"/>
    <w:rsid w:val="006C2CEA"/>
    <w:rsid w:val="006C30E6"/>
    <w:rsid w:val="006C3273"/>
    <w:rsid w:val="006C345A"/>
    <w:rsid w:val="006C3B7C"/>
    <w:rsid w:val="006C3D2F"/>
    <w:rsid w:val="006C457A"/>
    <w:rsid w:val="006C45E9"/>
    <w:rsid w:val="006C4C76"/>
    <w:rsid w:val="006C52DE"/>
    <w:rsid w:val="006C5568"/>
    <w:rsid w:val="006C55AB"/>
    <w:rsid w:val="006C577B"/>
    <w:rsid w:val="006C5DF4"/>
    <w:rsid w:val="006C660C"/>
    <w:rsid w:val="006C66D5"/>
    <w:rsid w:val="006C68CD"/>
    <w:rsid w:val="006C6CFE"/>
    <w:rsid w:val="006C6E52"/>
    <w:rsid w:val="006C71AB"/>
    <w:rsid w:val="006D0643"/>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6C3"/>
    <w:rsid w:val="006D6720"/>
    <w:rsid w:val="006D6905"/>
    <w:rsid w:val="006D6C20"/>
    <w:rsid w:val="006D6D63"/>
    <w:rsid w:val="006D6EB8"/>
    <w:rsid w:val="006D71A0"/>
    <w:rsid w:val="006D742F"/>
    <w:rsid w:val="006D756A"/>
    <w:rsid w:val="006D7C46"/>
    <w:rsid w:val="006E0006"/>
    <w:rsid w:val="006E01B1"/>
    <w:rsid w:val="006E035D"/>
    <w:rsid w:val="006E083A"/>
    <w:rsid w:val="006E0857"/>
    <w:rsid w:val="006E0861"/>
    <w:rsid w:val="006E0970"/>
    <w:rsid w:val="006E0DE4"/>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10C"/>
    <w:rsid w:val="006E5453"/>
    <w:rsid w:val="006E5475"/>
    <w:rsid w:val="006E5932"/>
    <w:rsid w:val="006E5DCE"/>
    <w:rsid w:val="006E5FC9"/>
    <w:rsid w:val="006E67CD"/>
    <w:rsid w:val="006E6C8C"/>
    <w:rsid w:val="006E6F5F"/>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29B"/>
    <w:rsid w:val="006F231D"/>
    <w:rsid w:val="006F277E"/>
    <w:rsid w:val="006F2852"/>
    <w:rsid w:val="006F2A15"/>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CB"/>
    <w:rsid w:val="006F58D3"/>
    <w:rsid w:val="006F5EBE"/>
    <w:rsid w:val="006F64D1"/>
    <w:rsid w:val="006F650B"/>
    <w:rsid w:val="006F650C"/>
    <w:rsid w:val="006F65F8"/>
    <w:rsid w:val="006F6977"/>
    <w:rsid w:val="006F747F"/>
    <w:rsid w:val="006F7562"/>
    <w:rsid w:val="006F789A"/>
    <w:rsid w:val="006F79BC"/>
    <w:rsid w:val="0070005F"/>
    <w:rsid w:val="0070093E"/>
    <w:rsid w:val="00700C18"/>
    <w:rsid w:val="007010C5"/>
    <w:rsid w:val="007011AB"/>
    <w:rsid w:val="00701595"/>
    <w:rsid w:val="00701BC0"/>
    <w:rsid w:val="00701F5E"/>
    <w:rsid w:val="007023F5"/>
    <w:rsid w:val="0070242C"/>
    <w:rsid w:val="00702B73"/>
    <w:rsid w:val="00702D28"/>
    <w:rsid w:val="00703661"/>
    <w:rsid w:val="00703986"/>
    <w:rsid w:val="00703AF1"/>
    <w:rsid w:val="00703BC5"/>
    <w:rsid w:val="00703D12"/>
    <w:rsid w:val="00703F6F"/>
    <w:rsid w:val="00704255"/>
    <w:rsid w:val="00704C93"/>
    <w:rsid w:val="00704D0F"/>
    <w:rsid w:val="007054FD"/>
    <w:rsid w:val="00705752"/>
    <w:rsid w:val="00705A9E"/>
    <w:rsid w:val="00705C91"/>
    <w:rsid w:val="00705C9A"/>
    <w:rsid w:val="00706347"/>
    <w:rsid w:val="0070663E"/>
    <w:rsid w:val="0070668F"/>
    <w:rsid w:val="00706747"/>
    <w:rsid w:val="00706F9F"/>
    <w:rsid w:val="007070EE"/>
    <w:rsid w:val="00707264"/>
    <w:rsid w:val="00707373"/>
    <w:rsid w:val="007074A7"/>
    <w:rsid w:val="00707B50"/>
    <w:rsid w:val="007102F2"/>
    <w:rsid w:val="0071108E"/>
    <w:rsid w:val="007112FA"/>
    <w:rsid w:val="007114A6"/>
    <w:rsid w:val="0071172A"/>
    <w:rsid w:val="0071198A"/>
    <w:rsid w:val="00711BDB"/>
    <w:rsid w:val="00711F73"/>
    <w:rsid w:val="007120C9"/>
    <w:rsid w:val="0071253A"/>
    <w:rsid w:val="0071329F"/>
    <w:rsid w:val="00713906"/>
    <w:rsid w:val="00713B45"/>
    <w:rsid w:val="00714FD3"/>
    <w:rsid w:val="0071518E"/>
    <w:rsid w:val="00715204"/>
    <w:rsid w:val="0071530E"/>
    <w:rsid w:val="00715952"/>
    <w:rsid w:val="00715EE8"/>
    <w:rsid w:val="00716720"/>
    <w:rsid w:val="00716795"/>
    <w:rsid w:val="007169A1"/>
    <w:rsid w:val="00716CA0"/>
    <w:rsid w:val="00716DA5"/>
    <w:rsid w:val="007172B7"/>
    <w:rsid w:val="0071739F"/>
    <w:rsid w:val="007178A7"/>
    <w:rsid w:val="007178CC"/>
    <w:rsid w:val="00717B9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A0A"/>
    <w:rsid w:val="007230EC"/>
    <w:rsid w:val="00723379"/>
    <w:rsid w:val="007239D7"/>
    <w:rsid w:val="00723CAA"/>
    <w:rsid w:val="007244C5"/>
    <w:rsid w:val="00724536"/>
    <w:rsid w:val="007253F3"/>
    <w:rsid w:val="00725911"/>
    <w:rsid w:val="00725BC7"/>
    <w:rsid w:val="007261D2"/>
    <w:rsid w:val="00726A4B"/>
    <w:rsid w:val="00726B50"/>
    <w:rsid w:val="00726E5A"/>
    <w:rsid w:val="00727294"/>
    <w:rsid w:val="00727346"/>
    <w:rsid w:val="0072771D"/>
    <w:rsid w:val="00727BF4"/>
    <w:rsid w:val="00727D59"/>
    <w:rsid w:val="007312FD"/>
    <w:rsid w:val="00731798"/>
    <w:rsid w:val="007322F9"/>
    <w:rsid w:val="007327DF"/>
    <w:rsid w:val="00732B3E"/>
    <w:rsid w:val="00732B4D"/>
    <w:rsid w:val="0073302E"/>
    <w:rsid w:val="007334AC"/>
    <w:rsid w:val="00733881"/>
    <w:rsid w:val="00733AA2"/>
    <w:rsid w:val="00733BAD"/>
    <w:rsid w:val="00733CAD"/>
    <w:rsid w:val="00733DB9"/>
    <w:rsid w:val="00733DE8"/>
    <w:rsid w:val="00733F70"/>
    <w:rsid w:val="00733FAF"/>
    <w:rsid w:val="00734617"/>
    <w:rsid w:val="007346AC"/>
    <w:rsid w:val="007347E0"/>
    <w:rsid w:val="00734B53"/>
    <w:rsid w:val="007354D4"/>
    <w:rsid w:val="00735711"/>
    <w:rsid w:val="00735842"/>
    <w:rsid w:val="007359DA"/>
    <w:rsid w:val="00735B6D"/>
    <w:rsid w:val="00735C7A"/>
    <w:rsid w:val="00735CBD"/>
    <w:rsid w:val="007361BC"/>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A75"/>
    <w:rsid w:val="007474E3"/>
    <w:rsid w:val="007477CB"/>
    <w:rsid w:val="0075075D"/>
    <w:rsid w:val="00750760"/>
    <w:rsid w:val="00750D2B"/>
    <w:rsid w:val="00750DDB"/>
    <w:rsid w:val="00750EAA"/>
    <w:rsid w:val="00750F60"/>
    <w:rsid w:val="00750FCA"/>
    <w:rsid w:val="0075175B"/>
    <w:rsid w:val="00752085"/>
    <w:rsid w:val="007525FC"/>
    <w:rsid w:val="00752726"/>
    <w:rsid w:val="00752896"/>
    <w:rsid w:val="007528A7"/>
    <w:rsid w:val="0075295B"/>
    <w:rsid w:val="00753414"/>
    <w:rsid w:val="0075356D"/>
    <w:rsid w:val="0075357D"/>
    <w:rsid w:val="007535AA"/>
    <w:rsid w:val="007535DA"/>
    <w:rsid w:val="0075373B"/>
    <w:rsid w:val="00753D89"/>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67C"/>
    <w:rsid w:val="00765855"/>
    <w:rsid w:val="00765F41"/>
    <w:rsid w:val="00765F49"/>
    <w:rsid w:val="0076606D"/>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4DB"/>
    <w:rsid w:val="00772910"/>
    <w:rsid w:val="00772A08"/>
    <w:rsid w:val="00772BA3"/>
    <w:rsid w:val="00772C6B"/>
    <w:rsid w:val="00773376"/>
    <w:rsid w:val="0077367F"/>
    <w:rsid w:val="0077392D"/>
    <w:rsid w:val="00773C98"/>
    <w:rsid w:val="00773E3E"/>
    <w:rsid w:val="00774EEB"/>
    <w:rsid w:val="007753D6"/>
    <w:rsid w:val="00775452"/>
    <w:rsid w:val="007755A5"/>
    <w:rsid w:val="0077571D"/>
    <w:rsid w:val="007759C3"/>
    <w:rsid w:val="007761A6"/>
    <w:rsid w:val="007763B8"/>
    <w:rsid w:val="0077641A"/>
    <w:rsid w:val="00776A64"/>
    <w:rsid w:val="00776ADF"/>
    <w:rsid w:val="00776C5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753"/>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6D98"/>
    <w:rsid w:val="00787178"/>
    <w:rsid w:val="007875DF"/>
    <w:rsid w:val="00787867"/>
    <w:rsid w:val="007879D1"/>
    <w:rsid w:val="00787AC4"/>
    <w:rsid w:val="00787C50"/>
    <w:rsid w:val="0079025C"/>
    <w:rsid w:val="0079048F"/>
    <w:rsid w:val="00790660"/>
    <w:rsid w:val="00790B01"/>
    <w:rsid w:val="00790C4F"/>
    <w:rsid w:val="00790C55"/>
    <w:rsid w:val="00790E9E"/>
    <w:rsid w:val="00790FAA"/>
    <w:rsid w:val="00791401"/>
    <w:rsid w:val="00791FC1"/>
    <w:rsid w:val="00792161"/>
    <w:rsid w:val="0079245C"/>
    <w:rsid w:val="007925CD"/>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DC9"/>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CD5"/>
    <w:rsid w:val="007A4DE7"/>
    <w:rsid w:val="007A4E1C"/>
    <w:rsid w:val="007A5758"/>
    <w:rsid w:val="007A5E1C"/>
    <w:rsid w:val="007A63BF"/>
    <w:rsid w:val="007A6488"/>
    <w:rsid w:val="007A71E7"/>
    <w:rsid w:val="007A766B"/>
    <w:rsid w:val="007A7A5E"/>
    <w:rsid w:val="007A7C12"/>
    <w:rsid w:val="007A7DED"/>
    <w:rsid w:val="007A7DF2"/>
    <w:rsid w:val="007B00D1"/>
    <w:rsid w:val="007B01F0"/>
    <w:rsid w:val="007B03D2"/>
    <w:rsid w:val="007B0B6E"/>
    <w:rsid w:val="007B0BDF"/>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837"/>
    <w:rsid w:val="007B5BC4"/>
    <w:rsid w:val="007B608C"/>
    <w:rsid w:val="007B6535"/>
    <w:rsid w:val="007B674A"/>
    <w:rsid w:val="007B6996"/>
    <w:rsid w:val="007B6D2E"/>
    <w:rsid w:val="007B6D7A"/>
    <w:rsid w:val="007B6D8F"/>
    <w:rsid w:val="007B6F79"/>
    <w:rsid w:val="007B74C4"/>
    <w:rsid w:val="007B7559"/>
    <w:rsid w:val="007B76C3"/>
    <w:rsid w:val="007B76F2"/>
    <w:rsid w:val="007B7A2B"/>
    <w:rsid w:val="007B7E92"/>
    <w:rsid w:val="007C1100"/>
    <w:rsid w:val="007C11ED"/>
    <w:rsid w:val="007C177D"/>
    <w:rsid w:val="007C1A65"/>
    <w:rsid w:val="007C1E50"/>
    <w:rsid w:val="007C2272"/>
    <w:rsid w:val="007C22CA"/>
    <w:rsid w:val="007C263F"/>
    <w:rsid w:val="007C2698"/>
    <w:rsid w:val="007C27BC"/>
    <w:rsid w:val="007C2839"/>
    <w:rsid w:val="007C2A32"/>
    <w:rsid w:val="007C2A69"/>
    <w:rsid w:val="007C2CCA"/>
    <w:rsid w:val="007C301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014"/>
    <w:rsid w:val="007C6706"/>
    <w:rsid w:val="007C6777"/>
    <w:rsid w:val="007C6AA2"/>
    <w:rsid w:val="007C6EB3"/>
    <w:rsid w:val="007C6ECA"/>
    <w:rsid w:val="007C7921"/>
    <w:rsid w:val="007C7ABA"/>
    <w:rsid w:val="007C7BDE"/>
    <w:rsid w:val="007C7E1E"/>
    <w:rsid w:val="007D00DF"/>
    <w:rsid w:val="007D02A3"/>
    <w:rsid w:val="007D0435"/>
    <w:rsid w:val="007D0603"/>
    <w:rsid w:val="007D082B"/>
    <w:rsid w:val="007D0C23"/>
    <w:rsid w:val="007D16B9"/>
    <w:rsid w:val="007D1854"/>
    <w:rsid w:val="007D1C4B"/>
    <w:rsid w:val="007D1CA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7A1"/>
    <w:rsid w:val="007D5923"/>
    <w:rsid w:val="007D5A97"/>
    <w:rsid w:val="007D5C33"/>
    <w:rsid w:val="007D605B"/>
    <w:rsid w:val="007D7DE0"/>
    <w:rsid w:val="007D7FEE"/>
    <w:rsid w:val="007E0104"/>
    <w:rsid w:val="007E038C"/>
    <w:rsid w:val="007E0493"/>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81F"/>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C87"/>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38C"/>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41F0"/>
    <w:rsid w:val="008144C5"/>
    <w:rsid w:val="00814D7B"/>
    <w:rsid w:val="0081521B"/>
    <w:rsid w:val="00815479"/>
    <w:rsid w:val="00815A5C"/>
    <w:rsid w:val="00815BDC"/>
    <w:rsid w:val="00816E7C"/>
    <w:rsid w:val="008176BB"/>
    <w:rsid w:val="00817873"/>
    <w:rsid w:val="00817CEB"/>
    <w:rsid w:val="00820451"/>
    <w:rsid w:val="008207F6"/>
    <w:rsid w:val="00820CF6"/>
    <w:rsid w:val="00820F1C"/>
    <w:rsid w:val="00821262"/>
    <w:rsid w:val="008212DD"/>
    <w:rsid w:val="00821EEC"/>
    <w:rsid w:val="0082203C"/>
    <w:rsid w:val="008226F0"/>
    <w:rsid w:val="008227BC"/>
    <w:rsid w:val="00822AEC"/>
    <w:rsid w:val="00822EB8"/>
    <w:rsid w:val="008230D6"/>
    <w:rsid w:val="00823238"/>
    <w:rsid w:val="00823550"/>
    <w:rsid w:val="008236C5"/>
    <w:rsid w:val="008238B0"/>
    <w:rsid w:val="00823A3A"/>
    <w:rsid w:val="00823F98"/>
    <w:rsid w:val="00824171"/>
    <w:rsid w:val="0082438E"/>
    <w:rsid w:val="00824670"/>
    <w:rsid w:val="00824CE1"/>
    <w:rsid w:val="00824E40"/>
    <w:rsid w:val="00824EDE"/>
    <w:rsid w:val="00825383"/>
    <w:rsid w:val="0082545D"/>
    <w:rsid w:val="00825489"/>
    <w:rsid w:val="00825C51"/>
    <w:rsid w:val="00825D71"/>
    <w:rsid w:val="00825DF1"/>
    <w:rsid w:val="00826452"/>
    <w:rsid w:val="0082647E"/>
    <w:rsid w:val="00826694"/>
    <w:rsid w:val="0082677C"/>
    <w:rsid w:val="008267A5"/>
    <w:rsid w:val="00826FF7"/>
    <w:rsid w:val="008273E7"/>
    <w:rsid w:val="00827625"/>
    <w:rsid w:val="008276EA"/>
    <w:rsid w:val="00827871"/>
    <w:rsid w:val="0082793D"/>
    <w:rsid w:val="00827CEB"/>
    <w:rsid w:val="00827DC6"/>
    <w:rsid w:val="00830017"/>
    <w:rsid w:val="008300F0"/>
    <w:rsid w:val="008303BE"/>
    <w:rsid w:val="00830404"/>
    <w:rsid w:val="00830620"/>
    <w:rsid w:val="008307A6"/>
    <w:rsid w:val="00830B7E"/>
    <w:rsid w:val="0083118D"/>
    <w:rsid w:val="008311CD"/>
    <w:rsid w:val="00831389"/>
    <w:rsid w:val="008313B0"/>
    <w:rsid w:val="00831538"/>
    <w:rsid w:val="00831646"/>
    <w:rsid w:val="0083185E"/>
    <w:rsid w:val="00831A6B"/>
    <w:rsid w:val="00831F08"/>
    <w:rsid w:val="00831F50"/>
    <w:rsid w:val="0083212F"/>
    <w:rsid w:val="008321FA"/>
    <w:rsid w:val="008329DB"/>
    <w:rsid w:val="00833065"/>
    <w:rsid w:val="008332B4"/>
    <w:rsid w:val="008334B7"/>
    <w:rsid w:val="008336FF"/>
    <w:rsid w:val="00833DD1"/>
    <w:rsid w:val="00834526"/>
    <w:rsid w:val="00834719"/>
    <w:rsid w:val="008352BE"/>
    <w:rsid w:val="0083594F"/>
    <w:rsid w:val="00835BA1"/>
    <w:rsid w:val="00835EDE"/>
    <w:rsid w:val="0083644E"/>
    <w:rsid w:val="00836702"/>
    <w:rsid w:val="008368DA"/>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58D"/>
    <w:rsid w:val="00841F95"/>
    <w:rsid w:val="00842269"/>
    <w:rsid w:val="008423CE"/>
    <w:rsid w:val="0084291E"/>
    <w:rsid w:val="00842D21"/>
    <w:rsid w:val="00842F95"/>
    <w:rsid w:val="00843072"/>
    <w:rsid w:val="008432D3"/>
    <w:rsid w:val="008436A2"/>
    <w:rsid w:val="008438D4"/>
    <w:rsid w:val="00843B3D"/>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A6D"/>
    <w:rsid w:val="00850DE6"/>
    <w:rsid w:val="00851968"/>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57FD1"/>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67C72"/>
    <w:rsid w:val="0087038B"/>
    <w:rsid w:val="008704DF"/>
    <w:rsid w:val="00870765"/>
    <w:rsid w:val="008708C9"/>
    <w:rsid w:val="00870F09"/>
    <w:rsid w:val="00870F1D"/>
    <w:rsid w:val="0087121C"/>
    <w:rsid w:val="008715CB"/>
    <w:rsid w:val="00871FF2"/>
    <w:rsid w:val="008721A0"/>
    <w:rsid w:val="008727CD"/>
    <w:rsid w:val="008727D8"/>
    <w:rsid w:val="00872ABD"/>
    <w:rsid w:val="00872B1F"/>
    <w:rsid w:val="008730AA"/>
    <w:rsid w:val="008732E8"/>
    <w:rsid w:val="008732FF"/>
    <w:rsid w:val="00873328"/>
    <w:rsid w:val="0087348D"/>
    <w:rsid w:val="00873EB9"/>
    <w:rsid w:val="008742AF"/>
    <w:rsid w:val="0087485A"/>
    <w:rsid w:val="00874B42"/>
    <w:rsid w:val="00874D8C"/>
    <w:rsid w:val="008754B7"/>
    <w:rsid w:val="008759AC"/>
    <w:rsid w:val="00875A2E"/>
    <w:rsid w:val="00875CD3"/>
    <w:rsid w:val="008762A2"/>
    <w:rsid w:val="00876501"/>
    <w:rsid w:val="00876BC7"/>
    <w:rsid w:val="00876EAC"/>
    <w:rsid w:val="0087753B"/>
    <w:rsid w:val="0087766F"/>
    <w:rsid w:val="00877975"/>
    <w:rsid w:val="00877F20"/>
    <w:rsid w:val="00880672"/>
    <w:rsid w:val="00880758"/>
    <w:rsid w:val="008811B0"/>
    <w:rsid w:val="008814CC"/>
    <w:rsid w:val="00881C82"/>
    <w:rsid w:val="00881F0A"/>
    <w:rsid w:val="00882A32"/>
    <w:rsid w:val="00883290"/>
    <w:rsid w:val="008832CB"/>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10E"/>
    <w:rsid w:val="008933FC"/>
    <w:rsid w:val="008934CA"/>
    <w:rsid w:val="00893540"/>
    <w:rsid w:val="00893609"/>
    <w:rsid w:val="00893E62"/>
    <w:rsid w:val="008948B8"/>
    <w:rsid w:val="00895015"/>
    <w:rsid w:val="0089550A"/>
    <w:rsid w:val="00895DD3"/>
    <w:rsid w:val="00896414"/>
    <w:rsid w:val="00896C69"/>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18"/>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2602"/>
    <w:rsid w:val="008B35CF"/>
    <w:rsid w:val="008B3EB8"/>
    <w:rsid w:val="008B43D4"/>
    <w:rsid w:val="008B4600"/>
    <w:rsid w:val="008B4650"/>
    <w:rsid w:val="008B4C88"/>
    <w:rsid w:val="008B4D0A"/>
    <w:rsid w:val="008B4D8B"/>
    <w:rsid w:val="008B4FF4"/>
    <w:rsid w:val="008B5055"/>
    <w:rsid w:val="008B5950"/>
    <w:rsid w:val="008B5BFA"/>
    <w:rsid w:val="008B61AB"/>
    <w:rsid w:val="008B6359"/>
    <w:rsid w:val="008B64BF"/>
    <w:rsid w:val="008B65D8"/>
    <w:rsid w:val="008B6F4B"/>
    <w:rsid w:val="008B7302"/>
    <w:rsid w:val="008B7A4A"/>
    <w:rsid w:val="008B7EEF"/>
    <w:rsid w:val="008C01E9"/>
    <w:rsid w:val="008C06D4"/>
    <w:rsid w:val="008C07EB"/>
    <w:rsid w:val="008C0821"/>
    <w:rsid w:val="008C0A56"/>
    <w:rsid w:val="008C0CF5"/>
    <w:rsid w:val="008C0DDC"/>
    <w:rsid w:val="008C0E2F"/>
    <w:rsid w:val="008C0EF8"/>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7E"/>
    <w:rsid w:val="008C5778"/>
    <w:rsid w:val="008C5947"/>
    <w:rsid w:val="008C5E9A"/>
    <w:rsid w:val="008C6168"/>
    <w:rsid w:val="008C650B"/>
    <w:rsid w:val="008C66C7"/>
    <w:rsid w:val="008C7AD4"/>
    <w:rsid w:val="008C7B4F"/>
    <w:rsid w:val="008C7EC0"/>
    <w:rsid w:val="008D0359"/>
    <w:rsid w:val="008D0418"/>
    <w:rsid w:val="008D0497"/>
    <w:rsid w:val="008D0562"/>
    <w:rsid w:val="008D07B8"/>
    <w:rsid w:val="008D0A50"/>
    <w:rsid w:val="008D0C26"/>
    <w:rsid w:val="008D1098"/>
    <w:rsid w:val="008D165F"/>
    <w:rsid w:val="008D19A7"/>
    <w:rsid w:val="008D1C99"/>
    <w:rsid w:val="008D2349"/>
    <w:rsid w:val="008D26CC"/>
    <w:rsid w:val="008D2CA6"/>
    <w:rsid w:val="008D3072"/>
    <w:rsid w:val="008D30FD"/>
    <w:rsid w:val="008D3196"/>
    <w:rsid w:val="008D3213"/>
    <w:rsid w:val="008D3312"/>
    <w:rsid w:val="008D3324"/>
    <w:rsid w:val="008D3406"/>
    <w:rsid w:val="008D3726"/>
    <w:rsid w:val="008D3D69"/>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2E4"/>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496E"/>
    <w:rsid w:val="008E55E1"/>
    <w:rsid w:val="008E6606"/>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5EA"/>
    <w:rsid w:val="008F16D5"/>
    <w:rsid w:val="008F22BF"/>
    <w:rsid w:val="008F257C"/>
    <w:rsid w:val="008F27C7"/>
    <w:rsid w:val="008F286B"/>
    <w:rsid w:val="008F339C"/>
    <w:rsid w:val="008F3AD8"/>
    <w:rsid w:val="008F3DCC"/>
    <w:rsid w:val="008F4787"/>
    <w:rsid w:val="008F4C6F"/>
    <w:rsid w:val="008F4D3D"/>
    <w:rsid w:val="008F4E79"/>
    <w:rsid w:val="008F4E88"/>
    <w:rsid w:val="008F50A6"/>
    <w:rsid w:val="008F51FC"/>
    <w:rsid w:val="008F5280"/>
    <w:rsid w:val="008F5A1D"/>
    <w:rsid w:val="008F5CA9"/>
    <w:rsid w:val="008F64A9"/>
    <w:rsid w:val="008F662E"/>
    <w:rsid w:val="008F6731"/>
    <w:rsid w:val="008F677C"/>
    <w:rsid w:val="008F687B"/>
    <w:rsid w:val="008F68C6"/>
    <w:rsid w:val="008F6979"/>
    <w:rsid w:val="008F6E28"/>
    <w:rsid w:val="008F6E57"/>
    <w:rsid w:val="008F71DC"/>
    <w:rsid w:val="008F7250"/>
    <w:rsid w:val="008F7297"/>
    <w:rsid w:val="008F759F"/>
    <w:rsid w:val="008F7A8F"/>
    <w:rsid w:val="008F7FF9"/>
    <w:rsid w:val="009001F7"/>
    <w:rsid w:val="0090044F"/>
    <w:rsid w:val="00900776"/>
    <w:rsid w:val="00900D1F"/>
    <w:rsid w:val="00900FC8"/>
    <w:rsid w:val="00901348"/>
    <w:rsid w:val="0090177D"/>
    <w:rsid w:val="00901A42"/>
    <w:rsid w:val="00901CD1"/>
    <w:rsid w:val="00901D90"/>
    <w:rsid w:val="009026C9"/>
    <w:rsid w:val="00902DB3"/>
    <w:rsid w:val="009031E8"/>
    <w:rsid w:val="00903B1A"/>
    <w:rsid w:val="009040AA"/>
    <w:rsid w:val="00904F14"/>
    <w:rsid w:val="00905016"/>
    <w:rsid w:val="00905031"/>
    <w:rsid w:val="009052C0"/>
    <w:rsid w:val="0090567B"/>
    <w:rsid w:val="00905730"/>
    <w:rsid w:val="00905BEE"/>
    <w:rsid w:val="0090692F"/>
    <w:rsid w:val="00906B2F"/>
    <w:rsid w:val="00906C3D"/>
    <w:rsid w:val="00907209"/>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347"/>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46"/>
    <w:rsid w:val="00922660"/>
    <w:rsid w:val="009228CE"/>
    <w:rsid w:val="00922B08"/>
    <w:rsid w:val="00922C1B"/>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B1B"/>
    <w:rsid w:val="00926C43"/>
    <w:rsid w:val="009272A8"/>
    <w:rsid w:val="00927967"/>
    <w:rsid w:val="00927A7F"/>
    <w:rsid w:val="00927C36"/>
    <w:rsid w:val="00927EA1"/>
    <w:rsid w:val="00930297"/>
    <w:rsid w:val="00930413"/>
    <w:rsid w:val="009304ED"/>
    <w:rsid w:val="0093064D"/>
    <w:rsid w:val="009307B8"/>
    <w:rsid w:val="00930CD3"/>
    <w:rsid w:val="0093118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D9C"/>
    <w:rsid w:val="009363B5"/>
    <w:rsid w:val="00936592"/>
    <w:rsid w:val="009368A6"/>
    <w:rsid w:val="00936A6C"/>
    <w:rsid w:val="00936BF1"/>
    <w:rsid w:val="009372FC"/>
    <w:rsid w:val="0093741E"/>
    <w:rsid w:val="009376D1"/>
    <w:rsid w:val="0093797A"/>
    <w:rsid w:val="00937A04"/>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45"/>
    <w:rsid w:val="00943D7B"/>
    <w:rsid w:val="00944072"/>
    <w:rsid w:val="009440E7"/>
    <w:rsid w:val="009445E0"/>
    <w:rsid w:val="00944F33"/>
    <w:rsid w:val="00944FA0"/>
    <w:rsid w:val="0094513E"/>
    <w:rsid w:val="0094554E"/>
    <w:rsid w:val="00945E56"/>
    <w:rsid w:val="00945EF1"/>
    <w:rsid w:val="0094690E"/>
    <w:rsid w:val="0094707D"/>
    <w:rsid w:val="009472D7"/>
    <w:rsid w:val="00947B3D"/>
    <w:rsid w:val="00947CF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2CA2"/>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1E0"/>
    <w:rsid w:val="00957483"/>
    <w:rsid w:val="0095767B"/>
    <w:rsid w:val="00957C63"/>
    <w:rsid w:val="00957C98"/>
    <w:rsid w:val="00957D10"/>
    <w:rsid w:val="00957E7F"/>
    <w:rsid w:val="0096015E"/>
    <w:rsid w:val="009602AB"/>
    <w:rsid w:val="00960449"/>
    <w:rsid w:val="009605C7"/>
    <w:rsid w:val="009607FD"/>
    <w:rsid w:val="00960900"/>
    <w:rsid w:val="00960947"/>
    <w:rsid w:val="00960E04"/>
    <w:rsid w:val="00961169"/>
    <w:rsid w:val="00961250"/>
    <w:rsid w:val="009616C2"/>
    <w:rsid w:val="00961754"/>
    <w:rsid w:val="0096197E"/>
    <w:rsid w:val="00961A1A"/>
    <w:rsid w:val="00961A4C"/>
    <w:rsid w:val="00961A97"/>
    <w:rsid w:val="00961F8C"/>
    <w:rsid w:val="009620B0"/>
    <w:rsid w:val="009621A5"/>
    <w:rsid w:val="009623CA"/>
    <w:rsid w:val="0096287B"/>
    <w:rsid w:val="009628F7"/>
    <w:rsid w:val="00962F0B"/>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35B"/>
    <w:rsid w:val="00966A50"/>
    <w:rsid w:val="00966AD2"/>
    <w:rsid w:val="00966CA6"/>
    <w:rsid w:val="00966ED7"/>
    <w:rsid w:val="00967322"/>
    <w:rsid w:val="00967ADB"/>
    <w:rsid w:val="00967CBE"/>
    <w:rsid w:val="0097010A"/>
    <w:rsid w:val="009706D4"/>
    <w:rsid w:val="00970B6A"/>
    <w:rsid w:val="00970CC4"/>
    <w:rsid w:val="00970D7B"/>
    <w:rsid w:val="0097275D"/>
    <w:rsid w:val="00972956"/>
    <w:rsid w:val="00972B1E"/>
    <w:rsid w:val="00972B40"/>
    <w:rsid w:val="00972B93"/>
    <w:rsid w:val="00972C5B"/>
    <w:rsid w:val="00972F49"/>
    <w:rsid w:val="00973700"/>
    <w:rsid w:val="009737F0"/>
    <w:rsid w:val="00973960"/>
    <w:rsid w:val="00973C50"/>
    <w:rsid w:val="00974840"/>
    <w:rsid w:val="0097539B"/>
    <w:rsid w:val="009755F9"/>
    <w:rsid w:val="00975C91"/>
    <w:rsid w:val="00975D72"/>
    <w:rsid w:val="00976B89"/>
    <w:rsid w:val="00977301"/>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DC5"/>
    <w:rsid w:val="00984DFF"/>
    <w:rsid w:val="00984E9F"/>
    <w:rsid w:val="0098555E"/>
    <w:rsid w:val="009856E1"/>
    <w:rsid w:val="009857FB"/>
    <w:rsid w:val="00986423"/>
    <w:rsid w:val="00986472"/>
    <w:rsid w:val="009866B2"/>
    <w:rsid w:val="00986D0E"/>
    <w:rsid w:val="00986E15"/>
    <w:rsid w:val="00986FF3"/>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351"/>
    <w:rsid w:val="00993756"/>
    <w:rsid w:val="00993ACA"/>
    <w:rsid w:val="00993DAE"/>
    <w:rsid w:val="009942BA"/>
    <w:rsid w:val="009944AD"/>
    <w:rsid w:val="0099462D"/>
    <w:rsid w:val="00994EAF"/>
    <w:rsid w:val="00995139"/>
    <w:rsid w:val="009953FE"/>
    <w:rsid w:val="009959E3"/>
    <w:rsid w:val="0099603B"/>
    <w:rsid w:val="0099632B"/>
    <w:rsid w:val="0099633F"/>
    <w:rsid w:val="00996446"/>
    <w:rsid w:val="00996630"/>
    <w:rsid w:val="00996FB0"/>
    <w:rsid w:val="00997040"/>
    <w:rsid w:val="0099721E"/>
    <w:rsid w:val="00997271"/>
    <w:rsid w:val="00997461"/>
    <w:rsid w:val="009977C6"/>
    <w:rsid w:val="00997A4A"/>
    <w:rsid w:val="00997BA7"/>
    <w:rsid w:val="009A0324"/>
    <w:rsid w:val="009A0B18"/>
    <w:rsid w:val="009A0B30"/>
    <w:rsid w:val="009A0B77"/>
    <w:rsid w:val="009A0FBA"/>
    <w:rsid w:val="009A1261"/>
    <w:rsid w:val="009A1781"/>
    <w:rsid w:val="009A1D6A"/>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5178"/>
    <w:rsid w:val="009A5451"/>
    <w:rsid w:val="009A57CA"/>
    <w:rsid w:val="009A5D79"/>
    <w:rsid w:val="009A608A"/>
    <w:rsid w:val="009A62E0"/>
    <w:rsid w:val="009A6354"/>
    <w:rsid w:val="009A64BF"/>
    <w:rsid w:val="009A69D0"/>
    <w:rsid w:val="009A6BD5"/>
    <w:rsid w:val="009A6BEE"/>
    <w:rsid w:val="009A6DE2"/>
    <w:rsid w:val="009A6E4C"/>
    <w:rsid w:val="009A74C3"/>
    <w:rsid w:val="009A7D1C"/>
    <w:rsid w:val="009B0580"/>
    <w:rsid w:val="009B0701"/>
    <w:rsid w:val="009B0714"/>
    <w:rsid w:val="009B099D"/>
    <w:rsid w:val="009B0ED2"/>
    <w:rsid w:val="009B0F6A"/>
    <w:rsid w:val="009B129D"/>
    <w:rsid w:val="009B1335"/>
    <w:rsid w:val="009B14D7"/>
    <w:rsid w:val="009B1665"/>
    <w:rsid w:val="009B18A0"/>
    <w:rsid w:val="009B241F"/>
    <w:rsid w:val="009B248F"/>
    <w:rsid w:val="009B27B5"/>
    <w:rsid w:val="009B2A7C"/>
    <w:rsid w:val="009B31D6"/>
    <w:rsid w:val="009B35EA"/>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4D"/>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D48"/>
    <w:rsid w:val="009C4F42"/>
    <w:rsid w:val="009C4FC1"/>
    <w:rsid w:val="009C51DE"/>
    <w:rsid w:val="009C5224"/>
    <w:rsid w:val="009C5419"/>
    <w:rsid w:val="009C5BEB"/>
    <w:rsid w:val="009C5E27"/>
    <w:rsid w:val="009C64FA"/>
    <w:rsid w:val="009C6C1D"/>
    <w:rsid w:val="009C6EDB"/>
    <w:rsid w:val="009C76E4"/>
    <w:rsid w:val="009C7717"/>
    <w:rsid w:val="009C79A8"/>
    <w:rsid w:val="009C7BA4"/>
    <w:rsid w:val="009C7CE6"/>
    <w:rsid w:val="009D046D"/>
    <w:rsid w:val="009D0AFD"/>
    <w:rsid w:val="009D0E38"/>
    <w:rsid w:val="009D0E99"/>
    <w:rsid w:val="009D0F7A"/>
    <w:rsid w:val="009D1640"/>
    <w:rsid w:val="009D1688"/>
    <w:rsid w:val="009D1A2B"/>
    <w:rsid w:val="009D244A"/>
    <w:rsid w:val="009D2631"/>
    <w:rsid w:val="009D2720"/>
    <w:rsid w:val="009D27D6"/>
    <w:rsid w:val="009D2984"/>
    <w:rsid w:val="009D2A17"/>
    <w:rsid w:val="009D3554"/>
    <w:rsid w:val="009D3697"/>
    <w:rsid w:val="009D4157"/>
    <w:rsid w:val="009D42C5"/>
    <w:rsid w:val="009D434D"/>
    <w:rsid w:val="009D4394"/>
    <w:rsid w:val="009D45AE"/>
    <w:rsid w:val="009D4EBA"/>
    <w:rsid w:val="009D50B3"/>
    <w:rsid w:val="009D53C5"/>
    <w:rsid w:val="009D5AA8"/>
    <w:rsid w:val="009D5EB2"/>
    <w:rsid w:val="009D691C"/>
    <w:rsid w:val="009D6B60"/>
    <w:rsid w:val="009D6F6C"/>
    <w:rsid w:val="009D756C"/>
    <w:rsid w:val="009D7C0D"/>
    <w:rsid w:val="009D7D08"/>
    <w:rsid w:val="009E05E2"/>
    <w:rsid w:val="009E0728"/>
    <w:rsid w:val="009E0B37"/>
    <w:rsid w:val="009E0BF0"/>
    <w:rsid w:val="009E0C93"/>
    <w:rsid w:val="009E0F8F"/>
    <w:rsid w:val="009E1019"/>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05F"/>
    <w:rsid w:val="009E520E"/>
    <w:rsid w:val="009E54A0"/>
    <w:rsid w:val="009E5513"/>
    <w:rsid w:val="009E5A1A"/>
    <w:rsid w:val="009E5D41"/>
    <w:rsid w:val="009E6606"/>
    <w:rsid w:val="009E681A"/>
    <w:rsid w:val="009E6953"/>
    <w:rsid w:val="009E6B76"/>
    <w:rsid w:val="009E6E73"/>
    <w:rsid w:val="009E6F7C"/>
    <w:rsid w:val="009E7150"/>
    <w:rsid w:val="009E765C"/>
    <w:rsid w:val="009E76AC"/>
    <w:rsid w:val="009E775C"/>
    <w:rsid w:val="009E77D2"/>
    <w:rsid w:val="009F08E5"/>
    <w:rsid w:val="009F0F39"/>
    <w:rsid w:val="009F1136"/>
    <w:rsid w:val="009F12E1"/>
    <w:rsid w:val="009F1401"/>
    <w:rsid w:val="009F1416"/>
    <w:rsid w:val="009F1986"/>
    <w:rsid w:val="009F19E5"/>
    <w:rsid w:val="009F20AA"/>
    <w:rsid w:val="009F224A"/>
    <w:rsid w:val="009F24FC"/>
    <w:rsid w:val="009F26D5"/>
    <w:rsid w:val="009F26F4"/>
    <w:rsid w:val="009F28C7"/>
    <w:rsid w:val="009F2912"/>
    <w:rsid w:val="009F2E96"/>
    <w:rsid w:val="009F2F37"/>
    <w:rsid w:val="009F30F1"/>
    <w:rsid w:val="009F3538"/>
    <w:rsid w:val="009F3846"/>
    <w:rsid w:val="009F3EBC"/>
    <w:rsid w:val="009F40DE"/>
    <w:rsid w:val="009F4174"/>
    <w:rsid w:val="009F4633"/>
    <w:rsid w:val="009F4EA8"/>
    <w:rsid w:val="009F50C9"/>
    <w:rsid w:val="009F53CA"/>
    <w:rsid w:val="009F55AF"/>
    <w:rsid w:val="009F563B"/>
    <w:rsid w:val="009F5AD9"/>
    <w:rsid w:val="009F5CF0"/>
    <w:rsid w:val="009F5E97"/>
    <w:rsid w:val="009F61A9"/>
    <w:rsid w:val="009F650C"/>
    <w:rsid w:val="009F68BB"/>
    <w:rsid w:val="009F6BAE"/>
    <w:rsid w:val="009F6F55"/>
    <w:rsid w:val="009F71A3"/>
    <w:rsid w:val="009F71DE"/>
    <w:rsid w:val="009F7316"/>
    <w:rsid w:val="009F7423"/>
    <w:rsid w:val="009F7B97"/>
    <w:rsid w:val="00A00531"/>
    <w:rsid w:val="00A00C7A"/>
    <w:rsid w:val="00A014C6"/>
    <w:rsid w:val="00A025B3"/>
    <w:rsid w:val="00A02729"/>
    <w:rsid w:val="00A0276E"/>
    <w:rsid w:val="00A02793"/>
    <w:rsid w:val="00A028C3"/>
    <w:rsid w:val="00A02A6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568"/>
    <w:rsid w:val="00A139AC"/>
    <w:rsid w:val="00A13CE0"/>
    <w:rsid w:val="00A1416B"/>
    <w:rsid w:val="00A1431F"/>
    <w:rsid w:val="00A14B4E"/>
    <w:rsid w:val="00A14C73"/>
    <w:rsid w:val="00A15676"/>
    <w:rsid w:val="00A159CE"/>
    <w:rsid w:val="00A16110"/>
    <w:rsid w:val="00A16239"/>
    <w:rsid w:val="00A16714"/>
    <w:rsid w:val="00A16AB7"/>
    <w:rsid w:val="00A16B92"/>
    <w:rsid w:val="00A1747D"/>
    <w:rsid w:val="00A17AB7"/>
    <w:rsid w:val="00A17CDF"/>
    <w:rsid w:val="00A17DD5"/>
    <w:rsid w:val="00A208AA"/>
    <w:rsid w:val="00A208CA"/>
    <w:rsid w:val="00A209C4"/>
    <w:rsid w:val="00A20FFB"/>
    <w:rsid w:val="00A2103D"/>
    <w:rsid w:val="00A21346"/>
    <w:rsid w:val="00A2167F"/>
    <w:rsid w:val="00A219F9"/>
    <w:rsid w:val="00A21F9F"/>
    <w:rsid w:val="00A229D0"/>
    <w:rsid w:val="00A22B57"/>
    <w:rsid w:val="00A232F4"/>
    <w:rsid w:val="00A23383"/>
    <w:rsid w:val="00A2342A"/>
    <w:rsid w:val="00A2365A"/>
    <w:rsid w:val="00A236A0"/>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17"/>
    <w:rsid w:val="00A25FF6"/>
    <w:rsid w:val="00A260D7"/>
    <w:rsid w:val="00A26164"/>
    <w:rsid w:val="00A2617F"/>
    <w:rsid w:val="00A262BB"/>
    <w:rsid w:val="00A26603"/>
    <w:rsid w:val="00A269D4"/>
    <w:rsid w:val="00A26AF5"/>
    <w:rsid w:val="00A26BCA"/>
    <w:rsid w:val="00A26E4A"/>
    <w:rsid w:val="00A2728E"/>
    <w:rsid w:val="00A27543"/>
    <w:rsid w:val="00A275DF"/>
    <w:rsid w:val="00A278A4"/>
    <w:rsid w:val="00A27A41"/>
    <w:rsid w:val="00A3009A"/>
    <w:rsid w:val="00A3084E"/>
    <w:rsid w:val="00A30995"/>
    <w:rsid w:val="00A30ABB"/>
    <w:rsid w:val="00A30E97"/>
    <w:rsid w:val="00A311E7"/>
    <w:rsid w:val="00A3137B"/>
    <w:rsid w:val="00A31534"/>
    <w:rsid w:val="00A31BA7"/>
    <w:rsid w:val="00A31DAF"/>
    <w:rsid w:val="00A31FF7"/>
    <w:rsid w:val="00A32357"/>
    <w:rsid w:val="00A324D5"/>
    <w:rsid w:val="00A3254C"/>
    <w:rsid w:val="00A3277A"/>
    <w:rsid w:val="00A330A3"/>
    <w:rsid w:val="00A33AF9"/>
    <w:rsid w:val="00A33B2D"/>
    <w:rsid w:val="00A33BC4"/>
    <w:rsid w:val="00A33F26"/>
    <w:rsid w:val="00A3438C"/>
    <w:rsid w:val="00A34864"/>
    <w:rsid w:val="00A348E4"/>
    <w:rsid w:val="00A357B2"/>
    <w:rsid w:val="00A357C3"/>
    <w:rsid w:val="00A359E3"/>
    <w:rsid w:val="00A35B40"/>
    <w:rsid w:val="00A35B83"/>
    <w:rsid w:val="00A35C07"/>
    <w:rsid w:val="00A35CF8"/>
    <w:rsid w:val="00A35E11"/>
    <w:rsid w:val="00A35EDB"/>
    <w:rsid w:val="00A36B36"/>
    <w:rsid w:val="00A36EC4"/>
    <w:rsid w:val="00A36FD3"/>
    <w:rsid w:val="00A373E0"/>
    <w:rsid w:val="00A37A0C"/>
    <w:rsid w:val="00A40257"/>
    <w:rsid w:val="00A4067F"/>
    <w:rsid w:val="00A40952"/>
    <w:rsid w:val="00A4098A"/>
    <w:rsid w:val="00A40ADC"/>
    <w:rsid w:val="00A40BE2"/>
    <w:rsid w:val="00A40CF6"/>
    <w:rsid w:val="00A40E37"/>
    <w:rsid w:val="00A41907"/>
    <w:rsid w:val="00A41996"/>
    <w:rsid w:val="00A41AE6"/>
    <w:rsid w:val="00A41C3C"/>
    <w:rsid w:val="00A426DE"/>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BC8"/>
    <w:rsid w:val="00A510B3"/>
    <w:rsid w:val="00A51361"/>
    <w:rsid w:val="00A51832"/>
    <w:rsid w:val="00A51872"/>
    <w:rsid w:val="00A51A9F"/>
    <w:rsid w:val="00A51AFE"/>
    <w:rsid w:val="00A52111"/>
    <w:rsid w:val="00A52470"/>
    <w:rsid w:val="00A5290F"/>
    <w:rsid w:val="00A52BCD"/>
    <w:rsid w:val="00A52E7D"/>
    <w:rsid w:val="00A53095"/>
    <w:rsid w:val="00A5321D"/>
    <w:rsid w:val="00A53961"/>
    <w:rsid w:val="00A53CEB"/>
    <w:rsid w:val="00A53E52"/>
    <w:rsid w:val="00A53EAB"/>
    <w:rsid w:val="00A54248"/>
    <w:rsid w:val="00A545C5"/>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2CDC"/>
    <w:rsid w:val="00A631C8"/>
    <w:rsid w:val="00A63574"/>
    <w:rsid w:val="00A63E8C"/>
    <w:rsid w:val="00A63EEE"/>
    <w:rsid w:val="00A64417"/>
    <w:rsid w:val="00A64C9F"/>
    <w:rsid w:val="00A653F3"/>
    <w:rsid w:val="00A66476"/>
    <w:rsid w:val="00A665C7"/>
    <w:rsid w:val="00A66C93"/>
    <w:rsid w:val="00A66EEC"/>
    <w:rsid w:val="00A66F00"/>
    <w:rsid w:val="00A67702"/>
    <w:rsid w:val="00A67DAF"/>
    <w:rsid w:val="00A67E3F"/>
    <w:rsid w:val="00A70ECB"/>
    <w:rsid w:val="00A70F74"/>
    <w:rsid w:val="00A712F7"/>
    <w:rsid w:val="00A7140F"/>
    <w:rsid w:val="00A71437"/>
    <w:rsid w:val="00A716D4"/>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5CB9"/>
    <w:rsid w:val="00A7645D"/>
    <w:rsid w:val="00A7655A"/>
    <w:rsid w:val="00A76EC8"/>
    <w:rsid w:val="00A77044"/>
    <w:rsid w:val="00A771A4"/>
    <w:rsid w:val="00A77466"/>
    <w:rsid w:val="00A774B8"/>
    <w:rsid w:val="00A77520"/>
    <w:rsid w:val="00A775A3"/>
    <w:rsid w:val="00A77C0D"/>
    <w:rsid w:val="00A77FED"/>
    <w:rsid w:val="00A8050C"/>
    <w:rsid w:val="00A80817"/>
    <w:rsid w:val="00A809BE"/>
    <w:rsid w:val="00A80B1C"/>
    <w:rsid w:val="00A80E34"/>
    <w:rsid w:val="00A818C4"/>
    <w:rsid w:val="00A81BF1"/>
    <w:rsid w:val="00A8200D"/>
    <w:rsid w:val="00A822B2"/>
    <w:rsid w:val="00A82577"/>
    <w:rsid w:val="00A8262B"/>
    <w:rsid w:val="00A82E32"/>
    <w:rsid w:val="00A82E84"/>
    <w:rsid w:val="00A82F58"/>
    <w:rsid w:val="00A83517"/>
    <w:rsid w:val="00A8379A"/>
    <w:rsid w:val="00A842B9"/>
    <w:rsid w:val="00A84362"/>
    <w:rsid w:val="00A84AB7"/>
    <w:rsid w:val="00A84FBB"/>
    <w:rsid w:val="00A85143"/>
    <w:rsid w:val="00A85D81"/>
    <w:rsid w:val="00A85F86"/>
    <w:rsid w:val="00A86220"/>
    <w:rsid w:val="00A86289"/>
    <w:rsid w:val="00A8674C"/>
    <w:rsid w:val="00A86B00"/>
    <w:rsid w:val="00A87080"/>
    <w:rsid w:val="00A8747A"/>
    <w:rsid w:val="00A876D0"/>
    <w:rsid w:val="00A87B67"/>
    <w:rsid w:val="00A9000D"/>
    <w:rsid w:val="00A90052"/>
    <w:rsid w:val="00A90199"/>
    <w:rsid w:val="00A901DF"/>
    <w:rsid w:val="00A907F7"/>
    <w:rsid w:val="00A909B6"/>
    <w:rsid w:val="00A90B68"/>
    <w:rsid w:val="00A90D4E"/>
    <w:rsid w:val="00A90F91"/>
    <w:rsid w:val="00A910DA"/>
    <w:rsid w:val="00A91384"/>
    <w:rsid w:val="00A915DE"/>
    <w:rsid w:val="00A919D6"/>
    <w:rsid w:val="00A91DA2"/>
    <w:rsid w:val="00A91ECE"/>
    <w:rsid w:val="00A92200"/>
    <w:rsid w:val="00A92398"/>
    <w:rsid w:val="00A92DC3"/>
    <w:rsid w:val="00A931AE"/>
    <w:rsid w:val="00A93932"/>
    <w:rsid w:val="00A93E28"/>
    <w:rsid w:val="00A93F4B"/>
    <w:rsid w:val="00A93FC2"/>
    <w:rsid w:val="00A942BA"/>
    <w:rsid w:val="00A949D2"/>
    <w:rsid w:val="00A9559C"/>
    <w:rsid w:val="00A955CE"/>
    <w:rsid w:val="00A95B1D"/>
    <w:rsid w:val="00A95DD5"/>
    <w:rsid w:val="00A9610E"/>
    <w:rsid w:val="00A961F8"/>
    <w:rsid w:val="00A964D5"/>
    <w:rsid w:val="00A96A4E"/>
    <w:rsid w:val="00A96FF0"/>
    <w:rsid w:val="00A97593"/>
    <w:rsid w:val="00A977A0"/>
    <w:rsid w:val="00A97C74"/>
    <w:rsid w:val="00A97CA5"/>
    <w:rsid w:val="00A97D4C"/>
    <w:rsid w:val="00AA02EC"/>
    <w:rsid w:val="00AA06C5"/>
    <w:rsid w:val="00AA094A"/>
    <w:rsid w:val="00AA0B93"/>
    <w:rsid w:val="00AA0F0C"/>
    <w:rsid w:val="00AA0F64"/>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2DFC"/>
    <w:rsid w:val="00AA31F8"/>
    <w:rsid w:val="00AA34E3"/>
    <w:rsid w:val="00AA3625"/>
    <w:rsid w:val="00AA3C21"/>
    <w:rsid w:val="00AA3DD9"/>
    <w:rsid w:val="00AA4173"/>
    <w:rsid w:val="00AA4186"/>
    <w:rsid w:val="00AA4306"/>
    <w:rsid w:val="00AA432B"/>
    <w:rsid w:val="00AA43E8"/>
    <w:rsid w:val="00AA44B1"/>
    <w:rsid w:val="00AA4718"/>
    <w:rsid w:val="00AA4A49"/>
    <w:rsid w:val="00AA4BE4"/>
    <w:rsid w:val="00AA58B9"/>
    <w:rsid w:val="00AA63C9"/>
    <w:rsid w:val="00AA68B3"/>
    <w:rsid w:val="00AA6907"/>
    <w:rsid w:val="00AA6991"/>
    <w:rsid w:val="00AA6C49"/>
    <w:rsid w:val="00AA6C65"/>
    <w:rsid w:val="00AA741E"/>
    <w:rsid w:val="00AA7C65"/>
    <w:rsid w:val="00AA7CC3"/>
    <w:rsid w:val="00AA7D10"/>
    <w:rsid w:val="00AA7D4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ADA"/>
    <w:rsid w:val="00AB4BFA"/>
    <w:rsid w:val="00AB52DB"/>
    <w:rsid w:val="00AB5365"/>
    <w:rsid w:val="00AB5A8B"/>
    <w:rsid w:val="00AB5AAB"/>
    <w:rsid w:val="00AB5BFC"/>
    <w:rsid w:val="00AB5C7E"/>
    <w:rsid w:val="00AB62DB"/>
    <w:rsid w:val="00AB644B"/>
    <w:rsid w:val="00AB6775"/>
    <w:rsid w:val="00AB75FC"/>
    <w:rsid w:val="00AB780B"/>
    <w:rsid w:val="00AB7A38"/>
    <w:rsid w:val="00AB7F96"/>
    <w:rsid w:val="00AC0148"/>
    <w:rsid w:val="00AC0287"/>
    <w:rsid w:val="00AC0A16"/>
    <w:rsid w:val="00AC138D"/>
    <w:rsid w:val="00AC17A3"/>
    <w:rsid w:val="00AC19F7"/>
    <w:rsid w:val="00AC1FFA"/>
    <w:rsid w:val="00AC22F9"/>
    <w:rsid w:val="00AC28FE"/>
    <w:rsid w:val="00AC297B"/>
    <w:rsid w:val="00AC3269"/>
    <w:rsid w:val="00AC3575"/>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6E7C"/>
    <w:rsid w:val="00AC70C0"/>
    <w:rsid w:val="00AD02B7"/>
    <w:rsid w:val="00AD03D6"/>
    <w:rsid w:val="00AD0421"/>
    <w:rsid w:val="00AD04F5"/>
    <w:rsid w:val="00AD0593"/>
    <w:rsid w:val="00AD05B0"/>
    <w:rsid w:val="00AD0B66"/>
    <w:rsid w:val="00AD135F"/>
    <w:rsid w:val="00AD1831"/>
    <w:rsid w:val="00AD1858"/>
    <w:rsid w:val="00AD18EE"/>
    <w:rsid w:val="00AD2747"/>
    <w:rsid w:val="00AD2C5E"/>
    <w:rsid w:val="00AD3037"/>
    <w:rsid w:val="00AD3296"/>
    <w:rsid w:val="00AD33BC"/>
    <w:rsid w:val="00AD38D0"/>
    <w:rsid w:val="00AD391C"/>
    <w:rsid w:val="00AD49FA"/>
    <w:rsid w:val="00AD4A41"/>
    <w:rsid w:val="00AD4C26"/>
    <w:rsid w:val="00AD52BD"/>
    <w:rsid w:val="00AD5DB5"/>
    <w:rsid w:val="00AD67D6"/>
    <w:rsid w:val="00AD6B3E"/>
    <w:rsid w:val="00AD70E2"/>
    <w:rsid w:val="00AD7588"/>
    <w:rsid w:val="00AD772A"/>
    <w:rsid w:val="00AD7813"/>
    <w:rsid w:val="00AD79CE"/>
    <w:rsid w:val="00AD7C28"/>
    <w:rsid w:val="00AD7C88"/>
    <w:rsid w:val="00AE0962"/>
    <w:rsid w:val="00AE0A91"/>
    <w:rsid w:val="00AE0FCB"/>
    <w:rsid w:val="00AE188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CD"/>
    <w:rsid w:val="00AE53B1"/>
    <w:rsid w:val="00AE5A7C"/>
    <w:rsid w:val="00AE6090"/>
    <w:rsid w:val="00AE6236"/>
    <w:rsid w:val="00AE6583"/>
    <w:rsid w:val="00AE6630"/>
    <w:rsid w:val="00AE6724"/>
    <w:rsid w:val="00AE6BCD"/>
    <w:rsid w:val="00AE710C"/>
    <w:rsid w:val="00AE7375"/>
    <w:rsid w:val="00AE76F3"/>
    <w:rsid w:val="00AE779C"/>
    <w:rsid w:val="00AE77D6"/>
    <w:rsid w:val="00AF0002"/>
    <w:rsid w:val="00AF0481"/>
    <w:rsid w:val="00AF0AEB"/>
    <w:rsid w:val="00AF0C58"/>
    <w:rsid w:val="00AF1079"/>
    <w:rsid w:val="00AF17D4"/>
    <w:rsid w:val="00AF18BF"/>
    <w:rsid w:val="00AF1D5E"/>
    <w:rsid w:val="00AF203B"/>
    <w:rsid w:val="00AF2484"/>
    <w:rsid w:val="00AF2BC0"/>
    <w:rsid w:val="00AF399D"/>
    <w:rsid w:val="00AF3C95"/>
    <w:rsid w:val="00AF49EA"/>
    <w:rsid w:val="00AF4F20"/>
    <w:rsid w:val="00AF4F66"/>
    <w:rsid w:val="00AF5647"/>
    <w:rsid w:val="00AF56B7"/>
    <w:rsid w:val="00AF5AFE"/>
    <w:rsid w:val="00AF5B17"/>
    <w:rsid w:val="00AF625D"/>
    <w:rsid w:val="00AF666D"/>
    <w:rsid w:val="00AF6804"/>
    <w:rsid w:val="00AF6AA5"/>
    <w:rsid w:val="00AF6AB0"/>
    <w:rsid w:val="00AF6DE2"/>
    <w:rsid w:val="00AF7210"/>
    <w:rsid w:val="00AF72E1"/>
    <w:rsid w:val="00AF7582"/>
    <w:rsid w:val="00AF758A"/>
    <w:rsid w:val="00AF7C79"/>
    <w:rsid w:val="00B00433"/>
    <w:rsid w:val="00B0085C"/>
    <w:rsid w:val="00B00AFA"/>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58"/>
    <w:rsid w:val="00B11876"/>
    <w:rsid w:val="00B11B10"/>
    <w:rsid w:val="00B120C0"/>
    <w:rsid w:val="00B124BB"/>
    <w:rsid w:val="00B12647"/>
    <w:rsid w:val="00B1287F"/>
    <w:rsid w:val="00B12922"/>
    <w:rsid w:val="00B12BBF"/>
    <w:rsid w:val="00B12F5A"/>
    <w:rsid w:val="00B1392B"/>
    <w:rsid w:val="00B13AF4"/>
    <w:rsid w:val="00B13F63"/>
    <w:rsid w:val="00B14196"/>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95"/>
    <w:rsid w:val="00B20DA0"/>
    <w:rsid w:val="00B20DB6"/>
    <w:rsid w:val="00B21267"/>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AF2"/>
    <w:rsid w:val="00B24FBC"/>
    <w:rsid w:val="00B250BF"/>
    <w:rsid w:val="00B25AB2"/>
    <w:rsid w:val="00B26305"/>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48B"/>
    <w:rsid w:val="00B3050B"/>
    <w:rsid w:val="00B307F2"/>
    <w:rsid w:val="00B3082A"/>
    <w:rsid w:val="00B30A60"/>
    <w:rsid w:val="00B30AD0"/>
    <w:rsid w:val="00B30B20"/>
    <w:rsid w:val="00B30EA5"/>
    <w:rsid w:val="00B30ED2"/>
    <w:rsid w:val="00B314AD"/>
    <w:rsid w:val="00B314D1"/>
    <w:rsid w:val="00B31748"/>
    <w:rsid w:val="00B31C36"/>
    <w:rsid w:val="00B31D68"/>
    <w:rsid w:val="00B31F3C"/>
    <w:rsid w:val="00B32C2F"/>
    <w:rsid w:val="00B33139"/>
    <w:rsid w:val="00B336C5"/>
    <w:rsid w:val="00B33B3A"/>
    <w:rsid w:val="00B33D84"/>
    <w:rsid w:val="00B34227"/>
    <w:rsid w:val="00B3429A"/>
    <w:rsid w:val="00B3450B"/>
    <w:rsid w:val="00B34B9A"/>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5E6C"/>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00"/>
    <w:rsid w:val="00B6404F"/>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67F5E"/>
    <w:rsid w:val="00B7023B"/>
    <w:rsid w:val="00B702FF"/>
    <w:rsid w:val="00B70308"/>
    <w:rsid w:val="00B70401"/>
    <w:rsid w:val="00B70436"/>
    <w:rsid w:val="00B70562"/>
    <w:rsid w:val="00B70BF4"/>
    <w:rsid w:val="00B70C25"/>
    <w:rsid w:val="00B70D3B"/>
    <w:rsid w:val="00B71320"/>
    <w:rsid w:val="00B7189F"/>
    <w:rsid w:val="00B71A99"/>
    <w:rsid w:val="00B71B3E"/>
    <w:rsid w:val="00B71BB3"/>
    <w:rsid w:val="00B7210F"/>
    <w:rsid w:val="00B72791"/>
    <w:rsid w:val="00B72CA2"/>
    <w:rsid w:val="00B73379"/>
    <w:rsid w:val="00B73397"/>
    <w:rsid w:val="00B7377D"/>
    <w:rsid w:val="00B739CC"/>
    <w:rsid w:val="00B740EF"/>
    <w:rsid w:val="00B74861"/>
    <w:rsid w:val="00B74B2A"/>
    <w:rsid w:val="00B74B7C"/>
    <w:rsid w:val="00B75123"/>
    <w:rsid w:val="00B7562B"/>
    <w:rsid w:val="00B75A06"/>
    <w:rsid w:val="00B75B80"/>
    <w:rsid w:val="00B75C14"/>
    <w:rsid w:val="00B75C44"/>
    <w:rsid w:val="00B75D1F"/>
    <w:rsid w:val="00B76499"/>
    <w:rsid w:val="00B765CC"/>
    <w:rsid w:val="00B76A62"/>
    <w:rsid w:val="00B76C4A"/>
    <w:rsid w:val="00B76FAE"/>
    <w:rsid w:val="00B7732A"/>
    <w:rsid w:val="00B77603"/>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E0A"/>
    <w:rsid w:val="00B84996"/>
    <w:rsid w:val="00B84BF8"/>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1B5"/>
    <w:rsid w:val="00B927B5"/>
    <w:rsid w:val="00B92A23"/>
    <w:rsid w:val="00B92BF0"/>
    <w:rsid w:val="00B9359C"/>
    <w:rsid w:val="00B93856"/>
    <w:rsid w:val="00B93B79"/>
    <w:rsid w:val="00B93F96"/>
    <w:rsid w:val="00B93FEB"/>
    <w:rsid w:val="00B942BD"/>
    <w:rsid w:val="00B942C4"/>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8B3"/>
    <w:rsid w:val="00BA7B4C"/>
    <w:rsid w:val="00BB03B6"/>
    <w:rsid w:val="00BB06D7"/>
    <w:rsid w:val="00BB09F9"/>
    <w:rsid w:val="00BB0DAC"/>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9B3"/>
    <w:rsid w:val="00BB3C7B"/>
    <w:rsid w:val="00BB4405"/>
    <w:rsid w:val="00BB450E"/>
    <w:rsid w:val="00BB4B4F"/>
    <w:rsid w:val="00BB506D"/>
    <w:rsid w:val="00BB5913"/>
    <w:rsid w:val="00BB5B40"/>
    <w:rsid w:val="00BB5B68"/>
    <w:rsid w:val="00BB5B8A"/>
    <w:rsid w:val="00BB6023"/>
    <w:rsid w:val="00BB6DCE"/>
    <w:rsid w:val="00BB766C"/>
    <w:rsid w:val="00BB7EEF"/>
    <w:rsid w:val="00BC0244"/>
    <w:rsid w:val="00BC03CD"/>
    <w:rsid w:val="00BC0602"/>
    <w:rsid w:val="00BC0DC9"/>
    <w:rsid w:val="00BC0FB0"/>
    <w:rsid w:val="00BC15FC"/>
    <w:rsid w:val="00BC1BF9"/>
    <w:rsid w:val="00BC1F14"/>
    <w:rsid w:val="00BC2134"/>
    <w:rsid w:val="00BC2143"/>
    <w:rsid w:val="00BC2C8D"/>
    <w:rsid w:val="00BC2F40"/>
    <w:rsid w:val="00BC3009"/>
    <w:rsid w:val="00BC3C04"/>
    <w:rsid w:val="00BC3F46"/>
    <w:rsid w:val="00BC4020"/>
    <w:rsid w:val="00BC47F7"/>
    <w:rsid w:val="00BC49CD"/>
    <w:rsid w:val="00BC5478"/>
    <w:rsid w:val="00BC54EF"/>
    <w:rsid w:val="00BC5557"/>
    <w:rsid w:val="00BC559A"/>
    <w:rsid w:val="00BC5780"/>
    <w:rsid w:val="00BC5D9E"/>
    <w:rsid w:val="00BC5DFA"/>
    <w:rsid w:val="00BC5E39"/>
    <w:rsid w:val="00BC5EC4"/>
    <w:rsid w:val="00BC5FEF"/>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B35"/>
    <w:rsid w:val="00BD0B5B"/>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BC3"/>
    <w:rsid w:val="00BD4C55"/>
    <w:rsid w:val="00BD4CC0"/>
    <w:rsid w:val="00BD4F6D"/>
    <w:rsid w:val="00BD4FE9"/>
    <w:rsid w:val="00BD5111"/>
    <w:rsid w:val="00BD56D0"/>
    <w:rsid w:val="00BD59B9"/>
    <w:rsid w:val="00BD59EE"/>
    <w:rsid w:val="00BD5AD4"/>
    <w:rsid w:val="00BD5E7E"/>
    <w:rsid w:val="00BD5F8E"/>
    <w:rsid w:val="00BD5FCA"/>
    <w:rsid w:val="00BD64F1"/>
    <w:rsid w:val="00BD653D"/>
    <w:rsid w:val="00BD6855"/>
    <w:rsid w:val="00BD6D85"/>
    <w:rsid w:val="00BD6DEA"/>
    <w:rsid w:val="00BD78E7"/>
    <w:rsid w:val="00BD7C73"/>
    <w:rsid w:val="00BE01AD"/>
    <w:rsid w:val="00BE04A5"/>
    <w:rsid w:val="00BE0A86"/>
    <w:rsid w:val="00BE0BE3"/>
    <w:rsid w:val="00BE0BEA"/>
    <w:rsid w:val="00BE1950"/>
    <w:rsid w:val="00BE1A72"/>
    <w:rsid w:val="00BE2571"/>
    <w:rsid w:val="00BE25DE"/>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8D7"/>
    <w:rsid w:val="00BE69BB"/>
    <w:rsid w:val="00BE6CFD"/>
    <w:rsid w:val="00BE6DFC"/>
    <w:rsid w:val="00BE7094"/>
    <w:rsid w:val="00BE7160"/>
    <w:rsid w:val="00BE7455"/>
    <w:rsid w:val="00BE764D"/>
    <w:rsid w:val="00BE780B"/>
    <w:rsid w:val="00BE7B3B"/>
    <w:rsid w:val="00BF01F9"/>
    <w:rsid w:val="00BF0A04"/>
    <w:rsid w:val="00BF0A20"/>
    <w:rsid w:val="00BF0C82"/>
    <w:rsid w:val="00BF0D9D"/>
    <w:rsid w:val="00BF162E"/>
    <w:rsid w:val="00BF191E"/>
    <w:rsid w:val="00BF1E7D"/>
    <w:rsid w:val="00BF1F2E"/>
    <w:rsid w:val="00BF203C"/>
    <w:rsid w:val="00BF20B5"/>
    <w:rsid w:val="00BF22B6"/>
    <w:rsid w:val="00BF23DD"/>
    <w:rsid w:val="00BF24A2"/>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949"/>
    <w:rsid w:val="00BF6E39"/>
    <w:rsid w:val="00BF730C"/>
    <w:rsid w:val="00BF759E"/>
    <w:rsid w:val="00BF7E75"/>
    <w:rsid w:val="00BF7F62"/>
    <w:rsid w:val="00C00A4F"/>
    <w:rsid w:val="00C01033"/>
    <w:rsid w:val="00C012F5"/>
    <w:rsid w:val="00C014C4"/>
    <w:rsid w:val="00C01980"/>
    <w:rsid w:val="00C01DBD"/>
    <w:rsid w:val="00C02627"/>
    <w:rsid w:val="00C0287D"/>
    <w:rsid w:val="00C03667"/>
    <w:rsid w:val="00C03D86"/>
    <w:rsid w:val="00C03DBB"/>
    <w:rsid w:val="00C03E57"/>
    <w:rsid w:val="00C04246"/>
    <w:rsid w:val="00C047B0"/>
    <w:rsid w:val="00C0483E"/>
    <w:rsid w:val="00C04A0F"/>
    <w:rsid w:val="00C04C50"/>
    <w:rsid w:val="00C04DEA"/>
    <w:rsid w:val="00C04EEC"/>
    <w:rsid w:val="00C0597C"/>
    <w:rsid w:val="00C05B57"/>
    <w:rsid w:val="00C05B94"/>
    <w:rsid w:val="00C05C59"/>
    <w:rsid w:val="00C05C85"/>
    <w:rsid w:val="00C06105"/>
    <w:rsid w:val="00C0649A"/>
    <w:rsid w:val="00C064CD"/>
    <w:rsid w:val="00C06879"/>
    <w:rsid w:val="00C06B28"/>
    <w:rsid w:val="00C06BC8"/>
    <w:rsid w:val="00C070BF"/>
    <w:rsid w:val="00C07364"/>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0C9A"/>
    <w:rsid w:val="00C2103F"/>
    <w:rsid w:val="00C210A6"/>
    <w:rsid w:val="00C210FF"/>
    <w:rsid w:val="00C21349"/>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7B6"/>
    <w:rsid w:val="00C30824"/>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A5D"/>
    <w:rsid w:val="00C34B78"/>
    <w:rsid w:val="00C34CB5"/>
    <w:rsid w:val="00C34D97"/>
    <w:rsid w:val="00C34EAD"/>
    <w:rsid w:val="00C34F0D"/>
    <w:rsid w:val="00C3507E"/>
    <w:rsid w:val="00C35370"/>
    <w:rsid w:val="00C359E1"/>
    <w:rsid w:val="00C35AC0"/>
    <w:rsid w:val="00C35BCB"/>
    <w:rsid w:val="00C35FAE"/>
    <w:rsid w:val="00C362EF"/>
    <w:rsid w:val="00C36605"/>
    <w:rsid w:val="00C36B01"/>
    <w:rsid w:val="00C36BCF"/>
    <w:rsid w:val="00C36C82"/>
    <w:rsid w:val="00C37B29"/>
    <w:rsid w:val="00C37BB6"/>
    <w:rsid w:val="00C37D0B"/>
    <w:rsid w:val="00C37DBE"/>
    <w:rsid w:val="00C40160"/>
    <w:rsid w:val="00C4027A"/>
    <w:rsid w:val="00C4097C"/>
    <w:rsid w:val="00C40BD7"/>
    <w:rsid w:val="00C40EFB"/>
    <w:rsid w:val="00C40FD6"/>
    <w:rsid w:val="00C41864"/>
    <w:rsid w:val="00C41CD3"/>
    <w:rsid w:val="00C4208C"/>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4EA"/>
    <w:rsid w:val="00C52634"/>
    <w:rsid w:val="00C52B31"/>
    <w:rsid w:val="00C5304D"/>
    <w:rsid w:val="00C532A1"/>
    <w:rsid w:val="00C53786"/>
    <w:rsid w:val="00C537ED"/>
    <w:rsid w:val="00C53AA8"/>
    <w:rsid w:val="00C53E73"/>
    <w:rsid w:val="00C5431F"/>
    <w:rsid w:val="00C5456C"/>
    <w:rsid w:val="00C5469D"/>
    <w:rsid w:val="00C54994"/>
    <w:rsid w:val="00C54DE2"/>
    <w:rsid w:val="00C5546B"/>
    <w:rsid w:val="00C557C0"/>
    <w:rsid w:val="00C56020"/>
    <w:rsid w:val="00C565FD"/>
    <w:rsid w:val="00C575DC"/>
    <w:rsid w:val="00C5769A"/>
    <w:rsid w:val="00C579C8"/>
    <w:rsid w:val="00C57C36"/>
    <w:rsid w:val="00C60007"/>
    <w:rsid w:val="00C6039F"/>
    <w:rsid w:val="00C60451"/>
    <w:rsid w:val="00C60670"/>
    <w:rsid w:val="00C60737"/>
    <w:rsid w:val="00C60A3B"/>
    <w:rsid w:val="00C60DF2"/>
    <w:rsid w:val="00C61126"/>
    <w:rsid w:val="00C61257"/>
    <w:rsid w:val="00C6136E"/>
    <w:rsid w:val="00C617D8"/>
    <w:rsid w:val="00C61968"/>
    <w:rsid w:val="00C61B60"/>
    <w:rsid w:val="00C6361D"/>
    <w:rsid w:val="00C636C4"/>
    <w:rsid w:val="00C63817"/>
    <w:rsid w:val="00C63B82"/>
    <w:rsid w:val="00C63B87"/>
    <w:rsid w:val="00C63BB3"/>
    <w:rsid w:val="00C63C0B"/>
    <w:rsid w:val="00C6414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48C"/>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90"/>
    <w:rsid w:val="00C765D7"/>
    <w:rsid w:val="00C766E2"/>
    <w:rsid w:val="00C769BA"/>
    <w:rsid w:val="00C77A3C"/>
    <w:rsid w:val="00C77B9A"/>
    <w:rsid w:val="00C80C33"/>
    <w:rsid w:val="00C80F2F"/>
    <w:rsid w:val="00C82E93"/>
    <w:rsid w:val="00C83701"/>
    <w:rsid w:val="00C8378D"/>
    <w:rsid w:val="00C83B22"/>
    <w:rsid w:val="00C845B7"/>
    <w:rsid w:val="00C858A1"/>
    <w:rsid w:val="00C85DD4"/>
    <w:rsid w:val="00C8600E"/>
    <w:rsid w:val="00C86505"/>
    <w:rsid w:val="00C86F92"/>
    <w:rsid w:val="00C8742E"/>
    <w:rsid w:val="00C87484"/>
    <w:rsid w:val="00C874D1"/>
    <w:rsid w:val="00C876B5"/>
    <w:rsid w:val="00C902AA"/>
    <w:rsid w:val="00C904DF"/>
    <w:rsid w:val="00C9058E"/>
    <w:rsid w:val="00C909AB"/>
    <w:rsid w:val="00C913C5"/>
    <w:rsid w:val="00C91540"/>
    <w:rsid w:val="00C9158B"/>
    <w:rsid w:val="00C91703"/>
    <w:rsid w:val="00C91B1E"/>
    <w:rsid w:val="00C91C4E"/>
    <w:rsid w:val="00C91CF5"/>
    <w:rsid w:val="00C920F6"/>
    <w:rsid w:val="00C923FF"/>
    <w:rsid w:val="00C92C19"/>
    <w:rsid w:val="00C9345A"/>
    <w:rsid w:val="00C935B8"/>
    <w:rsid w:val="00C93AA0"/>
    <w:rsid w:val="00C94090"/>
    <w:rsid w:val="00C942E4"/>
    <w:rsid w:val="00C94437"/>
    <w:rsid w:val="00C949F5"/>
    <w:rsid w:val="00C94FBE"/>
    <w:rsid w:val="00C95433"/>
    <w:rsid w:val="00C95448"/>
    <w:rsid w:val="00C955D1"/>
    <w:rsid w:val="00C955EA"/>
    <w:rsid w:val="00C95AB8"/>
    <w:rsid w:val="00C95F0C"/>
    <w:rsid w:val="00C9638E"/>
    <w:rsid w:val="00C96891"/>
    <w:rsid w:val="00C96993"/>
    <w:rsid w:val="00C96D6C"/>
    <w:rsid w:val="00C96ED9"/>
    <w:rsid w:val="00C96EE5"/>
    <w:rsid w:val="00C97381"/>
    <w:rsid w:val="00C97601"/>
    <w:rsid w:val="00C97657"/>
    <w:rsid w:val="00C97C97"/>
    <w:rsid w:val="00CA1166"/>
    <w:rsid w:val="00CA1566"/>
    <w:rsid w:val="00CA1759"/>
    <w:rsid w:val="00CA18A7"/>
    <w:rsid w:val="00CA1A2F"/>
    <w:rsid w:val="00CA1A44"/>
    <w:rsid w:val="00CA1C75"/>
    <w:rsid w:val="00CA1D01"/>
    <w:rsid w:val="00CA1DB7"/>
    <w:rsid w:val="00CA1F0E"/>
    <w:rsid w:val="00CA2A66"/>
    <w:rsid w:val="00CA2AD6"/>
    <w:rsid w:val="00CA2EF4"/>
    <w:rsid w:val="00CA2FBC"/>
    <w:rsid w:val="00CA3229"/>
    <w:rsid w:val="00CA34F9"/>
    <w:rsid w:val="00CA43C8"/>
    <w:rsid w:val="00CA4545"/>
    <w:rsid w:val="00CA4884"/>
    <w:rsid w:val="00CA59B8"/>
    <w:rsid w:val="00CA6653"/>
    <w:rsid w:val="00CA6EE9"/>
    <w:rsid w:val="00CA70BD"/>
    <w:rsid w:val="00CA7385"/>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4A"/>
    <w:rsid w:val="00CB5968"/>
    <w:rsid w:val="00CB6A5E"/>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1C92"/>
    <w:rsid w:val="00CC24B4"/>
    <w:rsid w:val="00CC29B3"/>
    <w:rsid w:val="00CC2BDE"/>
    <w:rsid w:val="00CC2F9B"/>
    <w:rsid w:val="00CC31EC"/>
    <w:rsid w:val="00CC38BA"/>
    <w:rsid w:val="00CC3CB9"/>
    <w:rsid w:val="00CC3CFB"/>
    <w:rsid w:val="00CC434A"/>
    <w:rsid w:val="00CC43B2"/>
    <w:rsid w:val="00CC4D9D"/>
    <w:rsid w:val="00CC4F39"/>
    <w:rsid w:val="00CC523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A91"/>
    <w:rsid w:val="00CD1F29"/>
    <w:rsid w:val="00CD2366"/>
    <w:rsid w:val="00CD2779"/>
    <w:rsid w:val="00CD29BA"/>
    <w:rsid w:val="00CD2E4B"/>
    <w:rsid w:val="00CD3AB1"/>
    <w:rsid w:val="00CD3CE5"/>
    <w:rsid w:val="00CD3CEB"/>
    <w:rsid w:val="00CD3F3A"/>
    <w:rsid w:val="00CD420A"/>
    <w:rsid w:val="00CD42BB"/>
    <w:rsid w:val="00CD42D7"/>
    <w:rsid w:val="00CD490E"/>
    <w:rsid w:val="00CD4964"/>
    <w:rsid w:val="00CD5284"/>
    <w:rsid w:val="00CD5629"/>
    <w:rsid w:val="00CD58CA"/>
    <w:rsid w:val="00CD5946"/>
    <w:rsid w:val="00CD5BD2"/>
    <w:rsid w:val="00CD6279"/>
    <w:rsid w:val="00CD63DA"/>
    <w:rsid w:val="00CD6854"/>
    <w:rsid w:val="00CD6A39"/>
    <w:rsid w:val="00CD6B96"/>
    <w:rsid w:val="00CD6CA0"/>
    <w:rsid w:val="00CD7156"/>
    <w:rsid w:val="00CD71C6"/>
    <w:rsid w:val="00CE00D1"/>
    <w:rsid w:val="00CE035E"/>
    <w:rsid w:val="00CE03EF"/>
    <w:rsid w:val="00CE0C01"/>
    <w:rsid w:val="00CE0F1A"/>
    <w:rsid w:val="00CE12F3"/>
    <w:rsid w:val="00CE1328"/>
    <w:rsid w:val="00CE1392"/>
    <w:rsid w:val="00CE1BBC"/>
    <w:rsid w:val="00CE1CBE"/>
    <w:rsid w:val="00CE1D3C"/>
    <w:rsid w:val="00CE1F5A"/>
    <w:rsid w:val="00CE209D"/>
    <w:rsid w:val="00CE272F"/>
    <w:rsid w:val="00CE277A"/>
    <w:rsid w:val="00CE2BC5"/>
    <w:rsid w:val="00CE2D7F"/>
    <w:rsid w:val="00CE3400"/>
    <w:rsid w:val="00CE38F8"/>
    <w:rsid w:val="00CE3C63"/>
    <w:rsid w:val="00CE4184"/>
    <w:rsid w:val="00CE445D"/>
    <w:rsid w:val="00CE44DC"/>
    <w:rsid w:val="00CE453E"/>
    <w:rsid w:val="00CE4A76"/>
    <w:rsid w:val="00CE4A97"/>
    <w:rsid w:val="00CE5F7A"/>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0C85"/>
    <w:rsid w:val="00CF12E0"/>
    <w:rsid w:val="00CF19FF"/>
    <w:rsid w:val="00CF1F26"/>
    <w:rsid w:val="00CF1F40"/>
    <w:rsid w:val="00CF26A1"/>
    <w:rsid w:val="00CF2886"/>
    <w:rsid w:val="00CF2ABF"/>
    <w:rsid w:val="00CF2AF3"/>
    <w:rsid w:val="00CF2EBB"/>
    <w:rsid w:val="00CF3444"/>
    <w:rsid w:val="00CF3659"/>
    <w:rsid w:val="00CF3F6E"/>
    <w:rsid w:val="00CF4C20"/>
    <w:rsid w:val="00CF4F6E"/>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806"/>
    <w:rsid w:val="00D018FD"/>
    <w:rsid w:val="00D01B4F"/>
    <w:rsid w:val="00D02183"/>
    <w:rsid w:val="00D02410"/>
    <w:rsid w:val="00D026E7"/>
    <w:rsid w:val="00D0293F"/>
    <w:rsid w:val="00D02A71"/>
    <w:rsid w:val="00D02F06"/>
    <w:rsid w:val="00D030D5"/>
    <w:rsid w:val="00D030FC"/>
    <w:rsid w:val="00D03164"/>
    <w:rsid w:val="00D033CA"/>
    <w:rsid w:val="00D038E4"/>
    <w:rsid w:val="00D039FC"/>
    <w:rsid w:val="00D03D23"/>
    <w:rsid w:val="00D0452E"/>
    <w:rsid w:val="00D046ED"/>
    <w:rsid w:val="00D04896"/>
    <w:rsid w:val="00D05416"/>
    <w:rsid w:val="00D05502"/>
    <w:rsid w:val="00D056C0"/>
    <w:rsid w:val="00D05892"/>
    <w:rsid w:val="00D058A3"/>
    <w:rsid w:val="00D05C75"/>
    <w:rsid w:val="00D05F26"/>
    <w:rsid w:val="00D06063"/>
    <w:rsid w:val="00D06084"/>
    <w:rsid w:val="00D06131"/>
    <w:rsid w:val="00D06DE2"/>
    <w:rsid w:val="00D06FCA"/>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FF"/>
    <w:rsid w:val="00D124E5"/>
    <w:rsid w:val="00D12ACC"/>
    <w:rsid w:val="00D12BC8"/>
    <w:rsid w:val="00D13044"/>
    <w:rsid w:val="00D131D0"/>
    <w:rsid w:val="00D13526"/>
    <w:rsid w:val="00D13655"/>
    <w:rsid w:val="00D13749"/>
    <w:rsid w:val="00D14121"/>
    <w:rsid w:val="00D14D48"/>
    <w:rsid w:val="00D14E24"/>
    <w:rsid w:val="00D14EE7"/>
    <w:rsid w:val="00D14F29"/>
    <w:rsid w:val="00D14F40"/>
    <w:rsid w:val="00D15210"/>
    <w:rsid w:val="00D15362"/>
    <w:rsid w:val="00D159F4"/>
    <w:rsid w:val="00D16046"/>
    <w:rsid w:val="00D16623"/>
    <w:rsid w:val="00D16A40"/>
    <w:rsid w:val="00D16DC4"/>
    <w:rsid w:val="00D16DEC"/>
    <w:rsid w:val="00D16E03"/>
    <w:rsid w:val="00D1715D"/>
    <w:rsid w:val="00D1730F"/>
    <w:rsid w:val="00D175A9"/>
    <w:rsid w:val="00D17673"/>
    <w:rsid w:val="00D17A0E"/>
    <w:rsid w:val="00D17F9A"/>
    <w:rsid w:val="00D2011A"/>
    <w:rsid w:val="00D2073F"/>
    <w:rsid w:val="00D20BB8"/>
    <w:rsid w:val="00D214E7"/>
    <w:rsid w:val="00D215CD"/>
    <w:rsid w:val="00D21803"/>
    <w:rsid w:val="00D21CA0"/>
    <w:rsid w:val="00D21CD3"/>
    <w:rsid w:val="00D21E8A"/>
    <w:rsid w:val="00D225F4"/>
    <w:rsid w:val="00D2267C"/>
    <w:rsid w:val="00D22895"/>
    <w:rsid w:val="00D22A41"/>
    <w:rsid w:val="00D23005"/>
    <w:rsid w:val="00D2333E"/>
    <w:rsid w:val="00D23C4B"/>
    <w:rsid w:val="00D23D0E"/>
    <w:rsid w:val="00D24D9F"/>
    <w:rsid w:val="00D255E1"/>
    <w:rsid w:val="00D25604"/>
    <w:rsid w:val="00D25B8C"/>
    <w:rsid w:val="00D25D17"/>
    <w:rsid w:val="00D26691"/>
    <w:rsid w:val="00D26FC2"/>
    <w:rsid w:val="00D26FE5"/>
    <w:rsid w:val="00D270B3"/>
    <w:rsid w:val="00D27135"/>
    <w:rsid w:val="00D2725B"/>
    <w:rsid w:val="00D27FDA"/>
    <w:rsid w:val="00D30DFC"/>
    <w:rsid w:val="00D31168"/>
    <w:rsid w:val="00D31D2C"/>
    <w:rsid w:val="00D3264A"/>
    <w:rsid w:val="00D32A6E"/>
    <w:rsid w:val="00D32E8E"/>
    <w:rsid w:val="00D33354"/>
    <w:rsid w:val="00D3347E"/>
    <w:rsid w:val="00D33742"/>
    <w:rsid w:val="00D33F14"/>
    <w:rsid w:val="00D34079"/>
    <w:rsid w:val="00D34502"/>
    <w:rsid w:val="00D345C2"/>
    <w:rsid w:val="00D34734"/>
    <w:rsid w:val="00D34820"/>
    <w:rsid w:val="00D3542A"/>
    <w:rsid w:val="00D35677"/>
    <w:rsid w:val="00D35F5A"/>
    <w:rsid w:val="00D3614C"/>
    <w:rsid w:val="00D3659C"/>
    <w:rsid w:val="00D3697A"/>
    <w:rsid w:val="00D370E5"/>
    <w:rsid w:val="00D37164"/>
    <w:rsid w:val="00D37659"/>
    <w:rsid w:val="00D37C02"/>
    <w:rsid w:val="00D37D9C"/>
    <w:rsid w:val="00D37DE1"/>
    <w:rsid w:val="00D40641"/>
    <w:rsid w:val="00D40820"/>
    <w:rsid w:val="00D40DB3"/>
    <w:rsid w:val="00D40DF5"/>
    <w:rsid w:val="00D41403"/>
    <w:rsid w:val="00D41678"/>
    <w:rsid w:val="00D41FB8"/>
    <w:rsid w:val="00D42003"/>
    <w:rsid w:val="00D42320"/>
    <w:rsid w:val="00D42E52"/>
    <w:rsid w:val="00D43310"/>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3B"/>
    <w:rsid w:val="00D47C8E"/>
    <w:rsid w:val="00D47D53"/>
    <w:rsid w:val="00D47FF7"/>
    <w:rsid w:val="00D500BD"/>
    <w:rsid w:val="00D50159"/>
    <w:rsid w:val="00D503C0"/>
    <w:rsid w:val="00D508D4"/>
    <w:rsid w:val="00D50917"/>
    <w:rsid w:val="00D50D81"/>
    <w:rsid w:val="00D51001"/>
    <w:rsid w:val="00D5135F"/>
    <w:rsid w:val="00D519BB"/>
    <w:rsid w:val="00D51DD0"/>
    <w:rsid w:val="00D5273C"/>
    <w:rsid w:val="00D532EB"/>
    <w:rsid w:val="00D53636"/>
    <w:rsid w:val="00D53688"/>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416"/>
    <w:rsid w:val="00D63796"/>
    <w:rsid w:val="00D639B5"/>
    <w:rsid w:val="00D63A6C"/>
    <w:rsid w:val="00D63D48"/>
    <w:rsid w:val="00D63E12"/>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790"/>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82D"/>
    <w:rsid w:val="00D778F6"/>
    <w:rsid w:val="00D779E9"/>
    <w:rsid w:val="00D77C22"/>
    <w:rsid w:val="00D77C87"/>
    <w:rsid w:val="00D77DA6"/>
    <w:rsid w:val="00D80648"/>
    <w:rsid w:val="00D809C1"/>
    <w:rsid w:val="00D80B5C"/>
    <w:rsid w:val="00D80D2C"/>
    <w:rsid w:val="00D80DD3"/>
    <w:rsid w:val="00D816A3"/>
    <w:rsid w:val="00D81894"/>
    <w:rsid w:val="00D82181"/>
    <w:rsid w:val="00D824DF"/>
    <w:rsid w:val="00D82A76"/>
    <w:rsid w:val="00D82B60"/>
    <w:rsid w:val="00D82C6F"/>
    <w:rsid w:val="00D83191"/>
    <w:rsid w:val="00D831F1"/>
    <w:rsid w:val="00D8336B"/>
    <w:rsid w:val="00D835C6"/>
    <w:rsid w:val="00D835CD"/>
    <w:rsid w:val="00D83BD4"/>
    <w:rsid w:val="00D83BFB"/>
    <w:rsid w:val="00D840B9"/>
    <w:rsid w:val="00D8419E"/>
    <w:rsid w:val="00D841D6"/>
    <w:rsid w:val="00D84410"/>
    <w:rsid w:val="00D84702"/>
    <w:rsid w:val="00D84DD7"/>
    <w:rsid w:val="00D854F7"/>
    <w:rsid w:val="00D86022"/>
    <w:rsid w:val="00D8613A"/>
    <w:rsid w:val="00D862B0"/>
    <w:rsid w:val="00D86459"/>
    <w:rsid w:val="00D86990"/>
    <w:rsid w:val="00D86B2E"/>
    <w:rsid w:val="00D86BBA"/>
    <w:rsid w:val="00D86DB1"/>
    <w:rsid w:val="00D872C1"/>
    <w:rsid w:val="00D874AE"/>
    <w:rsid w:val="00D87830"/>
    <w:rsid w:val="00D87866"/>
    <w:rsid w:val="00D87A96"/>
    <w:rsid w:val="00D87E2F"/>
    <w:rsid w:val="00D87E3C"/>
    <w:rsid w:val="00D9006A"/>
    <w:rsid w:val="00D901A5"/>
    <w:rsid w:val="00D901FD"/>
    <w:rsid w:val="00D902A0"/>
    <w:rsid w:val="00D902DD"/>
    <w:rsid w:val="00D9044A"/>
    <w:rsid w:val="00D904EC"/>
    <w:rsid w:val="00D907D7"/>
    <w:rsid w:val="00D90BFB"/>
    <w:rsid w:val="00D910FE"/>
    <w:rsid w:val="00D911CA"/>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25C"/>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25CA"/>
    <w:rsid w:val="00DA2779"/>
    <w:rsid w:val="00DA2863"/>
    <w:rsid w:val="00DA2A2F"/>
    <w:rsid w:val="00DA2BA1"/>
    <w:rsid w:val="00DA2D38"/>
    <w:rsid w:val="00DA41DF"/>
    <w:rsid w:val="00DA42A8"/>
    <w:rsid w:val="00DA49C5"/>
    <w:rsid w:val="00DA4A20"/>
    <w:rsid w:val="00DA4F0F"/>
    <w:rsid w:val="00DA5902"/>
    <w:rsid w:val="00DA5D32"/>
    <w:rsid w:val="00DA6459"/>
    <w:rsid w:val="00DA64FC"/>
    <w:rsid w:val="00DA6961"/>
    <w:rsid w:val="00DA6A1D"/>
    <w:rsid w:val="00DA6F2A"/>
    <w:rsid w:val="00DA70A2"/>
    <w:rsid w:val="00DA75D8"/>
    <w:rsid w:val="00DA7A4B"/>
    <w:rsid w:val="00DA7A6B"/>
    <w:rsid w:val="00DA7ACC"/>
    <w:rsid w:val="00DB04ED"/>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78"/>
    <w:rsid w:val="00DB49DE"/>
    <w:rsid w:val="00DB4BD2"/>
    <w:rsid w:val="00DB4EA5"/>
    <w:rsid w:val="00DB507E"/>
    <w:rsid w:val="00DB5230"/>
    <w:rsid w:val="00DB571D"/>
    <w:rsid w:val="00DB59FD"/>
    <w:rsid w:val="00DB5A9B"/>
    <w:rsid w:val="00DB5C10"/>
    <w:rsid w:val="00DB5CCA"/>
    <w:rsid w:val="00DB60EF"/>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0622"/>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8F4"/>
    <w:rsid w:val="00DD5A6E"/>
    <w:rsid w:val="00DD5C06"/>
    <w:rsid w:val="00DD5D1D"/>
    <w:rsid w:val="00DD5DD0"/>
    <w:rsid w:val="00DD63FD"/>
    <w:rsid w:val="00DD6ACB"/>
    <w:rsid w:val="00DD6E3B"/>
    <w:rsid w:val="00DD70A7"/>
    <w:rsid w:val="00DD7238"/>
    <w:rsid w:val="00DD7243"/>
    <w:rsid w:val="00DD735B"/>
    <w:rsid w:val="00DD75DF"/>
    <w:rsid w:val="00DD7833"/>
    <w:rsid w:val="00DE03C3"/>
    <w:rsid w:val="00DE07C9"/>
    <w:rsid w:val="00DE07DE"/>
    <w:rsid w:val="00DE0987"/>
    <w:rsid w:val="00DE09EA"/>
    <w:rsid w:val="00DE0E1F"/>
    <w:rsid w:val="00DE14DB"/>
    <w:rsid w:val="00DE1BB0"/>
    <w:rsid w:val="00DE20CE"/>
    <w:rsid w:val="00DE27B9"/>
    <w:rsid w:val="00DE291C"/>
    <w:rsid w:val="00DE3063"/>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4E6"/>
    <w:rsid w:val="00DF169D"/>
    <w:rsid w:val="00DF1784"/>
    <w:rsid w:val="00DF1853"/>
    <w:rsid w:val="00DF19FE"/>
    <w:rsid w:val="00DF2132"/>
    <w:rsid w:val="00DF2161"/>
    <w:rsid w:val="00DF21D2"/>
    <w:rsid w:val="00DF2488"/>
    <w:rsid w:val="00DF254F"/>
    <w:rsid w:val="00DF26F1"/>
    <w:rsid w:val="00DF27D5"/>
    <w:rsid w:val="00DF2866"/>
    <w:rsid w:val="00DF2D87"/>
    <w:rsid w:val="00DF2EF3"/>
    <w:rsid w:val="00DF334D"/>
    <w:rsid w:val="00DF37D5"/>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A6F"/>
    <w:rsid w:val="00DF5DCE"/>
    <w:rsid w:val="00DF5FCB"/>
    <w:rsid w:val="00DF67BA"/>
    <w:rsid w:val="00DF68B6"/>
    <w:rsid w:val="00DF7419"/>
    <w:rsid w:val="00DF7628"/>
    <w:rsid w:val="00DF7CB7"/>
    <w:rsid w:val="00DF7EFB"/>
    <w:rsid w:val="00E00725"/>
    <w:rsid w:val="00E008B2"/>
    <w:rsid w:val="00E00B08"/>
    <w:rsid w:val="00E00D33"/>
    <w:rsid w:val="00E011D4"/>
    <w:rsid w:val="00E02018"/>
    <w:rsid w:val="00E02965"/>
    <w:rsid w:val="00E02C14"/>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9E"/>
    <w:rsid w:val="00E11BCD"/>
    <w:rsid w:val="00E11F35"/>
    <w:rsid w:val="00E12115"/>
    <w:rsid w:val="00E121D7"/>
    <w:rsid w:val="00E122D6"/>
    <w:rsid w:val="00E12340"/>
    <w:rsid w:val="00E1279C"/>
    <w:rsid w:val="00E12E8A"/>
    <w:rsid w:val="00E132A2"/>
    <w:rsid w:val="00E135E3"/>
    <w:rsid w:val="00E140DB"/>
    <w:rsid w:val="00E14410"/>
    <w:rsid w:val="00E1547E"/>
    <w:rsid w:val="00E15852"/>
    <w:rsid w:val="00E15996"/>
    <w:rsid w:val="00E15A85"/>
    <w:rsid w:val="00E15A9F"/>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4EE"/>
    <w:rsid w:val="00E21688"/>
    <w:rsid w:val="00E22111"/>
    <w:rsid w:val="00E222FC"/>
    <w:rsid w:val="00E223D9"/>
    <w:rsid w:val="00E2263F"/>
    <w:rsid w:val="00E228B9"/>
    <w:rsid w:val="00E228F3"/>
    <w:rsid w:val="00E22AC1"/>
    <w:rsid w:val="00E22CB9"/>
    <w:rsid w:val="00E22F11"/>
    <w:rsid w:val="00E23278"/>
    <w:rsid w:val="00E23746"/>
    <w:rsid w:val="00E23BEA"/>
    <w:rsid w:val="00E23F54"/>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752"/>
    <w:rsid w:val="00E27A00"/>
    <w:rsid w:val="00E27A19"/>
    <w:rsid w:val="00E27B28"/>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4B4"/>
    <w:rsid w:val="00E34CB6"/>
    <w:rsid w:val="00E34D35"/>
    <w:rsid w:val="00E3515A"/>
    <w:rsid w:val="00E3585C"/>
    <w:rsid w:val="00E35BE5"/>
    <w:rsid w:val="00E35F9D"/>
    <w:rsid w:val="00E35FED"/>
    <w:rsid w:val="00E3606E"/>
    <w:rsid w:val="00E368B6"/>
    <w:rsid w:val="00E36E2C"/>
    <w:rsid w:val="00E36ECB"/>
    <w:rsid w:val="00E3707E"/>
    <w:rsid w:val="00E371AD"/>
    <w:rsid w:val="00E37291"/>
    <w:rsid w:val="00E372D6"/>
    <w:rsid w:val="00E37602"/>
    <w:rsid w:val="00E37C0C"/>
    <w:rsid w:val="00E4061B"/>
    <w:rsid w:val="00E40626"/>
    <w:rsid w:val="00E40C05"/>
    <w:rsid w:val="00E40C6C"/>
    <w:rsid w:val="00E410D6"/>
    <w:rsid w:val="00E417BC"/>
    <w:rsid w:val="00E41A79"/>
    <w:rsid w:val="00E426DA"/>
    <w:rsid w:val="00E4281C"/>
    <w:rsid w:val="00E42B3B"/>
    <w:rsid w:val="00E42C94"/>
    <w:rsid w:val="00E42F6E"/>
    <w:rsid w:val="00E43398"/>
    <w:rsid w:val="00E433BE"/>
    <w:rsid w:val="00E436CC"/>
    <w:rsid w:val="00E436CF"/>
    <w:rsid w:val="00E437BC"/>
    <w:rsid w:val="00E43977"/>
    <w:rsid w:val="00E43CD5"/>
    <w:rsid w:val="00E43F81"/>
    <w:rsid w:val="00E450C1"/>
    <w:rsid w:val="00E4522B"/>
    <w:rsid w:val="00E4591C"/>
    <w:rsid w:val="00E4630A"/>
    <w:rsid w:val="00E46901"/>
    <w:rsid w:val="00E469DD"/>
    <w:rsid w:val="00E46C23"/>
    <w:rsid w:val="00E4720A"/>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6E4"/>
    <w:rsid w:val="00E54971"/>
    <w:rsid w:val="00E549B0"/>
    <w:rsid w:val="00E54CA9"/>
    <w:rsid w:val="00E550C7"/>
    <w:rsid w:val="00E55516"/>
    <w:rsid w:val="00E55723"/>
    <w:rsid w:val="00E55F48"/>
    <w:rsid w:val="00E562E6"/>
    <w:rsid w:val="00E56586"/>
    <w:rsid w:val="00E5662B"/>
    <w:rsid w:val="00E56956"/>
    <w:rsid w:val="00E5721E"/>
    <w:rsid w:val="00E5734B"/>
    <w:rsid w:val="00E57739"/>
    <w:rsid w:val="00E57BBE"/>
    <w:rsid w:val="00E57DCD"/>
    <w:rsid w:val="00E60131"/>
    <w:rsid w:val="00E605ED"/>
    <w:rsid w:val="00E60B1F"/>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4EB"/>
    <w:rsid w:val="00E70A71"/>
    <w:rsid w:val="00E70F61"/>
    <w:rsid w:val="00E712F5"/>
    <w:rsid w:val="00E7175A"/>
    <w:rsid w:val="00E71BF1"/>
    <w:rsid w:val="00E71D0B"/>
    <w:rsid w:val="00E72054"/>
    <w:rsid w:val="00E7246B"/>
    <w:rsid w:val="00E72FBA"/>
    <w:rsid w:val="00E73199"/>
    <w:rsid w:val="00E73266"/>
    <w:rsid w:val="00E7362F"/>
    <w:rsid w:val="00E739B0"/>
    <w:rsid w:val="00E74013"/>
    <w:rsid w:val="00E741AB"/>
    <w:rsid w:val="00E743A9"/>
    <w:rsid w:val="00E74A3E"/>
    <w:rsid w:val="00E74C1D"/>
    <w:rsid w:val="00E74C1E"/>
    <w:rsid w:val="00E74CBF"/>
    <w:rsid w:val="00E74E98"/>
    <w:rsid w:val="00E74FC7"/>
    <w:rsid w:val="00E75FFA"/>
    <w:rsid w:val="00E76018"/>
    <w:rsid w:val="00E76140"/>
    <w:rsid w:val="00E7623A"/>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D71"/>
    <w:rsid w:val="00E83EBA"/>
    <w:rsid w:val="00E84126"/>
    <w:rsid w:val="00E84532"/>
    <w:rsid w:val="00E84542"/>
    <w:rsid w:val="00E84621"/>
    <w:rsid w:val="00E846AF"/>
    <w:rsid w:val="00E856DD"/>
    <w:rsid w:val="00E85A14"/>
    <w:rsid w:val="00E85B5B"/>
    <w:rsid w:val="00E85D3D"/>
    <w:rsid w:val="00E85F78"/>
    <w:rsid w:val="00E864BC"/>
    <w:rsid w:val="00E86D91"/>
    <w:rsid w:val="00E86F02"/>
    <w:rsid w:val="00E87202"/>
    <w:rsid w:val="00E87347"/>
    <w:rsid w:val="00E87B3F"/>
    <w:rsid w:val="00E903BB"/>
    <w:rsid w:val="00E904D3"/>
    <w:rsid w:val="00E904DB"/>
    <w:rsid w:val="00E90569"/>
    <w:rsid w:val="00E9072E"/>
    <w:rsid w:val="00E908B6"/>
    <w:rsid w:val="00E910FD"/>
    <w:rsid w:val="00E915BF"/>
    <w:rsid w:val="00E9176C"/>
    <w:rsid w:val="00E924F7"/>
    <w:rsid w:val="00E92BD6"/>
    <w:rsid w:val="00E92DEA"/>
    <w:rsid w:val="00E93029"/>
    <w:rsid w:val="00E9381A"/>
    <w:rsid w:val="00E93D98"/>
    <w:rsid w:val="00E9404C"/>
    <w:rsid w:val="00E943DD"/>
    <w:rsid w:val="00E95021"/>
    <w:rsid w:val="00E95025"/>
    <w:rsid w:val="00E95227"/>
    <w:rsid w:val="00E95576"/>
    <w:rsid w:val="00E958A6"/>
    <w:rsid w:val="00E9636B"/>
    <w:rsid w:val="00E96576"/>
    <w:rsid w:val="00E966BB"/>
    <w:rsid w:val="00E96BFE"/>
    <w:rsid w:val="00E96D09"/>
    <w:rsid w:val="00E96FED"/>
    <w:rsid w:val="00E97776"/>
    <w:rsid w:val="00E979FE"/>
    <w:rsid w:val="00E97F56"/>
    <w:rsid w:val="00EA08B3"/>
    <w:rsid w:val="00EA09C8"/>
    <w:rsid w:val="00EA0AC5"/>
    <w:rsid w:val="00EA0F13"/>
    <w:rsid w:val="00EA114B"/>
    <w:rsid w:val="00EA1178"/>
    <w:rsid w:val="00EA1449"/>
    <w:rsid w:val="00EA1822"/>
    <w:rsid w:val="00EA182F"/>
    <w:rsid w:val="00EA19E3"/>
    <w:rsid w:val="00EA1BEA"/>
    <w:rsid w:val="00EA1D08"/>
    <w:rsid w:val="00EA21B2"/>
    <w:rsid w:val="00EA2415"/>
    <w:rsid w:val="00EA28ED"/>
    <w:rsid w:val="00EA29DF"/>
    <w:rsid w:val="00EA2CEC"/>
    <w:rsid w:val="00EA3073"/>
    <w:rsid w:val="00EA3163"/>
    <w:rsid w:val="00EA3433"/>
    <w:rsid w:val="00EA3498"/>
    <w:rsid w:val="00EA353A"/>
    <w:rsid w:val="00EA3616"/>
    <w:rsid w:val="00EA397A"/>
    <w:rsid w:val="00EA3AED"/>
    <w:rsid w:val="00EA3E5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61A"/>
    <w:rsid w:val="00EB0A9F"/>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71"/>
    <w:rsid w:val="00EB74D6"/>
    <w:rsid w:val="00EB7608"/>
    <w:rsid w:val="00EB760C"/>
    <w:rsid w:val="00EC07D1"/>
    <w:rsid w:val="00EC08F4"/>
    <w:rsid w:val="00EC0A69"/>
    <w:rsid w:val="00EC0D4A"/>
    <w:rsid w:val="00EC1A00"/>
    <w:rsid w:val="00EC1C96"/>
    <w:rsid w:val="00EC1D38"/>
    <w:rsid w:val="00EC3362"/>
    <w:rsid w:val="00EC3971"/>
    <w:rsid w:val="00EC39A2"/>
    <w:rsid w:val="00EC4250"/>
    <w:rsid w:val="00EC446D"/>
    <w:rsid w:val="00EC483B"/>
    <w:rsid w:val="00EC4911"/>
    <w:rsid w:val="00EC50C9"/>
    <w:rsid w:val="00EC51B4"/>
    <w:rsid w:val="00EC5523"/>
    <w:rsid w:val="00EC563C"/>
    <w:rsid w:val="00EC5C13"/>
    <w:rsid w:val="00EC5C28"/>
    <w:rsid w:val="00EC5EE0"/>
    <w:rsid w:val="00EC5FDC"/>
    <w:rsid w:val="00EC621C"/>
    <w:rsid w:val="00EC6270"/>
    <w:rsid w:val="00EC6615"/>
    <w:rsid w:val="00EC686D"/>
    <w:rsid w:val="00EC6AA7"/>
    <w:rsid w:val="00EC6B9F"/>
    <w:rsid w:val="00EC6CBE"/>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6E6"/>
    <w:rsid w:val="00ED2A41"/>
    <w:rsid w:val="00ED2EB8"/>
    <w:rsid w:val="00ED34F6"/>
    <w:rsid w:val="00ED35C0"/>
    <w:rsid w:val="00ED3758"/>
    <w:rsid w:val="00ED37FB"/>
    <w:rsid w:val="00ED3911"/>
    <w:rsid w:val="00ED3DA0"/>
    <w:rsid w:val="00ED3FC6"/>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5B"/>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4F"/>
    <w:rsid w:val="00EF3458"/>
    <w:rsid w:val="00EF373E"/>
    <w:rsid w:val="00EF3C4B"/>
    <w:rsid w:val="00EF3D3F"/>
    <w:rsid w:val="00EF3F56"/>
    <w:rsid w:val="00EF430B"/>
    <w:rsid w:val="00EF460B"/>
    <w:rsid w:val="00EF545D"/>
    <w:rsid w:val="00EF563F"/>
    <w:rsid w:val="00EF5823"/>
    <w:rsid w:val="00EF6341"/>
    <w:rsid w:val="00EF6562"/>
    <w:rsid w:val="00EF682B"/>
    <w:rsid w:val="00EF692B"/>
    <w:rsid w:val="00EF75F6"/>
    <w:rsid w:val="00EF7A5F"/>
    <w:rsid w:val="00F004EB"/>
    <w:rsid w:val="00F00518"/>
    <w:rsid w:val="00F0072E"/>
    <w:rsid w:val="00F009B0"/>
    <w:rsid w:val="00F01211"/>
    <w:rsid w:val="00F016CC"/>
    <w:rsid w:val="00F018EC"/>
    <w:rsid w:val="00F01A49"/>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0CF"/>
    <w:rsid w:val="00F056C8"/>
    <w:rsid w:val="00F05A31"/>
    <w:rsid w:val="00F05C62"/>
    <w:rsid w:val="00F05EE8"/>
    <w:rsid w:val="00F06236"/>
    <w:rsid w:val="00F06508"/>
    <w:rsid w:val="00F065AE"/>
    <w:rsid w:val="00F0669A"/>
    <w:rsid w:val="00F068E6"/>
    <w:rsid w:val="00F07639"/>
    <w:rsid w:val="00F076EE"/>
    <w:rsid w:val="00F078A2"/>
    <w:rsid w:val="00F078CD"/>
    <w:rsid w:val="00F07A4A"/>
    <w:rsid w:val="00F07ADB"/>
    <w:rsid w:val="00F1027C"/>
    <w:rsid w:val="00F10954"/>
    <w:rsid w:val="00F10C9A"/>
    <w:rsid w:val="00F10DCE"/>
    <w:rsid w:val="00F11097"/>
    <w:rsid w:val="00F11189"/>
    <w:rsid w:val="00F11349"/>
    <w:rsid w:val="00F11738"/>
    <w:rsid w:val="00F1181C"/>
    <w:rsid w:val="00F11892"/>
    <w:rsid w:val="00F11A31"/>
    <w:rsid w:val="00F11CCD"/>
    <w:rsid w:val="00F12357"/>
    <w:rsid w:val="00F124C4"/>
    <w:rsid w:val="00F128E3"/>
    <w:rsid w:val="00F12D17"/>
    <w:rsid w:val="00F12FE6"/>
    <w:rsid w:val="00F1300C"/>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128"/>
    <w:rsid w:val="00F1756F"/>
    <w:rsid w:val="00F204AA"/>
    <w:rsid w:val="00F20DF0"/>
    <w:rsid w:val="00F210A1"/>
    <w:rsid w:val="00F21378"/>
    <w:rsid w:val="00F21940"/>
    <w:rsid w:val="00F21A36"/>
    <w:rsid w:val="00F21E4C"/>
    <w:rsid w:val="00F21F1B"/>
    <w:rsid w:val="00F21F38"/>
    <w:rsid w:val="00F2284B"/>
    <w:rsid w:val="00F22851"/>
    <w:rsid w:val="00F229EB"/>
    <w:rsid w:val="00F22A98"/>
    <w:rsid w:val="00F233FC"/>
    <w:rsid w:val="00F23E78"/>
    <w:rsid w:val="00F23EA0"/>
    <w:rsid w:val="00F24333"/>
    <w:rsid w:val="00F247B0"/>
    <w:rsid w:val="00F247C5"/>
    <w:rsid w:val="00F248B9"/>
    <w:rsid w:val="00F248D8"/>
    <w:rsid w:val="00F24944"/>
    <w:rsid w:val="00F24C06"/>
    <w:rsid w:val="00F24DD6"/>
    <w:rsid w:val="00F24DDE"/>
    <w:rsid w:val="00F25298"/>
    <w:rsid w:val="00F25616"/>
    <w:rsid w:val="00F25B71"/>
    <w:rsid w:val="00F2600D"/>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567"/>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4BB"/>
    <w:rsid w:val="00F368D7"/>
    <w:rsid w:val="00F36B16"/>
    <w:rsid w:val="00F36C78"/>
    <w:rsid w:val="00F375AE"/>
    <w:rsid w:val="00F376E5"/>
    <w:rsid w:val="00F37B7C"/>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6C7"/>
    <w:rsid w:val="00F44818"/>
    <w:rsid w:val="00F44E19"/>
    <w:rsid w:val="00F451F3"/>
    <w:rsid w:val="00F4541A"/>
    <w:rsid w:val="00F45C9E"/>
    <w:rsid w:val="00F45CA1"/>
    <w:rsid w:val="00F46526"/>
    <w:rsid w:val="00F47012"/>
    <w:rsid w:val="00F47307"/>
    <w:rsid w:val="00F4763B"/>
    <w:rsid w:val="00F47B20"/>
    <w:rsid w:val="00F47BB9"/>
    <w:rsid w:val="00F47E7E"/>
    <w:rsid w:val="00F501F3"/>
    <w:rsid w:val="00F5023D"/>
    <w:rsid w:val="00F504CA"/>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60202"/>
    <w:rsid w:val="00F60599"/>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679"/>
    <w:rsid w:val="00F658E4"/>
    <w:rsid w:val="00F65936"/>
    <w:rsid w:val="00F65C86"/>
    <w:rsid w:val="00F66384"/>
    <w:rsid w:val="00F663C4"/>
    <w:rsid w:val="00F6666A"/>
    <w:rsid w:val="00F667EF"/>
    <w:rsid w:val="00F667F9"/>
    <w:rsid w:val="00F66E05"/>
    <w:rsid w:val="00F67155"/>
    <w:rsid w:val="00F672D7"/>
    <w:rsid w:val="00F674E3"/>
    <w:rsid w:val="00F6766A"/>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2B8F"/>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EC1"/>
    <w:rsid w:val="00F9198D"/>
    <w:rsid w:val="00F91B15"/>
    <w:rsid w:val="00F91B7E"/>
    <w:rsid w:val="00F91FBD"/>
    <w:rsid w:val="00F92016"/>
    <w:rsid w:val="00F92453"/>
    <w:rsid w:val="00F925B4"/>
    <w:rsid w:val="00F925F6"/>
    <w:rsid w:val="00F92976"/>
    <w:rsid w:val="00F93AA3"/>
    <w:rsid w:val="00F94191"/>
    <w:rsid w:val="00F9443B"/>
    <w:rsid w:val="00F94CA5"/>
    <w:rsid w:val="00F952C5"/>
    <w:rsid w:val="00F953FE"/>
    <w:rsid w:val="00F9545F"/>
    <w:rsid w:val="00F956E0"/>
    <w:rsid w:val="00F96AB2"/>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304B"/>
    <w:rsid w:val="00FA3214"/>
    <w:rsid w:val="00FA397C"/>
    <w:rsid w:val="00FA3D5B"/>
    <w:rsid w:val="00FA4C7D"/>
    <w:rsid w:val="00FA4D73"/>
    <w:rsid w:val="00FA4E21"/>
    <w:rsid w:val="00FA4E97"/>
    <w:rsid w:val="00FA4ED6"/>
    <w:rsid w:val="00FA4FD7"/>
    <w:rsid w:val="00FA5750"/>
    <w:rsid w:val="00FA5874"/>
    <w:rsid w:val="00FA6476"/>
    <w:rsid w:val="00FA6A95"/>
    <w:rsid w:val="00FA6CD4"/>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A77"/>
    <w:rsid w:val="00FB409D"/>
    <w:rsid w:val="00FB4272"/>
    <w:rsid w:val="00FB546C"/>
    <w:rsid w:val="00FB580C"/>
    <w:rsid w:val="00FB584F"/>
    <w:rsid w:val="00FB5D61"/>
    <w:rsid w:val="00FB6193"/>
    <w:rsid w:val="00FB6343"/>
    <w:rsid w:val="00FB6A75"/>
    <w:rsid w:val="00FB6BF7"/>
    <w:rsid w:val="00FB721B"/>
    <w:rsid w:val="00FB746B"/>
    <w:rsid w:val="00FB74A0"/>
    <w:rsid w:val="00FB7D96"/>
    <w:rsid w:val="00FC0142"/>
    <w:rsid w:val="00FC03A1"/>
    <w:rsid w:val="00FC0588"/>
    <w:rsid w:val="00FC05AE"/>
    <w:rsid w:val="00FC0623"/>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CC9"/>
    <w:rsid w:val="00FC5DF3"/>
    <w:rsid w:val="00FC5F6D"/>
    <w:rsid w:val="00FC6457"/>
    <w:rsid w:val="00FC66C1"/>
    <w:rsid w:val="00FC6703"/>
    <w:rsid w:val="00FC6951"/>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BEE"/>
    <w:rsid w:val="00FD3D3D"/>
    <w:rsid w:val="00FD3F5A"/>
    <w:rsid w:val="00FD40DD"/>
    <w:rsid w:val="00FD4795"/>
    <w:rsid w:val="00FD49B4"/>
    <w:rsid w:val="00FD49CE"/>
    <w:rsid w:val="00FD4B84"/>
    <w:rsid w:val="00FD541A"/>
    <w:rsid w:val="00FD5F8B"/>
    <w:rsid w:val="00FD61E3"/>
    <w:rsid w:val="00FD6333"/>
    <w:rsid w:val="00FD6751"/>
    <w:rsid w:val="00FD6ADD"/>
    <w:rsid w:val="00FD6D64"/>
    <w:rsid w:val="00FD701C"/>
    <w:rsid w:val="00FD76D9"/>
    <w:rsid w:val="00FD78CB"/>
    <w:rsid w:val="00FD7DCF"/>
    <w:rsid w:val="00FD7F1A"/>
    <w:rsid w:val="00FE00DF"/>
    <w:rsid w:val="00FE01E9"/>
    <w:rsid w:val="00FE0547"/>
    <w:rsid w:val="00FE0888"/>
    <w:rsid w:val="00FE0AF7"/>
    <w:rsid w:val="00FE1448"/>
    <w:rsid w:val="00FE144F"/>
    <w:rsid w:val="00FE16AD"/>
    <w:rsid w:val="00FE1B15"/>
    <w:rsid w:val="00FE1C56"/>
    <w:rsid w:val="00FE203D"/>
    <w:rsid w:val="00FE22B4"/>
    <w:rsid w:val="00FE22B8"/>
    <w:rsid w:val="00FE2E3A"/>
    <w:rsid w:val="00FE2FBC"/>
    <w:rsid w:val="00FE31A3"/>
    <w:rsid w:val="00FE31B9"/>
    <w:rsid w:val="00FE3716"/>
    <w:rsid w:val="00FE37FF"/>
    <w:rsid w:val="00FE389E"/>
    <w:rsid w:val="00FE449C"/>
    <w:rsid w:val="00FE46D9"/>
    <w:rsid w:val="00FE4949"/>
    <w:rsid w:val="00FE4B78"/>
    <w:rsid w:val="00FE4B9D"/>
    <w:rsid w:val="00FE5357"/>
    <w:rsid w:val="00FE55DF"/>
    <w:rsid w:val="00FE5641"/>
    <w:rsid w:val="00FE5A58"/>
    <w:rsid w:val="00FE5CAA"/>
    <w:rsid w:val="00FE62C5"/>
    <w:rsid w:val="00FE6915"/>
    <w:rsid w:val="00FE6E29"/>
    <w:rsid w:val="00FE72AE"/>
    <w:rsid w:val="00FE7BC4"/>
    <w:rsid w:val="00FF0690"/>
    <w:rsid w:val="00FF0A09"/>
    <w:rsid w:val="00FF0BE3"/>
    <w:rsid w:val="00FF0BF3"/>
    <w:rsid w:val="00FF11C6"/>
    <w:rsid w:val="00FF1384"/>
    <w:rsid w:val="00FF138B"/>
    <w:rsid w:val="00FF1B34"/>
    <w:rsid w:val="00FF2495"/>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58D"/>
    <w:rsid w:val="00FF58A7"/>
    <w:rsid w:val="00FF6769"/>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46791D"/>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D26FE5"/>
    <w:pPr>
      <w:tabs>
        <w:tab w:val="left" w:pos="284"/>
      </w:tabs>
      <w:spacing w:after="60" w:line="180" w:lineRule="atLeast"/>
      <w:ind w:left="284" w:hanging="284"/>
    </w:pPr>
    <w:rPr>
      <w:kern w:val="16"/>
      <w:sz w:val="20"/>
    </w:rPr>
  </w:style>
  <w:style w:type="character" w:customStyle="1" w:styleId="FootnoteTextChar">
    <w:name w:val="Footnote Text Char"/>
    <w:basedOn w:val="DefaultParagraphFont"/>
    <w:link w:val="FootnoteText"/>
    <w:rsid w:val="00D26FE5"/>
    <w:rPr>
      <w:kern w:val="16"/>
      <w:sz w:val="20"/>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customer.service@delwp.vic.gov.au" TargetMode="Externa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image" Target="media/image14.png"/><Relationship Id="rId45" Type="http://schemas.openxmlformats.org/officeDocument/2006/relationships/hyperlink" Target="http://www.bendigo.vic.gov.a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hyperlink" Target="http://www.water.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hyperlink" Target="http://www.deeca.vic.gov.au" TargetMode="External"/><Relationship Id="rId35" Type="http://schemas.openxmlformats.org/officeDocument/2006/relationships/header" Target="header4.xml"/><Relationship Id="rId43" Type="http://schemas.openxmlformats.org/officeDocument/2006/relationships/hyperlink" Target="https://northcentral.rcs.vic.gov.au/" TargetMode="External"/><Relationship Id="rId48" Type="http://schemas.openxmlformats.org/officeDocument/2006/relationships/footer" Target="footer7.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image" Target="media/image12.png"/><Relationship Id="rId46" Type="http://schemas.openxmlformats.org/officeDocument/2006/relationships/header" Target="header5.xml"/><Relationship Id="rId20" Type="http://schemas.openxmlformats.org/officeDocument/2006/relationships/image" Target="media/image6.jpg"/><Relationship Id="rId41" Type="http://schemas.openxmlformats.org/officeDocument/2006/relationships/hyperlink" Target="http://www.water.vic.gov.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_rels/foot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http://www.northcentral.rcs.vic.gov.au/our-region/traditional-owners-of-the-region" TargetMode="External"/></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3C7E2DC9F81324FA66D7AF98F56E444" ma:contentTypeVersion="219" ma:contentTypeDescription="All project related information. The library can be used to manage multiple projects." ma:contentTypeScope="" ma:versionID="bee0aee5dc5a5dce264ef83e8e0d694c">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c0ba649-e0d2-4521-a013-0302a587e99b" xmlns:ns6="fd0acf45-f631-4cd2-86fc-eb412df53da8" targetNamespace="http://schemas.microsoft.com/office/2006/metadata/properties" ma:root="true" ma:fieldsID="cf44a269a8fb407e09f118a1a920c9dc" ns1:_="" ns2:_="" ns3:_="" ns4:_="" ns5:_="" ns6:_="">
    <xsd:import namespace="http://schemas.microsoft.com/sharepoint/v3"/>
    <xsd:import namespace="9fd47c19-1c4a-4d7d-b342-c10cef269344"/>
    <xsd:import namespace="a5f32de4-e402-4188-b034-e71ca7d22e54"/>
    <xsd:import namespace="05aa45cf-ed89-4733-97a8-db4ce5c51511"/>
    <xsd:import namespace="3c0ba649-e0d2-4521-a013-0302a587e99b"/>
    <xsd:import namespace="fd0acf45-f631-4cd2-86fc-eb412df53da8"/>
    <xsd:element name="properties">
      <xsd:complexType>
        <xsd:sequence>
          <xsd:element name="documentManagement">
            <xsd:complexType>
              <xsd:all>
                <xsd:element ref="ns2:ProjName"/>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Activity"/>
                <xsd:element ref="ns5:Location"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GenerationTime" minOccurs="0"/>
                <xsd:element ref="ns5:MediaServiceEventHashCode" minOccurs="0"/>
                <xsd:element ref="ns5:MediaServiceLocatio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ma:displayName="Project Name" ma:description="ECM V2 Project Name" ma:format="Dropdown" ma:internalName="ProjName">
      <xsd:simpleType>
        <xsd:union memberTypes="dms:Text">
          <xsd:simpleType>
            <xsd:restriction base="dms:Choice">
              <xsd:enumeration value="CSIWM Plans (Actions)"/>
              <xsd:enumeration value="CSWIM Plans (Targets)"/>
              <xsd:enumeration value="Embedding IWM in North East RCS"/>
              <xsd:enumeration value="MERI"/>
              <xsd:enumeration value="SEW IWM Strategic Opportunities Analysis"/>
              <xsd:enumeration value="Strategic Directions Statement Refresh"/>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ba649-e0d2-4521-a013-0302a587e99b" elementFormDefault="qualified">
    <xsd:import namespace="http://schemas.microsoft.com/office/2006/documentManagement/types"/>
    <xsd:import namespace="http://schemas.microsoft.com/office/infopath/2007/PartnerControls"/>
    <xsd:element name="Activity" ma:index="29" ma:displayName="Activity" ma:default="Other" ma:format="Dropdown" ma:internalName="Activity">
      <xsd:simpleType>
        <xsd:union memberTypes="dms:Text">
          <xsd:simpleType>
            <xsd:restriction base="dms:Choice">
              <xsd:enumeration value="Admin"/>
              <xsd:enumeration value="Background Material"/>
              <xsd:enumeration value="Briefing"/>
              <xsd:enumeration value="Comms and Engagment"/>
              <xsd:enumeration value="Correspondence records"/>
              <xsd:enumeration value="Deliverables"/>
              <xsd:enumeration value="Evaluation"/>
              <xsd:enumeration value="Final Reports"/>
              <xsd:enumeration value="Meetings"/>
              <xsd:enumeration value="Other"/>
              <xsd:enumeration value="Planning"/>
              <xsd:enumeration value="Procurement"/>
              <xsd:enumeration value="Review"/>
              <xsd:enumeration value="Superseded"/>
              <xsd:enumeration value="Technical (Data &amp; Analaysis)"/>
            </xsd:restriction>
          </xsd:simpleType>
        </xsd:union>
      </xsd:simpleType>
    </xsd:element>
    <xsd:element name="Location" ma:index="30" nillable="true" ma:displayName="Location" ma:format="Dropdown" ma:internalName="Location">
      <xsd:simpleType>
        <xsd:union memberTypes="dms:Text">
          <xsd:simpleType>
            <xsd:restriction base="dms:Choice">
              <xsd:enumeration value="Metro"/>
              <xsd:enumeration value="Regional"/>
            </xsd:restriction>
          </xsd:simpleType>
        </xsd:unio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Location" ma:index="42" nillable="true" ma:displayName="Location" ma:indexed="true" ma:internalName="MediaServiceLocation"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28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DOCID947-1393134216-2504</_dlc_DocId>
    <_dlc_DocIdUrl xmlns="a5f32de4-e402-4188-b034-e71ca7d22e54">
      <Url>https://delwpvicgovau.sharepoint.com/sites/ecm_947/_layouts/15/DocIdRedir.aspx?ID=DOCID947-1393134216-2504</Url>
      <Description>DOCID947-1393134216-2504</Description>
    </_dlc_DocIdUrl>
    <DLCPolicyLabelValue xmlns="05aa45cf-ed89-4733-97a8-db4ce5c51511">Version 0.4</DLCPolicyLabelValue>
    <ProjName xmlns="9fd47c19-1c4a-4d7d-b342-c10cef269344">Strategic Directions Statement Refresh</ProjName>
    <Location xmlns="3c0ba649-e0d2-4521-a013-0302a587e99b" xsi:nil="true"/>
    <Project_Phase xmlns="9fd47c19-1c4a-4d7d-b342-c10cef269344" xsi:nil="true"/>
    <Activity xmlns="3c0ba649-e0d2-4521-a013-0302a587e99b">Deliverables</Activity>
    <lcf76f155ced4ddcb4097134ff3c332f xmlns="3c0ba649-e0d2-4521-a013-0302a587e99b">
      <Terms xmlns="http://schemas.microsoft.com/office/infopath/2007/PartnerControls"/>
    </lcf76f155ced4ddcb4097134ff3c332f>
  </documentManagement>
</p:properties>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F230B2C8-8D3F-442A-91B3-48037D1FD470}">
  <ds:schemaRefs>
    <ds:schemaRef ds:uri="http://schemas.microsoft.com/sharepoint/events"/>
  </ds:schemaRefs>
</ds:datastoreItem>
</file>

<file path=customXml/itemProps2.xml><?xml version="1.0" encoding="utf-8"?>
<ds:datastoreItem xmlns:ds="http://schemas.openxmlformats.org/officeDocument/2006/customXml" ds:itemID="{8696AF33-949E-4631-9AE9-8ECB279F41DE}">
  <ds:schemaRefs>
    <ds:schemaRef ds:uri="Microsoft.SharePoint.Taxonomy.ContentTypeSync"/>
  </ds:schemaRefs>
</ds:datastoreItem>
</file>

<file path=customXml/itemProps3.xml><?xml version="1.0" encoding="utf-8"?>
<ds:datastoreItem xmlns:ds="http://schemas.openxmlformats.org/officeDocument/2006/customXml" ds:itemID="{7FC1AEEE-E83B-45B5-B72C-221A02800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c0ba649-e0d2-4521-a013-0302a587e99b"/>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5.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6.xml><?xml version="1.0" encoding="utf-8"?>
<ds:datastoreItem xmlns:ds="http://schemas.openxmlformats.org/officeDocument/2006/customXml" ds:itemID="{77224150-EEAC-4470-BA75-1EC004BA4C79}">
  <ds:schemaRefs>
    <ds:schemaRef ds:uri="http://schemas.microsoft.com/office/2006/metadata/properties"/>
    <ds:schemaRef ds:uri="http://schemas.microsoft.com/office/infopath/2007/PartnerControls"/>
    <ds:schemaRef ds:uri="9fd47c19-1c4a-4d7d-b342-c10cef269344"/>
    <ds:schemaRef ds:uri="05aa45cf-ed89-4733-97a8-db4ce5c51511"/>
    <ds:schemaRef ds:uri="a5f32de4-e402-4188-b034-e71ca7d22e54"/>
    <ds:schemaRef ds:uri="3c0ba649-e0d2-4521-a013-0302a587e99b"/>
  </ds:schemaRefs>
</ds:datastoreItem>
</file>

<file path=customXml/itemProps7.xml><?xml version="1.0" encoding="utf-8"?>
<ds:datastoreItem xmlns:ds="http://schemas.openxmlformats.org/officeDocument/2006/customXml" ds:itemID="{504CA447-3D18-47F1-8FD7-F4431C51A5B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4077</TotalTime>
  <Pages>58</Pages>
  <Words>13022</Words>
  <Characters>74230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Coliban Strategic Directions Statement 2022 - Accessible version</vt:lpstr>
    </vt:vector>
  </TitlesOfParts>
  <Company/>
  <LinksUpToDate>false</LinksUpToDate>
  <CharactersWithSpaces>87078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Coliban Strategic Directions Statement 2022 - Accessible version</dc:title>
  <dc:subject/>
  <dc:creator>Claire R Hollier (DEECA)</dc:creator>
  <cp:keywords/>
  <dc:description/>
  <cp:lastModifiedBy>Alex Gunn (DEECA)</cp:lastModifiedBy>
  <cp:revision>1176</cp:revision>
  <cp:lastPrinted>2016-09-05T12:34:00Z</cp:lastPrinted>
  <dcterms:created xsi:type="dcterms:W3CDTF">2022-06-07T21:49:00Z</dcterms:created>
  <dcterms:modified xsi:type="dcterms:W3CDTF">2024-12-23T02:35:00Z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Coliban</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Coliban</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0x0101009298E819CE1EBB4F8D2096B3E0F0C2911D0043C7E2DC9F81324FA66D7AF98F56E444</vt:lpwstr>
  </property>
  <property fmtid="{D5CDD505-2E9C-101B-9397-08002B2CF9AE}" pid="26" name="Records Class Project">
    <vt:lpwstr>28</vt:lpwstr>
  </property>
  <property fmtid="{D5CDD505-2E9C-101B-9397-08002B2CF9AE}" pid="27" name="Dissemination Limiting Marker">
    <vt:lpwstr>2;#FOUO|955eb6fc-b35a-4808-8aa5-31e514fa3f26</vt:lpwstr>
  </property>
  <property fmtid="{D5CDD505-2E9C-101B-9397-08002B2CF9AE}" pid="28" name="Security Classification">
    <vt:lpwstr>1;#Unclassified|7fa379f4-4aba-4692-ab80-7d39d3a23cf4</vt:lpwstr>
  </property>
  <property fmtid="{D5CDD505-2E9C-101B-9397-08002B2CF9AE}" pid="29" name="_dlc_DocIdItemGuid">
    <vt:lpwstr>29c6d376-128e-4ea9-a95c-04615fc5a1c3</vt:lpwstr>
  </property>
  <property fmtid="{D5CDD505-2E9C-101B-9397-08002B2CF9AE}" pid="30" name="Department Document Type">
    <vt:lpwstr>39;#Briefing|2f94465d-e76c-4889-8a29-56933e521d15</vt:lpwstr>
  </property>
  <property fmtid="{D5CDD505-2E9C-101B-9397-08002B2CF9AE}" pid="31" name="Record Purpose">
    <vt:lpwstr>34;#Project / Program - Routine or Administrative|4b22e6eb-4161-4f58-8f47-a7986e7b362c</vt:lpwstr>
  </property>
  <property fmtid="{D5CDD505-2E9C-101B-9397-08002B2CF9AE}" pid="32" name="Security_x0020_Classification">
    <vt:lpwstr>1;#Unclassified|7fa379f4-4aba-4692-ab80-7d39d3a23cf4</vt:lpwstr>
  </property>
  <property fmtid="{D5CDD505-2E9C-101B-9397-08002B2CF9AE}" pid="33" name="Record_x0020_Purpose">
    <vt:lpwstr>34;#Project / Program - Routine or Administrative|4b22e6eb-4161-4f58-8f47-a7986e7b362c</vt:lpwstr>
  </property>
  <property fmtid="{D5CDD505-2E9C-101B-9397-08002B2CF9AE}" pid="34" name="Department_x0020_Document_x0020_Type">
    <vt:lpwstr>39;#Briefing|2f94465d-e76c-4889-8a29-56933e521d15</vt:lpwstr>
  </property>
  <property fmtid="{D5CDD505-2E9C-101B-9397-08002B2CF9AE}" pid="35" name="Dissemination_x0020_Limiting_x0020_Marker">
    <vt:lpwstr>2;#FOUO|955eb6fc-b35a-4808-8aa5-31e514fa3f26</vt:lpwstr>
  </property>
  <property fmtid="{D5CDD505-2E9C-101B-9397-08002B2CF9AE}" pid="36" name="Records_x0020_Class_x0020_Project">
    <vt:lpwstr>28</vt:lpwstr>
  </property>
  <property fmtid="{D5CDD505-2E9C-101B-9397-08002B2CF9AE}" pid="37" name="MediaServiceImageTags">
    <vt:lpwstr/>
  </property>
</Properties>
</file>