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39208C" w14:textId="3FB5BDE2" w:rsidR="00D73B6C" w:rsidRDefault="0039720E" w:rsidP="00800C87">
      <w:pPr>
        <w:pStyle w:val="BodyText"/>
      </w:pPr>
      <w:r>
        <w:rPr>
          <w:noProof/>
          <w:lang w:eastAsia="en-AU"/>
        </w:rPr>
        <mc:AlternateContent>
          <mc:Choice Requires="wps">
            <w:drawing>
              <wp:anchor distT="0" distB="0" distL="114300" distR="114300" simplePos="0" relativeHeight="251658240" behindDoc="0" locked="1" layoutInCell="1" allowOverlap="1" wp14:anchorId="52EECC2E" wp14:editId="239CB078">
                <wp:simplePos x="0" y="0"/>
                <wp:positionH relativeFrom="page">
                  <wp:posOffset>2451735</wp:posOffset>
                </wp:positionH>
                <wp:positionV relativeFrom="page">
                  <wp:posOffset>1620520</wp:posOffset>
                </wp:positionV>
                <wp:extent cx="7880400" cy="3168000"/>
                <wp:effectExtent l="0" t="0" r="0" b="0"/>
                <wp:wrapNone/>
                <wp:docPr id="37" name="LandscapeOverlay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rgbClr val="D3D3D3">
                            <a:alpha val="3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0E4B2E" id="LandscapeOverlayRight" o:spid="_x0000_s1026" alt="&quot;&quo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" path="m,4989l2359,,12410,r,4989l,4989xe" fillcolor="#d3d3d3"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3" behindDoc="0" locked="1" layoutInCell="1" allowOverlap="1" wp14:anchorId="00ACE198" wp14:editId="2FB7B9C1">
                <wp:simplePos x="0" y="0"/>
                <wp:positionH relativeFrom="page">
                  <wp:posOffset>2451735</wp:posOffset>
                </wp:positionH>
                <wp:positionV relativeFrom="page">
                  <wp:posOffset>1620520</wp:posOffset>
                </wp:positionV>
                <wp:extent cx="7880400" cy="3168000"/>
                <wp:effectExtent l="0" t="0" r="0" b="0"/>
                <wp:wrapNone/>
                <wp:docPr id="35" name="LandscapePicRigh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7964E" id="LandscapePicRight" o:spid="_x0000_s1026" alt="&quot;&quot;" style="position:absolute;margin-left:193.05pt;margin-top:127.6pt;width:620.5pt;height:249.45pt;z-index:25165824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2" behindDoc="0" locked="1" layoutInCell="1" allowOverlap="1" wp14:anchorId="420F2FB6" wp14:editId="365DE4D9">
                <wp:simplePos x="0" y="0"/>
                <wp:positionH relativeFrom="page">
                  <wp:posOffset>363855</wp:posOffset>
                </wp:positionH>
                <wp:positionV relativeFrom="page">
                  <wp:posOffset>1620520</wp:posOffset>
                </wp:positionV>
                <wp:extent cx="2080800" cy="3168000"/>
                <wp:effectExtent l="0" t="0" r="0" b="0"/>
                <wp:wrapNone/>
                <wp:docPr id="33" name="LandscapeOverlayLef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chemeClr val="accent3">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73654" id="LandscapeOverlayLeft" o:spid="_x0000_s1026" alt="&quot;&quot;" style="position:absolute;margin-left:28.65pt;margin-top:127.6pt;width:163.85pt;height:249.45pt;z-index:25165824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" path="m924,l,,,4989r3278,l924,xe" fillcolor="#a7a7a6 [3206]"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393838" w:themeColor="text2"/>
          <w:lang w:eastAsia="en-AU"/>
        </w:rPr>
        <mc:AlternateContent>
          <mc:Choice Requires="wps">
            <w:drawing>
              <wp:anchor distT="0" distB="0" distL="114300" distR="114300" simplePos="0" relativeHeight="251658248" behindDoc="0" locked="1" layoutInCell="1" allowOverlap="1" wp14:anchorId="11413D2E" wp14:editId="4B213A77">
                <wp:simplePos x="0" y="0"/>
                <wp:positionH relativeFrom="page">
                  <wp:posOffset>3542030</wp:posOffset>
                </wp:positionH>
                <wp:positionV relativeFrom="page">
                  <wp:posOffset>2353945</wp:posOffset>
                </wp:positionV>
                <wp:extent cx="3657600" cy="4755600"/>
                <wp:effectExtent l="0" t="0" r="0" b="0"/>
                <wp:wrapNone/>
                <wp:docPr id="31" name="Multi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47903" id="Multi2" o:spid="_x0000_s1026" alt="&quot;&quot;" style="position:absolute;margin-left:278.9pt;margin-top:185.35pt;width:4in;height:374.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47" behindDoc="0" locked="1" layoutInCell="1" allowOverlap="1" wp14:anchorId="1665592F" wp14:editId="54CCB4B5">
                <wp:simplePos x="0" y="0"/>
                <wp:positionH relativeFrom="page">
                  <wp:posOffset>363220</wp:posOffset>
                </wp:positionH>
                <wp:positionV relativeFrom="page">
                  <wp:posOffset>2353945</wp:posOffset>
                </wp:positionV>
                <wp:extent cx="3182400" cy="4755600"/>
                <wp:effectExtent l="0" t="0" r="0" b="0"/>
                <wp:wrapNone/>
                <wp:docPr id="15" name="Multi1"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1C548" id="Multi1" o:spid="_x0000_s1026" alt="&quot;&quot;" style="position:absolute;margin-left:28.6pt;margin-top:185.35pt;width:250.6pt;height:374.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5" behindDoc="0" locked="1" layoutInCell="1" allowOverlap="1" wp14:anchorId="42702859" wp14:editId="4C3D568D">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4249D6" id="TriangleBottomACIMono" o:spid="_x0000_s1026" alt="&quot;&quot;" style="position:absolute;margin-left:278.9pt;margin-top:559.55pt;width:148.8pt;height:157.05pt;z-index:25165824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005B4E3F" w:rsidRPr="00D55628">
        <w:rPr>
          <w:noProof/>
          <w:lang w:eastAsia="en-AU"/>
        </w:rPr>
        <mc:AlternateContent>
          <mc:Choice Requires="wps">
            <w:drawing>
              <wp:anchor distT="0" distB="0" distL="114300" distR="114300" simplePos="1" relativeHeight="251658246" behindDoc="0" locked="1" layoutInCell="1" allowOverlap="1" wp14:anchorId="25C167FF" wp14:editId="682E2E0C">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A4010" id="TriangleBottomSolar" o:spid="_x0000_s1026" alt="&quot;&quot;"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001172B9" w:rsidRPr="00D55628">
        <w:rPr>
          <w:noProof/>
          <w:lang w:eastAsia="en-AU"/>
        </w:rPr>
        <mc:AlternateContent>
          <mc:Choice Requires="wps">
            <w:drawing>
              <wp:anchor distT="0" distB="0" distL="114300" distR="114300" simplePos="1" relativeHeight="251658244" behindDoc="0" locked="1" layoutInCell="1" allowOverlap="1" wp14:anchorId="53A3DA86" wp14:editId="4EA95F7F">
                <wp:simplePos x="3542030" y="7106285"/>
                <wp:positionH relativeFrom="page">
                  <wp:posOffset>3542030</wp:posOffset>
                </wp:positionH>
                <wp:positionV relativeFrom="page">
                  <wp:posOffset>7106285</wp:posOffset>
                </wp:positionV>
                <wp:extent cx="1890000" cy="1994400"/>
                <wp:effectExtent l="0" t="0" r="0" b="0"/>
                <wp:wrapNone/>
                <wp:docPr id="39" name="TriangleBottomACI"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4CBCCC" id="TriangleBottomACI" o:spid="_x0000_s1026" alt="&quot;&quot;" style="position:absolute;margin-left:278.9pt;margin-top:559.55pt;width:148.8pt;height:157.05pt;z-index:2516582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CiWblKXNAIAlzQCABQAAABkcnMvbWVkaWEvaW1hZ2UxLmpwZ//Y/+AAEEpGSUYAAQIB&#10;AJYAlgAA/+E/E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A5OjQx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0Ow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RwAAAABSZ2h0&#10;bG9uZwAAATY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Aolm5SlzQC&#10;AJc0AgAUAAAAAAAAAAAAAAAAAFEFAABkcnMvbWVkaWEvaW1hZ2UxLmpwZ1BLAQItABQABgAIAAAA&#10;IQCdtx/G4AAAAA0BAAAPAAAAAAAAAAAAAAAAABo6AgBkcnMvZG93bnJldi54bWxQSwECLQAUAAYA&#10;CAAAACEAN53BGLoAAAAhAQAAGQAAAAAAAAAAAAAAAAAnOwIAZHJzL19yZWxzL2Uyb0RvYy54bWwu&#10;cmVsc1BLBQYAAAAABgAGAHwBAAAYPAI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5A2A5D" w:rsidRPr="00D55628">
        <w:rPr>
          <w:noProof/>
          <w:lang w:eastAsia="en-AU"/>
        </w:rPr>
        <mc:AlternateContent>
          <mc:Choice Requires="wps">
            <w:drawing>
              <wp:anchor distT="0" distB="0" distL="114300" distR="114300" simplePos="1" relativeHeight="251658241" behindDoc="1" locked="1" layoutInCell="1" allowOverlap="1" wp14:anchorId="52E27D5E" wp14:editId="13CA06C2">
                <wp:simplePos x="360045" y="360045"/>
                <wp:positionH relativeFrom="page">
                  <wp:posOffset>360045</wp:posOffset>
                </wp:positionH>
                <wp:positionV relativeFrom="page">
                  <wp:posOffset>360045</wp:posOffset>
                </wp:positionV>
                <wp:extent cx="6840001" cy="8744400"/>
                <wp:effectExtent l="0" t="0" r="0" b="0"/>
                <wp:wrapNone/>
                <wp:docPr id="4" name="CoverRectangle"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F328C5" id="CoverRectangle" o:spid="_x0000_s1026" alt="&quot;&quot;" style="position:absolute;margin-left:28.35pt;margin-top:28.35pt;width:538.6pt;height:688.55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" fillcolor="#4f4e4e [3204]" stroked="f" strokeweight="2pt">
                <w10:wrap anchorx="page" anchory="page"/>
                <w10:anchorlock/>
              </v:rect>
            </w:pict>
          </mc:Fallback>
        </mc:AlternateContent>
      </w:r>
    </w:p>
    <w:tbl>
      <w:tblPr>
        <w:tblStyle w:val="TableAsPlaceholder"/>
        <w:tblpPr w:leftFromText="181" w:rightFromText="181" w:vertAnchor="page" w:horzAnchor="margin" w:tblpYSpec="center"/>
        <w:tblOverlap w:val="never"/>
        <w:tblW w:w="7370" w:type="dxa"/>
        <w:tblLayout w:type="fixed"/>
        <w:tblLook w:val="0620" w:firstRow="1" w:lastRow="0" w:firstColumn="0" w:lastColumn="0" w:noHBand="1" w:noVBand="1"/>
      </w:tblPr>
      <w:tblGrid>
        <w:gridCol w:w="7370"/>
      </w:tblGrid>
      <w:tr w:rsidR="00D620D0" w14:paraId="0E09B3C2" w14:textId="77777777" w:rsidTr="00855C73">
        <w:trPr>
          <w:trHeight w:hRule="exact" w:val="2948"/>
        </w:trPr>
        <w:tc>
          <w:tcPr>
            <w:tcW w:w="7370" w:type="dxa"/>
            <w:vAlign w:val="center"/>
          </w:tcPr>
          <w:p w14:paraId="4E502B49" w14:textId="6C1147A4" w:rsidR="002879FF" w:rsidRDefault="00A50713" w:rsidP="001B47CA">
            <w:pPr>
              <w:pStyle w:val="Title"/>
              <w:jc w:val="left"/>
            </w:pPr>
            <w:r>
              <w:t>Goulburn Broken</w:t>
            </w:r>
          </w:p>
          <w:p w14:paraId="3CA53D82" w14:textId="77777777" w:rsidR="002879FF" w:rsidRDefault="002879FF" w:rsidP="001B47CA">
            <w:pPr>
              <w:pStyle w:val="Subtitle"/>
              <w:jc w:val="left"/>
            </w:pPr>
            <w:bookmarkStart w:id="0" w:name="myBookmark"/>
            <w:r>
              <w:t>Strategic Directions Statement</w:t>
            </w:r>
            <w:bookmarkEnd w:id="0"/>
          </w:p>
          <w:p w14:paraId="13FA8D41" w14:textId="1D406B9E" w:rsidR="00D620D0" w:rsidRPr="00CB1FB7" w:rsidRDefault="001B47CA" w:rsidP="00D620D0">
            <w:pPr>
              <w:pStyle w:val="Subtitle"/>
              <w:jc w:val="left"/>
            </w:pPr>
            <w:r w:rsidRPr="001B47CA">
              <w:rPr>
                <w:sz w:val="28"/>
                <w:szCs w:val="22"/>
              </w:rPr>
              <w:t>202</w:t>
            </w:r>
            <w:r w:rsidR="00A50713">
              <w:rPr>
                <w:sz w:val="28"/>
                <w:szCs w:val="22"/>
              </w:rPr>
              <w:t>2</w:t>
            </w:r>
          </w:p>
        </w:tc>
      </w:tr>
    </w:tbl>
    <w:p w14:paraId="51A26F87" w14:textId="4871F334" w:rsidR="00D73B6C" w:rsidRPr="00D55628" w:rsidRDefault="00D73B6C"/>
    <w:p w14:paraId="5F9D719F" w14:textId="77777777" w:rsidR="00D73B6C" w:rsidRPr="00D55628" w:rsidRDefault="00D73B6C">
      <w:pPr>
        <w:sectPr w:rsidR="00D73B6C" w:rsidRPr="00D55628" w:rsidSect="002174EC">
          <w:headerReference w:type="even" r:id="rId26"/>
          <w:headerReference w:type="default" r:id="rId27"/>
          <w:footerReference w:type="even" r:id="rId28"/>
          <w:footerReference w:type="default" r:id="rId29"/>
          <w:headerReference w:type="first" r:id="rId30"/>
          <w:footerReference w:type="first" r:id="rId31"/>
          <w:pgSz w:w="11907" w:h="16840" w:code="9"/>
          <w:pgMar w:top="2268" w:right="1134" w:bottom="1134" w:left="1134" w:header="284" w:footer="284" w:gutter="0"/>
          <w:cols w:space="708"/>
          <w:titlePg/>
          <w:docGrid w:linePitch="360"/>
        </w:sectPr>
      </w:pPr>
    </w:p>
    <w:p w14:paraId="097CBD1C" w14:textId="568BEA9B" w:rsidR="004561E6" w:rsidRPr="00FD49CE" w:rsidRDefault="00AB780B" w:rsidP="006D0741">
      <w:pPr>
        <w:pStyle w:val="SmallHeading"/>
        <w:spacing w:before="0"/>
        <w:rPr>
          <w:sz w:val="24"/>
        </w:rPr>
      </w:pPr>
      <w:r w:rsidRPr="00FD49CE">
        <w:rPr>
          <w:sz w:val="24"/>
        </w:rPr>
        <w:lastRenderedPageBreak/>
        <w:t>Acknowledgements</w:t>
      </w:r>
    </w:p>
    <w:p w14:paraId="6869B94B" w14:textId="4A160E34" w:rsidR="00397D6C" w:rsidRPr="00122B11" w:rsidRDefault="004153F5" w:rsidP="000867BA">
      <w:pPr>
        <w:pStyle w:val="IntroFeatureText"/>
      </w:pPr>
      <w:r w:rsidRPr="004153F5">
        <w:t>The Goulburn Broken Integrated Water Management Forum proudly acknowledges Victoria's Aboriginal communities and their rich culture and pays its respects to their Elders past and present. The forum also recognises the intrinsic connection of Traditional Owners to Country and acknowledges their contribution to the management of land, water and resources. We acknowledge Aboriginal people as Australia’s first peoples and as the Traditional Owners and custodians of the land and water on which we rely. We recognise and value the ongoing contribution of Aboriginal people and communities to Victorian life and how this enriches us. We embrace the spirit of reconciliation, working towards the equality of outcomes and ensuring an equal voice.</w:t>
      </w:r>
    </w:p>
    <w:p w14:paraId="01F999BA" w14:textId="112F5F72" w:rsidR="00110BFA" w:rsidRPr="00FD49CE" w:rsidRDefault="0022020B" w:rsidP="00397D6C">
      <w:pPr>
        <w:pStyle w:val="BodyText"/>
      </w:pPr>
      <w:r w:rsidRPr="0022020B">
        <w:t>This Strategic Directions Statement has been developed by the Goulburn Broken Integrated Water Management Forum, which includes the following organisations</w:t>
      </w:r>
      <w:r w:rsidR="00397D6C" w:rsidRPr="00122B11">
        <w:t>:</w:t>
      </w:r>
    </w:p>
    <w:p w14:paraId="7C3E6AEE" w14:textId="77777777" w:rsidR="002C4671" w:rsidRDefault="002C4671" w:rsidP="00EF3C4B">
      <w:pPr>
        <w:pStyle w:val="ListBullet"/>
      </w:pPr>
      <w:r>
        <w:t>Benalla Rural City Council</w:t>
      </w:r>
    </w:p>
    <w:p w14:paraId="01991511" w14:textId="77777777" w:rsidR="002C4671" w:rsidRDefault="002C4671" w:rsidP="00EF3C4B">
      <w:pPr>
        <w:pStyle w:val="ListBullet"/>
      </w:pPr>
      <w:r>
        <w:t>Campaspe Shire Council</w:t>
      </w:r>
    </w:p>
    <w:p w14:paraId="68C9D02A" w14:textId="77777777" w:rsidR="002C4671" w:rsidRDefault="002C4671" w:rsidP="00EF3C4B">
      <w:pPr>
        <w:pStyle w:val="ListBullet"/>
      </w:pPr>
      <w:r w:rsidRPr="000A11AB">
        <w:t xml:space="preserve">Department of </w:t>
      </w:r>
      <w:r>
        <w:t>Land, Water and Planning</w:t>
      </w:r>
    </w:p>
    <w:p w14:paraId="2143D4CB" w14:textId="77777777" w:rsidR="002C4671" w:rsidRDefault="002C4671" w:rsidP="00EF3C4B">
      <w:pPr>
        <w:pStyle w:val="ListBullet"/>
      </w:pPr>
      <w:r>
        <w:t>Goulburn Broken Catchment Management Authority</w:t>
      </w:r>
    </w:p>
    <w:p w14:paraId="42474683" w14:textId="77777777" w:rsidR="002C4671" w:rsidRDefault="002C4671" w:rsidP="00EF3C4B">
      <w:pPr>
        <w:pStyle w:val="ListBullet"/>
      </w:pPr>
      <w:r>
        <w:t>Goulburn Valley Water</w:t>
      </w:r>
    </w:p>
    <w:p w14:paraId="4368F677" w14:textId="77777777" w:rsidR="002C4671" w:rsidRDefault="002C4671" w:rsidP="00EF3C4B">
      <w:pPr>
        <w:pStyle w:val="ListBullet"/>
      </w:pPr>
      <w:r>
        <w:t>Goulburn-Murray Water</w:t>
      </w:r>
    </w:p>
    <w:p w14:paraId="2CC41C22" w14:textId="77777777" w:rsidR="002C4671" w:rsidRDefault="002C4671" w:rsidP="00EF3C4B">
      <w:pPr>
        <w:pStyle w:val="ListBullet"/>
      </w:pPr>
      <w:r>
        <w:t>Greater Shepparton</w:t>
      </w:r>
    </w:p>
    <w:p w14:paraId="7A780337" w14:textId="77777777" w:rsidR="002C4671" w:rsidRDefault="002C4671" w:rsidP="00EF3C4B">
      <w:pPr>
        <w:pStyle w:val="ListBullet"/>
      </w:pPr>
      <w:r>
        <w:t>Mansfield Shire Council</w:t>
      </w:r>
    </w:p>
    <w:p w14:paraId="69203E07" w14:textId="77777777" w:rsidR="002C4671" w:rsidRDefault="002C4671" w:rsidP="00EF3C4B">
      <w:pPr>
        <w:pStyle w:val="ListBullet"/>
      </w:pPr>
      <w:r>
        <w:t>Mitchell Shire Council</w:t>
      </w:r>
    </w:p>
    <w:p w14:paraId="14F885DC" w14:textId="77777777" w:rsidR="002C4671" w:rsidRDefault="002C4671" w:rsidP="00EF3C4B">
      <w:pPr>
        <w:pStyle w:val="ListBullet"/>
      </w:pPr>
      <w:r>
        <w:t>Moira Shire Council</w:t>
      </w:r>
    </w:p>
    <w:p w14:paraId="1D34114E" w14:textId="77777777" w:rsidR="002C4671" w:rsidRDefault="002C4671" w:rsidP="00EF3C4B">
      <w:pPr>
        <w:pStyle w:val="ListBullet"/>
      </w:pPr>
      <w:r>
        <w:t>Murrindindi Shire Council</w:t>
      </w:r>
    </w:p>
    <w:p w14:paraId="7188A2A4" w14:textId="77777777" w:rsidR="002C4671" w:rsidRDefault="002C4671" w:rsidP="00EF3C4B">
      <w:pPr>
        <w:pStyle w:val="ListBullet"/>
      </w:pPr>
      <w:r>
        <w:t>Parks Victoria</w:t>
      </w:r>
    </w:p>
    <w:p w14:paraId="21D46E75" w14:textId="77777777" w:rsidR="002C4671" w:rsidRDefault="002C4671" w:rsidP="00EF3C4B">
      <w:pPr>
        <w:pStyle w:val="ListBullet"/>
      </w:pPr>
      <w:r>
        <w:t>Strathbogie Shire Council</w:t>
      </w:r>
    </w:p>
    <w:p w14:paraId="6D9E4229" w14:textId="77777777" w:rsidR="002C4671" w:rsidRPr="000A11AB" w:rsidRDefault="002C4671" w:rsidP="002C4671">
      <w:pPr>
        <w:pStyle w:val="ListBullet"/>
      </w:pPr>
      <w:proofErr w:type="spellStart"/>
      <w:r w:rsidRPr="002C4671">
        <w:t>Taungurung</w:t>
      </w:r>
      <w:proofErr w:type="spellEnd"/>
      <w:r w:rsidRPr="002C4671">
        <w:t xml:space="preserve"> Land and Waters Council</w:t>
      </w:r>
    </w:p>
    <w:p w14:paraId="6B5D1FEB" w14:textId="77777777" w:rsidR="002C4671" w:rsidRDefault="002C4671" w:rsidP="00EF3C4B">
      <w:pPr>
        <w:pStyle w:val="ListBullet"/>
      </w:pPr>
      <w:r>
        <w:t xml:space="preserve">Yorta </w:t>
      </w:r>
      <w:proofErr w:type="spellStart"/>
      <w:r>
        <w:t>Yorta</w:t>
      </w:r>
      <w:proofErr w:type="spellEnd"/>
      <w:r>
        <w:t xml:space="preserve"> Nation Aboriginal Corporation</w:t>
      </w:r>
    </w:p>
    <w:p w14:paraId="79AEE342" w14:textId="77777777" w:rsidR="0009326C" w:rsidRDefault="0009326C" w:rsidP="0009326C">
      <w:pPr>
        <w:pStyle w:val="BodyText"/>
        <w:spacing w:after="0"/>
        <w:rPr>
          <w:sz w:val="20"/>
          <w:szCs w:val="20"/>
        </w:rPr>
      </w:pPr>
    </w:p>
    <w:p w14:paraId="681854D8" w14:textId="2431D7DA" w:rsidR="00FD49CE" w:rsidRDefault="0009326C" w:rsidP="000C402A">
      <w:pPr>
        <w:pStyle w:val="BodyText"/>
        <w:rPr>
          <w:sz w:val="20"/>
          <w:szCs w:val="20"/>
        </w:rPr>
      </w:pPr>
      <w:r w:rsidRPr="0009326C">
        <w:rPr>
          <w:sz w:val="20"/>
          <w:szCs w:val="20"/>
        </w:rPr>
        <w:t xml:space="preserve">This publication has been endorsed by all </w:t>
      </w:r>
      <w:r w:rsidR="00E31F78">
        <w:rPr>
          <w:sz w:val="20"/>
          <w:szCs w:val="20"/>
        </w:rPr>
        <w:t>Goulburn Broken</w:t>
      </w:r>
      <w:r w:rsidRPr="0009326C">
        <w:rPr>
          <w:sz w:val="20"/>
          <w:szCs w:val="20"/>
        </w:rPr>
        <w:t xml:space="preserve"> IWM Forum partners </w:t>
      </w:r>
      <w:proofErr w:type="gramStart"/>
      <w:r w:rsidRPr="0009326C">
        <w:rPr>
          <w:sz w:val="20"/>
          <w:szCs w:val="20"/>
        </w:rPr>
        <w:t>with the exception of</w:t>
      </w:r>
      <w:proofErr w:type="gramEnd"/>
      <w:r w:rsidRPr="0009326C">
        <w:rPr>
          <w:sz w:val="20"/>
          <w:szCs w:val="20"/>
        </w:rPr>
        <w:t xml:space="preserve"> those who have abstained. All partners listed in this publication were engaged in its development and are committed as project delivery partners. Each Forum partner also acknowledges their mutual commitment to increase the integration of Traditional Owner priorities and values into future opportunities for integrated water management in the </w:t>
      </w:r>
      <w:r w:rsidR="00E31F78">
        <w:rPr>
          <w:sz w:val="20"/>
          <w:szCs w:val="20"/>
        </w:rPr>
        <w:t>Goulburn Broken</w:t>
      </w:r>
      <w:r w:rsidRPr="0009326C">
        <w:rPr>
          <w:sz w:val="20"/>
          <w:szCs w:val="20"/>
        </w:rPr>
        <w:t xml:space="preserve"> region.</w:t>
      </w:r>
      <w:r w:rsidR="000C402A">
        <w:rPr>
          <w:sz w:val="20"/>
          <w:szCs w:val="20"/>
        </w:rPr>
        <w:t xml:space="preserve"> </w:t>
      </w:r>
    </w:p>
    <w:p w14:paraId="3B0C1197" w14:textId="77777777" w:rsidR="000C402A" w:rsidRDefault="000C402A" w:rsidP="000C402A">
      <w:pPr>
        <w:pStyle w:val="BodyText"/>
      </w:pPr>
    </w:p>
    <w:p w14:paraId="671EF1BC" w14:textId="77777777" w:rsidR="00997AD9" w:rsidRPr="00D06FCA" w:rsidRDefault="00997AD9" w:rsidP="00997AD9">
      <w:pPr>
        <w:pStyle w:val="xDisclaimertext3"/>
        <w:rPr>
          <w:i/>
          <w:iCs/>
          <w:szCs w:val="20"/>
        </w:rPr>
      </w:pPr>
      <w:r w:rsidRPr="00D06FCA">
        <w:rPr>
          <w:i/>
          <w:iCs/>
          <w:szCs w:val="20"/>
        </w:rPr>
        <w:lastRenderedPageBreak/>
        <w:t>The new Department of Energy, Environment and Climate Action (DEECA) was established on 1 January 2023. This department includes the previous functions of the Department of Environment, Land, Water and Planning, excluding the Planning portfolio and those areas supporting it which are now part of the new Department of Transport and Planning.</w:t>
      </w:r>
    </w:p>
    <w:p w14:paraId="292C9682" w14:textId="77777777" w:rsidR="00997AD9" w:rsidRDefault="00997AD9" w:rsidP="00997AD9">
      <w:pPr>
        <w:pStyle w:val="xDisclaimertext3"/>
        <w:rPr>
          <w:sz w:val="24"/>
        </w:rPr>
      </w:pPr>
    </w:p>
    <w:p w14:paraId="2E96D192" w14:textId="77777777" w:rsidR="00997AD9" w:rsidRDefault="00997AD9" w:rsidP="00997AD9">
      <w:pPr>
        <w:pStyle w:val="xDisclaimertext3"/>
        <w:rPr>
          <w:sz w:val="24"/>
        </w:rPr>
      </w:pPr>
    </w:p>
    <w:p w14:paraId="6AF2876F" w14:textId="77777777" w:rsidR="00997AD9" w:rsidRDefault="00997AD9" w:rsidP="00997AD9">
      <w:pPr>
        <w:pStyle w:val="xDisclaimertext3"/>
        <w:rPr>
          <w:sz w:val="24"/>
        </w:rPr>
      </w:pPr>
    </w:p>
    <w:p w14:paraId="75428C68" w14:textId="77777777" w:rsidR="00997AD9" w:rsidRDefault="00997AD9" w:rsidP="00997AD9">
      <w:pPr>
        <w:pStyle w:val="xDisclaimertext3"/>
        <w:rPr>
          <w:sz w:val="24"/>
        </w:rPr>
      </w:pPr>
    </w:p>
    <w:p w14:paraId="6622D156" w14:textId="77777777" w:rsidR="00335695" w:rsidRDefault="00335695" w:rsidP="00997AD9">
      <w:pPr>
        <w:pStyle w:val="xDisclaimertext3"/>
        <w:rPr>
          <w:sz w:val="24"/>
        </w:rPr>
      </w:pPr>
    </w:p>
    <w:p w14:paraId="1D1D16A5" w14:textId="77777777" w:rsidR="00335695" w:rsidRDefault="00335695" w:rsidP="00997AD9">
      <w:pPr>
        <w:pStyle w:val="xDisclaimertext3"/>
        <w:rPr>
          <w:sz w:val="24"/>
        </w:rPr>
      </w:pPr>
    </w:p>
    <w:p w14:paraId="461CEC5A" w14:textId="77777777" w:rsidR="00335695" w:rsidRDefault="00335695" w:rsidP="00997AD9">
      <w:pPr>
        <w:pStyle w:val="xDisclaimertext3"/>
        <w:rPr>
          <w:sz w:val="24"/>
        </w:rPr>
      </w:pPr>
    </w:p>
    <w:p w14:paraId="5795E15F" w14:textId="77777777" w:rsidR="00335695" w:rsidRDefault="00335695" w:rsidP="00997AD9">
      <w:pPr>
        <w:pStyle w:val="xDisclaimertext3"/>
        <w:rPr>
          <w:sz w:val="24"/>
        </w:rPr>
      </w:pPr>
    </w:p>
    <w:p w14:paraId="458CA385" w14:textId="77777777" w:rsidR="00335695" w:rsidRDefault="00335695" w:rsidP="00997AD9">
      <w:pPr>
        <w:pStyle w:val="xDisclaimertext3"/>
        <w:rPr>
          <w:sz w:val="24"/>
        </w:rPr>
      </w:pPr>
    </w:p>
    <w:p w14:paraId="615FE857" w14:textId="77777777" w:rsidR="00335695" w:rsidRDefault="00335695" w:rsidP="00997AD9">
      <w:pPr>
        <w:pStyle w:val="xDisclaimertext3"/>
        <w:rPr>
          <w:sz w:val="24"/>
        </w:rPr>
      </w:pPr>
    </w:p>
    <w:p w14:paraId="2598C86A" w14:textId="77777777" w:rsidR="00335695" w:rsidRDefault="00335695" w:rsidP="00997AD9">
      <w:pPr>
        <w:pStyle w:val="xDisclaimertext3"/>
        <w:rPr>
          <w:sz w:val="24"/>
        </w:rPr>
      </w:pPr>
    </w:p>
    <w:p w14:paraId="409C812D" w14:textId="77777777" w:rsidR="00335695" w:rsidRDefault="00335695" w:rsidP="00997AD9">
      <w:pPr>
        <w:pStyle w:val="xDisclaimertext3"/>
        <w:rPr>
          <w:sz w:val="24"/>
        </w:rPr>
      </w:pPr>
    </w:p>
    <w:p w14:paraId="1BCF638D" w14:textId="77777777" w:rsidR="00335695" w:rsidRDefault="00335695" w:rsidP="00997AD9">
      <w:pPr>
        <w:pStyle w:val="xDisclaimertext3"/>
        <w:rPr>
          <w:sz w:val="24"/>
        </w:rPr>
      </w:pPr>
    </w:p>
    <w:p w14:paraId="15115EF4" w14:textId="77777777" w:rsidR="00997AD9" w:rsidRDefault="00997AD9" w:rsidP="00997AD9">
      <w:pPr>
        <w:pStyle w:val="xDisclaimertext3"/>
        <w:rPr>
          <w:sz w:val="24"/>
        </w:rPr>
      </w:pPr>
    </w:p>
    <w:p w14:paraId="56748324" w14:textId="77777777" w:rsidR="00997AD9" w:rsidRDefault="00997AD9" w:rsidP="00997AD9">
      <w:pPr>
        <w:pStyle w:val="xDisclaimertext3"/>
        <w:rPr>
          <w:sz w:val="24"/>
        </w:rPr>
      </w:pPr>
    </w:p>
    <w:p w14:paraId="4ED7E760" w14:textId="77777777" w:rsidR="00997AD9" w:rsidRDefault="00997AD9" w:rsidP="00997AD9">
      <w:pPr>
        <w:pStyle w:val="xDisclaimertext3"/>
        <w:rPr>
          <w:sz w:val="24"/>
        </w:rPr>
      </w:pPr>
    </w:p>
    <w:p w14:paraId="4BD42BE9" w14:textId="77777777" w:rsidR="00997AD9" w:rsidRPr="00636111" w:rsidRDefault="00997AD9" w:rsidP="00997AD9">
      <w:pPr>
        <w:pStyle w:val="BodyText"/>
      </w:pPr>
      <w:r w:rsidRPr="00636111">
        <w:t xml:space="preserve">© The State of Victoria Department of Energy, Environment and Climate Action </w:t>
      </w:r>
      <w:r>
        <w:t>January 2023.</w:t>
      </w:r>
    </w:p>
    <w:p w14:paraId="25A561E9" w14:textId="77777777" w:rsidR="00997AD9" w:rsidRPr="00C97381" w:rsidRDefault="00997AD9" w:rsidP="00997AD9">
      <w:pPr>
        <w:pStyle w:val="BodyText"/>
        <w:rPr>
          <w:b/>
          <w:bCs/>
        </w:rPr>
      </w:pPr>
      <w:r w:rsidRPr="00C97381">
        <w:rPr>
          <w:b/>
          <w:bCs/>
        </w:rPr>
        <w:t>Creative Commons</w:t>
      </w:r>
    </w:p>
    <w:p w14:paraId="54AA006F" w14:textId="77777777" w:rsidR="00997AD9" w:rsidRPr="00636111" w:rsidRDefault="00997AD9" w:rsidP="00997AD9">
      <w:pPr>
        <w:pStyle w:val="BodyText"/>
      </w:pPr>
      <w:r w:rsidRPr="00636111">
        <w:t>This work is licensed under a Creative Commons Attribution 4.0 International licence, visit the Creative Commons website (http://creativecommons.org/licenses/by/4.0/).</w:t>
      </w:r>
    </w:p>
    <w:p w14:paraId="18DF8588" w14:textId="77777777" w:rsidR="00997AD9" w:rsidRPr="00636111" w:rsidRDefault="00997AD9" w:rsidP="00997AD9">
      <w:pPr>
        <w:pStyle w:val="BodyText"/>
      </w:pPr>
      <w:r w:rsidRPr="00636111">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521278C3" w14:textId="338C8141" w:rsidR="00997AD9" w:rsidRPr="003D6DBA" w:rsidRDefault="00997AD9" w:rsidP="00997AD9">
      <w:pPr>
        <w:pStyle w:val="BodyText"/>
      </w:pPr>
      <w:r w:rsidRPr="003D6DBA">
        <w:t xml:space="preserve">ISBN </w:t>
      </w:r>
      <w:r w:rsidR="00B620D5" w:rsidRPr="00B620D5">
        <w:t>978-1-76176-044-0</w:t>
      </w:r>
      <w:r w:rsidRPr="003D6DBA">
        <w:rPr>
          <w:rFonts w:ascii="Arial" w:hAnsi="Arial" w:cs="Arial"/>
          <w:color w:val="000000"/>
        </w:rPr>
        <w:t xml:space="preserve"> </w:t>
      </w:r>
      <w:r w:rsidRPr="003D6DBA">
        <w:t xml:space="preserve">(print) </w:t>
      </w:r>
    </w:p>
    <w:p w14:paraId="29AFC02F" w14:textId="67A3E0FA" w:rsidR="00997AD9" w:rsidRPr="006C2568" w:rsidRDefault="00997AD9" w:rsidP="00997AD9">
      <w:pPr>
        <w:pStyle w:val="BodyText"/>
        <w:rPr>
          <w:lang w:val="en-GB"/>
        </w:rPr>
      </w:pPr>
      <w:r w:rsidRPr="003D6DBA">
        <w:t xml:space="preserve">ISBN </w:t>
      </w:r>
      <w:r w:rsidR="00181975" w:rsidRPr="00181975">
        <w:t>978-1-76176-041-9</w:t>
      </w:r>
      <w:r w:rsidRPr="003D6DBA">
        <w:rPr>
          <w:rFonts w:ascii="Arial" w:hAnsi="Arial" w:cs="Arial"/>
          <w:color w:val="000000"/>
        </w:rPr>
        <w:t xml:space="preserve"> </w:t>
      </w:r>
      <w:r w:rsidRPr="003D6DBA">
        <w:t>(</w:t>
      </w:r>
      <w:r w:rsidRPr="006C2568">
        <w:rPr>
          <w:lang w:val="en-GB"/>
        </w:rPr>
        <w:t>pdf/online/MS Word</w:t>
      </w:r>
      <w:r w:rsidRPr="003D6DBA">
        <w:t>)</w:t>
      </w:r>
    </w:p>
    <w:p w14:paraId="566CA1C4" w14:textId="77777777" w:rsidR="00997AD9" w:rsidRPr="00C97381" w:rsidRDefault="00997AD9" w:rsidP="00997AD9">
      <w:pPr>
        <w:pStyle w:val="BodyText"/>
        <w:rPr>
          <w:b/>
          <w:bCs/>
        </w:rPr>
      </w:pPr>
      <w:r w:rsidRPr="00C97381">
        <w:rPr>
          <w:b/>
          <w:bCs/>
        </w:rPr>
        <w:t>Disclaimer</w:t>
      </w:r>
    </w:p>
    <w:p w14:paraId="2086BC1D" w14:textId="77777777" w:rsidR="00997AD9" w:rsidRPr="00636111" w:rsidRDefault="00997AD9" w:rsidP="00997AD9">
      <w:pPr>
        <w:pStyle w:val="BodyText"/>
      </w:pPr>
      <w:r w:rsidRPr="00636111">
        <w:t xml:space="preserve">This publication may be of assistance to </w:t>
      </w:r>
      <w:proofErr w:type="gramStart"/>
      <w:r w:rsidRPr="00636111">
        <w:t>you</w:t>
      </w:r>
      <w:proofErr w:type="gramEnd"/>
      <w:r w:rsidRPr="00636111">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BEB6B31" w14:textId="77777777" w:rsidR="00997AD9" w:rsidRPr="00C97381" w:rsidRDefault="00997AD9" w:rsidP="00997AD9">
      <w:pPr>
        <w:pStyle w:val="BodyText"/>
        <w:rPr>
          <w:b/>
          <w:bCs/>
        </w:rPr>
      </w:pPr>
      <w:r w:rsidRPr="00C97381">
        <w:rPr>
          <w:b/>
          <w:bCs/>
        </w:rPr>
        <w:t>Accessibility</w:t>
      </w:r>
    </w:p>
    <w:p w14:paraId="417C1BA8" w14:textId="77777777" w:rsidR="00997AD9" w:rsidRDefault="00997AD9" w:rsidP="00997AD9">
      <w:pPr>
        <w:pStyle w:val="BodyText"/>
      </w:pPr>
      <w:r w:rsidRPr="00636111">
        <w:t xml:space="preserve">To receive this document in an alternative format, phone the Customer Service Centre on 136 186, email </w:t>
      </w:r>
      <w:hyperlink r:id="rId32" w:history="1">
        <w:r w:rsidRPr="009E4BE8">
          <w:rPr>
            <w:rStyle w:val="Hyperlink"/>
          </w:rPr>
          <w:t>customer.service@delwp.vic.gov.au</w:t>
        </w:r>
      </w:hyperlink>
      <w:r w:rsidRPr="00636111">
        <w:t>, or contact National Relay Service on 133 677. Available at DEECA website (</w:t>
      </w:r>
      <w:hyperlink r:id="rId33" w:history="1">
        <w:r w:rsidRPr="004F25DF">
          <w:rPr>
            <w:rStyle w:val="Hyperlink"/>
          </w:rPr>
          <w:t>www.deeca.vic.gov.au</w:t>
        </w:r>
      </w:hyperlink>
      <w:r w:rsidRPr="00636111">
        <w:t>).</w:t>
      </w:r>
    </w:p>
    <w:p w14:paraId="0C2FDA36" w14:textId="77777777" w:rsidR="00EA353A" w:rsidRDefault="00EA353A" w:rsidP="00967322">
      <w:pPr>
        <w:pStyle w:val="BodyText"/>
      </w:pPr>
    </w:p>
    <w:p w14:paraId="3DB9D7F9" w14:textId="0A3A1D12" w:rsidR="00417484" w:rsidRDefault="00417484" w:rsidP="00967322">
      <w:pPr>
        <w:pStyle w:val="BodyText"/>
        <w:sectPr w:rsidR="00417484" w:rsidSect="00A16239">
          <w:headerReference w:type="even" r:id="rId34"/>
          <w:footerReference w:type="even" r:id="rId35"/>
          <w:footerReference w:type="first" r:id="rId36"/>
          <w:pgSz w:w="11907" w:h="16840" w:code="9"/>
          <w:pgMar w:top="1134" w:right="1134" w:bottom="1134" w:left="1134" w:header="284" w:footer="284" w:gutter="0"/>
          <w:cols w:space="708"/>
          <w:titlePg/>
          <w:docGrid w:linePitch="360"/>
        </w:sectPr>
      </w:pPr>
    </w:p>
    <w:p w14:paraId="492DB0E6" w14:textId="575519C9" w:rsidR="002174EC" w:rsidRDefault="00335695" w:rsidP="002174EC">
      <w:pPr>
        <w:pStyle w:val="TOCHeading"/>
        <w:framePr w:wrap="around"/>
      </w:pPr>
      <w:bookmarkStart w:id="1" w:name="_Toc4060449"/>
      <w:r>
        <w:lastRenderedPageBreak/>
        <w:t xml:space="preserve">Table of </w:t>
      </w:r>
      <w:r w:rsidR="002174EC">
        <w:t>Contents</w:t>
      </w:r>
      <w:bookmarkStart w:id="2" w:name="_TOCMarker"/>
      <w:bookmarkEnd w:id="2"/>
    </w:p>
    <w:p w14:paraId="39B3690F" w14:textId="1AE4C379" w:rsidR="00453E42" w:rsidRDefault="00320E71">
      <w:pPr>
        <w:pStyle w:val="TOC1"/>
        <w:rPr>
          <w:rFonts w:eastAsiaTheme="minorEastAsia" w:cstheme="minorBidi"/>
          <w:b w:val="0"/>
          <w:color w:val="auto"/>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185813076" w:history="1">
        <w:r w:rsidR="00453E42" w:rsidRPr="00E03D3E">
          <w:rPr>
            <w:rStyle w:val="Hyperlink"/>
          </w:rPr>
          <w:t>Foreword</w:t>
        </w:r>
        <w:r w:rsidR="00453E42">
          <w:rPr>
            <w:webHidden/>
          </w:rPr>
          <w:tab/>
        </w:r>
        <w:r w:rsidR="00453E42">
          <w:rPr>
            <w:webHidden/>
          </w:rPr>
          <w:fldChar w:fldCharType="begin"/>
        </w:r>
        <w:r w:rsidR="00453E42">
          <w:rPr>
            <w:webHidden/>
          </w:rPr>
          <w:instrText xml:space="preserve"> PAGEREF _Toc185813076 \h </w:instrText>
        </w:r>
        <w:r w:rsidR="00453E42">
          <w:rPr>
            <w:webHidden/>
          </w:rPr>
        </w:r>
        <w:r w:rsidR="00453E42">
          <w:rPr>
            <w:webHidden/>
          </w:rPr>
          <w:fldChar w:fldCharType="separate"/>
        </w:r>
        <w:r w:rsidR="00453E42">
          <w:rPr>
            <w:webHidden/>
          </w:rPr>
          <w:t>3</w:t>
        </w:r>
        <w:r w:rsidR="00453E42">
          <w:rPr>
            <w:webHidden/>
          </w:rPr>
          <w:fldChar w:fldCharType="end"/>
        </w:r>
      </w:hyperlink>
    </w:p>
    <w:p w14:paraId="32D239A5" w14:textId="3B00C011" w:rsidR="00453E42" w:rsidRDefault="00453E42">
      <w:pPr>
        <w:pStyle w:val="TOC1"/>
        <w:rPr>
          <w:rFonts w:eastAsiaTheme="minorEastAsia" w:cstheme="minorBidi"/>
          <w:b w:val="0"/>
          <w:color w:val="auto"/>
          <w:kern w:val="2"/>
          <w:sz w:val="24"/>
          <w14:ligatures w14:val="standardContextual"/>
        </w:rPr>
      </w:pPr>
      <w:hyperlink w:anchor="_Toc185813077" w:history="1">
        <w:r w:rsidRPr="00E03D3E">
          <w:rPr>
            <w:rStyle w:val="Hyperlink"/>
          </w:rPr>
          <w:t>Executive summary</w:t>
        </w:r>
        <w:r>
          <w:rPr>
            <w:webHidden/>
          </w:rPr>
          <w:tab/>
        </w:r>
        <w:r>
          <w:rPr>
            <w:webHidden/>
          </w:rPr>
          <w:fldChar w:fldCharType="begin"/>
        </w:r>
        <w:r>
          <w:rPr>
            <w:webHidden/>
          </w:rPr>
          <w:instrText xml:space="preserve"> PAGEREF _Toc185813077 \h </w:instrText>
        </w:r>
        <w:r>
          <w:rPr>
            <w:webHidden/>
          </w:rPr>
        </w:r>
        <w:r>
          <w:rPr>
            <w:webHidden/>
          </w:rPr>
          <w:fldChar w:fldCharType="separate"/>
        </w:r>
        <w:r>
          <w:rPr>
            <w:webHidden/>
          </w:rPr>
          <w:t>5</w:t>
        </w:r>
        <w:r>
          <w:rPr>
            <w:webHidden/>
          </w:rPr>
          <w:fldChar w:fldCharType="end"/>
        </w:r>
      </w:hyperlink>
    </w:p>
    <w:p w14:paraId="45FA3693" w14:textId="0FC0FE1F" w:rsidR="00453E42" w:rsidRDefault="00453E42">
      <w:pPr>
        <w:pStyle w:val="TOC2"/>
        <w:rPr>
          <w:rFonts w:eastAsiaTheme="minorEastAsia" w:cstheme="minorBidi"/>
          <w:color w:val="auto"/>
          <w:kern w:val="2"/>
          <w:sz w:val="24"/>
          <w:szCs w:val="24"/>
          <w14:ligatures w14:val="standardContextual"/>
        </w:rPr>
      </w:pPr>
      <w:hyperlink w:anchor="_Toc185813078" w:history="1">
        <w:r w:rsidRPr="00E03D3E">
          <w:rPr>
            <w:rStyle w:val="Hyperlink"/>
          </w:rPr>
          <w:t>Vision</w:t>
        </w:r>
        <w:r>
          <w:rPr>
            <w:webHidden/>
          </w:rPr>
          <w:tab/>
        </w:r>
        <w:r>
          <w:rPr>
            <w:webHidden/>
          </w:rPr>
          <w:fldChar w:fldCharType="begin"/>
        </w:r>
        <w:r>
          <w:rPr>
            <w:webHidden/>
          </w:rPr>
          <w:instrText xml:space="preserve"> PAGEREF _Toc185813078 \h </w:instrText>
        </w:r>
        <w:r>
          <w:rPr>
            <w:webHidden/>
          </w:rPr>
        </w:r>
        <w:r>
          <w:rPr>
            <w:webHidden/>
          </w:rPr>
          <w:fldChar w:fldCharType="separate"/>
        </w:r>
        <w:r>
          <w:rPr>
            <w:webHidden/>
          </w:rPr>
          <w:t>5</w:t>
        </w:r>
        <w:r>
          <w:rPr>
            <w:webHidden/>
          </w:rPr>
          <w:fldChar w:fldCharType="end"/>
        </w:r>
      </w:hyperlink>
    </w:p>
    <w:p w14:paraId="2B0C71C2" w14:textId="37CB5FED" w:rsidR="00453E42" w:rsidRDefault="00453E42">
      <w:pPr>
        <w:pStyle w:val="TOC2"/>
        <w:rPr>
          <w:rFonts w:eastAsiaTheme="minorEastAsia" w:cstheme="minorBidi"/>
          <w:color w:val="auto"/>
          <w:kern w:val="2"/>
          <w:sz w:val="24"/>
          <w:szCs w:val="24"/>
          <w14:ligatures w14:val="standardContextual"/>
        </w:rPr>
      </w:pPr>
      <w:hyperlink w:anchor="_Toc185813079" w:history="1">
        <w:r w:rsidRPr="00E03D3E">
          <w:rPr>
            <w:rStyle w:val="Hyperlink"/>
          </w:rPr>
          <w:t>Building resilience to challenges</w:t>
        </w:r>
        <w:r>
          <w:rPr>
            <w:webHidden/>
          </w:rPr>
          <w:tab/>
        </w:r>
        <w:r>
          <w:rPr>
            <w:webHidden/>
          </w:rPr>
          <w:fldChar w:fldCharType="begin"/>
        </w:r>
        <w:r>
          <w:rPr>
            <w:webHidden/>
          </w:rPr>
          <w:instrText xml:space="preserve"> PAGEREF _Toc185813079 \h </w:instrText>
        </w:r>
        <w:r>
          <w:rPr>
            <w:webHidden/>
          </w:rPr>
        </w:r>
        <w:r>
          <w:rPr>
            <w:webHidden/>
          </w:rPr>
          <w:fldChar w:fldCharType="separate"/>
        </w:r>
        <w:r>
          <w:rPr>
            <w:webHidden/>
          </w:rPr>
          <w:t>5</w:t>
        </w:r>
        <w:r>
          <w:rPr>
            <w:webHidden/>
          </w:rPr>
          <w:fldChar w:fldCharType="end"/>
        </w:r>
      </w:hyperlink>
    </w:p>
    <w:p w14:paraId="1774D67A" w14:textId="2557E16D" w:rsidR="00453E42" w:rsidRDefault="00453E42">
      <w:pPr>
        <w:pStyle w:val="TOC2"/>
        <w:rPr>
          <w:rFonts w:eastAsiaTheme="minorEastAsia" w:cstheme="minorBidi"/>
          <w:color w:val="auto"/>
          <w:kern w:val="2"/>
          <w:sz w:val="24"/>
          <w:szCs w:val="24"/>
          <w14:ligatures w14:val="standardContextual"/>
        </w:rPr>
      </w:pPr>
      <w:hyperlink w:anchor="_Toc185813080" w:history="1">
        <w:r w:rsidRPr="00E03D3E">
          <w:rPr>
            <w:rStyle w:val="Hyperlink"/>
          </w:rPr>
          <w:t>IWM opportunities</w:t>
        </w:r>
        <w:r>
          <w:rPr>
            <w:webHidden/>
          </w:rPr>
          <w:tab/>
        </w:r>
        <w:r>
          <w:rPr>
            <w:webHidden/>
          </w:rPr>
          <w:fldChar w:fldCharType="begin"/>
        </w:r>
        <w:r>
          <w:rPr>
            <w:webHidden/>
          </w:rPr>
          <w:instrText xml:space="preserve"> PAGEREF _Toc185813080 \h </w:instrText>
        </w:r>
        <w:r>
          <w:rPr>
            <w:webHidden/>
          </w:rPr>
        </w:r>
        <w:r>
          <w:rPr>
            <w:webHidden/>
          </w:rPr>
          <w:fldChar w:fldCharType="separate"/>
        </w:r>
        <w:r>
          <w:rPr>
            <w:webHidden/>
          </w:rPr>
          <w:t>6</w:t>
        </w:r>
        <w:r>
          <w:rPr>
            <w:webHidden/>
          </w:rPr>
          <w:fldChar w:fldCharType="end"/>
        </w:r>
      </w:hyperlink>
    </w:p>
    <w:p w14:paraId="7854C63B" w14:textId="4D06A44F" w:rsidR="00453E42" w:rsidRDefault="00453E42">
      <w:pPr>
        <w:pStyle w:val="TOC3"/>
        <w:rPr>
          <w:color w:val="auto"/>
          <w:kern w:val="2"/>
          <w14:ligatures w14:val="standardContextual"/>
        </w:rPr>
      </w:pPr>
      <w:hyperlink w:anchor="_Toc185813081" w:history="1">
        <w:r w:rsidRPr="00E03D3E">
          <w:rPr>
            <w:rStyle w:val="Hyperlink"/>
          </w:rPr>
          <w:t>Sustainable development</w:t>
        </w:r>
        <w:r>
          <w:rPr>
            <w:webHidden/>
          </w:rPr>
          <w:tab/>
        </w:r>
        <w:r>
          <w:rPr>
            <w:webHidden/>
          </w:rPr>
          <w:fldChar w:fldCharType="begin"/>
        </w:r>
        <w:r>
          <w:rPr>
            <w:webHidden/>
          </w:rPr>
          <w:instrText xml:space="preserve"> PAGEREF _Toc185813081 \h </w:instrText>
        </w:r>
        <w:r>
          <w:rPr>
            <w:webHidden/>
          </w:rPr>
        </w:r>
        <w:r>
          <w:rPr>
            <w:webHidden/>
          </w:rPr>
          <w:fldChar w:fldCharType="separate"/>
        </w:r>
        <w:r>
          <w:rPr>
            <w:webHidden/>
          </w:rPr>
          <w:t>6</w:t>
        </w:r>
        <w:r>
          <w:rPr>
            <w:webHidden/>
          </w:rPr>
          <w:fldChar w:fldCharType="end"/>
        </w:r>
      </w:hyperlink>
    </w:p>
    <w:p w14:paraId="6745C350" w14:textId="78F3BBAF" w:rsidR="00453E42" w:rsidRDefault="00453E42">
      <w:pPr>
        <w:pStyle w:val="TOC3"/>
        <w:rPr>
          <w:color w:val="auto"/>
          <w:kern w:val="2"/>
          <w14:ligatures w14:val="standardContextual"/>
        </w:rPr>
      </w:pPr>
      <w:hyperlink w:anchor="_Toc185813082" w:history="1">
        <w:r w:rsidRPr="00E03D3E">
          <w:rPr>
            <w:rStyle w:val="Hyperlink"/>
          </w:rPr>
          <w:t>Green spaces and natural resources</w:t>
        </w:r>
        <w:r>
          <w:rPr>
            <w:webHidden/>
          </w:rPr>
          <w:tab/>
        </w:r>
        <w:r>
          <w:rPr>
            <w:webHidden/>
          </w:rPr>
          <w:fldChar w:fldCharType="begin"/>
        </w:r>
        <w:r>
          <w:rPr>
            <w:webHidden/>
          </w:rPr>
          <w:instrText xml:space="preserve"> PAGEREF _Toc185813082 \h </w:instrText>
        </w:r>
        <w:r>
          <w:rPr>
            <w:webHidden/>
          </w:rPr>
        </w:r>
        <w:r>
          <w:rPr>
            <w:webHidden/>
          </w:rPr>
          <w:fldChar w:fldCharType="separate"/>
        </w:r>
        <w:r>
          <w:rPr>
            <w:webHidden/>
          </w:rPr>
          <w:t>6</w:t>
        </w:r>
        <w:r>
          <w:rPr>
            <w:webHidden/>
          </w:rPr>
          <w:fldChar w:fldCharType="end"/>
        </w:r>
      </w:hyperlink>
    </w:p>
    <w:p w14:paraId="7A62B3E4" w14:textId="72431D33" w:rsidR="00453E42" w:rsidRDefault="00453E42">
      <w:pPr>
        <w:pStyle w:val="TOC3"/>
        <w:rPr>
          <w:color w:val="auto"/>
          <w:kern w:val="2"/>
          <w14:ligatures w14:val="standardContextual"/>
        </w:rPr>
      </w:pPr>
      <w:hyperlink w:anchor="_Toc185813083" w:history="1">
        <w:r w:rsidRPr="00E03D3E">
          <w:rPr>
            <w:rStyle w:val="Hyperlink"/>
          </w:rPr>
          <w:t>Small town domestic wastewater</w:t>
        </w:r>
        <w:r>
          <w:rPr>
            <w:webHidden/>
          </w:rPr>
          <w:tab/>
        </w:r>
        <w:r>
          <w:rPr>
            <w:webHidden/>
          </w:rPr>
          <w:fldChar w:fldCharType="begin"/>
        </w:r>
        <w:r>
          <w:rPr>
            <w:webHidden/>
          </w:rPr>
          <w:instrText xml:space="preserve"> PAGEREF _Toc185813083 \h </w:instrText>
        </w:r>
        <w:r>
          <w:rPr>
            <w:webHidden/>
          </w:rPr>
        </w:r>
        <w:r>
          <w:rPr>
            <w:webHidden/>
          </w:rPr>
          <w:fldChar w:fldCharType="separate"/>
        </w:r>
        <w:r>
          <w:rPr>
            <w:webHidden/>
          </w:rPr>
          <w:t>6</w:t>
        </w:r>
        <w:r>
          <w:rPr>
            <w:webHidden/>
          </w:rPr>
          <w:fldChar w:fldCharType="end"/>
        </w:r>
      </w:hyperlink>
    </w:p>
    <w:p w14:paraId="379C3E3F" w14:textId="433EDCA0" w:rsidR="00453E42" w:rsidRDefault="00453E42">
      <w:pPr>
        <w:pStyle w:val="TOC3"/>
        <w:rPr>
          <w:color w:val="auto"/>
          <w:kern w:val="2"/>
          <w14:ligatures w14:val="standardContextual"/>
        </w:rPr>
      </w:pPr>
      <w:hyperlink w:anchor="_Toc185813084" w:history="1">
        <w:r w:rsidRPr="00E03D3E">
          <w:rPr>
            <w:rStyle w:val="Hyperlink"/>
          </w:rPr>
          <w:t>Resilient adaptable towns</w:t>
        </w:r>
        <w:r>
          <w:rPr>
            <w:webHidden/>
          </w:rPr>
          <w:tab/>
        </w:r>
        <w:r>
          <w:rPr>
            <w:webHidden/>
          </w:rPr>
          <w:fldChar w:fldCharType="begin"/>
        </w:r>
        <w:r>
          <w:rPr>
            <w:webHidden/>
          </w:rPr>
          <w:instrText xml:space="preserve"> PAGEREF _Toc185813084 \h </w:instrText>
        </w:r>
        <w:r>
          <w:rPr>
            <w:webHidden/>
          </w:rPr>
        </w:r>
        <w:r>
          <w:rPr>
            <w:webHidden/>
          </w:rPr>
          <w:fldChar w:fldCharType="separate"/>
        </w:r>
        <w:r>
          <w:rPr>
            <w:webHidden/>
          </w:rPr>
          <w:t>6</w:t>
        </w:r>
        <w:r>
          <w:rPr>
            <w:webHidden/>
          </w:rPr>
          <w:fldChar w:fldCharType="end"/>
        </w:r>
      </w:hyperlink>
    </w:p>
    <w:p w14:paraId="000CB9A7" w14:textId="33F9B117" w:rsidR="00453E42" w:rsidRDefault="00453E42">
      <w:pPr>
        <w:pStyle w:val="TOC1"/>
        <w:rPr>
          <w:rFonts w:eastAsiaTheme="minorEastAsia" w:cstheme="minorBidi"/>
          <w:b w:val="0"/>
          <w:color w:val="auto"/>
          <w:kern w:val="2"/>
          <w:sz w:val="24"/>
          <w14:ligatures w14:val="standardContextual"/>
        </w:rPr>
      </w:pPr>
      <w:hyperlink w:anchor="_Toc185813085" w:history="1">
        <w:r w:rsidRPr="00E03D3E">
          <w:rPr>
            <w:rStyle w:val="Hyperlink"/>
          </w:rPr>
          <w:t>Goulburn Broken Integrated Water Management Forum</w:t>
        </w:r>
        <w:r>
          <w:rPr>
            <w:webHidden/>
          </w:rPr>
          <w:tab/>
        </w:r>
        <w:r>
          <w:rPr>
            <w:webHidden/>
          </w:rPr>
          <w:fldChar w:fldCharType="begin"/>
        </w:r>
        <w:r>
          <w:rPr>
            <w:webHidden/>
          </w:rPr>
          <w:instrText xml:space="preserve"> PAGEREF _Toc185813085 \h </w:instrText>
        </w:r>
        <w:r>
          <w:rPr>
            <w:webHidden/>
          </w:rPr>
        </w:r>
        <w:r>
          <w:rPr>
            <w:webHidden/>
          </w:rPr>
          <w:fldChar w:fldCharType="separate"/>
        </w:r>
        <w:r>
          <w:rPr>
            <w:webHidden/>
          </w:rPr>
          <w:t>8</w:t>
        </w:r>
        <w:r>
          <w:rPr>
            <w:webHidden/>
          </w:rPr>
          <w:fldChar w:fldCharType="end"/>
        </w:r>
      </w:hyperlink>
    </w:p>
    <w:p w14:paraId="033AE914" w14:textId="6077F37D" w:rsidR="00453E42" w:rsidRDefault="00453E42">
      <w:pPr>
        <w:pStyle w:val="TOC2"/>
        <w:rPr>
          <w:rFonts w:eastAsiaTheme="minorEastAsia" w:cstheme="minorBidi"/>
          <w:color w:val="auto"/>
          <w:kern w:val="2"/>
          <w:sz w:val="24"/>
          <w:szCs w:val="24"/>
          <w14:ligatures w14:val="standardContextual"/>
        </w:rPr>
      </w:pPr>
      <w:hyperlink w:anchor="_Toc185813086" w:history="1">
        <w:r w:rsidRPr="00E03D3E">
          <w:rPr>
            <w:rStyle w:val="Hyperlink"/>
          </w:rPr>
          <w:t>Strategic Directions Statement 2022 summary</w:t>
        </w:r>
        <w:r>
          <w:rPr>
            <w:webHidden/>
          </w:rPr>
          <w:tab/>
        </w:r>
        <w:r>
          <w:rPr>
            <w:webHidden/>
          </w:rPr>
          <w:fldChar w:fldCharType="begin"/>
        </w:r>
        <w:r>
          <w:rPr>
            <w:webHidden/>
          </w:rPr>
          <w:instrText xml:space="preserve"> PAGEREF _Toc185813086 \h </w:instrText>
        </w:r>
        <w:r>
          <w:rPr>
            <w:webHidden/>
          </w:rPr>
        </w:r>
        <w:r>
          <w:rPr>
            <w:webHidden/>
          </w:rPr>
          <w:fldChar w:fldCharType="separate"/>
        </w:r>
        <w:r>
          <w:rPr>
            <w:webHidden/>
          </w:rPr>
          <w:t>8</w:t>
        </w:r>
        <w:r>
          <w:rPr>
            <w:webHidden/>
          </w:rPr>
          <w:fldChar w:fldCharType="end"/>
        </w:r>
      </w:hyperlink>
    </w:p>
    <w:p w14:paraId="060C5A98" w14:textId="05936C0B" w:rsidR="00453E42" w:rsidRDefault="00453E42">
      <w:pPr>
        <w:pStyle w:val="TOC1"/>
        <w:rPr>
          <w:rFonts w:eastAsiaTheme="minorEastAsia" w:cstheme="minorBidi"/>
          <w:b w:val="0"/>
          <w:color w:val="auto"/>
          <w:kern w:val="2"/>
          <w:sz w:val="24"/>
          <w14:ligatures w14:val="standardContextual"/>
        </w:rPr>
      </w:pPr>
      <w:hyperlink w:anchor="_Toc185813087" w:history="1">
        <w:r w:rsidRPr="00E03D3E">
          <w:rPr>
            <w:rStyle w:val="Hyperlink"/>
          </w:rPr>
          <w:t>Better together: integrating water management across Victoria</w:t>
        </w:r>
        <w:r>
          <w:rPr>
            <w:webHidden/>
          </w:rPr>
          <w:tab/>
        </w:r>
        <w:r>
          <w:rPr>
            <w:webHidden/>
          </w:rPr>
          <w:fldChar w:fldCharType="begin"/>
        </w:r>
        <w:r>
          <w:rPr>
            <w:webHidden/>
          </w:rPr>
          <w:instrText xml:space="preserve"> PAGEREF _Toc185813087 \h </w:instrText>
        </w:r>
        <w:r>
          <w:rPr>
            <w:webHidden/>
          </w:rPr>
        </w:r>
        <w:r>
          <w:rPr>
            <w:webHidden/>
          </w:rPr>
          <w:fldChar w:fldCharType="separate"/>
        </w:r>
        <w:r>
          <w:rPr>
            <w:webHidden/>
          </w:rPr>
          <w:t>10</w:t>
        </w:r>
        <w:r>
          <w:rPr>
            <w:webHidden/>
          </w:rPr>
          <w:fldChar w:fldCharType="end"/>
        </w:r>
      </w:hyperlink>
    </w:p>
    <w:p w14:paraId="22FC2E70" w14:textId="3004643E" w:rsidR="00453E42" w:rsidRDefault="00453E42">
      <w:pPr>
        <w:pStyle w:val="TOC2"/>
        <w:rPr>
          <w:rFonts w:eastAsiaTheme="minorEastAsia" w:cstheme="minorBidi"/>
          <w:color w:val="auto"/>
          <w:kern w:val="2"/>
          <w:sz w:val="24"/>
          <w:szCs w:val="24"/>
          <w14:ligatures w14:val="standardContextual"/>
        </w:rPr>
      </w:pPr>
      <w:hyperlink w:anchor="_Toc185813088" w:history="1">
        <w:r w:rsidRPr="00E03D3E">
          <w:rPr>
            <w:rStyle w:val="Hyperlink"/>
          </w:rPr>
          <w:t>The first water custodians</w:t>
        </w:r>
        <w:r>
          <w:rPr>
            <w:webHidden/>
          </w:rPr>
          <w:tab/>
        </w:r>
        <w:r>
          <w:rPr>
            <w:webHidden/>
          </w:rPr>
          <w:fldChar w:fldCharType="begin"/>
        </w:r>
        <w:r>
          <w:rPr>
            <w:webHidden/>
          </w:rPr>
          <w:instrText xml:space="preserve"> PAGEREF _Toc185813088 \h </w:instrText>
        </w:r>
        <w:r>
          <w:rPr>
            <w:webHidden/>
          </w:rPr>
        </w:r>
        <w:r>
          <w:rPr>
            <w:webHidden/>
          </w:rPr>
          <w:fldChar w:fldCharType="separate"/>
        </w:r>
        <w:r>
          <w:rPr>
            <w:webHidden/>
          </w:rPr>
          <w:t>10</w:t>
        </w:r>
        <w:r>
          <w:rPr>
            <w:webHidden/>
          </w:rPr>
          <w:fldChar w:fldCharType="end"/>
        </w:r>
      </w:hyperlink>
    </w:p>
    <w:p w14:paraId="3F8E4F54" w14:textId="5CDC91A5" w:rsidR="00453E42" w:rsidRDefault="00453E42">
      <w:pPr>
        <w:pStyle w:val="TOC2"/>
        <w:rPr>
          <w:rFonts w:eastAsiaTheme="minorEastAsia" w:cstheme="minorBidi"/>
          <w:color w:val="auto"/>
          <w:kern w:val="2"/>
          <w:sz w:val="24"/>
          <w:szCs w:val="24"/>
          <w14:ligatures w14:val="standardContextual"/>
        </w:rPr>
      </w:pPr>
      <w:hyperlink w:anchor="_Toc185813089" w:history="1">
        <w:r w:rsidRPr="00E03D3E">
          <w:rPr>
            <w:rStyle w:val="Hyperlink"/>
          </w:rPr>
          <w:t>Pressures emerge and evolve</w:t>
        </w:r>
        <w:r>
          <w:rPr>
            <w:webHidden/>
          </w:rPr>
          <w:tab/>
        </w:r>
        <w:r>
          <w:rPr>
            <w:webHidden/>
          </w:rPr>
          <w:fldChar w:fldCharType="begin"/>
        </w:r>
        <w:r>
          <w:rPr>
            <w:webHidden/>
          </w:rPr>
          <w:instrText xml:space="preserve"> PAGEREF _Toc185813089 \h </w:instrText>
        </w:r>
        <w:r>
          <w:rPr>
            <w:webHidden/>
          </w:rPr>
        </w:r>
        <w:r>
          <w:rPr>
            <w:webHidden/>
          </w:rPr>
          <w:fldChar w:fldCharType="separate"/>
        </w:r>
        <w:r>
          <w:rPr>
            <w:webHidden/>
          </w:rPr>
          <w:t>10</w:t>
        </w:r>
        <w:r>
          <w:rPr>
            <w:webHidden/>
          </w:rPr>
          <w:fldChar w:fldCharType="end"/>
        </w:r>
      </w:hyperlink>
    </w:p>
    <w:p w14:paraId="51862C92" w14:textId="50A03A9C" w:rsidR="00453E42" w:rsidRDefault="00453E42">
      <w:pPr>
        <w:pStyle w:val="TOC2"/>
        <w:rPr>
          <w:rFonts w:eastAsiaTheme="minorEastAsia" w:cstheme="minorBidi"/>
          <w:color w:val="auto"/>
          <w:kern w:val="2"/>
          <w:sz w:val="24"/>
          <w:szCs w:val="24"/>
          <w14:ligatures w14:val="standardContextual"/>
        </w:rPr>
      </w:pPr>
      <w:hyperlink w:anchor="_Toc185813090" w:history="1">
        <w:r w:rsidRPr="00E03D3E">
          <w:rPr>
            <w:rStyle w:val="Hyperlink"/>
          </w:rPr>
          <w:t>Working together</w:t>
        </w:r>
        <w:r>
          <w:rPr>
            <w:webHidden/>
          </w:rPr>
          <w:tab/>
        </w:r>
        <w:r>
          <w:rPr>
            <w:webHidden/>
          </w:rPr>
          <w:fldChar w:fldCharType="begin"/>
        </w:r>
        <w:r>
          <w:rPr>
            <w:webHidden/>
          </w:rPr>
          <w:instrText xml:space="preserve"> PAGEREF _Toc185813090 \h </w:instrText>
        </w:r>
        <w:r>
          <w:rPr>
            <w:webHidden/>
          </w:rPr>
        </w:r>
        <w:r>
          <w:rPr>
            <w:webHidden/>
          </w:rPr>
          <w:fldChar w:fldCharType="separate"/>
        </w:r>
        <w:r>
          <w:rPr>
            <w:webHidden/>
          </w:rPr>
          <w:t>11</w:t>
        </w:r>
        <w:r>
          <w:rPr>
            <w:webHidden/>
          </w:rPr>
          <w:fldChar w:fldCharType="end"/>
        </w:r>
      </w:hyperlink>
    </w:p>
    <w:p w14:paraId="2368BBD3" w14:textId="5477D8FD" w:rsidR="00453E42" w:rsidRDefault="00453E42">
      <w:pPr>
        <w:pStyle w:val="TOC2"/>
        <w:rPr>
          <w:rFonts w:eastAsiaTheme="minorEastAsia" w:cstheme="minorBidi"/>
          <w:color w:val="auto"/>
          <w:kern w:val="2"/>
          <w:sz w:val="24"/>
          <w:szCs w:val="24"/>
          <w14:ligatures w14:val="standardContextual"/>
        </w:rPr>
      </w:pPr>
      <w:hyperlink w:anchor="_Toc185813091" w:history="1">
        <w:r w:rsidRPr="00E03D3E">
          <w:rPr>
            <w:rStyle w:val="Hyperlink"/>
          </w:rPr>
          <w:t>What is IWM? How can it help address challenges?</w:t>
        </w:r>
        <w:r>
          <w:rPr>
            <w:webHidden/>
          </w:rPr>
          <w:tab/>
        </w:r>
        <w:r>
          <w:rPr>
            <w:webHidden/>
          </w:rPr>
          <w:fldChar w:fldCharType="begin"/>
        </w:r>
        <w:r>
          <w:rPr>
            <w:webHidden/>
          </w:rPr>
          <w:instrText xml:space="preserve"> PAGEREF _Toc185813091 \h </w:instrText>
        </w:r>
        <w:r>
          <w:rPr>
            <w:webHidden/>
          </w:rPr>
        </w:r>
        <w:r>
          <w:rPr>
            <w:webHidden/>
          </w:rPr>
          <w:fldChar w:fldCharType="separate"/>
        </w:r>
        <w:r>
          <w:rPr>
            <w:webHidden/>
          </w:rPr>
          <w:t>12</w:t>
        </w:r>
        <w:r>
          <w:rPr>
            <w:webHidden/>
          </w:rPr>
          <w:fldChar w:fldCharType="end"/>
        </w:r>
      </w:hyperlink>
    </w:p>
    <w:p w14:paraId="03FA5EE1" w14:textId="3E5514D6" w:rsidR="00453E42" w:rsidRDefault="00453E42">
      <w:pPr>
        <w:pStyle w:val="TOC2"/>
        <w:rPr>
          <w:rFonts w:eastAsiaTheme="minorEastAsia" w:cstheme="minorBidi"/>
          <w:color w:val="auto"/>
          <w:kern w:val="2"/>
          <w:sz w:val="24"/>
          <w:szCs w:val="24"/>
          <w14:ligatures w14:val="standardContextual"/>
        </w:rPr>
      </w:pPr>
      <w:hyperlink w:anchor="_Toc185813092" w:history="1">
        <w:r w:rsidRPr="00E03D3E">
          <w:rPr>
            <w:rStyle w:val="Hyperlink"/>
          </w:rPr>
          <w:t>How are we delivering IWM state-wide?</w:t>
        </w:r>
        <w:r>
          <w:rPr>
            <w:webHidden/>
          </w:rPr>
          <w:tab/>
        </w:r>
        <w:r>
          <w:rPr>
            <w:webHidden/>
          </w:rPr>
          <w:fldChar w:fldCharType="begin"/>
        </w:r>
        <w:r>
          <w:rPr>
            <w:webHidden/>
          </w:rPr>
          <w:instrText xml:space="preserve"> PAGEREF _Toc185813092 \h </w:instrText>
        </w:r>
        <w:r>
          <w:rPr>
            <w:webHidden/>
          </w:rPr>
        </w:r>
        <w:r>
          <w:rPr>
            <w:webHidden/>
          </w:rPr>
          <w:fldChar w:fldCharType="separate"/>
        </w:r>
        <w:r>
          <w:rPr>
            <w:webHidden/>
          </w:rPr>
          <w:t>13</w:t>
        </w:r>
        <w:r>
          <w:rPr>
            <w:webHidden/>
          </w:rPr>
          <w:fldChar w:fldCharType="end"/>
        </w:r>
      </w:hyperlink>
    </w:p>
    <w:p w14:paraId="37168D52" w14:textId="03AA679B" w:rsidR="00453E42" w:rsidRDefault="00453E42">
      <w:pPr>
        <w:pStyle w:val="TOC2"/>
        <w:rPr>
          <w:rFonts w:eastAsiaTheme="minorEastAsia" w:cstheme="minorBidi"/>
          <w:color w:val="auto"/>
          <w:kern w:val="2"/>
          <w:sz w:val="24"/>
          <w:szCs w:val="24"/>
          <w14:ligatures w14:val="standardContextual"/>
        </w:rPr>
      </w:pPr>
      <w:hyperlink w:anchor="_Toc185813093" w:history="1">
        <w:r w:rsidRPr="00E03D3E">
          <w:rPr>
            <w:rStyle w:val="Hyperlink"/>
          </w:rPr>
          <w:t>Strategic outcomes</w:t>
        </w:r>
        <w:r>
          <w:rPr>
            <w:webHidden/>
          </w:rPr>
          <w:tab/>
        </w:r>
        <w:r>
          <w:rPr>
            <w:webHidden/>
          </w:rPr>
          <w:fldChar w:fldCharType="begin"/>
        </w:r>
        <w:r>
          <w:rPr>
            <w:webHidden/>
          </w:rPr>
          <w:instrText xml:space="preserve"> PAGEREF _Toc185813093 \h </w:instrText>
        </w:r>
        <w:r>
          <w:rPr>
            <w:webHidden/>
          </w:rPr>
        </w:r>
        <w:r>
          <w:rPr>
            <w:webHidden/>
          </w:rPr>
          <w:fldChar w:fldCharType="separate"/>
        </w:r>
        <w:r>
          <w:rPr>
            <w:webHidden/>
          </w:rPr>
          <w:t>15</w:t>
        </w:r>
        <w:r>
          <w:rPr>
            <w:webHidden/>
          </w:rPr>
          <w:fldChar w:fldCharType="end"/>
        </w:r>
      </w:hyperlink>
    </w:p>
    <w:p w14:paraId="77384360" w14:textId="25215765" w:rsidR="00453E42" w:rsidRDefault="00453E42">
      <w:pPr>
        <w:pStyle w:val="TOC2"/>
        <w:rPr>
          <w:rFonts w:eastAsiaTheme="minorEastAsia" w:cstheme="minorBidi"/>
          <w:color w:val="auto"/>
          <w:kern w:val="2"/>
          <w:sz w:val="24"/>
          <w:szCs w:val="24"/>
          <w14:ligatures w14:val="standardContextual"/>
        </w:rPr>
      </w:pPr>
      <w:hyperlink w:anchor="_Toc185813094" w:history="1">
        <w:r w:rsidRPr="00E03D3E">
          <w:rPr>
            <w:rStyle w:val="Hyperlink"/>
          </w:rPr>
          <w:t>Strategic Directions Statement – how IWM is happening in the region</w:t>
        </w:r>
        <w:r>
          <w:rPr>
            <w:webHidden/>
          </w:rPr>
          <w:tab/>
        </w:r>
        <w:r>
          <w:rPr>
            <w:webHidden/>
          </w:rPr>
          <w:fldChar w:fldCharType="begin"/>
        </w:r>
        <w:r>
          <w:rPr>
            <w:webHidden/>
          </w:rPr>
          <w:instrText xml:space="preserve"> PAGEREF _Toc185813094 \h </w:instrText>
        </w:r>
        <w:r>
          <w:rPr>
            <w:webHidden/>
          </w:rPr>
        </w:r>
        <w:r>
          <w:rPr>
            <w:webHidden/>
          </w:rPr>
          <w:fldChar w:fldCharType="separate"/>
        </w:r>
        <w:r>
          <w:rPr>
            <w:webHidden/>
          </w:rPr>
          <w:t>17</w:t>
        </w:r>
        <w:r>
          <w:rPr>
            <w:webHidden/>
          </w:rPr>
          <w:fldChar w:fldCharType="end"/>
        </w:r>
      </w:hyperlink>
    </w:p>
    <w:p w14:paraId="447DA9BE" w14:textId="4A94401F" w:rsidR="00453E42" w:rsidRDefault="00453E42">
      <w:pPr>
        <w:pStyle w:val="TOC3"/>
        <w:rPr>
          <w:color w:val="auto"/>
          <w:kern w:val="2"/>
          <w14:ligatures w14:val="standardContextual"/>
        </w:rPr>
      </w:pPr>
      <w:hyperlink w:anchor="_Toc185813095" w:history="1">
        <w:r w:rsidRPr="00E03D3E">
          <w:rPr>
            <w:rStyle w:val="Hyperlink"/>
          </w:rPr>
          <w:t>Relevant plans and strategies in place in the region</w:t>
        </w:r>
        <w:r>
          <w:rPr>
            <w:webHidden/>
          </w:rPr>
          <w:tab/>
        </w:r>
        <w:r>
          <w:rPr>
            <w:webHidden/>
          </w:rPr>
          <w:fldChar w:fldCharType="begin"/>
        </w:r>
        <w:r>
          <w:rPr>
            <w:webHidden/>
          </w:rPr>
          <w:instrText xml:space="preserve"> PAGEREF _Toc185813095 \h </w:instrText>
        </w:r>
        <w:r>
          <w:rPr>
            <w:webHidden/>
          </w:rPr>
        </w:r>
        <w:r>
          <w:rPr>
            <w:webHidden/>
          </w:rPr>
          <w:fldChar w:fldCharType="separate"/>
        </w:r>
        <w:r>
          <w:rPr>
            <w:webHidden/>
          </w:rPr>
          <w:t>17</w:t>
        </w:r>
        <w:r>
          <w:rPr>
            <w:webHidden/>
          </w:rPr>
          <w:fldChar w:fldCharType="end"/>
        </w:r>
      </w:hyperlink>
    </w:p>
    <w:p w14:paraId="23E5BF35" w14:textId="76210C96" w:rsidR="00453E42" w:rsidRDefault="00453E42">
      <w:pPr>
        <w:pStyle w:val="TOC1"/>
        <w:rPr>
          <w:rFonts w:eastAsiaTheme="minorEastAsia" w:cstheme="minorBidi"/>
          <w:b w:val="0"/>
          <w:color w:val="auto"/>
          <w:kern w:val="2"/>
          <w:sz w:val="24"/>
          <w14:ligatures w14:val="standardContextual"/>
        </w:rPr>
      </w:pPr>
      <w:hyperlink w:anchor="_Toc185813096" w:history="1">
        <w:r w:rsidRPr="00E03D3E">
          <w:rPr>
            <w:rStyle w:val="Hyperlink"/>
          </w:rPr>
          <w:t>Water in the Goulburn Broken region</w:t>
        </w:r>
        <w:r>
          <w:rPr>
            <w:webHidden/>
          </w:rPr>
          <w:tab/>
        </w:r>
        <w:r>
          <w:rPr>
            <w:webHidden/>
          </w:rPr>
          <w:fldChar w:fldCharType="begin"/>
        </w:r>
        <w:r>
          <w:rPr>
            <w:webHidden/>
          </w:rPr>
          <w:instrText xml:space="preserve"> PAGEREF _Toc185813096 \h </w:instrText>
        </w:r>
        <w:r>
          <w:rPr>
            <w:webHidden/>
          </w:rPr>
        </w:r>
        <w:r>
          <w:rPr>
            <w:webHidden/>
          </w:rPr>
          <w:fldChar w:fldCharType="separate"/>
        </w:r>
        <w:r>
          <w:rPr>
            <w:webHidden/>
          </w:rPr>
          <w:t>20</w:t>
        </w:r>
        <w:r>
          <w:rPr>
            <w:webHidden/>
          </w:rPr>
          <w:fldChar w:fldCharType="end"/>
        </w:r>
      </w:hyperlink>
    </w:p>
    <w:p w14:paraId="3FE51E49" w14:textId="02CCCF04" w:rsidR="00453E42" w:rsidRDefault="00453E42">
      <w:pPr>
        <w:pStyle w:val="TOC3"/>
        <w:rPr>
          <w:color w:val="auto"/>
          <w:kern w:val="2"/>
          <w14:ligatures w14:val="standardContextual"/>
        </w:rPr>
      </w:pPr>
      <w:hyperlink w:anchor="_Toc185813097" w:history="1">
        <w:r w:rsidRPr="00E03D3E">
          <w:rPr>
            <w:rStyle w:val="Hyperlink"/>
          </w:rPr>
          <w:t>Snapshot of key climate, land use and populations statistics for the Goulburn Broken region.</w:t>
        </w:r>
        <w:r>
          <w:rPr>
            <w:webHidden/>
          </w:rPr>
          <w:tab/>
        </w:r>
        <w:r>
          <w:rPr>
            <w:webHidden/>
          </w:rPr>
          <w:fldChar w:fldCharType="begin"/>
        </w:r>
        <w:r>
          <w:rPr>
            <w:webHidden/>
          </w:rPr>
          <w:instrText xml:space="preserve"> PAGEREF _Toc185813097 \h </w:instrText>
        </w:r>
        <w:r>
          <w:rPr>
            <w:webHidden/>
          </w:rPr>
        </w:r>
        <w:r>
          <w:rPr>
            <w:webHidden/>
          </w:rPr>
          <w:fldChar w:fldCharType="separate"/>
        </w:r>
        <w:r>
          <w:rPr>
            <w:webHidden/>
          </w:rPr>
          <w:t>20</w:t>
        </w:r>
        <w:r>
          <w:rPr>
            <w:webHidden/>
          </w:rPr>
          <w:fldChar w:fldCharType="end"/>
        </w:r>
      </w:hyperlink>
    </w:p>
    <w:p w14:paraId="53C79BAD" w14:textId="76782EB5" w:rsidR="00453E42" w:rsidRDefault="00453E42">
      <w:pPr>
        <w:pStyle w:val="TOC1"/>
        <w:rPr>
          <w:rFonts w:eastAsiaTheme="minorEastAsia" w:cstheme="minorBidi"/>
          <w:b w:val="0"/>
          <w:color w:val="auto"/>
          <w:kern w:val="2"/>
          <w:sz w:val="24"/>
          <w14:ligatures w14:val="standardContextual"/>
        </w:rPr>
      </w:pPr>
      <w:hyperlink w:anchor="_Toc185813098" w:history="1">
        <w:r w:rsidRPr="00E03D3E">
          <w:rPr>
            <w:rStyle w:val="Hyperlink"/>
          </w:rPr>
          <w:t>A changing region</w:t>
        </w:r>
        <w:r>
          <w:rPr>
            <w:webHidden/>
          </w:rPr>
          <w:tab/>
        </w:r>
        <w:r>
          <w:rPr>
            <w:webHidden/>
          </w:rPr>
          <w:fldChar w:fldCharType="begin"/>
        </w:r>
        <w:r>
          <w:rPr>
            <w:webHidden/>
          </w:rPr>
          <w:instrText xml:space="preserve"> PAGEREF _Toc185813098 \h </w:instrText>
        </w:r>
        <w:r>
          <w:rPr>
            <w:webHidden/>
          </w:rPr>
        </w:r>
        <w:r>
          <w:rPr>
            <w:webHidden/>
          </w:rPr>
          <w:fldChar w:fldCharType="separate"/>
        </w:r>
        <w:r>
          <w:rPr>
            <w:webHidden/>
          </w:rPr>
          <w:t>22</w:t>
        </w:r>
        <w:r>
          <w:rPr>
            <w:webHidden/>
          </w:rPr>
          <w:fldChar w:fldCharType="end"/>
        </w:r>
      </w:hyperlink>
    </w:p>
    <w:p w14:paraId="2BAC2ECA" w14:textId="2709E678" w:rsidR="00453E42" w:rsidRDefault="00453E42">
      <w:pPr>
        <w:pStyle w:val="TOC2"/>
        <w:rPr>
          <w:rFonts w:eastAsiaTheme="minorEastAsia" w:cstheme="minorBidi"/>
          <w:color w:val="auto"/>
          <w:kern w:val="2"/>
          <w:sz w:val="24"/>
          <w:szCs w:val="24"/>
          <w14:ligatures w14:val="standardContextual"/>
        </w:rPr>
      </w:pPr>
      <w:hyperlink w:anchor="_Toc185813099" w:history="1">
        <w:r w:rsidRPr="00E03D3E">
          <w:rPr>
            <w:rStyle w:val="Hyperlink"/>
          </w:rPr>
          <w:t>Water issues are more prominent and complex</w:t>
        </w:r>
        <w:r>
          <w:rPr>
            <w:webHidden/>
          </w:rPr>
          <w:tab/>
        </w:r>
        <w:r>
          <w:rPr>
            <w:webHidden/>
          </w:rPr>
          <w:fldChar w:fldCharType="begin"/>
        </w:r>
        <w:r>
          <w:rPr>
            <w:webHidden/>
          </w:rPr>
          <w:instrText xml:space="preserve"> PAGEREF _Toc185813099 \h </w:instrText>
        </w:r>
        <w:r>
          <w:rPr>
            <w:webHidden/>
          </w:rPr>
        </w:r>
        <w:r>
          <w:rPr>
            <w:webHidden/>
          </w:rPr>
          <w:fldChar w:fldCharType="separate"/>
        </w:r>
        <w:r>
          <w:rPr>
            <w:webHidden/>
          </w:rPr>
          <w:t>22</w:t>
        </w:r>
        <w:r>
          <w:rPr>
            <w:webHidden/>
          </w:rPr>
          <w:fldChar w:fldCharType="end"/>
        </w:r>
      </w:hyperlink>
    </w:p>
    <w:p w14:paraId="078BC74A" w14:textId="6EFC0FD1" w:rsidR="00453E42" w:rsidRDefault="00453E42">
      <w:pPr>
        <w:pStyle w:val="TOC2"/>
        <w:rPr>
          <w:rFonts w:eastAsiaTheme="minorEastAsia" w:cstheme="minorBidi"/>
          <w:color w:val="auto"/>
          <w:kern w:val="2"/>
          <w:sz w:val="24"/>
          <w:szCs w:val="24"/>
          <w14:ligatures w14:val="standardContextual"/>
        </w:rPr>
      </w:pPr>
      <w:hyperlink w:anchor="_Toc185813100" w:history="1">
        <w:r w:rsidRPr="00E03D3E">
          <w:rPr>
            <w:rStyle w:val="Hyperlink"/>
          </w:rPr>
          <w:t>Urban population growth and land use is changing</w:t>
        </w:r>
        <w:r>
          <w:rPr>
            <w:webHidden/>
          </w:rPr>
          <w:tab/>
        </w:r>
        <w:r>
          <w:rPr>
            <w:webHidden/>
          </w:rPr>
          <w:fldChar w:fldCharType="begin"/>
        </w:r>
        <w:r>
          <w:rPr>
            <w:webHidden/>
          </w:rPr>
          <w:instrText xml:space="preserve"> PAGEREF _Toc185813100 \h </w:instrText>
        </w:r>
        <w:r>
          <w:rPr>
            <w:webHidden/>
          </w:rPr>
        </w:r>
        <w:r>
          <w:rPr>
            <w:webHidden/>
          </w:rPr>
          <w:fldChar w:fldCharType="separate"/>
        </w:r>
        <w:r>
          <w:rPr>
            <w:webHidden/>
          </w:rPr>
          <w:t>22</w:t>
        </w:r>
        <w:r>
          <w:rPr>
            <w:webHidden/>
          </w:rPr>
          <w:fldChar w:fldCharType="end"/>
        </w:r>
      </w:hyperlink>
    </w:p>
    <w:p w14:paraId="18691570" w14:textId="1265F0CD" w:rsidR="00453E42" w:rsidRDefault="00453E42">
      <w:pPr>
        <w:pStyle w:val="TOC2"/>
        <w:rPr>
          <w:rFonts w:eastAsiaTheme="minorEastAsia" w:cstheme="minorBidi"/>
          <w:color w:val="auto"/>
          <w:kern w:val="2"/>
          <w:sz w:val="24"/>
          <w:szCs w:val="24"/>
          <w14:ligatures w14:val="standardContextual"/>
        </w:rPr>
      </w:pPr>
      <w:hyperlink w:anchor="_Toc185813101" w:history="1">
        <w:r w:rsidRPr="00E03D3E">
          <w:rPr>
            <w:rStyle w:val="Hyperlink"/>
          </w:rPr>
          <w:t>Biodiversity under pressure</w:t>
        </w:r>
        <w:r>
          <w:rPr>
            <w:webHidden/>
          </w:rPr>
          <w:tab/>
        </w:r>
        <w:r>
          <w:rPr>
            <w:webHidden/>
          </w:rPr>
          <w:fldChar w:fldCharType="begin"/>
        </w:r>
        <w:r>
          <w:rPr>
            <w:webHidden/>
          </w:rPr>
          <w:instrText xml:space="preserve"> PAGEREF _Toc185813101 \h </w:instrText>
        </w:r>
        <w:r>
          <w:rPr>
            <w:webHidden/>
          </w:rPr>
        </w:r>
        <w:r>
          <w:rPr>
            <w:webHidden/>
          </w:rPr>
          <w:fldChar w:fldCharType="separate"/>
        </w:r>
        <w:r>
          <w:rPr>
            <w:webHidden/>
          </w:rPr>
          <w:t>22</w:t>
        </w:r>
        <w:r>
          <w:rPr>
            <w:webHidden/>
          </w:rPr>
          <w:fldChar w:fldCharType="end"/>
        </w:r>
      </w:hyperlink>
    </w:p>
    <w:p w14:paraId="12681BF8" w14:textId="018424A3" w:rsidR="00453E42" w:rsidRDefault="00453E42">
      <w:pPr>
        <w:pStyle w:val="TOC2"/>
        <w:rPr>
          <w:rFonts w:eastAsiaTheme="minorEastAsia" w:cstheme="minorBidi"/>
          <w:color w:val="auto"/>
          <w:kern w:val="2"/>
          <w:sz w:val="24"/>
          <w:szCs w:val="24"/>
          <w14:ligatures w14:val="standardContextual"/>
        </w:rPr>
      </w:pPr>
      <w:hyperlink w:anchor="_Toc185813102" w:history="1">
        <w:r w:rsidRPr="00E03D3E">
          <w:rPr>
            <w:rStyle w:val="Hyperlink"/>
          </w:rPr>
          <w:t>Agriculture is changing</w:t>
        </w:r>
        <w:r>
          <w:rPr>
            <w:webHidden/>
          </w:rPr>
          <w:tab/>
        </w:r>
        <w:r>
          <w:rPr>
            <w:webHidden/>
          </w:rPr>
          <w:fldChar w:fldCharType="begin"/>
        </w:r>
        <w:r>
          <w:rPr>
            <w:webHidden/>
          </w:rPr>
          <w:instrText xml:space="preserve"> PAGEREF _Toc185813102 \h </w:instrText>
        </w:r>
        <w:r>
          <w:rPr>
            <w:webHidden/>
          </w:rPr>
        </w:r>
        <w:r>
          <w:rPr>
            <w:webHidden/>
          </w:rPr>
          <w:fldChar w:fldCharType="separate"/>
        </w:r>
        <w:r>
          <w:rPr>
            <w:webHidden/>
          </w:rPr>
          <w:t>23</w:t>
        </w:r>
        <w:r>
          <w:rPr>
            <w:webHidden/>
          </w:rPr>
          <w:fldChar w:fldCharType="end"/>
        </w:r>
      </w:hyperlink>
    </w:p>
    <w:p w14:paraId="3F05A800" w14:textId="111A68FC" w:rsidR="00453E42" w:rsidRDefault="00453E42">
      <w:pPr>
        <w:pStyle w:val="TOC1"/>
        <w:rPr>
          <w:rFonts w:eastAsiaTheme="minorEastAsia" w:cstheme="minorBidi"/>
          <w:b w:val="0"/>
          <w:color w:val="auto"/>
          <w:kern w:val="2"/>
          <w:sz w:val="24"/>
          <w14:ligatures w14:val="standardContextual"/>
        </w:rPr>
      </w:pPr>
      <w:hyperlink w:anchor="_Toc185813103" w:history="1">
        <w:r w:rsidRPr="00E03D3E">
          <w:rPr>
            <w:rStyle w:val="Hyperlink"/>
          </w:rPr>
          <w:t>Progress so far</w:t>
        </w:r>
        <w:r>
          <w:rPr>
            <w:webHidden/>
          </w:rPr>
          <w:tab/>
        </w:r>
        <w:r>
          <w:rPr>
            <w:webHidden/>
          </w:rPr>
          <w:fldChar w:fldCharType="begin"/>
        </w:r>
        <w:r>
          <w:rPr>
            <w:webHidden/>
          </w:rPr>
          <w:instrText xml:space="preserve"> PAGEREF _Toc185813103 \h </w:instrText>
        </w:r>
        <w:r>
          <w:rPr>
            <w:webHidden/>
          </w:rPr>
        </w:r>
        <w:r>
          <w:rPr>
            <w:webHidden/>
          </w:rPr>
          <w:fldChar w:fldCharType="separate"/>
        </w:r>
        <w:r>
          <w:rPr>
            <w:webHidden/>
          </w:rPr>
          <w:t>24</w:t>
        </w:r>
        <w:r>
          <w:rPr>
            <w:webHidden/>
          </w:rPr>
          <w:fldChar w:fldCharType="end"/>
        </w:r>
      </w:hyperlink>
    </w:p>
    <w:p w14:paraId="570AD699" w14:textId="5B70B699" w:rsidR="00453E42" w:rsidRDefault="00453E42">
      <w:pPr>
        <w:pStyle w:val="TOC2"/>
        <w:rPr>
          <w:rFonts w:eastAsiaTheme="minorEastAsia" w:cstheme="minorBidi"/>
          <w:color w:val="auto"/>
          <w:kern w:val="2"/>
          <w:sz w:val="24"/>
          <w:szCs w:val="24"/>
          <w14:ligatures w14:val="standardContextual"/>
        </w:rPr>
      </w:pPr>
      <w:hyperlink w:anchor="_Toc185813104" w:history="1">
        <w:r w:rsidRPr="00E03D3E">
          <w:rPr>
            <w:rStyle w:val="Hyperlink"/>
          </w:rPr>
          <w:t>Case study</w:t>
        </w:r>
        <w:r>
          <w:rPr>
            <w:webHidden/>
          </w:rPr>
          <w:tab/>
        </w:r>
        <w:r>
          <w:rPr>
            <w:webHidden/>
          </w:rPr>
          <w:fldChar w:fldCharType="begin"/>
        </w:r>
        <w:r>
          <w:rPr>
            <w:webHidden/>
          </w:rPr>
          <w:instrText xml:space="preserve"> PAGEREF _Toc185813104 \h </w:instrText>
        </w:r>
        <w:r>
          <w:rPr>
            <w:webHidden/>
          </w:rPr>
        </w:r>
        <w:r>
          <w:rPr>
            <w:webHidden/>
          </w:rPr>
          <w:fldChar w:fldCharType="separate"/>
        </w:r>
        <w:r>
          <w:rPr>
            <w:webHidden/>
          </w:rPr>
          <w:t>26</w:t>
        </w:r>
        <w:r>
          <w:rPr>
            <w:webHidden/>
          </w:rPr>
          <w:fldChar w:fldCharType="end"/>
        </w:r>
      </w:hyperlink>
    </w:p>
    <w:p w14:paraId="55D79A2D" w14:textId="7D39297C" w:rsidR="00453E42" w:rsidRDefault="00453E42">
      <w:pPr>
        <w:pStyle w:val="TOC3"/>
        <w:rPr>
          <w:color w:val="auto"/>
          <w:kern w:val="2"/>
          <w14:ligatures w14:val="standardContextual"/>
        </w:rPr>
      </w:pPr>
      <w:hyperlink w:anchor="_Toc185813105" w:history="1">
        <w:r w:rsidRPr="00E03D3E">
          <w:rPr>
            <w:rStyle w:val="Hyperlink"/>
          </w:rPr>
          <w:t>Water reviving culture in Horseshoe Lagoon</w:t>
        </w:r>
        <w:r>
          <w:rPr>
            <w:webHidden/>
          </w:rPr>
          <w:tab/>
        </w:r>
        <w:r>
          <w:rPr>
            <w:webHidden/>
          </w:rPr>
          <w:fldChar w:fldCharType="begin"/>
        </w:r>
        <w:r>
          <w:rPr>
            <w:webHidden/>
          </w:rPr>
          <w:instrText xml:space="preserve"> PAGEREF _Toc185813105 \h </w:instrText>
        </w:r>
        <w:r>
          <w:rPr>
            <w:webHidden/>
          </w:rPr>
        </w:r>
        <w:r>
          <w:rPr>
            <w:webHidden/>
          </w:rPr>
          <w:fldChar w:fldCharType="separate"/>
        </w:r>
        <w:r>
          <w:rPr>
            <w:webHidden/>
          </w:rPr>
          <w:t>26</w:t>
        </w:r>
        <w:r>
          <w:rPr>
            <w:webHidden/>
          </w:rPr>
          <w:fldChar w:fldCharType="end"/>
        </w:r>
      </w:hyperlink>
    </w:p>
    <w:p w14:paraId="4B428E15" w14:textId="0CC69E22" w:rsidR="00453E42" w:rsidRDefault="00453E42">
      <w:pPr>
        <w:pStyle w:val="TOC2"/>
        <w:rPr>
          <w:rFonts w:eastAsiaTheme="minorEastAsia" w:cstheme="minorBidi"/>
          <w:color w:val="auto"/>
          <w:kern w:val="2"/>
          <w:sz w:val="24"/>
          <w:szCs w:val="24"/>
          <w14:ligatures w14:val="standardContextual"/>
        </w:rPr>
      </w:pPr>
      <w:hyperlink w:anchor="_Toc185813106" w:history="1">
        <w:r w:rsidRPr="00E03D3E">
          <w:rPr>
            <w:rStyle w:val="Hyperlink"/>
          </w:rPr>
          <w:t>Case study</w:t>
        </w:r>
        <w:r>
          <w:rPr>
            <w:webHidden/>
          </w:rPr>
          <w:tab/>
        </w:r>
        <w:r>
          <w:rPr>
            <w:webHidden/>
          </w:rPr>
          <w:fldChar w:fldCharType="begin"/>
        </w:r>
        <w:r>
          <w:rPr>
            <w:webHidden/>
          </w:rPr>
          <w:instrText xml:space="preserve"> PAGEREF _Toc185813106 \h </w:instrText>
        </w:r>
        <w:r>
          <w:rPr>
            <w:webHidden/>
          </w:rPr>
        </w:r>
        <w:r>
          <w:rPr>
            <w:webHidden/>
          </w:rPr>
          <w:fldChar w:fldCharType="separate"/>
        </w:r>
        <w:r>
          <w:rPr>
            <w:webHidden/>
          </w:rPr>
          <w:t>27</w:t>
        </w:r>
        <w:r>
          <w:rPr>
            <w:webHidden/>
          </w:rPr>
          <w:fldChar w:fldCharType="end"/>
        </w:r>
      </w:hyperlink>
    </w:p>
    <w:p w14:paraId="53519E62" w14:textId="7AEE945C" w:rsidR="00453E42" w:rsidRDefault="00453E42">
      <w:pPr>
        <w:pStyle w:val="TOC3"/>
        <w:rPr>
          <w:color w:val="auto"/>
          <w:kern w:val="2"/>
          <w14:ligatures w14:val="standardContextual"/>
        </w:rPr>
      </w:pPr>
      <w:hyperlink w:anchor="_Toc185813107" w:history="1">
        <w:r w:rsidRPr="00E03D3E">
          <w:rPr>
            <w:rStyle w:val="Hyperlink"/>
          </w:rPr>
          <w:t>Helping small towns make big decisions</w:t>
        </w:r>
        <w:r>
          <w:rPr>
            <w:webHidden/>
          </w:rPr>
          <w:tab/>
        </w:r>
        <w:r>
          <w:rPr>
            <w:webHidden/>
          </w:rPr>
          <w:fldChar w:fldCharType="begin"/>
        </w:r>
        <w:r>
          <w:rPr>
            <w:webHidden/>
          </w:rPr>
          <w:instrText xml:space="preserve"> PAGEREF _Toc185813107 \h </w:instrText>
        </w:r>
        <w:r>
          <w:rPr>
            <w:webHidden/>
          </w:rPr>
        </w:r>
        <w:r>
          <w:rPr>
            <w:webHidden/>
          </w:rPr>
          <w:fldChar w:fldCharType="separate"/>
        </w:r>
        <w:r>
          <w:rPr>
            <w:webHidden/>
          </w:rPr>
          <w:t>27</w:t>
        </w:r>
        <w:r>
          <w:rPr>
            <w:webHidden/>
          </w:rPr>
          <w:fldChar w:fldCharType="end"/>
        </w:r>
      </w:hyperlink>
    </w:p>
    <w:p w14:paraId="7D35FEDF" w14:textId="5CBAAE5A" w:rsidR="00453E42" w:rsidRDefault="00453E42">
      <w:pPr>
        <w:pStyle w:val="TOC1"/>
        <w:rPr>
          <w:rFonts w:eastAsiaTheme="minorEastAsia" w:cstheme="minorBidi"/>
          <w:b w:val="0"/>
          <w:color w:val="auto"/>
          <w:kern w:val="2"/>
          <w:sz w:val="24"/>
          <w14:ligatures w14:val="standardContextual"/>
        </w:rPr>
      </w:pPr>
      <w:hyperlink w:anchor="_Toc185813108" w:history="1">
        <w:r w:rsidRPr="00E03D3E">
          <w:rPr>
            <w:rStyle w:val="Hyperlink"/>
          </w:rPr>
          <w:t>IWM opportunities</w:t>
        </w:r>
        <w:r>
          <w:rPr>
            <w:webHidden/>
          </w:rPr>
          <w:tab/>
        </w:r>
        <w:r>
          <w:rPr>
            <w:webHidden/>
          </w:rPr>
          <w:fldChar w:fldCharType="begin"/>
        </w:r>
        <w:r>
          <w:rPr>
            <w:webHidden/>
          </w:rPr>
          <w:instrText xml:space="preserve"> PAGEREF _Toc185813108 \h </w:instrText>
        </w:r>
        <w:r>
          <w:rPr>
            <w:webHidden/>
          </w:rPr>
        </w:r>
        <w:r>
          <w:rPr>
            <w:webHidden/>
          </w:rPr>
          <w:fldChar w:fldCharType="separate"/>
        </w:r>
        <w:r>
          <w:rPr>
            <w:webHidden/>
          </w:rPr>
          <w:t>28</w:t>
        </w:r>
        <w:r>
          <w:rPr>
            <w:webHidden/>
          </w:rPr>
          <w:fldChar w:fldCharType="end"/>
        </w:r>
      </w:hyperlink>
    </w:p>
    <w:p w14:paraId="1B7FB916" w14:textId="6B653045" w:rsidR="00453E42" w:rsidRDefault="00453E42">
      <w:pPr>
        <w:pStyle w:val="TOC2"/>
        <w:rPr>
          <w:rFonts w:eastAsiaTheme="minorEastAsia" w:cstheme="minorBidi"/>
          <w:color w:val="auto"/>
          <w:kern w:val="2"/>
          <w:sz w:val="24"/>
          <w:szCs w:val="24"/>
          <w14:ligatures w14:val="standardContextual"/>
        </w:rPr>
      </w:pPr>
      <w:hyperlink w:anchor="_Toc185813109" w:history="1">
        <w:r w:rsidRPr="00E03D3E">
          <w:rPr>
            <w:rStyle w:val="Hyperlink"/>
          </w:rPr>
          <w:t>Thornton Stormwater Upgrade</w:t>
        </w:r>
        <w:r>
          <w:rPr>
            <w:webHidden/>
          </w:rPr>
          <w:tab/>
        </w:r>
        <w:r>
          <w:rPr>
            <w:webHidden/>
          </w:rPr>
          <w:fldChar w:fldCharType="begin"/>
        </w:r>
        <w:r>
          <w:rPr>
            <w:webHidden/>
          </w:rPr>
          <w:instrText xml:space="preserve"> PAGEREF _Toc185813109 \h </w:instrText>
        </w:r>
        <w:r>
          <w:rPr>
            <w:webHidden/>
          </w:rPr>
        </w:r>
        <w:r>
          <w:rPr>
            <w:webHidden/>
          </w:rPr>
          <w:fldChar w:fldCharType="separate"/>
        </w:r>
        <w:r>
          <w:rPr>
            <w:webHidden/>
          </w:rPr>
          <w:t>28</w:t>
        </w:r>
        <w:r>
          <w:rPr>
            <w:webHidden/>
          </w:rPr>
          <w:fldChar w:fldCharType="end"/>
        </w:r>
      </w:hyperlink>
    </w:p>
    <w:p w14:paraId="0DEC2F14" w14:textId="06FA0C75" w:rsidR="00453E42" w:rsidRDefault="00453E42">
      <w:pPr>
        <w:pStyle w:val="TOC2"/>
        <w:rPr>
          <w:rFonts w:eastAsiaTheme="minorEastAsia" w:cstheme="minorBidi"/>
          <w:color w:val="auto"/>
          <w:kern w:val="2"/>
          <w:sz w:val="24"/>
          <w:szCs w:val="24"/>
          <w14:ligatures w14:val="standardContextual"/>
        </w:rPr>
      </w:pPr>
      <w:hyperlink w:anchor="_Toc185813110" w:history="1">
        <w:r w:rsidRPr="00E03D3E">
          <w:rPr>
            <w:rStyle w:val="Hyperlink"/>
          </w:rPr>
          <w:t>Implementing Kilmore Creek Landscape Master Plan</w:t>
        </w:r>
        <w:r>
          <w:rPr>
            <w:webHidden/>
          </w:rPr>
          <w:tab/>
        </w:r>
        <w:r>
          <w:rPr>
            <w:webHidden/>
          </w:rPr>
          <w:fldChar w:fldCharType="begin"/>
        </w:r>
        <w:r>
          <w:rPr>
            <w:webHidden/>
          </w:rPr>
          <w:instrText xml:space="preserve"> PAGEREF _Toc185813110 \h </w:instrText>
        </w:r>
        <w:r>
          <w:rPr>
            <w:webHidden/>
          </w:rPr>
        </w:r>
        <w:r>
          <w:rPr>
            <w:webHidden/>
          </w:rPr>
          <w:fldChar w:fldCharType="separate"/>
        </w:r>
        <w:r>
          <w:rPr>
            <w:webHidden/>
          </w:rPr>
          <w:t>29</w:t>
        </w:r>
        <w:r>
          <w:rPr>
            <w:webHidden/>
          </w:rPr>
          <w:fldChar w:fldCharType="end"/>
        </w:r>
      </w:hyperlink>
    </w:p>
    <w:p w14:paraId="38D6BA94" w14:textId="1007AB4C" w:rsidR="00453E42" w:rsidRDefault="00453E42">
      <w:pPr>
        <w:pStyle w:val="TOC2"/>
        <w:rPr>
          <w:rFonts w:eastAsiaTheme="minorEastAsia" w:cstheme="minorBidi"/>
          <w:color w:val="auto"/>
          <w:kern w:val="2"/>
          <w:sz w:val="24"/>
          <w:szCs w:val="24"/>
          <w14:ligatures w14:val="standardContextual"/>
        </w:rPr>
      </w:pPr>
      <w:hyperlink w:anchor="_Toc185813111" w:history="1">
        <w:r w:rsidRPr="00E03D3E">
          <w:rPr>
            <w:rStyle w:val="Hyperlink"/>
          </w:rPr>
          <w:t>Sunday and Dry Creeks Landscape Master Plan</w:t>
        </w:r>
        <w:r>
          <w:rPr>
            <w:webHidden/>
          </w:rPr>
          <w:tab/>
        </w:r>
        <w:r>
          <w:rPr>
            <w:webHidden/>
          </w:rPr>
          <w:fldChar w:fldCharType="begin"/>
        </w:r>
        <w:r>
          <w:rPr>
            <w:webHidden/>
          </w:rPr>
          <w:instrText xml:space="preserve"> PAGEREF _Toc185813111 \h </w:instrText>
        </w:r>
        <w:r>
          <w:rPr>
            <w:webHidden/>
          </w:rPr>
        </w:r>
        <w:r>
          <w:rPr>
            <w:webHidden/>
          </w:rPr>
          <w:fldChar w:fldCharType="separate"/>
        </w:r>
        <w:r>
          <w:rPr>
            <w:webHidden/>
          </w:rPr>
          <w:t>30</w:t>
        </w:r>
        <w:r>
          <w:rPr>
            <w:webHidden/>
          </w:rPr>
          <w:fldChar w:fldCharType="end"/>
        </w:r>
      </w:hyperlink>
    </w:p>
    <w:p w14:paraId="20C08EF8" w14:textId="60D6F7B4" w:rsidR="00453E42" w:rsidRDefault="00453E42">
      <w:pPr>
        <w:pStyle w:val="TOC2"/>
        <w:rPr>
          <w:rFonts w:eastAsiaTheme="minorEastAsia" w:cstheme="minorBidi"/>
          <w:color w:val="auto"/>
          <w:kern w:val="2"/>
          <w:sz w:val="24"/>
          <w:szCs w:val="24"/>
          <w14:ligatures w14:val="standardContextual"/>
        </w:rPr>
      </w:pPr>
      <w:hyperlink w:anchor="_Toc185813112" w:history="1">
        <w:r w:rsidRPr="00E03D3E">
          <w:rPr>
            <w:rStyle w:val="Hyperlink"/>
          </w:rPr>
          <w:t>IWM Plans for Kilmore Development Areas</w:t>
        </w:r>
        <w:r>
          <w:rPr>
            <w:webHidden/>
          </w:rPr>
          <w:tab/>
        </w:r>
        <w:r>
          <w:rPr>
            <w:webHidden/>
          </w:rPr>
          <w:fldChar w:fldCharType="begin"/>
        </w:r>
        <w:r>
          <w:rPr>
            <w:webHidden/>
          </w:rPr>
          <w:instrText xml:space="preserve"> PAGEREF _Toc185813112 \h </w:instrText>
        </w:r>
        <w:r>
          <w:rPr>
            <w:webHidden/>
          </w:rPr>
        </w:r>
        <w:r>
          <w:rPr>
            <w:webHidden/>
          </w:rPr>
          <w:fldChar w:fldCharType="separate"/>
        </w:r>
        <w:r>
          <w:rPr>
            <w:webHidden/>
          </w:rPr>
          <w:t>32</w:t>
        </w:r>
        <w:r>
          <w:rPr>
            <w:webHidden/>
          </w:rPr>
          <w:fldChar w:fldCharType="end"/>
        </w:r>
      </w:hyperlink>
    </w:p>
    <w:p w14:paraId="16397359" w14:textId="7BB8C6F8" w:rsidR="00453E42" w:rsidRDefault="00453E42">
      <w:pPr>
        <w:pStyle w:val="TOC2"/>
        <w:rPr>
          <w:rFonts w:eastAsiaTheme="minorEastAsia" w:cstheme="minorBidi"/>
          <w:color w:val="auto"/>
          <w:kern w:val="2"/>
          <w:sz w:val="24"/>
          <w:szCs w:val="24"/>
          <w14:ligatures w14:val="standardContextual"/>
        </w:rPr>
      </w:pPr>
      <w:hyperlink w:anchor="_Toc185813113" w:history="1">
        <w:r w:rsidRPr="00E03D3E">
          <w:rPr>
            <w:rStyle w:val="Hyperlink"/>
          </w:rPr>
          <w:t>Kilmore Recycled Water Scheme</w:t>
        </w:r>
        <w:r>
          <w:rPr>
            <w:webHidden/>
          </w:rPr>
          <w:tab/>
        </w:r>
        <w:r>
          <w:rPr>
            <w:webHidden/>
          </w:rPr>
          <w:fldChar w:fldCharType="begin"/>
        </w:r>
        <w:r>
          <w:rPr>
            <w:webHidden/>
          </w:rPr>
          <w:instrText xml:space="preserve"> PAGEREF _Toc185813113 \h </w:instrText>
        </w:r>
        <w:r>
          <w:rPr>
            <w:webHidden/>
          </w:rPr>
        </w:r>
        <w:r>
          <w:rPr>
            <w:webHidden/>
          </w:rPr>
          <w:fldChar w:fldCharType="separate"/>
        </w:r>
        <w:r>
          <w:rPr>
            <w:webHidden/>
          </w:rPr>
          <w:t>33</w:t>
        </w:r>
        <w:r>
          <w:rPr>
            <w:webHidden/>
          </w:rPr>
          <w:fldChar w:fldCharType="end"/>
        </w:r>
      </w:hyperlink>
    </w:p>
    <w:p w14:paraId="350ADA1A" w14:textId="0628BD0F" w:rsidR="00453E42" w:rsidRDefault="00453E42">
      <w:pPr>
        <w:pStyle w:val="TOC2"/>
        <w:rPr>
          <w:rFonts w:eastAsiaTheme="minorEastAsia" w:cstheme="minorBidi"/>
          <w:color w:val="auto"/>
          <w:kern w:val="2"/>
          <w:sz w:val="24"/>
          <w:szCs w:val="24"/>
          <w14:ligatures w14:val="standardContextual"/>
        </w:rPr>
      </w:pPr>
      <w:hyperlink w:anchor="_Toc185813114" w:history="1">
        <w:r w:rsidRPr="00E03D3E">
          <w:rPr>
            <w:rStyle w:val="Hyperlink"/>
          </w:rPr>
          <w:t>Corop Lakes Complex Integrated Water Project</w:t>
        </w:r>
        <w:r>
          <w:rPr>
            <w:webHidden/>
          </w:rPr>
          <w:tab/>
        </w:r>
        <w:r>
          <w:rPr>
            <w:webHidden/>
          </w:rPr>
          <w:fldChar w:fldCharType="begin"/>
        </w:r>
        <w:r>
          <w:rPr>
            <w:webHidden/>
          </w:rPr>
          <w:instrText xml:space="preserve"> PAGEREF _Toc185813114 \h </w:instrText>
        </w:r>
        <w:r>
          <w:rPr>
            <w:webHidden/>
          </w:rPr>
        </w:r>
        <w:r>
          <w:rPr>
            <w:webHidden/>
          </w:rPr>
          <w:fldChar w:fldCharType="separate"/>
        </w:r>
        <w:r>
          <w:rPr>
            <w:webHidden/>
          </w:rPr>
          <w:t>34</w:t>
        </w:r>
        <w:r>
          <w:rPr>
            <w:webHidden/>
          </w:rPr>
          <w:fldChar w:fldCharType="end"/>
        </w:r>
      </w:hyperlink>
    </w:p>
    <w:p w14:paraId="7C5DD6D5" w14:textId="46873093" w:rsidR="00453E42" w:rsidRDefault="00453E42">
      <w:pPr>
        <w:pStyle w:val="TOC2"/>
        <w:rPr>
          <w:rFonts w:eastAsiaTheme="minorEastAsia" w:cstheme="minorBidi"/>
          <w:color w:val="auto"/>
          <w:kern w:val="2"/>
          <w:sz w:val="24"/>
          <w:szCs w:val="24"/>
          <w14:ligatures w14:val="standardContextual"/>
        </w:rPr>
      </w:pPr>
      <w:hyperlink w:anchor="_Toc185813115" w:history="1">
        <w:r w:rsidRPr="00E03D3E">
          <w:rPr>
            <w:rStyle w:val="Hyperlink"/>
          </w:rPr>
          <w:t>Planning for a Green Avenel</w:t>
        </w:r>
        <w:r>
          <w:rPr>
            <w:webHidden/>
          </w:rPr>
          <w:tab/>
        </w:r>
        <w:r>
          <w:rPr>
            <w:webHidden/>
          </w:rPr>
          <w:fldChar w:fldCharType="begin"/>
        </w:r>
        <w:r>
          <w:rPr>
            <w:webHidden/>
          </w:rPr>
          <w:instrText xml:space="preserve"> PAGEREF _Toc185813115 \h </w:instrText>
        </w:r>
        <w:r>
          <w:rPr>
            <w:webHidden/>
          </w:rPr>
        </w:r>
        <w:r>
          <w:rPr>
            <w:webHidden/>
          </w:rPr>
          <w:fldChar w:fldCharType="separate"/>
        </w:r>
        <w:r>
          <w:rPr>
            <w:webHidden/>
          </w:rPr>
          <w:t>35</w:t>
        </w:r>
        <w:r>
          <w:rPr>
            <w:webHidden/>
          </w:rPr>
          <w:fldChar w:fldCharType="end"/>
        </w:r>
      </w:hyperlink>
    </w:p>
    <w:p w14:paraId="37079CD8" w14:textId="244DA38E" w:rsidR="00453E42" w:rsidRDefault="00453E42">
      <w:pPr>
        <w:pStyle w:val="TOC2"/>
        <w:rPr>
          <w:rFonts w:eastAsiaTheme="minorEastAsia" w:cstheme="minorBidi"/>
          <w:color w:val="auto"/>
          <w:kern w:val="2"/>
          <w:sz w:val="24"/>
          <w:szCs w:val="24"/>
          <w14:ligatures w14:val="standardContextual"/>
        </w:rPr>
      </w:pPr>
      <w:hyperlink w:anchor="_Toc185813116" w:history="1">
        <w:r w:rsidRPr="00E03D3E">
          <w:rPr>
            <w:rStyle w:val="Hyperlink"/>
          </w:rPr>
          <w:t>Greening Euroa – Stage 3</w:t>
        </w:r>
        <w:r>
          <w:rPr>
            <w:webHidden/>
          </w:rPr>
          <w:tab/>
        </w:r>
        <w:r>
          <w:rPr>
            <w:webHidden/>
          </w:rPr>
          <w:fldChar w:fldCharType="begin"/>
        </w:r>
        <w:r>
          <w:rPr>
            <w:webHidden/>
          </w:rPr>
          <w:instrText xml:space="preserve"> PAGEREF _Toc185813116 \h </w:instrText>
        </w:r>
        <w:r>
          <w:rPr>
            <w:webHidden/>
          </w:rPr>
        </w:r>
        <w:r>
          <w:rPr>
            <w:webHidden/>
          </w:rPr>
          <w:fldChar w:fldCharType="separate"/>
        </w:r>
        <w:r>
          <w:rPr>
            <w:webHidden/>
          </w:rPr>
          <w:t>37</w:t>
        </w:r>
        <w:r>
          <w:rPr>
            <w:webHidden/>
          </w:rPr>
          <w:fldChar w:fldCharType="end"/>
        </w:r>
      </w:hyperlink>
    </w:p>
    <w:p w14:paraId="3A18E0DD" w14:textId="00D6F965" w:rsidR="00453E42" w:rsidRDefault="00453E42">
      <w:pPr>
        <w:pStyle w:val="TOC2"/>
        <w:rPr>
          <w:rFonts w:eastAsiaTheme="minorEastAsia" w:cstheme="minorBidi"/>
          <w:color w:val="auto"/>
          <w:kern w:val="2"/>
          <w:sz w:val="24"/>
          <w:szCs w:val="24"/>
          <w14:ligatures w14:val="standardContextual"/>
        </w:rPr>
      </w:pPr>
      <w:hyperlink w:anchor="_Toc185813117" w:history="1">
        <w:r w:rsidRPr="00E03D3E">
          <w:rPr>
            <w:rStyle w:val="Hyperlink"/>
          </w:rPr>
          <w:t>Horseshoe Lagoon Master Plan</w:t>
        </w:r>
        <w:r>
          <w:rPr>
            <w:webHidden/>
          </w:rPr>
          <w:tab/>
        </w:r>
        <w:r>
          <w:rPr>
            <w:webHidden/>
          </w:rPr>
          <w:fldChar w:fldCharType="begin"/>
        </w:r>
        <w:r>
          <w:rPr>
            <w:webHidden/>
          </w:rPr>
          <w:instrText xml:space="preserve"> PAGEREF _Toc185813117 \h </w:instrText>
        </w:r>
        <w:r>
          <w:rPr>
            <w:webHidden/>
          </w:rPr>
        </w:r>
        <w:r>
          <w:rPr>
            <w:webHidden/>
          </w:rPr>
          <w:fldChar w:fldCharType="separate"/>
        </w:r>
        <w:r>
          <w:rPr>
            <w:webHidden/>
          </w:rPr>
          <w:t>38</w:t>
        </w:r>
        <w:r>
          <w:rPr>
            <w:webHidden/>
          </w:rPr>
          <w:fldChar w:fldCharType="end"/>
        </w:r>
      </w:hyperlink>
    </w:p>
    <w:p w14:paraId="67774251" w14:textId="476A989A" w:rsidR="00453E42" w:rsidRDefault="00453E42">
      <w:pPr>
        <w:pStyle w:val="TOC2"/>
        <w:rPr>
          <w:rFonts w:eastAsiaTheme="minorEastAsia" w:cstheme="minorBidi"/>
          <w:color w:val="auto"/>
          <w:kern w:val="2"/>
          <w:sz w:val="24"/>
          <w:szCs w:val="24"/>
          <w14:ligatures w14:val="standardContextual"/>
        </w:rPr>
      </w:pPr>
      <w:hyperlink w:anchor="_Toc185813118" w:history="1">
        <w:r w:rsidRPr="00E03D3E">
          <w:rPr>
            <w:rStyle w:val="Hyperlink"/>
          </w:rPr>
          <w:t>Eastbank Lake Project – Gross Pollutant Trap Options Analysis</w:t>
        </w:r>
        <w:r>
          <w:rPr>
            <w:webHidden/>
          </w:rPr>
          <w:tab/>
        </w:r>
        <w:r>
          <w:rPr>
            <w:webHidden/>
          </w:rPr>
          <w:fldChar w:fldCharType="begin"/>
        </w:r>
        <w:r>
          <w:rPr>
            <w:webHidden/>
          </w:rPr>
          <w:instrText xml:space="preserve"> PAGEREF _Toc185813118 \h </w:instrText>
        </w:r>
        <w:r>
          <w:rPr>
            <w:webHidden/>
          </w:rPr>
        </w:r>
        <w:r>
          <w:rPr>
            <w:webHidden/>
          </w:rPr>
          <w:fldChar w:fldCharType="separate"/>
        </w:r>
        <w:r>
          <w:rPr>
            <w:webHidden/>
          </w:rPr>
          <w:t>39</w:t>
        </w:r>
        <w:r>
          <w:rPr>
            <w:webHidden/>
          </w:rPr>
          <w:fldChar w:fldCharType="end"/>
        </w:r>
      </w:hyperlink>
    </w:p>
    <w:p w14:paraId="65381AEE" w14:textId="05556BD9" w:rsidR="00453E42" w:rsidRDefault="00453E42">
      <w:pPr>
        <w:pStyle w:val="TOC2"/>
        <w:rPr>
          <w:rFonts w:eastAsiaTheme="minorEastAsia" w:cstheme="minorBidi"/>
          <w:color w:val="auto"/>
          <w:kern w:val="2"/>
          <w:sz w:val="24"/>
          <w:szCs w:val="24"/>
          <w14:ligatures w14:val="standardContextual"/>
        </w:rPr>
      </w:pPr>
      <w:hyperlink w:anchor="_Toc185813119" w:history="1">
        <w:r w:rsidRPr="00E03D3E">
          <w:rPr>
            <w:rStyle w:val="Hyperlink"/>
          </w:rPr>
          <w:t>Recycled Water for Kilmore's Recreation Areas</w:t>
        </w:r>
        <w:r>
          <w:rPr>
            <w:webHidden/>
          </w:rPr>
          <w:tab/>
        </w:r>
        <w:r>
          <w:rPr>
            <w:webHidden/>
          </w:rPr>
          <w:fldChar w:fldCharType="begin"/>
        </w:r>
        <w:r>
          <w:rPr>
            <w:webHidden/>
          </w:rPr>
          <w:instrText xml:space="preserve"> PAGEREF _Toc185813119 \h </w:instrText>
        </w:r>
        <w:r>
          <w:rPr>
            <w:webHidden/>
          </w:rPr>
        </w:r>
        <w:r>
          <w:rPr>
            <w:webHidden/>
          </w:rPr>
          <w:fldChar w:fldCharType="separate"/>
        </w:r>
        <w:r>
          <w:rPr>
            <w:webHidden/>
          </w:rPr>
          <w:t>41</w:t>
        </w:r>
        <w:r>
          <w:rPr>
            <w:webHidden/>
          </w:rPr>
          <w:fldChar w:fldCharType="end"/>
        </w:r>
      </w:hyperlink>
    </w:p>
    <w:p w14:paraId="346DFFD1" w14:textId="2A4D4D86" w:rsidR="00453E42" w:rsidRDefault="00453E42">
      <w:pPr>
        <w:pStyle w:val="TOC2"/>
        <w:rPr>
          <w:rFonts w:eastAsiaTheme="minorEastAsia" w:cstheme="minorBidi"/>
          <w:color w:val="auto"/>
          <w:kern w:val="2"/>
          <w:sz w:val="24"/>
          <w:szCs w:val="24"/>
          <w14:ligatures w14:val="standardContextual"/>
        </w:rPr>
      </w:pPr>
      <w:hyperlink w:anchor="_Toc185813120" w:history="1">
        <w:r w:rsidRPr="00E03D3E">
          <w:rPr>
            <w:rStyle w:val="Hyperlink"/>
          </w:rPr>
          <w:t>Enabling IWM with Developers</w:t>
        </w:r>
        <w:r>
          <w:rPr>
            <w:webHidden/>
          </w:rPr>
          <w:tab/>
        </w:r>
        <w:r>
          <w:rPr>
            <w:webHidden/>
          </w:rPr>
          <w:fldChar w:fldCharType="begin"/>
        </w:r>
        <w:r>
          <w:rPr>
            <w:webHidden/>
          </w:rPr>
          <w:instrText xml:space="preserve"> PAGEREF _Toc185813120 \h </w:instrText>
        </w:r>
        <w:r>
          <w:rPr>
            <w:webHidden/>
          </w:rPr>
        </w:r>
        <w:r>
          <w:rPr>
            <w:webHidden/>
          </w:rPr>
          <w:fldChar w:fldCharType="separate"/>
        </w:r>
        <w:r>
          <w:rPr>
            <w:webHidden/>
          </w:rPr>
          <w:t>42</w:t>
        </w:r>
        <w:r>
          <w:rPr>
            <w:webHidden/>
          </w:rPr>
          <w:fldChar w:fldCharType="end"/>
        </w:r>
      </w:hyperlink>
    </w:p>
    <w:p w14:paraId="7AFBC938" w14:textId="16D4D371" w:rsidR="00453E42" w:rsidRDefault="00453E42">
      <w:pPr>
        <w:pStyle w:val="TOC2"/>
        <w:rPr>
          <w:rFonts w:eastAsiaTheme="minorEastAsia" w:cstheme="minorBidi"/>
          <w:color w:val="auto"/>
          <w:kern w:val="2"/>
          <w:sz w:val="24"/>
          <w:szCs w:val="24"/>
          <w14:ligatures w14:val="standardContextual"/>
        </w:rPr>
      </w:pPr>
      <w:hyperlink w:anchor="_Toc185813121" w:history="1">
        <w:r w:rsidRPr="00E03D3E">
          <w:rPr>
            <w:rStyle w:val="Hyperlink"/>
          </w:rPr>
          <w:t>Nagambie Green Spaces</w:t>
        </w:r>
        <w:r>
          <w:rPr>
            <w:webHidden/>
          </w:rPr>
          <w:tab/>
        </w:r>
        <w:r>
          <w:rPr>
            <w:webHidden/>
          </w:rPr>
          <w:fldChar w:fldCharType="begin"/>
        </w:r>
        <w:r>
          <w:rPr>
            <w:webHidden/>
          </w:rPr>
          <w:instrText xml:space="preserve"> PAGEREF _Toc185813121 \h </w:instrText>
        </w:r>
        <w:r>
          <w:rPr>
            <w:webHidden/>
          </w:rPr>
        </w:r>
        <w:r>
          <w:rPr>
            <w:webHidden/>
          </w:rPr>
          <w:fldChar w:fldCharType="separate"/>
        </w:r>
        <w:r>
          <w:rPr>
            <w:webHidden/>
          </w:rPr>
          <w:t>43</w:t>
        </w:r>
        <w:r>
          <w:rPr>
            <w:webHidden/>
          </w:rPr>
          <w:fldChar w:fldCharType="end"/>
        </w:r>
      </w:hyperlink>
    </w:p>
    <w:p w14:paraId="28635072" w14:textId="08D5F41F" w:rsidR="00453E42" w:rsidRDefault="00453E42">
      <w:pPr>
        <w:pStyle w:val="TOC2"/>
        <w:rPr>
          <w:rFonts w:eastAsiaTheme="minorEastAsia" w:cstheme="minorBidi"/>
          <w:color w:val="auto"/>
          <w:kern w:val="2"/>
          <w:sz w:val="24"/>
          <w:szCs w:val="24"/>
          <w14:ligatures w14:val="standardContextual"/>
        </w:rPr>
      </w:pPr>
      <w:hyperlink w:anchor="_Toc185813122" w:history="1">
        <w:r w:rsidRPr="00E03D3E">
          <w:rPr>
            <w:rStyle w:val="Hyperlink"/>
          </w:rPr>
          <w:t>Gough's Bay Water-Sensitive Town Plan</w:t>
        </w:r>
        <w:r>
          <w:rPr>
            <w:webHidden/>
          </w:rPr>
          <w:tab/>
        </w:r>
        <w:r>
          <w:rPr>
            <w:webHidden/>
          </w:rPr>
          <w:fldChar w:fldCharType="begin"/>
        </w:r>
        <w:r>
          <w:rPr>
            <w:webHidden/>
          </w:rPr>
          <w:instrText xml:space="preserve"> PAGEREF _Toc185813122 \h </w:instrText>
        </w:r>
        <w:r>
          <w:rPr>
            <w:webHidden/>
          </w:rPr>
        </w:r>
        <w:r>
          <w:rPr>
            <w:webHidden/>
          </w:rPr>
          <w:fldChar w:fldCharType="separate"/>
        </w:r>
        <w:r>
          <w:rPr>
            <w:webHidden/>
          </w:rPr>
          <w:t>44</w:t>
        </w:r>
        <w:r>
          <w:rPr>
            <w:webHidden/>
          </w:rPr>
          <w:fldChar w:fldCharType="end"/>
        </w:r>
      </w:hyperlink>
    </w:p>
    <w:p w14:paraId="0511FCDC" w14:textId="0ED7E6E8" w:rsidR="00453E42" w:rsidRDefault="00453E42">
      <w:pPr>
        <w:pStyle w:val="TOC2"/>
        <w:rPr>
          <w:rFonts w:eastAsiaTheme="minorEastAsia" w:cstheme="minorBidi"/>
          <w:color w:val="auto"/>
          <w:kern w:val="2"/>
          <w:sz w:val="24"/>
          <w:szCs w:val="24"/>
          <w14:ligatures w14:val="standardContextual"/>
        </w:rPr>
      </w:pPr>
      <w:hyperlink w:anchor="_Toc185813123" w:history="1">
        <w:r w:rsidRPr="00E03D3E">
          <w:rPr>
            <w:rStyle w:val="Hyperlink"/>
          </w:rPr>
          <w:t>Baddaginnie Wastewater Improvement</w:t>
        </w:r>
        <w:r>
          <w:rPr>
            <w:webHidden/>
          </w:rPr>
          <w:tab/>
        </w:r>
        <w:r>
          <w:rPr>
            <w:webHidden/>
          </w:rPr>
          <w:fldChar w:fldCharType="begin"/>
        </w:r>
        <w:r>
          <w:rPr>
            <w:webHidden/>
          </w:rPr>
          <w:instrText xml:space="preserve"> PAGEREF _Toc185813123 \h </w:instrText>
        </w:r>
        <w:r>
          <w:rPr>
            <w:webHidden/>
          </w:rPr>
        </w:r>
        <w:r>
          <w:rPr>
            <w:webHidden/>
          </w:rPr>
          <w:fldChar w:fldCharType="separate"/>
        </w:r>
        <w:r>
          <w:rPr>
            <w:webHidden/>
          </w:rPr>
          <w:t>46</w:t>
        </w:r>
        <w:r>
          <w:rPr>
            <w:webHidden/>
          </w:rPr>
          <w:fldChar w:fldCharType="end"/>
        </w:r>
      </w:hyperlink>
    </w:p>
    <w:p w14:paraId="1E1E366D" w14:textId="400D7620" w:rsidR="00453E42" w:rsidRDefault="00453E42">
      <w:pPr>
        <w:pStyle w:val="TOC2"/>
        <w:rPr>
          <w:rFonts w:eastAsiaTheme="minorEastAsia" w:cstheme="minorBidi"/>
          <w:color w:val="auto"/>
          <w:kern w:val="2"/>
          <w:sz w:val="24"/>
          <w:szCs w:val="24"/>
          <w14:ligatures w14:val="standardContextual"/>
        </w:rPr>
      </w:pPr>
      <w:hyperlink w:anchor="_Toc185813124" w:history="1">
        <w:r w:rsidRPr="00E03D3E">
          <w:rPr>
            <w:rStyle w:val="Hyperlink"/>
          </w:rPr>
          <w:t>Revitalising Ford Creek – IWM Icon Project</w:t>
        </w:r>
        <w:r>
          <w:rPr>
            <w:webHidden/>
          </w:rPr>
          <w:tab/>
        </w:r>
        <w:r>
          <w:rPr>
            <w:webHidden/>
          </w:rPr>
          <w:fldChar w:fldCharType="begin"/>
        </w:r>
        <w:r>
          <w:rPr>
            <w:webHidden/>
          </w:rPr>
          <w:instrText xml:space="preserve"> PAGEREF _Toc185813124 \h </w:instrText>
        </w:r>
        <w:r>
          <w:rPr>
            <w:webHidden/>
          </w:rPr>
        </w:r>
        <w:r>
          <w:rPr>
            <w:webHidden/>
          </w:rPr>
          <w:fldChar w:fldCharType="separate"/>
        </w:r>
        <w:r>
          <w:rPr>
            <w:webHidden/>
          </w:rPr>
          <w:t>47</w:t>
        </w:r>
        <w:r>
          <w:rPr>
            <w:webHidden/>
          </w:rPr>
          <w:fldChar w:fldCharType="end"/>
        </w:r>
      </w:hyperlink>
    </w:p>
    <w:p w14:paraId="081AB769" w14:textId="068EE4F4" w:rsidR="00453E42" w:rsidRDefault="00453E42">
      <w:pPr>
        <w:pStyle w:val="TOC2"/>
        <w:rPr>
          <w:rFonts w:eastAsiaTheme="minorEastAsia" w:cstheme="minorBidi"/>
          <w:color w:val="auto"/>
          <w:kern w:val="2"/>
          <w:sz w:val="24"/>
          <w:szCs w:val="24"/>
          <w14:ligatures w14:val="standardContextual"/>
        </w:rPr>
      </w:pPr>
      <w:hyperlink w:anchor="_Toc185813125" w:history="1">
        <w:r w:rsidRPr="00E03D3E">
          <w:rPr>
            <w:rStyle w:val="Hyperlink"/>
          </w:rPr>
          <w:t>Greater Shepparton City Council Area IWM Plan</w:t>
        </w:r>
        <w:r>
          <w:rPr>
            <w:webHidden/>
          </w:rPr>
          <w:tab/>
        </w:r>
        <w:r>
          <w:rPr>
            <w:webHidden/>
          </w:rPr>
          <w:fldChar w:fldCharType="begin"/>
        </w:r>
        <w:r>
          <w:rPr>
            <w:webHidden/>
          </w:rPr>
          <w:instrText xml:space="preserve"> PAGEREF _Toc185813125 \h </w:instrText>
        </w:r>
        <w:r>
          <w:rPr>
            <w:webHidden/>
          </w:rPr>
        </w:r>
        <w:r>
          <w:rPr>
            <w:webHidden/>
          </w:rPr>
          <w:fldChar w:fldCharType="separate"/>
        </w:r>
        <w:r>
          <w:rPr>
            <w:webHidden/>
          </w:rPr>
          <w:t>48</w:t>
        </w:r>
        <w:r>
          <w:rPr>
            <w:webHidden/>
          </w:rPr>
          <w:fldChar w:fldCharType="end"/>
        </w:r>
      </w:hyperlink>
    </w:p>
    <w:p w14:paraId="03FAF963" w14:textId="6ADADC96" w:rsidR="00453E42" w:rsidRDefault="00453E42">
      <w:pPr>
        <w:pStyle w:val="TOC2"/>
        <w:rPr>
          <w:rFonts w:eastAsiaTheme="minorEastAsia" w:cstheme="minorBidi"/>
          <w:color w:val="auto"/>
          <w:kern w:val="2"/>
          <w:sz w:val="24"/>
          <w:szCs w:val="24"/>
          <w14:ligatures w14:val="standardContextual"/>
        </w:rPr>
      </w:pPr>
      <w:hyperlink w:anchor="_Toc185813126" w:history="1">
        <w:r w:rsidRPr="00E03D3E">
          <w:rPr>
            <w:rStyle w:val="Hyperlink"/>
          </w:rPr>
          <w:t>Broken Creek Master Plan</w:t>
        </w:r>
        <w:r>
          <w:rPr>
            <w:webHidden/>
          </w:rPr>
          <w:tab/>
        </w:r>
        <w:r>
          <w:rPr>
            <w:webHidden/>
          </w:rPr>
          <w:fldChar w:fldCharType="begin"/>
        </w:r>
        <w:r>
          <w:rPr>
            <w:webHidden/>
          </w:rPr>
          <w:instrText xml:space="preserve"> PAGEREF _Toc185813126 \h </w:instrText>
        </w:r>
        <w:r>
          <w:rPr>
            <w:webHidden/>
          </w:rPr>
        </w:r>
        <w:r>
          <w:rPr>
            <w:webHidden/>
          </w:rPr>
          <w:fldChar w:fldCharType="separate"/>
        </w:r>
        <w:r>
          <w:rPr>
            <w:webHidden/>
          </w:rPr>
          <w:t>49</w:t>
        </w:r>
        <w:r>
          <w:rPr>
            <w:webHidden/>
          </w:rPr>
          <w:fldChar w:fldCharType="end"/>
        </w:r>
      </w:hyperlink>
    </w:p>
    <w:p w14:paraId="27C667FE" w14:textId="4E3DEDF5" w:rsidR="002174EC" w:rsidRDefault="00320E71" w:rsidP="002174EC">
      <w:r>
        <w:rPr>
          <w:b/>
          <w:noProof/>
          <w:color w:val="393838" w:themeColor="text2"/>
          <w:sz w:val="28"/>
        </w:rPr>
        <w:fldChar w:fldCharType="end"/>
      </w:r>
    </w:p>
    <w:p w14:paraId="6767DA89" w14:textId="293B62E4" w:rsidR="00855C73" w:rsidRDefault="00855C73" w:rsidP="00814D7B">
      <w:pPr>
        <w:tabs>
          <w:tab w:val="left" w:pos="2490"/>
        </w:tabs>
      </w:pPr>
    </w:p>
    <w:p w14:paraId="4E7D0B77" w14:textId="664D966C" w:rsidR="002174EC" w:rsidRDefault="002174EC" w:rsidP="00814D7B">
      <w:pPr>
        <w:tabs>
          <w:tab w:val="left" w:pos="2490"/>
        </w:tabs>
        <w:sectPr w:rsidR="002174EC" w:rsidSect="002879FF">
          <w:headerReference w:type="even" r:id="rId37"/>
          <w:headerReference w:type="default" r:id="rId38"/>
          <w:footerReference w:type="even" r:id="rId39"/>
          <w:footerReference w:type="default" r:id="rId40"/>
          <w:pgSz w:w="11907" w:h="16840" w:code="9"/>
          <w:pgMar w:top="2268" w:right="1134" w:bottom="1134" w:left="1134" w:header="283" w:footer="283" w:gutter="0"/>
          <w:pgNumType w:start="1"/>
          <w:cols w:space="720"/>
          <w:docGrid w:linePitch="360"/>
        </w:sectPr>
      </w:pPr>
    </w:p>
    <w:p w14:paraId="1D9F30C5" w14:textId="4B5DED11" w:rsidR="00B83743" w:rsidRPr="00E23746" w:rsidRDefault="00ED4F76" w:rsidP="002174EC">
      <w:pPr>
        <w:pStyle w:val="Heading1TopofPage"/>
        <w:framePr w:wrap="around"/>
      </w:pPr>
      <w:bookmarkStart w:id="3" w:name="_Toc105599767"/>
      <w:bookmarkStart w:id="4" w:name="_Toc185813076"/>
      <w:bookmarkEnd w:id="1"/>
      <w:r>
        <w:lastRenderedPageBreak/>
        <w:t>For</w:t>
      </w:r>
      <w:r w:rsidR="003E56ED">
        <w:t>e</w:t>
      </w:r>
      <w:r>
        <w:t>w</w:t>
      </w:r>
      <w:r w:rsidR="003E56ED">
        <w:t>o</w:t>
      </w:r>
      <w:r>
        <w:t>rd</w:t>
      </w:r>
      <w:bookmarkEnd w:id="3"/>
      <w:bookmarkEnd w:id="4"/>
    </w:p>
    <w:p w14:paraId="2E7D0471" w14:textId="726F2524" w:rsidR="009D2984" w:rsidRPr="0082793D" w:rsidRDefault="008B683E" w:rsidP="0082793D">
      <w:pPr>
        <w:pStyle w:val="IntroFeatureText"/>
      </w:pPr>
      <w:r w:rsidRPr="008B683E">
        <w:t>We are a region committed to the health and prosperity of our communities</w:t>
      </w:r>
      <w:r w:rsidR="009D2984" w:rsidRPr="0082793D">
        <w:t>.</w:t>
      </w:r>
    </w:p>
    <w:p w14:paraId="29443422" w14:textId="77777777" w:rsidR="00D0162C" w:rsidRDefault="00D0162C" w:rsidP="00D0162C">
      <w:pPr>
        <w:pStyle w:val="BodyText"/>
      </w:pPr>
      <w:r>
        <w:t xml:space="preserve">Our region is vast and diverse. It spans from the fringes of Melbourne in the south to the irrigation districts of the north and west and the foothills of the alpine region in the east. The Goulburn Broken region is situated in Yorta </w:t>
      </w:r>
      <w:proofErr w:type="spellStart"/>
      <w:r>
        <w:t>Yorta</w:t>
      </w:r>
      <w:proofErr w:type="spellEnd"/>
      <w:r>
        <w:t xml:space="preserve"> Country to the north and </w:t>
      </w:r>
      <w:proofErr w:type="spellStart"/>
      <w:r>
        <w:t>Taungurung</w:t>
      </w:r>
      <w:proofErr w:type="spellEnd"/>
      <w:r>
        <w:t xml:space="preserve"> Country to the south, encompassing natural assets that hold significant cultural and ecological value. The region also supports a wide variety of land uses and industries, including agriculture, tourism and recreation.</w:t>
      </w:r>
    </w:p>
    <w:p w14:paraId="3890B55F" w14:textId="77777777" w:rsidR="00D0162C" w:rsidRDefault="00D0162C" w:rsidP="00D0162C">
      <w:pPr>
        <w:pStyle w:val="BodyText"/>
      </w:pPr>
      <w:r>
        <w:t>Our original Strategic Directions Statement (SDS) was released in 2018. Built off the back of strong regional partnerships, the genuine enthusiasm and commitment of our forum members to supporting the health and prosperity of our regional communities remains as strong. Our achievements to date, including projects such as ‘Greening Euroa’, have improved the resilience of our towns and we've identified further opportunities to explore integrated water management (IWM) – many of which are included in this revised SDS.</w:t>
      </w:r>
    </w:p>
    <w:p w14:paraId="228AE01F" w14:textId="77777777" w:rsidR="00D0162C" w:rsidRDefault="00D0162C" w:rsidP="00D0162C">
      <w:pPr>
        <w:pStyle w:val="BodyText"/>
      </w:pPr>
      <w:r>
        <w:t xml:space="preserve">The forum has also provided a platform for Traditional Owners to voice their connection to Country and water, helping to achieve outcomes such as the revitalisation of Horseshoe Lagoon, which is an area of significant cultural value to the </w:t>
      </w:r>
      <w:proofErr w:type="spellStart"/>
      <w:r>
        <w:t>Taungurung</w:t>
      </w:r>
      <w:proofErr w:type="spellEnd"/>
      <w:r>
        <w:t xml:space="preserve"> people.</w:t>
      </w:r>
    </w:p>
    <w:p w14:paraId="4A2979BF" w14:textId="70178472" w:rsidR="00D0162C" w:rsidRDefault="00D0162C" w:rsidP="00D0162C">
      <w:pPr>
        <w:pStyle w:val="BodyText"/>
      </w:pPr>
      <w:r>
        <w:t>Our region is not alone in dealing with the impacts of the COVID-19 pandemic. While there have been economic difficulties and a need to adapt, it has brought about a new awareness of what really matters to people; rallying community spirit to strengthen support of our local communities, build our local capacity and resilience, and reconnect with our natural assets that are, quite literally, at our doorstep.</w:t>
      </w:r>
    </w:p>
    <w:p w14:paraId="34306815" w14:textId="77777777" w:rsidR="00D0162C" w:rsidRDefault="00D0162C" w:rsidP="00D0162C">
      <w:pPr>
        <w:pStyle w:val="BodyText"/>
      </w:pPr>
      <w:r>
        <w:t>The last few years have also seen an unprecedented level of growth across our regional towns. Whether this is a direct impact of the pandemic, or people are simply placing more value on the lifestyle benefits of regional living, we are nonetheless seeing new challenges in how we, as a region, can support sustainable development in our towns – particularly in relation to water.</w:t>
      </w:r>
    </w:p>
    <w:p w14:paraId="4015C359" w14:textId="77777777" w:rsidR="00D0162C" w:rsidRDefault="00D0162C" w:rsidP="00D0162C">
      <w:pPr>
        <w:pStyle w:val="BodyText"/>
      </w:pPr>
      <w:r>
        <w:t>While each town faces its own unique challenges, our region is seeing the impacts of increased climate variability, drought and more-frequent bushfires and flooding. The role that water can play to improve the resilience of towns is becoming increasingly evident; and how we manage water in a drying climate is a key focus of many regional groups and strategies. IWM is one piece of this puzzle, and forms part of the wider efforts to address climate change and water security.</w:t>
      </w:r>
    </w:p>
    <w:p w14:paraId="0DC46A29" w14:textId="1DF3FF62" w:rsidR="00D0162C" w:rsidRDefault="00D0162C" w:rsidP="00D0162C">
      <w:pPr>
        <w:pStyle w:val="BodyText"/>
      </w:pPr>
      <w:r>
        <w:t xml:space="preserve">The combined challenges of a drying climate, development pressures and sustainable water management make collaboration more important than ever, to identify innovative solutions for water resources that align with Traditional Owner visions for Country. </w:t>
      </w:r>
      <w:r>
        <w:lastRenderedPageBreak/>
        <w:t>Through our past projects, we have built ourselves a strong foundation from which to pursue these opportunities, and I acknowledge the efforts of all those that have helped deliver on these key outcomes. I have every confidence that we will continue to meet these challenges with the same level of commitment and passion that we have in the past.</w:t>
      </w:r>
    </w:p>
    <w:p w14:paraId="2F8143AE" w14:textId="77777777" w:rsidR="00D0162C" w:rsidRDefault="00D0162C" w:rsidP="0082793D">
      <w:pPr>
        <w:pStyle w:val="BodyText"/>
      </w:pPr>
    </w:p>
    <w:p w14:paraId="50817949" w14:textId="13372F57" w:rsidR="00102078" w:rsidRPr="0082793D" w:rsidRDefault="00D0162C" w:rsidP="0082793D">
      <w:pPr>
        <w:pStyle w:val="BodyText"/>
        <w:rPr>
          <w:b/>
          <w:bCs/>
        </w:rPr>
      </w:pPr>
      <w:r w:rsidRPr="00237E3A">
        <w:rPr>
          <w:b/>
          <w:bCs/>
        </w:rPr>
        <w:t>Regan Flanagan</w:t>
      </w:r>
    </w:p>
    <w:p w14:paraId="7ECE36AE" w14:textId="58FA73D2" w:rsidR="00D159F4" w:rsidRPr="0082793D" w:rsidRDefault="00102078" w:rsidP="0082793D">
      <w:pPr>
        <w:pStyle w:val="BodyText"/>
      </w:pPr>
      <w:r w:rsidRPr="0082793D">
        <w:t xml:space="preserve">Chair, </w:t>
      </w:r>
      <w:r w:rsidR="00237E3A">
        <w:t>Goulburn Broken</w:t>
      </w:r>
      <w:r w:rsidRPr="0082793D">
        <w:t xml:space="preserve"> IWM Forum</w:t>
      </w:r>
    </w:p>
    <w:p w14:paraId="4C6351E6" w14:textId="1771B6AD" w:rsidR="00E60B1F" w:rsidRDefault="00FB3A77" w:rsidP="00E60B1F">
      <w:pPr>
        <w:pStyle w:val="Heading1TopofPage"/>
        <w:framePr w:wrap="around"/>
      </w:pPr>
      <w:bookmarkStart w:id="5" w:name="_Toc105599768"/>
      <w:bookmarkStart w:id="6" w:name="_Toc185813077"/>
      <w:r>
        <w:lastRenderedPageBreak/>
        <w:t>Executive summary</w:t>
      </w:r>
      <w:bookmarkEnd w:id="5"/>
      <w:bookmarkEnd w:id="6"/>
    </w:p>
    <w:p w14:paraId="59BDE55E" w14:textId="10F0DAC3" w:rsidR="00FB3A77" w:rsidRDefault="00F10DCE" w:rsidP="00905016">
      <w:pPr>
        <w:pStyle w:val="IntroFeatureText"/>
      </w:pPr>
      <w:r w:rsidRPr="00F10DCE">
        <w:t xml:space="preserve">The Integrated Water Management Framework for Victoria (2017) is designed to </w:t>
      </w:r>
      <w:r w:rsidR="009E6167" w:rsidRPr="009E6167">
        <w:t>regional stakeholders work together, ensuring the water cycle contributes to the liveability of towns and cities in Victoria, with communities at the centre of decision making</w:t>
      </w:r>
      <w:r w:rsidR="0017527E" w:rsidRPr="0017527E">
        <w:t>.</w:t>
      </w:r>
    </w:p>
    <w:p w14:paraId="58721412" w14:textId="164028CB" w:rsidR="00F10DCE" w:rsidRPr="006F79BC" w:rsidRDefault="00FE6D56" w:rsidP="006F79BC">
      <w:pPr>
        <w:pStyle w:val="BodyText"/>
      </w:pPr>
      <w:r w:rsidRPr="00FE6D56">
        <w:t>The Goulburn Broken Integrated Water Management Forum is one of 10 regional integrated water management (IWM) forums across Victoria that are realising the local implementation of the</w:t>
      </w:r>
      <w:r>
        <w:t xml:space="preserve"> framework</w:t>
      </w:r>
      <w:r w:rsidR="00C064CD" w:rsidRPr="006F79BC">
        <w:t>.</w:t>
      </w:r>
    </w:p>
    <w:p w14:paraId="573A8FC0" w14:textId="7BD5C902" w:rsidR="00F10DCE" w:rsidRPr="00C064CD" w:rsidRDefault="00240297" w:rsidP="00240297">
      <w:pPr>
        <w:pStyle w:val="Heading2"/>
      </w:pPr>
      <w:bookmarkStart w:id="7" w:name="_Toc185813078"/>
      <w:r>
        <w:t>Vision</w:t>
      </w:r>
      <w:bookmarkEnd w:id="7"/>
    </w:p>
    <w:p w14:paraId="50C6B053" w14:textId="77777777" w:rsidR="003D6DBD" w:rsidRPr="005E2EB1" w:rsidRDefault="00794B96" w:rsidP="003D6DBD">
      <w:pPr>
        <w:pStyle w:val="BodyText"/>
        <w:rPr>
          <w:b/>
          <w:bCs/>
        </w:rPr>
      </w:pPr>
      <w:r w:rsidRPr="005E2EB1">
        <w:rPr>
          <w:b/>
          <w:bCs/>
        </w:rPr>
        <w:t xml:space="preserve">The forum's vision is to work together through sustainable </w:t>
      </w:r>
      <w:r w:rsidR="003D6DBD" w:rsidRPr="005E2EB1">
        <w:rPr>
          <w:b/>
          <w:bCs/>
        </w:rPr>
        <w:t>water management to enhance urban landscapes and maximise amenity, environment, and economic outcomes for our communities.</w:t>
      </w:r>
    </w:p>
    <w:p w14:paraId="716730EC" w14:textId="77777777" w:rsidR="003D6DBD" w:rsidRDefault="003D6DBD" w:rsidP="003D6DBD">
      <w:pPr>
        <w:pStyle w:val="BodyText"/>
      </w:pPr>
      <w:r>
        <w:t>The forum brings together regional leaders in sustainable water management, representing Traditional Owners, local governments, statutory authorities and government agencies.</w:t>
      </w:r>
    </w:p>
    <w:p w14:paraId="31F52C12" w14:textId="3F0169D3" w:rsidR="00794B96" w:rsidRDefault="003D6DBD" w:rsidP="003D6DBD">
      <w:pPr>
        <w:pStyle w:val="BodyText"/>
      </w:pPr>
      <w:r>
        <w:t>This Strategic Directions Statement (SDS) articulates the collaborative intent and shared agreement of all stakeholders involved in the forum. It describes the water security challenges and opportunities in the region, sets the strategic direction for the next three to five years, and outlines the ways in which IWM is and will be applied through joint projects that connect water</w:t>
      </w:r>
      <w:r w:rsidR="008E66A9">
        <w:t xml:space="preserve"> </w:t>
      </w:r>
      <w:r w:rsidR="008E66A9" w:rsidRPr="008E66A9">
        <w:t>back into the water cycle. Just as IWM is an iterative process, this SDS also provides the first update on progress since the initial SDS (2018) and includes case studies exemplifying how IWM is happening in the region.</w:t>
      </w:r>
    </w:p>
    <w:p w14:paraId="3B5EAFC9" w14:textId="7BF9D786" w:rsidR="003D6DBD" w:rsidRDefault="005756C4" w:rsidP="003D6DBD">
      <w:pPr>
        <w:pStyle w:val="BodyText"/>
      </w:pPr>
      <w:r w:rsidRPr="005756C4">
        <w:t>This SDS has been developed to complement the region’s Sustainable Water Strategy, Goulburn Valley Water’s Urban Water Strategy, the Goulburn Broken Regional Catchment Strategy,</w:t>
      </w:r>
      <w:r>
        <w:t xml:space="preserve"> </w:t>
      </w:r>
      <w:r w:rsidR="00700DB2" w:rsidRPr="00700DB2">
        <w:t>and other strategic plans of forum member organisations.</w:t>
      </w:r>
    </w:p>
    <w:p w14:paraId="06216E71" w14:textId="2B53F707" w:rsidR="00F10DCE" w:rsidRDefault="003D6DBD" w:rsidP="002C4C1F">
      <w:pPr>
        <w:pStyle w:val="Heading2"/>
      </w:pPr>
      <w:bookmarkStart w:id="8" w:name="_Toc185813079"/>
      <w:r>
        <w:t>Building resilience to challenges</w:t>
      </w:r>
      <w:bookmarkEnd w:id="8"/>
    </w:p>
    <w:p w14:paraId="1B779A4F" w14:textId="77777777" w:rsidR="001F4FB8" w:rsidRDefault="00FF223E" w:rsidP="001F4FB8">
      <w:pPr>
        <w:pStyle w:val="BodyText"/>
      </w:pPr>
      <w:r w:rsidRPr="00FF223E">
        <w:t>The forums experience since establishment has highlighted the</w:t>
      </w:r>
      <w:r w:rsidR="001F4FB8">
        <w:t xml:space="preserve"> need to focus IWM efforts on key challenges of:</w:t>
      </w:r>
    </w:p>
    <w:p w14:paraId="56677D26" w14:textId="505123AE" w:rsidR="001F4FB8" w:rsidRDefault="001F4FB8" w:rsidP="001F4FB8">
      <w:pPr>
        <w:pStyle w:val="ListBullet"/>
      </w:pPr>
      <w:r>
        <w:t>climate change, which is already impacting the region through extreme weather, reduced rainfall and hotter temperatures</w:t>
      </w:r>
    </w:p>
    <w:p w14:paraId="5B38FA56" w14:textId="54BE0371" w:rsidR="001F4FB8" w:rsidRDefault="001F4FB8" w:rsidP="001F4FB8">
      <w:pPr>
        <w:pStyle w:val="ListBullet"/>
      </w:pPr>
      <w:r>
        <w:t>population growth, with more people moving to and visiting the Goulburn Broken region</w:t>
      </w:r>
    </w:p>
    <w:p w14:paraId="33E8A5C9" w14:textId="727658B3" w:rsidR="001F4FB8" w:rsidRDefault="001F4FB8" w:rsidP="001F4FB8">
      <w:pPr>
        <w:pStyle w:val="ListBullet"/>
      </w:pPr>
      <w:r>
        <w:t>changing landscapes that are seeing declines in biodiversity and shifts in land use.</w:t>
      </w:r>
    </w:p>
    <w:p w14:paraId="2E459BC3" w14:textId="2573C177" w:rsidR="00700DB2" w:rsidRDefault="001F4FB8" w:rsidP="002C4C1F">
      <w:pPr>
        <w:pStyle w:val="BodyText"/>
      </w:pPr>
      <w:r>
        <w:lastRenderedPageBreak/>
        <w:t>The forums IWM opportunities have been identified and designed to meet these challenges - by seeing them as opportunities for positive change.</w:t>
      </w:r>
    </w:p>
    <w:p w14:paraId="1A6E503B" w14:textId="0CC4E2E7" w:rsidR="00F10DCE" w:rsidRDefault="00B3048B" w:rsidP="00B3048B">
      <w:pPr>
        <w:pStyle w:val="Heading2"/>
      </w:pPr>
      <w:bookmarkStart w:id="9" w:name="_Toc185813080"/>
      <w:r>
        <w:t>IWM opportunities</w:t>
      </w:r>
      <w:bookmarkEnd w:id="9"/>
    </w:p>
    <w:p w14:paraId="5DBFD508" w14:textId="793836FB" w:rsidR="001F4FB8" w:rsidRDefault="001C7C93" w:rsidP="001F3D8B">
      <w:pPr>
        <w:pStyle w:val="BodyText"/>
      </w:pPr>
      <w:r w:rsidRPr="001C7C93">
        <w:t>Eighteen opportunities have been identified across the region, the locations of which are shown in Figure 1. The forum has identified regional themes that embody the goals and benefits of these opportunities.</w:t>
      </w:r>
    </w:p>
    <w:p w14:paraId="655A343B" w14:textId="42BF51C8" w:rsidR="00A52BCD" w:rsidRPr="001F3D8B" w:rsidRDefault="001C7C93" w:rsidP="001F3D8B">
      <w:pPr>
        <w:pStyle w:val="Heading3"/>
      </w:pPr>
      <w:bookmarkStart w:id="10" w:name="_Toc185813081"/>
      <w:r>
        <w:t>Sustainable development</w:t>
      </w:r>
      <w:bookmarkEnd w:id="10"/>
    </w:p>
    <w:p w14:paraId="2EE27C5F" w14:textId="77777777" w:rsidR="008C69CF" w:rsidRDefault="008C69CF" w:rsidP="008C69CF">
      <w:pPr>
        <w:pStyle w:val="ListNumber"/>
      </w:pPr>
      <w:r>
        <w:t>Thornton Stormwater Upgrade</w:t>
      </w:r>
    </w:p>
    <w:p w14:paraId="41CA1264" w14:textId="77777777" w:rsidR="008C69CF" w:rsidRDefault="008C69CF" w:rsidP="008C69CF">
      <w:pPr>
        <w:pStyle w:val="ListNumber"/>
      </w:pPr>
      <w:r>
        <w:t>Implementing Kilmore Creek Landscape Master Plan</w:t>
      </w:r>
    </w:p>
    <w:p w14:paraId="003063EB" w14:textId="77777777" w:rsidR="008C69CF" w:rsidRDefault="008C69CF" w:rsidP="008C69CF">
      <w:pPr>
        <w:pStyle w:val="ListNumber"/>
      </w:pPr>
      <w:r>
        <w:t>Sunday and Dry Creeks Landscape Master Plan</w:t>
      </w:r>
    </w:p>
    <w:p w14:paraId="5B75DCD3" w14:textId="77777777" w:rsidR="008C69CF" w:rsidRDefault="008C69CF" w:rsidP="008C69CF">
      <w:pPr>
        <w:pStyle w:val="ListNumber"/>
      </w:pPr>
      <w:r>
        <w:t>IWM Plans for Kilmore Development Areas</w:t>
      </w:r>
    </w:p>
    <w:p w14:paraId="53A57C2B" w14:textId="4551BA45" w:rsidR="008C69CF" w:rsidRDefault="008C69CF" w:rsidP="008C69CF">
      <w:pPr>
        <w:pStyle w:val="ListNumber"/>
      </w:pPr>
      <w:r>
        <w:t>Kilmore Recycled Water Scheme</w:t>
      </w:r>
    </w:p>
    <w:p w14:paraId="49CACBC2" w14:textId="38E755C6" w:rsidR="00A52BCD" w:rsidRPr="001F3D8B" w:rsidRDefault="000B2A63" w:rsidP="001F3D8B">
      <w:pPr>
        <w:pStyle w:val="Heading3"/>
      </w:pPr>
      <w:bookmarkStart w:id="11" w:name="_Toc185813082"/>
      <w:r>
        <w:t>Green spaces and natural resources</w:t>
      </w:r>
      <w:bookmarkEnd w:id="11"/>
    </w:p>
    <w:p w14:paraId="6FC581D9" w14:textId="77777777" w:rsidR="00737A2D" w:rsidRDefault="00737A2D" w:rsidP="00737A2D">
      <w:pPr>
        <w:pStyle w:val="ListNumber"/>
      </w:pPr>
      <w:r>
        <w:t>Corop Lakes Complex Integrated Water Project</w:t>
      </w:r>
    </w:p>
    <w:p w14:paraId="0C40550E" w14:textId="2B4631E3" w:rsidR="00737A2D" w:rsidRDefault="00737A2D" w:rsidP="00737A2D">
      <w:pPr>
        <w:pStyle w:val="ListNumber"/>
      </w:pPr>
      <w:r>
        <w:t>Planning for a Green Avenel</w:t>
      </w:r>
    </w:p>
    <w:p w14:paraId="1B0BC05F" w14:textId="77777777" w:rsidR="00737A2D" w:rsidRDefault="00737A2D" w:rsidP="00737A2D">
      <w:pPr>
        <w:pStyle w:val="ListNumber"/>
      </w:pPr>
      <w:r>
        <w:t>Greening Euroa – Stage 3</w:t>
      </w:r>
    </w:p>
    <w:p w14:paraId="2CDFBE86" w14:textId="77777777" w:rsidR="00737A2D" w:rsidRDefault="00737A2D" w:rsidP="00737A2D">
      <w:pPr>
        <w:pStyle w:val="ListNumber"/>
      </w:pPr>
      <w:r>
        <w:t>Horseshoe Lagoon Master Plan</w:t>
      </w:r>
    </w:p>
    <w:p w14:paraId="1E9CF57F" w14:textId="77777777" w:rsidR="00737A2D" w:rsidRDefault="00737A2D" w:rsidP="00737A2D">
      <w:pPr>
        <w:pStyle w:val="ListNumber"/>
      </w:pPr>
      <w:r>
        <w:t>Eastbank Lake Project – Gross Pollutant Trap Options Analysis</w:t>
      </w:r>
    </w:p>
    <w:p w14:paraId="0682C250" w14:textId="77777777" w:rsidR="00737A2D" w:rsidRDefault="00737A2D" w:rsidP="00737A2D">
      <w:pPr>
        <w:pStyle w:val="ListNumber"/>
      </w:pPr>
      <w:r>
        <w:t>Recycled Water for Kilmore’s Recreation Area</w:t>
      </w:r>
    </w:p>
    <w:p w14:paraId="61651AE0" w14:textId="77777777" w:rsidR="00737A2D" w:rsidRDefault="00737A2D" w:rsidP="00737A2D">
      <w:pPr>
        <w:pStyle w:val="ListNumber"/>
      </w:pPr>
      <w:r>
        <w:t>Enabling IWM with Developers</w:t>
      </w:r>
    </w:p>
    <w:p w14:paraId="7EC4FCD5" w14:textId="77777777" w:rsidR="00737A2D" w:rsidRDefault="00737A2D" w:rsidP="00737A2D">
      <w:pPr>
        <w:pStyle w:val="ListNumber"/>
      </w:pPr>
      <w:r>
        <w:t>Nagambie Green Spaces</w:t>
      </w:r>
    </w:p>
    <w:p w14:paraId="494ED273" w14:textId="2121464A" w:rsidR="00A52BCD" w:rsidRPr="001F3D8B" w:rsidRDefault="003D7AB0" w:rsidP="001F3D8B">
      <w:pPr>
        <w:pStyle w:val="Heading3"/>
      </w:pPr>
      <w:bookmarkStart w:id="12" w:name="_Toc185813083"/>
      <w:r>
        <w:t>Small town domestic wastewater</w:t>
      </w:r>
      <w:bookmarkEnd w:id="12"/>
    </w:p>
    <w:p w14:paraId="2ABA861B" w14:textId="23956015" w:rsidR="003D7AB0" w:rsidRDefault="003D7AB0" w:rsidP="003D7AB0">
      <w:pPr>
        <w:pStyle w:val="ListNumber"/>
      </w:pPr>
      <w:r>
        <w:t>Gough’s Bay Water</w:t>
      </w:r>
      <w:r w:rsidR="00BA14BB">
        <w:t>-</w:t>
      </w:r>
      <w:r>
        <w:t>Sensitive Town Plan</w:t>
      </w:r>
    </w:p>
    <w:p w14:paraId="50B789C2" w14:textId="77777777" w:rsidR="003D7AB0" w:rsidRDefault="003D7AB0" w:rsidP="003D7AB0">
      <w:pPr>
        <w:pStyle w:val="ListNumber"/>
      </w:pPr>
      <w:r>
        <w:t>Baddaginnie Wastewater Improvement</w:t>
      </w:r>
    </w:p>
    <w:p w14:paraId="5D0C95B0" w14:textId="5596F5CD" w:rsidR="003D7AB0" w:rsidRDefault="00C2082A" w:rsidP="003D7AB0">
      <w:pPr>
        <w:pStyle w:val="Heading3"/>
      </w:pPr>
      <w:bookmarkStart w:id="13" w:name="_Toc185813084"/>
      <w:r>
        <w:t>Resilient adaptable towns</w:t>
      </w:r>
      <w:bookmarkEnd w:id="13"/>
    </w:p>
    <w:p w14:paraId="3CDCC503" w14:textId="35786C05" w:rsidR="00AD6F33" w:rsidRDefault="00AD6F33" w:rsidP="00AD6F33">
      <w:pPr>
        <w:pStyle w:val="ListNumber"/>
      </w:pPr>
      <w:r>
        <w:t>Revitalising Ford Creek – IWM Icon Project</w:t>
      </w:r>
    </w:p>
    <w:p w14:paraId="7C7ED143" w14:textId="77777777" w:rsidR="00AD6F33" w:rsidRDefault="00AD6F33" w:rsidP="00AD6F33">
      <w:pPr>
        <w:pStyle w:val="ListNumber"/>
      </w:pPr>
      <w:r>
        <w:t>Greater Shepparton City Council Area IWM Plan</w:t>
      </w:r>
    </w:p>
    <w:p w14:paraId="282EFAFE" w14:textId="77777777" w:rsidR="00AD6F33" w:rsidRDefault="00AD6F33" w:rsidP="00AD6F33">
      <w:pPr>
        <w:pStyle w:val="ListNumber"/>
      </w:pPr>
      <w:r>
        <w:lastRenderedPageBreak/>
        <w:t>Broken Creek Master Plan</w:t>
      </w:r>
    </w:p>
    <w:p w14:paraId="27E8B9BA" w14:textId="77777777" w:rsidR="00F94B97" w:rsidRDefault="00F94B97" w:rsidP="002C4C1F">
      <w:pPr>
        <w:pStyle w:val="BodyText"/>
      </w:pPr>
    </w:p>
    <w:p w14:paraId="233B7650" w14:textId="77777777" w:rsidR="00F94B97" w:rsidRDefault="00F94B97" w:rsidP="002C4C1F">
      <w:pPr>
        <w:pStyle w:val="BodyText"/>
      </w:pPr>
    </w:p>
    <w:p w14:paraId="19005362" w14:textId="36571877" w:rsidR="00C83701" w:rsidRDefault="00AB7D01" w:rsidP="002C4C1F">
      <w:pPr>
        <w:pStyle w:val="BodyText"/>
      </w:pPr>
      <w:r>
        <w:rPr>
          <w:noProof/>
        </w:rPr>
        <w:drawing>
          <wp:inline distT="0" distB="0" distL="0" distR="0" wp14:anchorId="711FBA6C" wp14:editId="4A616545">
            <wp:extent cx="6120765" cy="6483350"/>
            <wp:effectExtent l="0" t="0" r="0" b="0"/>
            <wp:docPr id="1179338241" name="Picture 1" descr="A map of the Goulburn Broken region, showing the geographical location of all eighteen IWM opport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338241" name="Picture 1" descr="A map of the Goulburn Broken region, showing the geographical location of all eighteen IWM opportunities"/>
                    <pic:cNvPicPr/>
                  </pic:nvPicPr>
                  <pic:blipFill>
                    <a:blip r:embed="rId41"/>
                    <a:stretch>
                      <a:fillRect/>
                    </a:stretch>
                  </pic:blipFill>
                  <pic:spPr>
                    <a:xfrm>
                      <a:off x="0" y="0"/>
                      <a:ext cx="6120765" cy="6483350"/>
                    </a:xfrm>
                    <a:prstGeom prst="rect">
                      <a:avLst/>
                    </a:prstGeom>
                  </pic:spPr>
                </pic:pic>
              </a:graphicData>
            </a:graphic>
          </wp:inline>
        </w:drawing>
      </w:r>
    </w:p>
    <w:p w14:paraId="0DAAC4A1" w14:textId="6691B842" w:rsidR="0052460C" w:rsidRDefault="002518DC" w:rsidP="00D1730F">
      <w:pPr>
        <w:pStyle w:val="CaptionImageorFigure"/>
      </w:pPr>
      <w:r>
        <w:t xml:space="preserve">Figure 1: </w:t>
      </w:r>
      <w:r w:rsidR="0052460C" w:rsidRPr="0052460C">
        <w:t xml:space="preserve">Locations of IWM opportunities across the </w:t>
      </w:r>
      <w:r w:rsidR="00F94B97">
        <w:t>Goulburn Broken</w:t>
      </w:r>
      <w:r w:rsidR="0052460C" w:rsidRPr="0052460C">
        <w:t xml:space="preserve"> region. Locations are approximate.</w:t>
      </w:r>
    </w:p>
    <w:p w14:paraId="34370B8E" w14:textId="440AC375" w:rsidR="00F557ED" w:rsidRDefault="00C26D63" w:rsidP="0039197B">
      <w:pPr>
        <w:pStyle w:val="Heading1TopofPage"/>
        <w:framePr w:wrap="around"/>
      </w:pPr>
      <w:bookmarkStart w:id="14" w:name="_Toc105599774"/>
      <w:bookmarkStart w:id="15" w:name="_Toc185813085"/>
      <w:r>
        <w:lastRenderedPageBreak/>
        <w:t>Goulburn Broken</w:t>
      </w:r>
      <w:r w:rsidR="0039197B">
        <w:t xml:space="preserve"> Integrated Water Mana</w:t>
      </w:r>
      <w:r w:rsidR="00F640CB">
        <w:t>gement Forum</w:t>
      </w:r>
      <w:bookmarkEnd w:id="14"/>
      <w:bookmarkEnd w:id="15"/>
    </w:p>
    <w:p w14:paraId="628F1B86" w14:textId="550B0044" w:rsidR="00F640CB" w:rsidRDefault="00F640CB" w:rsidP="00F640CB">
      <w:pPr>
        <w:pStyle w:val="Heading2"/>
      </w:pPr>
      <w:bookmarkStart w:id="16" w:name="_Toc105599775"/>
      <w:bookmarkStart w:id="17" w:name="_Toc185813086"/>
      <w:r>
        <w:t>Strategic Directions Statemen</w:t>
      </w:r>
      <w:r w:rsidRPr="00814D7B">
        <w:t>t 202</w:t>
      </w:r>
      <w:r w:rsidR="00C26D63">
        <w:t>2</w:t>
      </w:r>
      <w:r>
        <w:t xml:space="preserve"> summary</w:t>
      </w:r>
      <w:bookmarkEnd w:id="16"/>
      <w:bookmarkEnd w:id="17"/>
    </w:p>
    <w:p w14:paraId="79BF5237" w14:textId="444896F0" w:rsidR="00F640CB" w:rsidRPr="00EC5FDC" w:rsidRDefault="00EC5FDC" w:rsidP="00EC5FDC">
      <w:pPr>
        <w:pStyle w:val="BodyText"/>
      </w:pPr>
      <w:r w:rsidRPr="00EC5FDC">
        <w:t>We work collaboratively with partners across the water cycle to find new ways to share resources and conserve water for multiple community and environmental benefits.</w:t>
      </w:r>
    </w:p>
    <w:p w14:paraId="0F1B434C" w14:textId="6D24A8D8" w:rsidR="00EC5FDC" w:rsidRDefault="00EC5FDC" w:rsidP="00FD235F">
      <w:pPr>
        <w:pStyle w:val="IntroFeatureText"/>
      </w:pPr>
      <w:r w:rsidRPr="00EC5FDC">
        <w:t>We work to meet the water needs of a changing region</w:t>
      </w:r>
      <w:r>
        <w:t>.</w:t>
      </w:r>
    </w:p>
    <w:p w14:paraId="3CCC1841" w14:textId="78744EE5" w:rsidR="004B5C33" w:rsidRDefault="003F1313" w:rsidP="004B5C33">
      <w:pPr>
        <w:pStyle w:val="ListNumber"/>
        <w:numPr>
          <w:ilvl w:val="0"/>
          <w:numId w:val="19"/>
        </w:numPr>
        <w:rPr>
          <w:b/>
          <w:bCs/>
        </w:rPr>
      </w:pPr>
      <w:r w:rsidRPr="003F1313">
        <w:rPr>
          <w:b/>
          <w:bCs/>
        </w:rPr>
        <w:t>Thornton Stormwater Upgrade</w:t>
      </w:r>
    </w:p>
    <w:p w14:paraId="69EC7F41" w14:textId="28175A37" w:rsidR="005877C6" w:rsidRPr="004B5C33" w:rsidRDefault="00AC5BE3" w:rsidP="00AC5BE3">
      <w:pPr>
        <w:pStyle w:val="BodyTextIndented"/>
      </w:pPr>
      <w:r>
        <w:t>Directing stormwater and greywater through constructed wetlands to purify the water before it enters the Goulburn River.</w:t>
      </w:r>
    </w:p>
    <w:p w14:paraId="7CCB385F" w14:textId="06B594E5" w:rsidR="004B5C33" w:rsidRPr="00FD37DA" w:rsidRDefault="00FD37DA" w:rsidP="00831601">
      <w:pPr>
        <w:pStyle w:val="ListNumber"/>
        <w:rPr>
          <w:b/>
          <w:bCs/>
        </w:rPr>
      </w:pPr>
      <w:r w:rsidRPr="00FD37DA">
        <w:rPr>
          <w:b/>
          <w:bCs/>
        </w:rPr>
        <w:t>Implementing Kilmore Creek Landscape Master Plan</w:t>
      </w:r>
    </w:p>
    <w:p w14:paraId="519C71EC" w14:textId="31A0E556" w:rsidR="005877C6" w:rsidRDefault="00FD37DA" w:rsidP="00FD37DA">
      <w:pPr>
        <w:pStyle w:val="BodyTextIndented"/>
      </w:pPr>
      <w:r>
        <w:t>Implementing the master plan, which highlights the importance of the Kilmore Creek Precinct, and presents a vision for it to become the primary recreational open space and environmental corridor in Kilmore.</w:t>
      </w:r>
    </w:p>
    <w:p w14:paraId="63485646" w14:textId="09297AFD" w:rsidR="00E23B64" w:rsidRPr="00E23B64" w:rsidRDefault="00E23B64" w:rsidP="00E23B64">
      <w:pPr>
        <w:pStyle w:val="ListNumber"/>
        <w:rPr>
          <w:b/>
          <w:bCs/>
        </w:rPr>
      </w:pPr>
      <w:r w:rsidRPr="00E23B64">
        <w:rPr>
          <w:b/>
          <w:bCs/>
        </w:rPr>
        <w:t>Sunday and Dry Creeks Landscape Master Plan</w:t>
      </w:r>
    </w:p>
    <w:p w14:paraId="70ED30E8" w14:textId="35339432" w:rsidR="00E23B64" w:rsidRPr="004B5C33" w:rsidRDefault="00E23B64" w:rsidP="00E23B64">
      <w:pPr>
        <w:pStyle w:val="BodyTextIndented"/>
      </w:pPr>
      <w:r>
        <w:t>Improving recreational access and the ecological function of Sunday and Dry Creeks.</w:t>
      </w:r>
    </w:p>
    <w:p w14:paraId="1B3E8EA6" w14:textId="5A189CB6" w:rsidR="004B5C33" w:rsidRPr="00BB13EE" w:rsidRDefault="00BB13EE" w:rsidP="00C16452">
      <w:pPr>
        <w:pStyle w:val="ListNumber"/>
        <w:rPr>
          <w:b/>
          <w:bCs/>
        </w:rPr>
      </w:pPr>
      <w:r w:rsidRPr="00BB13EE">
        <w:rPr>
          <w:b/>
          <w:bCs/>
        </w:rPr>
        <w:t>IWM Plans for Kilmore Development Areas</w:t>
      </w:r>
    </w:p>
    <w:p w14:paraId="2887F747" w14:textId="4B67C5A5" w:rsidR="00BB13EE" w:rsidRDefault="00BB13EE" w:rsidP="00BB13EE">
      <w:pPr>
        <w:pStyle w:val="BodyTextIndented"/>
      </w:pPr>
      <w:r>
        <w:t>Creating a framework to embrace natural waterways and implement innovative water efficiency within new developments.</w:t>
      </w:r>
    </w:p>
    <w:p w14:paraId="2357DF03" w14:textId="3F12709D" w:rsidR="005877C6" w:rsidRDefault="00385139" w:rsidP="00376F03">
      <w:pPr>
        <w:pStyle w:val="ListNumber"/>
        <w:rPr>
          <w:b/>
          <w:bCs/>
        </w:rPr>
      </w:pPr>
      <w:r w:rsidRPr="00385139">
        <w:rPr>
          <w:b/>
          <w:bCs/>
        </w:rPr>
        <w:t>Kilmore Recycled Water Scheme</w:t>
      </w:r>
    </w:p>
    <w:p w14:paraId="6B867912" w14:textId="489EFD5B" w:rsidR="00376F03" w:rsidRPr="00376F03" w:rsidRDefault="00385139" w:rsidP="00376F03">
      <w:pPr>
        <w:pStyle w:val="BodyTextIndented"/>
      </w:pPr>
      <w:r w:rsidRPr="00385139">
        <w:t>Supplying recycled water from the Kilmore Wastewater Management Facility to irrigate public recreational areas and the Kilmore Racing Club.</w:t>
      </w:r>
    </w:p>
    <w:p w14:paraId="1109AA29" w14:textId="0FE9CF0A" w:rsidR="004B5C33" w:rsidRPr="001D29C5" w:rsidRDefault="001D29C5" w:rsidP="00BE3E46">
      <w:pPr>
        <w:pStyle w:val="ListNumber"/>
        <w:rPr>
          <w:b/>
          <w:bCs/>
        </w:rPr>
      </w:pPr>
      <w:r w:rsidRPr="001D29C5">
        <w:rPr>
          <w:b/>
          <w:bCs/>
        </w:rPr>
        <w:t>Corop Lakes Complex Integrated Water Project</w:t>
      </w:r>
    </w:p>
    <w:p w14:paraId="4310CCB4" w14:textId="32B4F464" w:rsidR="00376F03" w:rsidRPr="004B5C33" w:rsidRDefault="00586F5C" w:rsidP="00586F5C">
      <w:pPr>
        <w:pStyle w:val="BodyTextIndented"/>
      </w:pPr>
      <w:r>
        <w:t>Increasing the resilience of the Corop</w:t>
      </w:r>
      <w:r w:rsidR="001D29C5">
        <w:t xml:space="preserve"> </w:t>
      </w:r>
      <w:r>
        <w:t>region through enhancing the economic,</w:t>
      </w:r>
      <w:r w:rsidR="001D29C5">
        <w:t xml:space="preserve"> </w:t>
      </w:r>
      <w:r>
        <w:t>environmental and cultural values of the</w:t>
      </w:r>
      <w:r w:rsidR="001D29C5">
        <w:t xml:space="preserve"> </w:t>
      </w:r>
      <w:r>
        <w:t>Corop Lakes Complex</w:t>
      </w:r>
      <w:r w:rsidR="00225EFB">
        <w:t>.</w:t>
      </w:r>
    </w:p>
    <w:p w14:paraId="3AD18E88" w14:textId="7215B000" w:rsidR="004B5C33" w:rsidRPr="00586F5C" w:rsidRDefault="00FF29F9" w:rsidP="00314765">
      <w:pPr>
        <w:pStyle w:val="ListNumber"/>
        <w:rPr>
          <w:b/>
          <w:bCs/>
        </w:rPr>
      </w:pPr>
      <w:r w:rsidRPr="00FF29F9">
        <w:rPr>
          <w:b/>
          <w:bCs/>
        </w:rPr>
        <w:t>Planning for a Green Avenel</w:t>
      </w:r>
    </w:p>
    <w:p w14:paraId="103B9362" w14:textId="70256679" w:rsidR="00376F03" w:rsidRPr="004B5C33" w:rsidRDefault="00FF29F9" w:rsidP="00FF29F9">
      <w:pPr>
        <w:pStyle w:val="BodyTextIndented"/>
      </w:pPr>
      <w:r>
        <w:t>Securing continued liveability and sustainability through planning for green blue spaces, passive recreation and diverse water supplies in a growing township.</w:t>
      </w:r>
    </w:p>
    <w:p w14:paraId="1455D49F" w14:textId="5076DFAF" w:rsidR="004B5C33" w:rsidRDefault="00A810B1" w:rsidP="004B5C33">
      <w:pPr>
        <w:pStyle w:val="ListNumber"/>
        <w:rPr>
          <w:b/>
          <w:bCs/>
        </w:rPr>
      </w:pPr>
      <w:r w:rsidRPr="00A810B1">
        <w:rPr>
          <w:b/>
          <w:bCs/>
        </w:rPr>
        <w:t>Greening Euroa – Stage 3</w:t>
      </w:r>
    </w:p>
    <w:p w14:paraId="36ED6C93" w14:textId="5AE3659A" w:rsidR="00376F03" w:rsidRPr="004B5C33" w:rsidRDefault="00A810B1" w:rsidP="00A810B1">
      <w:pPr>
        <w:pStyle w:val="BodyTextIndented"/>
      </w:pPr>
      <w:r>
        <w:t>Improving drought resilience and enhancing liveability by keeping community spaces green with recycled water.</w:t>
      </w:r>
    </w:p>
    <w:p w14:paraId="3BCA89BD" w14:textId="07FADA17" w:rsidR="004B5C33" w:rsidRDefault="00BD09DA" w:rsidP="004B5C33">
      <w:pPr>
        <w:pStyle w:val="ListNumber"/>
        <w:rPr>
          <w:b/>
          <w:bCs/>
        </w:rPr>
      </w:pPr>
      <w:r w:rsidRPr="00BD09DA">
        <w:rPr>
          <w:b/>
          <w:bCs/>
        </w:rPr>
        <w:lastRenderedPageBreak/>
        <w:t>Horseshoe Lagoon Master Plan</w:t>
      </w:r>
    </w:p>
    <w:p w14:paraId="139E577C" w14:textId="54C4A4AF" w:rsidR="00376F03" w:rsidRPr="004B5C33" w:rsidRDefault="00BD09DA" w:rsidP="00BD09DA">
      <w:pPr>
        <w:pStyle w:val="BodyTextIndented"/>
      </w:pPr>
      <w:r>
        <w:t>Creating a plan to preserve the ecological, recreational,</w:t>
      </w:r>
      <w:r w:rsidR="006738B9">
        <w:t xml:space="preserve"> </w:t>
      </w:r>
      <w:r>
        <w:t>and cultural values of Horseshoe Lagoon.</w:t>
      </w:r>
    </w:p>
    <w:p w14:paraId="6412F76B" w14:textId="0E749E2F" w:rsidR="004B5C33" w:rsidRPr="00F96D7A" w:rsidRDefault="002D17AD" w:rsidP="007408E5">
      <w:pPr>
        <w:pStyle w:val="ListNumber"/>
        <w:rPr>
          <w:b/>
          <w:bCs/>
        </w:rPr>
      </w:pPr>
      <w:r w:rsidRPr="00F96D7A">
        <w:rPr>
          <w:b/>
          <w:bCs/>
        </w:rPr>
        <w:t>Eastbank Lake Project – Gross Pollutant</w:t>
      </w:r>
      <w:r w:rsidR="00F96D7A" w:rsidRPr="00F96D7A">
        <w:rPr>
          <w:b/>
          <w:bCs/>
        </w:rPr>
        <w:t xml:space="preserve"> </w:t>
      </w:r>
      <w:r w:rsidRPr="00F96D7A">
        <w:rPr>
          <w:b/>
          <w:bCs/>
        </w:rPr>
        <w:t>Trap Options Analysis</w:t>
      </w:r>
    </w:p>
    <w:p w14:paraId="10ABC2F3" w14:textId="21BA2B95" w:rsidR="00977301" w:rsidRDefault="009C0ACC" w:rsidP="009C0ACC">
      <w:pPr>
        <w:pStyle w:val="BodyTextIndented"/>
      </w:pPr>
      <w:r>
        <w:t>Preventing pollution from entering the Goulburn River for healthier waterways and</w:t>
      </w:r>
      <w:r w:rsidR="00595FE2">
        <w:t xml:space="preserve"> </w:t>
      </w:r>
      <w:r>
        <w:t>improved amenity in Shepparton.</w:t>
      </w:r>
    </w:p>
    <w:p w14:paraId="796EFC7E" w14:textId="2E902F7D" w:rsidR="00977301" w:rsidRPr="00992C76" w:rsidRDefault="00992C76" w:rsidP="00884157">
      <w:pPr>
        <w:pStyle w:val="ListNumber"/>
        <w:rPr>
          <w:b/>
          <w:bCs/>
        </w:rPr>
      </w:pPr>
      <w:r w:rsidRPr="00992C76">
        <w:rPr>
          <w:b/>
          <w:bCs/>
        </w:rPr>
        <w:t>Recycled Water for Kilmore’s Recreation Areas</w:t>
      </w:r>
    </w:p>
    <w:p w14:paraId="040DE239" w14:textId="66FC7DC8" w:rsidR="009C4FC1" w:rsidRPr="00977301" w:rsidRDefault="00B377E8" w:rsidP="00B377E8">
      <w:pPr>
        <w:pStyle w:val="BodyTextIndented"/>
      </w:pPr>
      <w:r>
        <w:t>Reducing reliance on potable water by irrigating recreation areas with recycled water.</w:t>
      </w:r>
    </w:p>
    <w:p w14:paraId="31D969C8" w14:textId="00E7DEE5" w:rsidR="00977301" w:rsidRDefault="00CD349B" w:rsidP="00977301">
      <w:pPr>
        <w:pStyle w:val="ListNumber"/>
        <w:rPr>
          <w:b/>
          <w:bCs/>
        </w:rPr>
      </w:pPr>
      <w:r w:rsidRPr="00CD349B">
        <w:rPr>
          <w:b/>
          <w:bCs/>
        </w:rPr>
        <w:t>Enabling IWM with Developers</w:t>
      </w:r>
    </w:p>
    <w:p w14:paraId="16425EB4" w14:textId="7B05B0DB" w:rsidR="009C4FC1" w:rsidRPr="00977301" w:rsidRDefault="007757A2" w:rsidP="007757A2">
      <w:pPr>
        <w:pStyle w:val="BodyTextIndented"/>
      </w:pPr>
      <w:r>
        <w:t>Developing a framework for working with property developers to facilitate opportunities for IWM projects – in collaboration with the Great South Coast IWM Forum.</w:t>
      </w:r>
    </w:p>
    <w:p w14:paraId="4FDF2E28" w14:textId="6120BFA4" w:rsidR="00977301" w:rsidRDefault="007757A2" w:rsidP="00977301">
      <w:pPr>
        <w:pStyle w:val="ListNumber"/>
        <w:rPr>
          <w:b/>
          <w:bCs/>
        </w:rPr>
      </w:pPr>
      <w:r w:rsidRPr="007757A2">
        <w:rPr>
          <w:b/>
          <w:bCs/>
        </w:rPr>
        <w:t>Nagambie Green Spaces</w:t>
      </w:r>
    </w:p>
    <w:p w14:paraId="6BAFDA27" w14:textId="2A32962C" w:rsidR="00D8419E" w:rsidRPr="00977301" w:rsidRDefault="00174ED9" w:rsidP="00174ED9">
      <w:pPr>
        <w:pStyle w:val="BodyTextIndented"/>
      </w:pPr>
      <w:r>
        <w:t>Ensuring the township has green and liveable open spaces and Nagambie Lake has improved water quality - even during significant dry periods.</w:t>
      </w:r>
    </w:p>
    <w:p w14:paraId="3FFA902B" w14:textId="60CBB78D" w:rsidR="00977301" w:rsidRDefault="00266DC3" w:rsidP="00977301">
      <w:pPr>
        <w:pStyle w:val="ListNumber"/>
        <w:rPr>
          <w:b/>
          <w:bCs/>
        </w:rPr>
      </w:pPr>
      <w:r w:rsidRPr="00266DC3">
        <w:rPr>
          <w:b/>
          <w:bCs/>
        </w:rPr>
        <w:t>Gough’s Bay Water</w:t>
      </w:r>
      <w:r w:rsidR="000B0EAD">
        <w:rPr>
          <w:b/>
          <w:bCs/>
        </w:rPr>
        <w:t>-</w:t>
      </w:r>
      <w:r w:rsidRPr="00266DC3">
        <w:rPr>
          <w:b/>
          <w:bCs/>
        </w:rPr>
        <w:t>Sensitive Town Plan</w:t>
      </w:r>
    </w:p>
    <w:p w14:paraId="67CED859" w14:textId="3B53D450" w:rsidR="00D8419E" w:rsidRPr="00977301" w:rsidRDefault="0002213C" w:rsidP="00D8419E">
      <w:pPr>
        <w:pStyle w:val="BodyTextIndented"/>
      </w:pPr>
      <w:r w:rsidRPr="0002213C">
        <w:t>Realising the town’s vision to be a best-practice, self-contained, water-sensitive town that will serve as a model for other small towns in the region</w:t>
      </w:r>
      <w:r w:rsidR="005A7771">
        <w:t>.</w:t>
      </w:r>
    </w:p>
    <w:p w14:paraId="0A79A115" w14:textId="0502C732" w:rsidR="00977301" w:rsidRDefault="0002213C" w:rsidP="00977301">
      <w:pPr>
        <w:pStyle w:val="ListNumber"/>
        <w:rPr>
          <w:b/>
          <w:bCs/>
        </w:rPr>
      </w:pPr>
      <w:r w:rsidRPr="0002213C">
        <w:rPr>
          <w:b/>
          <w:bCs/>
        </w:rPr>
        <w:t>Baddaginnie Wastewater Improvement</w:t>
      </w:r>
    </w:p>
    <w:p w14:paraId="464B13CF" w14:textId="7FB8CE65" w:rsidR="00D8419E" w:rsidRPr="00977301" w:rsidRDefault="0002213C" w:rsidP="0002213C">
      <w:pPr>
        <w:pStyle w:val="BodyTextIndented"/>
      </w:pPr>
      <w:r>
        <w:t>Improving wastewater management systems in Baddaginnie.</w:t>
      </w:r>
    </w:p>
    <w:p w14:paraId="711B8E0D" w14:textId="45933268" w:rsidR="009C4FC1" w:rsidRPr="006A7187" w:rsidRDefault="006A7187" w:rsidP="00444514">
      <w:pPr>
        <w:pStyle w:val="ListNumber"/>
        <w:rPr>
          <w:b/>
          <w:bCs/>
        </w:rPr>
      </w:pPr>
      <w:r w:rsidRPr="006A7187">
        <w:rPr>
          <w:b/>
          <w:bCs/>
        </w:rPr>
        <w:t>Revitalising Ford Creek – IWM Icon Project</w:t>
      </w:r>
    </w:p>
    <w:p w14:paraId="78A5AC93" w14:textId="57A9F307" w:rsidR="00D8419E" w:rsidRPr="009C4FC1" w:rsidRDefault="006A7187" w:rsidP="006A7187">
      <w:pPr>
        <w:pStyle w:val="BodyTextIndented"/>
      </w:pPr>
      <w:r>
        <w:t>Developing Ford Creek into a focal point and central spine for connectivity throughout the township, while preventing local flooding</w:t>
      </w:r>
      <w:r w:rsidR="00E904DB">
        <w:t>.</w:t>
      </w:r>
    </w:p>
    <w:p w14:paraId="49258853" w14:textId="54674BAC" w:rsidR="009C4FC1" w:rsidRPr="00B265F9" w:rsidRDefault="00B265F9" w:rsidP="00F46D5D">
      <w:pPr>
        <w:pStyle w:val="ListNumber"/>
        <w:rPr>
          <w:b/>
          <w:bCs/>
        </w:rPr>
      </w:pPr>
      <w:r w:rsidRPr="00B265F9">
        <w:rPr>
          <w:b/>
          <w:bCs/>
        </w:rPr>
        <w:t>Greater Shepparton City Council Area IWM Plan</w:t>
      </w:r>
    </w:p>
    <w:p w14:paraId="524FA22B" w14:textId="5DEC7184" w:rsidR="00D8419E" w:rsidRPr="009C4FC1" w:rsidRDefault="00AD3105" w:rsidP="00AD3105">
      <w:pPr>
        <w:pStyle w:val="BodyTextIndented"/>
      </w:pPr>
      <w:r>
        <w:t>A single overarching plan to address water management, green spaces and climate change resilience</w:t>
      </w:r>
      <w:r w:rsidR="00AC3269" w:rsidRPr="00AC3269">
        <w:t>.</w:t>
      </w:r>
    </w:p>
    <w:p w14:paraId="3FEBBEE1" w14:textId="2A11EFCB" w:rsidR="009C4FC1" w:rsidRDefault="00AD3105" w:rsidP="009C4FC1">
      <w:pPr>
        <w:pStyle w:val="ListNumber"/>
        <w:rPr>
          <w:b/>
          <w:bCs/>
        </w:rPr>
      </w:pPr>
      <w:r w:rsidRPr="00AD3105">
        <w:rPr>
          <w:b/>
          <w:bCs/>
        </w:rPr>
        <w:t>Broken Creek Master Plan</w:t>
      </w:r>
    </w:p>
    <w:p w14:paraId="50EE239B" w14:textId="039B2835" w:rsidR="004B5C33" w:rsidRDefault="00E648C3" w:rsidP="00E648C3">
      <w:pPr>
        <w:pStyle w:val="BodyTextIndented"/>
      </w:pPr>
      <w:r>
        <w:t>Enhancing recreational and community-based connections with Broken Creek by creating walking tracks, bridges and waterfront community spaces</w:t>
      </w:r>
      <w:r w:rsidR="00321515" w:rsidRPr="00321515">
        <w:t>.</w:t>
      </w:r>
    </w:p>
    <w:p w14:paraId="4BE35038" w14:textId="5A4C1BD2" w:rsidR="008072D4" w:rsidRDefault="004E276E" w:rsidP="004E276E">
      <w:pPr>
        <w:pStyle w:val="Heading1TopofPage"/>
        <w:framePr w:wrap="around"/>
      </w:pPr>
      <w:bookmarkStart w:id="18" w:name="_Toc105599776"/>
      <w:bookmarkStart w:id="19" w:name="_Toc185813087"/>
      <w:r>
        <w:lastRenderedPageBreak/>
        <w:t>Better together: integrating water management across Victoria</w:t>
      </w:r>
      <w:bookmarkEnd w:id="18"/>
      <w:bookmarkEnd w:id="19"/>
    </w:p>
    <w:p w14:paraId="5DBAFF80" w14:textId="33DEED30" w:rsidR="005866F1" w:rsidRDefault="00D848C4" w:rsidP="00D848C4">
      <w:pPr>
        <w:pStyle w:val="Heading2"/>
      </w:pPr>
      <w:bookmarkStart w:id="20" w:name="_Toc185813088"/>
      <w:r>
        <w:t>The first water custodians</w:t>
      </w:r>
      <w:bookmarkEnd w:id="20"/>
    </w:p>
    <w:p w14:paraId="04507E67" w14:textId="77777777" w:rsidR="00A720E5" w:rsidRDefault="00A720E5" w:rsidP="00A720E5">
      <w:pPr>
        <w:pStyle w:val="BodyText"/>
        <w:rPr>
          <w:lang w:eastAsia="en-AU"/>
        </w:rPr>
      </w:pPr>
      <w:r>
        <w:rPr>
          <w:lang w:eastAsia="en-AU"/>
        </w:rPr>
        <w:t>The clans of the First Nations have been living in balance with the natural environment in Victoria, practising their culture, caring for Country and waterways, and maintaining sophisticated water management systems for tens of thousands of years.</w:t>
      </w:r>
    </w:p>
    <w:p w14:paraId="1F0DD796" w14:textId="77777777" w:rsidR="00A720E5" w:rsidRDefault="00A720E5" w:rsidP="00A720E5">
      <w:pPr>
        <w:pStyle w:val="BodyText"/>
        <w:rPr>
          <w:lang w:eastAsia="en-AU"/>
        </w:rPr>
      </w:pPr>
      <w:r>
        <w:rPr>
          <w:lang w:eastAsia="en-AU"/>
        </w:rPr>
        <w:t xml:space="preserve">More than 6,000 years ago, the Gunditjmara worked with the waterways along the </w:t>
      </w:r>
      <w:proofErr w:type="spellStart"/>
      <w:r>
        <w:rPr>
          <w:lang w:eastAsia="en-AU"/>
        </w:rPr>
        <w:t>Budj</w:t>
      </w:r>
      <w:proofErr w:type="spellEnd"/>
      <w:r>
        <w:rPr>
          <w:lang w:eastAsia="en-AU"/>
        </w:rPr>
        <w:t xml:space="preserve"> Bim lava flow in south-western Victoria, engineering an extensive and sophisticated aquaculture system to trap, store and harvest ‘</w:t>
      </w:r>
      <w:proofErr w:type="spellStart"/>
      <w:r>
        <w:rPr>
          <w:lang w:eastAsia="en-AU"/>
        </w:rPr>
        <w:t>kooyang</w:t>
      </w:r>
      <w:proofErr w:type="spellEnd"/>
      <w:r>
        <w:rPr>
          <w:lang w:eastAsia="en-AU"/>
        </w:rPr>
        <w:t xml:space="preserve">’ – short-finned eel. That system still lives and operates, and the </w:t>
      </w:r>
      <w:proofErr w:type="spellStart"/>
      <w:r>
        <w:rPr>
          <w:lang w:eastAsia="en-AU"/>
        </w:rPr>
        <w:t>Budj</w:t>
      </w:r>
      <w:proofErr w:type="spellEnd"/>
      <w:r>
        <w:rPr>
          <w:lang w:eastAsia="en-AU"/>
        </w:rPr>
        <w:t xml:space="preserve"> Bim Cultural Landscape is now an UNESCO World Heritage List site.</w:t>
      </w:r>
    </w:p>
    <w:p w14:paraId="711468BC" w14:textId="24234583" w:rsidR="00A720E5" w:rsidRDefault="00A720E5" w:rsidP="00A720E5">
      <w:pPr>
        <w:pStyle w:val="BodyText"/>
        <w:rPr>
          <w:lang w:eastAsia="en-AU"/>
        </w:rPr>
      </w:pPr>
      <w:r>
        <w:rPr>
          <w:lang w:eastAsia="en-AU"/>
        </w:rPr>
        <w:t xml:space="preserve">In the Goulburn Broken region, people of the Yorta </w:t>
      </w:r>
      <w:proofErr w:type="spellStart"/>
      <w:r>
        <w:rPr>
          <w:lang w:eastAsia="en-AU"/>
        </w:rPr>
        <w:t>Yorta</w:t>
      </w:r>
      <w:proofErr w:type="spellEnd"/>
      <w:r>
        <w:rPr>
          <w:lang w:eastAsia="en-AU"/>
        </w:rPr>
        <w:t xml:space="preserve"> Nation and the </w:t>
      </w:r>
      <w:proofErr w:type="spellStart"/>
      <w:r>
        <w:rPr>
          <w:lang w:eastAsia="en-AU"/>
        </w:rPr>
        <w:t>Taungurung</w:t>
      </w:r>
      <w:proofErr w:type="spellEnd"/>
      <w:r>
        <w:rPr>
          <w:lang w:eastAsia="en-AU"/>
        </w:rPr>
        <w:t xml:space="preserve"> have managed and cared for Country for tens of thousands of years. Their Ancestors developed management strategies that have been handed down to be used today. For the </w:t>
      </w:r>
      <w:proofErr w:type="spellStart"/>
      <w:r>
        <w:rPr>
          <w:lang w:eastAsia="en-AU"/>
        </w:rPr>
        <w:t>Taungurung</w:t>
      </w:r>
      <w:proofErr w:type="spellEnd"/>
      <w:r>
        <w:rPr>
          <w:lang w:eastAsia="en-AU"/>
        </w:rPr>
        <w:t>, the ‘First People of the rivers and mountains’, ‘Our waterways are the lifeblood of Country; they are the blood and tears of our ancestors.</w:t>
      </w:r>
      <w:bookmarkStart w:id="21" w:name="_Ref185614897"/>
      <w:r w:rsidR="005623D2">
        <w:rPr>
          <w:lang w:eastAsia="en-AU"/>
        </w:rPr>
        <w:t>’</w:t>
      </w:r>
      <w:r>
        <w:rPr>
          <w:rStyle w:val="FootnoteReference"/>
          <w:lang w:eastAsia="en-AU"/>
        </w:rPr>
        <w:footnoteReference w:id="2"/>
      </w:r>
      <w:bookmarkEnd w:id="21"/>
      <w:r>
        <w:rPr>
          <w:lang w:eastAsia="en-AU"/>
        </w:rPr>
        <w:t xml:space="preserve"> In the words of Yorta </w:t>
      </w:r>
      <w:proofErr w:type="spellStart"/>
      <w:r>
        <w:rPr>
          <w:lang w:eastAsia="en-AU"/>
        </w:rPr>
        <w:t>Yorta</w:t>
      </w:r>
      <w:proofErr w:type="spellEnd"/>
      <w:r>
        <w:rPr>
          <w:lang w:eastAsia="en-AU"/>
        </w:rPr>
        <w:t xml:space="preserve"> people, ‘We are freshwater people that maintained and occupied a landscape containing floodplains and grasslands that continue to provide an abundance of natural resources that are easily accessible throughout the seasons</w:t>
      </w:r>
      <w:r w:rsidR="005623D2">
        <w:rPr>
          <w:lang w:eastAsia="en-AU"/>
        </w:rPr>
        <w:t>.’</w:t>
      </w:r>
      <w:r w:rsidRPr="000A5602">
        <w:rPr>
          <w:vertAlign w:val="superscript"/>
          <w:lang w:eastAsia="en-AU"/>
        </w:rPr>
        <w:fldChar w:fldCharType="begin"/>
      </w:r>
      <w:r w:rsidRPr="000A5602">
        <w:rPr>
          <w:vertAlign w:val="superscript"/>
          <w:lang w:eastAsia="en-AU"/>
        </w:rPr>
        <w:instrText xml:space="preserve"> NOTEREF _Ref185614897 \h </w:instrText>
      </w:r>
      <w:r>
        <w:rPr>
          <w:vertAlign w:val="superscript"/>
          <w:lang w:eastAsia="en-AU"/>
        </w:rPr>
        <w:instrText xml:space="preserve"> \* MERGEFORMAT </w:instrText>
      </w:r>
      <w:r w:rsidRPr="000A5602">
        <w:rPr>
          <w:vertAlign w:val="superscript"/>
          <w:lang w:eastAsia="en-AU"/>
        </w:rPr>
      </w:r>
      <w:r w:rsidRPr="000A5602">
        <w:rPr>
          <w:vertAlign w:val="superscript"/>
          <w:lang w:eastAsia="en-AU"/>
        </w:rPr>
        <w:fldChar w:fldCharType="separate"/>
      </w:r>
      <w:r w:rsidRPr="000A5602">
        <w:rPr>
          <w:vertAlign w:val="superscript"/>
          <w:lang w:eastAsia="en-AU"/>
        </w:rPr>
        <w:t>1</w:t>
      </w:r>
      <w:r w:rsidRPr="000A5602">
        <w:rPr>
          <w:vertAlign w:val="superscript"/>
          <w:lang w:eastAsia="en-AU"/>
        </w:rPr>
        <w:fldChar w:fldCharType="end"/>
      </w:r>
      <w:r>
        <w:rPr>
          <w:lang w:eastAsia="en-AU"/>
        </w:rPr>
        <w:t xml:space="preserve"> The forum recognises the diversity of their cultures and the deep connections they have with Victoria’s lands and waters, and values partnerships with them for the health of people and Country.</w:t>
      </w:r>
    </w:p>
    <w:p w14:paraId="6083EAAC" w14:textId="77777777" w:rsidR="00B86A87" w:rsidRDefault="00B86A87" w:rsidP="00B86A87">
      <w:pPr>
        <w:pStyle w:val="Heading2"/>
      </w:pPr>
      <w:bookmarkStart w:id="22" w:name="_Toc105599778"/>
      <w:bookmarkStart w:id="23" w:name="_Toc185813089"/>
      <w:r>
        <w:t>Pressures emerge and evolve</w:t>
      </w:r>
      <w:bookmarkEnd w:id="22"/>
      <w:bookmarkEnd w:id="23"/>
    </w:p>
    <w:p w14:paraId="73411355" w14:textId="30EBB8A6" w:rsidR="00A720E5" w:rsidRDefault="005C1E84" w:rsidP="00A720E5">
      <w:pPr>
        <w:pStyle w:val="BodyText"/>
        <w:rPr>
          <w:lang w:eastAsia="en-AU"/>
        </w:rPr>
      </w:pPr>
      <w:r w:rsidRPr="005C1E84">
        <w:rPr>
          <w:lang w:eastAsia="en-AU"/>
        </w:rPr>
        <w:t>The current water supplies and liveability of towns and cities owe much to the collaborative work done to date by water corporations, local and state government, communities and catchment management authorities. We now have opportunities for transformative change, unlocked by stronger than expected population growth and the community’s willingness to adapt to the threats of climate change and natural disasters. We also have the benefits of experience and established relationships. Together, we can make decisions today that we will celebrate in the future.</w:t>
      </w:r>
    </w:p>
    <w:p w14:paraId="4DB0B46B" w14:textId="77777777" w:rsidR="007C0D6F" w:rsidRDefault="007C0D6F" w:rsidP="007C0D6F">
      <w:pPr>
        <w:pStyle w:val="IntroFeatureText"/>
      </w:pPr>
      <w:r w:rsidRPr="00850A6D">
        <w:t>Integrated water management considers all parts of the water cycle as an integrated system to optimise the environmental, cultural, social and economic outcomes for our communities.</w:t>
      </w:r>
    </w:p>
    <w:p w14:paraId="664B50A7" w14:textId="6015D999" w:rsidR="008266EE" w:rsidRDefault="008266EE" w:rsidP="008266EE">
      <w:pPr>
        <w:pStyle w:val="Heading2"/>
      </w:pPr>
      <w:bookmarkStart w:id="24" w:name="_Toc185813090"/>
      <w:r>
        <w:lastRenderedPageBreak/>
        <w:t>Working together</w:t>
      </w:r>
      <w:bookmarkEnd w:id="24"/>
    </w:p>
    <w:p w14:paraId="26105D9B" w14:textId="77777777" w:rsidR="004B1952" w:rsidRDefault="004B1952" w:rsidP="004B1952">
      <w:pPr>
        <w:pStyle w:val="BodyText"/>
        <w:rPr>
          <w:lang w:eastAsia="en-AU"/>
        </w:rPr>
      </w:pPr>
      <w:r>
        <w:rPr>
          <w:lang w:eastAsia="en-AU"/>
        </w:rPr>
        <w:t xml:space="preserve">While everyone has a responsibility to conserve and protect water, there are </w:t>
      </w:r>
      <w:proofErr w:type="gramStart"/>
      <w:r>
        <w:rPr>
          <w:lang w:eastAsia="en-AU"/>
        </w:rPr>
        <w:t>a number of</w:t>
      </w:r>
      <w:proofErr w:type="gramEnd"/>
      <w:r>
        <w:rPr>
          <w:lang w:eastAsia="en-AU"/>
        </w:rPr>
        <w:t xml:space="preserve"> key groups charged with making decisions about water within each region. These groups include:</w:t>
      </w:r>
    </w:p>
    <w:p w14:paraId="5CE3D3B5" w14:textId="64DC65FD" w:rsidR="004B1952" w:rsidRDefault="004B1952" w:rsidP="004B1952">
      <w:pPr>
        <w:pStyle w:val="ListBullet"/>
      </w:pPr>
      <w:r>
        <w:t>Traditional Owner groups, who have a deep knowledge of and connection to the region’s waterways, other water resources and Country</w:t>
      </w:r>
    </w:p>
    <w:p w14:paraId="2B3D9CC6" w14:textId="4A78E0C8" w:rsidR="004B1952" w:rsidRDefault="004B1952" w:rsidP="004B1952">
      <w:pPr>
        <w:pStyle w:val="ListBullet"/>
      </w:pPr>
      <w:r>
        <w:t>water corporations, which manage the water storage, water supply and wastewater services</w:t>
      </w:r>
    </w:p>
    <w:p w14:paraId="75B41F7C" w14:textId="2A530D1F" w:rsidR="004B1952" w:rsidRDefault="004B1952" w:rsidP="004B1952">
      <w:pPr>
        <w:pStyle w:val="ListBullet"/>
      </w:pPr>
      <w:r>
        <w:t>local governments, which manage surface water drainage, protect local waters from degradation and pollution, oversee onsite domestic wastewater planning, regulate local development, and undertake strategic planning for future growth</w:t>
      </w:r>
    </w:p>
    <w:p w14:paraId="1A28C3CC" w14:textId="467BE17B" w:rsidR="004B1952" w:rsidRDefault="004B1952" w:rsidP="004B1952">
      <w:pPr>
        <w:pStyle w:val="ListBullet"/>
      </w:pPr>
      <w:r>
        <w:t>catchment management authorities, who, through partnerships, improve the resilience of the catchment's people, biodiversity and water resources.</w:t>
      </w:r>
    </w:p>
    <w:p w14:paraId="28EC2461" w14:textId="77777777" w:rsidR="004B1952" w:rsidRDefault="004B1952" w:rsidP="004B1952">
      <w:pPr>
        <w:pStyle w:val="BodyText"/>
        <w:rPr>
          <w:lang w:eastAsia="en-AU"/>
        </w:rPr>
      </w:pPr>
      <w:r>
        <w:rPr>
          <w:lang w:eastAsia="en-AU"/>
        </w:rPr>
        <w:t>IWM is an approach that can be applied at multiple scales from water planning at the local park, right up to the whole of catchment. IWM can connect climate change adaptation, planning and open space, water security and other strategies, so that collaborators can add value to each other’s projects.</w:t>
      </w:r>
    </w:p>
    <w:p w14:paraId="063C6AB8" w14:textId="77777777" w:rsidR="004B1952" w:rsidRDefault="004B1952" w:rsidP="004B1952">
      <w:pPr>
        <w:pStyle w:val="BodyText"/>
        <w:rPr>
          <w:lang w:eastAsia="en-AU"/>
        </w:rPr>
      </w:pPr>
      <w:r>
        <w:rPr>
          <w:lang w:eastAsia="en-AU"/>
        </w:rPr>
        <w:t>The decisions these groups make individually, can have significant impacts on the quality and availability of the water for others in the catchment and further downstream. So, it makes sense they collaborate towards common goals to maximise water saving and re-use and share the benefits (Figure 2).</w:t>
      </w:r>
    </w:p>
    <w:p w14:paraId="3F9E116F" w14:textId="56D6C146" w:rsidR="008266EE" w:rsidRDefault="004B1952" w:rsidP="004B1952">
      <w:pPr>
        <w:pStyle w:val="BodyText"/>
        <w:rPr>
          <w:lang w:eastAsia="en-AU"/>
        </w:rPr>
      </w:pPr>
      <w:r>
        <w:rPr>
          <w:lang w:eastAsia="en-AU"/>
        </w:rPr>
        <w:t>IWM is an approach that can be applied at multiple scales from water planning at the local park, right up to the whole of catchment. IWM can connect climate change adaptation, planning and open space, water security and other strategies, so that collaborators can add value to each other’s projects.</w:t>
      </w:r>
    </w:p>
    <w:p w14:paraId="51156A29" w14:textId="77777777" w:rsidR="00EB6D71" w:rsidRDefault="00EB6D71" w:rsidP="00EB6D71">
      <w:pPr>
        <w:pStyle w:val="Heading2"/>
      </w:pPr>
      <w:bookmarkStart w:id="25" w:name="_Toc105599779"/>
      <w:bookmarkStart w:id="26" w:name="_Toc185813091"/>
      <w:r>
        <w:lastRenderedPageBreak/>
        <w:t>What is IWM? How can it help address challenges?</w:t>
      </w:r>
      <w:bookmarkEnd w:id="25"/>
      <w:bookmarkEnd w:id="26"/>
    </w:p>
    <w:p w14:paraId="005B7BBD" w14:textId="69EA819D" w:rsidR="00640F46" w:rsidRDefault="00840491" w:rsidP="004B4DDD">
      <w:pPr>
        <w:pStyle w:val="BodyText"/>
        <w:rPr>
          <w:lang w:eastAsia="en-AU"/>
        </w:rPr>
      </w:pPr>
      <w:r>
        <w:rPr>
          <w:noProof/>
        </w:rPr>
        <w:drawing>
          <wp:inline distT="0" distB="0" distL="0" distR="0" wp14:anchorId="647B49A3" wp14:editId="645C7447">
            <wp:extent cx="6120765" cy="4993005"/>
            <wp:effectExtent l="0" t="0" r="0" b="0"/>
            <wp:docPr id="10" name="Picture 10" descr="An infographic which is visually representing the differences between conventional water management and integrated wa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nfographic which is visually representing the differences between conventional water management and integrated water management."/>
                    <pic:cNvPicPr/>
                  </pic:nvPicPr>
                  <pic:blipFill>
                    <a:blip r:embed="rId42"/>
                    <a:stretch>
                      <a:fillRect/>
                    </a:stretch>
                  </pic:blipFill>
                  <pic:spPr>
                    <a:xfrm>
                      <a:off x="0" y="0"/>
                      <a:ext cx="6120765" cy="4993005"/>
                    </a:xfrm>
                    <a:prstGeom prst="rect">
                      <a:avLst/>
                    </a:prstGeom>
                  </pic:spPr>
                </pic:pic>
              </a:graphicData>
            </a:graphic>
          </wp:inline>
        </w:drawing>
      </w:r>
    </w:p>
    <w:p w14:paraId="1DE10674" w14:textId="063231F5" w:rsidR="00840491" w:rsidRDefault="00733F70" w:rsidP="00840491">
      <w:pPr>
        <w:pStyle w:val="CaptionImageorFigure"/>
      </w:pPr>
      <w:r>
        <w:t>Figure 2</w:t>
      </w:r>
      <w:r w:rsidR="00840491">
        <w:t xml:space="preserve">: </w:t>
      </w:r>
      <w:r w:rsidR="006D742F" w:rsidRPr="006D742F">
        <w:t>How does IWM work? Conventional water management saw a more siloed approach to water management, with a single supply source and two discharge systems to move stormwater and wastewater away as quickly as possible, resulting in missed opportunities to use all sources of water. The IWM approach brings water managers together to plan and deliver new opportunities to provide broader benefits to the community. Listening to and consulting with Victorian communities about how they want water managed is critical to informing IWM decision making. Communities are directly consulted on IWM plans and through existing catchment management authority, water corporation and local government strategies.</w:t>
      </w:r>
    </w:p>
    <w:p w14:paraId="4900828D" w14:textId="54CD077D" w:rsidR="004110EA" w:rsidRDefault="004110EA">
      <w:pPr>
        <w:rPr>
          <w:rFonts w:cs="Times New Roman"/>
          <w:lang w:eastAsia="en-US"/>
        </w:rPr>
      </w:pPr>
      <w:r>
        <w:br w:type="page"/>
      </w:r>
    </w:p>
    <w:p w14:paraId="0B05A5AB" w14:textId="627F3388" w:rsidR="00F9545F" w:rsidRDefault="00DF169D" w:rsidP="004110EA">
      <w:pPr>
        <w:pStyle w:val="Heading2"/>
      </w:pPr>
      <w:bookmarkStart w:id="27" w:name="_Toc185813092"/>
      <w:bookmarkStart w:id="28" w:name="_Toc105599780"/>
      <w:r w:rsidRPr="00DF169D">
        <w:lastRenderedPageBreak/>
        <w:t>How are we delivering IWM state-wide?</w:t>
      </w:r>
      <w:bookmarkEnd w:id="27"/>
    </w:p>
    <w:p w14:paraId="4F67A24A" w14:textId="5B6B90EB" w:rsidR="002C15F5" w:rsidRDefault="009230BC" w:rsidP="002C15F5">
      <w:pPr>
        <w:pStyle w:val="BodyText"/>
      </w:pPr>
      <w:r w:rsidRPr="009230BC">
        <w:rPr>
          <w:lang w:eastAsia="en-AU"/>
        </w:rPr>
        <w:t>To facilitate IWM across Victoria, the Victorian Government’s Department of Environment, Land, Water and Planning (DELWP) supported the establishment of IWM forums across 10 regions of Victoria (Figure 3). These forums bring together leaders of the local water sector to explore, prioritise and oversee the development of local IWM opportunities. Prioritised opportunities are managed and implemented by dedicated working groups and are captured within individual IWM plans. Where appropriate, the forums involve other organisations and groups that are not part of the water sector but have direct or indirect interests in water management and land use planning, such as community and Indigenous groups, planning authorities, Department of Transport, developers, educational institutions, or large landholders</w:t>
      </w:r>
      <w:r w:rsidR="002C15F5" w:rsidRPr="002C15F5">
        <w:t>.</w:t>
      </w:r>
    </w:p>
    <w:p w14:paraId="432214C2" w14:textId="201F1F8A" w:rsidR="007057DF" w:rsidRDefault="000E133D" w:rsidP="002C15F5">
      <w:pPr>
        <w:pStyle w:val="BodyText"/>
      </w:pPr>
      <w:r w:rsidRPr="000E133D">
        <w:t>Being collaborative, IWM builds on existing partnerships and planning processes, and aims to break down silos between independently operating water decision-makers – encouraging forum members to consider the water cycle of their own service delivery, and the interdependencies or overlaps with other members (Figure 2). Forum members consider waters in rivers, streams and bays, wastewater, drinking water, stormwater, and water treatment processes.</w:t>
      </w:r>
    </w:p>
    <w:p w14:paraId="305DF86C" w14:textId="23BAE74E" w:rsidR="000E133D" w:rsidRPr="002C15F5" w:rsidRDefault="00630B19" w:rsidP="002C15F5">
      <w:pPr>
        <w:pStyle w:val="BodyText"/>
      </w:pPr>
      <w:r w:rsidRPr="00630B19">
        <w:t>While collaboration can take more time and effort, working together achieves better outcomes for the environment, society, and the economy by finding mutually beneficial ways to share water, assets, and costs.</w:t>
      </w:r>
    </w:p>
    <w:bookmarkEnd w:id="28"/>
    <w:p w14:paraId="757DF375" w14:textId="1DBDCA95" w:rsidR="00A67DAF" w:rsidRDefault="00A82F58" w:rsidP="009228CE">
      <w:pPr>
        <w:pStyle w:val="BodyText"/>
      </w:pPr>
      <w:r>
        <w:rPr>
          <w:noProof/>
        </w:rPr>
        <w:lastRenderedPageBreak/>
        <w:drawing>
          <wp:inline distT="0" distB="0" distL="0" distR="0" wp14:anchorId="15117AB1" wp14:editId="22DA0CC0">
            <wp:extent cx="6120765" cy="4324985"/>
            <wp:effectExtent l="0" t="0" r="0" b="0"/>
            <wp:docPr id="11" name="Picture 11" descr="A map of Victoria that also displays the boundaries of the IWM forum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map of Victoria that also displays the boundaries of the IWM forum regions."/>
                    <pic:cNvPicPr/>
                  </pic:nvPicPr>
                  <pic:blipFill>
                    <a:blip r:embed="rId43">
                      <a:extLst>
                        <a:ext uri="{28A0092B-C50C-407E-A947-70E740481C1C}">
                          <a14:useLocalDpi xmlns:a14="http://schemas.microsoft.com/office/drawing/2010/main" val="0"/>
                        </a:ext>
                      </a:extLst>
                    </a:blip>
                    <a:stretch>
                      <a:fillRect/>
                    </a:stretch>
                  </pic:blipFill>
                  <pic:spPr>
                    <a:xfrm>
                      <a:off x="0" y="0"/>
                      <a:ext cx="6120765" cy="4324985"/>
                    </a:xfrm>
                    <a:prstGeom prst="rect">
                      <a:avLst/>
                    </a:prstGeom>
                  </pic:spPr>
                </pic:pic>
              </a:graphicData>
            </a:graphic>
          </wp:inline>
        </w:drawing>
      </w:r>
    </w:p>
    <w:p w14:paraId="05E84E05" w14:textId="2C399D34" w:rsidR="00A67DAF" w:rsidRDefault="00733F70" w:rsidP="00102A65">
      <w:pPr>
        <w:pStyle w:val="CaptionImageorFigure"/>
      </w:pPr>
      <w:r>
        <w:t>Figure 3</w:t>
      </w:r>
      <w:r w:rsidR="00A67DAF">
        <w:t xml:space="preserve">: </w:t>
      </w:r>
      <w:r w:rsidR="001B03EB" w:rsidRPr="001B03EB">
        <w:t>IWM forum regions of Victoria, which are based around water corporation boundaries</w:t>
      </w:r>
      <w:r w:rsidR="00652DDF">
        <w:t>.</w:t>
      </w:r>
    </w:p>
    <w:p w14:paraId="31102CE4" w14:textId="54B7A355" w:rsidR="00DB4024" w:rsidRPr="00DB4024" w:rsidRDefault="00DB4024" w:rsidP="00DB4024">
      <w:pPr>
        <w:pStyle w:val="BodyText"/>
      </w:pPr>
      <w:r>
        <w:br w:type="page"/>
      </w:r>
    </w:p>
    <w:p w14:paraId="2401E433" w14:textId="030BA758" w:rsidR="003B118B" w:rsidRDefault="00DB4024" w:rsidP="004D5E11">
      <w:pPr>
        <w:pStyle w:val="Heading2"/>
      </w:pPr>
      <w:bookmarkStart w:id="29" w:name="_Toc105599785"/>
      <w:bookmarkStart w:id="30" w:name="_Toc185813093"/>
      <w:r>
        <w:lastRenderedPageBreak/>
        <w:t>Strategic outcomes</w:t>
      </w:r>
      <w:bookmarkEnd w:id="29"/>
      <w:bookmarkEnd w:id="30"/>
    </w:p>
    <w:p w14:paraId="7929971A" w14:textId="77777777" w:rsidR="0087121C" w:rsidRDefault="0087121C" w:rsidP="0087121C">
      <w:pPr>
        <w:pStyle w:val="BodyText"/>
        <w:rPr>
          <w:lang w:eastAsia="en-AU"/>
        </w:rPr>
      </w:pPr>
      <w:r>
        <w:rPr>
          <w:lang w:eastAsia="en-AU"/>
        </w:rPr>
        <w:t xml:space="preserve">The Integrated Water Management Framework for Victoria (2017) proposed several strategic water-related outcomes that will deliver on the vision in the State water plan, Water for Victoria (2016), to ‘build resilient and liveable cities and </w:t>
      </w:r>
      <w:proofErr w:type="gramStart"/>
      <w:r>
        <w:rPr>
          <w:lang w:eastAsia="en-AU"/>
        </w:rPr>
        <w:t>towns’</w:t>
      </w:r>
      <w:proofErr w:type="gramEnd"/>
      <w:r>
        <w:rPr>
          <w:lang w:eastAsia="en-AU"/>
        </w:rPr>
        <w:t>. These strategic outcomes provide a way to identify the multiple economic, social and environmental benefits that can come from a single initiative. The original framework included five such strategic outcomes that have since been expanded to seven. The identification of strategic outcomes will continue to evolve as the water management context changes and the sector innovates.</w:t>
      </w:r>
    </w:p>
    <w:p w14:paraId="4B96B99B" w14:textId="77777777" w:rsidR="0087121C" w:rsidRDefault="0087121C" w:rsidP="0087121C">
      <w:pPr>
        <w:pStyle w:val="BodyText"/>
        <w:rPr>
          <w:lang w:eastAsia="en-AU"/>
        </w:rPr>
      </w:pPr>
      <w:r>
        <w:rPr>
          <w:lang w:eastAsia="en-AU"/>
        </w:rPr>
        <w:t>Proposed project opportunities are assessed and prioritised against how well and how many of these strategic outcomes they meet.</w:t>
      </w:r>
    </w:p>
    <w:p w14:paraId="27FE303E" w14:textId="77777777" w:rsidR="005A20CB" w:rsidRDefault="005A20CB" w:rsidP="005A20CB">
      <w:pPr>
        <w:pStyle w:val="BodyText"/>
      </w:pPr>
      <w:r w:rsidRPr="00BC2F40">
        <w:t xml:space="preserve">To find out more about how Victoria is applying IWM through the Integrated Water Management Framework for Victoria (2017), visit: </w:t>
      </w:r>
      <w:hyperlink r:id="rId44" w:history="1">
        <w:r w:rsidRPr="00D94E93">
          <w:rPr>
            <w:rStyle w:val="Hyperlink"/>
          </w:rPr>
          <w:t>www.water.vic.gov.au</w:t>
        </w:r>
      </w:hyperlink>
      <w:r>
        <w:t xml:space="preserve"> </w:t>
      </w:r>
    </w:p>
    <w:p w14:paraId="63E78EBB" w14:textId="52CFC7E8" w:rsidR="00DB4024" w:rsidRDefault="0087121C" w:rsidP="00DB4024">
      <w:pPr>
        <w:pStyle w:val="BodyText"/>
        <w:rPr>
          <w:lang w:eastAsia="en-AU"/>
        </w:rPr>
      </w:pPr>
      <w:r>
        <w:rPr>
          <w:lang w:eastAsia="en-AU"/>
        </w:rPr>
        <w:t>The strategic outcomes are:</w:t>
      </w:r>
    </w:p>
    <w:p w14:paraId="05BE5472" w14:textId="77777777" w:rsidR="00DB4024" w:rsidRDefault="00DB4024" w:rsidP="0087121C">
      <w:pPr>
        <w:pStyle w:val="ListBullet"/>
      </w:pPr>
      <w:r w:rsidRPr="0087121C">
        <w:rPr>
          <w:b/>
          <w:bCs/>
        </w:rPr>
        <w:t>safe, secure and affordable supplies in a changing future</w:t>
      </w:r>
      <w:r>
        <w:t xml:space="preserve"> – indicated by the amount of water conserved or alternative water volume supplied to meet an identified demand.</w:t>
      </w:r>
    </w:p>
    <w:p w14:paraId="71BA4B50" w14:textId="5EF80DF3" w:rsidR="00DB4024" w:rsidRDefault="00DB4024" w:rsidP="0087121C">
      <w:pPr>
        <w:pStyle w:val="ListBullet"/>
      </w:pPr>
      <w:r w:rsidRPr="0087121C">
        <w:rPr>
          <w:b/>
          <w:bCs/>
        </w:rPr>
        <w:t>effective and affordable wastewater systems</w:t>
      </w:r>
      <w:r>
        <w:t xml:space="preserve"> – ensuring environmental and public health standards are met, </w:t>
      </w:r>
      <w:r w:rsidR="001A329D">
        <w:t>while</w:t>
      </w:r>
      <w:r>
        <w:t xml:space="preserve"> maximising resource recovery.</w:t>
      </w:r>
    </w:p>
    <w:p w14:paraId="12E83B38" w14:textId="77777777" w:rsidR="00DB4024" w:rsidRDefault="00DB4024" w:rsidP="0087121C">
      <w:pPr>
        <w:pStyle w:val="ListBullet"/>
      </w:pPr>
      <w:r w:rsidRPr="0087121C">
        <w:rPr>
          <w:b/>
          <w:bCs/>
        </w:rPr>
        <w:t>manage flood risks</w:t>
      </w:r>
      <w:r>
        <w:t xml:space="preserve"> – resilience to existing and future flood risk.</w:t>
      </w:r>
    </w:p>
    <w:p w14:paraId="72349042" w14:textId="77777777" w:rsidR="00DB4024" w:rsidRDefault="00DB4024" w:rsidP="0087121C">
      <w:pPr>
        <w:pStyle w:val="ListBullet"/>
      </w:pPr>
      <w:r w:rsidRPr="0087121C">
        <w:rPr>
          <w:b/>
          <w:bCs/>
        </w:rPr>
        <w:t>healthy and valued waterways and waterbodies</w:t>
      </w:r>
      <w:r>
        <w:t xml:space="preserve"> – indicated by the ecological health of riparian areas, hydrology and water quality.</w:t>
      </w:r>
    </w:p>
    <w:p w14:paraId="658F27AA" w14:textId="52351493" w:rsidR="00DB4024" w:rsidRDefault="00DB4024" w:rsidP="0087121C">
      <w:pPr>
        <w:pStyle w:val="ListBullet"/>
      </w:pPr>
      <w:r w:rsidRPr="0087121C">
        <w:rPr>
          <w:b/>
          <w:bCs/>
        </w:rPr>
        <w:t>healthy and valued landscapes</w:t>
      </w:r>
      <w:r>
        <w:t xml:space="preserve"> – maximising the connectivity, accessibility, greening and vegetation, cooling, aesthetic and recreational values of landscapes.</w:t>
      </w:r>
    </w:p>
    <w:p w14:paraId="3FF18FFB" w14:textId="59C0B006" w:rsidR="00DB4024" w:rsidRDefault="00573504" w:rsidP="0087121C">
      <w:pPr>
        <w:pStyle w:val="ListBullet"/>
      </w:pPr>
      <w:r>
        <w:rPr>
          <w:b/>
          <w:bCs/>
        </w:rPr>
        <w:t xml:space="preserve">Traditional Owner and </w:t>
      </w:r>
      <w:r w:rsidR="00DB4024" w:rsidRPr="0087121C">
        <w:rPr>
          <w:b/>
          <w:bCs/>
        </w:rPr>
        <w:t xml:space="preserve">community values reflected in place-based planning </w:t>
      </w:r>
      <w:r w:rsidR="00DB4024">
        <w:t>– ensuring that different communities are considered and included in planning and design and provided with water-systems literacy to enable involvement.</w:t>
      </w:r>
    </w:p>
    <w:p w14:paraId="649352A1" w14:textId="312D6740" w:rsidR="00DB4024" w:rsidRDefault="00DB4024" w:rsidP="0087121C">
      <w:pPr>
        <w:pStyle w:val="ListBullet"/>
      </w:pPr>
      <w:r w:rsidRPr="0087121C">
        <w:rPr>
          <w:b/>
          <w:bCs/>
        </w:rPr>
        <w:t>jobs, economic opportunity and innovation</w:t>
      </w:r>
      <w:r>
        <w:t xml:space="preserve"> – recognising that water management is an integral part of economic growth.</w:t>
      </w:r>
    </w:p>
    <w:p w14:paraId="4F891ADA" w14:textId="05CB2306" w:rsidR="001E2F23" w:rsidRPr="001E2F23" w:rsidRDefault="00A56782" w:rsidP="001E2F23">
      <w:pPr>
        <w:pStyle w:val="BodyText"/>
      </w:pPr>
      <w:r>
        <w:rPr>
          <w:noProof/>
        </w:rPr>
        <w:lastRenderedPageBreak/>
        <mc:AlternateContent>
          <mc:Choice Requires="wps">
            <w:drawing>
              <wp:anchor distT="91440" distB="91440" distL="114300" distR="114300" simplePos="0" relativeHeight="251658249" behindDoc="0" locked="0" layoutInCell="1" allowOverlap="1" wp14:anchorId="5D0B518E" wp14:editId="0AB25193">
                <wp:simplePos x="0" y="0"/>
                <wp:positionH relativeFrom="page">
                  <wp:posOffset>676275</wp:posOffset>
                </wp:positionH>
                <wp:positionV relativeFrom="paragraph">
                  <wp:posOffset>0</wp:posOffset>
                </wp:positionV>
                <wp:extent cx="6238875" cy="1403985"/>
                <wp:effectExtent l="0" t="0" r="0" b="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1403985"/>
                        </a:xfrm>
                        <a:prstGeom prst="rect">
                          <a:avLst/>
                        </a:prstGeom>
                        <a:noFill/>
                        <a:ln w="9525">
                          <a:noFill/>
                          <a:miter lim="800000"/>
                          <a:headEnd/>
                          <a:tailEnd/>
                        </a:ln>
                      </wps:spPr>
                      <wps:txbx>
                        <w:txbxContent>
                          <w:p w14:paraId="1200956A" w14:textId="77777777" w:rsidR="00FE7F7A" w:rsidRPr="00FE7F7A" w:rsidRDefault="00A56782" w:rsidP="00FE7F7A">
                            <w:pPr>
                              <w:pBdr>
                                <w:top w:val="single" w:sz="24" w:space="8" w:color="4F4E4E" w:themeColor="accent1"/>
                                <w:bottom w:val="single" w:sz="24" w:space="8" w:color="4F4E4E" w:themeColor="accent1"/>
                              </w:pBdr>
                              <w:rPr>
                                <w:b/>
                                <w:bCs/>
                              </w:rPr>
                            </w:pPr>
                            <w:r w:rsidRPr="00FE7F7A">
                              <w:rPr>
                                <w:b/>
                                <w:bCs/>
                              </w:rPr>
                              <w:t>Low-emission solutions</w:t>
                            </w:r>
                          </w:p>
                          <w:p w14:paraId="69AA5B9E" w14:textId="39191327" w:rsidR="00A56782" w:rsidRDefault="00A56782" w:rsidP="00A56782">
                            <w:pPr>
                              <w:pBdr>
                                <w:top w:val="single" w:sz="24" w:space="8" w:color="4F4E4E" w:themeColor="accent1"/>
                                <w:bottom w:val="single" w:sz="24" w:space="8" w:color="4F4E4E" w:themeColor="accent1"/>
                              </w:pBdr>
                              <w:spacing w:after="0"/>
                              <w:rPr>
                                <w:i/>
                                <w:iCs/>
                                <w:color w:val="4F4E4E" w:themeColor="accent1"/>
                              </w:rPr>
                            </w:pPr>
                            <w:r>
                              <w:t>The forum will also consider IWM opportunities that minimise the release of greenhouse gas emissions by reducing energy consumption.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0B518E" id="_x0000_t202" coordsize="21600,21600" o:spt="202" path="m,l,21600r21600,l21600,xe">
                <v:stroke joinstyle="miter"/>
                <v:path gradientshapeok="t" o:connecttype="rect"/>
              </v:shapetype>
              <v:shape id="Text Box 2" o:spid="_x0000_s1026" type="#_x0000_t202" style="position:absolute;margin-left:53.25pt;margin-top:0;width:491.25pt;height:110.55pt;z-index:251658249;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" filled="f" stroked="f">
                <v:textbox style="mso-fit-shape-to-text:t">
                  <w:txbxContent>
                    <w:p w14:paraId="1200956A" w14:textId="77777777" w:rsidR="00FE7F7A" w:rsidRPr="00FE7F7A" w:rsidRDefault="00A56782" w:rsidP="00FE7F7A">
                      <w:pPr>
                        <w:pBdr>
                          <w:top w:val="single" w:sz="24" w:space="8" w:color="4F4E4E" w:themeColor="accent1"/>
                          <w:bottom w:val="single" w:sz="24" w:space="8" w:color="4F4E4E" w:themeColor="accent1"/>
                        </w:pBdr>
                        <w:rPr>
                          <w:b/>
                          <w:bCs/>
                        </w:rPr>
                      </w:pPr>
                      <w:r w:rsidRPr="00FE7F7A">
                        <w:rPr>
                          <w:b/>
                          <w:bCs/>
                        </w:rPr>
                        <w:t>Low-emission solutions</w:t>
                      </w:r>
                    </w:p>
                    <w:p w14:paraId="69AA5B9E" w14:textId="39191327" w:rsidR="00A56782" w:rsidRDefault="00A56782" w:rsidP="00A56782">
                      <w:pPr>
                        <w:pBdr>
                          <w:top w:val="single" w:sz="24" w:space="8" w:color="4F4E4E" w:themeColor="accent1"/>
                          <w:bottom w:val="single" w:sz="24" w:space="8" w:color="4F4E4E" w:themeColor="accent1"/>
                        </w:pBdr>
                        <w:spacing w:after="0"/>
                        <w:rPr>
                          <w:i/>
                          <w:iCs/>
                          <w:color w:val="4F4E4E" w:themeColor="accent1"/>
                        </w:rPr>
                      </w:pPr>
                      <w:r>
                        <w:t>The forum will also consider IWM opportunities that minimise the release of greenhouse gas emissions by reducing energy consumption.</w:t>
                      </w:r>
                    </w:p>
                  </w:txbxContent>
                </v:textbox>
                <w10:wrap type="topAndBottom" anchorx="page"/>
              </v:shape>
            </w:pict>
          </mc:Fallback>
        </mc:AlternateContent>
      </w:r>
    </w:p>
    <w:p w14:paraId="55C79BE8" w14:textId="0D9DBC3D" w:rsidR="005537AE" w:rsidRDefault="005537AE" w:rsidP="00325334">
      <w:pPr>
        <w:pStyle w:val="BodyText"/>
      </w:pPr>
      <w:r>
        <w:br w:type="page"/>
      </w:r>
    </w:p>
    <w:p w14:paraId="2AEF3739" w14:textId="09D5E37B" w:rsidR="00BC2F40" w:rsidRDefault="005537AE" w:rsidP="005537AE">
      <w:pPr>
        <w:pStyle w:val="Heading2"/>
      </w:pPr>
      <w:bookmarkStart w:id="31" w:name="_Toc105599786"/>
      <w:bookmarkStart w:id="32" w:name="_Toc185813094"/>
      <w:r>
        <w:lastRenderedPageBreak/>
        <w:t>Strategic Directions Statement – how IWM is happening in the region</w:t>
      </w:r>
      <w:bookmarkEnd w:id="31"/>
      <w:bookmarkEnd w:id="32"/>
    </w:p>
    <w:p w14:paraId="1E18D561" w14:textId="12226E16" w:rsidR="00DD36C6" w:rsidRPr="00DD36C6" w:rsidRDefault="00DD36C6" w:rsidP="00DD36C6">
      <w:pPr>
        <w:pStyle w:val="BodyText"/>
      </w:pPr>
      <w:r w:rsidRPr="00DD36C6">
        <w:t xml:space="preserve">This SDS articulates the collaborative intent and shared agreement of all stakeholders involved in the forum. It describes the water security challenges and opportunities in the region, sets the strategic direction for the next few years, and outlines the ‘best </w:t>
      </w:r>
      <w:proofErr w:type="gramStart"/>
      <w:r w:rsidRPr="00DD36C6">
        <w:t>endeavours’</w:t>
      </w:r>
      <w:proofErr w:type="gramEnd"/>
      <w:r w:rsidRPr="00DD36C6">
        <w:t xml:space="preserve"> or ways in which IWM is and will be applied through opportunities that are proposed, in-progress or completed in the region.</w:t>
      </w:r>
    </w:p>
    <w:p w14:paraId="658F0F48" w14:textId="77777777" w:rsidR="00DD36C6" w:rsidRPr="00DD36C6" w:rsidRDefault="00DD36C6" w:rsidP="00DD36C6">
      <w:pPr>
        <w:pStyle w:val="BodyText"/>
      </w:pPr>
      <w:r w:rsidRPr="00DD36C6">
        <w:t>This is the first update to the Goulburn Broken region’s SDS produced in 2018, and includes:</w:t>
      </w:r>
    </w:p>
    <w:p w14:paraId="3C4A2D53" w14:textId="77777777" w:rsidR="00DD36C6" w:rsidRPr="00DD36C6" w:rsidRDefault="00DD36C6" w:rsidP="00ED23B2">
      <w:pPr>
        <w:pStyle w:val="ListBullet"/>
      </w:pPr>
      <w:r w:rsidRPr="00DD36C6">
        <w:t>an update on progress to date</w:t>
      </w:r>
    </w:p>
    <w:p w14:paraId="04B99FC6" w14:textId="77777777" w:rsidR="00DD36C6" w:rsidRPr="00DD36C6" w:rsidRDefault="00DD36C6" w:rsidP="00ED23B2">
      <w:pPr>
        <w:pStyle w:val="ListBullet"/>
      </w:pPr>
      <w:r w:rsidRPr="00DD36C6">
        <w:t>case studies illustrating IWM in the region</w:t>
      </w:r>
    </w:p>
    <w:p w14:paraId="60332181" w14:textId="77777777" w:rsidR="00DD36C6" w:rsidRPr="00DD36C6" w:rsidRDefault="00DD36C6" w:rsidP="00ED23B2">
      <w:pPr>
        <w:pStyle w:val="ListBullet"/>
      </w:pPr>
      <w:r w:rsidRPr="00DD36C6">
        <w:t>details of planned and potential opportunities designed to meet the strategic outcomes and key challenges over the next three to five years.</w:t>
      </w:r>
    </w:p>
    <w:p w14:paraId="24994302" w14:textId="77777777" w:rsidR="00DD36C6" w:rsidRPr="00DD36C6" w:rsidRDefault="00DD36C6" w:rsidP="00DD36C6">
      <w:pPr>
        <w:pStyle w:val="BodyText"/>
      </w:pPr>
      <w:r w:rsidRPr="00DD36C6">
        <w:t>This SDS has been developed to complement the other plans and strategies that apply to the region for water, climate change, First Nations’ rights and catchment management (Figure 4).</w:t>
      </w:r>
    </w:p>
    <w:p w14:paraId="7B3C587B" w14:textId="47F3474C" w:rsidR="00325CB6" w:rsidRPr="00304121" w:rsidRDefault="00325CB6" w:rsidP="00304121">
      <w:pPr>
        <w:pStyle w:val="Heading3"/>
      </w:pPr>
      <w:bookmarkStart w:id="33" w:name="_Toc185813095"/>
      <w:r w:rsidRPr="00304121">
        <w:t>Relevant plans and strategies in place in the region</w:t>
      </w:r>
      <w:bookmarkEnd w:id="33"/>
    </w:p>
    <w:p w14:paraId="5AD1BB72" w14:textId="77777777" w:rsidR="00B20D95" w:rsidRPr="0044253C" w:rsidRDefault="00B20D95" w:rsidP="0044253C">
      <w:pPr>
        <w:pStyle w:val="BodyText"/>
        <w:rPr>
          <w:b/>
          <w:bCs/>
        </w:rPr>
      </w:pPr>
      <w:r w:rsidRPr="0044253C">
        <w:rPr>
          <w:b/>
          <w:bCs/>
        </w:rPr>
        <w:t>Water for Victoria</w:t>
      </w:r>
    </w:p>
    <w:p w14:paraId="3B10DDBB" w14:textId="77777777" w:rsidR="00B20D95" w:rsidRDefault="00B20D95" w:rsidP="0044253C">
      <w:pPr>
        <w:pStyle w:val="BodyText"/>
        <w:rPr>
          <w:lang w:eastAsia="en-AU"/>
        </w:rPr>
      </w:pPr>
      <w:r>
        <w:rPr>
          <w:lang w:eastAsia="en-AU"/>
        </w:rPr>
        <w:t>State government strategic plan for management of our water resources, now and into the future.</w:t>
      </w:r>
    </w:p>
    <w:p w14:paraId="11171632" w14:textId="77777777" w:rsidR="00B20D95" w:rsidRPr="0044253C" w:rsidRDefault="00B20D95" w:rsidP="0044253C">
      <w:pPr>
        <w:pStyle w:val="BodyText"/>
        <w:rPr>
          <w:b/>
          <w:bCs/>
          <w:lang w:eastAsia="en-AU"/>
        </w:rPr>
      </w:pPr>
      <w:r w:rsidRPr="0044253C">
        <w:rPr>
          <w:b/>
          <w:bCs/>
          <w:lang w:eastAsia="en-AU"/>
        </w:rPr>
        <w:t>Integrated Water Management Framework for Victoria</w:t>
      </w:r>
    </w:p>
    <w:p w14:paraId="3DBB25AD" w14:textId="77777777" w:rsidR="00B20D95" w:rsidRDefault="00B20D95" w:rsidP="0044253C">
      <w:pPr>
        <w:pStyle w:val="BodyText"/>
        <w:rPr>
          <w:lang w:eastAsia="en-AU"/>
        </w:rPr>
      </w:pPr>
      <w:r>
        <w:rPr>
          <w:lang w:eastAsia="en-AU"/>
        </w:rPr>
        <w:t>Whole-of-catchment water planning and management to maintain and enhance the liveability, prosperity and resiliency of Victoria’s cities and towns. Applied through five metropolitan and 10 regional IWM forums.</w:t>
      </w:r>
    </w:p>
    <w:p w14:paraId="4FA12973" w14:textId="76CC009D" w:rsidR="00B20D95" w:rsidRPr="0044253C" w:rsidRDefault="00C027AE" w:rsidP="0044253C">
      <w:pPr>
        <w:pStyle w:val="BodyText"/>
        <w:rPr>
          <w:b/>
          <w:bCs/>
          <w:lang w:eastAsia="en-AU"/>
        </w:rPr>
      </w:pPr>
      <w:r>
        <w:rPr>
          <w:b/>
          <w:bCs/>
          <w:lang w:eastAsia="en-AU"/>
        </w:rPr>
        <w:t>2022 Goulburn Broken</w:t>
      </w:r>
      <w:r w:rsidR="00B20D95" w:rsidRPr="0044253C">
        <w:rPr>
          <w:b/>
          <w:bCs/>
          <w:lang w:eastAsia="en-AU"/>
        </w:rPr>
        <w:t xml:space="preserve"> IWM Forum SDS</w:t>
      </w:r>
    </w:p>
    <w:p w14:paraId="74C0052E" w14:textId="028F15DF" w:rsidR="00B20D95" w:rsidRDefault="00B20D95" w:rsidP="0044253C">
      <w:pPr>
        <w:pStyle w:val="BodyText"/>
        <w:rPr>
          <w:lang w:eastAsia="en-AU"/>
        </w:rPr>
      </w:pPr>
      <w:r>
        <w:rPr>
          <w:lang w:eastAsia="en-AU"/>
        </w:rPr>
        <w:t xml:space="preserve">A revised statement of agreement between </w:t>
      </w:r>
      <w:r w:rsidR="00C027AE">
        <w:rPr>
          <w:lang w:eastAsia="en-AU"/>
        </w:rPr>
        <w:t>f</w:t>
      </w:r>
      <w:r>
        <w:rPr>
          <w:lang w:eastAsia="en-AU"/>
        </w:rPr>
        <w:t>orum members of urban and peri-urban IWM priorities and collaborative projects.</w:t>
      </w:r>
    </w:p>
    <w:p w14:paraId="276DBAD9" w14:textId="7F269281" w:rsidR="00D3347E" w:rsidRPr="00687B0F" w:rsidRDefault="00C027AE" w:rsidP="00D3347E">
      <w:pPr>
        <w:pStyle w:val="BodyText"/>
        <w:rPr>
          <w:b/>
          <w:bCs/>
          <w:lang w:eastAsia="en-AU"/>
        </w:rPr>
      </w:pPr>
      <w:r>
        <w:rPr>
          <w:b/>
          <w:bCs/>
          <w:lang w:eastAsia="en-AU"/>
        </w:rPr>
        <w:t>Goulburn Valley</w:t>
      </w:r>
      <w:r w:rsidR="00D3347E" w:rsidRPr="00687B0F">
        <w:rPr>
          <w:b/>
          <w:bCs/>
          <w:lang w:eastAsia="en-AU"/>
        </w:rPr>
        <w:t xml:space="preserve"> Urban Water Strategy</w:t>
      </w:r>
    </w:p>
    <w:p w14:paraId="37A5E4C2" w14:textId="77777777" w:rsidR="00D3347E" w:rsidRDefault="00D3347E" w:rsidP="00D3347E">
      <w:pPr>
        <w:pStyle w:val="BodyText"/>
        <w:rPr>
          <w:lang w:eastAsia="en-AU"/>
        </w:rPr>
      </w:pPr>
      <w:r>
        <w:rPr>
          <w:lang w:eastAsia="en-AU"/>
        </w:rPr>
        <w:t>A detailed 50-year forecast of water demands for local communities, along with supply options to meet these demands.</w:t>
      </w:r>
    </w:p>
    <w:p w14:paraId="7245BCB7" w14:textId="245FBF06" w:rsidR="00D3347E" w:rsidRPr="00687B0F" w:rsidRDefault="00D3347E" w:rsidP="00D3347E">
      <w:pPr>
        <w:pStyle w:val="BodyText"/>
        <w:rPr>
          <w:b/>
          <w:bCs/>
          <w:lang w:eastAsia="en-AU"/>
        </w:rPr>
      </w:pPr>
      <w:r w:rsidRPr="00687B0F">
        <w:rPr>
          <w:b/>
          <w:bCs/>
          <w:lang w:eastAsia="en-AU"/>
        </w:rPr>
        <w:t>Caring for Country Plans</w:t>
      </w:r>
      <w:r w:rsidR="001D1E36">
        <w:rPr>
          <w:b/>
          <w:bCs/>
          <w:lang w:eastAsia="en-AU"/>
        </w:rPr>
        <w:t xml:space="preserve">: Yorta </w:t>
      </w:r>
      <w:proofErr w:type="spellStart"/>
      <w:r w:rsidR="001D1E36">
        <w:rPr>
          <w:b/>
          <w:bCs/>
          <w:lang w:eastAsia="en-AU"/>
        </w:rPr>
        <w:t>Yorta</w:t>
      </w:r>
      <w:proofErr w:type="spellEnd"/>
      <w:r w:rsidR="001D1E36">
        <w:rPr>
          <w:b/>
          <w:bCs/>
          <w:lang w:eastAsia="en-AU"/>
        </w:rPr>
        <w:t xml:space="preserve"> Whole of Country Plan for 201-2030, </w:t>
      </w:r>
      <w:proofErr w:type="spellStart"/>
      <w:r w:rsidR="001D1E36">
        <w:rPr>
          <w:b/>
          <w:bCs/>
          <w:lang w:eastAsia="en-AU"/>
        </w:rPr>
        <w:t>Taungurung</w:t>
      </w:r>
      <w:proofErr w:type="spellEnd"/>
      <w:r w:rsidR="001D1E36">
        <w:rPr>
          <w:b/>
          <w:bCs/>
          <w:lang w:eastAsia="en-AU"/>
        </w:rPr>
        <w:t xml:space="preserve"> Country Plan</w:t>
      </w:r>
    </w:p>
    <w:p w14:paraId="7865BB4D" w14:textId="77777777" w:rsidR="00D3347E" w:rsidRDefault="00D3347E" w:rsidP="00D3347E">
      <w:pPr>
        <w:pStyle w:val="BodyText"/>
        <w:rPr>
          <w:lang w:eastAsia="en-AU"/>
        </w:rPr>
      </w:pPr>
      <w:r>
        <w:rPr>
          <w:lang w:eastAsia="en-AU"/>
        </w:rPr>
        <w:lastRenderedPageBreak/>
        <w:t xml:space="preserve">Guiding and promoting awareness, investment and rights of Indigenous people and culture, working together now and for future benefits. </w:t>
      </w:r>
    </w:p>
    <w:p w14:paraId="71CF7EDE" w14:textId="088CB515" w:rsidR="00D3347E" w:rsidRPr="00F446C7" w:rsidRDefault="00A010CA" w:rsidP="00D3347E">
      <w:pPr>
        <w:pStyle w:val="BodyText"/>
        <w:rPr>
          <w:b/>
          <w:bCs/>
          <w:lang w:eastAsia="en-AU"/>
        </w:rPr>
      </w:pPr>
      <w:r>
        <w:rPr>
          <w:b/>
          <w:bCs/>
          <w:lang w:eastAsia="en-AU"/>
        </w:rPr>
        <w:t>Northern</w:t>
      </w:r>
      <w:r w:rsidR="00D3347E" w:rsidRPr="00F446C7">
        <w:rPr>
          <w:b/>
          <w:bCs/>
          <w:lang w:eastAsia="en-AU"/>
        </w:rPr>
        <w:t xml:space="preserve"> Region Sustainable Water Strategy</w:t>
      </w:r>
      <w:r>
        <w:rPr>
          <w:b/>
          <w:bCs/>
          <w:lang w:eastAsia="en-AU"/>
        </w:rPr>
        <w:t xml:space="preserve"> 2009</w:t>
      </w:r>
    </w:p>
    <w:p w14:paraId="64AE39D7" w14:textId="35FBE1A5" w:rsidR="00D3347E" w:rsidRDefault="00D3347E" w:rsidP="00D3347E">
      <w:pPr>
        <w:pStyle w:val="BodyText"/>
        <w:rPr>
          <w:lang w:eastAsia="en-AU"/>
        </w:rPr>
      </w:pPr>
      <w:r>
        <w:rPr>
          <w:lang w:eastAsia="en-AU"/>
        </w:rPr>
        <w:t>Long-term plans and statutory processes for state-wide water resource planning to secure the water future of Victoria's regions.</w:t>
      </w:r>
    </w:p>
    <w:p w14:paraId="0AEDDAA7" w14:textId="1B72A87C" w:rsidR="00D3347E" w:rsidRPr="00F446C7" w:rsidRDefault="00A010CA" w:rsidP="00D3347E">
      <w:pPr>
        <w:pStyle w:val="BodyText"/>
        <w:rPr>
          <w:b/>
          <w:bCs/>
          <w:lang w:eastAsia="en-AU"/>
        </w:rPr>
      </w:pPr>
      <w:r>
        <w:rPr>
          <w:b/>
          <w:bCs/>
          <w:lang w:eastAsia="en-AU"/>
        </w:rPr>
        <w:t>Goulburn Broken</w:t>
      </w:r>
      <w:r w:rsidR="00D3347E" w:rsidRPr="00F446C7">
        <w:rPr>
          <w:b/>
          <w:bCs/>
          <w:lang w:eastAsia="en-AU"/>
        </w:rPr>
        <w:t xml:space="preserve"> Regional Catchment Strateg</w:t>
      </w:r>
      <w:r>
        <w:rPr>
          <w:b/>
          <w:bCs/>
          <w:lang w:eastAsia="en-AU"/>
        </w:rPr>
        <w:t>y 2021-27</w:t>
      </w:r>
    </w:p>
    <w:p w14:paraId="61EA0192" w14:textId="12DED485" w:rsidR="00D3347E" w:rsidRDefault="00D3347E" w:rsidP="00D3347E">
      <w:pPr>
        <w:pStyle w:val="BodyText"/>
        <w:rPr>
          <w:lang w:eastAsia="en-AU"/>
        </w:rPr>
      </w:pPr>
      <w:r>
        <w:rPr>
          <w:lang w:eastAsia="en-AU"/>
        </w:rPr>
        <w:t xml:space="preserve">Guides actions to improve and protect the catchment’s natural resources (water, land, biodiversity). Looking after these precious natural resources underpins the social, cultural and economic wellbeing of the diverse communities that make up the </w:t>
      </w:r>
      <w:r w:rsidR="00C235D4">
        <w:rPr>
          <w:lang w:eastAsia="en-AU"/>
        </w:rPr>
        <w:t>Goulburn Broken region</w:t>
      </w:r>
      <w:r>
        <w:rPr>
          <w:lang w:eastAsia="en-AU"/>
        </w:rPr>
        <w:t>.</w:t>
      </w:r>
    </w:p>
    <w:p w14:paraId="694B3420" w14:textId="068CC5D4" w:rsidR="00D3347E" w:rsidRPr="00F446C7" w:rsidRDefault="006E0E29" w:rsidP="00D3347E">
      <w:pPr>
        <w:pStyle w:val="BodyText"/>
        <w:rPr>
          <w:b/>
          <w:bCs/>
          <w:lang w:eastAsia="en-AU"/>
        </w:rPr>
      </w:pPr>
      <w:r>
        <w:rPr>
          <w:b/>
          <w:bCs/>
          <w:lang w:eastAsia="en-AU"/>
        </w:rPr>
        <w:t>Hume</w:t>
      </w:r>
      <w:r w:rsidR="00D3347E" w:rsidRPr="00F446C7">
        <w:rPr>
          <w:b/>
          <w:bCs/>
          <w:lang w:eastAsia="en-AU"/>
        </w:rPr>
        <w:t xml:space="preserve"> Regional Climate Adaptation Strategy</w:t>
      </w:r>
    </w:p>
    <w:p w14:paraId="051B93A8" w14:textId="77777777" w:rsidR="00D3347E" w:rsidRDefault="00D3347E" w:rsidP="00D3347E">
      <w:pPr>
        <w:pStyle w:val="BodyText"/>
        <w:rPr>
          <w:lang w:eastAsia="en-AU"/>
        </w:rPr>
      </w:pPr>
      <w:r>
        <w:rPr>
          <w:lang w:eastAsia="en-AU"/>
        </w:rPr>
        <w:t>Five-year practical strategy developed by the community to address the unique challenges and opportunities that climate change brings to the region and guide local action.</w:t>
      </w:r>
    </w:p>
    <w:p w14:paraId="0DFC5A51" w14:textId="77777777" w:rsidR="00D3347E" w:rsidRPr="00F446C7" w:rsidRDefault="00D3347E" w:rsidP="00D3347E">
      <w:pPr>
        <w:pStyle w:val="BodyText"/>
        <w:rPr>
          <w:b/>
          <w:bCs/>
          <w:lang w:eastAsia="en-AU"/>
        </w:rPr>
      </w:pPr>
      <w:r w:rsidRPr="00F446C7">
        <w:rPr>
          <w:b/>
          <w:bCs/>
          <w:lang w:eastAsia="en-AU"/>
        </w:rPr>
        <w:t>Local government plans and strategies</w:t>
      </w:r>
    </w:p>
    <w:p w14:paraId="342555A9" w14:textId="25219771" w:rsidR="00664ABF" w:rsidRDefault="00D3347E" w:rsidP="00D3347E">
      <w:pPr>
        <w:pStyle w:val="BodyText"/>
        <w:rPr>
          <w:lang w:eastAsia="en-AU"/>
        </w:rPr>
      </w:pPr>
      <w:r>
        <w:rPr>
          <w:lang w:eastAsia="en-AU"/>
        </w:rPr>
        <w:t>Various strategies, plans, guidelines and other documents that have connections to the water cycle. Examples include open space plans, local climate change adaptation strategies, and natural disaster management plans.</w:t>
      </w:r>
    </w:p>
    <w:p w14:paraId="6FF3DA82" w14:textId="77777777" w:rsidR="002433B4" w:rsidRDefault="002433B4" w:rsidP="00A440D7">
      <w:pPr>
        <w:pStyle w:val="BodyText"/>
        <w:rPr>
          <w:lang w:eastAsia="en-AU"/>
        </w:rPr>
      </w:pPr>
    </w:p>
    <w:p w14:paraId="222240B1" w14:textId="6EEA52BD" w:rsidR="00CC41FF" w:rsidRDefault="00CC41FF" w:rsidP="00A440D7">
      <w:pPr>
        <w:pStyle w:val="BodyText"/>
        <w:rPr>
          <w:lang w:eastAsia="en-AU"/>
        </w:rPr>
      </w:pPr>
      <w:r>
        <w:rPr>
          <w:noProof/>
        </w:rPr>
        <w:lastRenderedPageBreak/>
        <w:drawing>
          <wp:inline distT="0" distB="0" distL="0" distR="0" wp14:anchorId="2E74FED2" wp14:editId="35935BDF">
            <wp:extent cx="6120765" cy="5798820"/>
            <wp:effectExtent l="0" t="0" r="0" b="0"/>
            <wp:docPr id="624104663" name="Picture 1" descr="A visual representation of the key related policies, strategies and plans for the Goulburn Broke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104663" name="Picture 1" descr="A visual representation of the key related policies, strategies and plans for the Goulburn Broken region."/>
                    <pic:cNvPicPr/>
                  </pic:nvPicPr>
                  <pic:blipFill>
                    <a:blip r:embed="rId45"/>
                    <a:stretch>
                      <a:fillRect/>
                    </a:stretch>
                  </pic:blipFill>
                  <pic:spPr>
                    <a:xfrm>
                      <a:off x="0" y="0"/>
                      <a:ext cx="6120765" cy="5798820"/>
                    </a:xfrm>
                    <a:prstGeom prst="rect">
                      <a:avLst/>
                    </a:prstGeom>
                  </pic:spPr>
                </pic:pic>
              </a:graphicData>
            </a:graphic>
          </wp:inline>
        </w:drawing>
      </w:r>
    </w:p>
    <w:p w14:paraId="11BEE0E4" w14:textId="6C04470D" w:rsidR="00A440D7" w:rsidRDefault="003E4121" w:rsidP="002433B4">
      <w:pPr>
        <w:pStyle w:val="CaptionImageorFigure"/>
      </w:pPr>
      <w:r w:rsidRPr="00C74F0C">
        <w:t xml:space="preserve">Figure 4: </w:t>
      </w:r>
      <w:r w:rsidR="008411DF" w:rsidRPr="00C74F0C">
        <w:t>The SDS</w:t>
      </w:r>
      <w:r w:rsidR="008411DF" w:rsidRPr="008411DF">
        <w:t xml:space="preserve"> and related water policies, strategies and plans of the </w:t>
      </w:r>
      <w:r w:rsidR="009D1688" w:rsidRPr="008411DF">
        <w:t>region.</w:t>
      </w:r>
    </w:p>
    <w:p w14:paraId="238C2B21" w14:textId="4679D1A3" w:rsidR="00DB7354" w:rsidRDefault="00334975" w:rsidP="00334975">
      <w:pPr>
        <w:pStyle w:val="Heading1TopofPage"/>
        <w:framePr w:wrap="around"/>
      </w:pPr>
      <w:bookmarkStart w:id="34" w:name="_Toc105599787"/>
      <w:bookmarkStart w:id="35" w:name="_Toc185813096"/>
      <w:r>
        <w:lastRenderedPageBreak/>
        <w:t xml:space="preserve">Water in the </w:t>
      </w:r>
      <w:r w:rsidR="00974EC5">
        <w:t>Goulburn Broken</w:t>
      </w:r>
      <w:r>
        <w:t xml:space="preserve"> region</w:t>
      </w:r>
      <w:bookmarkEnd w:id="34"/>
      <w:bookmarkEnd w:id="35"/>
    </w:p>
    <w:p w14:paraId="3D0A8663" w14:textId="2BDF8173" w:rsidR="009605C7" w:rsidRPr="009605C7" w:rsidRDefault="00974EC5" w:rsidP="009605C7">
      <w:pPr>
        <w:pStyle w:val="IntroFeatureText"/>
      </w:pPr>
      <w:r w:rsidRPr="00974EC5">
        <w:t>Covering around 10.5% of Victoria, the 21 million-hectare Goulburn Broken region stretches from its southern boundary near the outskirts of Melbourne, north to the Murray River at the border with New South Wales, east to Mt Buller, and west to the Mt Camel Range</w:t>
      </w:r>
      <w:r w:rsidR="009605C7" w:rsidRPr="009605C7">
        <w:t>.</w:t>
      </w:r>
    </w:p>
    <w:p w14:paraId="466C96AD" w14:textId="77777777" w:rsidR="008925CD" w:rsidRDefault="008925CD" w:rsidP="008925CD">
      <w:pPr>
        <w:pStyle w:val="BodyText"/>
      </w:pPr>
      <w:r>
        <w:t>The region is located within the Murray-Darling Basin, encompassing the valleys of the Goulburn and Broken Rivers and part of the Murray River Valley. Many regard it as ‘the food bowl of Victoria’, with agricultural products including stone fruit, dairy products and fine wines. Its national and state parks are home to such iconic species as the tuan (phascogale), greater glider, powerful owl and mountain pygmy possum and attract many visitors. And its waterways and lakes, such as Eildon and Nagambie, are prime recreational areas.</w:t>
      </w:r>
    </w:p>
    <w:p w14:paraId="4F891709" w14:textId="26AFAA96" w:rsidR="008925CD" w:rsidRDefault="008925CD" w:rsidP="008925CD">
      <w:pPr>
        <w:pStyle w:val="BodyText"/>
      </w:pPr>
      <w:r>
        <w:t xml:space="preserve">Traditional Owners have managed the land and water sustainably for thousands of generations and maintain an active connection to Country. In the north of the region is Yorta </w:t>
      </w:r>
      <w:proofErr w:type="spellStart"/>
      <w:r>
        <w:t>Yorta</w:t>
      </w:r>
      <w:proofErr w:type="spellEnd"/>
      <w:r>
        <w:t xml:space="preserve"> Country, which extends from Violet Town into southern New South</w:t>
      </w:r>
      <w:r w:rsidR="00ED05C4">
        <w:t xml:space="preserve"> </w:t>
      </w:r>
      <w:r>
        <w:t xml:space="preserve">Wales. South of Yorta </w:t>
      </w:r>
      <w:proofErr w:type="spellStart"/>
      <w:r>
        <w:t>Yorta</w:t>
      </w:r>
      <w:proofErr w:type="spellEnd"/>
      <w:r>
        <w:t xml:space="preserve"> is </w:t>
      </w:r>
      <w:proofErr w:type="spellStart"/>
      <w:r>
        <w:t>Taungurung</w:t>
      </w:r>
      <w:proofErr w:type="spellEnd"/>
      <w:r>
        <w:t xml:space="preserve"> Country.</w:t>
      </w:r>
    </w:p>
    <w:p w14:paraId="5945A350" w14:textId="77777777" w:rsidR="008925CD" w:rsidRDefault="008925CD" w:rsidP="008925CD">
      <w:pPr>
        <w:pStyle w:val="BodyText"/>
      </w:pPr>
      <w:r>
        <w:t xml:space="preserve">The region’s Registered Aboriginal Parties, Yorta </w:t>
      </w:r>
      <w:proofErr w:type="spellStart"/>
      <w:r>
        <w:t>Yorta</w:t>
      </w:r>
      <w:proofErr w:type="spellEnd"/>
      <w:r>
        <w:t xml:space="preserve"> Nation Aboriginal Corporation and </w:t>
      </w:r>
      <w:proofErr w:type="spellStart"/>
      <w:r>
        <w:t>Taungurung</w:t>
      </w:r>
      <w:proofErr w:type="spellEnd"/>
      <w:r>
        <w:t xml:space="preserve"> Land and Waters Council, work to uphold the interests of the Yorta </w:t>
      </w:r>
      <w:proofErr w:type="spellStart"/>
      <w:r>
        <w:t>Yorta</w:t>
      </w:r>
      <w:proofErr w:type="spellEnd"/>
      <w:r>
        <w:t xml:space="preserve"> and </w:t>
      </w:r>
      <w:proofErr w:type="spellStart"/>
      <w:r>
        <w:t>Taungurung</w:t>
      </w:r>
      <w:proofErr w:type="spellEnd"/>
      <w:r>
        <w:t xml:space="preserve"> peoples with respect to culture and Country. This includes active involvement in natural resource management through joint management agreements and legislative rights to public land.</w:t>
      </w:r>
    </w:p>
    <w:p w14:paraId="2E829A0D" w14:textId="5F97153E" w:rsidR="009605C7" w:rsidRDefault="008925CD" w:rsidP="008925CD">
      <w:pPr>
        <w:pStyle w:val="BodyText"/>
      </w:pPr>
      <w:r>
        <w:t>Land in the region is primarily used for agricultural production (about 63%). The remainder is a mixture of nature conservation, forestry, rural residential and urban.</w:t>
      </w:r>
    </w:p>
    <w:p w14:paraId="59DC19B3" w14:textId="146783A2" w:rsidR="004038DF" w:rsidRDefault="0085531F" w:rsidP="004038DF">
      <w:pPr>
        <w:pStyle w:val="Heading3"/>
      </w:pPr>
      <w:bookmarkStart w:id="36" w:name="_Toc185813097"/>
      <w:r>
        <w:t>Snapshot of k</w:t>
      </w:r>
      <w:r w:rsidR="004038DF">
        <w:t xml:space="preserve">ey climate, land use and populations statistics for the </w:t>
      </w:r>
      <w:r w:rsidR="00D11CFF">
        <w:t>G</w:t>
      </w:r>
      <w:r w:rsidR="00B46685">
        <w:t xml:space="preserve">oulburn Broken </w:t>
      </w:r>
      <w:r w:rsidR="004038DF">
        <w:t>region.</w:t>
      </w:r>
      <w:bookmarkEnd w:id="36"/>
    </w:p>
    <w:p w14:paraId="6E19E5EF" w14:textId="3FA9A485" w:rsidR="0099632B" w:rsidRPr="003B2E9B" w:rsidRDefault="0099632B" w:rsidP="00066E85">
      <w:pPr>
        <w:pStyle w:val="BodyText"/>
        <w:rPr>
          <w:b/>
          <w:bCs/>
          <w:lang w:eastAsia="en-AU"/>
        </w:rPr>
      </w:pPr>
      <w:r w:rsidRPr="003B2E9B">
        <w:rPr>
          <w:b/>
          <w:bCs/>
          <w:lang w:eastAsia="en-AU"/>
        </w:rPr>
        <w:t>Population</w:t>
      </w:r>
      <w:r w:rsidR="001F2E28">
        <w:rPr>
          <w:rStyle w:val="FootnoteReference"/>
          <w:b/>
          <w:bCs/>
          <w:lang w:eastAsia="en-AU"/>
        </w:rPr>
        <w:footnoteReference w:id="3"/>
      </w:r>
    </w:p>
    <w:p w14:paraId="04D6BDFB" w14:textId="7864B2FA" w:rsidR="005F0E38" w:rsidRDefault="005F0E38" w:rsidP="00F413B4">
      <w:pPr>
        <w:pStyle w:val="ListBullet"/>
      </w:pPr>
      <w:r>
        <w:t>Population in 2021</w:t>
      </w:r>
      <w:r w:rsidR="0052684A">
        <w:t xml:space="preserve"> – </w:t>
      </w:r>
      <w:r w:rsidR="00E817D2">
        <w:t>190,800</w:t>
      </w:r>
    </w:p>
    <w:p w14:paraId="5C10CFA2" w14:textId="25A29EC9" w:rsidR="00D04896" w:rsidRDefault="00D04896" w:rsidP="00F413B4">
      <w:pPr>
        <w:pStyle w:val="ListBullet"/>
      </w:pPr>
      <w:r>
        <w:t xml:space="preserve">Population </w:t>
      </w:r>
      <w:r w:rsidR="003B2E9B">
        <w:t xml:space="preserve">in 2036 – </w:t>
      </w:r>
      <w:r w:rsidR="00E817D2">
        <w:t>254,700</w:t>
      </w:r>
    </w:p>
    <w:p w14:paraId="0D7241B2" w14:textId="4F62959F" w:rsidR="003B2E9B" w:rsidRDefault="003B2E9B" w:rsidP="00F413B4">
      <w:pPr>
        <w:pStyle w:val="ListBullet"/>
      </w:pPr>
      <w:r>
        <w:t xml:space="preserve">Population </w:t>
      </w:r>
      <w:proofErr w:type="gramStart"/>
      <w:r>
        <w:t>increase</w:t>
      </w:r>
      <w:proofErr w:type="gramEnd"/>
      <w:r>
        <w:t xml:space="preserve"> – 3</w:t>
      </w:r>
      <w:r w:rsidR="00B2136F">
        <w:t>3</w:t>
      </w:r>
      <w:r>
        <w:t>%</w:t>
      </w:r>
    </w:p>
    <w:p w14:paraId="4B940199" w14:textId="1984F0AF" w:rsidR="00900FC8" w:rsidRPr="00972B40" w:rsidRDefault="00762A6B" w:rsidP="009F2F37">
      <w:pPr>
        <w:pStyle w:val="BodyText"/>
        <w:rPr>
          <w:b/>
          <w:bCs/>
          <w:lang w:eastAsia="en-AU"/>
        </w:rPr>
      </w:pPr>
      <w:r>
        <w:rPr>
          <w:b/>
          <w:bCs/>
          <w:lang w:eastAsia="en-AU"/>
        </w:rPr>
        <w:t>W</w:t>
      </w:r>
      <w:r w:rsidR="00CD58CA" w:rsidRPr="00972B40">
        <w:rPr>
          <w:b/>
          <w:bCs/>
          <w:lang w:eastAsia="en-AU"/>
        </w:rPr>
        <w:t>aterway condition</w:t>
      </w:r>
      <w:r w:rsidR="004C7069">
        <w:rPr>
          <w:rStyle w:val="FootnoteReference"/>
          <w:b/>
          <w:bCs/>
          <w:lang w:eastAsia="en-AU"/>
        </w:rPr>
        <w:footnoteReference w:id="4"/>
      </w:r>
    </w:p>
    <w:p w14:paraId="4581E393" w14:textId="6FD89B58" w:rsidR="002E6937" w:rsidRDefault="00CF4F6E" w:rsidP="00981DA7">
      <w:pPr>
        <w:pStyle w:val="ListBullet"/>
        <w:spacing w:after="0"/>
      </w:pPr>
      <w:r>
        <w:t>Waterway condition</w:t>
      </w:r>
    </w:p>
    <w:p w14:paraId="2F29C813" w14:textId="76E144AE" w:rsidR="00D13E5E" w:rsidRDefault="00D13E5E" w:rsidP="00D13E5E">
      <w:pPr>
        <w:pStyle w:val="ListAlpha3"/>
      </w:pPr>
      <w:r>
        <w:t>Excellent – 6%</w:t>
      </w:r>
    </w:p>
    <w:p w14:paraId="710E4D8F" w14:textId="25055859" w:rsidR="00972B40" w:rsidRDefault="00B21714" w:rsidP="00B562CD">
      <w:pPr>
        <w:pStyle w:val="ListAlpha3"/>
      </w:pPr>
      <w:r>
        <w:lastRenderedPageBreak/>
        <w:t xml:space="preserve">Good </w:t>
      </w:r>
      <w:r w:rsidR="001530C4">
        <w:t>–</w:t>
      </w:r>
      <w:r>
        <w:t xml:space="preserve"> </w:t>
      </w:r>
      <w:r w:rsidR="00D13E5E">
        <w:t>9</w:t>
      </w:r>
      <w:r w:rsidR="001530C4">
        <w:t>%</w:t>
      </w:r>
    </w:p>
    <w:p w14:paraId="0BDB6351" w14:textId="6F388DCE" w:rsidR="001530C4" w:rsidRDefault="001530C4" w:rsidP="004A0D2A">
      <w:pPr>
        <w:pStyle w:val="ListAlpha3"/>
      </w:pPr>
      <w:r>
        <w:t xml:space="preserve">Moderate – </w:t>
      </w:r>
      <w:r w:rsidR="00D13E5E">
        <w:t>62</w:t>
      </w:r>
      <w:r>
        <w:t>%</w:t>
      </w:r>
    </w:p>
    <w:p w14:paraId="30CA8239" w14:textId="34FEBF9E" w:rsidR="001530C4" w:rsidRDefault="001530C4" w:rsidP="004A0D2A">
      <w:pPr>
        <w:pStyle w:val="ListAlpha3"/>
      </w:pPr>
      <w:r>
        <w:t xml:space="preserve">Poor – </w:t>
      </w:r>
      <w:r w:rsidR="008F42C1">
        <w:t>18</w:t>
      </w:r>
      <w:r>
        <w:t>%</w:t>
      </w:r>
    </w:p>
    <w:p w14:paraId="5D3F10B8" w14:textId="2A5AD394" w:rsidR="001530C4" w:rsidRDefault="001530C4" w:rsidP="00806D44">
      <w:pPr>
        <w:pStyle w:val="ListAlpha3"/>
      </w:pPr>
      <w:r>
        <w:t xml:space="preserve">Very Poor </w:t>
      </w:r>
      <w:r w:rsidR="00981DA7">
        <w:t>–</w:t>
      </w:r>
      <w:r>
        <w:t xml:space="preserve"> </w:t>
      </w:r>
      <w:r w:rsidR="008F42C1">
        <w:t>5</w:t>
      </w:r>
      <w:r w:rsidR="00981DA7">
        <w:t>%</w:t>
      </w:r>
    </w:p>
    <w:p w14:paraId="4DB19BBD" w14:textId="2CAAE135" w:rsidR="001214B4" w:rsidRPr="00A61A1D" w:rsidRDefault="00A61A1D" w:rsidP="00981DA7">
      <w:pPr>
        <w:pStyle w:val="BodyText"/>
        <w:rPr>
          <w:b/>
          <w:bCs/>
        </w:rPr>
      </w:pPr>
      <w:r w:rsidRPr="00A61A1D">
        <w:rPr>
          <w:b/>
          <w:bCs/>
        </w:rPr>
        <w:t>Climate</w:t>
      </w:r>
      <w:r w:rsidR="00903A10">
        <w:rPr>
          <w:rStyle w:val="FootnoteReference"/>
          <w:b/>
          <w:bCs/>
        </w:rPr>
        <w:footnoteReference w:id="5"/>
      </w:r>
    </w:p>
    <w:p w14:paraId="011380DC" w14:textId="7A84515C" w:rsidR="00A61A1D" w:rsidRDefault="00A61A1D" w:rsidP="00A61A1D">
      <w:pPr>
        <w:pStyle w:val="ListBullet"/>
      </w:pPr>
      <w:r>
        <w:t>Change in rainfall</w:t>
      </w:r>
      <w:r w:rsidR="00072B92">
        <w:t xml:space="preserve"> – </w:t>
      </w:r>
      <w:r w:rsidR="00CC24B4">
        <w:t xml:space="preserve">by 2040, a </w:t>
      </w:r>
      <w:r w:rsidR="00072B92">
        <w:t xml:space="preserve">decrease by </w:t>
      </w:r>
      <w:r w:rsidR="00240F2D">
        <w:t>13.6</w:t>
      </w:r>
      <w:r w:rsidR="00072B92">
        <w:t>% with more intense rainfall</w:t>
      </w:r>
      <w:r w:rsidR="00CF4F6E">
        <w:t xml:space="preserve"> in some years</w:t>
      </w:r>
    </w:p>
    <w:p w14:paraId="51D6740B" w14:textId="63911C56" w:rsidR="00072B92" w:rsidRDefault="00CC24B4" w:rsidP="00A61A1D">
      <w:pPr>
        <w:pStyle w:val="ListBullet"/>
      </w:pPr>
      <w:r>
        <w:t>Change in temperature – by 2040</w:t>
      </w:r>
      <w:r w:rsidR="002322F1">
        <w:t>, an increase of 0.</w:t>
      </w:r>
      <w:r w:rsidR="00762A6B">
        <w:t>7</w:t>
      </w:r>
      <w:r w:rsidR="002322F1">
        <w:t xml:space="preserve"> to 1.</w:t>
      </w:r>
      <w:r w:rsidR="00762A6B">
        <w:t>6</w:t>
      </w:r>
      <w:r w:rsidR="0098258E">
        <w:t xml:space="preserve"> degrees Celsius</w:t>
      </w:r>
    </w:p>
    <w:p w14:paraId="271327FA" w14:textId="2BBF9CD5" w:rsidR="00054790" w:rsidRDefault="00054790" w:rsidP="00326B2F">
      <w:pPr>
        <w:pStyle w:val="BodyText"/>
        <w:rPr>
          <w:lang w:eastAsia="en-AU"/>
        </w:rPr>
      </w:pPr>
    </w:p>
    <w:p w14:paraId="6F346D3E" w14:textId="1D84F1B6" w:rsidR="00466394" w:rsidRDefault="005B7D1F" w:rsidP="00075421">
      <w:pPr>
        <w:pStyle w:val="Heading1TopofPage"/>
        <w:framePr w:wrap="around"/>
      </w:pPr>
      <w:bookmarkStart w:id="37" w:name="_Toc185813098"/>
      <w:r>
        <w:lastRenderedPageBreak/>
        <w:t>A changing region</w:t>
      </w:r>
      <w:bookmarkEnd w:id="37"/>
    </w:p>
    <w:p w14:paraId="0E11F72C" w14:textId="7887942A" w:rsidR="005B7D1F" w:rsidRDefault="00326B2F" w:rsidP="00326B2F">
      <w:pPr>
        <w:pStyle w:val="IntroFeatureText"/>
      </w:pPr>
      <w:r>
        <w:t>The Goulburn Broken region is responding to a range of challenges that have been emerging during the past decade</w:t>
      </w:r>
      <w:r w:rsidR="005B7D1F" w:rsidRPr="005B7D1F">
        <w:t>.</w:t>
      </w:r>
    </w:p>
    <w:p w14:paraId="783AAB5E" w14:textId="77777777" w:rsidR="00DB6150" w:rsidRDefault="00DB6150" w:rsidP="0060050C">
      <w:pPr>
        <w:pStyle w:val="Heading2"/>
      </w:pPr>
      <w:bookmarkStart w:id="38" w:name="_Toc185813099"/>
      <w:r>
        <w:t>Water issues are more prominent and complex</w:t>
      </w:r>
      <w:bookmarkEnd w:id="38"/>
    </w:p>
    <w:p w14:paraId="7DCD21CB" w14:textId="77777777" w:rsidR="00DB6150" w:rsidRDefault="00DB6150" w:rsidP="00DB6150">
      <w:pPr>
        <w:pStyle w:val="BodyText"/>
        <w:rPr>
          <w:lang w:eastAsia="en-AU"/>
        </w:rPr>
      </w:pPr>
      <w:r>
        <w:rPr>
          <w:lang w:eastAsia="en-AU"/>
        </w:rPr>
        <w:t>Hotter, drier and more extreme weather events have become common, placing increased pressure on water resources. Waterways and creeks without major dams or weirs are beginning to run dry in summer – threatening water security and other values they currently provide.</w:t>
      </w:r>
    </w:p>
    <w:p w14:paraId="41965145" w14:textId="77777777" w:rsidR="00DB6150" w:rsidRDefault="00DB6150" w:rsidP="00DB6150">
      <w:pPr>
        <w:pStyle w:val="BodyText"/>
        <w:rPr>
          <w:lang w:eastAsia="en-AU"/>
        </w:rPr>
      </w:pPr>
      <w:r>
        <w:rPr>
          <w:lang w:eastAsia="en-AU"/>
        </w:rPr>
        <w:t>Water markets, policy priorities, and decision-making driven from outside the region impact on water availability within the region, drive the unseasonal movement of irrigation water flowing down the Goulburn River and Broken Creek and increase pressure to deliver water down the Murray River.</w:t>
      </w:r>
    </w:p>
    <w:p w14:paraId="3EB8ACE4" w14:textId="77777777" w:rsidR="00DB6150" w:rsidRDefault="00DB6150" w:rsidP="00DB6150">
      <w:pPr>
        <w:pStyle w:val="BodyText"/>
        <w:rPr>
          <w:lang w:eastAsia="en-AU"/>
        </w:rPr>
      </w:pPr>
      <w:r>
        <w:rPr>
          <w:lang w:eastAsia="en-AU"/>
        </w:rPr>
        <w:t>Water scarcity and the current and predicted impacts of climate change have created a more complicated scenario into which to incorporate the aspirations of Traditional Owners.</w:t>
      </w:r>
    </w:p>
    <w:p w14:paraId="60778A29" w14:textId="77777777" w:rsidR="00DB6150" w:rsidRDefault="00DB6150" w:rsidP="0060050C">
      <w:pPr>
        <w:pStyle w:val="Heading2"/>
      </w:pPr>
      <w:bookmarkStart w:id="39" w:name="_Toc185813100"/>
      <w:r>
        <w:t>Urban population growth and land use is changing</w:t>
      </w:r>
      <w:bookmarkEnd w:id="39"/>
    </w:p>
    <w:p w14:paraId="64FC39AF" w14:textId="77777777" w:rsidR="00DB6150" w:rsidRDefault="00DB6150" w:rsidP="00DB6150">
      <w:pPr>
        <w:pStyle w:val="BodyText"/>
        <w:rPr>
          <w:lang w:eastAsia="en-AU"/>
        </w:rPr>
      </w:pPr>
      <w:r>
        <w:rPr>
          <w:lang w:eastAsia="en-AU"/>
        </w:rPr>
        <w:t>Populations in the region’s towns of Mansfield, Nagambie, Kilmore, Broadford, and Shepparton are growing. Many people are moving to the region for lifestyle reasons and retirement. The Goulburn Broken region is experiencing additional population growth, boosted by a recent trend of people relocating from metropolitan centres, due to increased flexible work arrangements and cost of living and lifestyle choices, such as access to natural and green spaces.</w:t>
      </w:r>
    </w:p>
    <w:p w14:paraId="3B3DD2E7" w14:textId="77777777" w:rsidR="00DB6150" w:rsidRDefault="00DB6150" w:rsidP="00DB6150">
      <w:pPr>
        <w:pStyle w:val="BodyText"/>
        <w:rPr>
          <w:lang w:eastAsia="en-AU"/>
        </w:rPr>
      </w:pPr>
      <w:r>
        <w:rPr>
          <w:lang w:eastAsia="en-AU"/>
        </w:rPr>
        <w:t>There is a greater community awareness of the importance of nature. The positive connection between green spaces and mental health and wellbeing is being realised, with increasing use of parks and waterways for recreation and connecting people with their environment. Being able to provide green spaces and shade for regional urban centres in a drying climate is now more important than ever.</w:t>
      </w:r>
    </w:p>
    <w:p w14:paraId="5DE512CB" w14:textId="77777777" w:rsidR="00DB6150" w:rsidRDefault="00DB6150" w:rsidP="0060050C">
      <w:pPr>
        <w:pStyle w:val="Heading2"/>
      </w:pPr>
      <w:bookmarkStart w:id="40" w:name="_Toc185813101"/>
      <w:r>
        <w:t>Biodiversity under pressure</w:t>
      </w:r>
      <w:bookmarkEnd w:id="40"/>
    </w:p>
    <w:p w14:paraId="380ED20F" w14:textId="77777777" w:rsidR="00DB6150" w:rsidRDefault="00DB6150" w:rsidP="00DB6150">
      <w:pPr>
        <w:pStyle w:val="BodyText"/>
        <w:rPr>
          <w:lang w:eastAsia="en-AU"/>
        </w:rPr>
      </w:pPr>
      <w:r>
        <w:rPr>
          <w:lang w:eastAsia="en-AU"/>
        </w:rPr>
        <w:t>People in the region are building a greater connectedness with nature through recreation, with locals and visitors alike are enjoying activities such as fishing, off-road driving and camping.</w:t>
      </w:r>
    </w:p>
    <w:p w14:paraId="2B9D5AE6" w14:textId="77777777" w:rsidR="00DB6150" w:rsidRDefault="00DB6150" w:rsidP="00DB6150">
      <w:pPr>
        <w:pStyle w:val="BodyText"/>
        <w:rPr>
          <w:lang w:eastAsia="en-AU"/>
        </w:rPr>
      </w:pPr>
      <w:r>
        <w:rPr>
          <w:lang w:eastAsia="en-AU"/>
        </w:rPr>
        <w:t xml:space="preserve">But the condition of the environment continues to decline. The health of woodland bird populations, insects and the tree canopy are collapsing under the pressures of climate change, recreation and urban encroachment. To these can be added firewood collection and pre-existing threats such as pest plant and animal invasion and land clearing, which </w:t>
      </w:r>
      <w:r>
        <w:rPr>
          <w:lang w:eastAsia="en-AU"/>
        </w:rPr>
        <w:lastRenderedPageBreak/>
        <w:t>negatively impact biodiversity and waterway health. There is a need to adapt revegetation practices to use species that can tolerate the changed climate conditions, whilst still providing important ecological services.</w:t>
      </w:r>
    </w:p>
    <w:p w14:paraId="4EB4EE0A" w14:textId="77777777" w:rsidR="00DB6150" w:rsidRDefault="00DB6150" w:rsidP="00DB6150">
      <w:pPr>
        <w:pStyle w:val="BodyText"/>
        <w:rPr>
          <w:lang w:eastAsia="en-AU"/>
        </w:rPr>
      </w:pPr>
      <w:r>
        <w:rPr>
          <w:lang w:eastAsia="en-AU"/>
        </w:rPr>
        <w:t>Some landscapes of the region, where property use has changed from agriculture to lifestyle, have seen an increase in vegetation cover and connectivity. But, in other areas, landscape connectivity has been reduced, and scattered paddock trees continue to be lost to clearing.</w:t>
      </w:r>
    </w:p>
    <w:p w14:paraId="026CE557" w14:textId="77777777" w:rsidR="00DB6150" w:rsidRDefault="00DB6150" w:rsidP="00431885">
      <w:pPr>
        <w:pStyle w:val="Heading2"/>
      </w:pPr>
      <w:bookmarkStart w:id="41" w:name="_Toc185813102"/>
      <w:r>
        <w:t>Agriculture is changing</w:t>
      </w:r>
      <w:bookmarkEnd w:id="41"/>
    </w:p>
    <w:p w14:paraId="26A6EAC9" w14:textId="77777777" w:rsidR="00DB6150" w:rsidRDefault="00DB6150" w:rsidP="00DB6150">
      <w:pPr>
        <w:pStyle w:val="BodyText"/>
        <w:rPr>
          <w:lang w:eastAsia="en-AU"/>
        </w:rPr>
      </w:pPr>
      <w:r>
        <w:rPr>
          <w:lang w:eastAsia="en-AU"/>
        </w:rPr>
        <w:t xml:space="preserve">Agriculture occupies </w:t>
      </w:r>
      <w:proofErr w:type="gramStart"/>
      <w:r>
        <w:rPr>
          <w:lang w:eastAsia="en-AU"/>
        </w:rPr>
        <w:t>the majority of</w:t>
      </w:r>
      <w:proofErr w:type="gramEnd"/>
      <w:r>
        <w:rPr>
          <w:lang w:eastAsia="en-AU"/>
        </w:rPr>
        <w:t xml:space="preserve"> land use in the catchment, with farmers working primarily in dairy (25%), beef (20%), sheep (19%), grains (14%) and horticulture (11%)2. The largest, most productive, farms are in the irrigation areas north and west of Shepparton, while smaller (by production value) farms are found towards the south of the region.</w:t>
      </w:r>
    </w:p>
    <w:p w14:paraId="7264D15B" w14:textId="6C89F2FE" w:rsidR="00326B2F" w:rsidRDefault="00DB6150" w:rsidP="00DB6150">
      <w:pPr>
        <w:pStyle w:val="BodyText"/>
        <w:rPr>
          <w:lang w:eastAsia="en-AU"/>
        </w:rPr>
      </w:pPr>
      <w:r>
        <w:rPr>
          <w:lang w:eastAsia="en-AU"/>
        </w:rPr>
        <w:t>Northern areas have seen a reduction in area irrigated and an increase in dryland farming, along with significant investment in irrigation modernisation. Northern areas are also seeing fewer dairy farms, but increased cropping.</w:t>
      </w:r>
    </w:p>
    <w:p w14:paraId="0931282A" w14:textId="7F387764" w:rsidR="001C582A" w:rsidRDefault="0060050C" w:rsidP="001C582A">
      <w:pPr>
        <w:pStyle w:val="BodyText"/>
        <w:rPr>
          <w:lang w:eastAsia="en-AU"/>
        </w:rPr>
      </w:pPr>
      <w:r w:rsidRPr="0060050C">
        <w:rPr>
          <w:lang w:eastAsia="en-AU"/>
        </w:rPr>
        <w:t xml:space="preserve">Some rural areas are changing rapidly from traditional agriculture use to lifestyle and amenity. </w:t>
      </w:r>
      <w:proofErr w:type="gramStart"/>
      <w:r w:rsidRPr="0060050C">
        <w:rPr>
          <w:lang w:eastAsia="en-AU"/>
        </w:rPr>
        <w:t>In particular, urban</w:t>
      </w:r>
      <w:proofErr w:type="gramEnd"/>
      <w:r w:rsidRPr="0060050C">
        <w:rPr>
          <w:lang w:eastAsia="en-AU"/>
        </w:rPr>
        <w:t xml:space="preserve"> expansion in the south of the region is encroaching on land that was previously agricultural.</w:t>
      </w:r>
    </w:p>
    <w:p w14:paraId="1F42E9E2" w14:textId="3F36619D" w:rsidR="005B7D1F" w:rsidRPr="00D345C2" w:rsidRDefault="00325694" w:rsidP="00D345C2">
      <w:pPr>
        <w:pStyle w:val="Heading1TopofPage"/>
        <w:framePr w:wrap="around"/>
      </w:pPr>
      <w:bookmarkStart w:id="42" w:name="_Toc185813103"/>
      <w:r>
        <w:lastRenderedPageBreak/>
        <w:t xml:space="preserve">Progress </w:t>
      </w:r>
      <w:r w:rsidR="00CE31D5">
        <w:t>so far</w:t>
      </w:r>
      <w:bookmarkEnd w:id="42"/>
    </w:p>
    <w:p w14:paraId="2EFEC7F9" w14:textId="499870FC" w:rsidR="005B7D1F" w:rsidRDefault="00CE31D5" w:rsidP="00325694">
      <w:pPr>
        <w:pStyle w:val="IntroFeatureText"/>
      </w:pPr>
      <w:r w:rsidRPr="00CE31D5">
        <w:t xml:space="preserve">The first Goulburn Broken IWM Forum SDS was published in 2018. It articulated the regional context, the shared vision and the strategic water-related objectives for the region. It also listed IWM opportunities as ‘ready to advance’ projects developed in collaboration by the forum partners. It can be viewed online at </w:t>
      </w:r>
      <w:hyperlink r:id="rId46" w:history="1">
        <w:r w:rsidR="003E6A3E" w:rsidRPr="00B45803">
          <w:rPr>
            <w:rStyle w:val="Hyperlink"/>
          </w:rPr>
          <w:t>www.water.vic.gov.au</w:t>
        </w:r>
      </w:hyperlink>
    </w:p>
    <w:p w14:paraId="3AAD1969" w14:textId="558CFA20" w:rsidR="00581495" w:rsidRDefault="00581495" w:rsidP="00581495">
      <w:pPr>
        <w:pStyle w:val="BodyText"/>
      </w:pPr>
      <w:r>
        <w:t>Forum members have IWM at the forefront of their thinking and several are implementing IWM projects independently. The projects – past, current and future – listed in this document and endorsed by the forum members are those that benefit from a collaborative, multi-party approach.</w:t>
      </w:r>
    </w:p>
    <w:p w14:paraId="1DB493AF" w14:textId="77777777" w:rsidR="00581495" w:rsidRDefault="00581495" w:rsidP="00581495">
      <w:pPr>
        <w:pStyle w:val="BodyText"/>
      </w:pPr>
      <w:r>
        <w:t>The first SDS identified 13 projects that reflect the forum’s initial priorities and opportunities. Eight projects have been completed, with the remaining five underway.</w:t>
      </w:r>
    </w:p>
    <w:p w14:paraId="66237E7E" w14:textId="33925F71" w:rsidR="00CE31D5" w:rsidRDefault="00581495" w:rsidP="00581495">
      <w:pPr>
        <w:pStyle w:val="BodyText"/>
      </w:pPr>
      <w:r>
        <w:t>Progress of the 2018 SDS projects is summarised in Table 1.</w:t>
      </w:r>
    </w:p>
    <w:p w14:paraId="4DEE936F" w14:textId="3756B19B" w:rsidR="00325694" w:rsidRDefault="00D16046" w:rsidP="00F36B16">
      <w:pPr>
        <w:pStyle w:val="CaptionImageorFigure"/>
      </w:pPr>
      <w:r>
        <w:t xml:space="preserve">Table1: </w:t>
      </w:r>
      <w:r w:rsidRPr="00D16046">
        <w:t>A summary of the status of IWM opportunities listed in the forums 201</w:t>
      </w:r>
      <w:r w:rsidR="00CE31D5">
        <w:t>8</w:t>
      </w:r>
      <w:r w:rsidRPr="00D16046">
        <w:t xml:space="preserve"> SDS.</w:t>
      </w:r>
    </w:p>
    <w:tbl>
      <w:tblPr>
        <w:tblStyle w:val="TableGrid"/>
        <w:tblW w:w="9638" w:type="dxa"/>
        <w:tblLook w:val="04A0" w:firstRow="1" w:lastRow="0" w:firstColumn="1" w:lastColumn="0" w:noHBand="0" w:noVBand="1"/>
      </w:tblPr>
      <w:tblGrid>
        <w:gridCol w:w="2381"/>
        <w:gridCol w:w="1814"/>
        <w:gridCol w:w="5443"/>
      </w:tblGrid>
      <w:tr w:rsidR="00F36B16" w14:paraId="5563E2F4" w14:textId="77777777" w:rsidTr="001970B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381" w:type="dxa"/>
          </w:tcPr>
          <w:p w14:paraId="3DC3C382" w14:textId="2377BDC0" w:rsidR="00F36B16" w:rsidRPr="0046791D" w:rsidRDefault="006916E6" w:rsidP="0046791D">
            <w:pPr>
              <w:pStyle w:val="TableHeadingLeft"/>
              <w:rPr>
                <w:sz w:val="24"/>
              </w:rPr>
            </w:pPr>
            <w:r w:rsidRPr="0046791D">
              <w:rPr>
                <w:sz w:val="24"/>
              </w:rPr>
              <w:t>IWM Opportunity</w:t>
            </w:r>
          </w:p>
        </w:tc>
        <w:tc>
          <w:tcPr>
            <w:tcW w:w="1814" w:type="dxa"/>
          </w:tcPr>
          <w:p w14:paraId="1A302566" w14:textId="681BEB15" w:rsidR="00F36B16" w:rsidRPr="0046791D" w:rsidRDefault="0046791D"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Status</w:t>
            </w:r>
          </w:p>
        </w:tc>
        <w:tc>
          <w:tcPr>
            <w:tcW w:w="5443" w:type="dxa"/>
          </w:tcPr>
          <w:p w14:paraId="4417855C" w14:textId="534C00D7" w:rsidR="00F36B16" w:rsidRPr="0046791D" w:rsidRDefault="00C955EA" w:rsidP="0046791D">
            <w:pPr>
              <w:pStyle w:val="TableHeadingLeft"/>
              <w:cnfStyle w:val="100000000000" w:firstRow="1" w:lastRow="0" w:firstColumn="0" w:lastColumn="0" w:oddVBand="0" w:evenVBand="0" w:oddHBand="0" w:evenHBand="0" w:firstRowFirstColumn="0" w:firstRowLastColumn="0" w:lastRowFirstColumn="0" w:lastRowLastColumn="0"/>
              <w:rPr>
                <w:sz w:val="24"/>
              </w:rPr>
            </w:pPr>
            <w:r>
              <w:rPr>
                <w:sz w:val="24"/>
              </w:rPr>
              <w:t>Notes</w:t>
            </w:r>
          </w:p>
        </w:tc>
      </w:tr>
      <w:tr w:rsidR="00E542ED" w14:paraId="04F917E8" w14:textId="77777777" w:rsidTr="009A77DF">
        <w:tc>
          <w:tcPr>
            <w:tcW w:w="2381" w:type="dxa"/>
          </w:tcPr>
          <w:p w14:paraId="74067DE2" w14:textId="5BDDB77F" w:rsidR="00E542ED" w:rsidRDefault="00E542ED" w:rsidP="009A77DF">
            <w:pPr>
              <w:pStyle w:val="TableTextLeft"/>
            </w:pPr>
            <w:r w:rsidRPr="00B66364">
              <w:t xml:space="preserve">Murray </w:t>
            </w:r>
            <w:proofErr w:type="spellStart"/>
            <w:r w:rsidRPr="00B66364">
              <w:t>RiverConnect</w:t>
            </w:r>
            <w:proofErr w:type="spellEnd"/>
          </w:p>
        </w:tc>
        <w:tc>
          <w:tcPr>
            <w:tcW w:w="1814" w:type="dxa"/>
          </w:tcPr>
          <w:p w14:paraId="38183FBD" w14:textId="6C950828" w:rsidR="00E542ED" w:rsidRDefault="00E542ED" w:rsidP="00E542ED">
            <w:pPr>
              <w:pStyle w:val="TableTextLeft"/>
            </w:pPr>
            <w:r w:rsidRPr="003532B5">
              <w:t>Underway</w:t>
            </w:r>
          </w:p>
        </w:tc>
        <w:tc>
          <w:tcPr>
            <w:tcW w:w="5443" w:type="dxa"/>
            <w:vAlign w:val="top"/>
          </w:tcPr>
          <w:p w14:paraId="1551FA39" w14:textId="28B387F7" w:rsidR="00E542ED" w:rsidRDefault="00E542ED" w:rsidP="00E542ED">
            <w:pPr>
              <w:pStyle w:val="TableTextLeft"/>
            </w:pPr>
            <w:r w:rsidRPr="000849BD">
              <w:t>This project was delayed due to COVID-19 but is still underway.</w:t>
            </w:r>
          </w:p>
        </w:tc>
      </w:tr>
      <w:tr w:rsidR="00E542ED" w14:paraId="15441527" w14:textId="77777777" w:rsidTr="009A77DF">
        <w:tc>
          <w:tcPr>
            <w:tcW w:w="2381" w:type="dxa"/>
          </w:tcPr>
          <w:p w14:paraId="6316BF6C" w14:textId="63D569A3" w:rsidR="00E542ED" w:rsidRDefault="00E542ED" w:rsidP="009A77DF">
            <w:pPr>
              <w:pStyle w:val="TableTextLeft"/>
            </w:pPr>
            <w:r w:rsidRPr="00B66364">
              <w:t>Liveable Nathalia</w:t>
            </w:r>
          </w:p>
        </w:tc>
        <w:tc>
          <w:tcPr>
            <w:tcW w:w="1814" w:type="dxa"/>
          </w:tcPr>
          <w:p w14:paraId="7ABA8F83" w14:textId="2C66D953" w:rsidR="00E542ED" w:rsidRDefault="00E542ED" w:rsidP="00E542ED">
            <w:pPr>
              <w:pStyle w:val="TableTextLeft"/>
            </w:pPr>
            <w:r w:rsidRPr="003532B5">
              <w:t>Completed</w:t>
            </w:r>
          </w:p>
        </w:tc>
        <w:tc>
          <w:tcPr>
            <w:tcW w:w="5443" w:type="dxa"/>
            <w:vAlign w:val="top"/>
          </w:tcPr>
          <w:p w14:paraId="62208967" w14:textId="5B8B20FF" w:rsidR="00E542ED" w:rsidRDefault="00E542ED" w:rsidP="00E542ED">
            <w:pPr>
              <w:pStyle w:val="TableTextLeft"/>
            </w:pPr>
            <w:r w:rsidRPr="000849BD">
              <w:t xml:space="preserve">The Nathalia IWM Plan was completed in 2020. A key </w:t>
            </w:r>
            <w:r w:rsidR="00011E8B" w:rsidRPr="000849BD">
              <w:t>recommendation</w:t>
            </w:r>
            <w:r w:rsidRPr="000849BD">
              <w:t xml:space="preserve"> which emerged from this plan was to implement a Broken Creek Masterplan, which is now listed as a priority in this SDS.</w:t>
            </w:r>
          </w:p>
        </w:tc>
      </w:tr>
      <w:tr w:rsidR="00E542ED" w14:paraId="7A6E0553" w14:textId="77777777" w:rsidTr="009A77DF">
        <w:tc>
          <w:tcPr>
            <w:tcW w:w="2381" w:type="dxa"/>
          </w:tcPr>
          <w:p w14:paraId="039AF8A0" w14:textId="4B0106AF" w:rsidR="00E542ED" w:rsidRDefault="00E542ED" w:rsidP="009A77DF">
            <w:pPr>
              <w:pStyle w:val="TableTextLeft"/>
            </w:pPr>
            <w:r w:rsidRPr="00B66364">
              <w:t>Water Supporting an Active Shepparton</w:t>
            </w:r>
          </w:p>
        </w:tc>
        <w:tc>
          <w:tcPr>
            <w:tcW w:w="1814" w:type="dxa"/>
          </w:tcPr>
          <w:p w14:paraId="6B40D2F0" w14:textId="00AC031F" w:rsidR="00E542ED" w:rsidRDefault="00E542ED" w:rsidP="00E542ED">
            <w:pPr>
              <w:pStyle w:val="TableTextLeft"/>
            </w:pPr>
            <w:r w:rsidRPr="003532B5">
              <w:t>Underway</w:t>
            </w:r>
          </w:p>
        </w:tc>
        <w:tc>
          <w:tcPr>
            <w:tcW w:w="5443" w:type="dxa"/>
            <w:vAlign w:val="top"/>
          </w:tcPr>
          <w:p w14:paraId="30E91F99" w14:textId="18698059" w:rsidR="00E542ED" w:rsidRDefault="00E542ED" w:rsidP="00E542ED">
            <w:pPr>
              <w:pStyle w:val="TableTextLeft"/>
            </w:pPr>
            <w:r w:rsidRPr="000849BD">
              <w:t xml:space="preserve">The </w:t>
            </w:r>
            <w:proofErr w:type="spellStart"/>
            <w:r w:rsidRPr="000849BD">
              <w:t>Munarra</w:t>
            </w:r>
            <w:proofErr w:type="spellEnd"/>
            <w:r w:rsidRPr="000849BD">
              <w:t xml:space="preserve"> Centre for Regional Excellence received funding for a business case.</w:t>
            </w:r>
          </w:p>
        </w:tc>
      </w:tr>
      <w:tr w:rsidR="00E542ED" w14:paraId="47DBE822" w14:textId="77777777" w:rsidTr="009A77DF">
        <w:tc>
          <w:tcPr>
            <w:tcW w:w="2381" w:type="dxa"/>
          </w:tcPr>
          <w:p w14:paraId="150BEC08" w14:textId="016A4EC1" w:rsidR="00E542ED" w:rsidRPr="00DD58F4" w:rsidRDefault="00E542ED" w:rsidP="009A77DF">
            <w:pPr>
              <w:pStyle w:val="TableTextLeft"/>
            </w:pPr>
            <w:r w:rsidRPr="00B66364">
              <w:t>Eastbank Lake Revitalisation</w:t>
            </w:r>
          </w:p>
        </w:tc>
        <w:tc>
          <w:tcPr>
            <w:tcW w:w="1814" w:type="dxa"/>
          </w:tcPr>
          <w:p w14:paraId="056AA648" w14:textId="6200780E" w:rsidR="00E542ED" w:rsidRDefault="00E542ED" w:rsidP="00E542ED">
            <w:pPr>
              <w:pStyle w:val="TableTextLeft"/>
            </w:pPr>
            <w:r w:rsidRPr="003532B5">
              <w:t>Underway</w:t>
            </w:r>
          </w:p>
        </w:tc>
        <w:tc>
          <w:tcPr>
            <w:tcW w:w="5443" w:type="dxa"/>
            <w:vAlign w:val="top"/>
          </w:tcPr>
          <w:p w14:paraId="6779D48C" w14:textId="226D9353" w:rsidR="00E542ED" w:rsidRDefault="00E542ED" w:rsidP="00E542ED">
            <w:pPr>
              <w:pStyle w:val="TableTextLeft"/>
            </w:pPr>
            <w:r w:rsidRPr="000849BD">
              <w:t>This project is progressing but will be completed over the long term due to its ambitious scope. Designs and a business case have been completed already. A technical sub-project is listed in this SDS.</w:t>
            </w:r>
          </w:p>
        </w:tc>
      </w:tr>
      <w:tr w:rsidR="00E542ED" w14:paraId="088DF7A8" w14:textId="77777777" w:rsidTr="009A77DF">
        <w:tc>
          <w:tcPr>
            <w:tcW w:w="2381" w:type="dxa"/>
          </w:tcPr>
          <w:p w14:paraId="4C4D8BFF" w14:textId="665BFA28" w:rsidR="00E542ED" w:rsidRPr="00DD58F4" w:rsidRDefault="00E542ED" w:rsidP="009A77DF">
            <w:pPr>
              <w:pStyle w:val="TableTextLeft"/>
            </w:pPr>
            <w:r w:rsidRPr="00B66364">
              <w:t>Nagambie Alternative Water Supply</w:t>
            </w:r>
          </w:p>
        </w:tc>
        <w:tc>
          <w:tcPr>
            <w:tcW w:w="1814" w:type="dxa"/>
          </w:tcPr>
          <w:p w14:paraId="56009D30" w14:textId="470A88FA" w:rsidR="00E542ED" w:rsidRDefault="00E542ED" w:rsidP="00E542ED">
            <w:pPr>
              <w:pStyle w:val="TableTextLeft"/>
            </w:pPr>
            <w:r w:rsidRPr="003532B5">
              <w:t>Completed</w:t>
            </w:r>
          </w:p>
        </w:tc>
        <w:tc>
          <w:tcPr>
            <w:tcW w:w="5443" w:type="dxa"/>
            <w:vAlign w:val="top"/>
          </w:tcPr>
          <w:p w14:paraId="709B1553" w14:textId="60B9AB72" w:rsidR="00E542ED" w:rsidRDefault="00E542ED" w:rsidP="00E542ED">
            <w:pPr>
              <w:pStyle w:val="TableTextLeft"/>
            </w:pPr>
            <w:r w:rsidRPr="000849BD">
              <w:t>An IWM plan was developed in 2018 and was followed by a staged implementation plan and market opportunity analysis.</w:t>
            </w:r>
          </w:p>
        </w:tc>
      </w:tr>
      <w:tr w:rsidR="00E542ED" w14:paraId="1371FE40" w14:textId="77777777" w:rsidTr="009A77DF">
        <w:tc>
          <w:tcPr>
            <w:tcW w:w="2381" w:type="dxa"/>
          </w:tcPr>
          <w:p w14:paraId="44AB876D" w14:textId="7198CBA3" w:rsidR="00E542ED" w:rsidRPr="00DD58F4" w:rsidRDefault="00E542ED" w:rsidP="009A77DF">
            <w:pPr>
              <w:pStyle w:val="TableTextLeft"/>
            </w:pPr>
            <w:r w:rsidRPr="00B66364">
              <w:t>Seven Creeks Flow Investigation</w:t>
            </w:r>
          </w:p>
        </w:tc>
        <w:tc>
          <w:tcPr>
            <w:tcW w:w="1814" w:type="dxa"/>
          </w:tcPr>
          <w:p w14:paraId="03773558" w14:textId="7A35C698" w:rsidR="00E542ED" w:rsidRDefault="00E542ED" w:rsidP="00E542ED">
            <w:pPr>
              <w:pStyle w:val="TableTextLeft"/>
            </w:pPr>
            <w:r w:rsidRPr="003532B5">
              <w:t>Completed</w:t>
            </w:r>
          </w:p>
        </w:tc>
        <w:tc>
          <w:tcPr>
            <w:tcW w:w="5443" w:type="dxa"/>
            <w:vAlign w:val="top"/>
          </w:tcPr>
          <w:p w14:paraId="0F463528" w14:textId="2406BCC8" w:rsidR="00E542ED" w:rsidRDefault="00E542ED" w:rsidP="00E542ED">
            <w:pPr>
              <w:pStyle w:val="TableTextLeft"/>
            </w:pPr>
            <w:r w:rsidRPr="000849BD">
              <w:t>A project workshop and an investigation of ﬂows was undertaken in 2020.</w:t>
            </w:r>
          </w:p>
        </w:tc>
      </w:tr>
      <w:tr w:rsidR="00E542ED" w14:paraId="6A760D08" w14:textId="77777777" w:rsidTr="009A77DF">
        <w:tc>
          <w:tcPr>
            <w:tcW w:w="2381" w:type="dxa"/>
          </w:tcPr>
          <w:p w14:paraId="4C9FB2AE" w14:textId="0DC9223B" w:rsidR="00E542ED" w:rsidRPr="00DD58F4" w:rsidRDefault="00E542ED" w:rsidP="009A77DF">
            <w:pPr>
              <w:pStyle w:val="TableTextLeft"/>
            </w:pPr>
            <w:r w:rsidRPr="00B66364">
              <w:lastRenderedPageBreak/>
              <w:t>Mansﬁeld Water Quality Offsets</w:t>
            </w:r>
          </w:p>
        </w:tc>
        <w:tc>
          <w:tcPr>
            <w:tcW w:w="1814" w:type="dxa"/>
          </w:tcPr>
          <w:p w14:paraId="259699D3" w14:textId="7C10A502" w:rsidR="00E542ED" w:rsidRDefault="00E542ED" w:rsidP="00E748FD">
            <w:pPr>
              <w:pStyle w:val="TableTextLeft"/>
            </w:pPr>
            <w:r w:rsidRPr="003532B5">
              <w:t>Completed</w:t>
            </w:r>
          </w:p>
        </w:tc>
        <w:tc>
          <w:tcPr>
            <w:tcW w:w="5443" w:type="dxa"/>
            <w:vAlign w:val="top"/>
          </w:tcPr>
          <w:p w14:paraId="1D97FA9D" w14:textId="67D4CF0F" w:rsidR="00E542ED" w:rsidRDefault="00E542ED" w:rsidP="00E542ED">
            <w:pPr>
              <w:pStyle w:val="TableTextLeft"/>
            </w:pPr>
            <w:r w:rsidRPr="000849BD">
              <w:t>Mansfield Council completed an IWM plan in 2019. The Ford Creek revitalisation project was identified through this process.</w:t>
            </w:r>
          </w:p>
        </w:tc>
      </w:tr>
      <w:tr w:rsidR="00E542ED" w14:paraId="50B5ABD1" w14:textId="77777777" w:rsidTr="009A77DF">
        <w:tc>
          <w:tcPr>
            <w:tcW w:w="2381" w:type="dxa"/>
          </w:tcPr>
          <w:p w14:paraId="52031E4E" w14:textId="7832E834" w:rsidR="00E542ED" w:rsidRPr="00DD58F4" w:rsidRDefault="00E542ED" w:rsidP="009A77DF">
            <w:pPr>
              <w:pStyle w:val="TableTextLeft"/>
            </w:pPr>
            <w:r w:rsidRPr="00B66364">
              <w:t>Greening Kilmore</w:t>
            </w:r>
          </w:p>
        </w:tc>
        <w:tc>
          <w:tcPr>
            <w:tcW w:w="1814" w:type="dxa"/>
          </w:tcPr>
          <w:p w14:paraId="5CAE727F" w14:textId="25973E3B" w:rsidR="00E542ED" w:rsidRDefault="00E542ED" w:rsidP="00E748FD">
            <w:pPr>
              <w:pStyle w:val="TableTextLeft"/>
            </w:pPr>
            <w:r w:rsidRPr="003532B5">
              <w:t>Completed</w:t>
            </w:r>
          </w:p>
        </w:tc>
        <w:tc>
          <w:tcPr>
            <w:tcW w:w="5443" w:type="dxa"/>
            <w:vAlign w:val="top"/>
          </w:tcPr>
          <w:p w14:paraId="2B6B5C03" w14:textId="215EF18F" w:rsidR="00E542ED" w:rsidRDefault="00E542ED" w:rsidP="00E542ED">
            <w:pPr>
              <w:pStyle w:val="TableTextLeft"/>
            </w:pPr>
            <w:r w:rsidRPr="000849BD">
              <w:t>The project attracted funding in 2018 and was completed in 2020.</w:t>
            </w:r>
          </w:p>
        </w:tc>
      </w:tr>
      <w:tr w:rsidR="00E542ED" w14:paraId="236FFA10" w14:textId="77777777" w:rsidTr="009A77DF">
        <w:tc>
          <w:tcPr>
            <w:tcW w:w="2381" w:type="dxa"/>
          </w:tcPr>
          <w:p w14:paraId="20FE7ED2" w14:textId="54030AA0" w:rsidR="00E542ED" w:rsidRPr="003F2BF0" w:rsidRDefault="00E542ED" w:rsidP="009A77DF">
            <w:pPr>
              <w:pStyle w:val="TableTextLeft"/>
            </w:pPr>
            <w:r w:rsidRPr="00B66364">
              <w:t>Kilmore Recycled Water Scheme</w:t>
            </w:r>
          </w:p>
        </w:tc>
        <w:tc>
          <w:tcPr>
            <w:tcW w:w="1814" w:type="dxa"/>
          </w:tcPr>
          <w:p w14:paraId="5E541115" w14:textId="68E1202C" w:rsidR="00E542ED" w:rsidRDefault="00E542ED" w:rsidP="00E748FD">
            <w:pPr>
              <w:pStyle w:val="TableTextLeft"/>
            </w:pPr>
            <w:r>
              <w:t>Underway</w:t>
            </w:r>
          </w:p>
        </w:tc>
        <w:tc>
          <w:tcPr>
            <w:tcW w:w="5443" w:type="dxa"/>
            <w:vAlign w:val="top"/>
          </w:tcPr>
          <w:p w14:paraId="5A2047D1" w14:textId="5265BEC3" w:rsidR="00E542ED" w:rsidRDefault="00E542ED" w:rsidP="00E542ED">
            <w:pPr>
              <w:pStyle w:val="TableTextLeft"/>
            </w:pPr>
            <w:r w:rsidRPr="000849BD">
              <w:t>Significant progress has been made with this project and it is likely construction will commence in 2022.</w:t>
            </w:r>
          </w:p>
        </w:tc>
      </w:tr>
      <w:tr w:rsidR="001C13FB" w14:paraId="7BF7A019" w14:textId="77777777" w:rsidTr="009A77DF">
        <w:tc>
          <w:tcPr>
            <w:tcW w:w="2381" w:type="dxa"/>
          </w:tcPr>
          <w:p w14:paraId="592AA4F3" w14:textId="5EB23E91" w:rsidR="001C13FB" w:rsidRPr="003F2BF0" w:rsidRDefault="001C13FB" w:rsidP="009A77DF">
            <w:pPr>
              <w:pStyle w:val="TableTextLeft"/>
            </w:pPr>
            <w:r w:rsidRPr="003D0899">
              <w:t>Campaspe Shire Strategic IWM Framework</w:t>
            </w:r>
          </w:p>
        </w:tc>
        <w:tc>
          <w:tcPr>
            <w:tcW w:w="1814" w:type="dxa"/>
          </w:tcPr>
          <w:p w14:paraId="5406D857" w14:textId="6B5C4174" w:rsidR="001C13FB" w:rsidRDefault="001C13FB" w:rsidP="00E748FD">
            <w:pPr>
              <w:pStyle w:val="TableTextLeft"/>
            </w:pPr>
            <w:r w:rsidRPr="00674A0E">
              <w:t>Completed</w:t>
            </w:r>
          </w:p>
        </w:tc>
        <w:tc>
          <w:tcPr>
            <w:tcW w:w="5443" w:type="dxa"/>
            <w:vAlign w:val="top"/>
          </w:tcPr>
          <w:p w14:paraId="25A6682F" w14:textId="7066391F" w:rsidR="001C13FB" w:rsidRDefault="001C13FB" w:rsidP="001C13FB">
            <w:pPr>
              <w:pStyle w:val="TableTextLeft"/>
            </w:pPr>
            <w:r w:rsidRPr="0013484A">
              <w:t>This project attracted funding, was completed in 2020 and is now being applied at Campaspe Shire Council.</w:t>
            </w:r>
          </w:p>
        </w:tc>
      </w:tr>
      <w:tr w:rsidR="001C13FB" w14:paraId="0E29B3CF" w14:textId="77777777" w:rsidTr="009A77DF">
        <w:tc>
          <w:tcPr>
            <w:tcW w:w="2381" w:type="dxa"/>
          </w:tcPr>
          <w:p w14:paraId="7F312DAD" w14:textId="77172321" w:rsidR="001C13FB" w:rsidRPr="003F2BF0" w:rsidRDefault="001C13FB" w:rsidP="009A77DF">
            <w:pPr>
              <w:pStyle w:val="TableTextLeft"/>
            </w:pPr>
            <w:r w:rsidRPr="003D0899">
              <w:t>Horseshoe Lagoon Cultural Revitalisation</w:t>
            </w:r>
          </w:p>
        </w:tc>
        <w:tc>
          <w:tcPr>
            <w:tcW w:w="1814" w:type="dxa"/>
          </w:tcPr>
          <w:p w14:paraId="1CB24095" w14:textId="4D47ED49" w:rsidR="001C13FB" w:rsidRDefault="001C13FB" w:rsidP="00E748FD">
            <w:pPr>
              <w:pStyle w:val="TableTextLeft"/>
            </w:pPr>
            <w:r w:rsidRPr="00674A0E">
              <w:t>Completed</w:t>
            </w:r>
          </w:p>
        </w:tc>
        <w:tc>
          <w:tcPr>
            <w:tcW w:w="5443" w:type="dxa"/>
            <w:vAlign w:val="top"/>
          </w:tcPr>
          <w:p w14:paraId="7D645BFB" w14:textId="1CAA5CDD" w:rsidR="001C13FB" w:rsidRDefault="001C13FB" w:rsidP="001C13FB">
            <w:pPr>
              <w:pStyle w:val="TableTextLeft"/>
            </w:pPr>
            <w:r w:rsidRPr="0013484A">
              <w:t>This project was funded in 2019 and finished in 2020. The Horseshoe Lagoon Master Plan project is now proposed to build on this past work.</w:t>
            </w:r>
          </w:p>
        </w:tc>
      </w:tr>
      <w:tr w:rsidR="001C13FB" w14:paraId="13D511F1" w14:textId="77777777" w:rsidTr="009A77DF">
        <w:tc>
          <w:tcPr>
            <w:tcW w:w="2381" w:type="dxa"/>
          </w:tcPr>
          <w:p w14:paraId="7EA17580" w14:textId="4DAB9CC1" w:rsidR="001C13FB" w:rsidRPr="003F2BF0" w:rsidRDefault="001C13FB" w:rsidP="009A77DF">
            <w:pPr>
              <w:pStyle w:val="TableTextLeft"/>
            </w:pPr>
            <w:r w:rsidRPr="003D0899">
              <w:t>Place-based Small Town Wastewater Management</w:t>
            </w:r>
          </w:p>
        </w:tc>
        <w:tc>
          <w:tcPr>
            <w:tcW w:w="1814" w:type="dxa"/>
          </w:tcPr>
          <w:p w14:paraId="13259BED" w14:textId="5B66E3F5" w:rsidR="001C13FB" w:rsidRDefault="001C13FB" w:rsidP="00E748FD">
            <w:pPr>
              <w:pStyle w:val="TableTextLeft"/>
            </w:pPr>
            <w:r w:rsidRPr="00674A0E">
              <w:t>Completed</w:t>
            </w:r>
          </w:p>
        </w:tc>
        <w:tc>
          <w:tcPr>
            <w:tcW w:w="5443" w:type="dxa"/>
            <w:vAlign w:val="top"/>
          </w:tcPr>
          <w:p w14:paraId="24DB8048" w14:textId="4EB954D7" w:rsidR="001C13FB" w:rsidRDefault="001C13FB" w:rsidP="001C13FB">
            <w:pPr>
              <w:pStyle w:val="TableTextLeft"/>
            </w:pPr>
            <w:r w:rsidRPr="0013484A">
              <w:t>This project was completed in 2020 and is now available for councils to use across the state.</w:t>
            </w:r>
          </w:p>
        </w:tc>
      </w:tr>
      <w:tr w:rsidR="001C13FB" w14:paraId="6D4607DA" w14:textId="77777777" w:rsidTr="009A77DF">
        <w:tc>
          <w:tcPr>
            <w:tcW w:w="2381" w:type="dxa"/>
          </w:tcPr>
          <w:p w14:paraId="3CC78AF4" w14:textId="4BA96404" w:rsidR="001C13FB" w:rsidRPr="003F2BF0" w:rsidRDefault="001C13FB" w:rsidP="009A77DF">
            <w:pPr>
              <w:pStyle w:val="TableTextLeft"/>
            </w:pPr>
            <w:r w:rsidRPr="003D0899">
              <w:t>Nature and Health</w:t>
            </w:r>
          </w:p>
        </w:tc>
        <w:tc>
          <w:tcPr>
            <w:tcW w:w="1814" w:type="dxa"/>
          </w:tcPr>
          <w:p w14:paraId="4E2A8FA0" w14:textId="027F8E34" w:rsidR="001C13FB" w:rsidRDefault="001C13FB" w:rsidP="00E748FD">
            <w:pPr>
              <w:pStyle w:val="TableTextLeft"/>
            </w:pPr>
            <w:r>
              <w:t>Underway</w:t>
            </w:r>
          </w:p>
        </w:tc>
        <w:tc>
          <w:tcPr>
            <w:tcW w:w="5443" w:type="dxa"/>
            <w:vAlign w:val="top"/>
          </w:tcPr>
          <w:p w14:paraId="51D4D6EC" w14:textId="3BCF12A0" w:rsidR="001C13FB" w:rsidRDefault="001C13FB" w:rsidP="001C13FB">
            <w:pPr>
              <w:pStyle w:val="TableTextLeft"/>
            </w:pPr>
            <w:r w:rsidRPr="0013484A">
              <w:t>The project has progressed through collaboration, and a memorandum of understanding was signed between Goulburn Valley Health and Goulburn Broken Catchment Management Authority.</w:t>
            </w:r>
          </w:p>
        </w:tc>
      </w:tr>
    </w:tbl>
    <w:p w14:paraId="61A8EE26" w14:textId="77777777" w:rsidR="005B7D1F" w:rsidRDefault="005B7D1F" w:rsidP="001C582A">
      <w:pPr>
        <w:pStyle w:val="BodyText"/>
      </w:pPr>
    </w:p>
    <w:p w14:paraId="26C82D67" w14:textId="3D0FEEB5" w:rsidR="00C60007" w:rsidRDefault="00C60007">
      <w:pPr>
        <w:rPr>
          <w:rFonts w:cs="Times New Roman"/>
        </w:rPr>
      </w:pPr>
      <w:r>
        <w:br w:type="page"/>
      </w:r>
    </w:p>
    <w:p w14:paraId="1754AE85" w14:textId="056CE3DB" w:rsidR="005F38C8" w:rsidRDefault="005F38C8" w:rsidP="005F38C8">
      <w:pPr>
        <w:pStyle w:val="Heading2"/>
      </w:pPr>
      <w:bookmarkStart w:id="43" w:name="_Toc105599789"/>
      <w:bookmarkStart w:id="44" w:name="_Toc185813104"/>
      <w:r>
        <w:lastRenderedPageBreak/>
        <w:t>Case study</w:t>
      </w:r>
      <w:bookmarkEnd w:id="43"/>
      <w:bookmarkEnd w:id="44"/>
    </w:p>
    <w:p w14:paraId="41E03A9F" w14:textId="2E0B3BD2" w:rsidR="005F38C8" w:rsidRPr="00F90C5E" w:rsidRDefault="0042772B" w:rsidP="00F90C5E">
      <w:pPr>
        <w:pStyle w:val="Heading3"/>
        <w:spacing w:before="480" w:after="360"/>
        <w:rPr>
          <w:sz w:val="32"/>
          <w:szCs w:val="32"/>
        </w:rPr>
      </w:pPr>
      <w:bookmarkStart w:id="45" w:name="_Toc185813105"/>
      <w:r w:rsidRPr="00F90C5E">
        <w:rPr>
          <w:sz w:val="32"/>
          <w:szCs w:val="32"/>
        </w:rPr>
        <w:t>Water reviving culture in Horseshoe Lagoon</w:t>
      </w:r>
      <w:bookmarkEnd w:id="45"/>
    </w:p>
    <w:p w14:paraId="250AECE5" w14:textId="77777777" w:rsidR="00C830CB" w:rsidRDefault="00C830CB" w:rsidP="00C830CB">
      <w:pPr>
        <w:pStyle w:val="BodyText"/>
      </w:pPr>
      <w:r>
        <w:t xml:space="preserve">Horseshoe Lagoon is a wetland that provides significant habitat for rare and threatened species such as the pied cormorant, azure kingfisher, and eastern great egret. It is a culturally significant place for the </w:t>
      </w:r>
      <w:proofErr w:type="spellStart"/>
      <w:r>
        <w:t>Taungurung</w:t>
      </w:r>
      <w:proofErr w:type="spellEnd"/>
      <w:r>
        <w:t xml:space="preserve"> people, and is valued by other locals for aesthetic, cultural, recreational and environmental reasons. Water management upstream, however, has prevented natural flows from passing through and filling the lagoon.</w:t>
      </w:r>
    </w:p>
    <w:p w14:paraId="2F2EC1CB" w14:textId="77777777" w:rsidR="00C830CB" w:rsidRDefault="00C830CB" w:rsidP="00C830CB">
      <w:pPr>
        <w:pStyle w:val="BodyText"/>
      </w:pPr>
      <w:proofErr w:type="spellStart"/>
      <w:r>
        <w:t>Taungurung</w:t>
      </w:r>
      <w:proofErr w:type="spellEnd"/>
      <w:r>
        <w:t xml:space="preserve"> Land and Waters Council led a project with local landholders, the Goulburn Broken Catchment Management Authority and Parks Victoria to develop and deliver the Horseshoe Lagoon Environmental Water Management Plan. The project considered how delivering environmental flows to the Lagoon could protect, respect and enhance its ecological and cultural values.</w:t>
      </w:r>
    </w:p>
    <w:p w14:paraId="2FCD4FDB" w14:textId="77777777" w:rsidR="00C830CB" w:rsidRDefault="00C830CB" w:rsidP="00C830CB">
      <w:pPr>
        <w:pStyle w:val="BodyText"/>
      </w:pPr>
      <w:r>
        <w:t xml:space="preserve">Traditional Owner leadership was key to the success of this project, with </w:t>
      </w:r>
      <w:proofErr w:type="spellStart"/>
      <w:r>
        <w:t>Taungurung</w:t>
      </w:r>
      <w:proofErr w:type="spellEnd"/>
      <w:r>
        <w:t xml:space="preserve"> Land and Waters Council and the </w:t>
      </w:r>
      <w:proofErr w:type="spellStart"/>
      <w:r>
        <w:t>Taungurung</w:t>
      </w:r>
      <w:proofErr w:type="spellEnd"/>
      <w:r>
        <w:t xml:space="preserve"> water knowledge group </w:t>
      </w:r>
      <w:r w:rsidRPr="00C830CB">
        <w:rPr>
          <w:i/>
          <w:iCs/>
        </w:rPr>
        <w:t xml:space="preserve">Baan </w:t>
      </w:r>
      <w:proofErr w:type="spellStart"/>
      <w:r w:rsidRPr="00C830CB">
        <w:rPr>
          <w:i/>
          <w:iCs/>
        </w:rPr>
        <w:t>Ganalina</w:t>
      </w:r>
      <w:proofErr w:type="spellEnd"/>
      <w:r>
        <w:t xml:space="preserve"> (Guardians of Water) directly involved in project planning, cultural and ecological assessments, and the eventual delivery of the water. In July 2019, the project began bringing water back into the lagoon – recording approximately 121 megalitres in July-August 2019 alone.</w:t>
      </w:r>
    </w:p>
    <w:p w14:paraId="4B0649FB" w14:textId="77777777" w:rsidR="00C830CB" w:rsidRDefault="00C830CB" w:rsidP="00C830CB">
      <w:pPr>
        <w:pStyle w:val="IntroFeatureText"/>
      </w:pPr>
      <w:r>
        <w:t xml:space="preserve">Bringing water back to the lagoon has enhanced the social, recreational and ecological values of the site, safeguarding </w:t>
      </w:r>
      <w:proofErr w:type="spellStart"/>
      <w:r>
        <w:t>Taungurung</w:t>
      </w:r>
      <w:proofErr w:type="spellEnd"/>
      <w:r>
        <w:t xml:space="preserve"> cultural heritage, and demonstrating Traditional Owner leadership and knowledge in healing and caring for Country for the benefit of all.</w:t>
      </w:r>
    </w:p>
    <w:p w14:paraId="0B1A6040" w14:textId="7E5CB2C7" w:rsidR="00E83D71" w:rsidRDefault="00C830CB" w:rsidP="00C830CB">
      <w:pPr>
        <w:pStyle w:val="BodyText"/>
      </w:pPr>
      <w:r>
        <w:t>Ecological assessments indicate the return of species not seen in the area for decades, including turtles and birdlife.</w:t>
      </w:r>
    </w:p>
    <w:p w14:paraId="78CF25AE" w14:textId="14420145" w:rsidR="00AA6907" w:rsidRDefault="00AA6907">
      <w:pPr>
        <w:rPr>
          <w:rFonts w:cs="Times New Roman"/>
          <w:lang w:eastAsia="en-US"/>
        </w:rPr>
      </w:pPr>
      <w:r>
        <w:br w:type="page"/>
      </w:r>
    </w:p>
    <w:p w14:paraId="16FCAAC6" w14:textId="77777777" w:rsidR="008F0236" w:rsidRPr="00D37C02" w:rsidRDefault="008F0236" w:rsidP="00D37C02">
      <w:pPr>
        <w:pStyle w:val="Heading2"/>
      </w:pPr>
      <w:bookmarkStart w:id="46" w:name="_Toc105599791"/>
      <w:bookmarkStart w:id="47" w:name="_Toc185813106"/>
      <w:r w:rsidRPr="00D37C02">
        <w:lastRenderedPageBreak/>
        <w:t>Case study</w:t>
      </w:r>
      <w:bookmarkEnd w:id="46"/>
      <w:bookmarkEnd w:id="47"/>
    </w:p>
    <w:p w14:paraId="71204C9A" w14:textId="244BA1F5" w:rsidR="008C547E" w:rsidRPr="00F90C5E" w:rsidRDefault="0095418D" w:rsidP="00F90C5E">
      <w:pPr>
        <w:pStyle w:val="Heading3"/>
        <w:spacing w:before="480" w:after="360"/>
        <w:rPr>
          <w:sz w:val="32"/>
          <w:szCs w:val="32"/>
        </w:rPr>
      </w:pPr>
      <w:bookmarkStart w:id="48" w:name="_Toc185813107"/>
      <w:r w:rsidRPr="00F90C5E">
        <w:rPr>
          <w:sz w:val="32"/>
          <w:szCs w:val="32"/>
        </w:rPr>
        <w:t>Helping small towns make big decisions</w:t>
      </w:r>
      <w:bookmarkEnd w:id="48"/>
    </w:p>
    <w:p w14:paraId="6C1B2B91" w14:textId="77777777" w:rsidR="00B00AAD" w:rsidRDefault="00B00AAD" w:rsidP="00B00AAD">
      <w:pPr>
        <w:pStyle w:val="BodyText"/>
      </w:pPr>
      <w:r>
        <w:t>Many small towns across Victoria still rely on household septic tank systems to manage their wastewater and effluent. The long-term management of these on-site systems becomes increasingly difficult as septic tanks age, town population densities increase, maintenance and management practices slip, and the resources to maintain the tanks diminish. These issues can lead to environmental and human health hazards, posing a barrier to a town’s growth.</w:t>
      </w:r>
    </w:p>
    <w:p w14:paraId="696354EE" w14:textId="77777777" w:rsidR="00B00AAD" w:rsidRDefault="00B00AAD" w:rsidP="00B00AAD">
      <w:pPr>
        <w:pStyle w:val="BodyText"/>
      </w:pPr>
      <w:r>
        <w:t>While the need to improve wastewater management is clear, the pathway to a more sophisticated system is not straightforward. Difficulties can arise in choosing and funding the right technology, gaining environmental and planning approvals, implementing strategies, and finally, setting in place ongoing management to ensure the chosen technology continues to function.</w:t>
      </w:r>
    </w:p>
    <w:p w14:paraId="7BC5E66A" w14:textId="4DE29121" w:rsidR="00B00AAD" w:rsidRDefault="00B00AAD" w:rsidP="00B00AAD">
      <w:pPr>
        <w:pStyle w:val="BodyText"/>
      </w:pPr>
      <w:r>
        <w:t xml:space="preserve">To help improve the decision-making process for wastewater management in small towns across the Goulburn Broken region and other regional areas, Goulburn Valley Water led the development of a </w:t>
      </w:r>
      <w:proofErr w:type="gramStart"/>
      <w:r>
        <w:t>Small Town</w:t>
      </w:r>
      <w:proofErr w:type="gramEnd"/>
      <w:r>
        <w:t xml:space="preserve"> Wastewater Management Tool – a decision-making tool for assessing alternative wastewater management options.</w:t>
      </w:r>
    </w:p>
    <w:p w14:paraId="38628181" w14:textId="77777777" w:rsidR="00B00AAD" w:rsidRDefault="00B00AAD" w:rsidP="00B00AAD">
      <w:pPr>
        <w:pStyle w:val="BodyText"/>
      </w:pPr>
      <w:r>
        <w:t>The tool provides much needed guidance on the feasibility and costs of various technical solutions that operate at different scales – from a single lot to whole-of-town. It provides an understanding of the total cost to implement the solution and the cost per lot, which aids in identifying funding mechanisms for these systems. The tool also considers opportunities for integrated water management through using recycled water or improving stormwater management.</w:t>
      </w:r>
    </w:p>
    <w:p w14:paraId="3ADAFE56" w14:textId="1265B36B" w:rsidR="00EE255B" w:rsidRPr="0095418D" w:rsidRDefault="00B00AAD" w:rsidP="00B00AAD">
      <w:pPr>
        <w:pStyle w:val="IntroFeatureText"/>
      </w:pPr>
      <w:r>
        <w:t>'The availability of the tool will provide the opportunity for the rapid and cost-efficient assessment of the feasibility and costs of alternative wastewater management options for small towns,' says Regan Flanagan, Manager Planning and Climate Resilience Goulburn Valley Water.</w:t>
      </w:r>
    </w:p>
    <w:p w14:paraId="2A7373DD" w14:textId="77777777" w:rsidR="00EE255B" w:rsidRPr="0095418D" w:rsidRDefault="00EE255B" w:rsidP="0095418D">
      <w:pPr>
        <w:pStyle w:val="BodyText"/>
      </w:pPr>
    </w:p>
    <w:p w14:paraId="602504B8" w14:textId="17D3886C" w:rsidR="00C4688E" w:rsidRDefault="00C4688E" w:rsidP="00C4688E">
      <w:pPr>
        <w:pStyle w:val="Heading1TopofPage"/>
        <w:framePr w:wrap="around"/>
      </w:pPr>
      <w:bookmarkStart w:id="49" w:name="_Toc105599793"/>
      <w:bookmarkStart w:id="50" w:name="_Toc185813108"/>
      <w:r>
        <w:lastRenderedPageBreak/>
        <w:t xml:space="preserve">IWM </w:t>
      </w:r>
      <w:r w:rsidR="008A1EF0">
        <w:t>opportunities</w:t>
      </w:r>
      <w:bookmarkEnd w:id="49"/>
      <w:bookmarkEnd w:id="50"/>
    </w:p>
    <w:p w14:paraId="1892E411" w14:textId="18C00983" w:rsidR="008A1EF0" w:rsidRDefault="00D82B60" w:rsidP="00BC47F7">
      <w:pPr>
        <w:pStyle w:val="IntroFeatureText"/>
      </w:pPr>
      <w:r w:rsidRPr="00D82B60">
        <w:t>Opportunities that link to and address IWM challenges for the region were identified and developed by nominated practitioners of organisations participating in the forum</w:t>
      </w:r>
      <w:r>
        <w:t>.</w:t>
      </w:r>
    </w:p>
    <w:p w14:paraId="7CAEAFCF" w14:textId="2887D9A9" w:rsidR="00C85DD4" w:rsidRDefault="00C85DD4" w:rsidP="00C85DD4">
      <w:pPr>
        <w:pStyle w:val="BodyText"/>
        <w:rPr>
          <w:lang w:eastAsia="en-AU"/>
        </w:rPr>
      </w:pPr>
      <w:r>
        <w:rPr>
          <w:lang w:eastAsia="en-AU"/>
        </w:rPr>
        <w:t xml:space="preserve">A summary of the priority IWM opportunities </w:t>
      </w:r>
      <w:r w:rsidR="00FE144F">
        <w:rPr>
          <w:lang w:eastAsia="en-AU"/>
        </w:rPr>
        <w:t>are</w:t>
      </w:r>
      <w:r>
        <w:rPr>
          <w:lang w:eastAsia="en-AU"/>
        </w:rPr>
        <w:t xml:space="preserve"> detail</w:t>
      </w:r>
      <w:r w:rsidR="00FE144F">
        <w:rPr>
          <w:lang w:eastAsia="en-AU"/>
        </w:rPr>
        <w:t>ed in</w:t>
      </w:r>
      <w:r w:rsidR="003E2990">
        <w:rPr>
          <w:lang w:eastAsia="en-AU"/>
        </w:rPr>
        <w:t xml:space="preserve"> </w:t>
      </w:r>
      <w:r>
        <w:rPr>
          <w:lang w:eastAsia="en-AU"/>
        </w:rPr>
        <w:t>the following section. This list is dynamic and will continue to be updated to reflect the forum’s priorities and opportunities as they arise.</w:t>
      </w:r>
    </w:p>
    <w:p w14:paraId="058D6471" w14:textId="7EB5F39E" w:rsidR="00BC47F7" w:rsidRDefault="00C85DD4" w:rsidP="00C85DD4">
      <w:pPr>
        <w:pStyle w:val="BodyText"/>
        <w:rPr>
          <w:lang w:eastAsia="en-AU"/>
        </w:rPr>
      </w:pPr>
      <w:r>
        <w:rPr>
          <w:lang w:eastAsia="en-AU"/>
        </w:rPr>
        <w:t xml:space="preserve">Partners are committing their </w:t>
      </w:r>
      <w:r w:rsidR="00510D27">
        <w:rPr>
          <w:lang w:eastAsia="en-AU"/>
        </w:rPr>
        <w:t>‘</w:t>
      </w:r>
      <w:r>
        <w:rPr>
          <w:lang w:eastAsia="en-AU"/>
        </w:rPr>
        <w:t>best endeavours</w:t>
      </w:r>
      <w:r w:rsidR="00510D27">
        <w:rPr>
          <w:lang w:eastAsia="en-AU"/>
        </w:rPr>
        <w:t>’</w:t>
      </w:r>
      <w:r>
        <w:rPr>
          <w:lang w:eastAsia="en-AU"/>
        </w:rPr>
        <w:t xml:space="preserve"> to ensure priority projects and strategies are moved forward, in line with the shared vision and strategic outcomes of the forum.</w:t>
      </w:r>
    </w:p>
    <w:p w14:paraId="5EB5678B" w14:textId="708E0FCB" w:rsidR="008B2602" w:rsidRDefault="00CD78D4" w:rsidP="006E67CD">
      <w:pPr>
        <w:pStyle w:val="Heading2"/>
      </w:pPr>
      <w:bookmarkStart w:id="51" w:name="_Toc185813109"/>
      <w:r w:rsidRPr="00CD78D4">
        <w:t>Thornton Stormwater Upgrade</w:t>
      </w:r>
      <w:bookmarkEnd w:id="51"/>
    </w:p>
    <w:p w14:paraId="2B58A537" w14:textId="77777777" w:rsidR="001C5552" w:rsidRDefault="001C5552" w:rsidP="001C5552">
      <w:pPr>
        <w:pStyle w:val="BodyText"/>
      </w:pPr>
      <w:r>
        <w:t xml:space="preserve">Untreated stormwater and greywater from Thornton township </w:t>
      </w:r>
      <w:proofErr w:type="gramStart"/>
      <w:r>
        <w:t>is</w:t>
      </w:r>
      <w:proofErr w:type="gramEnd"/>
      <w:r>
        <w:t xml:space="preserve"> currently flowing into the Goulburn River. This presents health risks to the community and other water users in the catchment, and to the viability of local trout farms downstream. Upgrading the stormwater infrastructure will protect water quality and economic opportunities, as well as providing amenity to Thornton township.</w:t>
      </w:r>
    </w:p>
    <w:p w14:paraId="124E6405" w14:textId="2757D89C" w:rsidR="00E371AD" w:rsidRDefault="001C5552" w:rsidP="001C5552">
      <w:pPr>
        <w:pStyle w:val="BodyText"/>
      </w:pPr>
      <w:r>
        <w:t xml:space="preserve">The proposed Thornton stormwater infrastructure upgrades will collect stormwater and greywater from properties and direct </w:t>
      </w:r>
      <w:r w:rsidR="00032266" w:rsidRPr="00032266">
        <w:t xml:space="preserve">it through constructed wetlands to purify the water before it enters the Goulburn River. This project will improve local water quality and amenity </w:t>
      </w:r>
      <w:proofErr w:type="gramStart"/>
      <w:r w:rsidR="00032266" w:rsidRPr="00032266">
        <w:t>and also</w:t>
      </w:r>
      <w:proofErr w:type="gramEnd"/>
      <w:r w:rsidR="00032266" w:rsidRPr="00032266">
        <w:t xml:space="preserve"> protect economic interests such</w:t>
      </w:r>
      <w:r w:rsidR="00032266">
        <w:t xml:space="preserve"> </w:t>
      </w:r>
      <w:r w:rsidR="00466F94" w:rsidRPr="00466F94">
        <w:t>as the downstream trout farms. There is also the potential for captured water to be used at local farms for agriculture in future. Murrindindi Shire Council completed detailed design in June 2021.</w:t>
      </w:r>
    </w:p>
    <w:p w14:paraId="3D8166D5" w14:textId="5E2F4C0E" w:rsidR="00466F94" w:rsidRDefault="00AB586D" w:rsidP="001C5552">
      <w:pPr>
        <w:pStyle w:val="BodyText"/>
      </w:pPr>
      <w:r w:rsidRPr="00AB586D">
        <w:t>Benefits: effective and affordable wastewater systems, healthy and valued water bodies and economic growth for the local area.</w:t>
      </w:r>
    </w:p>
    <w:p w14:paraId="3105563C" w14:textId="1B24DAB5" w:rsidR="00A63574" w:rsidRDefault="00915347" w:rsidP="00915347">
      <w:pPr>
        <w:pStyle w:val="CaptionImageorFigure"/>
      </w:pPr>
      <w:r>
        <w:t xml:space="preserve">Table </w:t>
      </w:r>
      <w:r w:rsidR="00123CFD">
        <w:t>2</w:t>
      </w:r>
      <w:r>
        <w:t xml:space="preserve">: </w:t>
      </w:r>
      <w:r w:rsidR="008D4676">
        <w:t>A summary of</w:t>
      </w:r>
      <w:r w:rsidR="009B2A7C">
        <w:t xml:space="preserve"> the impact </w:t>
      </w:r>
      <w:r w:rsidR="00A716D4">
        <w:t xml:space="preserve">that the </w:t>
      </w:r>
      <w:r w:rsidR="00CD78D4" w:rsidRPr="00CD78D4">
        <w:t>Thornton Stormwater Upgrade</w:t>
      </w:r>
      <w:r w:rsidR="00CD78D4">
        <w:t xml:space="preserve"> </w:t>
      </w:r>
      <w:r w:rsidR="00A716D4">
        <w:t xml:space="preserve">opportunity </w:t>
      </w:r>
      <w:r w:rsidR="008D4676">
        <w:t xml:space="preserve">has towards </w:t>
      </w:r>
      <w:r w:rsidR="002C5BB4">
        <w:t xml:space="preserve">achieving </w:t>
      </w:r>
      <w:r w:rsidR="008D4676">
        <w:t>the IWM outcomes.</w:t>
      </w:r>
    </w:p>
    <w:tbl>
      <w:tblPr>
        <w:tblStyle w:val="TableGrid"/>
        <w:tblW w:w="0" w:type="auto"/>
        <w:tblLook w:val="04A0" w:firstRow="1" w:lastRow="0" w:firstColumn="1" w:lastColumn="0" w:noHBand="0" w:noVBand="1"/>
      </w:tblPr>
      <w:tblGrid>
        <w:gridCol w:w="7354"/>
        <w:gridCol w:w="2265"/>
      </w:tblGrid>
      <w:tr w:rsidR="005D09BD" w14:paraId="7577863B" w14:textId="77777777" w:rsidTr="00BC47F7">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2161F78" w14:textId="09341520" w:rsidR="005D09BD" w:rsidRPr="003E3DC3" w:rsidRDefault="005D09BD" w:rsidP="00601648">
            <w:pPr>
              <w:pStyle w:val="TableHeadingLeft"/>
              <w:rPr>
                <w:sz w:val="24"/>
                <w:szCs w:val="36"/>
              </w:rPr>
            </w:pPr>
            <w:r w:rsidRPr="003E3DC3">
              <w:rPr>
                <w:sz w:val="24"/>
                <w:szCs w:val="36"/>
              </w:rPr>
              <w:t>IWM</w:t>
            </w:r>
            <w:r w:rsidR="00601648" w:rsidRPr="003E3DC3">
              <w:rPr>
                <w:sz w:val="24"/>
                <w:szCs w:val="36"/>
              </w:rPr>
              <w:t xml:space="preserve"> o</w:t>
            </w:r>
            <w:r w:rsidRPr="003E3DC3">
              <w:rPr>
                <w:sz w:val="24"/>
                <w:szCs w:val="36"/>
              </w:rPr>
              <w:t>utcome</w:t>
            </w:r>
          </w:p>
        </w:tc>
        <w:tc>
          <w:tcPr>
            <w:tcW w:w="2265" w:type="dxa"/>
          </w:tcPr>
          <w:p w14:paraId="35C22E50" w14:textId="4CFB6829" w:rsidR="005D09BD" w:rsidRPr="003E3DC3" w:rsidRDefault="00202FE2" w:rsidP="00601648">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D09BD" w14:paraId="587771EF" w14:textId="77777777" w:rsidTr="00BC47F7">
        <w:tc>
          <w:tcPr>
            <w:tcW w:w="7354" w:type="dxa"/>
          </w:tcPr>
          <w:p w14:paraId="0565771B" w14:textId="5A4A51E7" w:rsidR="005D09BD" w:rsidRDefault="002F5B60" w:rsidP="005D09BD">
            <w:pPr>
              <w:pStyle w:val="BodyText"/>
              <w:rPr>
                <w:lang w:eastAsia="en-AU"/>
              </w:rPr>
            </w:pPr>
            <w:r w:rsidRPr="002F5B60">
              <w:rPr>
                <w:lang w:eastAsia="en-AU"/>
              </w:rPr>
              <w:t>safe, secure and affordable supplies in a changing future</w:t>
            </w:r>
          </w:p>
        </w:tc>
        <w:tc>
          <w:tcPr>
            <w:tcW w:w="2265" w:type="dxa"/>
          </w:tcPr>
          <w:p w14:paraId="2096E90E" w14:textId="50E5C9F0" w:rsidR="005D09BD" w:rsidRDefault="00AB586D" w:rsidP="005D09BD">
            <w:pPr>
              <w:pStyle w:val="BodyText"/>
              <w:rPr>
                <w:lang w:eastAsia="en-AU"/>
              </w:rPr>
            </w:pPr>
            <w:r>
              <w:rPr>
                <w:lang w:eastAsia="en-AU"/>
              </w:rPr>
              <w:t>Medium</w:t>
            </w:r>
            <w:r w:rsidR="00490FD9">
              <w:rPr>
                <w:lang w:eastAsia="en-AU"/>
              </w:rPr>
              <w:t xml:space="preserve"> impact</w:t>
            </w:r>
          </w:p>
        </w:tc>
      </w:tr>
      <w:tr w:rsidR="0016636A" w14:paraId="4B688493" w14:textId="77777777" w:rsidTr="00BC47F7">
        <w:tc>
          <w:tcPr>
            <w:tcW w:w="7354" w:type="dxa"/>
          </w:tcPr>
          <w:p w14:paraId="795AD256" w14:textId="143E6E1B" w:rsidR="0016636A" w:rsidRDefault="0016636A" w:rsidP="0016636A">
            <w:pPr>
              <w:pStyle w:val="BodyText"/>
              <w:rPr>
                <w:lang w:eastAsia="en-AU"/>
              </w:rPr>
            </w:pPr>
            <w:r w:rsidRPr="002F5B60">
              <w:rPr>
                <w:lang w:eastAsia="en-AU"/>
              </w:rPr>
              <w:t>effective and affordable wastewater systems</w:t>
            </w:r>
          </w:p>
        </w:tc>
        <w:tc>
          <w:tcPr>
            <w:tcW w:w="2265" w:type="dxa"/>
          </w:tcPr>
          <w:p w14:paraId="2C441864" w14:textId="2B680D42" w:rsidR="0016636A" w:rsidRDefault="00AB586D" w:rsidP="0016636A">
            <w:pPr>
              <w:pStyle w:val="BodyText"/>
              <w:rPr>
                <w:lang w:eastAsia="en-AU"/>
              </w:rPr>
            </w:pPr>
            <w:r>
              <w:rPr>
                <w:lang w:eastAsia="en-AU"/>
              </w:rPr>
              <w:t>High</w:t>
            </w:r>
            <w:r w:rsidR="00E27752">
              <w:rPr>
                <w:lang w:eastAsia="en-AU"/>
              </w:rPr>
              <w:t xml:space="preserve"> impact</w:t>
            </w:r>
          </w:p>
        </w:tc>
      </w:tr>
      <w:tr w:rsidR="0016636A" w14:paraId="0992807D" w14:textId="77777777" w:rsidTr="00BC47F7">
        <w:tc>
          <w:tcPr>
            <w:tcW w:w="7354" w:type="dxa"/>
          </w:tcPr>
          <w:p w14:paraId="03B2E9DA" w14:textId="3D335D91" w:rsidR="0016636A" w:rsidRDefault="0016636A" w:rsidP="0016636A">
            <w:pPr>
              <w:pStyle w:val="BodyText"/>
              <w:rPr>
                <w:lang w:eastAsia="en-AU"/>
              </w:rPr>
            </w:pPr>
            <w:r w:rsidRPr="00450552">
              <w:rPr>
                <w:lang w:eastAsia="en-AU"/>
              </w:rPr>
              <w:t>manage flood risks</w:t>
            </w:r>
          </w:p>
        </w:tc>
        <w:tc>
          <w:tcPr>
            <w:tcW w:w="2265" w:type="dxa"/>
          </w:tcPr>
          <w:p w14:paraId="01C1F9A3" w14:textId="105A82EF" w:rsidR="0016636A" w:rsidRDefault="00AB586D" w:rsidP="0016636A">
            <w:pPr>
              <w:pStyle w:val="BodyText"/>
              <w:rPr>
                <w:lang w:eastAsia="en-AU"/>
              </w:rPr>
            </w:pPr>
            <w:r>
              <w:rPr>
                <w:lang w:eastAsia="en-AU"/>
              </w:rPr>
              <w:t>Medium</w:t>
            </w:r>
            <w:r w:rsidR="00E27752">
              <w:rPr>
                <w:lang w:eastAsia="en-AU"/>
              </w:rPr>
              <w:t xml:space="preserve"> impact</w:t>
            </w:r>
          </w:p>
        </w:tc>
      </w:tr>
      <w:tr w:rsidR="0016636A" w14:paraId="15F4E2F6" w14:textId="77777777" w:rsidTr="00BC47F7">
        <w:tc>
          <w:tcPr>
            <w:tcW w:w="7354" w:type="dxa"/>
          </w:tcPr>
          <w:p w14:paraId="5457FD93" w14:textId="69CE47A4" w:rsidR="0016636A" w:rsidRDefault="0016636A" w:rsidP="0016636A">
            <w:pPr>
              <w:pStyle w:val="BodyText"/>
              <w:rPr>
                <w:lang w:eastAsia="en-AU"/>
              </w:rPr>
            </w:pPr>
            <w:r w:rsidRPr="00450552">
              <w:rPr>
                <w:lang w:eastAsia="en-AU"/>
              </w:rPr>
              <w:t>healthy and valued waterways and waterbodies</w:t>
            </w:r>
          </w:p>
        </w:tc>
        <w:tc>
          <w:tcPr>
            <w:tcW w:w="2265" w:type="dxa"/>
          </w:tcPr>
          <w:p w14:paraId="4EA7C9C8" w14:textId="16A2D294" w:rsidR="0016636A" w:rsidRDefault="00E27752" w:rsidP="0016636A">
            <w:pPr>
              <w:pStyle w:val="BodyText"/>
              <w:rPr>
                <w:lang w:eastAsia="en-AU"/>
              </w:rPr>
            </w:pPr>
            <w:r>
              <w:rPr>
                <w:lang w:eastAsia="en-AU"/>
              </w:rPr>
              <w:t>High impact</w:t>
            </w:r>
          </w:p>
        </w:tc>
      </w:tr>
      <w:tr w:rsidR="0016636A" w14:paraId="16999842" w14:textId="77777777" w:rsidTr="00BC47F7">
        <w:tc>
          <w:tcPr>
            <w:tcW w:w="7354" w:type="dxa"/>
          </w:tcPr>
          <w:p w14:paraId="6EB3C105" w14:textId="083AE3EB" w:rsidR="0016636A" w:rsidRDefault="0016636A" w:rsidP="0016636A">
            <w:pPr>
              <w:pStyle w:val="BodyText"/>
              <w:rPr>
                <w:lang w:eastAsia="en-AU"/>
              </w:rPr>
            </w:pPr>
            <w:r w:rsidRPr="00450552">
              <w:rPr>
                <w:lang w:eastAsia="en-AU"/>
              </w:rPr>
              <w:t>healthy and valued landscapes</w:t>
            </w:r>
          </w:p>
        </w:tc>
        <w:tc>
          <w:tcPr>
            <w:tcW w:w="2265" w:type="dxa"/>
          </w:tcPr>
          <w:p w14:paraId="0100CBDD" w14:textId="51446A70" w:rsidR="0016636A" w:rsidRDefault="00E27752" w:rsidP="0016636A">
            <w:pPr>
              <w:pStyle w:val="BodyText"/>
              <w:rPr>
                <w:lang w:eastAsia="en-AU"/>
              </w:rPr>
            </w:pPr>
            <w:r>
              <w:rPr>
                <w:lang w:eastAsia="en-AU"/>
              </w:rPr>
              <w:t>High impact</w:t>
            </w:r>
          </w:p>
        </w:tc>
      </w:tr>
      <w:tr w:rsidR="0016636A" w14:paraId="0086F7D7" w14:textId="77777777" w:rsidTr="00BC47F7">
        <w:tc>
          <w:tcPr>
            <w:tcW w:w="7354" w:type="dxa"/>
          </w:tcPr>
          <w:p w14:paraId="1D72CD95" w14:textId="421DE00C" w:rsidR="0016636A" w:rsidRDefault="00573504" w:rsidP="0016636A">
            <w:pPr>
              <w:pStyle w:val="BodyText"/>
              <w:rPr>
                <w:lang w:eastAsia="en-AU"/>
              </w:rPr>
            </w:pPr>
            <w:r w:rsidRPr="00573504">
              <w:rPr>
                <w:lang w:eastAsia="en-AU"/>
              </w:rPr>
              <w:lastRenderedPageBreak/>
              <w:t xml:space="preserve">Traditional Owner and </w:t>
            </w:r>
            <w:r w:rsidR="0016636A" w:rsidRPr="00450552">
              <w:rPr>
                <w:lang w:eastAsia="en-AU"/>
              </w:rPr>
              <w:t>community values reflected in place-based planning</w:t>
            </w:r>
          </w:p>
        </w:tc>
        <w:tc>
          <w:tcPr>
            <w:tcW w:w="2265" w:type="dxa"/>
          </w:tcPr>
          <w:p w14:paraId="5845958C" w14:textId="44BE8020" w:rsidR="0016636A" w:rsidRDefault="00E27752" w:rsidP="0016636A">
            <w:pPr>
              <w:pStyle w:val="BodyText"/>
              <w:rPr>
                <w:lang w:eastAsia="en-AU"/>
              </w:rPr>
            </w:pPr>
            <w:r>
              <w:rPr>
                <w:lang w:eastAsia="en-AU"/>
              </w:rPr>
              <w:t>High impact</w:t>
            </w:r>
          </w:p>
        </w:tc>
      </w:tr>
      <w:tr w:rsidR="005D09BD" w14:paraId="1628A466" w14:textId="77777777" w:rsidTr="00BC47F7">
        <w:tc>
          <w:tcPr>
            <w:tcW w:w="7354" w:type="dxa"/>
          </w:tcPr>
          <w:p w14:paraId="54DE91FA" w14:textId="5B4E83DA" w:rsidR="005D09BD" w:rsidRDefault="00450552" w:rsidP="005D09BD">
            <w:pPr>
              <w:pStyle w:val="BodyText"/>
              <w:rPr>
                <w:lang w:eastAsia="en-AU"/>
              </w:rPr>
            </w:pPr>
            <w:r w:rsidRPr="00450552">
              <w:rPr>
                <w:lang w:eastAsia="en-AU"/>
              </w:rPr>
              <w:t>jobs, economic opportunity and innovation</w:t>
            </w:r>
          </w:p>
        </w:tc>
        <w:tc>
          <w:tcPr>
            <w:tcW w:w="2265" w:type="dxa"/>
          </w:tcPr>
          <w:p w14:paraId="7992F75D" w14:textId="6F93DF73" w:rsidR="005D09BD" w:rsidRDefault="00AB586D" w:rsidP="005D09BD">
            <w:pPr>
              <w:pStyle w:val="BodyText"/>
              <w:rPr>
                <w:lang w:eastAsia="en-AU"/>
              </w:rPr>
            </w:pPr>
            <w:r>
              <w:rPr>
                <w:lang w:eastAsia="en-AU"/>
              </w:rPr>
              <w:t>High</w:t>
            </w:r>
            <w:r w:rsidR="00E27752">
              <w:rPr>
                <w:lang w:eastAsia="en-AU"/>
              </w:rPr>
              <w:t xml:space="preserve"> impact</w:t>
            </w:r>
          </w:p>
        </w:tc>
      </w:tr>
    </w:tbl>
    <w:p w14:paraId="61198F43" w14:textId="12AE69E7" w:rsidR="005D09BD" w:rsidRDefault="00491498" w:rsidP="00491498">
      <w:pPr>
        <w:pStyle w:val="CaptionImageorFigure"/>
      </w:pPr>
      <w:r>
        <w:t>Table</w:t>
      </w:r>
      <w:r w:rsidR="00915347">
        <w:t xml:space="preserve"> </w:t>
      </w:r>
      <w:r w:rsidR="00123CFD">
        <w:t>3</w:t>
      </w:r>
      <w:r w:rsidR="00915347">
        <w:t xml:space="preserve">: </w:t>
      </w:r>
      <w:r w:rsidR="00974840">
        <w:t>A summary of key details</w:t>
      </w:r>
      <w:r w:rsidR="000B2EDE">
        <w:t xml:space="preserve"> for </w:t>
      </w:r>
      <w:r w:rsidR="00974840">
        <w:t xml:space="preserve">the </w:t>
      </w:r>
      <w:r w:rsidR="00CD78D4" w:rsidRPr="00CD78D4">
        <w:t>Thornton Stormwater Upgrade</w:t>
      </w:r>
      <w:r w:rsidR="00CD78D4">
        <w:t xml:space="preserve"> </w:t>
      </w:r>
      <w:r w:rsidR="00974840">
        <w:t>opportunit</w:t>
      </w:r>
      <w:r w:rsidR="000B2EDE">
        <w:t>y.</w:t>
      </w:r>
    </w:p>
    <w:tbl>
      <w:tblPr>
        <w:tblStyle w:val="TableGrid"/>
        <w:tblW w:w="9638" w:type="dxa"/>
        <w:tblLook w:val="04A0" w:firstRow="1" w:lastRow="0" w:firstColumn="1" w:lastColumn="0" w:noHBand="0" w:noVBand="1"/>
      </w:tblPr>
      <w:tblGrid>
        <w:gridCol w:w="2268"/>
        <w:gridCol w:w="7370"/>
      </w:tblGrid>
      <w:tr w:rsidR="00CE791E" w14:paraId="6CE3E567" w14:textId="77777777" w:rsidTr="00CE12F3">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42EFEBC" w14:textId="09A19D89" w:rsidR="00CE791E" w:rsidRPr="003E3DC3" w:rsidRDefault="00202FE2" w:rsidP="00202FE2">
            <w:pPr>
              <w:pStyle w:val="TableHeadingLeft"/>
              <w:rPr>
                <w:sz w:val="24"/>
                <w:szCs w:val="36"/>
              </w:rPr>
            </w:pPr>
            <w:r w:rsidRPr="003E3DC3">
              <w:rPr>
                <w:sz w:val="24"/>
                <w:szCs w:val="36"/>
              </w:rPr>
              <w:t>Subject</w:t>
            </w:r>
          </w:p>
        </w:tc>
        <w:tc>
          <w:tcPr>
            <w:tcW w:w="7370" w:type="dxa"/>
          </w:tcPr>
          <w:p w14:paraId="79EF502E" w14:textId="2E139B6E" w:rsidR="00CE791E" w:rsidRPr="003E3DC3" w:rsidRDefault="00202FE2" w:rsidP="00202FE2">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sidR="00CE12F3">
              <w:rPr>
                <w:sz w:val="24"/>
                <w:szCs w:val="36"/>
              </w:rPr>
              <w:t>s</w:t>
            </w:r>
          </w:p>
        </w:tc>
      </w:tr>
      <w:tr w:rsidR="00CE791E" w14:paraId="3823DA25" w14:textId="77777777" w:rsidTr="00CE12F3">
        <w:tc>
          <w:tcPr>
            <w:tcW w:w="2268" w:type="dxa"/>
          </w:tcPr>
          <w:p w14:paraId="7DE48172" w14:textId="6E09957D" w:rsidR="00CE791E" w:rsidRPr="003E3DC3" w:rsidRDefault="00A77520" w:rsidP="003E3DC3">
            <w:pPr>
              <w:pStyle w:val="BodyText"/>
              <w:rPr>
                <w:b/>
                <w:bCs/>
              </w:rPr>
            </w:pPr>
            <w:r w:rsidRPr="003E3DC3">
              <w:rPr>
                <w:b/>
                <w:bCs/>
              </w:rPr>
              <w:t>Status</w:t>
            </w:r>
          </w:p>
        </w:tc>
        <w:tc>
          <w:tcPr>
            <w:tcW w:w="7370" w:type="dxa"/>
          </w:tcPr>
          <w:p w14:paraId="4246FB4F" w14:textId="23113617" w:rsidR="00CE791E" w:rsidRPr="003E3DC3" w:rsidRDefault="0017631E" w:rsidP="003E3DC3">
            <w:pPr>
              <w:pStyle w:val="BodyText"/>
            </w:pPr>
            <w:r>
              <w:t>Engaged</w:t>
            </w:r>
          </w:p>
        </w:tc>
      </w:tr>
      <w:tr w:rsidR="00CE791E" w14:paraId="3ECBDAB2" w14:textId="77777777" w:rsidTr="00CE12F3">
        <w:tc>
          <w:tcPr>
            <w:tcW w:w="2268" w:type="dxa"/>
          </w:tcPr>
          <w:p w14:paraId="52748C1E" w14:textId="7F0F425F" w:rsidR="00CE791E" w:rsidRPr="003E3DC3" w:rsidRDefault="00D84410" w:rsidP="003E3DC3">
            <w:pPr>
              <w:pStyle w:val="BodyText"/>
              <w:rPr>
                <w:b/>
                <w:bCs/>
              </w:rPr>
            </w:pPr>
            <w:r w:rsidRPr="003E3DC3">
              <w:rPr>
                <w:b/>
                <w:bCs/>
              </w:rPr>
              <w:t>Lead</w:t>
            </w:r>
            <w:r w:rsidR="00FC32B0" w:rsidRPr="003E3DC3">
              <w:rPr>
                <w:b/>
                <w:bCs/>
              </w:rPr>
              <w:t xml:space="preserve"> organisation</w:t>
            </w:r>
          </w:p>
        </w:tc>
        <w:tc>
          <w:tcPr>
            <w:tcW w:w="7370" w:type="dxa"/>
          </w:tcPr>
          <w:p w14:paraId="5C302A19" w14:textId="638FAFEB" w:rsidR="00CE791E" w:rsidRPr="003E3DC3" w:rsidRDefault="005605D6" w:rsidP="003E3DC3">
            <w:pPr>
              <w:pStyle w:val="BodyText"/>
            </w:pPr>
            <w:r w:rsidRPr="005605D6">
              <w:t>Murrindindi Shire Council</w:t>
            </w:r>
          </w:p>
        </w:tc>
      </w:tr>
      <w:tr w:rsidR="00CE791E" w14:paraId="49CFF19A" w14:textId="77777777" w:rsidTr="00CE12F3">
        <w:tc>
          <w:tcPr>
            <w:tcW w:w="2268" w:type="dxa"/>
          </w:tcPr>
          <w:p w14:paraId="2D91C1CC" w14:textId="65A24CCD" w:rsidR="00CE791E" w:rsidRPr="003E3DC3" w:rsidRDefault="001D4BA5" w:rsidP="003E3DC3">
            <w:pPr>
              <w:pStyle w:val="BodyText"/>
              <w:rPr>
                <w:b/>
                <w:bCs/>
              </w:rPr>
            </w:pPr>
            <w:r w:rsidRPr="003E3DC3">
              <w:rPr>
                <w:b/>
                <w:bCs/>
              </w:rPr>
              <w:t>Implementation partners</w:t>
            </w:r>
          </w:p>
        </w:tc>
        <w:tc>
          <w:tcPr>
            <w:tcW w:w="7370" w:type="dxa"/>
          </w:tcPr>
          <w:p w14:paraId="4BC46E80" w14:textId="1E4A049D" w:rsidR="00CE791E" w:rsidRPr="003E3DC3" w:rsidRDefault="004745C6" w:rsidP="0038178B">
            <w:pPr>
              <w:pStyle w:val="BodyText"/>
            </w:pPr>
            <w:r w:rsidRPr="004745C6">
              <w:t>Goulburn Broken Catchment</w:t>
            </w:r>
            <w:r>
              <w:t xml:space="preserve"> </w:t>
            </w:r>
            <w:r w:rsidR="0038178B">
              <w:t>Management Authority, Goulburn Valley Water, Goulburn-Murray Water</w:t>
            </w:r>
          </w:p>
        </w:tc>
      </w:tr>
      <w:tr w:rsidR="001D4BA5" w14:paraId="0E94FE3B" w14:textId="77777777" w:rsidTr="00CE12F3">
        <w:tc>
          <w:tcPr>
            <w:tcW w:w="2268" w:type="dxa"/>
          </w:tcPr>
          <w:p w14:paraId="2BD02824" w14:textId="1DEDF32F" w:rsidR="001D4BA5" w:rsidRPr="003E3DC3" w:rsidRDefault="001D4BA5" w:rsidP="003E3DC3">
            <w:pPr>
              <w:pStyle w:val="BodyText"/>
              <w:rPr>
                <w:b/>
                <w:bCs/>
              </w:rPr>
            </w:pPr>
            <w:r w:rsidRPr="003E3DC3">
              <w:rPr>
                <w:b/>
                <w:bCs/>
              </w:rPr>
              <w:t>Location</w:t>
            </w:r>
          </w:p>
        </w:tc>
        <w:tc>
          <w:tcPr>
            <w:tcW w:w="7370" w:type="dxa"/>
          </w:tcPr>
          <w:p w14:paraId="6BA0B036" w14:textId="03F77C52" w:rsidR="001D4BA5" w:rsidRPr="003E3DC3" w:rsidRDefault="0069213F" w:rsidP="003E3DC3">
            <w:pPr>
              <w:pStyle w:val="BodyText"/>
            </w:pPr>
            <w:r w:rsidRPr="0069213F">
              <w:t>Thornton</w:t>
            </w:r>
          </w:p>
        </w:tc>
      </w:tr>
      <w:tr w:rsidR="005C1EE7" w14:paraId="774348F7" w14:textId="77777777" w:rsidTr="00CE12F3">
        <w:tc>
          <w:tcPr>
            <w:tcW w:w="2268" w:type="dxa"/>
          </w:tcPr>
          <w:p w14:paraId="49AD0E30" w14:textId="45D3F745" w:rsidR="005C1EE7" w:rsidRPr="003E3DC3" w:rsidRDefault="005C1EE7" w:rsidP="003E3DC3">
            <w:pPr>
              <w:pStyle w:val="BodyText"/>
              <w:rPr>
                <w:b/>
                <w:bCs/>
              </w:rPr>
            </w:pPr>
            <w:r>
              <w:rPr>
                <w:b/>
                <w:bCs/>
              </w:rPr>
              <w:t>Scale</w:t>
            </w:r>
          </w:p>
        </w:tc>
        <w:tc>
          <w:tcPr>
            <w:tcW w:w="7370" w:type="dxa"/>
          </w:tcPr>
          <w:p w14:paraId="0F06143E" w14:textId="167EBC1D" w:rsidR="005C1EE7" w:rsidRPr="005C1EE7" w:rsidRDefault="006B2F3D" w:rsidP="003E3DC3">
            <w:pPr>
              <w:pStyle w:val="BodyText"/>
            </w:pPr>
            <w:r w:rsidRPr="006B2F3D">
              <w:t>Town</w:t>
            </w:r>
          </w:p>
        </w:tc>
      </w:tr>
    </w:tbl>
    <w:p w14:paraId="753D694E" w14:textId="77777777" w:rsidR="006B2F3D" w:rsidRDefault="006B2F3D" w:rsidP="006B2F3D">
      <w:pPr>
        <w:pStyle w:val="BodyText"/>
      </w:pPr>
    </w:p>
    <w:p w14:paraId="2EB8E23E" w14:textId="170350BF" w:rsidR="00491498" w:rsidRDefault="00211553" w:rsidP="001D7C1E">
      <w:pPr>
        <w:pStyle w:val="Heading2"/>
      </w:pPr>
      <w:bookmarkStart w:id="52" w:name="_Toc185813110"/>
      <w:r w:rsidRPr="00211553">
        <w:t>Implementing Kilmore Creek Landscape Master Plan</w:t>
      </w:r>
      <w:bookmarkEnd w:id="52"/>
    </w:p>
    <w:p w14:paraId="7E789C90" w14:textId="34D88C27" w:rsidR="007761A6" w:rsidRDefault="00482589" w:rsidP="00D225F4">
      <w:pPr>
        <w:pStyle w:val="BodyText"/>
        <w:rPr>
          <w:lang w:eastAsia="en-AU"/>
        </w:rPr>
      </w:pPr>
      <w:r w:rsidRPr="00482589">
        <w:rPr>
          <w:lang w:eastAsia="en-AU"/>
        </w:rPr>
        <w:t>This project seeks to implement the Kilmore Creek Precinct Landscape Master Plan (2021), developed in consultation with key partners and stakeholders. The master plan highlights the importance of the Kilmore Creek Precinct and presents a vision for it to become the primary recreational open space and environmental corridor in Kilmore, improving local interconnectedness. The draft Greening Kilmore IWM Plan also identified the Kilmore Creek as a priority project ‘creating a central green spine’.</w:t>
      </w:r>
    </w:p>
    <w:p w14:paraId="7D85823C" w14:textId="77777777" w:rsidR="0013461D" w:rsidRDefault="0013461D" w:rsidP="0013461D">
      <w:pPr>
        <w:pStyle w:val="BodyText"/>
        <w:rPr>
          <w:lang w:eastAsia="en-AU"/>
        </w:rPr>
      </w:pPr>
      <w:r>
        <w:rPr>
          <w:lang w:eastAsia="en-AU"/>
        </w:rPr>
        <w:t>The master plan provides recommendations based on a shared vision and principles to guide public improvements to the Kilmore Creek precinct.</w:t>
      </w:r>
    </w:p>
    <w:p w14:paraId="13262F41" w14:textId="3EA2C3E0" w:rsidR="00482589" w:rsidRDefault="0013461D" w:rsidP="0013461D">
      <w:pPr>
        <w:pStyle w:val="BodyText"/>
        <w:rPr>
          <w:lang w:eastAsia="en-AU"/>
        </w:rPr>
      </w:pPr>
      <w:r>
        <w:rPr>
          <w:lang w:eastAsia="en-AU"/>
        </w:rPr>
        <w:t xml:space="preserve">Benefits: The Kilmore Creek precinct will become the primary </w:t>
      </w:r>
      <w:r w:rsidR="00592C64" w:rsidRPr="00592C64">
        <w:rPr>
          <w:lang w:eastAsia="en-AU"/>
        </w:rPr>
        <w:t>recreational open space and environmental corridor in Kilmore, improving local interconnectedness.</w:t>
      </w:r>
    </w:p>
    <w:p w14:paraId="71F8D36E" w14:textId="33902E47" w:rsidR="008B044F" w:rsidRDefault="008B044F" w:rsidP="008B044F">
      <w:pPr>
        <w:pStyle w:val="CaptionImageorFigure"/>
      </w:pPr>
      <w:r>
        <w:t xml:space="preserve">Table </w:t>
      </w:r>
      <w:r w:rsidR="00B93F96">
        <w:t>4</w:t>
      </w:r>
      <w:r>
        <w:t xml:space="preserve">: A summary of the impact that the </w:t>
      </w:r>
      <w:r w:rsidR="0017631E" w:rsidRPr="0017631E">
        <w:t xml:space="preserve">Implementing Kilmore Creek Landscape Master Plan </w:t>
      </w:r>
      <w:r>
        <w:t xml:space="preserve">opportunity has towards </w:t>
      </w:r>
      <w:r w:rsidR="00020882" w:rsidRPr="00020882">
        <w:t xml:space="preserve">achieving </w:t>
      </w:r>
      <w:r>
        <w:t>the IWM outcomes.</w:t>
      </w:r>
    </w:p>
    <w:tbl>
      <w:tblPr>
        <w:tblStyle w:val="TableGrid"/>
        <w:tblW w:w="0" w:type="auto"/>
        <w:tblLook w:val="04A0" w:firstRow="1" w:lastRow="0" w:firstColumn="1" w:lastColumn="0" w:noHBand="0" w:noVBand="1"/>
      </w:tblPr>
      <w:tblGrid>
        <w:gridCol w:w="7354"/>
        <w:gridCol w:w="2265"/>
      </w:tblGrid>
      <w:tr w:rsidR="00D5135F" w14:paraId="066D0EA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FCA0845" w14:textId="77777777" w:rsidR="00D5135F" w:rsidRPr="003E3DC3" w:rsidRDefault="00D5135F" w:rsidP="008E7EEC">
            <w:pPr>
              <w:pStyle w:val="TableHeadingLeft"/>
              <w:rPr>
                <w:sz w:val="24"/>
                <w:szCs w:val="36"/>
              </w:rPr>
            </w:pPr>
            <w:r w:rsidRPr="003E3DC3">
              <w:rPr>
                <w:sz w:val="24"/>
                <w:szCs w:val="36"/>
              </w:rPr>
              <w:t>IWM outcome</w:t>
            </w:r>
          </w:p>
        </w:tc>
        <w:tc>
          <w:tcPr>
            <w:tcW w:w="2265" w:type="dxa"/>
          </w:tcPr>
          <w:p w14:paraId="74AC05F2" w14:textId="77777777" w:rsidR="00D5135F" w:rsidRPr="003E3DC3" w:rsidRDefault="00D5135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16636A" w14:paraId="512B8DA3" w14:textId="77777777" w:rsidTr="008E7EEC">
        <w:tc>
          <w:tcPr>
            <w:tcW w:w="7354" w:type="dxa"/>
          </w:tcPr>
          <w:p w14:paraId="20D8BCC5" w14:textId="77777777" w:rsidR="0016636A" w:rsidRDefault="0016636A" w:rsidP="0016636A">
            <w:pPr>
              <w:pStyle w:val="BodyText"/>
              <w:rPr>
                <w:lang w:eastAsia="en-AU"/>
              </w:rPr>
            </w:pPr>
            <w:r w:rsidRPr="002F5B60">
              <w:rPr>
                <w:lang w:eastAsia="en-AU"/>
              </w:rPr>
              <w:t>safe, secure and affordable supplies in a changing future</w:t>
            </w:r>
          </w:p>
        </w:tc>
        <w:tc>
          <w:tcPr>
            <w:tcW w:w="2265" w:type="dxa"/>
          </w:tcPr>
          <w:p w14:paraId="35CE94B4" w14:textId="6512778F" w:rsidR="0016636A" w:rsidRDefault="00B314AD" w:rsidP="0016636A">
            <w:pPr>
              <w:pStyle w:val="BodyText"/>
              <w:rPr>
                <w:lang w:eastAsia="en-AU"/>
              </w:rPr>
            </w:pPr>
            <w:r>
              <w:rPr>
                <w:lang w:eastAsia="en-AU"/>
              </w:rPr>
              <w:t>Low impact</w:t>
            </w:r>
          </w:p>
        </w:tc>
      </w:tr>
      <w:tr w:rsidR="0016636A" w14:paraId="3DA62DCD" w14:textId="77777777" w:rsidTr="008E7EEC">
        <w:tc>
          <w:tcPr>
            <w:tcW w:w="7354" w:type="dxa"/>
          </w:tcPr>
          <w:p w14:paraId="0EE594AA" w14:textId="77777777" w:rsidR="0016636A" w:rsidRDefault="0016636A" w:rsidP="0016636A">
            <w:pPr>
              <w:pStyle w:val="BodyText"/>
              <w:rPr>
                <w:lang w:eastAsia="en-AU"/>
              </w:rPr>
            </w:pPr>
            <w:r w:rsidRPr="002F5B60">
              <w:rPr>
                <w:lang w:eastAsia="en-AU"/>
              </w:rPr>
              <w:lastRenderedPageBreak/>
              <w:t>effective and affordable wastewater systems</w:t>
            </w:r>
          </w:p>
        </w:tc>
        <w:tc>
          <w:tcPr>
            <w:tcW w:w="2265" w:type="dxa"/>
          </w:tcPr>
          <w:p w14:paraId="1884E732" w14:textId="6E709BDF" w:rsidR="0016636A" w:rsidRDefault="00592C64" w:rsidP="0016636A">
            <w:pPr>
              <w:pStyle w:val="BodyText"/>
              <w:rPr>
                <w:lang w:eastAsia="en-AU"/>
              </w:rPr>
            </w:pPr>
            <w:r>
              <w:rPr>
                <w:lang w:eastAsia="en-AU"/>
              </w:rPr>
              <w:t>Low</w:t>
            </w:r>
            <w:r w:rsidR="00B314AD">
              <w:rPr>
                <w:lang w:eastAsia="en-AU"/>
              </w:rPr>
              <w:t xml:space="preserve"> impact</w:t>
            </w:r>
          </w:p>
        </w:tc>
      </w:tr>
      <w:tr w:rsidR="0016636A" w14:paraId="0F3BA93D" w14:textId="77777777" w:rsidTr="008E7EEC">
        <w:tc>
          <w:tcPr>
            <w:tcW w:w="7354" w:type="dxa"/>
          </w:tcPr>
          <w:p w14:paraId="2B37D3A3" w14:textId="77777777" w:rsidR="0016636A" w:rsidRDefault="0016636A" w:rsidP="0016636A">
            <w:pPr>
              <w:pStyle w:val="BodyText"/>
              <w:rPr>
                <w:lang w:eastAsia="en-AU"/>
              </w:rPr>
            </w:pPr>
            <w:r w:rsidRPr="00450552">
              <w:rPr>
                <w:lang w:eastAsia="en-AU"/>
              </w:rPr>
              <w:t>manage flood risks</w:t>
            </w:r>
          </w:p>
        </w:tc>
        <w:tc>
          <w:tcPr>
            <w:tcW w:w="2265" w:type="dxa"/>
          </w:tcPr>
          <w:p w14:paraId="17BED69B" w14:textId="73D5B36C" w:rsidR="0016636A" w:rsidRDefault="00592C64" w:rsidP="0016636A">
            <w:pPr>
              <w:pStyle w:val="BodyText"/>
              <w:rPr>
                <w:lang w:eastAsia="en-AU"/>
              </w:rPr>
            </w:pPr>
            <w:r>
              <w:rPr>
                <w:lang w:eastAsia="en-AU"/>
              </w:rPr>
              <w:t>Medium</w:t>
            </w:r>
            <w:r w:rsidR="00B314AD">
              <w:rPr>
                <w:lang w:eastAsia="en-AU"/>
              </w:rPr>
              <w:t xml:space="preserve"> impact</w:t>
            </w:r>
          </w:p>
        </w:tc>
      </w:tr>
      <w:tr w:rsidR="0016636A" w14:paraId="5314F7B5" w14:textId="77777777" w:rsidTr="008E7EEC">
        <w:tc>
          <w:tcPr>
            <w:tcW w:w="7354" w:type="dxa"/>
          </w:tcPr>
          <w:p w14:paraId="7ED85416" w14:textId="77777777" w:rsidR="0016636A" w:rsidRDefault="0016636A" w:rsidP="0016636A">
            <w:pPr>
              <w:pStyle w:val="BodyText"/>
              <w:rPr>
                <w:lang w:eastAsia="en-AU"/>
              </w:rPr>
            </w:pPr>
            <w:r w:rsidRPr="00450552">
              <w:rPr>
                <w:lang w:eastAsia="en-AU"/>
              </w:rPr>
              <w:t>healthy and valued waterways and waterbodies</w:t>
            </w:r>
          </w:p>
        </w:tc>
        <w:tc>
          <w:tcPr>
            <w:tcW w:w="2265" w:type="dxa"/>
          </w:tcPr>
          <w:p w14:paraId="4C1EC268" w14:textId="2D025741" w:rsidR="0016636A" w:rsidRDefault="00B314AD" w:rsidP="0016636A">
            <w:pPr>
              <w:pStyle w:val="BodyText"/>
              <w:rPr>
                <w:lang w:eastAsia="en-AU"/>
              </w:rPr>
            </w:pPr>
            <w:r>
              <w:rPr>
                <w:lang w:eastAsia="en-AU"/>
              </w:rPr>
              <w:t>High impact</w:t>
            </w:r>
          </w:p>
        </w:tc>
      </w:tr>
      <w:tr w:rsidR="0016636A" w14:paraId="3A31E9D4" w14:textId="77777777" w:rsidTr="008E7EEC">
        <w:tc>
          <w:tcPr>
            <w:tcW w:w="7354" w:type="dxa"/>
          </w:tcPr>
          <w:p w14:paraId="666FB21E" w14:textId="77777777" w:rsidR="0016636A" w:rsidRDefault="0016636A" w:rsidP="0016636A">
            <w:pPr>
              <w:pStyle w:val="BodyText"/>
              <w:rPr>
                <w:lang w:eastAsia="en-AU"/>
              </w:rPr>
            </w:pPr>
            <w:r w:rsidRPr="00450552">
              <w:rPr>
                <w:lang w:eastAsia="en-AU"/>
              </w:rPr>
              <w:t>healthy and valued landscapes</w:t>
            </w:r>
          </w:p>
        </w:tc>
        <w:tc>
          <w:tcPr>
            <w:tcW w:w="2265" w:type="dxa"/>
          </w:tcPr>
          <w:p w14:paraId="66112128" w14:textId="42F74A0B" w:rsidR="0016636A" w:rsidRDefault="00B314AD" w:rsidP="0016636A">
            <w:pPr>
              <w:pStyle w:val="BodyText"/>
              <w:rPr>
                <w:lang w:eastAsia="en-AU"/>
              </w:rPr>
            </w:pPr>
            <w:r>
              <w:rPr>
                <w:lang w:eastAsia="en-AU"/>
              </w:rPr>
              <w:t>High impact</w:t>
            </w:r>
          </w:p>
        </w:tc>
      </w:tr>
      <w:tr w:rsidR="0016636A" w14:paraId="3D8725D0" w14:textId="77777777" w:rsidTr="008E7EEC">
        <w:tc>
          <w:tcPr>
            <w:tcW w:w="7354" w:type="dxa"/>
          </w:tcPr>
          <w:p w14:paraId="27E42BE1" w14:textId="3CFA371D" w:rsidR="0016636A" w:rsidRDefault="00573504" w:rsidP="0016636A">
            <w:pPr>
              <w:pStyle w:val="BodyText"/>
              <w:rPr>
                <w:lang w:eastAsia="en-AU"/>
              </w:rPr>
            </w:pPr>
            <w:r w:rsidRPr="00573504">
              <w:rPr>
                <w:lang w:eastAsia="en-AU"/>
              </w:rPr>
              <w:t xml:space="preserve">Traditional Owner and </w:t>
            </w:r>
            <w:r w:rsidR="0016636A" w:rsidRPr="00450552">
              <w:rPr>
                <w:lang w:eastAsia="en-AU"/>
              </w:rPr>
              <w:t>community values reflected in place-based planning</w:t>
            </w:r>
          </w:p>
        </w:tc>
        <w:tc>
          <w:tcPr>
            <w:tcW w:w="2265" w:type="dxa"/>
          </w:tcPr>
          <w:p w14:paraId="7774239D" w14:textId="398155BD" w:rsidR="0016636A" w:rsidRDefault="00F13BDA" w:rsidP="0016636A">
            <w:pPr>
              <w:pStyle w:val="BodyText"/>
              <w:rPr>
                <w:lang w:eastAsia="en-AU"/>
              </w:rPr>
            </w:pPr>
            <w:r w:rsidRPr="00F13BDA">
              <w:rPr>
                <w:lang w:eastAsia="en-AU"/>
              </w:rPr>
              <w:t xml:space="preserve">Medium </w:t>
            </w:r>
            <w:r w:rsidR="00B314AD">
              <w:rPr>
                <w:lang w:eastAsia="en-AU"/>
              </w:rPr>
              <w:t>impact</w:t>
            </w:r>
          </w:p>
        </w:tc>
      </w:tr>
      <w:tr w:rsidR="0016636A" w14:paraId="15D06295" w14:textId="77777777" w:rsidTr="008E7EEC">
        <w:tc>
          <w:tcPr>
            <w:tcW w:w="7354" w:type="dxa"/>
          </w:tcPr>
          <w:p w14:paraId="04C26612" w14:textId="77777777" w:rsidR="0016636A" w:rsidRDefault="0016636A" w:rsidP="0016636A">
            <w:pPr>
              <w:pStyle w:val="BodyText"/>
              <w:rPr>
                <w:lang w:eastAsia="en-AU"/>
              </w:rPr>
            </w:pPr>
            <w:r w:rsidRPr="00450552">
              <w:rPr>
                <w:lang w:eastAsia="en-AU"/>
              </w:rPr>
              <w:t>jobs, economic opportunity and innovation</w:t>
            </w:r>
          </w:p>
        </w:tc>
        <w:tc>
          <w:tcPr>
            <w:tcW w:w="2265" w:type="dxa"/>
          </w:tcPr>
          <w:p w14:paraId="30D27B49" w14:textId="33B37339" w:rsidR="0016636A" w:rsidRDefault="00B314AD" w:rsidP="0016636A">
            <w:pPr>
              <w:pStyle w:val="BodyText"/>
              <w:rPr>
                <w:lang w:eastAsia="en-AU"/>
              </w:rPr>
            </w:pPr>
            <w:r>
              <w:rPr>
                <w:lang w:eastAsia="en-AU"/>
              </w:rPr>
              <w:t>Medium impact</w:t>
            </w:r>
          </w:p>
        </w:tc>
      </w:tr>
    </w:tbl>
    <w:p w14:paraId="6AFD0184" w14:textId="5D1D93DB" w:rsidR="008B044F" w:rsidRDefault="008B044F" w:rsidP="008B044F">
      <w:pPr>
        <w:pStyle w:val="CaptionImageorFigure"/>
      </w:pPr>
      <w:r>
        <w:t xml:space="preserve">Table </w:t>
      </w:r>
      <w:r w:rsidR="00B93F96">
        <w:t>5</w:t>
      </w:r>
      <w:r>
        <w:t xml:space="preserve">: A summary of key details for the </w:t>
      </w:r>
      <w:r w:rsidR="0017631E" w:rsidRPr="0017631E">
        <w:t xml:space="preserve">Implementing Kilmore Creek Landscape Master Plan </w:t>
      </w:r>
      <w:r>
        <w:t>opportunity.</w:t>
      </w:r>
    </w:p>
    <w:tbl>
      <w:tblPr>
        <w:tblStyle w:val="TableGrid"/>
        <w:tblW w:w="9638" w:type="dxa"/>
        <w:tblLook w:val="04A0" w:firstRow="1" w:lastRow="0" w:firstColumn="1" w:lastColumn="0" w:noHBand="0" w:noVBand="1"/>
      </w:tblPr>
      <w:tblGrid>
        <w:gridCol w:w="2268"/>
        <w:gridCol w:w="7370"/>
      </w:tblGrid>
      <w:tr w:rsidR="008B044F" w14:paraId="2C253BF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301893" w14:textId="77777777" w:rsidR="008B044F" w:rsidRPr="003E3DC3" w:rsidRDefault="008B044F" w:rsidP="008E7EEC">
            <w:pPr>
              <w:pStyle w:val="TableHeadingLeft"/>
              <w:rPr>
                <w:sz w:val="24"/>
                <w:szCs w:val="36"/>
              </w:rPr>
            </w:pPr>
            <w:r w:rsidRPr="003E3DC3">
              <w:rPr>
                <w:sz w:val="24"/>
                <w:szCs w:val="36"/>
              </w:rPr>
              <w:t>Subject</w:t>
            </w:r>
          </w:p>
        </w:tc>
        <w:tc>
          <w:tcPr>
            <w:tcW w:w="7370" w:type="dxa"/>
          </w:tcPr>
          <w:p w14:paraId="5B2B6DEE" w14:textId="77777777" w:rsidR="008B044F" w:rsidRPr="003E3DC3" w:rsidRDefault="008B044F"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B044F" w14:paraId="392E1909" w14:textId="77777777" w:rsidTr="008E7EEC">
        <w:tc>
          <w:tcPr>
            <w:tcW w:w="2268" w:type="dxa"/>
          </w:tcPr>
          <w:p w14:paraId="2B798FC0" w14:textId="77777777" w:rsidR="008B044F" w:rsidRPr="003E3DC3" w:rsidRDefault="008B044F" w:rsidP="008E7EEC">
            <w:pPr>
              <w:pStyle w:val="BodyText"/>
              <w:rPr>
                <w:b/>
                <w:bCs/>
              </w:rPr>
            </w:pPr>
            <w:r w:rsidRPr="003E3DC3">
              <w:rPr>
                <w:b/>
                <w:bCs/>
              </w:rPr>
              <w:t>Status</w:t>
            </w:r>
          </w:p>
        </w:tc>
        <w:tc>
          <w:tcPr>
            <w:tcW w:w="7370" w:type="dxa"/>
          </w:tcPr>
          <w:p w14:paraId="718C949C" w14:textId="567CB652" w:rsidR="008B044F" w:rsidRPr="003E3DC3" w:rsidRDefault="00BD78FF" w:rsidP="008E7EEC">
            <w:pPr>
              <w:pStyle w:val="BodyText"/>
            </w:pPr>
            <w:r w:rsidRPr="00BD78FF">
              <w:t>Identified</w:t>
            </w:r>
          </w:p>
        </w:tc>
      </w:tr>
      <w:tr w:rsidR="008B044F" w14:paraId="4AAFDDD4" w14:textId="77777777" w:rsidTr="008E7EEC">
        <w:tc>
          <w:tcPr>
            <w:tcW w:w="2268" w:type="dxa"/>
          </w:tcPr>
          <w:p w14:paraId="38834B8E" w14:textId="77777777" w:rsidR="008B044F" w:rsidRPr="003E3DC3" w:rsidRDefault="008B044F" w:rsidP="008E7EEC">
            <w:pPr>
              <w:pStyle w:val="BodyText"/>
              <w:rPr>
                <w:b/>
                <w:bCs/>
              </w:rPr>
            </w:pPr>
            <w:r w:rsidRPr="003E3DC3">
              <w:rPr>
                <w:b/>
                <w:bCs/>
              </w:rPr>
              <w:t>Lead organisation</w:t>
            </w:r>
          </w:p>
        </w:tc>
        <w:tc>
          <w:tcPr>
            <w:tcW w:w="7370" w:type="dxa"/>
          </w:tcPr>
          <w:p w14:paraId="1FF665E6" w14:textId="0A29F25F" w:rsidR="008B044F" w:rsidRPr="003E3DC3" w:rsidRDefault="005F30B3" w:rsidP="008E7EEC">
            <w:pPr>
              <w:pStyle w:val="BodyText"/>
            </w:pPr>
            <w:r w:rsidRPr="005F30B3">
              <w:t>Mitchell Shire Council</w:t>
            </w:r>
          </w:p>
        </w:tc>
      </w:tr>
      <w:tr w:rsidR="008B044F" w14:paraId="39424CA0" w14:textId="77777777" w:rsidTr="008E7EEC">
        <w:tc>
          <w:tcPr>
            <w:tcW w:w="2268" w:type="dxa"/>
          </w:tcPr>
          <w:p w14:paraId="57DDED79" w14:textId="77777777" w:rsidR="008B044F" w:rsidRPr="003E3DC3" w:rsidRDefault="008B044F" w:rsidP="008E7EEC">
            <w:pPr>
              <w:pStyle w:val="BodyText"/>
              <w:rPr>
                <w:b/>
                <w:bCs/>
              </w:rPr>
            </w:pPr>
            <w:r w:rsidRPr="003E3DC3">
              <w:rPr>
                <w:b/>
                <w:bCs/>
              </w:rPr>
              <w:t>Implementation partners</w:t>
            </w:r>
          </w:p>
        </w:tc>
        <w:tc>
          <w:tcPr>
            <w:tcW w:w="7370" w:type="dxa"/>
          </w:tcPr>
          <w:p w14:paraId="77EC2487" w14:textId="20E7B280" w:rsidR="008B044F" w:rsidRPr="003E3DC3" w:rsidRDefault="00C55030" w:rsidP="008E7EEC">
            <w:pPr>
              <w:pStyle w:val="BodyText"/>
            </w:pPr>
            <w:r w:rsidRPr="00C55030">
              <w:t>Goulburn Valley Water, Goulburn</w:t>
            </w:r>
            <w:r>
              <w:t xml:space="preserve"> </w:t>
            </w:r>
            <w:r w:rsidR="009263C0" w:rsidRPr="009263C0">
              <w:t xml:space="preserve">Broken Catchment Management Authority, DELWP, </w:t>
            </w:r>
            <w:proofErr w:type="spellStart"/>
            <w:r w:rsidR="009263C0" w:rsidRPr="009263C0">
              <w:t>Taungurung</w:t>
            </w:r>
            <w:proofErr w:type="spellEnd"/>
            <w:r w:rsidR="009263C0" w:rsidRPr="009263C0">
              <w:t xml:space="preserve"> Land and Waters Council</w:t>
            </w:r>
          </w:p>
        </w:tc>
      </w:tr>
      <w:tr w:rsidR="008B044F" w14:paraId="13E008BD" w14:textId="77777777" w:rsidTr="008E7EEC">
        <w:tc>
          <w:tcPr>
            <w:tcW w:w="2268" w:type="dxa"/>
          </w:tcPr>
          <w:p w14:paraId="3F825A16" w14:textId="77777777" w:rsidR="008B044F" w:rsidRPr="003E3DC3" w:rsidRDefault="008B044F" w:rsidP="008E7EEC">
            <w:pPr>
              <w:pStyle w:val="BodyText"/>
              <w:rPr>
                <w:b/>
                <w:bCs/>
              </w:rPr>
            </w:pPr>
            <w:r w:rsidRPr="003E3DC3">
              <w:rPr>
                <w:b/>
                <w:bCs/>
              </w:rPr>
              <w:t>Location</w:t>
            </w:r>
          </w:p>
        </w:tc>
        <w:tc>
          <w:tcPr>
            <w:tcW w:w="7370" w:type="dxa"/>
          </w:tcPr>
          <w:p w14:paraId="06C6CE2B" w14:textId="2460BC5C" w:rsidR="008B044F" w:rsidRPr="003E3DC3" w:rsidRDefault="007C4149" w:rsidP="008E7EEC">
            <w:pPr>
              <w:pStyle w:val="BodyText"/>
            </w:pPr>
            <w:r w:rsidRPr="007C4149">
              <w:t>Kilmore</w:t>
            </w:r>
          </w:p>
        </w:tc>
      </w:tr>
      <w:tr w:rsidR="00213668" w14:paraId="2621DCEA" w14:textId="77777777" w:rsidTr="008E7EEC">
        <w:tc>
          <w:tcPr>
            <w:tcW w:w="2268" w:type="dxa"/>
          </w:tcPr>
          <w:p w14:paraId="3DCA967D" w14:textId="3685AA3E" w:rsidR="00213668" w:rsidRPr="003E3DC3" w:rsidRDefault="00213668" w:rsidP="008E7EEC">
            <w:pPr>
              <w:pStyle w:val="BodyText"/>
              <w:rPr>
                <w:b/>
                <w:bCs/>
              </w:rPr>
            </w:pPr>
            <w:r>
              <w:rPr>
                <w:b/>
                <w:bCs/>
              </w:rPr>
              <w:t>Scale</w:t>
            </w:r>
          </w:p>
        </w:tc>
        <w:tc>
          <w:tcPr>
            <w:tcW w:w="7370" w:type="dxa"/>
          </w:tcPr>
          <w:p w14:paraId="1FFC1E44" w14:textId="767383F8" w:rsidR="00213668" w:rsidRPr="00213668" w:rsidRDefault="007C4149" w:rsidP="008E7EEC">
            <w:pPr>
              <w:pStyle w:val="BodyText"/>
            </w:pPr>
            <w:r>
              <w:t>Town</w:t>
            </w:r>
          </w:p>
        </w:tc>
      </w:tr>
    </w:tbl>
    <w:p w14:paraId="76307A43" w14:textId="3A8DD884" w:rsidR="00AC3575" w:rsidRDefault="00AC3575" w:rsidP="00D60E1B">
      <w:pPr>
        <w:pStyle w:val="BodyText"/>
      </w:pPr>
    </w:p>
    <w:p w14:paraId="4386E1A1" w14:textId="31606C25" w:rsidR="00D60E1B" w:rsidRDefault="0054122D" w:rsidP="00CE7A9A">
      <w:pPr>
        <w:pStyle w:val="Heading2"/>
      </w:pPr>
      <w:bookmarkStart w:id="53" w:name="_Toc185813111"/>
      <w:r w:rsidRPr="0054122D">
        <w:t>Sunday and Dry Creeks Landscape Master Plan</w:t>
      </w:r>
      <w:bookmarkEnd w:id="53"/>
    </w:p>
    <w:p w14:paraId="6556208A" w14:textId="3C5E6098" w:rsidR="00FE2FBC" w:rsidRDefault="006443B0" w:rsidP="00FE2FBC">
      <w:pPr>
        <w:pStyle w:val="BodyText"/>
      </w:pPr>
      <w:r w:rsidRPr="006443B0">
        <w:t>Broadford is fortunate in having two naturally vegetated and healthy waterways, Dry Creek and Sunday Creek. There are opportunities to build on this open space, creating links to the broader open space network and allowing pedestrians and cyclists to connect with nature. With investment, these natural corridors can provide such recreational connections and improve the ecological function of the waterways.</w:t>
      </w:r>
    </w:p>
    <w:p w14:paraId="0AFBC2EF" w14:textId="5B545A94" w:rsidR="007D6A03" w:rsidRDefault="00F8292E" w:rsidP="007D6A03">
      <w:pPr>
        <w:pStyle w:val="BodyText"/>
      </w:pPr>
      <w:r w:rsidRPr="00F8292E">
        <w:t>This project seeks to develop a landscape master plan for the Sunday and Dry Creeks within the township of Broadford and as a link to Mount Piper. This action is identified in the Broadford</w:t>
      </w:r>
      <w:r w:rsidR="007D6A03">
        <w:t xml:space="preserve"> Structure Plan (adopted by Council in February 2022) and builds upon the flood studies recently completed for this sub-catchment.</w:t>
      </w:r>
    </w:p>
    <w:p w14:paraId="349DB42E" w14:textId="7771FC20" w:rsidR="00F03182" w:rsidRDefault="007D6A03" w:rsidP="007D6A03">
      <w:pPr>
        <w:pStyle w:val="BodyText"/>
      </w:pPr>
      <w:r>
        <w:lastRenderedPageBreak/>
        <w:t>Benefits: The development of a landscape master plan for the Broadford waterways will provide ecological and local benefits to the local community.</w:t>
      </w:r>
    </w:p>
    <w:p w14:paraId="21C78FF8" w14:textId="69CBEBCA" w:rsidR="005134ED" w:rsidRDefault="00020882" w:rsidP="005134ED">
      <w:pPr>
        <w:pStyle w:val="CaptionImageorFigure"/>
      </w:pPr>
      <w:r>
        <w:t xml:space="preserve">Table </w:t>
      </w:r>
      <w:r w:rsidR="0019181D">
        <w:t>6</w:t>
      </w:r>
      <w:r>
        <w:t xml:space="preserve">: A summary of the impact that the </w:t>
      </w:r>
      <w:r w:rsidR="00846900" w:rsidRPr="00846900">
        <w:t>Sunday and Dry Creeks Landscape Master Plan</w:t>
      </w:r>
      <w:r w:rsidR="0084690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5FFFDD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5E3FEE71"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55AB4196"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45040" w14:paraId="148EAC20" w14:textId="77777777" w:rsidTr="008E7EEC">
        <w:tc>
          <w:tcPr>
            <w:tcW w:w="7354" w:type="dxa"/>
          </w:tcPr>
          <w:p w14:paraId="68BA25F3" w14:textId="77777777" w:rsidR="00045040" w:rsidRDefault="00045040" w:rsidP="00045040">
            <w:pPr>
              <w:pStyle w:val="BodyText"/>
              <w:rPr>
                <w:lang w:eastAsia="en-AU"/>
              </w:rPr>
            </w:pPr>
            <w:r w:rsidRPr="002F5B60">
              <w:rPr>
                <w:lang w:eastAsia="en-AU"/>
              </w:rPr>
              <w:t>safe, secure and affordable supplies in a changing future</w:t>
            </w:r>
          </w:p>
        </w:tc>
        <w:tc>
          <w:tcPr>
            <w:tcW w:w="2265" w:type="dxa"/>
          </w:tcPr>
          <w:p w14:paraId="484EDD5A" w14:textId="33554814" w:rsidR="00045040" w:rsidRDefault="00FF11D1" w:rsidP="00045040">
            <w:pPr>
              <w:pStyle w:val="BodyText"/>
              <w:rPr>
                <w:lang w:eastAsia="en-AU"/>
              </w:rPr>
            </w:pPr>
            <w:r>
              <w:rPr>
                <w:lang w:eastAsia="en-AU"/>
              </w:rPr>
              <w:t>Low impact</w:t>
            </w:r>
          </w:p>
        </w:tc>
      </w:tr>
      <w:tr w:rsidR="00045040" w14:paraId="3D990357" w14:textId="77777777" w:rsidTr="008E7EEC">
        <w:tc>
          <w:tcPr>
            <w:tcW w:w="7354" w:type="dxa"/>
          </w:tcPr>
          <w:p w14:paraId="406E06B7" w14:textId="77777777" w:rsidR="00045040" w:rsidRDefault="00045040" w:rsidP="00045040">
            <w:pPr>
              <w:pStyle w:val="BodyText"/>
              <w:rPr>
                <w:lang w:eastAsia="en-AU"/>
              </w:rPr>
            </w:pPr>
            <w:r w:rsidRPr="002F5B60">
              <w:rPr>
                <w:lang w:eastAsia="en-AU"/>
              </w:rPr>
              <w:t>effective and affordable wastewater systems</w:t>
            </w:r>
          </w:p>
        </w:tc>
        <w:tc>
          <w:tcPr>
            <w:tcW w:w="2265" w:type="dxa"/>
          </w:tcPr>
          <w:p w14:paraId="58047212" w14:textId="45E8637F" w:rsidR="00045040" w:rsidRDefault="00522B85" w:rsidP="00045040">
            <w:pPr>
              <w:pStyle w:val="BodyText"/>
              <w:rPr>
                <w:lang w:eastAsia="en-AU"/>
              </w:rPr>
            </w:pPr>
            <w:r>
              <w:rPr>
                <w:lang w:eastAsia="en-AU"/>
              </w:rPr>
              <w:t>Low impact</w:t>
            </w:r>
          </w:p>
        </w:tc>
      </w:tr>
      <w:tr w:rsidR="0076606D" w14:paraId="632B0692" w14:textId="77777777" w:rsidTr="008E7EEC">
        <w:tc>
          <w:tcPr>
            <w:tcW w:w="7354" w:type="dxa"/>
          </w:tcPr>
          <w:p w14:paraId="3222028A" w14:textId="77777777" w:rsidR="0076606D" w:rsidRDefault="0076606D" w:rsidP="0076606D">
            <w:pPr>
              <w:pStyle w:val="BodyText"/>
              <w:rPr>
                <w:lang w:eastAsia="en-AU"/>
              </w:rPr>
            </w:pPr>
            <w:r w:rsidRPr="00450552">
              <w:rPr>
                <w:lang w:eastAsia="en-AU"/>
              </w:rPr>
              <w:t>manage flood risks</w:t>
            </w:r>
          </w:p>
        </w:tc>
        <w:tc>
          <w:tcPr>
            <w:tcW w:w="2265" w:type="dxa"/>
          </w:tcPr>
          <w:p w14:paraId="5DC82B1E" w14:textId="62D09DD2" w:rsidR="0076606D" w:rsidRDefault="00522B85" w:rsidP="0076606D">
            <w:pPr>
              <w:pStyle w:val="BodyText"/>
              <w:rPr>
                <w:lang w:eastAsia="en-AU"/>
              </w:rPr>
            </w:pPr>
            <w:r>
              <w:rPr>
                <w:lang w:eastAsia="en-AU"/>
              </w:rPr>
              <w:t>Medium impact</w:t>
            </w:r>
          </w:p>
        </w:tc>
      </w:tr>
      <w:tr w:rsidR="0076606D" w14:paraId="715CC270" w14:textId="77777777" w:rsidTr="008E7EEC">
        <w:tc>
          <w:tcPr>
            <w:tcW w:w="7354" w:type="dxa"/>
          </w:tcPr>
          <w:p w14:paraId="04A805BB" w14:textId="77777777" w:rsidR="0076606D" w:rsidRDefault="0076606D" w:rsidP="0076606D">
            <w:pPr>
              <w:pStyle w:val="BodyText"/>
              <w:rPr>
                <w:lang w:eastAsia="en-AU"/>
              </w:rPr>
            </w:pPr>
            <w:r w:rsidRPr="00450552">
              <w:rPr>
                <w:lang w:eastAsia="en-AU"/>
              </w:rPr>
              <w:t>healthy and valued waterways and waterbodies</w:t>
            </w:r>
          </w:p>
        </w:tc>
        <w:tc>
          <w:tcPr>
            <w:tcW w:w="2265" w:type="dxa"/>
          </w:tcPr>
          <w:p w14:paraId="3CF07F9F" w14:textId="116DC36C" w:rsidR="0076606D" w:rsidRDefault="002960C9" w:rsidP="0076606D">
            <w:pPr>
              <w:pStyle w:val="BodyText"/>
              <w:rPr>
                <w:lang w:eastAsia="en-AU"/>
              </w:rPr>
            </w:pPr>
            <w:r>
              <w:rPr>
                <w:lang w:eastAsia="en-AU"/>
              </w:rPr>
              <w:t>High</w:t>
            </w:r>
            <w:r w:rsidR="00522B85">
              <w:rPr>
                <w:lang w:eastAsia="en-AU"/>
              </w:rPr>
              <w:t xml:space="preserve"> impact</w:t>
            </w:r>
          </w:p>
        </w:tc>
      </w:tr>
      <w:tr w:rsidR="0076606D" w14:paraId="478F4828" w14:textId="77777777" w:rsidTr="008E7EEC">
        <w:tc>
          <w:tcPr>
            <w:tcW w:w="7354" w:type="dxa"/>
          </w:tcPr>
          <w:p w14:paraId="0E9C2E10" w14:textId="77777777" w:rsidR="0076606D" w:rsidRDefault="0076606D" w:rsidP="0076606D">
            <w:pPr>
              <w:pStyle w:val="BodyText"/>
              <w:rPr>
                <w:lang w:eastAsia="en-AU"/>
              </w:rPr>
            </w:pPr>
            <w:r w:rsidRPr="00450552">
              <w:rPr>
                <w:lang w:eastAsia="en-AU"/>
              </w:rPr>
              <w:t>healthy and valued landscapes</w:t>
            </w:r>
          </w:p>
        </w:tc>
        <w:tc>
          <w:tcPr>
            <w:tcW w:w="2265" w:type="dxa"/>
          </w:tcPr>
          <w:p w14:paraId="189FDA88" w14:textId="575ED842" w:rsidR="0076606D" w:rsidRDefault="002960C9" w:rsidP="0076606D">
            <w:pPr>
              <w:pStyle w:val="BodyText"/>
              <w:rPr>
                <w:lang w:eastAsia="en-AU"/>
              </w:rPr>
            </w:pPr>
            <w:r>
              <w:rPr>
                <w:lang w:eastAsia="en-AU"/>
              </w:rPr>
              <w:t>High</w:t>
            </w:r>
            <w:r w:rsidR="00522B85">
              <w:rPr>
                <w:lang w:eastAsia="en-AU"/>
              </w:rPr>
              <w:t xml:space="preserve"> impact</w:t>
            </w:r>
          </w:p>
        </w:tc>
      </w:tr>
      <w:tr w:rsidR="0076606D" w14:paraId="67B18176" w14:textId="77777777" w:rsidTr="008E7EEC">
        <w:tc>
          <w:tcPr>
            <w:tcW w:w="7354" w:type="dxa"/>
          </w:tcPr>
          <w:p w14:paraId="5ECFFB93" w14:textId="66211578" w:rsidR="0076606D" w:rsidRDefault="00573504" w:rsidP="0076606D">
            <w:pPr>
              <w:pStyle w:val="BodyText"/>
              <w:rPr>
                <w:lang w:eastAsia="en-AU"/>
              </w:rPr>
            </w:pPr>
            <w:r w:rsidRPr="00573504">
              <w:rPr>
                <w:lang w:eastAsia="en-AU"/>
              </w:rPr>
              <w:t xml:space="preserve">Traditional Owner and </w:t>
            </w:r>
            <w:r w:rsidR="0076606D" w:rsidRPr="00450552">
              <w:rPr>
                <w:lang w:eastAsia="en-AU"/>
              </w:rPr>
              <w:t>community values reflected in place-based planning</w:t>
            </w:r>
          </w:p>
        </w:tc>
        <w:tc>
          <w:tcPr>
            <w:tcW w:w="2265" w:type="dxa"/>
          </w:tcPr>
          <w:p w14:paraId="6BF31675" w14:textId="5572499B" w:rsidR="0076606D" w:rsidRDefault="00522B85" w:rsidP="0076606D">
            <w:pPr>
              <w:pStyle w:val="BodyText"/>
              <w:rPr>
                <w:lang w:eastAsia="en-AU"/>
              </w:rPr>
            </w:pPr>
            <w:r>
              <w:rPr>
                <w:lang w:eastAsia="en-AU"/>
              </w:rPr>
              <w:t>Medium impact</w:t>
            </w:r>
          </w:p>
        </w:tc>
      </w:tr>
      <w:tr w:rsidR="00261458" w14:paraId="1879C0D6" w14:textId="77777777" w:rsidTr="008E7EEC">
        <w:tc>
          <w:tcPr>
            <w:tcW w:w="7354" w:type="dxa"/>
          </w:tcPr>
          <w:p w14:paraId="1FC0688E"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3377DD83" w14:textId="1C7EA151" w:rsidR="00261458" w:rsidRDefault="00522B85" w:rsidP="008E7EEC">
            <w:pPr>
              <w:pStyle w:val="BodyText"/>
              <w:rPr>
                <w:lang w:eastAsia="en-AU"/>
              </w:rPr>
            </w:pPr>
            <w:r>
              <w:rPr>
                <w:lang w:eastAsia="en-AU"/>
              </w:rPr>
              <w:t>Medium impact</w:t>
            </w:r>
          </w:p>
        </w:tc>
      </w:tr>
    </w:tbl>
    <w:p w14:paraId="1D697DB1" w14:textId="449D4A30" w:rsidR="005134ED" w:rsidRDefault="005134ED" w:rsidP="005134ED">
      <w:pPr>
        <w:pStyle w:val="CaptionImageorFigure"/>
      </w:pPr>
      <w:r>
        <w:t xml:space="preserve">Table </w:t>
      </w:r>
      <w:r w:rsidR="0019181D">
        <w:t>7</w:t>
      </w:r>
      <w:r>
        <w:t xml:space="preserve">: A summary of key details for the </w:t>
      </w:r>
      <w:r w:rsidR="00FF11D1" w:rsidRPr="00FF11D1">
        <w:t>Sunday and Dry Creeks Landscape Master Plan</w:t>
      </w:r>
      <w:r w:rsidR="00FF11D1">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58B20ADD"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3079E34"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064D25DC"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64282A25" w14:textId="77777777" w:rsidTr="008E7EEC">
        <w:tc>
          <w:tcPr>
            <w:tcW w:w="2268" w:type="dxa"/>
          </w:tcPr>
          <w:p w14:paraId="4157A4FD" w14:textId="77777777" w:rsidR="005134ED" w:rsidRPr="003E3DC3" w:rsidRDefault="005134ED" w:rsidP="008E7EEC">
            <w:pPr>
              <w:pStyle w:val="BodyText"/>
              <w:rPr>
                <w:b/>
                <w:bCs/>
              </w:rPr>
            </w:pPr>
            <w:r w:rsidRPr="003E3DC3">
              <w:rPr>
                <w:b/>
                <w:bCs/>
              </w:rPr>
              <w:t>Status</w:t>
            </w:r>
          </w:p>
        </w:tc>
        <w:tc>
          <w:tcPr>
            <w:tcW w:w="7370" w:type="dxa"/>
          </w:tcPr>
          <w:p w14:paraId="5A615C8B" w14:textId="58CF98AE" w:rsidR="005134ED" w:rsidRPr="003E3DC3" w:rsidRDefault="00B419D0" w:rsidP="008E7EEC">
            <w:pPr>
              <w:pStyle w:val="BodyText"/>
            </w:pPr>
            <w:r w:rsidRPr="00B419D0">
              <w:t>Identified</w:t>
            </w:r>
          </w:p>
        </w:tc>
      </w:tr>
      <w:tr w:rsidR="005134ED" w14:paraId="14510A11" w14:textId="77777777" w:rsidTr="008E7EEC">
        <w:tc>
          <w:tcPr>
            <w:tcW w:w="2268" w:type="dxa"/>
          </w:tcPr>
          <w:p w14:paraId="73E5ABA0" w14:textId="77777777" w:rsidR="005134ED" w:rsidRPr="003E3DC3" w:rsidRDefault="005134ED" w:rsidP="008E7EEC">
            <w:pPr>
              <w:pStyle w:val="BodyText"/>
              <w:rPr>
                <w:b/>
                <w:bCs/>
              </w:rPr>
            </w:pPr>
            <w:r w:rsidRPr="003E3DC3">
              <w:rPr>
                <w:b/>
                <w:bCs/>
              </w:rPr>
              <w:t>Lead organisation</w:t>
            </w:r>
          </w:p>
        </w:tc>
        <w:tc>
          <w:tcPr>
            <w:tcW w:w="7370" w:type="dxa"/>
          </w:tcPr>
          <w:p w14:paraId="4CF5FF54" w14:textId="541B1029" w:rsidR="005134ED" w:rsidRPr="003E3DC3" w:rsidRDefault="00CE6058" w:rsidP="008E7EEC">
            <w:pPr>
              <w:pStyle w:val="BodyText"/>
            </w:pPr>
            <w:r w:rsidRPr="00CE6058">
              <w:t>Mitchell Shire Council</w:t>
            </w:r>
          </w:p>
        </w:tc>
      </w:tr>
      <w:tr w:rsidR="005134ED" w14:paraId="31EBDB3C" w14:textId="77777777" w:rsidTr="008E7EEC">
        <w:tc>
          <w:tcPr>
            <w:tcW w:w="2268" w:type="dxa"/>
          </w:tcPr>
          <w:p w14:paraId="03FBEBC5" w14:textId="77777777" w:rsidR="005134ED" w:rsidRPr="003E3DC3" w:rsidRDefault="005134ED" w:rsidP="008E7EEC">
            <w:pPr>
              <w:pStyle w:val="BodyText"/>
              <w:rPr>
                <w:b/>
                <w:bCs/>
              </w:rPr>
            </w:pPr>
            <w:r w:rsidRPr="003E3DC3">
              <w:rPr>
                <w:b/>
                <w:bCs/>
              </w:rPr>
              <w:t>Implementation partners</w:t>
            </w:r>
          </w:p>
        </w:tc>
        <w:tc>
          <w:tcPr>
            <w:tcW w:w="7370" w:type="dxa"/>
          </w:tcPr>
          <w:p w14:paraId="7290A3E1" w14:textId="0F349478" w:rsidR="005134ED" w:rsidRPr="003E3DC3" w:rsidRDefault="00D633FD" w:rsidP="00D633FD">
            <w:pPr>
              <w:pStyle w:val="BodyText"/>
            </w:pPr>
            <w:r>
              <w:t xml:space="preserve">Goulburn Broken Catchment Management Authority, </w:t>
            </w:r>
            <w:proofErr w:type="spellStart"/>
            <w:r>
              <w:t>Taungurung</w:t>
            </w:r>
            <w:proofErr w:type="spellEnd"/>
            <w:r>
              <w:t xml:space="preserve"> Land and Waters Council</w:t>
            </w:r>
          </w:p>
        </w:tc>
      </w:tr>
      <w:tr w:rsidR="005134ED" w14:paraId="7BB1C8FA" w14:textId="77777777" w:rsidTr="008E7EEC">
        <w:tc>
          <w:tcPr>
            <w:tcW w:w="2268" w:type="dxa"/>
          </w:tcPr>
          <w:p w14:paraId="4046673C" w14:textId="77777777" w:rsidR="005134ED" w:rsidRPr="003E3DC3" w:rsidRDefault="005134ED" w:rsidP="008E7EEC">
            <w:pPr>
              <w:pStyle w:val="BodyText"/>
              <w:rPr>
                <w:b/>
                <w:bCs/>
              </w:rPr>
            </w:pPr>
            <w:r w:rsidRPr="003E3DC3">
              <w:rPr>
                <w:b/>
                <w:bCs/>
              </w:rPr>
              <w:t>Location</w:t>
            </w:r>
          </w:p>
        </w:tc>
        <w:tc>
          <w:tcPr>
            <w:tcW w:w="7370" w:type="dxa"/>
          </w:tcPr>
          <w:p w14:paraId="67F34BDA" w14:textId="58E7868D" w:rsidR="005134ED" w:rsidRPr="003E3DC3" w:rsidRDefault="008739F2" w:rsidP="008E7EEC">
            <w:pPr>
              <w:pStyle w:val="BodyText"/>
            </w:pPr>
            <w:r w:rsidRPr="008739F2">
              <w:t>Broadford</w:t>
            </w:r>
          </w:p>
        </w:tc>
      </w:tr>
      <w:tr w:rsidR="0019181D" w14:paraId="29DCD6DA" w14:textId="77777777" w:rsidTr="008E7EEC">
        <w:tc>
          <w:tcPr>
            <w:tcW w:w="2268" w:type="dxa"/>
          </w:tcPr>
          <w:p w14:paraId="0B9D966E" w14:textId="076EB404" w:rsidR="0019181D" w:rsidRPr="003E3DC3" w:rsidRDefault="0019181D" w:rsidP="008E7EEC">
            <w:pPr>
              <w:pStyle w:val="BodyText"/>
              <w:rPr>
                <w:b/>
                <w:bCs/>
              </w:rPr>
            </w:pPr>
            <w:r>
              <w:rPr>
                <w:b/>
                <w:bCs/>
              </w:rPr>
              <w:t>Scale</w:t>
            </w:r>
          </w:p>
        </w:tc>
        <w:tc>
          <w:tcPr>
            <w:tcW w:w="7370" w:type="dxa"/>
          </w:tcPr>
          <w:p w14:paraId="37A0AB6A" w14:textId="4797F25E" w:rsidR="0019181D" w:rsidRPr="00D37DE1" w:rsidRDefault="008739F2" w:rsidP="008E7EEC">
            <w:pPr>
              <w:pStyle w:val="BodyText"/>
            </w:pPr>
            <w:r>
              <w:t>Town</w:t>
            </w:r>
          </w:p>
        </w:tc>
      </w:tr>
    </w:tbl>
    <w:p w14:paraId="561D7A7F" w14:textId="70C9BDF2" w:rsidR="00AC3575" w:rsidRDefault="00AC3575" w:rsidP="00624C9C">
      <w:pPr>
        <w:pStyle w:val="BodyText"/>
      </w:pPr>
      <w:bookmarkStart w:id="54" w:name="_Toc105599797"/>
    </w:p>
    <w:p w14:paraId="72A8CE3A" w14:textId="40486ABF" w:rsidR="00CE7A9A" w:rsidRDefault="00C43C1A" w:rsidP="00835EDE">
      <w:pPr>
        <w:pStyle w:val="Heading2"/>
      </w:pPr>
      <w:bookmarkStart w:id="55" w:name="_Toc185813112"/>
      <w:r w:rsidRPr="00C43C1A">
        <w:lastRenderedPageBreak/>
        <w:t>IWM Plans for Kilmore Development Areas</w:t>
      </w:r>
      <w:bookmarkEnd w:id="54"/>
      <w:bookmarkEnd w:id="55"/>
    </w:p>
    <w:p w14:paraId="517E35AB" w14:textId="77777777" w:rsidR="003D672C" w:rsidRDefault="003D672C" w:rsidP="003D672C">
      <w:pPr>
        <w:pStyle w:val="BodyText"/>
        <w:rPr>
          <w:lang w:eastAsia="en-AU"/>
        </w:rPr>
      </w:pPr>
      <w:r>
        <w:rPr>
          <w:lang w:eastAsia="en-AU"/>
        </w:rPr>
        <w:t>Kilmore has several new growth areas, which present an opportunity to develop an IWM plan for greenfield sites. Planned development areas include sections of Ryans Creek and Kilmore Creek including recreational areas and residential development.</w:t>
      </w:r>
    </w:p>
    <w:p w14:paraId="3A142A53" w14:textId="77777777" w:rsidR="003B2479" w:rsidRDefault="003D672C" w:rsidP="003B2479">
      <w:pPr>
        <w:pStyle w:val="BodyText"/>
        <w:rPr>
          <w:lang w:eastAsia="en-AU"/>
        </w:rPr>
      </w:pPr>
      <w:r>
        <w:rPr>
          <w:lang w:eastAsia="en-AU"/>
        </w:rPr>
        <w:t xml:space="preserve">The plan will create a framework to embrace natural waterways and implement innovative water efficiency within new </w:t>
      </w:r>
      <w:proofErr w:type="gramStart"/>
      <w:r>
        <w:rPr>
          <w:lang w:eastAsia="en-AU"/>
        </w:rPr>
        <w:t>developments;</w:t>
      </w:r>
      <w:proofErr w:type="gramEnd"/>
      <w:r>
        <w:rPr>
          <w:lang w:eastAsia="en-AU"/>
        </w:rPr>
        <w:t xml:space="preserve"> providing a case study for other growth areas.</w:t>
      </w:r>
      <w:r w:rsidR="003B2479">
        <w:rPr>
          <w:lang w:eastAsia="en-AU"/>
        </w:rPr>
        <w:t xml:space="preserve"> The project has been identified as a priority in the draft Greening Kilmore IWM Plan.</w:t>
      </w:r>
    </w:p>
    <w:p w14:paraId="32A1BE60" w14:textId="0CE1BCB5" w:rsidR="00C34B78" w:rsidRDefault="003B2479" w:rsidP="003B2479">
      <w:pPr>
        <w:pStyle w:val="BodyText"/>
        <w:rPr>
          <w:lang w:eastAsia="en-AU"/>
        </w:rPr>
      </w:pPr>
      <w:r>
        <w:rPr>
          <w:lang w:eastAsia="en-AU"/>
        </w:rPr>
        <w:t xml:space="preserve">Benefits: The IWM process will present local benefits to the </w:t>
      </w:r>
      <w:r w:rsidR="00495874" w:rsidRPr="00495874">
        <w:rPr>
          <w:lang w:eastAsia="en-AU"/>
        </w:rPr>
        <w:t>immediate development and will also serve as an example of IWM planning across the region.</w:t>
      </w:r>
    </w:p>
    <w:p w14:paraId="0CA6B735" w14:textId="7829A799" w:rsidR="005134ED" w:rsidRDefault="00020882" w:rsidP="005134ED">
      <w:pPr>
        <w:pStyle w:val="CaptionImageorFigure"/>
      </w:pPr>
      <w:r>
        <w:t xml:space="preserve">Table </w:t>
      </w:r>
      <w:r w:rsidR="00C34B78">
        <w:t>8</w:t>
      </w:r>
      <w:r>
        <w:t xml:space="preserve">: A summary of the impact that the </w:t>
      </w:r>
      <w:r w:rsidR="00C43C1A" w:rsidRPr="00C43C1A">
        <w:t>IWM Plans for Kilmore Development Areas</w:t>
      </w:r>
      <w:r w:rsidR="00C34B7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625EF804" w14:textId="77777777" w:rsidTr="0017755F">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1E787D8"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A53227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495874" w14:paraId="20928FBA" w14:textId="77777777" w:rsidTr="00A74C42">
        <w:tc>
          <w:tcPr>
            <w:tcW w:w="7354" w:type="dxa"/>
          </w:tcPr>
          <w:p w14:paraId="705D8CCA" w14:textId="77777777" w:rsidR="00495874" w:rsidRDefault="00495874" w:rsidP="00495874">
            <w:pPr>
              <w:pStyle w:val="BodyText"/>
              <w:rPr>
                <w:lang w:eastAsia="en-AU"/>
              </w:rPr>
            </w:pPr>
            <w:r w:rsidRPr="002F5B60">
              <w:rPr>
                <w:lang w:eastAsia="en-AU"/>
              </w:rPr>
              <w:t>safe, secure and affordable supplies in a changing future</w:t>
            </w:r>
          </w:p>
        </w:tc>
        <w:tc>
          <w:tcPr>
            <w:tcW w:w="2265" w:type="dxa"/>
            <w:vAlign w:val="top"/>
          </w:tcPr>
          <w:p w14:paraId="4FEF0B55" w14:textId="03390E30" w:rsidR="00495874" w:rsidRDefault="00495874" w:rsidP="00495874">
            <w:pPr>
              <w:pStyle w:val="BodyText"/>
              <w:rPr>
                <w:lang w:eastAsia="en-AU"/>
              </w:rPr>
            </w:pPr>
            <w:r>
              <w:t>Medium</w:t>
            </w:r>
            <w:r w:rsidRPr="00523D38">
              <w:t xml:space="preserve"> impact</w:t>
            </w:r>
          </w:p>
        </w:tc>
      </w:tr>
      <w:tr w:rsidR="00495874" w14:paraId="7CD0D7F8" w14:textId="77777777" w:rsidTr="00A74C42">
        <w:tc>
          <w:tcPr>
            <w:tcW w:w="7354" w:type="dxa"/>
          </w:tcPr>
          <w:p w14:paraId="31A08FDD" w14:textId="77777777" w:rsidR="00495874" w:rsidRDefault="00495874" w:rsidP="00495874">
            <w:pPr>
              <w:pStyle w:val="BodyText"/>
              <w:rPr>
                <w:lang w:eastAsia="en-AU"/>
              </w:rPr>
            </w:pPr>
            <w:r w:rsidRPr="002F5B60">
              <w:rPr>
                <w:lang w:eastAsia="en-AU"/>
              </w:rPr>
              <w:t>effective and affordable wastewater systems</w:t>
            </w:r>
          </w:p>
        </w:tc>
        <w:tc>
          <w:tcPr>
            <w:tcW w:w="2265" w:type="dxa"/>
            <w:vAlign w:val="top"/>
          </w:tcPr>
          <w:p w14:paraId="77BBDB16" w14:textId="464E1D9B" w:rsidR="00495874" w:rsidRDefault="00495874" w:rsidP="00495874">
            <w:pPr>
              <w:pStyle w:val="BodyText"/>
              <w:rPr>
                <w:lang w:eastAsia="en-AU"/>
              </w:rPr>
            </w:pPr>
            <w:r w:rsidRPr="004919DC">
              <w:t>Medium impact</w:t>
            </w:r>
          </w:p>
        </w:tc>
      </w:tr>
      <w:tr w:rsidR="00495874" w14:paraId="65E7FACD" w14:textId="77777777" w:rsidTr="00A74C42">
        <w:tc>
          <w:tcPr>
            <w:tcW w:w="7354" w:type="dxa"/>
          </w:tcPr>
          <w:p w14:paraId="72FA4465" w14:textId="77777777" w:rsidR="00495874" w:rsidRDefault="00495874" w:rsidP="00495874">
            <w:pPr>
              <w:pStyle w:val="BodyText"/>
              <w:rPr>
                <w:lang w:eastAsia="en-AU"/>
              </w:rPr>
            </w:pPr>
            <w:r w:rsidRPr="00450552">
              <w:rPr>
                <w:lang w:eastAsia="en-AU"/>
              </w:rPr>
              <w:t>manage flood risks</w:t>
            </w:r>
          </w:p>
        </w:tc>
        <w:tc>
          <w:tcPr>
            <w:tcW w:w="2265" w:type="dxa"/>
            <w:vAlign w:val="top"/>
          </w:tcPr>
          <w:p w14:paraId="061EC7E9" w14:textId="55A3F84D" w:rsidR="00495874" w:rsidRDefault="00495874" w:rsidP="00495874">
            <w:pPr>
              <w:pStyle w:val="BodyText"/>
              <w:rPr>
                <w:lang w:eastAsia="en-AU"/>
              </w:rPr>
            </w:pPr>
            <w:r w:rsidRPr="004919DC">
              <w:t>Medium impact</w:t>
            </w:r>
          </w:p>
        </w:tc>
      </w:tr>
      <w:tr w:rsidR="00495874" w14:paraId="24BBF10F" w14:textId="77777777" w:rsidTr="00A74C42">
        <w:tc>
          <w:tcPr>
            <w:tcW w:w="7354" w:type="dxa"/>
          </w:tcPr>
          <w:p w14:paraId="0F8D7D6A" w14:textId="77777777" w:rsidR="00495874" w:rsidRDefault="00495874" w:rsidP="00495874">
            <w:pPr>
              <w:pStyle w:val="BodyText"/>
              <w:rPr>
                <w:lang w:eastAsia="en-AU"/>
              </w:rPr>
            </w:pPr>
            <w:r w:rsidRPr="00450552">
              <w:rPr>
                <w:lang w:eastAsia="en-AU"/>
              </w:rPr>
              <w:t>healthy and valued waterways and waterbodies</w:t>
            </w:r>
          </w:p>
        </w:tc>
        <w:tc>
          <w:tcPr>
            <w:tcW w:w="2265" w:type="dxa"/>
            <w:vAlign w:val="top"/>
          </w:tcPr>
          <w:p w14:paraId="42111769" w14:textId="66E2DCF9" w:rsidR="00495874" w:rsidRDefault="00495874" w:rsidP="00495874">
            <w:pPr>
              <w:pStyle w:val="BodyText"/>
              <w:rPr>
                <w:lang w:eastAsia="en-AU"/>
              </w:rPr>
            </w:pPr>
            <w:r w:rsidRPr="004919DC">
              <w:t>Medium impact</w:t>
            </w:r>
          </w:p>
        </w:tc>
      </w:tr>
      <w:tr w:rsidR="00495874" w14:paraId="551E20B9" w14:textId="77777777" w:rsidTr="00A74C42">
        <w:tc>
          <w:tcPr>
            <w:tcW w:w="7354" w:type="dxa"/>
          </w:tcPr>
          <w:p w14:paraId="591BA517" w14:textId="77777777" w:rsidR="00495874" w:rsidRDefault="00495874" w:rsidP="00495874">
            <w:pPr>
              <w:pStyle w:val="BodyText"/>
              <w:rPr>
                <w:lang w:eastAsia="en-AU"/>
              </w:rPr>
            </w:pPr>
            <w:r w:rsidRPr="00450552">
              <w:rPr>
                <w:lang w:eastAsia="en-AU"/>
              </w:rPr>
              <w:t>healthy and valued landscapes</w:t>
            </w:r>
          </w:p>
        </w:tc>
        <w:tc>
          <w:tcPr>
            <w:tcW w:w="2265" w:type="dxa"/>
            <w:vAlign w:val="top"/>
          </w:tcPr>
          <w:p w14:paraId="149938A0" w14:textId="58E41E96" w:rsidR="00495874" w:rsidRDefault="00495874" w:rsidP="00495874">
            <w:pPr>
              <w:pStyle w:val="BodyText"/>
              <w:rPr>
                <w:lang w:eastAsia="en-AU"/>
              </w:rPr>
            </w:pPr>
            <w:r w:rsidRPr="004919DC">
              <w:t>Medium impact</w:t>
            </w:r>
          </w:p>
        </w:tc>
      </w:tr>
      <w:tr w:rsidR="00495874" w14:paraId="73FB1115" w14:textId="77777777" w:rsidTr="00A74C42">
        <w:tc>
          <w:tcPr>
            <w:tcW w:w="7354" w:type="dxa"/>
          </w:tcPr>
          <w:p w14:paraId="7FDA47CC" w14:textId="1E4196CE" w:rsidR="00495874" w:rsidRDefault="00495874" w:rsidP="00495874">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74016135" w14:textId="51432B87" w:rsidR="00495874" w:rsidRDefault="00495874" w:rsidP="00495874">
            <w:pPr>
              <w:pStyle w:val="BodyText"/>
              <w:rPr>
                <w:lang w:eastAsia="en-AU"/>
              </w:rPr>
            </w:pPr>
            <w:r w:rsidRPr="004919DC">
              <w:t>Medium impact</w:t>
            </w:r>
          </w:p>
        </w:tc>
      </w:tr>
      <w:tr w:rsidR="00495874" w14:paraId="7E3E0629" w14:textId="77777777" w:rsidTr="00A74C42">
        <w:tc>
          <w:tcPr>
            <w:tcW w:w="7354" w:type="dxa"/>
          </w:tcPr>
          <w:p w14:paraId="01CB42F3" w14:textId="77777777" w:rsidR="00495874" w:rsidRDefault="00495874" w:rsidP="00495874">
            <w:pPr>
              <w:pStyle w:val="BodyText"/>
              <w:rPr>
                <w:lang w:eastAsia="en-AU"/>
              </w:rPr>
            </w:pPr>
            <w:r w:rsidRPr="00450552">
              <w:rPr>
                <w:lang w:eastAsia="en-AU"/>
              </w:rPr>
              <w:t>jobs, economic opportunity and innovation</w:t>
            </w:r>
          </w:p>
        </w:tc>
        <w:tc>
          <w:tcPr>
            <w:tcW w:w="2265" w:type="dxa"/>
            <w:vAlign w:val="top"/>
          </w:tcPr>
          <w:p w14:paraId="6DD4228A" w14:textId="58563A65" w:rsidR="00495874" w:rsidRDefault="00495874" w:rsidP="00495874">
            <w:pPr>
              <w:pStyle w:val="BodyText"/>
              <w:rPr>
                <w:lang w:eastAsia="en-AU"/>
              </w:rPr>
            </w:pPr>
            <w:r w:rsidRPr="004919DC">
              <w:t>Medium impact</w:t>
            </w:r>
          </w:p>
        </w:tc>
      </w:tr>
    </w:tbl>
    <w:p w14:paraId="5C822149" w14:textId="09C4A443" w:rsidR="005134ED" w:rsidRDefault="005134ED" w:rsidP="005134ED">
      <w:pPr>
        <w:pStyle w:val="CaptionImageorFigure"/>
      </w:pPr>
      <w:r>
        <w:t xml:space="preserve">Table </w:t>
      </w:r>
      <w:r w:rsidR="00C34B78">
        <w:t>9</w:t>
      </w:r>
      <w:r>
        <w:t xml:space="preserve">: A summary of key details for the </w:t>
      </w:r>
      <w:r w:rsidR="00610FAC" w:rsidRPr="00610FAC">
        <w:t xml:space="preserve">IWM Plans for Kilmore Development Areas </w:t>
      </w:r>
      <w:r>
        <w:t>opportunity.</w:t>
      </w:r>
    </w:p>
    <w:tbl>
      <w:tblPr>
        <w:tblStyle w:val="TableGrid"/>
        <w:tblW w:w="9638" w:type="dxa"/>
        <w:tblLook w:val="04A0" w:firstRow="1" w:lastRow="0" w:firstColumn="1" w:lastColumn="0" w:noHBand="0" w:noVBand="1"/>
      </w:tblPr>
      <w:tblGrid>
        <w:gridCol w:w="2268"/>
        <w:gridCol w:w="7370"/>
      </w:tblGrid>
      <w:tr w:rsidR="005134ED" w14:paraId="5A49FB5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743E08A"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5209BAA4"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4042E5BE" w14:textId="77777777" w:rsidTr="008E7EEC">
        <w:tc>
          <w:tcPr>
            <w:tcW w:w="2268" w:type="dxa"/>
          </w:tcPr>
          <w:p w14:paraId="633D4486" w14:textId="77777777" w:rsidR="005134ED" w:rsidRPr="003E3DC3" w:rsidRDefault="005134ED" w:rsidP="008E7EEC">
            <w:pPr>
              <w:pStyle w:val="BodyText"/>
              <w:rPr>
                <w:b/>
                <w:bCs/>
              </w:rPr>
            </w:pPr>
            <w:r w:rsidRPr="003E3DC3">
              <w:rPr>
                <w:b/>
                <w:bCs/>
              </w:rPr>
              <w:t>Status</w:t>
            </w:r>
          </w:p>
        </w:tc>
        <w:tc>
          <w:tcPr>
            <w:tcW w:w="7370" w:type="dxa"/>
          </w:tcPr>
          <w:p w14:paraId="407AC0CA" w14:textId="74E9DEE6" w:rsidR="005134ED" w:rsidRPr="003E3DC3" w:rsidRDefault="00B419D0" w:rsidP="008E7EEC">
            <w:pPr>
              <w:pStyle w:val="BodyText"/>
            </w:pPr>
            <w:r w:rsidRPr="00B419D0">
              <w:t>Identified</w:t>
            </w:r>
          </w:p>
        </w:tc>
      </w:tr>
      <w:tr w:rsidR="005134ED" w14:paraId="1CCA615B" w14:textId="77777777" w:rsidTr="008E7EEC">
        <w:tc>
          <w:tcPr>
            <w:tcW w:w="2268" w:type="dxa"/>
          </w:tcPr>
          <w:p w14:paraId="61747420" w14:textId="77777777" w:rsidR="005134ED" w:rsidRPr="003E3DC3" w:rsidRDefault="005134ED" w:rsidP="008E7EEC">
            <w:pPr>
              <w:pStyle w:val="BodyText"/>
              <w:rPr>
                <w:b/>
                <w:bCs/>
              </w:rPr>
            </w:pPr>
            <w:r w:rsidRPr="003E3DC3">
              <w:rPr>
                <w:b/>
                <w:bCs/>
              </w:rPr>
              <w:t>Lead organisation</w:t>
            </w:r>
          </w:p>
        </w:tc>
        <w:tc>
          <w:tcPr>
            <w:tcW w:w="7370" w:type="dxa"/>
          </w:tcPr>
          <w:p w14:paraId="4B97E21D" w14:textId="0F5BB967" w:rsidR="005134ED" w:rsidRPr="003E3DC3" w:rsidRDefault="00CE6058" w:rsidP="008E7EEC">
            <w:pPr>
              <w:pStyle w:val="BodyText"/>
            </w:pPr>
            <w:r w:rsidRPr="00CE6058">
              <w:t>Mitchell Shire Council</w:t>
            </w:r>
          </w:p>
        </w:tc>
      </w:tr>
      <w:tr w:rsidR="005134ED" w14:paraId="00637241" w14:textId="77777777" w:rsidTr="008E7EEC">
        <w:tc>
          <w:tcPr>
            <w:tcW w:w="2268" w:type="dxa"/>
          </w:tcPr>
          <w:p w14:paraId="1B05AC57" w14:textId="77777777" w:rsidR="005134ED" w:rsidRPr="003E3DC3" w:rsidRDefault="005134ED" w:rsidP="008E7EEC">
            <w:pPr>
              <w:pStyle w:val="BodyText"/>
              <w:rPr>
                <w:b/>
                <w:bCs/>
              </w:rPr>
            </w:pPr>
            <w:r w:rsidRPr="003E3DC3">
              <w:rPr>
                <w:b/>
                <w:bCs/>
              </w:rPr>
              <w:t>Implementation partners</w:t>
            </w:r>
          </w:p>
        </w:tc>
        <w:tc>
          <w:tcPr>
            <w:tcW w:w="7370" w:type="dxa"/>
          </w:tcPr>
          <w:p w14:paraId="43B135A2" w14:textId="1C562946" w:rsidR="005134ED" w:rsidRPr="003E3DC3" w:rsidRDefault="00A34CDC" w:rsidP="008E7EEC">
            <w:pPr>
              <w:pStyle w:val="BodyText"/>
            </w:pPr>
            <w:r w:rsidRPr="00A34CDC">
              <w:t>Goulburn Valley Water, Goulburn</w:t>
            </w:r>
            <w:r>
              <w:t xml:space="preserve"> </w:t>
            </w:r>
            <w:r w:rsidR="00505814" w:rsidRPr="00505814">
              <w:t xml:space="preserve">Broken Catchment Management Authority, </w:t>
            </w:r>
            <w:proofErr w:type="spellStart"/>
            <w:r w:rsidR="00505814" w:rsidRPr="00505814">
              <w:t>Taungurung</w:t>
            </w:r>
            <w:proofErr w:type="spellEnd"/>
            <w:r w:rsidR="00505814" w:rsidRPr="00505814">
              <w:t xml:space="preserve"> Land and Waters Council, Goulburn-Murray Water, developers</w:t>
            </w:r>
          </w:p>
        </w:tc>
      </w:tr>
      <w:tr w:rsidR="005134ED" w14:paraId="2634B73F" w14:textId="77777777" w:rsidTr="008E7EEC">
        <w:tc>
          <w:tcPr>
            <w:tcW w:w="2268" w:type="dxa"/>
          </w:tcPr>
          <w:p w14:paraId="0222D865" w14:textId="77777777" w:rsidR="005134ED" w:rsidRPr="003E3DC3" w:rsidRDefault="005134ED" w:rsidP="008E7EEC">
            <w:pPr>
              <w:pStyle w:val="BodyText"/>
              <w:rPr>
                <w:b/>
                <w:bCs/>
              </w:rPr>
            </w:pPr>
            <w:r w:rsidRPr="003E3DC3">
              <w:rPr>
                <w:b/>
                <w:bCs/>
              </w:rPr>
              <w:lastRenderedPageBreak/>
              <w:t>Location</w:t>
            </w:r>
          </w:p>
        </w:tc>
        <w:tc>
          <w:tcPr>
            <w:tcW w:w="7370" w:type="dxa"/>
          </w:tcPr>
          <w:p w14:paraId="0DD457B0" w14:textId="7BEB552E" w:rsidR="005134ED" w:rsidRPr="003E3DC3" w:rsidRDefault="00DA59A4" w:rsidP="008E7EEC">
            <w:pPr>
              <w:pStyle w:val="BodyText"/>
            </w:pPr>
            <w:r>
              <w:t>Kilmore</w:t>
            </w:r>
          </w:p>
        </w:tc>
      </w:tr>
      <w:tr w:rsidR="00FC0588" w14:paraId="39B0B2BB" w14:textId="77777777" w:rsidTr="008E7EEC">
        <w:tc>
          <w:tcPr>
            <w:tcW w:w="2268" w:type="dxa"/>
          </w:tcPr>
          <w:p w14:paraId="3ADC931D" w14:textId="3802B7A8" w:rsidR="00FC0588" w:rsidRPr="003E3DC3" w:rsidRDefault="00FC0588" w:rsidP="008E7EEC">
            <w:pPr>
              <w:pStyle w:val="BodyText"/>
              <w:rPr>
                <w:b/>
                <w:bCs/>
              </w:rPr>
            </w:pPr>
            <w:r>
              <w:rPr>
                <w:b/>
                <w:bCs/>
              </w:rPr>
              <w:t>Scale</w:t>
            </w:r>
          </w:p>
        </w:tc>
        <w:tc>
          <w:tcPr>
            <w:tcW w:w="7370" w:type="dxa"/>
          </w:tcPr>
          <w:p w14:paraId="3B04940E" w14:textId="36BBD874" w:rsidR="00FC0588" w:rsidRPr="00FC0588" w:rsidRDefault="00DA59A4" w:rsidP="008E7EEC">
            <w:pPr>
              <w:pStyle w:val="BodyText"/>
            </w:pPr>
            <w:r>
              <w:t>Precinct</w:t>
            </w:r>
          </w:p>
        </w:tc>
      </w:tr>
    </w:tbl>
    <w:p w14:paraId="5ECEE805" w14:textId="77777777" w:rsidR="00E74E98" w:rsidRDefault="00E74E98" w:rsidP="00E74E98">
      <w:pPr>
        <w:pStyle w:val="BodyText"/>
      </w:pPr>
      <w:bookmarkStart w:id="56" w:name="_Toc105599798"/>
    </w:p>
    <w:p w14:paraId="78FC0AF1" w14:textId="76154E79" w:rsidR="00835EDE" w:rsidRDefault="00B54E9C" w:rsidP="00F75694">
      <w:pPr>
        <w:pStyle w:val="Heading2"/>
      </w:pPr>
      <w:bookmarkStart w:id="57" w:name="_Toc185813113"/>
      <w:r w:rsidRPr="00B54E9C">
        <w:t>Kilmore Recycled Water Scheme</w:t>
      </w:r>
      <w:bookmarkEnd w:id="56"/>
      <w:bookmarkEnd w:id="57"/>
    </w:p>
    <w:p w14:paraId="5EC8CEA8" w14:textId="77777777" w:rsidR="000A1400" w:rsidRDefault="000A1400" w:rsidP="000A1400">
      <w:pPr>
        <w:pStyle w:val="BodyText"/>
        <w:rPr>
          <w:lang w:eastAsia="en-AU"/>
        </w:rPr>
      </w:pPr>
      <w:r>
        <w:rPr>
          <w:lang w:eastAsia="en-AU"/>
        </w:rPr>
        <w:t>In a drying climate it is important to ensure a reliable supply of diverse water sources for use at council-managed facilities and private business in Kilmore. This will help the community stay cool and green, as well as support important economic activities.</w:t>
      </w:r>
    </w:p>
    <w:p w14:paraId="7255C26A" w14:textId="77777777" w:rsidR="0070704D" w:rsidRDefault="000A1400" w:rsidP="0070704D">
      <w:pPr>
        <w:pStyle w:val="BodyText"/>
        <w:rPr>
          <w:lang w:eastAsia="en-AU"/>
        </w:rPr>
      </w:pPr>
      <w:r>
        <w:rPr>
          <w:lang w:eastAsia="en-AU"/>
        </w:rPr>
        <w:t>This project will see the construction of a scheme to supply fit-for-purpose recycled water for irrigation from the Kilmore Wastewater Management Facility to the Kilmore Racing Club and council-owned sporting/recreational fields nearby. A</w:t>
      </w:r>
      <w:r w:rsidR="0070704D">
        <w:rPr>
          <w:lang w:eastAsia="en-AU"/>
        </w:rPr>
        <w:t xml:space="preserve"> detailed design was finalised in June 2021.</w:t>
      </w:r>
    </w:p>
    <w:p w14:paraId="67EA96A8" w14:textId="5F105B96" w:rsidR="00E74E98" w:rsidRDefault="0070704D" w:rsidP="0070704D">
      <w:pPr>
        <w:pStyle w:val="BodyText"/>
        <w:rPr>
          <w:lang w:eastAsia="en-AU"/>
        </w:rPr>
      </w:pPr>
      <w:r>
        <w:rPr>
          <w:lang w:eastAsia="en-AU"/>
        </w:rPr>
        <w:t>The next steps are for collaborative partners to finalise the scope of the works.</w:t>
      </w:r>
    </w:p>
    <w:p w14:paraId="4995CED3" w14:textId="2E6F2F98" w:rsidR="00C7483D" w:rsidRDefault="00C7483D" w:rsidP="00C7483D">
      <w:pPr>
        <w:pStyle w:val="BodyText"/>
        <w:rPr>
          <w:lang w:eastAsia="en-AU"/>
        </w:rPr>
      </w:pPr>
      <w:r>
        <w:rPr>
          <w:lang w:eastAsia="en-AU"/>
        </w:rPr>
        <w:t xml:space="preserve">Benefits: improved resilience and liveability for Kilmore. This project will contribute to drought proofing community assets and supporting economic growth. It will also make use of </w:t>
      </w:r>
      <w:proofErr w:type="gramStart"/>
      <w:r>
        <w:rPr>
          <w:lang w:eastAsia="en-AU"/>
        </w:rPr>
        <w:t>a valuable asset</w:t>
      </w:r>
      <w:proofErr w:type="gramEnd"/>
      <w:r>
        <w:rPr>
          <w:lang w:eastAsia="en-AU"/>
        </w:rPr>
        <w:t xml:space="preserve"> – recycled water.</w:t>
      </w:r>
    </w:p>
    <w:p w14:paraId="3D6E5D65" w14:textId="52D096C5" w:rsidR="005134ED" w:rsidRDefault="00020882" w:rsidP="005134ED">
      <w:pPr>
        <w:pStyle w:val="CaptionImageorFigure"/>
      </w:pPr>
      <w:r>
        <w:t xml:space="preserve">Table </w:t>
      </w:r>
      <w:r w:rsidR="00E74E98">
        <w:t>10</w:t>
      </w:r>
      <w:r>
        <w:t xml:space="preserve">: A summary of the impact that the </w:t>
      </w:r>
      <w:r w:rsidR="00CF07C7" w:rsidRPr="00CF07C7">
        <w:t>Kilmore Recycled Water Scheme</w:t>
      </w:r>
      <w:r w:rsidR="00E74E98">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7DDC59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C7F57B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C55EFD0"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5C53F1" w14:paraId="73A82A96" w14:textId="77777777" w:rsidTr="008E7EEC">
        <w:tc>
          <w:tcPr>
            <w:tcW w:w="7354" w:type="dxa"/>
          </w:tcPr>
          <w:p w14:paraId="11F2398E" w14:textId="77777777" w:rsidR="005C53F1" w:rsidRDefault="005C53F1" w:rsidP="005C53F1">
            <w:pPr>
              <w:pStyle w:val="BodyText"/>
              <w:rPr>
                <w:lang w:eastAsia="en-AU"/>
              </w:rPr>
            </w:pPr>
            <w:r w:rsidRPr="002F5B60">
              <w:rPr>
                <w:lang w:eastAsia="en-AU"/>
              </w:rPr>
              <w:t>safe, secure and affordable supplies in a changing future</w:t>
            </w:r>
          </w:p>
        </w:tc>
        <w:tc>
          <w:tcPr>
            <w:tcW w:w="2265" w:type="dxa"/>
          </w:tcPr>
          <w:p w14:paraId="1496AE44" w14:textId="0B8E9D5E" w:rsidR="005C53F1" w:rsidRDefault="00AA0F64" w:rsidP="005C53F1">
            <w:pPr>
              <w:pStyle w:val="BodyText"/>
              <w:rPr>
                <w:lang w:eastAsia="en-AU"/>
              </w:rPr>
            </w:pPr>
            <w:r>
              <w:rPr>
                <w:lang w:eastAsia="en-AU"/>
              </w:rPr>
              <w:t>Medium impact</w:t>
            </w:r>
          </w:p>
        </w:tc>
      </w:tr>
      <w:tr w:rsidR="00D0341F" w14:paraId="7B1F2AC6" w14:textId="77777777" w:rsidTr="000B7767">
        <w:tc>
          <w:tcPr>
            <w:tcW w:w="7354" w:type="dxa"/>
          </w:tcPr>
          <w:p w14:paraId="1576AC10" w14:textId="77777777" w:rsidR="00D0341F" w:rsidRDefault="00D0341F" w:rsidP="00D0341F">
            <w:pPr>
              <w:pStyle w:val="BodyText"/>
              <w:rPr>
                <w:lang w:eastAsia="en-AU"/>
              </w:rPr>
            </w:pPr>
            <w:r w:rsidRPr="002F5B60">
              <w:rPr>
                <w:lang w:eastAsia="en-AU"/>
              </w:rPr>
              <w:t>effective and affordable wastewater systems</w:t>
            </w:r>
          </w:p>
        </w:tc>
        <w:tc>
          <w:tcPr>
            <w:tcW w:w="2265" w:type="dxa"/>
            <w:vAlign w:val="top"/>
          </w:tcPr>
          <w:p w14:paraId="04B3A720" w14:textId="6B0D1CDA" w:rsidR="00D0341F" w:rsidRDefault="00D0341F" w:rsidP="00D0341F">
            <w:pPr>
              <w:pStyle w:val="BodyText"/>
              <w:rPr>
                <w:lang w:eastAsia="en-AU"/>
              </w:rPr>
            </w:pPr>
            <w:r w:rsidRPr="00490E0C">
              <w:t>Medium impact</w:t>
            </w:r>
          </w:p>
        </w:tc>
      </w:tr>
      <w:tr w:rsidR="00D0341F" w14:paraId="1FCD0FE1" w14:textId="77777777" w:rsidTr="000B7767">
        <w:tc>
          <w:tcPr>
            <w:tcW w:w="7354" w:type="dxa"/>
          </w:tcPr>
          <w:p w14:paraId="75B8D7F3" w14:textId="77777777" w:rsidR="00D0341F" w:rsidRDefault="00D0341F" w:rsidP="00D0341F">
            <w:pPr>
              <w:pStyle w:val="BodyText"/>
              <w:rPr>
                <w:lang w:eastAsia="en-AU"/>
              </w:rPr>
            </w:pPr>
            <w:r w:rsidRPr="00450552">
              <w:rPr>
                <w:lang w:eastAsia="en-AU"/>
              </w:rPr>
              <w:t>manage flood risks</w:t>
            </w:r>
          </w:p>
        </w:tc>
        <w:tc>
          <w:tcPr>
            <w:tcW w:w="2265" w:type="dxa"/>
            <w:vAlign w:val="top"/>
          </w:tcPr>
          <w:p w14:paraId="4F418661" w14:textId="5E8572F9" w:rsidR="00D0341F" w:rsidRDefault="00D0341F" w:rsidP="00D0341F">
            <w:pPr>
              <w:pStyle w:val="BodyText"/>
              <w:rPr>
                <w:lang w:eastAsia="en-AU"/>
              </w:rPr>
            </w:pPr>
            <w:r w:rsidRPr="00490E0C">
              <w:t>Medium impact</w:t>
            </w:r>
          </w:p>
        </w:tc>
      </w:tr>
      <w:tr w:rsidR="00D0341F" w14:paraId="793D2DBE" w14:textId="77777777" w:rsidTr="000B7767">
        <w:tc>
          <w:tcPr>
            <w:tcW w:w="7354" w:type="dxa"/>
          </w:tcPr>
          <w:p w14:paraId="18E70002" w14:textId="77777777" w:rsidR="00D0341F" w:rsidRDefault="00D0341F" w:rsidP="00D0341F">
            <w:pPr>
              <w:pStyle w:val="BodyText"/>
              <w:rPr>
                <w:lang w:eastAsia="en-AU"/>
              </w:rPr>
            </w:pPr>
            <w:r w:rsidRPr="00450552">
              <w:rPr>
                <w:lang w:eastAsia="en-AU"/>
              </w:rPr>
              <w:t>healthy and valued waterways and waterbodies</w:t>
            </w:r>
          </w:p>
        </w:tc>
        <w:tc>
          <w:tcPr>
            <w:tcW w:w="2265" w:type="dxa"/>
            <w:vAlign w:val="top"/>
          </w:tcPr>
          <w:p w14:paraId="70F81B53" w14:textId="3B80569F" w:rsidR="00D0341F" w:rsidRDefault="00D0341F" w:rsidP="00D0341F">
            <w:pPr>
              <w:pStyle w:val="BodyText"/>
              <w:rPr>
                <w:lang w:eastAsia="en-AU"/>
              </w:rPr>
            </w:pPr>
            <w:r w:rsidRPr="00490E0C">
              <w:t>Medium impact</w:t>
            </w:r>
          </w:p>
        </w:tc>
      </w:tr>
      <w:tr w:rsidR="00D0341F" w14:paraId="02D4D09A" w14:textId="77777777" w:rsidTr="000B7767">
        <w:tc>
          <w:tcPr>
            <w:tcW w:w="7354" w:type="dxa"/>
          </w:tcPr>
          <w:p w14:paraId="3B10D61F" w14:textId="77777777" w:rsidR="00D0341F" w:rsidRDefault="00D0341F" w:rsidP="00D0341F">
            <w:pPr>
              <w:pStyle w:val="BodyText"/>
              <w:rPr>
                <w:lang w:eastAsia="en-AU"/>
              </w:rPr>
            </w:pPr>
            <w:r w:rsidRPr="00450552">
              <w:rPr>
                <w:lang w:eastAsia="en-AU"/>
              </w:rPr>
              <w:t>healthy and valued landscapes</w:t>
            </w:r>
          </w:p>
        </w:tc>
        <w:tc>
          <w:tcPr>
            <w:tcW w:w="2265" w:type="dxa"/>
            <w:vAlign w:val="top"/>
          </w:tcPr>
          <w:p w14:paraId="0FF34618" w14:textId="0B8B776E" w:rsidR="00D0341F" w:rsidRDefault="00D0341F" w:rsidP="00D0341F">
            <w:pPr>
              <w:pStyle w:val="BodyText"/>
              <w:rPr>
                <w:lang w:eastAsia="en-AU"/>
              </w:rPr>
            </w:pPr>
            <w:r w:rsidRPr="00490E0C">
              <w:t>Medium impact</w:t>
            </w:r>
          </w:p>
        </w:tc>
      </w:tr>
      <w:tr w:rsidR="00D0341F" w14:paraId="3F23B235" w14:textId="77777777" w:rsidTr="000B7767">
        <w:tc>
          <w:tcPr>
            <w:tcW w:w="7354" w:type="dxa"/>
          </w:tcPr>
          <w:p w14:paraId="39535B2B" w14:textId="55431A20" w:rsidR="00D0341F" w:rsidRDefault="00D0341F" w:rsidP="00D0341F">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4DDD5571" w14:textId="1A3B1A4B" w:rsidR="00D0341F" w:rsidRDefault="00D0341F" w:rsidP="00D0341F">
            <w:pPr>
              <w:pStyle w:val="BodyText"/>
              <w:rPr>
                <w:lang w:eastAsia="en-AU"/>
              </w:rPr>
            </w:pPr>
            <w:r w:rsidRPr="00490E0C">
              <w:t>Medium impact</w:t>
            </w:r>
          </w:p>
        </w:tc>
      </w:tr>
      <w:tr w:rsidR="00D0341F" w14:paraId="139C7390" w14:textId="77777777" w:rsidTr="000B7767">
        <w:tc>
          <w:tcPr>
            <w:tcW w:w="7354" w:type="dxa"/>
          </w:tcPr>
          <w:p w14:paraId="57787325" w14:textId="77777777" w:rsidR="00D0341F" w:rsidRDefault="00D0341F" w:rsidP="00D0341F">
            <w:pPr>
              <w:pStyle w:val="BodyText"/>
              <w:rPr>
                <w:lang w:eastAsia="en-AU"/>
              </w:rPr>
            </w:pPr>
            <w:r w:rsidRPr="00450552">
              <w:rPr>
                <w:lang w:eastAsia="en-AU"/>
              </w:rPr>
              <w:t>jobs, economic opportunity and innovation</w:t>
            </w:r>
          </w:p>
        </w:tc>
        <w:tc>
          <w:tcPr>
            <w:tcW w:w="2265" w:type="dxa"/>
            <w:vAlign w:val="top"/>
          </w:tcPr>
          <w:p w14:paraId="42E62EC1" w14:textId="22A0DE89" w:rsidR="00D0341F" w:rsidRDefault="00D0341F" w:rsidP="00D0341F">
            <w:pPr>
              <w:pStyle w:val="BodyText"/>
              <w:rPr>
                <w:lang w:eastAsia="en-AU"/>
              </w:rPr>
            </w:pPr>
            <w:r w:rsidRPr="00490E0C">
              <w:t>Medium impact</w:t>
            </w:r>
          </w:p>
        </w:tc>
      </w:tr>
    </w:tbl>
    <w:p w14:paraId="183752A9" w14:textId="27C5138D" w:rsidR="005134ED" w:rsidRDefault="005134ED" w:rsidP="005134ED">
      <w:pPr>
        <w:pStyle w:val="CaptionImageorFigure"/>
      </w:pPr>
      <w:r>
        <w:lastRenderedPageBreak/>
        <w:t xml:space="preserve">Table </w:t>
      </w:r>
      <w:r w:rsidR="000C3FE3">
        <w:t>1</w:t>
      </w:r>
      <w:r w:rsidR="00E74E98">
        <w:t>1</w:t>
      </w:r>
      <w:r>
        <w:t xml:space="preserve">: A summary of key details for the </w:t>
      </w:r>
      <w:r w:rsidR="00D0341F" w:rsidRPr="00D0341F">
        <w:t>Kilmore Recycled Water Scheme</w:t>
      </w:r>
      <w:r w:rsidR="00E74E98">
        <w:t xml:space="preserve"> </w:t>
      </w:r>
      <w:r>
        <w:t>opportunity.</w:t>
      </w:r>
    </w:p>
    <w:tbl>
      <w:tblPr>
        <w:tblStyle w:val="TableGrid"/>
        <w:tblW w:w="9638" w:type="dxa"/>
        <w:tblLook w:val="04A0" w:firstRow="1" w:lastRow="0" w:firstColumn="1" w:lastColumn="0" w:noHBand="0" w:noVBand="1"/>
      </w:tblPr>
      <w:tblGrid>
        <w:gridCol w:w="2268"/>
        <w:gridCol w:w="7370"/>
      </w:tblGrid>
      <w:tr w:rsidR="005134ED" w14:paraId="0421F970"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D6AD1EC" w14:textId="77777777" w:rsidR="005134ED" w:rsidRPr="003E3DC3" w:rsidRDefault="005134ED" w:rsidP="008E7EEC">
            <w:pPr>
              <w:pStyle w:val="TableHeadingLeft"/>
              <w:rPr>
                <w:sz w:val="24"/>
                <w:szCs w:val="36"/>
              </w:rPr>
            </w:pPr>
            <w:r w:rsidRPr="003E3DC3">
              <w:rPr>
                <w:sz w:val="24"/>
                <w:szCs w:val="36"/>
              </w:rPr>
              <w:t>Subject</w:t>
            </w:r>
          </w:p>
        </w:tc>
        <w:tc>
          <w:tcPr>
            <w:tcW w:w="7370" w:type="dxa"/>
          </w:tcPr>
          <w:p w14:paraId="26040AE0" w14:textId="77777777" w:rsidR="005134ED" w:rsidRPr="003E3DC3" w:rsidRDefault="005134ED"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5134ED" w14:paraId="16CCC026" w14:textId="77777777" w:rsidTr="008E7EEC">
        <w:tc>
          <w:tcPr>
            <w:tcW w:w="2268" w:type="dxa"/>
          </w:tcPr>
          <w:p w14:paraId="266AEACC" w14:textId="77777777" w:rsidR="005134ED" w:rsidRPr="003E3DC3" w:rsidRDefault="005134ED" w:rsidP="008E7EEC">
            <w:pPr>
              <w:pStyle w:val="BodyText"/>
              <w:rPr>
                <w:b/>
                <w:bCs/>
              </w:rPr>
            </w:pPr>
            <w:r w:rsidRPr="003E3DC3">
              <w:rPr>
                <w:b/>
                <w:bCs/>
              </w:rPr>
              <w:t>Status</w:t>
            </w:r>
          </w:p>
        </w:tc>
        <w:tc>
          <w:tcPr>
            <w:tcW w:w="7370" w:type="dxa"/>
          </w:tcPr>
          <w:p w14:paraId="6EBE54EB" w14:textId="46864857" w:rsidR="005134ED" w:rsidRPr="003E3DC3" w:rsidRDefault="00FD3BA9" w:rsidP="008E7EEC">
            <w:pPr>
              <w:pStyle w:val="BodyText"/>
            </w:pPr>
            <w:r w:rsidRPr="00FD3BA9">
              <w:t>Engaged</w:t>
            </w:r>
          </w:p>
        </w:tc>
      </w:tr>
      <w:tr w:rsidR="005134ED" w14:paraId="020FD9D8" w14:textId="77777777" w:rsidTr="008E7EEC">
        <w:tc>
          <w:tcPr>
            <w:tcW w:w="2268" w:type="dxa"/>
          </w:tcPr>
          <w:p w14:paraId="47F4202F" w14:textId="77777777" w:rsidR="005134ED" w:rsidRPr="003E3DC3" w:rsidRDefault="005134ED" w:rsidP="008E7EEC">
            <w:pPr>
              <w:pStyle w:val="BodyText"/>
              <w:rPr>
                <w:b/>
                <w:bCs/>
              </w:rPr>
            </w:pPr>
            <w:r w:rsidRPr="003E3DC3">
              <w:rPr>
                <w:b/>
                <w:bCs/>
              </w:rPr>
              <w:t>Lead organisation</w:t>
            </w:r>
          </w:p>
        </w:tc>
        <w:tc>
          <w:tcPr>
            <w:tcW w:w="7370" w:type="dxa"/>
          </w:tcPr>
          <w:p w14:paraId="7B83959E" w14:textId="5F7B16AA" w:rsidR="005134ED" w:rsidRPr="003E3DC3" w:rsidRDefault="00BE7F07" w:rsidP="008E7EEC">
            <w:pPr>
              <w:pStyle w:val="BodyText"/>
            </w:pPr>
            <w:r w:rsidRPr="00BE7F07">
              <w:t>Goulburn Valley Water</w:t>
            </w:r>
          </w:p>
        </w:tc>
      </w:tr>
      <w:tr w:rsidR="005134ED" w14:paraId="17D013EB" w14:textId="77777777" w:rsidTr="008E7EEC">
        <w:tc>
          <w:tcPr>
            <w:tcW w:w="2268" w:type="dxa"/>
          </w:tcPr>
          <w:p w14:paraId="3524E84B" w14:textId="77777777" w:rsidR="005134ED" w:rsidRPr="003E3DC3" w:rsidRDefault="005134ED" w:rsidP="008E7EEC">
            <w:pPr>
              <w:pStyle w:val="BodyText"/>
              <w:rPr>
                <w:b/>
                <w:bCs/>
              </w:rPr>
            </w:pPr>
            <w:r w:rsidRPr="003E3DC3">
              <w:rPr>
                <w:b/>
                <w:bCs/>
              </w:rPr>
              <w:t>Implementation partners</w:t>
            </w:r>
          </w:p>
        </w:tc>
        <w:tc>
          <w:tcPr>
            <w:tcW w:w="7370" w:type="dxa"/>
          </w:tcPr>
          <w:p w14:paraId="63F06142" w14:textId="335E5CF7" w:rsidR="005134ED" w:rsidRPr="003E3DC3" w:rsidRDefault="00E958CD" w:rsidP="008E7EEC">
            <w:pPr>
              <w:pStyle w:val="BodyText"/>
            </w:pPr>
            <w:r w:rsidRPr="00E958CD">
              <w:t>Mitchell Shire Council, Kilmore Racing Club</w:t>
            </w:r>
          </w:p>
        </w:tc>
      </w:tr>
      <w:tr w:rsidR="005134ED" w14:paraId="20505D9C" w14:textId="77777777" w:rsidTr="008E7EEC">
        <w:tc>
          <w:tcPr>
            <w:tcW w:w="2268" w:type="dxa"/>
          </w:tcPr>
          <w:p w14:paraId="2498EA47" w14:textId="77777777" w:rsidR="005134ED" w:rsidRPr="003E3DC3" w:rsidRDefault="005134ED" w:rsidP="008E7EEC">
            <w:pPr>
              <w:pStyle w:val="BodyText"/>
              <w:rPr>
                <w:b/>
                <w:bCs/>
              </w:rPr>
            </w:pPr>
            <w:r w:rsidRPr="003E3DC3">
              <w:rPr>
                <w:b/>
                <w:bCs/>
              </w:rPr>
              <w:t>Location</w:t>
            </w:r>
          </w:p>
        </w:tc>
        <w:tc>
          <w:tcPr>
            <w:tcW w:w="7370" w:type="dxa"/>
          </w:tcPr>
          <w:p w14:paraId="19605959" w14:textId="417B6E4E" w:rsidR="005134ED" w:rsidRPr="003E3DC3" w:rsidRDefault="005A3986" w:rsidP="008E7EEC">
            <w:pPr>
              <w:pStyle w:val="BodyText"/>
            </w:pPr>
            <w:r w:rsidRPr="005A3986">
              <w:t>Kilmore</w:t>
            </w:r>
          </w:p>
        </w:tc>
      </w:tr>
      <w:tr w:rsidR="00896C69" w14:paraId="262E8B41" w14:textId="77777777" w:rsidTr="008E7EEC">
        <w:tc>
          <w:tcPr>
            <w:tcW w:w="2268" w:type="dxa"/>
          </w:tcPr>
          <w:p w14:paraId="4AD701B5" w14:textId="5BBB8AFD" w:rsidR="00896C69" w:rsidRPr="003E3DC3" w:rsidRDefault="00896C69" w:rsidP="008E7EEC">
            <w:pPr>
              <w:pStyle w:val="BodyText"/>
              <w:rPr>
                <w:b/>
                <w:bCs/>
              </w:rPr>
            </w:pPr>
            <w:r>
              <w:rPr>
                <w:b/>
                <w:bCs/>
              </w:rPr>
              <w:t>Scale</w:t>
            </w:r>
          </w:p>
        </w:tc>
        <w:tc>
          <w:tcPr>
            <w:tcW w:w="7370" w:type="dxa"/>
          </w:tcPr>
          <w:p w14:paraId="35695D56" w14:textId="006A05B6" w:rsidR="00896C69" w:rsidRDefault="005A3986" w:rsidP="008E7EEC">
            <w:pPr>
              <w:pStyle w:val="BodyText"/>
            </w:pPr>
            <w:r>
              <w:t>Precinct</w:t>
            </w:r>
          </w:p>
        </w:tc>
      </w:tr>
    </w:tbl>
    <w:p w14:paraId="49F0D1FC" w14:textId="77777777" w:rsidR="00E74E98" w:rsidRDefault="00E74E98" w:rsidP="00E74E98">
      <w:pPr>
        <w:pStyle w:val="BodyText"/>
      </w:pPr>
      <w:bookmarkStart w:id="58" w:name="_Toc105599799"/>
    </w:p>
    <w:p w14:paraId="1384DDDB" w14:textId="2803885D" w:rsidR="00F75694" w:rsidRDefault="00BA5045" w:rsidP="00C136AC">
      <w:pPr>
        <w:pStyle w:val="Heading2"/>
      </w:pPr>
      <w:bookmarkStart w:id="59" w:name="_Toc185813114"/>
      <w:bookmarkEnd w:id="58"/>
      <w:r w:rsidRPr="00BA5045">
        <w:t>Corop Lakes Complex Integrated Water Project</w:t>
      </w:r>
      <w:bookmarkEnd w:id="59"/>
    </w:p>
    <w:p w14:paraId="521DE32E" w14:textId="2FDCABB2" w:rsidR="00F37B7C" w:rsidRDefault="00130C6E" w:rsidP="00692386">
      <w:pPr>
        <w:pStyle w:val="BodyText"/>
        <w:rPr>
          <w:lang w:eastAsia="en-AU"/>
        </w:rPr>
      </w:pPr>
      <w:r w:rsidRPr="00130C6E">
        <w:rPr>
          <w:lang w:eastAsia="en-AU"/>
        </w:rPr>
        <w:t xml:space="preserve">The Corop Lakes Complex is an area with high potential for enhancing its economic, environmental and cultural values. Within the complex, One Tree Swamp, Two Tree Swamp, Gaynor Swamp, Mansfield Swamp and </w:t>
      </w:r>
      <w:proofErr w:type="spellStart"/>
      <w:r w:rsidRPr="00130C6E">
        <w:rPr>
          <w:lang w:eastAsia="en-AU"/>
        </w:rPr>
        <w:t>Wallenjoe</w:t>
      </w:r>
      <w:proofErr w:type="spellEnd"/>
      <w:r w:rsidRPr="00130C6E">
        <w:rPr>
          <w:lang w:eastAsia="en-AU"/>
        </w:rPr>
        <w:t xml:space="preserve"> Swamp are already listed as priority wetlands in the Goulburn Broken Water Strategy 2014-2022. An opportunity exists to see if multiple benefits can be achieved by combining drainage work, which supports irrigation for agriculture, with work to</w:t>
      </w:r>
      <w:r>
        <w:rPr>
          <w:lang w:eastAsia="en-AU"/>
        </w:rPr>
        <w:t xml:space="preserve"> </w:t>
      </w:r>
      <w:r w:rsidR="00D325EA" w:rsidRPr="00D325EA">
        <w:rPr>
          <w:lang w:eastAsia="en-AU"/>
        </w:rPr>
        <w:t>enhance environmental and cultural values, while enhancing the economic value (tourism and agriculture) of the Corop Lakes Complex for the surrounding townships.</w:t>
      </w:r>
    </w:p>
    <w:p w14:paraId="7617316E" w14:textId="77777777" w:rsidR="009E47D7" w:rsidRDefault="009E47D7" w:rsidP="009E47D7">
      <w:pPr>
        <w:pStyle w:val="BodyText"/>
        <w:rPr>
          <w:lang w:eastAsia="en-AU"/>
        </w:rPr>
      </w:pPr>
      <w:r>
        <w:rPr>
          <w:lang w:eastAsia="en-AU"/>
        </w:rPr>
        <w:t>The Corop Lakes Complex is in a transitional management phase after the decommissioning of Greens Lake. At present, there is no overarching understanding of it to provide the opportunity to plan for future use and enhance is economic, environmental and cultural values. This situation has received considerable public and media attention.</w:t>
      </w:r>
    </w:p>
    <w:p w14:paraId="45672BD0" w14:textId="551402F2" w:rsidR="008F6407" w:rsidRDefault="009E47D7" w:rsidP="008F6407">
      <w:pPr>
        <w:pStyle w:val="BodyText"/>
        <w:rPr>
          <w:lang w:eastAsia="en-AU"/>
        </w:rPr>
      </w:pPr>
      <w:r>
        <w:rPr>
          <w:lang w:eastAsia="en-AU"/>
        </w:rPr>
        <w:t xml:space="preserve">The proposed project will undertake a staged approach beginning with capturing the existing values of the Corop </w:t>
      </w:r>
      <w:r w:rsidR="00CD18F1" w:rsidRPr="00CD18F1">
        <w:rPr>
          <w:lang w:eastAsia="en-AU"/>
        </w:rPr>
        <w:t>Lakes Complex, including those of the Traditional Owners, and identifying knowledge gaps. Further learning from Traditional Owners and identification of environmental management paired with better drainage for primary production are possible. Improved effectiveness of using water for the environment would be a priority. There is also a need to understand the</w:t>
      </w:r>
      <w:r w:rsidR="00CD18F1">
        <w:rPr>
          <w:lang w:eastAsia="en-AU"/>
        </w:rPr>
        <w:t xml:space="preserve"> </w:t>
      </w:r>
      <w:r w:rsidR="008F6407">
        <w:rPr>
          <w:lang w:eastAsia="en-AU"/>
        </w:rPr>
        <w:t>current and future use of the complex for recreation to plan for the management of impacts.</w:t>
      </w:r>
    </w:p>
    <w:p w14:paraId="73ECA705" w14:textId="22089292" w:rsidR="008F6407" w:rsidRDefault="008F6407" w:rsidP="008F6407">
      <w:pPr>
        <w:pStyle w:val="BodyText"/>
        <w:rPr>
          <w:lang w:eastAsia="en-AU"/>
        </w:rPr>
      </w:pPr>
      <w:r>
        <w:rPr>
          <w:lang w:eastAsia="en-AU"/>
        </w:rPr>
        <w:t>The next steps are to scope the project further with collaborative partners and confirm their commitment. The bedding down of details is required before applying for grants.</w:t>
      </w:r>
    </w:p>
    <w:p w14:paraId="097E8767" w14:textId="3BC8AB49" w:rsidR="00823A3A" w:rsidRDefault="00020882" w:rsidP="00823A3A">
      <w:pPr>
        <w:pStyle w:val="CaptionImageorFigure"/>
      </w:pPr>
      <w:r>
        <w:lastRenderedPageBreak/>
        <w:t xml:space="preserve">Table </w:t>
      </w:r>
      <w:r w:rsidR="000C3FE3">
        <w:t>1</w:t>
      </w:r>
      <w:r w:rsidR="00280CAC">
        <w:t>2</w:t>
      </w:r>
      <w:r>
        <w:t xml:space="preserve">: A summary of the impact that the </w:t>
      </w:r>
      <w:r w:rsidR="00692386" w:rsidRPr="00692386">
        <w:t>Corop Lakes Complex Integrated Water Project</w:t>
      </w:r>
      <w:r w:rsidR="00692386">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21CB30B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40A1FCB"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4372AFB3"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D1906" w14:paraId="3ACDA1FA" w14:textId="77777777" w:rsidTr="008E7EEC">
        <w:tc>
          <w:tcPr>
            <w:tcW w:w="7354" w:type="dxa"/>
          </w:tcPr>
          <w:p w14:paraId="0B195373" w14:textId="77777777" w:rsidR="000D1906" w:rsidRDefault="000D1906" w:rsidP="000D1906">
            <w:pPr>
              <w:pStyle w:val="BodyText"/>
              <w:rPr>
                <w:lang w:eastAsia="en-AU"/>
              </w:rPr>
            </w:pPr>
            <w:r w:rsidRPr="002F5B60">
              <w:rPr>
                <w:lang w:eastAsia="en-AU"/>
              </w:rPr>
              <w:t>safe, secure and affordable supplies in a changing future</w:t>
            </w:r>
          </w:p>
        </w:tc>
        <w:tc>
          <w:tcPr>
            <w:tcW w:w="2265" w:type="dxa"/>
          </w:tcPr>
          <w:p w14:paraId="65A30A43" w14:textId="48D743B1" w:rsidR="000D1906" w:rsidRDefault="001B170D" w:rsidP="000D1906">
            <w:pPr>
              <w:pStyle w:val="BodyText"/>
              <w:rPr>
                <w:lang w:eastAsia="en-AU"/>
              </w:rPr>
            </w:pPr>
            <w:r w:rsidRPr="001B170D">
              <w:rPr>
                <w:lang w:eastAsia="en-AU"/>
              </w:rPr>
              <w:t>High impact</w:t>
            </w:r>
          </w:p>
        </w:tc>
      </w:tr>
      <w:tr w:rsidR="000D1906" w14:paraId="148705BA" w14:textId="77777777" w:rsidTr="008E7EEC">
        <w:tc>
          <w:tcPr>
            <w:tcW w:w="7354" w:type="dxa"/>
          </w:tcPr>
          <w:p w14:paraId="7DCBD466" w14:textId="77777777" w:rsidR="000D1906" w:rsidRDefault="000D1906" w:rsidP="000D1906">
            <w:pPr>
              <w:pStyle w:val="BodyText"/>
              <w:rPr>
                <w:lang w:eastAsia="en-AU"/>
              </w:rPr>
            </w:pPr>
            <w:r w:rsidRPr="002F5B60">
              <w:rPr>
                <w:lang w:eastAsia="en-AU"/>
              </w:rPr>
              <w:t>effective and affordable wastewater systems</w:t>
            </w:r>
          </w:p>
        </w:tc>
        <w:tc>
          <w:tcPr>
            <w:tcW w:w="2265" w:type="dxa"/>
          </w:tcPr>
          <w:p w14:paraId="0FA0526E" w14:textId="53655816" w:rsidR="000D1906" w:rsidRDefault="00AA0F64" w:rsidP="000D1906">
            <w:pPr>
              <w:pStyle w:val="BodyText"/>
              <w:rPr>
                <w:lang w:eastAsia="en-AU"/>
              </w:rPr>
            </w:pPr>
            <w:r>
              <w:rPr>
                <w:lang w:eastAsia="en-AU"/>
              </w:rPr>
              <w:t>Low impact</w:t>
            </w:r>
          </w:p>
        </w:tc>
      </w:tr>
      <w:tr w:rsidR="001B170D" w14:paraId="23E2FC0B" w14:textId="77777777" w:rsidTr="007F495F">
        <w:tc>
          <w:tcPr>
            <w:tcW w:w="7354" w:type="dxa"/>
          </w:tcPr>
          <w:p w14:paraId="1AF37A27" w14:textId="77777777" w:rsidR="001B170D" w:rsidRDefault="001B170D" w:rsidP="001B170D">
            <w:pPr>
              <w:pStyle w:val="BodyText"/>
              <w:rPr>
                <w:lang w:eastAsia="en-AU"/>
              </w:rPr>
            </w:pPr>
            <w:r w:rsidRPr="00450552">
              <w:rPr>
                <w:lang w:eastAsia="en-AU"/>
              </w:rPr>
              <w:t>manage flood risks</w:t>
            </w:r>
          </w:p>
        </w:tc>
        <w:tc>
          <w:tcPr>
            <w:tcW w:w="2265" w:type="dxa"/>
            <w:vAlign w:val="top"/>
          </w:tcPr>
          <w:p w14:paraId="09A1EBE2" w14:textId="6055D7DD" w:rsidR="001B170D" w:rsidRDefault="001B170D" w:rsidP="001B170D">
            <w:pPr>
              <w:pStyle w:val="BodyText"/>
              <w:rPr>
                <w:lang w:eastAsia="en-AU"/>
              </w:rPr>
            </w:pPr>
            <w:r w:rsidRPr="001A0A06">
              <w:t>High impact</w:t>
            </w:r>
          </w:p>
        </w:tc>
      </w:tr>
      <w:tr w:rsidR="001B170D" w14:paraId="08277D85" w14:textId="77777777" w:rsidTr="007F495F">
        <w:tc>
          <w:tcPr>
            <w:tcW w:w="7354" w:type="dxa"/>
          </w:tcPr>
          <w:p w14:paraId="55EBFBA6" w14:textId="77777777" w:rsidR="001B170D" w:rsidRDefault="001B170D" w:rsidP="001B170D">
            <w:pPr>
              <w:pStyle w:val="BodyText"/>
              <w:rPr>
                <w:lang w:eastAsia="en-AU"/>
              </w:rPr>
            </w:pPr>
            <w:r w:rsidRPr="00450552">
              <w:rPr>
                <w:lang w:eastAsia="en-AU"/>
              </w:rPr>
              <w:t>healthy and valued waterways and waterbodies</w:t>
            </w:r>
          </w:p>
        </w:tc>
        <w:tc>
          <w:tcPr>
            <w:tcW w:w="2265" w:type="dxa"/>
            <w:vAlign w:val="top"/>
          </w:tcPr>
          <w:p w14:paraId="5921FE59" w14:textId="3C5EC5A6" w:rsidR="001B170D" w:rsidRDefault="001B170D" w:rsidP="001B170D">
            <w:pPr>
              <w:pStyle w:val="BodyText"/>
              <w:rPr>
                <w:lang w:eastAsia="en-AU"/>
              </w:rPr>
            </w:pPr>
            <w:r w:rsidRPr="001A0A06">
              <w:t>High impact</w:t>
            </w:r>
          </w:p>
        </w:tc>
      </w:tr>
      <w:tr w:rsidR="001B170D" w14:paraId="0CBF9E69" w14:textId="77777777" w:rsidTr="007F495F">
        <w:tc>
          <w:tcPr>
            <w:tcW w:w="7354" w:type="dxa"/>
          </w:tcPr>
          <w:p w14:paraId="6E06FAFB" w14:textId="77777777" w:rsidR="001B170D" w:rsidRDefault="001B170D" w:rsidP="001B170D">
            <w:pPr>
              <w:pStyle w:val="BodyText"/>
              <w:rPr>
                <w:lang w:eastAsia="en-AU"/>
              </w:rPr>
            </w:pPr>
            <w:r w:rsidRPr="00450552">
              <w:rPr>
                <w:lang w:eastAsia="en-AU"/>
              </w:rPr>
              <w:t>healthy and valued landscapes</w:t>
            </w:r>
          </w:p>
        </w:tc>
        <w:tc>
          <w:tcPr>
            <w:tcW w:w="2265" w:type="dxa"/>
            <w:vAlign w:val="top"/>
          </w:tcPr>
          <w:p w14:paraId="1CD75AB5" w14:textId="6787DB47" w:rsidR="001B170D" w:rsidRDefault="001B170D" w:rsidP="001B170D">
            <w:pPr>
              <w:pStyle w:val="BodyText"/>
              <w:rPr>
                <w:lang w:eastAsia="en-AU"/>
              </w:rPr>
            </w:pPr>
            <w:r w:rsidRPr="001A0A06">
              <w:t>High impact</w:t>
            </w:r>
          </w:p>
        </w:tc>
      </w:tr>
      <w:tr w:rsidR="001B170D" w14:paraId="1DCB31E2" w14:textId="77777777" w:rsidTr="007F495F">
        <w:tc>
          <w:tcPr>
            <w:tcW w:w="7354" w:type="dxa"/>
          </w:tcPr>
          <w:p w14:paraId="2E2CCEA7" w14:textId="0A4E2DCC" w:rsidR="001B170D" w:rsidRDefault="001B170D" w:rsidP="001B170D">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0800B277" w14:textId="6FA01A74" w:rsidR="001B170D" w:rsidRDefault="001B170D" w:rsidP="001B170D">
            <w:pPr>
              <w:pStyle w:val="BodyText"/>
              <w:rPr>
                <w:lang w:eastAsia="en-AU"/>
              </w:rPr>
            </w:pPr>
            <w:r w:rsidRPr="001A0A06">
              <w:t>High impact</w:t>
            </w:r>
          </w:p>
        </w:tc>
      </w:tr>
      <w:tr w:rsidR="007D57A1" w14:paraId="4DAA2EE8" w14:textId="77777777" w:rsidTr="008E7EEC">
        <w:tc>
          <w:tcPr>
            <w:tcW w:w="7354" w:type="dxa"/>
          </w:tcPr>
          <w:p w14:paraId="17457CDA"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5FD37130" w14:textId="1291EA9D" w:rsidR="007D57A1" w:rsidRDefault="001B170D" w:rsidP="007D57A1">
            <w:pPr>
              <w:pStyle w:val="BodyText"/>
              <w:rPr>
                <w:lang w:eastAsia="en-AU"/>
              </w:rPr>
            </w:pPr>
            <w:r>
              <w:rPr>
                <w:lang w:eastAsia="en-AU"/>
              </w:rPr>
              <w:t>Medium</w:t>
            </w:r>
            <w:r w:rsidR="00AA0F64">
              <w:rPr>
                <w:lang w:eastAsia="en-AU"/>
              </w:rPr>
              <w:t xml:space="preserve"> impact</w:t>
            </w:r>
          </w:p>
        </w:tc>
      </w:tr>
    </w:tbl>
    <w:p w14:paraId="06212F53" w14:textId="41A466DA" w:rsidR="00823A3A" w:rsidRDefault="00823A3A" w:rsidP="00823A3A">
      <w:pPr>
        <w:pStyle w:val="CaptionImageorFigure"/>
      </w:pPr>
      <w:r>
        <w:t xml:space="preserve">Table </w:t>
      </w:r>
      <w:r w:rsidR="000C3FE3">
        <w:t>1</w:t>
      </w:r>
      <w:r w:rsidR="00280CAC">
        <w:t>3</w:t>
      </w:r>
      <w:r>
        <w:t xml:space="preserve">: A summary of key details for the </w:t>
      </w:r>
      <w:r w:rsidR="00692386" w:rsidRPr="00692386">
        <w:t>Corop Lakes Complex Integrated Water Project</w:t>
      </w:r>
      <w:r w:rsidR="00280CAC">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484D062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22128FE"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D2E67B3"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3F43316" w14:textId="77777777" w:rsidTr="008E7EEC">
        <w:tc>
          <w:tcPr>
            <w:tcW w:w="2268" w:type="dxa"/>
          </w:tcPr>
          <w:p w14:paraId="4DF30FD7" w14:textId="77777777" w:rsidR="00823A3A" w:rsidRPr="003E3DC3" w:rsidRDefault="00823A3A" w:rsidP="008E7EEC">
            <w:pPr>
              <w:pStyle w:val="BodyText"/>
              <w:rPr>
                <w:b/>
                <w:bCs/>
              </w:rPr>
            </w:pPr>
            <w:r w:rsidRPr="003E3DC3">
              <w:rPr>
                <w:b/>
                <w:bCs/>
              </w:rPr>
              <w:t>Status</w:t>
            </w:r>
          </w:p>
        </w:tc>
        <w:tc>
          <w:tcPr>
            <w:tcW w:w="7370" w:type="dxa"/>
          </w:tcPr>
          <w:p w14:paraId="00B391FC" w14:textId="66C056A0" w:rsidR="00823A3A" w:rsidRPr="003E3DC3" w:rsidRDefault="00BD59FD" w:rsidP="008E7EEC">
            <w:pPr>
              <w:pStyle w:val="BodyText"/>
            </w:pPr>
            <w:r w:rsidRPr="00BD59FD">
              <w:t>Identified</w:t>
            </w:r>
          </w:p>
        </w:tc>
      </w:tr>
      <w:tr w:rsidR="00823A3A" w14:paraId="37ACA6A7" w14:textId="77777777" w:rsidTr="008E7EEC">
        <w:tc>
          <w:tcPr>
            <w:tcW w:w="2268" w:type="dxa"/>
          </w:tcPr>
          <w:p w14:paraId="4A5891DC" w14:textId="77777777" w:rsidR="00823A3A" w:rsidRPr="003E3DC3" w:rsidRDefault="00823A3A" w:rsidP="008E7EEC">
            <w:pPr>
              <w:pStyle w:val="BodyText"/>
              <w:rPr>
                <w:b/>
                <w:bCs/>
              </w:rPr>
            </w:pPr>
            <w:r w:rsidRPr="003E3DC3">
              <w:rPr>
                <w:b/>
                <w:bCs/>
              </w:rPr>
              <w:t>Lead organisation</w:t>
            </w:r>
          </w:p>
        </w:tc>
        <w:tc>
          <w:tcPr>
            <w:tcW w:w="7370" w:type="dxa"/>
          </w:tcPr>
          <w:p w14:paraId="42E0731B" w14:textId="3DC43FBE" w:rsidR="00823A3A" w:rsidRPr="003E3DC3" w:rsidRDefault="00273F57" w:rsidP="008E7EEC">
            <w:pPr>
              <w:pStyle w:val="BodyText"/>
            </w:pPr>
            <w:r w:rsidRPr="00273F57">
              <w:t xml:space="preserve">Goulburn Broken Catchment Management Authority, </w:t>
            </w:r>
            <w:proofErr w:type="spellStart"/>
            <w:r w:rsidRPr="00273F57">
              <w:t>Taungurung</w:t>
            </w:r>
            <w:proofErr w:type="spellEnd"/>
            <w:r w:rsidRPr="00273F57">
              <w:t xml:space="preserve"> Land and Waters Council</w:t>
            </w:r>
          </w:p>
        </w:tc>
      </w:tr>
      <w:tr w:rsidR="00823A3A" w14:paraId="60673AB2" w14:textId="77777777" w:rsidTr="008E7EEC">
        <w:tc>
          <w:tcPr>
            <w:tcW w:w="2268" w:type="dxa"/>
          </w:tcPr>
          <w:p w14:paraId="75823852" w14:textId="77777777" w:rsidR="00823A3A" w:rsidRPr="003E3DC3" w:rsidRDefault="00823A3A" w:rsidP="008E7EEC">
            <w:pPr>
              <w:pStyle w:val="BodyText"/>
              <w:rPr>
                <w:b/>
                <w:bCs/>
              </w:rPr>
            </w:pPr>
            <w:r w:rsidRPr="003E3DC3">
              <w:rPr>
                <w:b/>
                <w:bCs/>
              </w:rPr>
              <w:t>Implementation partners</w:t>
            </w:r>
          </w:p>
        </w:tc>
        <w:tc>
          <w:tcPr>
            <w:tcW w:w="7370" w:type="dxa"/>
          </w:tcPr>
          <w:p w14:paraId="1FB791F6" w14:textId="6CC610F8" w:rsidR="00823A3A" w:rsidRPr="003E3DC3" w:rsidRDefault="009B53B7" w:rsidP="00FA1AB5">
            <w:pPr>
              <w:pStyle w:val="BodyText"/>
            </w:pPr>
            <w:r w:rsidRPr="009B53B7">
              <w:t>Parks Victoria, DELWP, Goulburn-Murray Water, Campaspe Shire Counci</w:t>
            </w:r>
            <w:r>
              <w:t>l</w:t>
            </w:r>
          </w:p>
        </w:tc>
      </w:tr>
      <w:tr w:rsidR="00823A3A" w14:paraId="6F050860" w14:textId="77777777" w:rsidTr="008E7EEC">
        <w:tc>
          <w:tcPr>
            <w:tcW w:w="2268" w:type="dxa"/>
          </w:tcPr>
          <w:p w14:paraId="73439E92" w14:textId="77777777" w:rsidR="00823A3A" w:rsidRPr="003E3DC3" w:rsidRDefault="00823A3A" w:rsidP="008E7EEC">
            <w:pPr>
              <w:pStyle w:val="BodyText"/>
              <w:rPr>
                <w:b/>
                <w:bCs/>
              </w:rPr>
            </w:pPr>
            <w:r w:rsidRPr="003E3DC3">
              <w:rPr>
                <w:b/>
                <w:bCs/>
              </w:rPr>
              <w:t>Location</w:t>
            </w:r>
          </w:p>
        </w:tc>
        <w:tc>
          <w:tcPr>
            <w:tcW w:w="7370" w:type="dxa"/>
          </w:tcPr>
          <w:p w14:paraId="04273410" w14:textId="0894F3E2" w:rsidR="00823A3A" w:rsidRPr="003E3DC3" w:rsidRDefault="00345DF9" w:rsidP="008E7EEC">
            <w:pPr>
              <w:pStyle w:val="BodyText"/>
            </w:pPr>
            <w:r w:rsidRPr="00345DF9">
              <w:t>Corop Lakes Complex</w:t>
            </w:r>
          </w:p>
        </w:tc>
      </w:tr>
      <w:tr w:rsidR="0052544F" w14:paraId="217B8C60" w14:textId="77777777" w:rsidTr="008E7EEC">
        <w:tc>
          <w:tcPr>
            <w:tcW w:w="2268" w:type="dxa"/>
          </w:tcPr>
          <w:p w14:paraId="45EAED75" w14:textId="527F58F0" w:rsidR="0052544F" w:rsidRPr="003E3DC3" w:rsidRDefault="0052544F" w:rsidP="008E7EEC">
            <w:pPr>
              <w:pStyle w:val="BodyText"/>
              <w:rPr>
                <w:b/>
                <w:bCs/>
              </w:rPr>
            </w:pPr>
            <w:r>
              <w:rPr>
                <w:b/>
                <w:bCs/>
              </w:rPr>
              <w:t>Scale</w:t>
            </w:r>
          </w:p>
        </w:tc>
        <w:tc>
          <w:tcPr>
            <w:tcW w:w="7370" w:type="dxa"/>
          </w:tcPr>
          <w:p w14:paraId="60A47DD0" w14:textId="4DF87DA7" w:rsidR="0052544F" w:rsidRDefault="00A91AB1" w:rsidP="008E7EEC">
            <w:pPr>
              <w:pStyle w:val="BodyText"/>
            </w:pPr>
            <w:r w:rsidRPr="00A91AB1">
              <w:t>Precinct</w:t>
            </w:r>
          </w:p>
        </w:tc>
      </w:tr>
    </w:tbl>
    <w:p w14:paraId="738F8E9E" w14:textId="77777777" w:rsidR="0052544F" w:rsidRDefault="0052544F" w:rsidP="0052544F">
      <w:pPr>
        <w:pStyle w:val="BodyText"/>
      </w:pPr>
      <w:bookmarkStart w:id="60" w:name="_Toc105599800"/>
    </w:p>
    <w:p w14:paraId="1C084D70" w14:textId="3C7D4B48" w:rsidR="00C136AC" w:rsidRDefault="00541B12" w:rsidP="0044660C">
      <w:pPr>
        <w:pStyle w:val="Heading2"/>
      </w:pPr>
      <w:bookmarkStart w:id="61" w:name="_Toc185813115"/>
      <w:bookmarkEnd w:id="60"/>
      <w:r w:rsidRPr="00541B12">
        <w:t>Planning for a Green Avenel</w:t>
      </w:r>
      <w:bookmarkEnd w:id="61"/>
    </w:p>
    <w:p w14:paraId="0F5394E2" w14:textId="77777777" w:rsidR="00A12567" w:rsidRDefault="00A12567" w:rsidP="00A12567">
      <w:pPr>
        <w:pStyle w:val="BodyText"/>
        <w:rPr>
          <w:lang w:eastAsia="en-AU"/>
        </w:rPr>
      </w:pPr>
      <w:r>
        <w:rPr>
          <w:lang w:eastAsia="en-AU"/>
        </w:rPr>
        <w:t>Avenel is growing rapidly. Without proper planning, the liveability and sustainability of the township could be at risk in a drying climate. Ensuring diverse water supplies are available to keep the township cool and green will be critical.</w:t>
      </w:r>
    </w:p>
    <w:p w14:paraId="2D61C8CC" w14:textId="77777777" w:rsidR="00E24BD1" w:rsidRDefault="00A12567" w:rsidP="00E24BD1">
      <w:pPr>
        <w:pStyle w:val="BodyText"/>
        <w:rPr>
          <w:lang w:eastAsia="en-AU"/>
        </w:rPr>
      </w:pPr>
      <w:r>
        <w:rPr>
          <w:lang w:eastAsia="en-AU"/>
        </w:rPr>
        <w:t xml:space="preserve">An IWM plan will help secure continued liveability and sustainability through planning for existing and future green blue spaces, passive recreation, and diverse water supplies to </w:t>
      </w:r>
      <w:r>
        <w:rPr>
          <w:lang w:eastAsia="en-AU"/>
        </w:rPr>
        <w:lastRenderedPageBreak/>
        <w:t>support these amenities. Water-sensitive design and planning for future growth will protect the water quality in Hughes Creek</w:t>
      </w:r>
      <w:r w:rsidR="00BF4DA2">
        <w:rPr>
          <w:lang w:eastAsia="en-AU"/>
        </w:rPr>
        <w:t xml:space="preserve"> </w:t>
      </w:r>
      <w:r w:rsidR="003B5C4F" w:rsidRPr="003B5C4F">
        <w:rPr>
          <w:lang w:eastAsia="en-AU"/>
        </w:rPr>
        <w:t>and enhance it as a community asset in the centre of town. The project will also work to protect and enhance the cultural values of Hughes Creek. Engagement will ensure the community is at</w:t>
      </w:r>
      <w:r w:rsidR="003B5C4F">
        <w:rPr>
          <w:lang w:eastAsia="en-AU"/>
        </w:rPr>
        <w:t xml:space="preserve"> </w:t>
      </w:r>
      <w:r w:rsidR="00E24BD1">
        <w:rPr>
          <w:lang w:eastAsia="en-AU"/>
        </w:rPr>
        <w:t>the centre of decision making, and that it backs any proposals.</w:t>
      </w:r>
    </w:p>
    <w:p w14:paraId="5565DC89" w14:textId="1B611423" w:rsidR="00BB39B3" w:rsidRDefault="00E24BD1" w:rsidP="00E24BD1">
      <w:pPr>
        <w:pStyle w:val="BodyText"/>
        <w:rPr>
          <w:lang w:eastAsia="en-AU"/>
        </w:rPr>
      </w:pPr>
      <w:r>
        <w:rPr>
          <w:lang w:eastAsia="en-AU"/>
        </w:rPr>
        <w:t>Council is working on getting to know what developments are happening and to better understand what the water impacts will be. Council will approach potential collaborative partners to further define and develop the project, with the intention of applying for funding.</w:t>
      </w:r>
    </w:p>
    <w:p w14:paraId="2F2EBD2F" w14:textId="4E23C392" w:rsidR="00E24BD1" w:rsidRPr="00BB39B3" w:rsidRDefault="00EF4DB7" w:rsidP="00EF4DB7">
      <w:pPr>
        <w:pStyle w:val="BodyText"/>
        <w:rPr>
          <w:lang w:eastAsia="en-AU"/>
        </w:rPr>
      </w:pPr>
      <w:r>
        <w:rPr>
          <w:lang w:eastAsia="en-AU"/>
        </w:rPr>
        <w:t>Benefits: The introduction of IWM will result in cost savings in the long term through the development of community assets such as urban lakes that provide a first point of water treatment,</w:t>
      </w:r>
      <w:r w:rsidR="0000644C">
        <w:rPr>
          <w:lang w:eastAsia="en-AU"/>
        </w:rPr>
        <w:t xml:space="preserve"> </w:t>
      </w:r>
      <w:r>
        <w:rPr>
          <w:lang w:eastAsia="en-AU"/>
        </w:rPr>
        <w:t>green spaces irrigated by climate independent sources of non-potable water, and urban heat island mitigation due to this greening.</w:t>
      </w:r>
    </w:p>
    <w:p w14:paraId="23001913" w14:textId="29DAC4DF" w:rsidR="00823A3A" w:rsidRDefault="00020882" w:rsidP="00823A3A">
      <w:pPr>
        <w:pStyle w:val="CaptionImageorFigure"/>
      </w:pPr>
      <w:r>
        <w:t xml:space="preserve">Table </w:t>
      </w:r>
      <w:r w:rsidR="000C3FE3">
        <w:t>1</w:t>
      </w:r>
      <w:r w:rsidR="00AA0F0C">
        <w:t>4</w:t>
      </w:r>
      <w:r>
        <w:t xml:space="preserve">: A summary of the impact that the </w:t>
      </w:r>
      <w:r w:rsidR="00541B12" w:rsidRPr="00541B12">
        <w:t xml:space="preserve">Planning for a Green Avenel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802CA38"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4D64669"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B57F299"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E73D10" w14:paraId="3516797A" w14:textId="77777777" w:rsidTr="00F05D4B">
        <w:tc>
          <w:tcPr>
            <w:tcW w:w="7354" w:type="dxa"/>
          </w:tcPr>
          <w:p w14:paraId="1E14C340" w14:textId="77777777" w:rsidR="00E73D10" w:rsidRDefault="00E73D10" w:rsidP="00E73D10">
            <w:pPr>
              <w:pStyle w:val="BodyText"/>
              <w:rPr>
                <w:lang w:eastAsia="en-AU"/>
              </w:rPr>
            </w:pPr>
            <w:r w:rsidRPr="002F5B60">
              <w:rPr>
                <w:lang w:eastAsia="en-AU"/>
              </w:rPr>
              <w:t>safe, secure and affordable supplies in a changing future</w:t>
            </w:r>
          </w:p>
        </w:tc>
        <w:tc>
          <w:tcPr>
            <w:tcW w:w="2265" w:type="dxa"/>
            <w:vAlign w:val="top"/>
          </w:tcPr>
          <w:p w14:paraId="1D93404D" w14:textId="2937FF7A" w:rsidR="00E73D10" w:rsidRDefault="00E73D10" w:rsidP="00E73D10">
            <w:pPr>
              <w:pStyle w:val="BodyText"/>
              <w:rPr>
                <w:lang w:eastAsia="en-AU"/>
              </w:rPr>
            </w:pPr>
            <w:r w:rsidRPr="00787453">
              <w:t>Medium impact</w:t>
            </w:r>
          </w:p>
        </w:tc>
      </w:tr>
      <w:tr w:rsidR="00E73D10" w14:paraId="0C9BEC1A" w14:textId="77777777" w:rsidTr="00F05D4B">
        <w:tc>
          <w:tcPr>
            <w:tcW w:w="7354" w:type="dxa"/>
          </w:tcPr>
          <w:p w14:paraId="3A3F1D4E" w14:textId="77777777" w:rsidR="00E73D10" w:rsidRDefault="00E73D10" w:rsidP="00E73D10">
            <w:pPr>
              <w:pStyle w:val="BodyText"/>
              <w:rPr>
                <w:lang w:eastAsia="en-AU"/>
              </w:rPr>
            </w:pPr>
            <w:r w:rsidRPr="002F5B60">
              <w:rPr>
                <w:lang w:eastAsia="en-AU"/>
              </w:rPr>
              <w:t>effective and affordable wastewater systems</w:t>
            </w:r>
          </w:p>
        </w:tc>
        <w:tc>
          <w:tcPr>
            <w:tcW w:w="2265" w:type="dxa"/>
            <w:vAlign w:val="top"/>
          </w:tcPr>
          <w:p w14:paraId="225406F7" w14:textId="057E178D" w:rsidR="00E73D10" w:rsidRDefault="00E73D10" w:rsidP="00E73D10">
            <w:pPr>
              <w:pStyle w:val="BodyText"/>
              <w:rPr>
                <w:lang w:eastAsia="en-AU"/>
              </w:rPr>
            </w:pPr>
            <w:r w:rsidRPr="00787453">
              <w:t>Medium impact</w:t>
            </w:r>
          </w:p>
        </w:tc>
      </w:tr>
      <w:tr w:rsidR="00E73D10" w14:paraId="7665F049" w14:textId="77777777" w:rsidTr="00F05D4B">
        <w:tc>
          <w:tcPr>
            <w:tcW w:w="7354" w:type="dxa"/>
          </w:tcPr>
          <w:p w14:paraId="54BD6807" w14:textId="77777777" w:rsidR="00E73D10" w:rsidRDefault="00E73D10" w:rsidP="00E73D10">
            <w:pPr>
              <w:pStyle w:val="BodyText"/>
              <w:rPr>
                <w:lang w:eastAsia="en-AU"/>
              </w:rPr>
            </w:pPr>
            <w:r w:rsidRPr="00450552">
              <w:rPr>
                <w:lang w:eastAsia="en-AU"/>
              </w:rPr>
              <w:t>manage flood risks</w:t>
            </w:r>
          </w:p>
        </w:tc>
        <w:tc>
          <w:tcPr>
            <w:tcW w:w="2265" w:type="dxa"/>
            <w:vAlign w:val="top"/>
          </w:tcPr>
          <w:p w14:paraId="014CB26F" w14:textId="3CB4D31B" w:rsidR="00E73D10" w:rsidRDefault="00E73D10" w:rsidP="00E73D10">
            <w:pPr>
              <w:pStyle w:val="BodyText"/>
              <w:rPr>
                <w:lang w:eastAsia="en-AU"/>
              </w:rPr>
            </w:pPr>
            <w:r>
              <w:t>High</w:t>
            </w:r>
            <w:r w:rsidRPr="00787453">
              <w:t xml:space="preserve"> impact</w:t>
            </w:r>
          </w:p>
        </w:tc>
      </w:tr>
      <w:tr w:rsidR="00E73D10" w14:paraId="1F031497" w14:textId="77777777" w:rsidTr="00F05D4B">
        <w:tc>
          <w:tcPr>
            <w:tcW w:w="7354" w:type="dxa"/>
          </w:tcPr>
          <w:p w14:paraId="3FC027EB" w14:textId="77777777" w:rsidR="00E73D10" w:rsidRDefault="00E73D10" w:rsidP="00E73D10">
            <w:pPr>
              <w:pStyle w:val="BodyText"/>
              <w:rPr>
                <w:lang w:eastAsia="en-AU"/>
              </w:rPr>
            </w:pPr>
            <w:r w:rsidRPr="00450552">
              <w:rPr>
                <w:lang w:eastAsia="en-AU"/>
              </w:rPr>
              <w:t>healthy and valued waterways and waterbodies</w:t>
            </w:r>
          </w:p>
        </w:tc>
        <w:tc>
          <w:tcPr>
            <w:tcW w:w="2265" w:type="dxa"/>
            <w:vAlign w:val="top"/>
          </w:tcPr>
          <w:p w14:paraId="49C82A14" w14:textId="0B97A1AD" w:rsidR="00E73D10" w:rsidRDefault="00E73D10" w:rsidP="00E73D10">
            <w:pPr>
              <w:pStyle w:val="BodyText"/>
              <w:rPr>
                <w:lang w:eastAsia="en-AU"/>
              </w:rPr>
            </w:pPr>
            <w:r w:rsidRPr="00787453">
              <w:t>Medium impact</w:t>
            </w:r>
          </w:p>
        </w:tc>
      </w:tr>
      <w:tr w:rsidR="00261458" w14:paraId="5ABB997C" w14:textId="77777777" w:rsidTr="008E7EEC">
        <w:tc>
          <w:tcPr>
            <w:tcW w:w="7354" w:type="dxa"/>
          </w:tcPr>
          <w:p w14:paraId="543997BB" w14:textId="77777777" w:rsidR="00261458" w:rsidRDefault="00261458" w:rsidP="008E7EEC">
            <w:pPr>
              <w:pStyle w:val="BodyText"/>
              <w:rPr>
                <w:lang w:eastAsia="en-AU"/>
              </w:rPr>
            </w:pPr>
            <w:r w:rsidRPr="00450552">
              <w:rPr>
                <w:lang w:eastAsia="en-AU"/>
              </w:rPr>
              <w:t>healthy and valued landscapes</w:t>
            </w:r>
          </w:p>
        </w:tc>
        <w:tc>
          <w:tcPr>
            <w:tcW w:w="2265" w:type="dxa"/>
          </w:tcPr>
          <w:p w14:paraId="407EC796" w14:textId="6928408A" w:rsidR="00261458" w:rsidRDefault="00490822" w:rsidP="008E7EEC">
            <w:pPr>
              <w:pStyle w:val="BodyText"/>
              <w:rPr>
                <w:lang w:eastAsia="en-AU"/>
              </w:rPr>
            </w:pPr>
            <w:r>
              <w:rPr>
                <w:lang w:eastAsia="en-AU"/>
              </w:rPr>
              <w:t>High impact</w:t>
            </w:r>
          </w:p>
        </w:tc>
      </w:tr>
      <w:tr w:rsidR="00261458" w14:paraId="7E205071" w14:textId="77777777" w:rsidTr="008E7EEC">
        <w:tc>
          <w:tcPr>
            <w:tcW w:w="7354" w:type="dxa"/>
          </w:tcPr>
          <w:p w14:paraId="69FC1BA3" w14:textId="743F9B5C" w:rsidR="00261458" w:rsidRDefault="00573504" w:rsidP="008E7EEC">
            <w:pPr>
              <w:pStyle w:val="BodyText"/>
              <w:rPr>
                <w:lang w:eastAsia="en-AU"/>
              </w:rPr>
            </w:pPr>
            <w:r w:rsidRPr="00573504">
              <w:rPr>
                <w:lang w:eastAsia="en-AU"/>
              </w:rPr>
              <w:t xml:space="preserve">Traditional Owner and </w:t>
            </w:r>
            <w:r w:rsidR="00261458" w:rsidRPr="00450552">
              <w:rPr>
                <w:lang w:eastAsia="en-AU"/>
              </w:rPr>
              <w:t>community values reflected in place-based planning</w:t>
            </w:r>
          </w:p>
        </w:tc>
        <w:tc>
          <w:tcPr>
            <w:tcW w:w="2265" w:type="dxa"/>
          </w:tcPr>
          <w:p w14:paraId="07BD2425" w14:textId="4840EE8F" w:rsidR="00261458" w:rsidRDefault="00490822" w:rsidP="008E7EEC">
            <w:pPr>
              <w:pStyle w:val="BodyText"/>
              <w:rPr>
                <w:lang w:eastAsia="en-AU"/>
              </w:rPr>
            </w:pPr>
            <w:r>
              <w:rPr>
                <w:lang w:eastAsia="en-AU"/>
              </w:rPr>
              <w:t>High impact</w:t>
            </w:r>
          </w:p>
        </w:tc>
      </w:tr>
      <w:tr w:rsidR="00261458" w14:paraId="7C73FB5E" w14:textId="77777777" w:rsidTr="008E7EEC">
        <w:tc>
          <w:tcPr>
            <w:tcW w:w="7354" w:type="dxa"/>
          </w:tcPr>
          <w:p w14:paraId="38BAF750" w14:textId="77777777" w:rsidR="00261458" w:rsidRDefault="00261458" w:rsidP="008E7EEC">
            <w:pPr>
              <w:pStyle w:val="BodyText"/>
              <w:rPr>
                <w:lang w:eastAsia="en-AU"/>
              </w:rPr>
            </w:pPr>
            <w:r w:rsidRPr="00450552">
              <w:rPr>
                <w:lang w:eastAsia="en-AU"/>
              </w:rPr>
              <w:t>jobs, economic opportunity and innovation</w:t>
            </w:r>
          </w:p>
        </w:tc>
        <w:tc>
          <w:tcPr>
            <w:tcW w:w="2265" w:type="dxa"/>
          </w:tcPr>
          <w:p w14:paraId="77AE8011" w14:textId="2910F663" w:rsidR="00261458" w:rsidRDefault="00E73D10" w:rsidP="008E7EEC">
            <w:pPr>
              <w:pStyle w:val="BodyText"/>
              <w:rPr>
                <w:lang w:eastAsia="en-AU"/>
              </w:rPr>
            </w:pPr>
            <w:r w:rsidRPr="00E73D10">
              <w:rPr>
                <w:lang w:eastAsia="en-AU"/>
              </w:rPr>
              <w:t>Medium impact</w:t>
            </w:r>
          </w:p>
        </w:tc>
      </w:tr>
    </w:tbl>
    <w:p w14:paraId="3B6FB3B0" w14:textId="25279A67" w:rsidR="00823A3A" w:rsidRDefault="00823A3A" w:rsidP="00823A3A">
      <w:pPr>
        <w:pStyle w:val="CaptionImageorFigure"/>
      </w:pPr>
      <w:r>
        <w:t xml:space="preserve">Table </w:t>
      </w:r>
      <w:r w:rsidR="000C3FE3">
        <w:t>1</w:t>
      </w:r>
      <w:r w:rsidR="00AA0F0C">
        <w:t>5</w:t>
      </w:r>
      <w:r>
        <w:t xml:space="preserve">: A summary of key details for the </w:t>
      </w:r>
      <w:r w:rsidR="00541B12" w:rsidRPr="00541B12">
        <w:t xml:space="preserve">Planning for a Green Avenel </w:t>
      </w:r>
      <w:r>
        <w:t>opportunity.</w:t>
      </w:r>
    </w:p>
    <w:tbl>
      <w:tblPr>
        <w:tblStyle w:val="TableGrid"/>
        <w:tblW w:w="9638" w:type="dxa"/>
        <w:tblLook w:val="04A0" w:firstRow="1" w:lastRow="0" w:firstColumn="1" w:lastColumn="0" w:noHBand="0" w:noVBand="1"/>
      </w:tblPr>
      <w:tblGrid>
        <w:gridCol w:w="2268"/>
        <w:gridCol w:w="7370"/>
      </w:tblGrid>
      <w:tr w:rsidR="00823A3A" w14:paraId="62CCB26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474D359D"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80E973B"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630202E" w14:textId="77777777" w:rsidTr="008E7EEC">
        <w:tc>
          <w:tcPr>
            <w:tcW w:w="2268" w:type="dxa"/>
          </w:tcPr>
          <w:p w14:paraId="61E54946" w14:textId="77777777" w:rsidR="00823A3A" w:rsidRPr="003E3DC3" w:rsidRDefault="00823A3A" w:rsidP="008E7EEC">
            <w:pPr>
              <w:pStyle w:val="BodyText"/>
              <w:rPr>
                <w:b/>
                <w:bCs/>
              </w:rPr>
            </w:pPr>
            <w:r w:rsidRPr="003E3DC3">
              <w:rPr>
                <w:b/>
                <w:bCs/>
              </w:rPr>
              <w:t>Status</w:t>
            </w:r>
          </w:p>
        </w:tc>
        <w:tc>
          <w:tcPr>
            <w:tcW w:w="7370" w:type="dxa"/>
          </w:tcPr>
          <w:p w14:paraId="3438E82F" w14:textId="08E7A59D" w:rsidR="00823A3A" w:rsidRPr="003E3DC3" w:rsidRDefault="00957939" w:rsidP="008E7EEC">
            <w:pPr>
              <w:pStyle w:val="BodyText"/>
            </w:pPr>
            <w:r w:rsidRPr="00957939">
              <w:t>Identified</w:t>
            </w:r>
          </w:p>
        </w:tc>
      </w:tr>
      <w:tr w:rsidR="00823A3A" w14:paraId="6465A9C6" w14:textId="77777777" w:rsidTr="008E7EEC">
        <w:tc>
          <w:tcPr>
            <w:tcW w:w="2268" w:type="dxa"/>
          </w:tcPr>
          <w:p w14:paraId="7F4F34A9" w14:textId="77777777" w:rsidR="00823A3A" w:rsidRPr="003E3DC3" w:rsidRDefault="00823A3A" w:rsidP="008E7EEC">
            <w:pPr>
              <w:pStyle w:val="BodyText"/>
              <w:rPr>
                <w:b/>
                <w:bCs/>
              </w:rPr>
            </w:pPr>
            <w:r w:rsidRPr="003E3DC3">
              <w:rPr>
                <w:b/>
                <w:bCs/>
              </w:rPr>
              <w:t>Lead organisation</w:t>
            </w:r>
          </w:p>
        </w:tc>
        <w:tc>
          <w:tcPr>
            <w:tcW w:w="7370" w:type="dxa"/>
          </w:tcPr>
          <w:p w14:paraId="1CA44131" w14:textId="6B82365A" w:rsidR="00823A3A" w:rsidRPr="003E3DC3" w:rsidRDefault="009A1568" w:rsidP="008E7EEC">
            <w:pPr>
              <w:pStyle w:val="BodyText"/>
            </w:pPr>
            <w:r w:rsidRPr="009A1568">
              <w:t>Strathbogie Shire Council</w:t>
            </w:r>
          </w:p>
        </w:tc>
      </w:tr>
      <w:tr w:rsidR="00823A3A" w14:paraId="001C410C" w14:textId="77777777" w:rsidTr="008E7EEC">
        <w:tc>
          <w:tcPr>
            <w:tcW w:w="2268" w:type="dxa"/>
          </w:tcPr>
          <w:p w14:paraId="2B2EFAE1" w14:textId="77777777" w:rsidR="00823A3A" w:rsidRPr="003E3DC3" w:rsidRDefault="00823A3A" w:rsidP="008E7EEC">
            <w:pPr>
              <w:pStyle w:val="BodyText"/>
              <w:rPr>
                <w:b/>
                <w:bCs/>
              </w:rPr>
            </w:pPr>
            <w:r w:rsidRPr="003E3DC3">
              <w:rPr>
                <w:b/>
                <w:bCs/>
              </w:rPr>
              <w:lastRenderedPageBreak/>
              <w:t>Implementation partners</w:t>
            </w:r>
          </w:p>
        </w:tc>
        <w:tc>
          <w:tcPr>
            <w:tcW w:w="7370" w:type="dxa"/>
          </w:tcPr>
          <w:p w14:paraId="445B5D6F" w14:textId="389B0B83" w:rsidR="00823A3A" w:rsidRPr="003E3DC3" w:rsidRDefault="002E0898" w:rsidP="002D0681">
            <w:pPr>
              <w:pStyle w:val="BodyText"/>
            </w:pPr>
            <w:r w:rsidRPr="002E0898">
              <w:t>Goulburn Valley Water, Goulburn</w:t>
            </w:r>
            <w:r>
              <w:t xml:space="preserve"> </w:t>
            </w:r>
            <w:r w:rsidR="002D0681">
              <w:t xml:space="preserve">Broken Catchment Management Authority, </w:t>
            </w:r>
            <w:proofErr w:type="spellStart"/>
            <w:r w:rsidR="002D0681">
              <w:t>Taungurung</w:t>
            </w:r>
            <w:proofErr w:type="spellEnd"/>
            <w:r w:rsidR="002D0681">
              <w:t xml:space="preserve"> Land and Waters Council</w:t>
            </w:r>
          </w:p>
        </w:tc>
      </w:tr>
      <w:tr w:rsidR="00823A3A" w14:paraId="30FC38A8" w14:textId="77777777" w:rsidTr="008E7EEC">
        <w:tc>
          <w:tcPr>
            <w:tcW w:w="2268" w:type="dxa"/>
          </w:tcPr>
          <w:p w14:paraId="56F8150B" w14:textId="77777777" w:rsidR="00823A3A" w:rsidRPr="003E3DC3" w:rsidRDefault="00823A3A" w:rsidP="008E7EEC">
            <w:pPr>
              <w:pStyle w:val="BodyText"/>
              <w:rPr>
                <w:b/>
                <w:bCs/>
              </w:rPr>
            </w:pPr>
            <w:r w:rsidRPr="003E3DC3">
              <w:rPr>
                <w:b/>
                <w:bCs/>
              </w:rPr>
              <w:t>Location</w:t>
            </w:r>
          </w:p>
        </w:tc>
        <w:tc>
          <w:tcPr>
            <w:tcW w:w="7370" w:type="dxa"/>
          </w:tcPr>
          <w:p w14:paraId="064C1CDF" w14:textId="65A4B77B" w:rsidR="00823A3A" w:rsidRPr="003E3DC3" w:rsidRDefault="002517B0" w:rsidP="008E7EEC">
            <w:pPr>
              <w:pStyle w:val="BodyText"/>
            </w:pPr>
            <w:r w:rsidRPr="002517B0">
              <w:t>Avenel</w:t>
            </w:r>
          </w:p>
        </w:tc>
      </w:tr>
      <w:tr w:rsidR="00AA0F0C" w14:paraId="197AB880" w14:textId="77777777" w:rsidTr="008E7EEC">
        <w:tc>
          <w:tcPr>
            <w:tcW w:w="2268" w:type="dxa"/>
          </w:tcPr>
          <w:p w14:paraId="2C2DCB0E" w14:textId="0FD48D2F" w:rsidR="00AA0F0C" w:rsidRPr="003E3DC3" w:rsidRDefault="00AA0F0C" w:rsidP="008E7EEC">
            <w:pPr>
              <w:pStyle w:val="BodyText"/>
              <w:rPr>
                <w:b/>
                <w:bCs/>
              </w:rPr>
            </w:pPr>
            <w:r>
              <w:rPr>
                <w:b/>
                <w:bCs/>
              </w:rPr>
              <w:t>Scale</w:t>
            </w:r>
          </w:p>
        </w:tc>
        <w:tc>
          <w:tcPr>
            <w:tcW w:w="7370" w:type="dxa"/>
          </w:tcPr>
          <w:p w14:paraId="73D3A556" w14:textId="0B4AE2F6" w:rsidR="00AA0F0C" w:rsidRPr="003E3DC3" w:rsidRDefault="006E553D" w:rsidP="008E7EEC">
            <w:pPr>
              <w:pStyle w:val="BodyText"/>
            </w:pPr>
            <w:r w:rsidRPr="006E553D">
              <w:t>Town</w:t>
            </w:r>
          </w:p>
        </w:tc>
      </w:tr>
    </w:tbl>
    <w:p w14:paraId="6BE554BF" w14:textId="77777777" w:rsidR="00AA0F0C" w:rsidRDefault="00AA0F0C" w:rsidP="00AA0F0C">
      <w:pPr>
        <w:pStyle w:val="BodyText"/>
      </w:pPr>
      <w:bookmarkStart w:id="62" w:name="_Toc105599801"/>
    </w:p>
    <w:p w14:paraId="5E62099E" w14:textId="0A233058" w:rsidR="0044660C" w:rsidRDefault="002E3E09" w:rsidP="009F650C">
      <w:pPr>
        <w:pStyle w:val="Heading2"/>
      </w:pPr>
      <w:bookmarkStart w:id="63" w:name="_Toc185813116"/>
      <w:bookmarkEnd w:id="62"/>
      <w:r w:rsidRPr="002E3E09">
        <w:t>Greening Euroa – Stage 3</w:t>
      </w:r>
      <w:bookmarkEnd w:id="63"/>
    </w:p>
    <w:p w14:paraId="08B60D61" w14:textId="77777777" w:rsidR="0074419E" w:rsidRDefault="0074419E" w:rsidP="0074419E">
      <w:pPr>
        <w:pStyle w:val="BodyText"/>
        <w:rPr>
          <w:lang w:eastAsia="en-AU"/>
        </w:rPr>
      </w:pPr>
      <w:r>
        <w:rPr>
          <w:lang w:eastAsia="en-AU"/>
        </w:rPr>
        <w:t>The Euroa catchment is highly dependent on rainfall. Raw water availability is declining due to climate change. This project, which is a staged response to the issue, has already seen Goulburn Valley Water upgrade its Euroa Wastewater Management Facility to produce Class B recycled water and commence supply to the community through a standpipe. Finding new ways to use recycled wastewater will help with sustainable water management and improve water security and liveability in the region.</w:t>
      </w:r>
    </w:p>
    <w:p w14:paraId="4B2C0872" w14:textId="77777777" w:rsidR="0074419E" w:rsidRDefault="0074419E" w:rsidP="0074419E">
      <w:pPr>
        <w:pStyle w:val="BodyText"/>
        <w:rPr>
          <w:lang w:eastAsia="en-AU"/>
        </w:rPr>
      </w:pPr>
      <w:r>
        <w:rPr>
          <w:lang w:eastAsia="en-AU"/>
        </w:rPr>
        <w:t>Greening Euroa is designed to improve drought resilience and enhance liveability by keeping community spaces green in a sustainable way. In Stage 2 of the project, detailed design was completed in 2021. Stage 3 will involve construction of a recycled water pipeline and additional standpipes. A review of current stormwater infrastructure will also be undertaken to understand its capacity to handle more frequent intense rainfall events. As part of this process, areas for overflow wetlands will be identified so that stormwater quality can be improved before it discharges into waterways.</w:t>
      </w:r>
    </w:p>
    <w:p w14:paraId="5617D3E7" w14:textId="33DA3001" w:rsidR="00AA2DFC" w:rsidRDefault="0074419E" w:rsidP="0074419E">
      <w:pPr>
        <w:pStyle w:val="BodyText"/>
        <w:rPr>
          <w:lang w:eastAsia="en-AU"/>
        </w:rPr>
      </w:pPr>
      <w:r>
        <w:rPr>
          <w:lang w:eastAsia="en-AU"/>
        </w:rPr>
        <w:t>Benefits: The project will contribute to and improve the liveability of the region by ensuring the ongoing use of recreation and sporting grounds even during prolonged dry conditions</w:t>
      </w:r>
      <w:r w:rsidR="006617BA">
        <w:rPr>
          <w:lang w:eastAsia="en-AU"/>
        </w:rPr>
        <w:t>.</w:t>
      </w:r>
    </w:p>
    <w:p w14:paraId="0C8482FF" w14:textId="4F4831AD" w:rsidR="00823A3A" w:rsidRDefault="00020882" w:rsidP="00823A3A">
      <w:pPr>
        <w:pStyle w:val="CaptionImageorFigure"/>
      </w:pPr>
      <w:r>
        <w:t xml:space="preserve">Table </w:t>
      </w:r>
      <w:r w:rsidR="000C3FE3">
        <w:t>1</w:t>
      </w:r>
      <w:r w:rsidR="006617BA">
        <w:t>6</w:t>
      </w:r>
      <w:r>
        <w:t xml:space="preserve">: A summary of the impact that the </w:t>
      </w:r>
      <w:r w:rsidR="006617BA" w:rsidRPr="006617BA">
        <w:t xml:space="preserve">IWM in the </w:t>
      </w:r>
      <w:r w:rsidR="0074419E" w:rsidRPr="0074419E">
        <w:t>Greening Euroa – Stage 3</w:t>
      </w:r>
      <w:r w:rsidR="006617BA">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4168035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87F344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1304FCEE"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3AD68207" w14:textId="77777777" w:rsidTr="008E7EEC">
        <w:tc>
          <w:tcPr>
            <w:tcW w:w="7354" w:type="dxa"/>
          </w:tcPr>
          <w:p w14:paraId="4E54E204"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296FA33F" w14:textId="7D1361DF" w:rsidR="007D57A1" w:rsidRDefault="003B62F5" w:rsidP="007D57A1">
            <w:pPr>
              <w:pStyle w:val="BodyText"/>
              <w:rPr>
                <w:lang w:eastAsia="en-AU"/>
              </w:rPr>
            </w:pPr>
            <w:r w:rsidRPr="003B62F5">
              <w:rPr>
                <w:lang w:eastAsia="en-AU"/>
              </w:rPr>
              <w:t>Medium impact</w:t>
            </w:r>
          </w:p>
        </w:tc>
      </w:tr>
      <w:tr w:rsidR="007D57A1" w14:paraId="4336550B" w14:textId="77777777" w:rsidTr="008E7EEC">
        <w:tc>
          <w:tcPr>
            <w:tcW w:w="7354" w:type="dxa"/>
          </w:tcPr>
          <w:p w14:paraId="52470DB9"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0AE6617B" w14:textId="09C0A65E" w:rsidR="007D57A1" w:rsidRDefault="003B62F5" w:rsidP="007D57A1">
            <w:pPr>
              <w:pStyle w:val="BodyText"/>
              <w:rPr>
                <w:lang w:eastAsia="en-AU"/>
              </w:rPr>
            </w:pPr>
            <w:r w:rsidRPr="003B62F5">
              <w:rPr>
                <w:lang w:eastAsia="en-AU"/>
              </w:rPr>
              <w:t xml:space="preserve">High </w:t>
            </w:r>
            <w:r w:rsidR="00490822">
              <w:rPr>
                <w:lang w:eastAsia="en-AU"/>
              </w:rPr>
              <w:t>impact</w:t>
            </w:r>
          </w:p>
        </w:tc>
      </w:tr>
      <w:tr w:rsidR="000D1906" w14:paraId="3E21D407" w14:textId="77777777" w:rsidTr="008E7EEC">
        <w:tc>
          <w:tcPr>
            <w:tcW w:w="7354" w:type="dxa"/>
          </w:tcPr>
          <w:p w14:paraId="16696B07" w14:textId="77777777" w:rsidR="000D1906" w:rsidRDefault="000D1906" w:rsidP="000D1906">
            <w:pPr>
              <w:pStyle w:val="BodyText"/>
              <w:rPr>
                <w:lang w:eastAsia="en-AU"/>
              </w:rPr>
            </w:pPr>
            <w:r w:rsidRPr="00450552">
              <w:rPr>
                <w:lang w:eastAsia="en-AU"/>
              </w:rPr>
              <w:t>manage flood risks</w:t>
            </w:r>
          </w:p>
        </w:tc>
        <w:tc>
          <w:tcPr>
            <w:tcW w:w="2265" w:type="dxa"/>
          </w:tcPr>
          <w:p w14:paraId="653BB1D3" w14:textId="6CA92180" w:rsidR="000D1906" w:rsidRDefault="00DA240A" w:rsidP="000D1906">
            <w:pPr>
              <w:pStyle w:val="BodyText"/>
              <w:rPr>
                <w:lang w:eastAsia="en-AU"/>
              </w:rPr>
            </w:pPr>
            <w:r>
              <w:rPr>
                <w:lang w:eastAsia="en-AU"/>
              </w:rPr>
              <w:t>Low</w:t>
            </w:r>
            <w:r w:rsidR="00490822">
              <w:rPr>
                <w:lang w:eastAsia="en-AU"/>
              </w:rPr>
              <w:t xml:space="preserve"> impact</w:t>
            </w:r>
          </w:p>
        </w:tc>
      </w:tr>
      <w:tr w:rsidR="000D1906" w14:paraId="1DCF4E66" w14:textId="77777777" w:rsidTr="008E7EEC">
        <w:tc>
          <w:tcPr>
            <w:tcW w:w="7354" w:type="dxa"/>
          </w:tcPr>
          <w:p w14:paraId="32CFEB5B" w14:textId="77777777" w:rsidR="000D1906" w:rsidRDefault="000D1906" w:rsidP="000D1906">
            <w:pPr>
              <w:pStyle w:val="BodyText"/>
              <w:rPr>
                <w:lang w:eastAsia="en-AU"/>
              </w:rPr>
            </w:pPr>
            <w:r w:rsidRPr="00450552">
              <w:rPr>
                <w:lang w:eastAsia="en-AU"/>
              </w:rPr>
              <w:t>healthy and valued waterways and waterbodies</w:t>
            </w:r>
          </w:p>
        </w:tc>
        <w:tc>
          <w:tcPr>
            <w:tcW w:w="2265" w:type="dxa"/>
          </w:tcPr>
          <w:p w14:paraId="6D84E197" w14:textId="3D54735E" w:rsidR="000D1906" w:rsidRDefault="00DA240A" w:rsidP="000D1906">
            <w:pPr>
              <w:pStyle w:val="BodyText"/>
              <w:rPr>
                <w:lang w:eastAsia="en-AU"/>
              </w:rPr>
            </w:pPr>
            <w:r w:rsidRPr="00DA240A">
              <w:rPr>
                <w:lang w:eastAsia="en-AU"/>
              </w:rPr>
              <w:t>Medium impact</w:t>
            </w:r>
          </w:p>
        </w:tc>
      </w:tr>
      <w:tr w:rsidR="007D57A1" w14:paraId="5252234C" w14:textId="77777777" w:rsidTr="008E7EEC">
        <w:tc>
          <w:tcPr>
            <w:tcW w:w="7354" w:type="dxa"/>
          </w:tcPr>
          <w:p w14:paraId="34FF724D" w14:textId="77777777" w:rsidR="007D57A1" w:rsidRDefault="007D57A1" w:rsidP="007D57A1">
            <w:pPr>
              <w:pStyle w:val="BodyText"/>
              <w:rPr>
                <w:lang w:eastAsia="en-AU"/>
              </w:rPr>
            </w:pPr>
            <w:r w:rsidRPr="00450552">
              <w:rPr>
                <w:lang w:eastAsia="en-AU"/>
              </w:rPr>
              <w:t>healthy and valued landscapes</w:t>
            </w:r>
          </w:p>
        </w:tc>
        <w:tc>
          <w:tcPr>
            <w:tcW w:w="2265" w:type="dxa"/>
          </w:tcPr>
          <w:p w14:paraId="46D0C63E" w14:textId="47C22ED9" w:rsidR="007D57A1" w:rsidRDefault="00490822" w:rsidP="007D57A1">
            <w:pPr>
              <w:pStyle w:val="BodyText"/>
              <w:rPr>
                <w:lang w:eastAsia="en-AU"/>
              </w:rPr>
            </w:pPr>
            <w:r>
              <w:rPr>
                <w:lang w:eastAsia="en-AU"/>
              </w:rPr>
              <w:t>High impact</w:t>
            </w:r>
          </w:p>
        </w:tc>
      </w:tr>
      <w:tr w:rsidR="00DA240A" w14:paraId="78260D3D" w14:textId="77777777" w:rsidTr="00565081">
        <w:tc>
          <w:tcPr>
            <w:tcW w:w="7354" w:type="dxa"/>
          </w:tcPr>
          <w:p w14:paraId="3420EE3B" w14:textId="473817BA" w:rsidR="00DA240A" w:rsidRDefault="00DA240A" w:rsidP="00DA240A">
            <w:pPr>
              <w:pStyle w:val="BodyText"/>
              <w:rPr>
                <w:lang w:eastAsia="en-AU"/>
              </w:rPr>
            </w:pPr>
            <w:r w:rsidRPr="00573504">
              <w:rPr>
                <w:lang w:eastAsia="en-AU"/>
              </w:rPr>
              <w:lastRenderedPageBreak/>
              <w:t xml:space="preserve">Traditional Owner and </w:t>
            </w:r>
            <w:r w:rsidRPr="00450552">
              <w:rPr>
                <w:lang w:eastAsia="en-AU"/>
              </w:rPr>
              <w:t>community values reflected in place-based planning</w:t>
            </w:r>
          </w:p>
        </w:tc>
        <w:tc>
          <w:tcPr>
            <w:tcW w:w="2265" w:type="dxa"/>
            <w:vAlign w:val="top"/>
          </w:tcPr>
          <w:p w14:paraId="6E601C2E" w14:textId="3448DC82" w:rsidR="00DA240A" w:rsidRDefault="00DA240A" w:rsidP="00DA240A">
            <w:pPr>
              <w:pStyle w:val="BodyText"/>
              <w:rPr>
                <w:lang w:eastAsia="en-AU"/>
              </w:rPr>
            </w:pPr>
            <w:r w:rsidRPr="00175F5F">
              <w:t>Medium impact</w:t>
            </w:r>
          </w:p>
        </w:tc>
      </w:tr>
      <w:tr w:rsidR="00DA240A" w14:paraId="0FF4B9E4" w14:textId="77777777" w:rsidTr="00565081">
        <w:tc>
          <w:tcPr>
            <w:tcW w:w="7354" w:type="dxa"/>
          </w:tcPr>
          <w:p w14:paraId="66D6D92A" w14:textId="77777777" w:rsidR="00DA240A" w:rsidRDefault="00DA240A" w:rsidP="00DA240A">
            <w:pPr>
              <w:pStyle w:val="BodyText"/>
              <w:rPr>
                <w:lang w:eastAsia="en-AU"/>
              </w:rPr>
            </w:pPr>
            <w:r w:rsidRPr="00450552">
              <w:rPr>
                <w:lang w:eastAsia="en-AU"/>
              </w:rPr>
              <w:t>jobs, economic opportunity and innovation</w:t>
            </w:r>
          </w:p>
        </w:tc>
        <w:tc>
          <w:tcPr>
            <w:tcW w:w="2265" w:type="dxa"/>
            <w:vAlign w:val="top"/>
          </w:tcPr>
          <w:p w14:paraId="5B5611C6" w14:textId="3C3E2FAB" w:rsidR="00DA240A" w:rsidRDefault="00DA240A" w:rsidP="00DA240A">
            <w:pPr>
              <w:pStyle w:val="BodyText"/>
              <w:rPr>
                <w:lang w:eastAsia="en-AU"/>
              </w:rPr>
            </w:pPr>
            <w:r w:rsidRPr="00175F5F">
              <w:t>Medium impact</w:t>
            </w:r>
          </w:p>
        </w:tc>
      </w:tr>
    </w:tbl>
    <w:p w14:paraId="5C0EC20A" w14:textId="31D451D9" w:rsidR="00823A3A" w:rsidRDefault="00823A3A" w:rsidP="00823A3A">
      <w:pPr>
        <w:pStyle w:val="CaptionImageorFigure"/>
      </w:pPr>
      <w:r>
        <w:t xml:space="preserve">Table </w:t>
      </w:r>
      <w:r w:rsidR="000C3FE3">
        <w:t>1</w:t>
      </w:r>
      <w:r w:rsidR="006617BA">
        <w:t>7</w:t>
      </w:r>
      <w:r>
        <w:t xml:space="preserve">: A summary of key details for the </w:t>
      </w:r>
      <w:r w:rsidR="0074419E" w:rsidRPr="0074419E">
        <w:t>Greening Euroa – Stage 3</w:t>
      </w:r>
      <w:r w:rsidR="006617BA">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660CF76C"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3D36EF32"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F832AC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3BBB54C" w14:textId="77777777" w:rsidTr="008E7EEC">
        <w:tc>
          <w:tcPr>
            <w:tcW w:w="2268" w:type="dxa"/>
          </w:tcPr>
          <w:p w14:paraId="1A7CD011" w14:textId="77777777" w:rsidR="00823A3A" w:rsidRPr="003E3DC3" w:rsidRDefault="00823A3A" w:rsidP="008E7EEC">
            <w:pPr>
              <w:pStyle w:val="BodyText"/>
              <w:rPr>
                <w:b/>
                <w:bCs/>
              </w:rPr>
            </w:pPr>
            <w:r w:rsidRPr="003E3DC3">
              <w:rPr>
                <w:b/>
                <w:bCs/>
              </w:rPr>
              <w:t>Status</w:t>
            </w:r>
          </w:p>
        </w:tc>
        <w:tc>
          <w:tcPr>
            <w:tcW w:w="7370" w:type="dxa"/>
          </w:tcPr>
          <w:p w14:paraId="4146C9E2" w14:textId="5BA23317" w:rsidR="00823A3A" w:rsidRPr="003E3DC3" w:rsidRDefault="00034B59" w:rsidP="008E7EEC">
            <w:pPr>
              <w:pStyle w:val="BodyText"/>
            </w:pPr>
            <w:r w:rsidRPr="00034B59">
              <w:t>Committed</w:t>
            </w:r>
          </w:p>
        </w:tc>
      </w:tr>
      <w:tr w:rsidR="00823A3A" w14:paraId="5AAF3FA0" w14:textId="77777777" w:rsidTr="008E7EEC">
        <w:tc>
          <w:tcPr>
            <w:tcW w:w="2268" w:type="dxa"/>
          </w:tcPr>
          <w:p w14:paraId="63270869" w14:textId="77777777" w:rsidR="00823A3A" w:rsidRPr="003E3DC3" w:rsidRDefault="00823A3A" w:rsidP="008E7EEC">
            <w:pPr>
              <w:pStyle w:val="BodyText"/>
              <w:rPr>
                <w:b/>
                <w:bCs/>
              </w:rPr>
            </w:pPr>
            <w:r w:rsidRPr="003E3DC3">
              <w:rPr>
                <w:b/>
                <w:bCs/>
              </w:rPr>
              <w:t>Lead organisation</w:t>
            </w:r>
          </w:p>
        </w:tc>
        <w:tc>
          <w:tcPr>
            <w:tcW w:w="7370" w:type="dxa"/>
          </w:tcPr>
          <w:p w14:paraId="6B7AA23F" w14:textId="43C4F35A" w:rsidR="00823A3A" w:rsidRPr="003E3DC3" w:rsidRDefault="000208C5" w:rsidP="008E7EEC">
            <w:pPr>
              <w:pStyle w:val="BodyText"/>
            </w:pPr>
            <w:r w:rsidRPr="000208C5">
              <w:t>Strathbogie Shire Council</w:t>
            </w:r>
          </w:p>
        </w:tc>
      </w:tr>
      <w:tr w:rsidR="00823A3A" w14:paraId="6A298FCE" w14:textId="77777777" w:rsidTr="008E7EEC">
        <w:tc>
          <w:tcPr>
            <w:tcW w:w="2268" w:type="dxa"/>
          </w:tcPr>
          <w:p w14:paraId="1028B6F8" w14:textId="77777777" w:rsidR="00823A3A" w:rsidRPr="003E3DC3" w:rsidRDefault="00823A3A" w:rsidP="008E7EEC">
            <w:pPr>
              <w:pStyle w:val="BodyText"/>
              <w:rPr>
                <w:b/>
                <w:bCs/>
              </w:rPr>
            </w:pPr>
            <w:r w:rsidRPr="003E3DC3">
              <w:rPr>
                <w:b/>
                <w:bCs/>
              </w:rPr>
              <w:t>Implementation partners</w:t>
            </w:r>
          </w:p>
        </w:tc>
        <w:tc>
          <w:tcPr>
            <w:tcW w:w="7370" w:type="dxa"/>
          </w:tcPr>
          <w:p w14:paraId="04FFF368" w14:textId="3DD5B099" w:rsidR="00823A3A" w:rsidRPr="003E3DC3" w:rsidRDefault="009E7926" w:rsidP="008E7EEC">
            <w:pPr>
              <w:pStyle w:val="BodyText"/>
            </w:pPr>
            <w:r w:rsidRPr="009E7926">
              <w:t>Goulburn Valley Water, Goulburn Broken Catchment Management Authority</w:t>
            </w:r>
          </w:p>
        </w:tc>
      </w:tr>
      <w:tr w:rsidR="00823A3A" w14:paraId="4C4CBBAC" w14:textId="77777777" w:rsidTr="008E7EEC">
        <w:tc>
          <w:tcPr>
            <w:tcW w:w="2268" w:type="dxa"/>
          </w:tcPr>
          <w:p w14:paraId="577EC66C" w14:textId="77777777" w:rsidR="00823A3A" w:rsidRPr="003E3DC3" w:rsidRDefault="00823A3A" w:rsidP="008E7EEC">
            <w:pPr>
              <w:pStyle w:val="BodyText"/>
              <w:rPr>
                <w:b/>
                <w:bCs/>
              </w:rPr>
            </w:pPr>
            <w:r w:rsidRPr="003E3DC3">
              <w:rPr>
                <w:b/>
                <w:bCs/>
              </w:rPr>
              <w:t>Location</w:t>
            </w:r>
          </w:p>
        </w:tc>
        <w:tc>
          <w:tcPr>
            <w:tcW w:w="7370" w:type="dxa"/>
          </w:tcPr>
          <w:p w14:paraId="358F0F5A" w14:textId="607F0078" w:rsidR="00823A3A" w:rsidRPr="003E3DC3" w:rsidRDefault="000508E2" w:rsidP="008E7EEC">
            <w:pPr>
              <w:pStyle w:val="BodyText"/>
            </w:pPr>
            <w:r w:rsidRPr="000508E2">
              <w:t>Euroa</w:t>
            </w:r>
          </w:p>
        </w:tc>
      </w:tr>
      <w:tr w:rsidR="00FE16AD" w14:paraId="512B8024" w14:textId="77777777" w:rsidTr="008E7EEC">
        <w:tc>
          <w:tcPr>
            <w:tcW w:w="2268" w:type="dxa"/>
          </w:tcPr>
          <w:p w14:paraId="5BDFA27F" w14:textId="2B77A5A4" w:rsidR="00FE16AD" w:rsidRPr="003E3DC3" w:rsidRDefault="00FE16AD" w:rsidP="008E7EEC">
            <w:pPr>
              <w:pStyle w:val="BodyText"/>
              <w:rPr>
                <w:b/>
                <w:bCs/>
              </w:rPr>
            </w:pPr>
            <w:r>
              <w:rPr>
                <w:b/>
                <w:bCs/>
              </w:rPr>
              <w:t>Scale</w:t>
            </w:r>
          </w:p>
        </w:tc>
        <w:tc>
          <w:tcPr>
            <w:tcW w:w="7370" w:type="dxa"/>
          </w:tcPr>
          <w:p w14:paraId="2D69DC0C" w14:textId="2606EE64" w:rsidR="00FE16AD" w:rsidRPr="00FE16AD" w:rsidRDefault="00162E57" w:rsidP="008E7EEC">
            <w:pPr>
              <w:pStyle w:val="BodyText"/>
            </w:pPr>
            <w:r w:rsidRPr="00162E57">
              <w:t>Town</w:t>
            </w:r>
          </w:p>
        </w:tc>
      </w:tr>
    </w:tbl>
    <w:p w14:paraId="1FCEDE3B" w14:textId="77777777" w:rsidR="00162E57" w:rsidRDefault="00162E57" w:rsidP="00162E57">
      <w:pPr>
        <w:pStyle w:val="BodyText"/>
      </w:pPr>
    </w:p>
    <w:p w14:paraId="7ADA985E" w14:textId="6A61E8F6" w:rsidR="009F650C" w:rsidRDefault="00AA3D99" w:rsidP="008311CD">
      <w:pPr>
        <w:pStyle w:val="Heading2"/>
      </w:pPr>
      <w:bookmarkStart w:id="64" w:name="_Toc185813117"/>
      <w:r w:rsidRPr="00AA3D99">
        <w:t>Horseshoe Lagoon Master Plan</w:t>
      </w:r>
      <w:bookmarkEnd w:id="64"/>
    </w:p>
    <w:p w14:paraId="792C32BA" w14:textId="04035D94" w:rsidR="00FE16AD" w:rsidRDefault="00BE703F" w:rsidP="008D0418">
      <w:pPr>
        <w:pStyle w:val="BodyText"/>
        <w:rPr>
          <w:lang w:eastAsia="en-AU"/>
        </w:rPr>
      </w:pPr>
      <w:r w:rsidRPr="00BE703F">
        <w:rPr>
          <w:lang w:eastAsia="en-AU"/>
        </w:rPr>
        <w:t xml:space="preserve">Visiting Horseshoe Lagoon has become </w:t>
      </w:r>
      <w:proofErr w:type="gramStart"/>
      <w:r w:rsidRPr="00BE703F">
        <w:rPr>
          <w:lang w:eastAsia="en-AU"/>
        </w:rPr>
        <w:t>popular, and</w:t>
      </w:r>
      <w:proofErr w:type="gramEnd"/>
      <w:r w:rsidRPr="00BE703F">
        <w:rPr>
          <w:lang w:eastAsia="en-AU"/>
        </w:rPr>
        <w:t xml:space="preserve"> has led to considerable impact on its cultural and environmental values, as well as on the visitor experience itself. A master plan will complement the recent environmental water plan and </w:t>
      </w:r>
      <w:proofErr w:type="spellStart"/>
      <w:r w:rsidRPr="00BE703F">
        <w:rPr>
          <w:lang w:eastAsia="en-AU"/>
        </w:rPr>
        <w:t>Taungurung</w:t>
      </w:r>
      <w:proofErr w:type="spellEnd"/>
      <w:r w:rsidRPr="00BE703F">
        <w:rPr>
          <w:lang w:eastAsia="en-AU"/>
        </w:rPr>
        <w:t xml:space="preserve"> cultural revitalisation actions by identifying visitation impacts as well as effective management principles and actions to address them.</w:t>
      </w:r>
    </w:p>
    <w:p w14:paraId="07E5A899" w14:textId="77777777" w:rsidR="00831BAD" w:rsidRDefault="00831BAD" w:rsidP="00831BAD">
      <w:pPr>
        <w:pStyle w:val="BodyText"/>
        <w:rPr>
          <w:lang w:eastAsia="en-AU"/>
        </w:rPr>
      </w:pPr>
      <w:r>
        <w:rPr>
          <w:lang w:eastAsia="en-AU"/>
        </w:rPr>
        <w:t>Developing a master plan for Horseshoe Lagoon will enable management of the conservation flora and fauna reserve. It will take the impacts of visitor experience into account, and protect, respect and enhance the cultural and environmental values of the area. Working with all partners, effective management principles and actions will be developed.</w:t>
      </w:r>
    </w:p>
    <w:p w14:paraId="1081B9B2" w14:textId="77777777" w:rsidR="00831BAD" w:rsidRDefault="00831BAD" w:rsidP="00831BAD">
      <w:pPr>
        <w:pStyle w:val="BodyText"/>
        <w:rPr>
          <w:lang w:eastAsia="en-AU"/>
        </w:rPr>
      </w:pPr>
      <w:r>
        <w:rPr>
          <w:lang w:eastAsia="en-AU"/>
        </w:rPr>
        <w:t>Next steps are to establish a working group to scope the project further with collaborative partners and to confirm their commitment.</w:t>
      </w:r>
    </w:p>
    <w:p w14:paraId="5B0D9637" w14:textId="5BBD9969" w:rsidR="00831BAD" w:rsidRPr="00FE16AD" w:rsidRDefault="00831BAD" w:rsidP="00831BAD">
      <w:pPr>
        <w:pStyle w:val="BodyText"/>
        <w:rPr>
          <w:lang w:eastAsia="en-AU"/>
        </w:rPr>
      </w:pPr>
      <w:r>
        <w:rPr>
          <w:lang w:eastAsia="en-AU"/>
        </w:rPr>
        <w:t>Benefits: improved river health, protecting Traditional Owner cultural values, economic growth for the local area, increased health and wellbeing opportunities for the local and broader communities, and increased visitor safety.</w:t>
      </w:r>
    </w:p>
    <w:p w14:paraId="56AACB4B" w14:textId="6DC097F8" w:rsidR="00823A3A" w:rsidRDefault="00020882" w:rsidP="00823A3A">
      <w:pPr>
        <w:pStyle w:val="CaptionImageorFigure"/>
      </w:pPr>
      <w:r>
        <w:lastRenderedPageBreak/>
        <w:t xml:space="preserve">Table </w:t>
      </w:r>
      <w:r w:rsidR="000C3FE3">
        <w:t>1</w:t>
      </w:r>
      <w:r w:rsidR="00FE16AD">
        <w:t>8</w:t>
      </w:r>
      <w:r>
        <w:t xml:space="preserve">: A summary of the impact that the </w:t>
      </w:r>
      <w:r w:rsidR="00AA3D99" w:rsidRPr="00AA3D99">
        <w:t>Horseshoe Lagoon Master Plan</w:t>
      </w:r>
      <w:r>
        <w:t xml:space="preserve"> 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F4F64B7"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A8C14F4"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B0CA62A"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D57A1" w14:paraId="1504DC29" w14:textId="77777777" w:rsidTr="008E7EEC">
        <w:tc>
          <w:tcPr>
            <w:tcW w:w="7354" w:type="dxa"/>
          </w:tcPr>
          <w:p w14:paraId="43D77096" w14:textId="77777777" w:rsidR="007D57A1" w:rsidRDefault="007D57A1" w:rsidP="007D57A1">
            <w:pPr>
              <w:pStyle w:val="BodyText"/>
              <w:rPr>
                <w:lang w:eastAsia="en-AU"/>
              </w:rPr>
            </w:pPr>
            <w:r w:rsidRPr="002F5B60">
              <w:rPr>
                <w:lang w:eastAsia="en-AU"/>
              </w:rPr>
              <w:t>safe, secure and affordable supplies in a changing future</w:t>
            </w:r>
          </w:p>
        </w:tc>
        <w:tc>
          <w:tcPr>
            <w:tcW w:w="2265" w:type="dxa"/>
          </w:tcPr>
          <w:p w14:paraId="3B06F57F" w14:textId="0E5BB691" w:rsidR="007D57A1" w:rsidRDefault="007E08AB" w:rsidP="007D57A1">
            <w:pPr>
              <w:pStyle w:val="BodyText"/>
              <w:rPr>
                <w:lang w:eastAsia="en-AU"/>
              </w:rPr>
            </w:pPr>
            <w:r w:rsidRPr="007E08AB">
              <w:rPr>
                <w:lang w:eastAsia="en-AU"/>
              </w:rPr>
              <w:t>Low impact</w:t>
            </w:r>
          </w:p>
        </w:tc>
      </w:tr>
      <w:tr w:rsidR="007D57A1" w14:paraId="3086782F" w14:textId="77777777" w:rsidTr="008E7EEC">
        <w:tc>
          <w:tcPr>
            <w:tcW w:w="7354" w:type="dxa"/>
          </w:tcPr>
          <w:p w14:paraId="767ECE42" w14:textId="77777777" w:rsidR="007D57A1" w:rsidRDefault="007D57A1" w:rsidP="007D57A1">
            <w:pPr>
              <w:pStyle w:val="BodyText"/>
              <w:rPr>
                <w:lang w:eastAsia="en-AU"/>
              </w:rPr>
            </w:pPr>
            <w:r w:rsidRPr="002F5B60">
              <w:rPr>
                <w:lang w:eastAsia="en-AU"/>
              </w:rPr>
              <w:t>effective and affordable wastewater systems</w:t>
            </w:r>
          </w:p>
        </w:tc>
        <w:tc>
          <w:tcPr>
            <w:tcW w:w="2265" w:type="dxa"/>
          </w:tcPr>
          <w:p w14:paraId="79BBB11C" w14:textId="0D7A80E3" w:rsidR="007D57A1" w:rsidRDefault="00782753" w:rsidP="007D57A1">
            <w:pPr>
              <w:pStyle w:val="BodyText"/>
              <w:rPr>
                <w:lang w:eastAsia="en-AU"/>
              </w:rPr>
            </w:pPr>
            <w:r>
              <w:rPr>
                <w:lang w:eastAsia="en-AU"/>
              </w:rPr>
              <w:t>Low impact</w:t>
            </w:r>
          </w:p>
        </w:tc>
      </w:tr>
      <w:tr w:rsidR="00261458" w14:paraId="0A190EE7" w14:textId="77777777" w:rsidTr="008E7EEC">
        <w:tc>
          <w:tcPr>
            <w:tcW w:w="7354" w:type="dxa"/>
          </w:tcPr>
          <w:p w14:paraId="31BD640A" w14:textId="77777777" w:rsidR="00261458" w:rsidRDefault="00261458" w:rsidP="008E7EEC">
            <w:pPr>
              <w:pStyle w:val="BodyText"/>
              <w:rPr>
                <w:lang w:eastAsia="en-AU"/>
              </w:rPr>
            </w:pPr>
            <w:r w:rsidRPr="00450552">
              <w:rPr>
                <w:lang w:eastAsia="en-AU"/>
              </w:rPr>
              <w:t>manage flood risks</w:t>
            </w:r>
          </w:p>
        </w:tc>
        <w:tc>
          <w:tcPr>
            <w:tcW w:w="2265" w:type="dxa"/>
          </w:tcPr>
          <w:p w14:paraId="49B3999E" w14:textId="6E400D6E" w:rsidR="00261458" w:rsidRDefault="007E08AB" w:rsidP="008E7EEC">
            <w:pPr>
              <w:pStyle w:val="BodyText"/>
              <w:rPr>
                <w:lang w:eastAsia="en-AU"/>
              </w:rPr>
            </w:pPr>
            <w:r>
              <w:rPr>
                <w:lang w:eastAsia="en-AU"/>
              </w:rPr>
              <w:t>Medium</w:t>
            </w:r>
            <w:r w:rsidR="00782753">
              <w:rPr>
                <w:lang w:eastAsia="en-AU"/>
              </w:rPr>
              <w:t xml:space="preserve"> impact</w:t>
            </w:r>
          </w:p>
        </w:tc>
      </w:tr>
      <w:tr w:rsidR="007D57A1" w14:paraId="7DF1ACC5" w14:textId="77777777" w:rsidTr="008E7EEC">
        <w:tc>
          <w:tcPr>
            <w:tcW w:w="7354" w:type="dxa"/>
          </w:tcPr>
          <w:p w14:paraId="7E5D78D9" w14:textId="77777777" w:rsidR="007D57A1" w:rsidRDefault="007D57A1" w:rsidP="007D57A1">
            <w:pPr>
              <w:pStyle w:val="BodyText"/>
              <w:rPr>
                <w:lang w:eastAsia="en-AU"/>
              </w:rPr>
            </w:pPr>
            <w:r w:rsidRPr="00450552">
              <w:rPr>
                <w:lang w:eastAsia="en-AU"/>
              </w:rPr>
              <w:t>healthy and valued waterways and waterbodies</w:t>
            </w:r>
          </w:p>
        </w:tc>
        <w:tc>
          <w:tcPr>
            <w:tcW w:w="2265" w:type="dxa"/>
          </w:tcPr>
          <w:p w14:paraId="62F2213B" w14:textId="7A3B7C93" w:rsidR="007D57A1" w:rsidRDefault="00782753" w:rsidP="007D57A1">
            <w:pPr>
              <w:pStyle w:val="BodyText"/>
              <w:rPr>
                <w:lang w:eastAsia="en-AU"/>
              </w:rPr>
            </w:pPr>
            <w:r>
              <w:rPr>
                <w:lang w:eastAsia="en-AU"/>
              </w:rPr>
              <w:t>High impact</w:t>
            </w:r>
          </w:p>
        </w:tc>
      </w:tr>
      <w:tr w:rsidR="007D57A1" w14:paraId="45CDCEA7" w14:textId="77777777" w:rsidTr="008E7EEC">
        <w:tc>
          <w:tcPr>
            <w:tcW w:w="7354" w:type="dxa"/>
          </w:tcPr>
          <w:p w14:paraId="3B7E07B0" w14:textId="77777777" w:rsidR="007D57A1" w:rsidRDefault="007D57A1" w:rsidP="007D57A1">
            <w:pPr>
              <w:pStyle w:val="BodyText"/>
              <w:rPr>
                <w:lang w:eastAsia="en-AU"/>
              </w:rPr>
            </w:pPr>
            <w:r w:rsidRPr="00450552">
              <w:rPr>
                <w:lang w:eastAsia="en-AU"/>
              </w:rPr>
              <w:t>healthy and valued landscapes</w:t>
            </w:r>
          </w:p>
        </w:tc>
        <w:tc>
          <w:tcPr>
            <w:tcW w:w="2265" w:type="dxa"/>
          </w:tcPr>
          <w:p w14:paraId="6CF9CA2B" w14:textId="26F9A96A" w:rsidR="007D57A1" w:rsidRDefault="007E08AB" w:rsidP="007D57A1">
            <w:pPr>
              <w:pStyle w:val="BodyText"/>
              <w:rPr>
                <w:lang w:eastAsia="en-AU"/>
              </w:rPr>
            </w:pPr>
            <w:r>
              <w:rPr>
                <w:lang w:eastAsia="en-AU"/>
              </w:rPr>
              <w:t>High impact</w:t>
            </w:r>
          </w:p>
        </w:tc>
      </w:tr>
      <w:tr w:rsidR="007D57A1" w14:paraId="74936C82" w14:textId="77777777" w:rsidTr="008E7EEC">
        <w:tc>
          <w:tcPr>
            <w:tcW w:w="7354" w:type="dxa"/>
          </w:tcPr>
          <w:p w14:paraId="037DC067" w14:textId="4DF3056C" w:rsidR="007D57A1" w:rsidRDefault="00573504" w:rsidP="007D57A1">
            <w:pPr>
              <w:pStyle w:val="BodyText"/>
              <w:rPr>
                <w:lang w:eastAsia="en-AU"/>
              </w:rPr>
            </w:pPr>
            <w:r w:rsidRPr="00573504">
              <w:rPr>
                <w:lang w:eastAsia="en-AU"/>
              </w:rPr>
              <w:t xml:space="preserve">Traditional Owner and </w:t>
            </w:r>
            <w:r w:rsidR="007D57A1" w:rsidRPr="00450552">
              <w:rPr>
                <w:lang w:eastAsia="en-AU"/>
              </w:rPr>
              <w:t>community values reflected in place-based planning</w:t>
            </w:r>
          </w:p>
        </w:tc>
        <w:tc>
          <w:tcPr>
            <w:tcW w:w="2265" w:type="dxa"/>
          </w:tcPr>
          <w:p w14:paraId="0A4AD9D5" w14:textId="57271866" w:rsidR="007D57A1" w:rsidRDefault="00782753" w:rsidP="007D57A1">
            <w:pPr>
              <w:pStyle w:val="BodyText"/>
              <w:rPr>
                <w:lang w:eastAsia="en-AU"/>
              </w:rPr>
            </w:pPr>
            <w:r>
              <w:rPr>
                <w:lang w:eastAsia="en-AU"/>
              </w:rPr>
              <w:t>High impact</w:t>
            </w:r>
          </w:p>
        </w:tc>
      </w:tr>
      <w:tr w:rsidR="007D57A1" w14:paraId="4DDBE301" w14:textId="77777777" w:rsidTr="008E7EEC">
        <w:tc>
          <w:tcPr>
            <w:tcW w:w="7354" w:type="dxa"/>
          </w:tcPr>
          <w:p w14:paraId="56B6B6E7" w14:textId="77777777" w:rsidR="007D57A1" w:rsidRDefault="007D57A1" w:rsidP="007D57A1">
            <w:pPr>
              <w:pStyle w:val="BodyText"/>
              <w:rPr>
                <w:lang w:eastAsia="en-AU"/>
              </w:rPr>
            </w:pPr>
            <w:r w:rsidRPr="00450552">
              <w:rPr>
                <w:lang w:eastAsia="en-AU"/>
              </w:rPr>
              <w:t>jobs, economic opportunity and innovation</w:t>
            </w:r>
          </w:p>
        </w:tc>
        <w:tc>
          <w:tcPr>
            <w:tcW w:w="2265" w:type="dxa"/>
          </w:tcPr>
          <w:p w14:paraId="3A93A98A" w14:textId="7968A0C3" w:rsidR="007D57A1" w:rsidRDefault="007E08AB" w:rsidP="007D57A1">
            <w:pPr>
              <w:pStyle w:val="BodyText"/>
              <w:rPr>
                <w:lang w:eastAsia="en-AU"/>
              </w:rPr>
            </w:pPr>
            <w:r>
              <w:rPr>
                <w:lang w:eastAsia="en-AU"/>
              </w:rPr>
              <w:t>Medium</w:t>
            </w:r>
            <w:r w:rsidR="00782753">
              <w:rPr>
                <w:lang w:eastAsia="en-AU"/>
              </w:rPr>
              <w:t xml:space="preserve"> impact</w:t>
            </w:r>
          </w:p>
        </w:tc>
      </w:tr>
    </w:tbl>
    <w:p w14:paraId="77BE7DB8" w14:textId="7801748B" w:rsidR="00823A3A" w:rsidRDefault="00823A3A" w:rsidP="00823A3A">
      <w:pPr>
        <w:pStyle w:val="CaptionImageorFigure"/>
      </w:pPr>
      <w:r>
        <w:t xml:space="preserve">Table </w:t>
      </w:r>
      <w:r w:rsidR="000C3FE3">
        <w:t>1</w:t>
      </w:r>
      <w:r w:rsidR="00ED72F3">
        <w:t>9</w:t>
      </w:r>
      <w:r>
        <w:t xml:space="preserve">: A summary of key details for the </w:t>
      </w:r>
      <w:r w:rsidR="00AA3D99" w:rsidRPr="00AA3D99">
        <w:t>Horseshoe Lagoon Master Plan</w:t>
      </w:r>
      <w:r>
        <w:t xml:space="preserve"> opportunity.</w:t>
      </w:r>
    </w:p>
    <w:tbl>
      <w:tblPr>
        <w:tblStyle w:val="TableGrid"/>
        <w:tblW w:w="9638" w:type="dxa"/>
        <w:tblLook w:val="04A0" w:firstRow="1" w:lastRow="0" w:firstColumn="1" w:lastColumn="0" w:noHBand="0" w:noVBand="1"/>
      </w:tblPr>
      <w:tblGrid>
        <w:gridCol w:w="2268"/>
        <w:gridCol w:w="7370"/>
      </w:tblGrid>
      <w:tr w:rsidR="00823A3A" w14:paraId="3F359F9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1E9E3B1"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64D0F43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57A9DA42" w14:textId="77777777" w:rsidTr="008E7EEC">
        <w:tc>
          <w:tcPr>
            <w:tcW w:w="2268" w:type="dxa"/>
          </w:tcPr>
          <w:p w14:paraId="073789B8" w14:textId="77777777" w:rsidR="00823A3A" w:rsidRPr="003E3DC3" w:rsidRDefault="00823A3A" w:rsidP="008E7EEC">
            <w:pPr>
              <w:pStyle w:val="BodyText"/>
              <w:rPr>
                <w:b/>
                <w:bCs/>
              </w:rPr>
            </w:pPr>
            <w:r w:rsidRPr="003E3DC3">
              <w:rPr>
                <w:b/>
                <w:bCs/>
              </w:rPr>
              <w:t>Status</w:t>
            </w:r>
          </w:p>
        </w:tc>
        <w:tc>
          <w:tcPr>
            <w:tcW w:w="7370" w:type="dxa"/>
          </w:tcPr>
          <w:p w14:paraId="78AB1DF9" w14:textId="03DC4139" w:rsidR="00823A3A" w:rsidRPr="003E3DC3" w:rsidRDefault="00076CB4" w:rsidP="008E7EEC">
            <w:pPr>
              <w:pStyle w:val="BodyText"/>
            </w:pPr>
            <w:r w:rsidRPr="00076CB4">
              <w:t>Identified</w:t>
            </w:r>
          </w:p>
        </w:tc>
      </w:tr>
      <w:tr w:rsidR="00823A3A" w14:paraId="197E6F6B" w14:textId="77777777" w:rsidTr="008E7EEC">
        <w:tc>
          <w:tcPr>
            <w:tcW w:w="2268" w:type="dxa"/>
          </w:tcPr>
          <w:p w14:paraId="2A26F91C" w14:textId="77777777" w:rsidR="00823A3A" w:rsidRPr="003E3DC3" w:rsidRDefault="00823A3A" w:rsidP="008E7EEC">
            <w:pPr>
              <w:pStyle w:val="BodyText"/>
              <w:rPr>
                <w:b/>
                <w:bCs/>
              </w:rPr>
            </w:pPr>
            <w:r w:rsidRPr="003E3DC3">
              <w:rPr>
                <w:b/>
                <w:bCs/>
              </w:rPr>
              <w:t>Lead organisation</w:t>
            </w:r>
          </w:p>
        </w:tc>
        <w:tc>
          <w:tcPr>
            <w:tcW w:w="7370" w:type="dxa"/>
          </w:tcPr>
          <w:p w14:paraId="342F6690" w14:textId="102F1902" w:rsidR="00823A3A" w:rsidRPr="003E3DC3" w:rsidRDefault="00813CE2" w:rsidP="008E7EEC">
            <w:pPr>
              <w:pStyle w:val="BodyText"/>
            </w:pPr>
            <w:proofErr w:type="spellStart"/>
            <w:r w:rsidRPr="00813CE2">
              <w:t>Taungurung</w:t>
            </w:r>
            <w:proofErr w:type="spellEnd"/>
            <w:r w:rsidRPr="00813CE2">
              <w:t xml:space="preserve"> Land and Waters Council, Parks Victoria</w:t>
            </w:r>
          </w:p>
        </w:tc>
      </w:tr>
      <w:tr w:rsidR="00823A3A" w14:paraId="1E1BDDE5" w14:textId="77777777" w:rsidTr="008E7EEC">
        <w:tc>
          <w:tcPr>
            <w:tcW w:w="2268" w:type="dxa"/>
          </w:tcPr>
          <w:p w14:paraId="22850BD4" w14:textId="77777777" w:rsidR="00823A3A" w:rsidRPr="003E3DC3" w:rsidRDefault="00823A3A" w:rsidP="008E7EEC">
            <w:pPr>
              <w:pStyle w:val="BodyText"/>
              <w:rPr>
                <w:b/>
                <w:bCs/>
              </w:rPr>
            </w:pPr>
            <w:r w:rsidRPr="003E3DC3">
              <w:rPr>
                <w:b/>
                <w:bCs/>
              </w:rPr>
              <w:t>Implementation partners</w:t>
            </w:r>
          </w:p>
        </w:tc>
        <w:tc>
          <w:tcPr>
            <w:tcW w:w="7370" w:type="dxa"/>
          </w:tcPr>
          <w:p w14:paraId="65238115" w14:textId="4818D2FF" w:rsidR="00823A3A" w:rsidRPr="003E3DC3" w:rsidRDefault="002B5A24" w:rsidP="008E7EEC">
            <w:pPr>
              <w:pStyle w:val="BodyText"/>
            </w:pPr>
            <w:r w:rsidRPr="002B5A24">
              <w:t>Goulburn Broken Catchment Management Authority, Mitchell</w:t>
            </w:r>
            <w:r w:rsidR="0086127A">
              <w:t xml:space="preserve"> </w:t>
            </w:r>
            <w:r w:rsidR="0086127A" w:rsidRPr="0086127A">
              <w:t>Shire Council, Country Fire Authority, DELWP, Victorian Fisheries Authority, local land holders</w:t>
            </w:r>
          </w:p>
        </w:tc>
      </w:tr>
      <w:tr w:rsidR="00823A3A" w14:paraId="46883DCC" w14:textId="77777777" w:rsidTr="008E7EEC">
        <w:tc>
          <w:tcPr>
            <w:tcW w:w="2268" w:type="dxa"/>
          </w:tcPr>
          <w:p w14:paraId="2E1C56CF" w14:textId="77777777" w:rsidR="00823A3A" w:rsidRPr="003E3DC3" w:rsidRDefault="00823A3A" w:rsidP="008E7EEC">
            <w:pPr>
              <w:pStyle w:val="BodyText"/>
              <w:rPr>
                <w:b/>
                <w:bCs/>
              </w:rPr>
            </w:pPr>
            <w:r w:rsidRPr="003E3DC3">
              <w:rPr>
                <w:b/>
                <w:bCs/>
              </w:rPr>
              <w:t>Location</w:t>
            </w:r>
          </w:p>
        </w:tc>
        <w:tc>
          <w:tcPr>
            <w:tcW w:w="7370" w:type="dxa"/>
          </w:tcPr>
          <w:p w14:paraId="103B1B05" w14:textId="01E4704B" w:rsidR="00823A3A" w:rsidRPr="003E3DC3" w:rsidRDefault="00200BD6" w:rsidP="008E7EEC">
            <w:pPr>
              <w:pStyle w:val="BodyText"/>
            </w:pPr>
            <w:r w:rsidRPr="00200BD6">
              <w:t>Horseshoe Lagoon</w:t>
            </w:r>
          </w:p>
        </w:tc>
      </w:tr>
      <w:tr w:rsidR="00BD56D0" w14:paraId="617866D1" w14:textId="77777777" w:rsidTr="008E7EEC">
        <w:tc>
          <w:tcPr>
            <w:tcW w:w="2268" w:type="dxa"/>
          </w:tcPr>
          <w:p w14:paraId="711D8CF2" w14:textId="5EC0D9D2" w:rsidR="00BD56D0" w:rsidRPr="003E3DC3" w:rsidRDefault="00BD56D0" w:rsidP="008E7EEC">
            <w:pPr>
              <w:pStyle w:val="BodyText"/>
              <w:rPr>
                <w:b/>
                <w:bCs/>
              </w:rPr>
            </w:pPr>
            <w:r>
              <w:rPr>
                <w:b/>
                <w:bCs/>
              </w:rPr>
              <w:t>Scale</w:t>
            </w:r>
          </w:p>
        </w:tc>
        <w:tc>
          <w:tcPr>
            <w:tcW w:w="7370" w:type="dxa"/>
          </w:tcPr>
          <w:p w14:paraId="15B525D0" w14:textId="27431F19" w:rsidR="00BD56D0" w:rsidRPr="00BD56D0" w:rsidRDefault="00200BD6" w:rsidP="008E7EEC">
            <w:pPr>
              <w:pStyle w:val="BodyText"/>
            </w:pPr>
            <w:r>
              <w:t>Precinct</w:t>
            </w:r>
          </w:p>
        </w:tc>
      </w:tr>
    </w:tbl>
    <w:p w14:paraId="2AE080C1" w14:textId="77777777" w:rsidR="00BD56D0" w:rsidRDefault="00BD56D0" w:rsidP="00BD56D0">
      <w:pPr>
        <w:pStyle w:val="BodyText"/>
      </w:pPr>
      <w:bookmarkStart w:id="65" w:name="_Toc105599803"/>
    </w:p>
    <w:p w14:paraId="17F5AC08" w14:textId="01709CCA" w:rsidR="008311CD" w:rsidRDefault="00934655" w:rsidP="00571A81">
      <w:pPr>
        <w:pStyle w:val="Heading2"/>
      </w:pPr>
      <w:bookmarkStart w:id="66" w:name="_Toc185813118"/>
      <w:bookmarkEnd w:id="65"/>
      <w:r w:rsidRPr="00934655">
        <w:t>Eastbank Lake Project – Gross Pollutant Trap Options Analysis</w:t>
      </w:r>
      <w:bookmarkEnd w:id="66"/>
    </w:p>
    <w:p w14:paraId="3EF09936" w14:textId="38E30EDF" w:rsidR="003A2442" w:rsidRDefault="00E5604F" w:rsidP="00497DEA">
      <w:pPr>
        <w:pStyle w:val="BodyText"/>
        <w:rPr>
          <w:lang w:eastAsia="en-AU"/>
        </w:rPr>
      </w:pPr>
      <w:r w:rsidRPr="00E5604F">
        <w:rPr>
          <w:lang w:eastAsia="en-AU"/>
        </w:rPr>
        <w:t>The Eastbank Lake project is located on the western fringe of the Shepparton CBD, within the Eastbank Civic Precinct and Monash</w:t>
      </w:r>
      <w:r>
        <w:rPr>
          <w:lang w:eastAsia="en-AU"/>
        </w:rPr>
        <w:t xml:space="preserve"> </w:t>
      </w:r>
      <w:r w:rsidR="00497DEA">
        <w:rPr>
          <w:lang w:eastAsia="en-AU"/>
        </w:rPr>
        <w:t xml:space="preserve">Park. This project is a component of a larger project which aims to revitalise Eastbank Lake. A functional design was completed in </w:t>
      </w:r>
      <w:proofErr w:type="gramStart"/>
      <w:r w:rsidR="00497DEA">
        <w:rPr>
          <w:lang w:eastAsia="en-AU"/>
        </w:rPr>
        <w:t>2016</w:t>
      </w:r>
      <w:proofErr w:type="gramEnd"/>
      <w:r w:rsidR="00497DEA">
        <w:rPr>
          <w:lang w:eastAsia="en-AU"/>
        </w:rPr>
        <w:t xml:space="preserve"> and a preliminary business case was developed in 2018. Eastbank Lake is a catalyst project for the broader greening of Shepparton.</w:t>
      </w:r>
    </w:p>
    <w:p w14:paraId="7D6752B1" w14:textId="77777777" w:rsidR="00BC55F3" w:rsidRDefault="002F27EA" w:rsidP="00BC55F3">
      <w:pPr>
        <w:pStyle w:val="BodyText"/>
        <w:rPr>
          <w:lang w:eastAsia="en-AU"/>
        </w:rPr>
      </w:pPr>
      <w:r w:rsidRPr="002F27EA">
        <w:rPr>
          <w:lang w:eastAsia="en-AU"/>
        </w:rPr>
        <w:lastRenderedPageBreak/>
        <w:t>Ahead of the development of a detailed design, an options</w:t>
      </w:r>
      <w:r w:rsidR="00F8313D">
        <w:rPr>
          <w:lang w:eastAsia="en-AU"/>
        </w:rPr>
        <w:t xml:space="preserve"> </w:t>
      </w:r>
      <w:r w:rsidR="00F8313D" w:rsidRPr="00F8313D">
        <w:rPr>
          <w:lang w:eastAsia="en-AU"/>
        </w:rPr>
        <w:t>analysis for gross pollutant trap designs – to be installed in the remnant section of the Goulburn River – is needed. Accumulation of pollutants is a significant issue in the area and an engineering solution will be particularly challenging due to its</w:t>
      </w:r>
      <w:r w:rsidR="007527CC">
        <w:rPr>
          <w:lang w:eastAsia="en-AU"/>
        </w:rPr>
        <w:t xml:space="preserve"> </w:t>
      </w:r>
      <w:r w:rsidR="00BC55F3">
        <w:rPr>
          <w:lang w:eastAsia="en-AU"/>
        </w:rPr>
        <w:t>low elevation in relation to other infrastructure. An innovative Gross Pollutant Trap design will be needed to collect litter and larger pollutants.</w:t>
      </w:r>
    </w:p>
    <w:p w14:paraId="12794968" w14:textId="7FDC5CB6" w:rsidR="00497DEA" w:rsidRDefault="00BC55F3" w:rsidP="00BC55F3">
      <w:pPr>
        <w:pStyle w:val="BodyText"/>
        <w:rPr>
          <w:lang w:eastAsia="en-AU"/>
        </w:rPr>
      </w:pPr>
      <w:r>
        <w:rPr>
          <w:lang w:eastAsia="en-AU"/>
        </w:rPr>
        <w:t xml:space="preserve">Benefits: Understanding the options for Gross Pollutant Traps and their installation prior to commencing other detailed designs and works will benefit the community in preventing further accumulation of pollutants in this area in the short term, as it is unlikely the larger project will attract funding soon. This will increase the health of the waterway </w:t>
      </w:r>
      <w:proofErr w:type="gramStart"/>
      <w:r>
        <w:rPr>
          <w:lang w:eastAsia="en-AU"/>
        </w:rPr>
        <w:t>and also</w:t>
      </w:r>
      <w:proofErr w:type="gramEnd"/>
      <w:r>
        <w:rPr>
          <w:lang w:eastAsia="en-AU"/>
        </w:rPr>
        <w:t xml:space="preserve"> increase the amenity value of the area.</w:t>
      </w:r>
    </w:p>
    <w:p w14:paraId="4A7923F1" w14:textId="38BDCC24" w:rsidR="00823A3A" w:rsidRDefault="00020882" w:rsidP="00823A3A">
      <w:pPr>
        <w:pStyle w:val="CaptionImageorFigure"/>
      </w:pPr>
      <w:r>
        <w:t xml:space="preserve">Table </w:t>
      </w:r>
      <w:r w:rsidR="003A7534">
        <w:t>20</w:t>
      </w:r>
      <w:r>
        <w:t xml:space="preserve">: A summary of the impact that the </w:t>
      </w:r>
      <w:r w:rsidR="001466E2" w:rsidRPr="001466E2">
        <w:t xml:space="preserve">Eastbank Lake Project – Gross Pollutant Trap Options Analysis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7330B97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07A08F55"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35A76DE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6610E1" w14:paraId="0E7267C4" w14:textId="77777777" w:rsidTr="008A1BD4">
        <w:tc>
          <w:tcPr>
            <w:tcW w:w="7354" w:type="dxa"/>
          </w:tcPr>
          <w:p w14:paraId="2F4910E8" w14:textId="77777777" w:rsidR="006610E1" w:rsidRDefault="006610E1" w:rsidP="006610E1">
            <w:pPr>
              <w:pStyle w:val="BodyText"/>
              <w:rPr>
                <w:lang w:eastAsia="en-AU"/>
              </w:rPr>
            </w:pPr>
            <w:r w:rsidRPr="002F5B60">
              <w:rPr>
                <w:lang w:eastAsia="en-AU"/>
              </w:rPr>
              <w:t>safe, secure and affordable supplies in a changing future</w:t>
            </w:r>
          </w:p>
        </w:tc>
        <w:tc>
          <w:tcPr>
            <w:tcW w:w="2265" w:type="dxa"/>
            <w:vAlign w:val="top"/>
          </w:tcPr>
          <w:p w14:paraId="211A711F" w14:textId="5D03F89A" w:rsidR="006610E1" w:rsidRDefault="006610E1" w:rsidP="006610E1">
            <w:pPr>
              <w:pStyle w:val="BodyText"/>
              <w:rPr>
                <w:lang w:eastAsia="en-AU"/>
              </w:rPr>
            </w:pPr>
            <w:r w:rsidRPr="00003941">
              <w:t>Medium impact</w:t>
            </w:r>
          </w:p>
        </w:tc>
      </w:tr>
      <w:tr w:rsidR="006610E1" w14:paraId="0DB855C5" w14:textId="77777777" w:rsidTr="008A1BD4">
        <w:tc>
          <w:tcPr>
            <w:tcW w:w="7354" w:type="dxa"/>
          </w:tcPr>
          <w:p w14:paraId="560371D7" w14:textId="77777777" w:rsidR="006610E1" w:rsidRDefault="006610E1" w:rsidP="006610E1">
            <w:pPr>
              <w:pStyle w:val="BodyText"/>
              <w:rPr>
                <w:lang w:eastAsia="en-AU"/>
              </w:rPr>
            </w:pPr>
            <w:r w:rsidRPr="002F5B60">
              <w:rPr>
                <w:lang w:eastAsia="en-AU"/>
              </w:rPr>
              <w:t>effective and affordable wastewater systems</w:t>
            </w:r>
          </w:p>
        </w:tc>
        <w:tc>
          <w:tcPr>
            <w:tcW w:w="2265" w:type="dxa"/>
            <w:vAlign w:val="top"/>
          </w:tcPr>
          <w:p w14:paraId="5D332251" w14:textId="4F1C6DD5" w:rsidR="006610E1" w:rsidRDefault="006610E1" w:rsidP="006610E1">
            <w:pPr>
              <w:pStyle w:val="BodyText"/>
              <w:rPr>
                <w:lang w:eastAsia="en-AU"/>
              </w:rPr>
            </w:pPr>
            <w:r w:rsidRPr="00003941">
              <w:t>Medium impact</w:t>
            </w:r>
          </w:p>
        </w:tc>
      </w:tr>
      <w:tr w:rsidR="006610E1" w14:paraId="7A09CBF2" w14:textId="77777777" w:rsidTr="008A1BD4">
        <w:tc>
          <w:tcPr>
            <w:tcW w:w="7354" w:type="dxa"/>
          </w:tcPr>
          <w:p w14:paraId="73BF1FF5" w14:textId="77777777" w:rsidR="006610E1" w:rsidRDefault="006610E1" w:rsidP="006610E1">
            <w:pPr>
              <w:pStyle w:val="BodyText"/>
              <w:rPr>
                <w:lang w:eastAsia="en-AU"/>
              </w:rPr>
            </w:pPr>
            <w:r w:rsidRPr="00450552">
              <w:rPr>
                <w:lang w:eastAsia="en-AU"/>
              </w:rPr>
              <w:t>manage flood risks</w:t>
            </w:r>
          </w:p>
        </w:tc>
        <w:tc>
          <w:tcPr>
            <w:tcW w:w="2265" w:type="dxa"/>
            <w:vAlign w:val="top"/>
          </w:tcPr>
          <w:p w14:paraId="0639FF74" w14:textId="0BE2E1B6" w:rsidR="006610E1" w:rsidRDefault="006610E1" w:rsidP="006610E1">
            <w:pPr>
              <w:pStyle w:val="BodyText"/>
              <w:rPr>
                <w:lang w:eastAsia="en-AU"/>
              </w:rPr>
            </w:pPr>
            <w:r w:rsidRPr="00003941">
              <w:t>Medium impact</w:t>
            </w:r>
          </w:p>
        </w:tc>
      </w:tr>
      <w:tr w:rsidR="006610E1" w14:paraId="35BC1B00" w14:textId="77777777" w:rsidTr="008A1BD4">
        <w:tc>
          <w:tcPr>
            <w:tcW w:w="7354" w:type="dxa"/>
          </w:tcPr>
          <w:p w14:paraId="64E1F5B4" w14:textId="77777777" w:rsidR="006610E1" w:rsidRDefault="006610E1" w:rsidP="006610E1">
            <w:pPr>
              <w:pStyle w:val="BodyText"/>
              <w:rPr>
                <w:lang w:eastAsia="en-AU"/>
              </w:rPr>
            </w:pPr>
            <w:r w:rsidRPr="00450552">
              <w:rPr>
                <w:lang w:eastAsia="en-AU"/>
              </w:rPr>
              <w:t>healthy and valued waterways and waterbodies</w:t>
            </w:r>
          </w:p>
        </w:tc>
        <w:tc>
          <w:tcPr>
            <w:tcW w:w="2265" w:type="dxa"/>
            <w:vAlign w:val="top"/>
          </w:tcPr>
          <w:p w14:paraId="4B9BDEB8" w14:textId="34742DFD" w:rsidR="006610E1" w:rsidRDefault="006610E1" w:rsidP="006610E1">
            <w:pPr>
              <w:pStyle w:val="BodyText"/>
              <w:rPr>
                <w:lang w:eastAsia="en-AU"/>
              </w:rPr>
            </w:pPr>
            <w:r>
              <w:t>High</w:t>
            </w:r>
            <w:r w:rsidRPr="00003941">
              <w:t xml:space="preserve"> impact</w:t>
            </w:r>
          </w:p>
        </w:tc>
      </w:tr>
      <w:tr w:rsidR="006610E1" w14:paraId="59C61786" w14:textId="77777777" w:rsidTr="008A1BD4">
        <w:tc>
          <w:tcPr>
            <w:tcW w:w="7354" w:type="dxa"/>
          </w:tcPr>
          <w:p w14:paraId="0C64A6E5" w14:textId="77777777" w:rsidR="006610E1" w:rsidRDefault="006610E1" w:rsidP="006610E1">
            <w:pPr>
              <w:pStyle w:val="BodyText"/>
              <w:rPr>
                <w:lang w:eastAsia="en-AU"/>
              </w:rPr>
            </w:pPr>
            <w:r w:rsidRPr="00450552">
              <w:rPr>
                <w:lang w:eastAsia="en-AU"/>
              </w:rPr>
              <w:t>healthy and valued landscapes</w:t>
            </w:r>
          </w:p>
        </w:tc>
        <w:tc>
          <w:tcPr>
            <w:tcW w:w="2265" w:type="dxa"/>
            <w:vAlign w:val="top"/>
          </w:tcPr>
          <w:p w14:paraId="0C635525" w14:textId="2C76CEF7" w:rsidR="006610E1" w:rsidRDefault="006610E1" w:rsidP="006610E1">
            <w:pPr>
              <w:pStyle w:val="BodyText"/>
              <w:rPr>
                <w:lang w:eastAsia="en-AU"/>
              </w:rPr>
            </w:pPr>
            <w:r w:rsidRPr="00003941">
              <w:t>Medium impact</w:t>
            </w:r>
          </w:p>
        </w:tc>
      </w:tr>
      <w:tr w:rsidR="006610E1" w14:paraId="41495C7B" w14:textId="77777777" w:rsidTr="008A1BD4">
        <w:tc>
          <w:tcPr>
            <w:tcW w:w="7354" w:type="dxa"/>
          </w:tcPr>
          <w:p w14:paraId="1F815A88" w14:textId="7F23EBAE" w:rsidR="006610E1" w:rsidRDefault="006610E1" w:rsidP="006610E1">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407AC7A2" w14:textId="349F7762" w:rsidR="006610E1" w:rsidRDefault="006610E1" w:rsidP="006610E1">
            <w:pPr>
              <w:pStyle w:val="BodyText"/>
              <w:rPr>
                <w:lang w:eastAsia="en-AU"/>
              </w:rPr>
            </w:pPr>
            <w:r w:rsidRPr="00003941">
              <w:t>Medium impact</w:t>
            </w:r>
          </w:p>
        </w:tc>
      </w:tr>
      <w:tr w:rsidR="006610E1" w14:paraId="6A1E04E5" w14:textId="77777777" w:rsidTr="008A1BD4">
        <w:tc>
          <w:tcPr>
            <w:tcW w:w="7354" w:type="dxa"/>
          </w:tcPr>
          <w:p w14:paraId="366DB13A" w14:textId="77777777" w:rsidR="006610E1" w:rsidRDefault="006610E1" w:rsidP="006610E1">
            <w:pPr>
              <w:pStyle w:val="BodyText"/>
              <w:rPr>
                <w:lang w:eastAsia="en-AU"/>
              </w:rPr>
            </w:pPr>
            <w:r w:rsidRPr="00450552">
              <w:rPr>
                <w:lang w:eastAsia="en-AU"/>
              </w:rPr>
              <w:t>jobs, economic opportunity and innovation</w:t>
            </w:r>
          </w:p>
        </w:tc>
        <w:tc>
          <w:tcPr>
            <w:tcW w:w="2265" w:type="dxa"/>
            <w:vAlign w:val="top"/>
          </w:tcPr>
          <w:p w14:paraId="2934D00B" w14:textId="5FD4711A" w:rsidR="006610E1" w:rsidRDefault="006610E1" w:rsidP="006610E1">
            <w:pPr>
              <w:pStyle w:val="BodyText"/>
              <w:rPr>
                <w:lang w:eastAsia="en-AU"/>
              </w:rPr>
            </w:pPr>
            <w:r w:rsidRPr="00003941">
              <w:t>Medium impact</w:t>
            </w:r>
          </w:p>
        </w:tc>
      </w:tr>
    </w:tbl>
    <w:p w14:paraId="0BB2D746" w14:textId="7858D8A6" w:rsidR="00823A3A" w:rsidRDefault="00823A3A" w:rsidP="00823A3A">
      <w:pPr>
        <w:pStyle w:val="CaptionImageorFigure"/>
      </w:pPr>
      <w:r>
        <w:t xml:space="preserve">Table </w:t>
      </w:r>
      <w:r w:rsidR="00E966BB">
        <w:t>2</w:t>
      </w:r>
      <w:r w:rsidR="003A7534">
        <w:t>1</w:t>
      </w:r>
      <w:r>
        <w:t xml:space="preserve">: A summary of key details for the </w:t>
      </w:r>
      <w:r w:rsidR="001466E2" w:rsidRPr="001466E2">
        <w:t xml:space="preserve">Eastbank Lake Project – Gross Pollutant Trap Options Analysis </w:t>
      </w:r>
      <w:r>
        <w:t>opportunity.</w:t>
      </w:r>
    </w:p>
    <w:tbl>
      <w:tblPr>
        <w:tblStyle w:val="TableGrid"/>
        <w:tblW w:w="9638" w:type="dxa"/>
        <w:tblLook w:val="04A0" w:firstRow="1" w:lastRow="0" w:firstColumn="1" w:lastColumn="0" w:noHBand="0" w:noVBand="1"/>
      </w:tblPr>
      <w:tblGrid>
        <w:gridCol w:w="2268"/>
        <w:gridCol w:w="7370"/>
      </w:tblGrid>
      <w:tr w:rsidR="00823A3A" w14:paraId="272A6BA3"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6F960B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0800F101"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64A242C6" w14:textId="77777777" w:rsidTr="008E7EEC">
        <w:tc>
          <w:tcPr>
            <w:tcW w:w="2268" w:type="dxa"/>
          </w:tcPr>
          <w:p w14:paraId="21700F81" w14:textId="77777777" w:rsidR="00823A3A" w:rsidRPr="003E3DC3" w:rsidRDefault="00823A3A" w:rsidP="008E7EEC">
            <w:pPr>
              <w:pStyle w:val="BodyText"/>
              <w:rPr>
                <w:b/>
                <w:bCs/>
              </w:rPr>
            </w:pPr>
            <w:r w:rsidRPr="003E3DC3">
              <w:rPr>
                <w:b/>
                <w:bCs/>
              </w:rPr>
              <w:t>Status</w:t>
            </w:r>
          </w:p>
        </w:tc>
        <w:tc>
          <w:tcPr>
            <w:tcW w:w="7370" w:type="dxa"/>
          </w:tcPr>
          <w:p w14:paraId="630F7FAF" w14:textId="089B5FA9" w:rsidR="00823A3A" w:rsidRPr="003E3DC3" w:rsidRDefault="00862F95" w:rsidP="008E7EEC">
            <w:pPr>
              <w:pStyle w:val="BodyText"/>
            </w:pPr>
            <w:r w:rsidRPr="00862F95">
              <w:t>Identified</w:t>
            </w:r>
          </w:p>
        </w:tc>
      </w:tr>
      <w:tr w:rsidR="00823A3A" w14:paraId="7968CD20" w14:textId="77777777" w:rsidTr="008E7EEC">
        <w:tc>
          <w:tcPr>
            <w:tcW w:w="2268" w:type="dxa"/>
          </w:tcPr>
          <w:p w14:paraId="3FE89CD7" w14:textId="77777777" w:rsidR="00823A3A" w:rsidRPr="003E3DC3" w:rsidRDefault="00823A3A" w:rsidP="008E7EEC">
            <w:pPr>
              <w:pStyle w:val="BodyText"/>
              <w:rPr>
                <w:b/>
                <w:bCs/>
              </w:rPr>
            </w:pPr>
            <w:r w:rsidRPr="003E3DC3">
              <w:rPr>
                <w:b/>
                <w:bCs/>
              </w:rPr>
              <w:t>Lead organisation</w:t>
            </w:r>
          </w:p>
        </w:tc>
        <w:tc>
          <w:tcPr>
            <w:tcW w:w="7370" w:type="dxa"/>
          </w:tcPr>
          <w:p w14:paraId="59D5C80F" w14:textId="4E767ADC" w:rsidR="00823A3A" w:rsidRPr="003E3DC3" w:rsidRDefault="0005668D" w:rsidP="008E7EEC">
            <w:pPr>
              <w:pStyle w:val="BodyText"/>
            </w:pPr>
            <w:r w:rsidRPr="0005668D">
              <w:t>Greater Shepparton City Council</w:t>
            </w:r>
          </w:p>
        </w:tc>
      </w:tr>
      <w:tr w:rsidR="00823A3A" w14:paraId="5D525215" w14:textId="77777777" w:rsidTr="008E7EEC">
        <w:tc>
          <w:tcPr>
            <w:tcW w:w="2268" w:type="dxa"/>
          </w:tcPr>
          <w:p w14:paraId="4492311F" w14:textId="77777777" w:rsidR="00823A3A" w:rsidRPr="003E3DC3" w:rsidRDefault="00823A3A" w:rsidP="008E7EEC">
            <w:pPr>
              <w:pStyle w:val="BodyText"/>
              <w:rPr>
                <w:b/>
                <w:bCs/>
              </w:rPr>
            </w:pPr>
            <w:r w:rsidRPr="003E3DC3">
              <w:rPr>
                <w:b/>
                <w:bCs/>
              </w:rPr>
              <w:t>Implementation partners</w:t>
            </w:r>
          </w:p>
        </w:tc>
        <w:tc>
          <w:tcPr>
            <w:tcW w:w="7370" w:type="dxa"/>
          </w:tcPr>
          <w:p w14:paraId="37734CB3" w14:textId="61B7CBC5" w:rsidR="00823A3A" w:rsidRPr="003E3DC3" w:rsidRDefault="00E952D4" w:rsidP="008E7EEC">
            <w:pPr>
              <w:pStyle w:val="BodyText"/>
            </w:pPr>
            <w:r w:rsidRPr="00E952D4">
              <w:t>Goulburn Valley Water, Goulburn Broken Catchment Management Authority</w:t>
            </w:r>
          </w:p>
        </w:tc>
      </w:tr>
      <w:tr w:rsidR="00823A3A" w14:paraId="7E5AA0DF" w14:textId="77777777" w:rsidTr="008E7EEC">
        <w:tc>
          <w:tcPr>
            <w:tcW w:w="2268" w:type="dxa"/>
          </w:tcPr>
          <w:p w14:paraId="3A23CE6A" w14:textId="77777777" w:rsidR="00823A3A" w:rsidRPr="003E3DC3" w:rsidRDefault="00823A3A" w:rsidP="008E7EEC">
            <w:pPr>
              <w:pStyle w:val="BodyText"/>
              <w:rPr>
                <w:b/>
                <w:bCs/>
              </w:rPr>
            </w:pPr>
            <w:r w:rsidRPr="003E3DC3">
              <w:rPr>
                <w:b/>
                <w:bCs/>
              </w:rPr>
              <w:lastRenderedPageBreak/>
              <w:t>Location</w:t>
            </w:r>
          </w:p>
        </w:tc>
        <w:tc>
          <w:tcPr>
            <w:tcW w:w="7370" w:type="dxa"/>
          </w:tcPr>
          <w:p w14:paraId="0AB289BC" w14:textId="2E820632" w:rsidR="00823A3A" w:rsidRPr="003E3DC3" w:rsidRDefault="00942D23" w:rsidP="008E7EEC">
            <w:pPr>
              <w:pStyle w:val="BodyText"/>
            </w:pPr>
            <w:r w:rsidRPr="00942D23">
              <w:t>Shepparton</w:t>
            </w:r>
          </w:p>
        </w:tc>
      </w:tr>
      <w:tr w:rsidR="003A7534" w14:paraId="3E63FDFD" w14:textId="77777777" w:rsidTr="008E7EEC">
        <w:tc>
          <w:tcPr>
            <w:tcW w:w="2268" w:type="dxa"/>
          </w:tcPr>
          <w:p w14:paraId="03227964" w14:textId="6F79E837" w:rsidR="003A7534" w:rsidRPr="003E3DC3" w:rsidRDefault="003A7534" w:rsidP="008E7EEC">
            <w:pPr>
              <w:pStyle w:val="BodyText"/>
              <w:rPr>
                <w:b/>
                <w:bCs/>
              </w:rPr>
            </w:pPr>
            <w:r>
              <w:rPr>
                <w:b/>
                <w:bCs/>
              </w:rPr>
              <w:t>Scale</w:t>
            </w:r>
          </w:p>
        </w:tc>
        <w:tc>
          <w:tcPr>
            <w:tcW w:w="7370" w:type="dxa"/>
          </w:tcPr>
          <w:p w14:paraId="5C97960B" w14:textId="65D48C17" w:rsidR="003A7534" w:rsidRPr="003E3DC3" w:rsidRDefault="00B211B4" w:rsidP="008E7EEC">
            <w:pPr>
              <w:pStyle w:val="BodyText"/>
            </w:pPr>
            <w:r w:rsidRPr="00B211B4">
              <w:t>Precinct</w:t>
            </w:r>
          </w:p>
        </w:tc>
      </w:tr>
    </w:tbl>
    <w:p w14:paraId="16364F1A" w14:textId="7B111578" w:rsidR="00494F09" w:rsidRDefault="00494F09" w:rsidP="00823A3A">
      <w:pPr>
        <w:pStyle w:val="BodyText"/>
        <w:rPr>
          <w:lang w:eastAsia="en-AU"/>
        </w:rPr>
      </w:pPr>
    </w:p>
    <w:p w14:paraId="6208FF88" w14:textId="3F41FE15" w:rsidR="00494F09" w:rsidRDefault="00B61669" w:rsidP="00494F09">
      <w:pPr>
        <w:pStyle w:val="Heading2"/>
      </w:pPr>
      <w:bookmarkStart w:id="67" w:name="_Toc185813119"/>
      <w:r w:rsidRPr="00B61669">
        <w:t>Recycled Water for Kilmore's Recreation Areas</w:t>
      </w:r>
      <w:bookmarkEnd w:id="67"/>
    </w:p>
    <w:p w14:paraId="19EFC560" w14:textId="77777777" w:rsidR="00704F92" w:rsidRDefault="00704F92" w:rsidP="00704F92">
      <w:pPr>
        <w:pStyle w:val="BodyText"/>
        <w:rPr>
          <w:lang w:eastAsia="en-AU"/>
        </w:rPr>
      </w:pPr>
      <w:r>
        <w:rPr>
          <w:lang w:eastAsia="en-AU"/>
        </w:rPr>
        <w:t>The JJ Clancy Reserve in Kilmore uses a significant amount of potable water for irrigation purposes. The use of fit-for-purpose recycled water for irrigation instead, would reduce the use of potable water, and increase the resilience of this important community open space.</w:t>
      </w:r>
    </w:p>
    <w:p w14:paraId="1E73A4A8" w14:textId="4D128FC8" w:rsidR="00704F92" w:rsidRDefault="00704F92" w:rsidP="00704F92">
      <w:pPr>
        <w:pStyle w:val="BodyText"/>
        <w:rPr>
          <w:lang w:eastAsia="en-AU"/>
        </w:rPr>
      </w:pPr>
      <w:r>
        <w:rPr>
          <w:lang w:eastAsia="en-AU"/>
        </w:rPr>
        <w:t>This project is a value-add to the recycled water scheme proposed for the Kilmore Racecourse and seeks to provide fit-for-purpose recycled water to Council’s recreational JJ Clancy Reserve near the racecourse. This project has been identified in the Draft Greening Kilmore IWM Plan which was developed with extensive stakeholder and community consultation.</w:t>
      </w:r>
    </w:p>
    <w:p w14:paraId="46E41E87" w14:textId="55807E06" w:rsidR="00494F09" w:rsidRDefault="00704F92" w:rsidP="00704F92">
      <w:pPr>
        <w:pStyle w:val="BodyText"/>
        <w:rPr>
          <w:lang w:eastAsia="en-AU"/>
        </w:rPr>
      </w:pPr>
      <w:r>
        <w:rPr>
          <w:lang w:eastAsia="en-AU"/>
        </w:rPr>
        <w:t>Benefits: maintenance of green spaces within the township for recreational purposes.</w:t>
      </w:r>
    </w:p>
    <w:p w14:paraId="6CF55B78" w14:textId="6AE0F10E" w:rsidR="00823A3A" w:rsidRDefault="00020882" w:rsidP="00823A3A">
      <w:pPr>
        <w:pStyle w:val="CaptionImageorFigure"/>
      </w:pPr>
      <w:r>
        <w:t xml:space="preserve">Table </w:t>
      </w:r>
      <w:r w:rsidR="00E966BB">
        <w:t>2</w:t>
      </w:r>
      <w:r w:rsidR="00ED72F3">
        <w:t>2</w:t>
      </w:r>
      <w:r>
        <w:t xml:space="preserve">: A summary of the impact that the </w:t>
      </w:r>
      <w:r w:rsidR="00B61669" w:rsidRPr="00B61669">
        <w:t>Recycled Water for Kilmore's Recreation Areas</w:t>
      </w:r>
      <w:r w:rsidR="00B61669">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261458" w14:paraId="18FEFD2E"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1CAEA94C"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73A195DC"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04F92" w14:paraId="6285B15F" w14:textId="77777777" w:rsidTr="00D94C19">
        <w:tc>
          <w:tcPr>
            <w:tcW w:w="7354" w:type="dxa"/>
          </w:tcPr>
          <w:p w14:paraId="094382B0" w14:textId="77777777" w:rsidR="00704F92" w:rsidRDefault="00704F92" w:rsidP="00704F92">
            <w:pPr>
              <w:pStyle w:val="BodyText"/>
              <w:rPr>
                <w:lang w:eastAsia="en-AU"/>
              </w:rPr>
            </w:pPr>
            <w:r w:rsidRPr="002F5B60">
              <w:rPr>
                <w:lang w:eastAsia="en-AU"/>
              </w:rPr>
              <w:t>safe, secure and affordable supplies in a changing future</w:t>
            </w:r>
          </w:p>
        </w:tc>
        <w:tc>
          <w:tcPr>
            <w:tcW w:w="2265" w:type="dxa"/>
            <w:vAlign w:val="top"/>
          </w:tcPr>
          <w:p w14:paraId="7DF95D85" w14:textId="13FDF8D4" w:rsidR="00704F92" w:rsidRDefault="00704F92" w:rsidP="00704F92">
            <w:pPr>
              <w:pStyle w:val="BodyText"/>
              <w:rPr>
                <w:lang w:eastAsia="en-AU"/>
              </w:rPr>
            </w:pPr>
            <w:r w:rsidRPr="00D00B08">
              <w:t>Medium impact</w:t>
            </w:r>
          </w:p>
        </w:tc>
      </w:tr>
      <w:tr w:rsidR="00704F92" w14:paraId="189D7277" w14:textId="77777777" w:rsidTr="00D94C19">
        <w:tc>
          <w:tcPr>
            <w:tcW w:w="7354" w:type="dxa"/>
          </w:tcPr>
          <w:p w14:paraId="3DF285AB" w14:textId="77777777" w:rsidR="00704F92" w:rsidRDefault="00704F92" w:rsidP="00704F92">
            <w:pPr>
              <w:pStyle w:val="BodyText"/>
              <w:rPr>
                <w:lang w:eastAsia="en-AU"/>
              </w:rPr>
            </w:pPr>
            <w:r w:rsidRPr="002F5B60">
              <w:rPr>
                <w:lang w:eastAsia="en-AU"/>
              </w:rPr>
              <w:t>effective and affordable wastewater systems</w:t>
            </w:r>
          </w:p>
        </w:tc>
        <w:tc>
          <w:tcPr>
            <w:tcW w:w="2265" w:type="dxa"/>
            <w:vAlign w:val="top"/>
          </w:tcPr>
          <w:p w14:paraId="1BFECA23" w14:textId="525FB7DD" w:rsidR="00704F92" w:rsidRDefault="00704F92" w:rsidP="00704F92">
            <w:pPr>
              <w:pStyle w:val="BodyText"/>
              <w:rPr>
                <w:lang w:eastAsia="en-AU"/>
              </w:rPr>
            </w:pPr>
            <w:r w:rsidRPr="00D00B08">
              <w:t>Medium impact</w:t>
            </w:r>
          </w:p>
        </w:tc>
      </w:tr>
      <w:tr w:rsidR="00704F92" w14:paraId="1FD7BA8D" w14:textId="77777777" w:rsidTr="00D94C19">
        <w:tc>
          <w:tcPr>
            <w:tcW w:w="7354" w:type="dxa"/>
          </w:tcPr>
          <w:p w14:paraId="6B3CF939" w14:textId="77777777" w:rsidR="00704F92" w:rsidRDefault="00704F92" w:rsidP="00704F92">
            <w:pPr>
              <w:pStyle w:val="BodyText"/>
              <w:rPr>
                <w:lang w:eastAsia="en-AU"/>
              </w:rPr>
            </w:pPr>
            <w:r w:rsidRPr="00450552">
              <w:rPr>
                <w:lang w:eastAsia="en-AU"/>
              </w:rPr>
              <w:t>manage flood risks</w:t>
            </w:r>
          </w:p>
        </w:tc>
        <w:tc>
          <w:tcPr>
            <w:tcW w:w="2265" w:type="dxa"/>
            <w:vAlign w:val="top"/>
          </w:tcPr>
          <w:p w14:paraId="1D31F02D" w14:textId="2C9D1265" w:rsidR="00704F92" w:rsidRDefault="00704F92" w:rsidP="00704F92">
            <w:pPr>
              <w:pStyle w:val="BodyText"/>
              <w:rPr>
                <w:lang w:eastAsia="en-AU"/>
              </w:rPr>
            </w:pPr>
            <w:r w:rsidRPr="00D00B08">
              <w:t>Medium impact</w:t>
            </w:r>
          </w:p>
        </w:tc>
      </w:tr>
      <w:tr w:rsidR="00704F92" w14:paraId="71189FA2" w14:textId="77777777" w:rsidTr="00D94C19">
        <w:tc>
          <w:tcPr>
            <w:tcW w:w="7354" w:type="dxa"/>
          </w:tcPr>
          <w:p w14:paraId="321C82A6" w14:textId="77777777" w:rsidR="00704F92" w:rsidRDefault="00704F92" w:rsidP="00704F92">
            <w:pPr>
              <w:pStyle w:val="BodyText"/>
              <w:rPr>
                <w:lang w:eastAsia="en-AU"/>
              </w:rPr>
            </w:pPr>
            <w:r w:rsidRPr="00450552">
              <w:rPr>
                <w:lang w:eastAsia="en-AU"/>
              </w:rPr>
              <w:t>healthy and valued waterways and waterbodies</w:t>
            </w:r>
          </w:p>
        </w:tc>
        <w:tc>
          <w:tcPr>
            <w:tcW w:w="2265" w:type="dxa"/>
            <w:vAlign w:val="top"/>
          </w:tcPr>
          <w:p w14:paraId="0ACCE277" w14:textId="05935521" w:rsidR="00704F92" w:rsidRDefault="00704F92" w:rsidP="00704F92">
            <w:pPr>
              <w:pStyle w:val="BodyText"/>
              <w:rPr>
                <w:lang w:eastAsia="en-AU"/>
              </w:rPr>
            </w:pPr>
            <w:r w:rsidRPr="00D00B08">
              <w:t>Medium impact</w:t>
            </w:r>
          </w:p>
        </w:tc>
      </w:tr>
      <w:tr w:rsidR="00704F92" w14:paraId="5ABED8B1" w14:textId="77777777" w:rsidTr="00D94C19">
        <w:tc>
          <w:tcPr>
            <w:tcW w:w="7354" w:type="dxa"/>
          </w:tcPr>
          <w:p w14:paraId="58B0F0BA" w14:textId="77777777" w:rsidR="00704F92" w:rsidRDefault="00704F92" w:rsidP="00704F92">
            <w:pPr>
              <w:pStyle w:val="BodyText"/>
              <w:rPr>
                <w:lang w:eastAsia="en-AU"/>
              </w:rPr>
            </w:pPr>
            <w:r w:rsidRPr="00450552">
              <w:rPr>
                <w:lang w:eastAsia="en-AU"/>
              </w:rPr>
              <w:t>healthy and valued landscapes</w:t>
            </w:r>
          </w:p>
        </w:tc>
        <w:tc>
          <w:tcPr>
            <w:tcW w:w="2265" w:type="dxa"/>
            <w:vAlign w:val="top"/>
          </w:tcPr>
          <w:p w14:paraId="170FF88C" w14:textId="6F6FA9AB" w:rsidR="00704F92" w:rsidRDefault="002351A0" w:rsidP="00704F92">
            <w:pPr>
              <w:pStyle w:val="BodyText"/>
              <w:rPr>
                <w:lang w:eastAsia="en-AU"/>
              </w:rPr>
            </w:pPr>
            <w:r>
              <w:t>High</w:t>
            </w:r>
            <w:r w:rsidR="00704F92" w:rsidRPr="00D00B08">
              <w:t xml:space="preserve"> impact</w:t>
            </w:r>
          </w:p>
        </w:tc>
      </w:tr>
      <w:tr w:rsidR="00704F92" w14:paraId="4FC50CF5" w14:textId="77777777" w:rsidTr="00D94C19">
        <w:tc>
          <w:tcPr>
            <w:tcW w:w="7354" w:type="dxa"/>
          </w:tcPr>
          <w:p w14:paraId="668BE33A" w14:textId="20155E2F" w:rsidR="00704F92" w:rsidRDefault="00704F92" w:rsidP="00704F92">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1F991B9D" w14:textId="2E34ECCD" w:rsidR="00704F92" w:rsidRDefault="00704F92" w:rsidP="00704F92">
            <w:pPr>
              <w:pStyle w:val="BodyText"/>
              <w:rPr>
                <w:lang w:eastAsia="en-AU"/>
              </w:rPr>
            </w:pPr>
            <w:r w:rsidRPr="00D00B08">
              <w:t>Medium impact</w:t>
            </w:r>
          </w:p>
        </w:tc>
      </w:tr>
      <w:tr w:rsidR="00704F92" w14:paraId="67242C7C" w14:textId="77777777" w:rsidTr="00D94C19">
        <w:tc>
          <w:tcPr>
            <w:tcW w:w="7354" w:type="dxa"/>
          </w:tcPr>
          <w:p w14:paraId="558EF250" w14:textId="77777777" w:rsidR="00704F92" w:rsidRDefault="00704F92" w:rsidP="00704F92">
            <w:pPr>
              <w:pStyle w:val="BodyText"/>
              <w:rPr>
                <w:lang w:eastAsia="en-AU"/>
              </w:rPr>
            </w:pPr>
            <w:r w:rsidRPr="00450552">
              <w:rPr>
                <w:lang w:eastAsia="en-AU"/>
              </w:rPr>
              <w:t>jobs, economic opportunity and innovation</w:t>
            </w:r>
          </w:p>
        </w:tc>
        <w:tc>
          <w:tcPr>
            <w:tcW w:w="2265" w:type="dxa"/>
            <w:vAlign w:val="top"/>
          </w:tcPr>
          <w:p w14:paraId="67F2C2B3" w14:textId="5C76C65C" w:rsidR="00704F92" w:rsidRDefault="00704F92" w:rsidP="00704F92">
            <w:pPr>
              <w:pStyle w:val="BodyText"/>
              <w:rPr>
                <w:lang w:eastAsia="en-AU"/>
              </w:rPr>
            </w:pPr>
            <w:r w:rsidRPr="00D00B08">
              <w:t>Medium impact</w:t>
            </w:r>
          </w:p>
        </w:tc>
      </w:tr>
    </w:tbl>
    <w:p w14:paraId="2DBAEBD5" w14:textId="057E1949" w:rsidR="00823A3A" w:rsidRDefault="00823A3A" w:rsidP="00823A3A">
      <w:pPr>
        <w:pStyle w:val="CaptionImageorFigure"/>
      </w:pPr>
      <w:r>
        <w:t xml:space="preserve">Table </w:t>
      </w:r>
      <w:r w:rsidR="00B30AD0">
        <w:t>2</w:t>
      </w:r>
      <w:r w:rsidR="00CC434A">
        <w:t>3</w:t>
      </w:r>
      <w:r>
        <w:t xml:space="preserve">: A summary of key details for the </w:t>
      </w:r>
      <w:r w:rsidR="00B61669" w:rsidRPr="00B61669">
        <w:t>Recycled Water for Kilmore's Recreation Areas</w:t>
      </w:r>
      <w:r w:rsidR="00B61669">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4D3270FB"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76F61109"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58F86B1F"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383A5535" w14:textId="77777777" w:rsidTr="008E7EEC">
        <w:tc>
          <w:tcPr>
            <w:tcW w:w="2268" w:type="dxa"/>
          </w:tcPr>
          <w:p w14:paraId="23253C87" w14:textId="77777777" w:rsidR="00823A3A" w:rsidRPr="003E3DC3" w:rsidRDefault="00823A3A" w:rsidP="008E7EEC">
            <w:pPr>
              <w:pStyle w:val="BodyText"/>
              <w:rPr>
                <w:b/>
                <w:bCs/>
              </w:rPr>
            </w:pPr>
            <w:r w:rsidRPr="003E3DC3">
              <w:rPr>
                <w:b/>
                <w:bCs/>
              </w:rPr>
              <w:t>Status</w:t>
            </w:r>
          </w:p>
        </w:tc>
        <w:tc>
          <w:tcPr>
            <w:tcW w:w="7370" w:type="dxa"/>
          </w:tcPr>
          <w:p w14:paraId="668FDDBC" w14:textId="4870CFB8" w:rsidR="00823A3A" w:rsidRPr="003E3DC3" w:rsidRDefault="00A215F2" w:rsidP="008E7EEC">
            <w:pPr>
              <w:pStyle w:val="BodyText"/>
            </w:pPr>
            <w:r w:rsidRPr="00A215F2">
              <w:t>Identified</w:t>
            </w:r>
          </w:p>
        </w:tc>
      </w:tr>
      <w:tr w:rsidR="00823A3A" w14:paraId="66227FB5" w14:textId="77777777" w:rsidTr="008E7EEC">
        <w:tc>
          <w:tcPr>
            <w:tcW w:w="2268" w:type="dxa"/>
          </w:tcPr>
          <w:p w14:paraId="30E398EA" w14:textId="77777777" w:rsidR="00823A3A" w:rsidRPr="003E3DC3" w:rsidRDefault="00823A3A" w:rsidP="008E7EEC">
            <w:pPr>
              <w:pStyle w:val="BodyText"/>
              <w:rPr>
                <w:b/>
                <w:bCs/>
              </w:rPr>
            </w:pPr>
            <w:r w:rsidRPr="003E3DC3">
              <w:rPr>
                <w:b/>
                <w:bCs/>
              </w:rPr>
              <w:lastRenderedPageBreak/>
              <w:t>Lead organisation</w:t>
            </w:r>
          </w:p>
        </w:tc>
        <w:tc>
          <w:tcPr>
            <w:tcW w:w="7370" w:type="dxa"/>
          </w:tcPr>
          <w:p w14:paraId="266E0780" w14:textId="7873C119" w:rsidR="00823A3A" w:rsidRPr="003E3DC3" w:rsidRDefault="002F2C8A" w:rsidP="008E7EEC">
            <w:pPr>
              <w:pStyle w:val="BodyText"/>
            </w:pPr>
            <w:r w:rsidRPr="002F2C8A">
              <w:t>Mitchell Shire Council</w:t>
            </w:r>
          </w:p>
        </w:tc>
      </w:tr>
      <w:tr w:rsidR="00823A3A" w14:paraId="7C90FF2C" w14:textId="77777777" w:rsidTr="008E7EEC">
        <w:tc>
          <w:tcPr>
            <w:tcW w:w="2268" w:type="dxa"/>
          </w:tcPr>
          <w:p w14:paraId="548A2429" w14:textId="77777777" w:rsidR="00823A3A" w:rsidRPr="003E3DC3" w:rsidRDefault="00823A3A" w:rsidP="008E7EEC">
            <w:pPr>
              <w:pStyle w:val="BodyText"/>
              <w:rPr>
                <w:b/>
                <w:bCs/>
              </w:rPr>
            </w:pPr>
            <w:r w:rsidRPr="003E3DC3">
              <w:rPr>
                <w:b/>
                <w:bCs/>
              </w:rPr>
              <w:t>Implementation partners</w:t>
            </w:r>
          </w:p>
        </w:tc>
        <w:tc>
          <w:tcPr>
            <w:tcW w:w="7370" w:type="dxa"/>
          </w:tcPr>
          <w:p w14:paraId="529A17D4" w14:textId="6D3BFA98" w:rsidR="00823A3A" w:rsidRPr="003E3DC3" w:rsidRDefault="00901B34" w:rsidP="008E7EEC">
            <w:pPr>
              <w:pStyle w:val="BodyText"/>
            </w:pPr>
            <w:r w:rsidRPr="00901B34">
              <w:t>Goulburn Valley Water, Kilmore Racing Club, JJ Clancy Reserve Committee of Management</w:t>
            </w:r>
          </w:p>
        </w:tc>
      </w:tr>
      <w:tr w:rsidR="00823A3A" w14:paraId="25E35326" w14:textId="77777777" w:rsidTr="008E7EEC">
        <w:tc>
          <w:tcPr>
            <w:tcW w:w="2268" w:type="dxa"/>
          </w:tcPr>
          <w:p w14:paraId="619A2F0C" w14:textId="77777777" w:rsidR="00823A3A" w:rsidRPr="003E3DC3" w:rsidRDefault="00823A3A" w:rsidP="008E7EEC">
            <w:pPr>
              <w:pStyle w:val="BodyText"/>
              <w:rPr>
                <w:b/>
                <w:bCs/>
              </w:rPr>
            </w:pPr>
            <w:r w:rsidRPr="003E3DC3">
              <w:rPr>
                <w:b/>
                <w:bCs/>
              </w:rPr>
              <w:t>Location</w:t>
            </w:r>
          </w:p>
        </w:tc>
        <w:tc>
          <w:tcPr>
            <w:tcW w:w="7370" w:type="dxa"/>
          </w:tcPr>
          <w:p w14:paraId="730BC722" w14:textId="5A84EEF4" w:rsidR="00823A3A" w:rsidRPr="003E3DC3" w:rsidRDefault="00267B03" w:rsidP="008E7EEC">
            <w:pPr>
              <w:pStyle w:val="BodyText"/>
            </w:pPr>
            <w:r w:rsidRPr="00267B03">
              <w:t>Kilmore</w:t>
            </w:r>
          </w:p>
        </w:tc>
      </w:tr>
      <w:tr w:rsidR="00CC434A" w14:paraId="3761DBC0" w14:textId="77777777" w:rsidTr="008E7EEC">
        <w:tc>
          <w:tcPr>
            <w:tcW w:w="2268" w:type="dxa"/>
          </w:tcPr>
          <w:p w14:paraId="176ABE57" w14:textId="1C17C3F9" w:rsidR="00CC434A" w:rsidRPr="003E3DC3" w:rsidRDefault="00CC434A" w:rsidP="008E7EEC">
            <w:pPr>
              <w:pStyle w:val="BodyText"/>
              <w:rPr>
                <w:b/>
                <w:bCs/>
              </w:rPr>
            </w:pPr>
            <w:r>
              <w:rPr>
                <w:b/>
                <w:bCs/>
              </w:rPr>
              <w:t>Scale</w:t>
            </w:r>
          </w:p>
        </w:tc>
        <w:tc>
          <w:tcPr>
            <w:tcW w:w="7370" w:type="dxa"/>
          </w:tcPr>
          <w:p w14:paraId="7514BB49" w14:textId="0E686438" w:rsidR="00CC434A" w:rsidRPr="003E3DC3" w:rsidRDefault="00267B03" w:rsidP="008E7EEC">
            <w:pPr>
              <w:pStyle w:val="BodyText"/>
            </w:pPr>
            <w:r>
              <w:t>Park</w:t>
            </w:r>
          </w:p>
        </w:tc>
      </w:tr>
    </w:tbl>
    <w:p w14:paraId="1E144443" w14:textId="77777777" w:rsidR="00CC434A" w:rsidRDefault="00CC434A" w:rsidP="00CC434A">
      <w:pPr>
        <w:pStyle w:val="BodyText"/>
      </w:pPr>
      <w:bookmarkStart w:id="68" w:name="_Toc105599805"/>
    </w:p>
    <w:p w14:paraId="25547354" w14:textId="03CE7247" w:rsidR="00494F09" w:rsidRDefault="00392051" w:rsidP="00134223">
      <w:pPr>
        <w:pStyle w:val="Heading2"/>
      </w:pPr>
      <w:bookmarkStart w:id="69" w:name="_Toc185813120"/>
      <w:bookmarkEnd w:id="68"/>
      <w:r w:rsidRPr="00392051">
        <w:t>Enabling IWM with Developers</w:t>
      </w:r>
      <w:bookmarkEnd w:id="69"/>
    </w:p>
    <w:p w14:paraId="6A08EF7A" w14:textId="2A30A9E6" w:rsidR="00D64773" w:rsidRPr="00D64773" w:rsidRDefault="00D64773" w:rsidP="00D64773">
      <w:pPr>
        <w:pStyle w:val="BodyText"/>
        <w:rPr>
          <w:b/>
          <w:bCs/>
        </w:rPr>
      </w:pPr>
      <w:r w:rsidRPr="00D64773">
        <w:rPr>
          <w:b/>
          <w:bCs/>
        </w:rPr>
        <w:t>In collaboration with the Great South Coast IWM Forum</w:t>
      </w:r>
    </w:p>
    <w:p w14:paraId="40776576" w14:textId="77777777" w:rsidR="00D64773" w:rsidRDefault="00D64773" w:rsidP="00D64773">
      <w:pPr>
        <w:pStyle w:val="BodyText"/>
      </w:pPr>
      <w:r>
        <w:t>This project aims to develop an engagement and incentive framework for working with property developers in our region to facilitate greater opportunity for IWM projects. The project will forge closer ties with property developers, building upon existing relationships or creating new ones.</w:t>
      </w:r>
    </w:p>
    <w:p w14:paraId="515F1926" w14:textId="00B2787B" w:rsidR="004D2312" w:rsidRPr="00392051" w:rsidRDefault="00D64773" w:rsidP="00392051">
      <w:pPr>
        <w:pStyle w:val="BodyText"/>
      </w:pPr>
      <w:r>
        <w:t xml:space="preserve">The Great South Coast IWM Forum is currently working to develop a framework for working with developers within their own region. This project will assess the knowledge gained through the Great South Coast framework to consider how to develop and apply such frameworks within the Goulburn Broken region and wider across the state. The framework will outline a collaborative approach </w:t>
      </w:r>
      <w:proofErr w:type="gramStart"/>
      <w:r>
        <w:t>and also</w:t>
      </w:r>
      <w:proofErr w:type="gramEnd"/>
      <w:r>
        <w:t xml:space="preserve"> identify the range of legal mechanisms to enforce standards of work.</w:t>
      </w:r>
    </w:p>
    <w:p w14:paraId="37042AF5" w14:textId="016BD125" w:rsidR="00823A3A" w:rsidRDefault="00020882" w:rsidP="00823A3A">
      <w:pPr>
        <w:pStyle w:val="CaptionImageorFigure"/>
      </w:pPr>
      <w:r>
        <w:t xml:space="preserve">Table </w:t>
      </w:r>
      <w:r w:rsidR="00B30AD0">
        <w:t>2</w:t>
      </w:r>
      <w:r w:rsidR="000A6D8A">
        <w:t>4</w:t>
      </w:r>
      <w:r>
        <w:t>: A summary of the impact that the</w:t>
      </w:r>
      <w:r w:rsidR="006718F1" w:rsidRPr="006718F1">
        <w:t xml:space="preserve"> </w:t>
      </w:r>
      <w:r w:rsidR="00AB4916" w:rsidRPr="00AB4916">
        <w:t xml:space="preserve">Enabling IWM with Developers </w:t>
      </w:r>
      <w:r w:rsidR="00AB4916">
        <w:t>o</w:t>
      </w:r>
      <w:r w:rsidR="000A6D8A" w:rsidRPr="000A6D8A">
        <w:t>pportunity</w:t>
      </w:r>
      <w:r w:rsidR="000A6D8A">
        <w:t xml:space="preserve"> </w:t>
      </w:r>
      <w:r>
        <w:t>has towards achieving the IWM outcomes.</w:t>
      </w:r>
    </w:p>
    <w:tbl>
      <w:tblPr>
        <w:tblStyle w:val="TableGrid"/>
        <w:tblW w:w="0" w:type="auto"/>
        <w:tblLook w:val="04A0" w:firstRow="1" w:lastRow="0" w:firstColumn="1" w:lastColumn="0" w:noHBand="0" w:noVBand="1"/>
      </w:tblPr>
      <w:tblGrid>
        <w:gridCol w:w="7354"/>
        <w:gridCol w:w="2265"/>
      </w:tblGrid>
      <w:tr w:rsidR="00261458" w14:paraId="0094ED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1CB7A9E" w14:textId="77777777" w:rsidR="00261458" w:rsidRPr="003E3DC3" w:rsidRDefault="00261458" w:rsidP="008E7EEC">
            <w:pPr>
              <w:pStyle w:val="TableHeadingLeft"/>
              <w:rPr>
                <w:sz w:val="24"/>
                <w:szCs w:val="36"/>
              </w:rPr>
            </w:pPr>
            <w:r w:rsidRPr="003E3DC3">
              <w:rPr>
                <w:sz w:val="24"/>
                <w:szCs w:val="36"/>
              </w:rPr>
              <w:t>IWM outcome</w:t>
            </w:r>
          </w:p>
        </w:tc>
        <w:tc>
          <w:tcPr>
            <w:tcW w:w="2265" w:type="dxa"/>
          </w:tcPr>
          <w:p w14:paraId="262BFCFB" w14:textId="77777777" w:rsidR="00261458" w:rsidRPr="003E3DC3" w:rsidRDefault="00261458"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D64773" w14:paraId="46598B20" w14:textId="77777777" w:rsidTr="00806ED7">
        <w:tc>
          <w:tcPr>
            <w:tcW w:w="7354" w:type="dxa"/>
          </w:tcPr>
          <w:p w14:paraId="6C5A749D" w14:textId="77777777" w:rsidR="00D64773" w:rsidRDefault="00D64773" w:rsidP="00D64773">
            <w:pPr>
              <w:pStyle w:val="BodyText"/>
              <w:rPr>
                <w:lang w:eastAsia="en-AU"/>
              </w:rPr>
            </w:pPr>
            <w:r w:rsidRPr="002F5B60">
              <w:rPr>
                <w:lang w:eastAsia="en-AU"/>
              </w:rPr>
              <w:t>safe, secure and affordable supplies in a changing future</w:t>
            </w:r>
          </w:p>
        </w:tc>
        <w:tc>
          <w:tcPr>
            <w:tcW w:w="2265" w:type="dxa"/>
            <w:vAlign w:val="top"/>
          </w:tcPr>
          <w:p w14:paraId="65389283" w14:textId="48DCC49E" w:rsidR="00D64773" w:rsidRDefault="00D64773" w:rsidP="00D64773">
            <w:pPr>
              <w:pStyle w:val="BodyText"/>
              <w:rPr>
                <w:lang w:eastAsia="en-AU"/>
              </w:rPr>
            </w:pPr>
            <w:r w:rsidRPr="00506152">
              <w:rPr>
                <w:lang w:eastAsia="en-AU"/>
              </w:rPr>
              <w:t>Medium impact</w:t>
            </w:r>
          </w:p>
        </w:tc>
      </w:tr>
      <w:tr w:rsidR="00D64773" w14:paraId="427C963C" w14:textId="77777777" w:rsidTr="00806ED7">
        <w:tc>
          <w:tcPr>
            <w:tcW w:w="7354" w:type="dxa"/>
          </w:tcPr>
          <w:p w14:paraId="743B14CD" w14:textId="77777777" w:rsidR="00D64773" w:rsidRDefault="00D64773" w:rsidP="00D64773">
            <w:pPr>
              <w:pStyle w:val="BodyText"/>
              <w:rPr>
                <w:lang w:eastAsia="en-AU"/>
              </w:rPr>
            </w:pPr>
            <w:r w:rsidRPr="002F5B60">
              <w:rPr>
                <w:lang w:eastAsia="en-AU"/>
              </w:rPr>
              <w:t>effective and affordable wastewater systems</w:t>
            </w:r>
          </w:p>
        </w:tc>
        <w:tc>
          <w:tcPr>
            <w:tcW w:w="2265" w:type="dxa"/>
            <w:vAlign w:val="top"/>
          </w:tcPr>
          <w:p w14:paraId="1999F5EF" w14:textId="51AB421E" w:rsidR="00D64773" w:rsidRDefault="00D64773" w:rsidP="00D64773">
            <w:pPr>
              <w:pStyle w:val="BodyText"/>
              <w:rPr>
                <w:lang w:eastAsia="en-AU"/>
              </w:rPr>
            </w:pPr>
            <w:r w:rsidRPr="00506152">
              <w:rPr>
                <w:lang w:eastAsia="en-AU"/>
              </w:rPr>
              <w:t>Medium impact</w:t>
            </w:r>
          </w:p>
        </w:tc>
      </w:tr>
      <w:tr w:rsidR="00D64773" w14:paraId="4E95CBEE" w14:textId="77777777" w:rsidTr="00806ED7">
        <w:tc>
          <w:tcPr>
            <w:tcW w:w="7354" w:type="dxa"/>
          </w:tcPr>
          <w:p w14:paraId="409C4F6B" w14:textId="77777777" w:rsidR="00D64773" w:rsidRDefault="00D64773" w:rsidP="00D64773">
            <w:pPr>
              <w:pStyle w:val="BodyText"/>
              <w:rPr>
                <w:lang w:eastAsia="en-AU"/>
              </w:rPr>
            </w:pPr>
            <w:r w:rsidRPr="00450552">
              <w:rPr>
                <w:lang w:eastAsia="en-AU"/>
              </w:rPr>
              <w:t>manage flood risks</w:t>
            </w:r>
          </w:p>
        </w:tc>
        <w:tc>
          <w:tcPr>
            <w:tcW w:w="2265" w:type="dxa"/>
            <w:vAlign w:val="top"/>
          </w:tcPr>
          <w:p w14:paraId="479F8A9F" w14:textId="4F2D200D" w:rsidR="00D64773" w:rsidRDefault="00D64773" w:rsidP="00D64773">
            <w:pPr>
              <w:pStyle w:val="BodyText"/>
              <w:rPr>
                <w:lang w:eastAsia="en-AU"/>
              </w:rPr>
            </w:pPr>
            <w:r w:rsidRPr="00506152">
              <w:rPr>
                <w:lang w:eastAsia="en-AU"/>
              </w:rPr>
              <w:t>Medium impact</w:t>
            </w:r>
          </w:p>
        </w:tc>
      </w:tr>
      <w:tr w:rsidR="00D64773" w14:paraId="1B9D3FAD" w14:textId="77777777" w:rsidTr="00806ED7">
        <w:tc>
          <w:tcPr>
            <w:tcW w:w="7354" w:type="dxa"/>
          </w:tcPr>
          <w:p w14:paraId="63BD3EF4" w14:textId="77777777" w:rsidR="00D64773" w:rsidRDefault="00D64773" w:rsidP="00D64773">
            <w:pPr>
              <w:pStyle w:val="BodyText"/>
              <w:rPr>
                <w:lang w:eastAsia="en-AU"/>
              </w:rPr>
            </w:pPr>
            <w:r w:rsidRPr="00450552">
              <w:rPr>
                <w:lang w:eastAsia="en-AU"/>
              </w:rPr>
              <w:t>healthy and valued waterways and waterbodies</w:t>
            </w:r>
          </w:p>
        </w:tc>
        <w:tc>
          <w:tcPr>
            <w:tcW w:w="2265" w:type="dxa"/>
            <w:vAlign w:val="top"/>
          </w:tcPr>
          <w:p w14:paraId="6E24FA25" w14:textId="7B269582" w:rsidR="00D64773" w:rsidRDefault="00D64773" w:rsidP="00D64773">
            <w:pPr>
              <w:pStyle w:val="BodyText"/>
              <w:rPr>
                <w:lang w:eastAsia="en-AU"/>
              </w:rPr>
            </w:pPr>
            <w:r w:rsidRPr="00506152">
              <w:rPr>
                <w:lang w:eastAsia="en-AU"/>
              </w:rPr>
              <w:t>Medium impact</w:t>
            </w:r>
          </w:p>
        </w:tc>
      </w:tr>
      <w:tr w:rsidR="00D64773" w14:paraId="037110C3" w14:textId="77777777" w:rsidTr="00806ED7">
        <w:tc>
          <w:tcPr>
            <w:tcW w:w="7354" w:type="dxa"/>
          </w:tcPr>
          <w:p w14:paraId="7AA0886A" w14:textId="77777777" w:rsidR="00D64773" w:rsidRDefault="00D64773" w:rsidP="00D64773">
            <w:pPr>
              <w:pStyle w:val="BodyText"/>
              <w:rPr>
                <w:lang w:eastAsia="en-AU"/>
              </w:rPr>
            </w:pPr>
            <w:r w:rsidRPr="00450552">
              <w:rPr>
                <w:lang w:eastAsia="en-AU"/>
              </w:rPr>
              <w:t>healthy and valued landscapes</w:t>
            </w:r>
          </w:p>
        </w:tc>
        <w:tc>
          <w:tcPr>
            <w:tcW w:w="2265" w:type="dxa"/>
            <w:vAlign w:val="top"/>
          </w:tcPr>
          <w:p w14:paraId="7B9E5007" w14:textId="21AB8BF2" w:rsidR="00D64773" w:rsidRDefault="00D64773" w:rsidP="00D64773">
            <w:pPr>
              <w:pStyle w:val="BodyText"/>
              <w:rPr>
                <w:lang w:eastAsia="en-AU"/>
              </w:rPr>
            </w:pPr>
            <w:r w:rsidRPr="00506152">
              <w:rPr>
                <w:lang w:eastAsia="en-AU"/>
              </w:rPr>
              <w:t>Medium impact</w:t>
            </w:r>
          </w:p>
        </w:tc>
      </w:tr>
      <w:tr w:rsidR="00D64773" w14:paraId="49D94CC7" w14:textId="77777777" w:rsidTr="00806ED7">
        <w:tc>
          <w:tcPr>
            <w:tcW w:w="7354" w:type="dxa"/>
          </w:tcPr>
          <w:p w14:paraId="239CB1D4" w14:textId="77777777" w:rsidR="00D64773" w:rsidRDefault="00D64773" w:rsidP="00D64773">
            <w:pPr>
              <w:pStyle w:val="BodyText"/>
              <w:rPr>
                <w:lang w:eastAsia="en-AU"/>
              </w:rPr>
            </w:pPr>
            <w:r w:rsidRPr="00450552">
              <w:rPr>
                <w:lang w:eastAsia="en-AU"/>
              </w:rPr>
              <w:t>Traditional Owner and community values reflected in place-based planning</w:t>
            </w:r>
          </w:p>
        </w:tc>
        <w:tc>
          <w:tcPr>
            <w:tcW w:w="2265" w:type="dxa"/>
            <w:vAlign w:val="top"/>
          </w:tcPr>
          <w:p w14:paraId="4D5ED334" w14:textId="0FCC933B" w:rsidR="00D64773" w:rsidRDefault="00D64773" w:rsidP="00D64773">
            <w:pPr>
              <w:pStyle w:val="BodyText"/>
              <w:rPr>
                <w:lang w:eastAsia="en-AU"/>
              </w:rPr>
            </w:pPr>
            <w:r w:rsidRPr="00506152">
              <w:rPr>
                <w:lang w:eastAsia="en-AU"/>
              </w:rPr>
              <w:t>Medium impact</w:t>
            </w:r>
          </w:p>
        </w:tc>
      </w:tr>
      <w:tr w:rsidR="00D64773" w14:paraId="67E33117" w14:textId="77777777" w:rsidTr="00806ED7">
        <w:tc>
          <w:tcPr>
            <w:tcW w:w="7354" w:type="dxa"/>
          </w:tcPr>
          <w:p w14:paraId="306354CC" w14:textId="77777777" w:rsidR="00D64773" w:rsidRDefault="00D64773" w:rsidP="00D64773">
            <w:pPr>
              <w:pStyle w:val="BodyText"/>
              <w:rPr>
                <w:lang w:eastAsia="en-AU"/>
              </w:rPr>
            </w:pPr>
            <w:r w:rsidRPr="00450552">
              <w:rPr>
                <w:lang w:eastAsia="en-AU"/>
              </w:rPr>
              <w:lastRenderedPageBreak/>
              <w:t>jobs, economic opportunity and innovation</w:t>
            </w:r>
          </w:p>
        </w:tc>
        <w:tc>
          <w:tcPr>
            <w:tcW w:w="2265" w:type="dxa"/>
            <w:vAlign w:val="top"/>
          </w:tcPr>
          <w:p w14:paraId="6DB8DC2A" w14:textId="40AB3491" w:rsidR="00D64773" w:rsidRDefault="00D64773" w:rsidP="00D64773">
            <w:pPr>
              <w:pStyle w:val="BodyText"/>
              <w:rPr>
                <w:lang w:eastAsia="en-AU"/>
              </w:rPr>
            </w:pPr>
            <w:r w:rsidRPr="00506152">
              <w:rPr>
                <w:lang w:eastAsia="en-AU"/>
              </w:rPr>
              <w:t>Medium impact</w:t>
            </w:r>
          </w:p>
        </w:tc>
      </w:tr>
    </w:tbl>
    <w:p w14:paraId="7F68A4CD" w14:textId="0B3DC5A0" w:rsidR="00823A3A" w:rsidRDefault="00823A3A" w:rsidP="00823A3A">
      <w:pPr>
        <w:pStyle w:val="CaptionImageorFigure"/>
      </w:pPr>
      <w:r>
        <w:t xml:space="preserve">Table </w:t>
      </w:r>
      <w:r w:rsidR="00B30AD0">
        <w:t>2</w:t>
      </w:r>
      <w:r w:rsidR="006D66C3">
        <w:t>5:</w:t>
      </w:r>
      <w:r>
        <w:t xml:space="preserve"> A summary of key details for the </w:t>
      </w:r>
      <w:r w:rsidR="00AB4916" w:rsidRPr="00AB4916">
        <w:t xml:space="preserve">Enabling IWM with Developers </w:t>
      </w:r>
      <w:r w:rsidR="00AB4916">
        <w:t>o</w:t>
      </w:r>
      <w:r w:rsidR="000A6D8A" w:rsidRPr="000A6D8A">
        <w:t>pportunity</w:t>
      </w:r>
      <w:r>
        <w:t>.</w:t>
      </w:r>
    </w:p>
    <w:tbl>
      <w:tblPr>
        <w:tblStyle w:val="TableGrid"/>
        <w:tblW w:w="9638" w:type="dxa"/>
        <w:tblLook w:val="04A0" w:firstRow="1" w:lastRow="0" w:firstColumn="1" w:lastColumn="0" w:noHBand="0" w:noVBand="1"/>
      </w:tblPr>
      <w:tblGrid>
        <w:gridCol w:w="2268"/>
        <w:gridCol w:w="7370"/>
      </w:tblGrid>
      <w:tr w:rsidR="00823A3A" w14:paraId="689B8B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6C873C90"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1B2B5654"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ED1C7B" w14:textId="77777777" w:rsidTr="008E7EEC">
        <w:tc>
          <w:tcPr>
            <w:tcW w:w="2268" w:type="dxa"/>
          </w:tcPr>
          <w:p w14:paraId="323B6742" w14:textId="77777777" w:rsidR="00823A3A" w:rsidRPr="003E3DC3" w:rsidRDefault="00823A3A" w:rsidP="008E7EEC">
            <w:pPr>
              <w:pStyle w:val="BodyText"/>
              <w:rPr>
                <w:b/>
                <w:bCs/>
              </w:rPr>
            </w:pPr>
            <w:r w:rsidRPr="003E3DC3">
              <w:rPr>
                <w:b/>
                <w:bCs/>
              </w:rPr>
              <w:t>Status</w:t>
            </w:r>
          </w:p>
        </w:tc>
        <w:tc>
          <w:tcPr>
            <w:tcW w:w="7370" w:type="dxa"/>
          </w:tcPr>
          <w:p w14:paraId="2BF50C7F" w14:textId="7A9382E9" w:rsidR="00823A3A" w:rsidRPr="003E3DC3" w:rsidRDefault="00A771A4" w:rsidP="008E7EEC">
            <w:pPr>
              <w:pStyle w:val="BodyText"/>
            </w:pPr>
            <w:r>
              <w:t>Implementation</w:t>
            </w:r>
          </w:p>
        </w:tc>
      </w:tr>
      <w:tr w:rsidR="00823A3A" w14:paraId="780B96B7" w14:textId="77777777" w:rsidTr="008E7EEC">
        <w:tc>
          <w:tcPr>
            <w:tcW w:w="2268" w:type="dxa"/>
          </w:tcPr>
          <w:p w14:paraId="0D6A8B4E" w14:textId="77777777" w:rsidR="00823A3A" w:rsidRPr="003E3DC3" w:rsidRDefault="00823A3A" w:rsidP="008E7EEC">
            <w:pPr>
              <w:pStyle w:val="BodyText"/>
              <w:rPr>
                <w:b/>
                <w:bCs/>
              </w:rPr>
            </w:pPr>
            <w:r w:rsidRPr="003E3DC3">
              <w:rPr>
                <w:b/>
                <w:bCs/>
              </w:rPr>
              <w:t>Lead organisation</w:t>
            </w:r>
          </w:p>
        </w:tc>
        <w:tc>
          <w:tcPr>
            <w:tcW w:w="7370" w:type="dxa"/>
          </w:tcPr>
          <w:p w14:paraId="4B6EE31C" w14:textId="7561F04B" w:rsidR="00823A3A" w:rsidRPr="003E3DC3" w:rsidRDefault="009B2A94" w:rsidP="008E7EEC">
            <w:pPr>
              <w:pStyle w:val="BodyText"/>
            </w:pPr>
            <w:r w:rsidRPr="009B2A94">
              <w:t>Great South Coast IWM Forum</w:t>
            </w:r>
          </w:p>
        </w:tc>
      </w:tr>
      <w:tr w:rsidR="00823A3A" w14:paraId="2FA367EF" w14:textId="77777777" w:rsidTr="008E7EEC">
        <w:tc>
          <w:tcPr>
            <w:tcW w:w="2268" w:type="dxa"/>
          </w:tcPr>
          <w:p w14:paraId="6FA1D9BF" w14:textId="77777777" w:rsidR="00823A3A" w:rsidRPr="003E3DC3" w:rsidRDefault="00823A3A" w:rsidP="008E7EEC">
            <w:pPr>
              <w:pStyle w:val="BodyText"/>
              <w:rPr>
                <w:b/>
                <w:bCs/>
              </w:rPr>
            </w:pPr>
            <w:r w:rsidRPr="003E3DC3">
              <w:rPr>
                <w:b/>
                <w:bCs/>
              </w:rPr>
              <w:t>Implementation partners</w:t>
            </w:r>
          </w:p>
        </w:tc>
        <w:tc>
          <w:tcPr>
            <w:tcW w:w="7370" w:type="dxa"/>
          </w:tcPr>
          <w:p w14:paraId="2F2B6A8D" w14:textId="5345D5A9" w:rsidR="00823A3A" w:rsidRPr="003E3DC3" w:rsidRDefault="00ED40D7" w:rsidP="008E7EEC">
            <w:pPr>
              <w:pStyle w:val="BodyText"/>
            </w:pPr>
            <w:r w:rsidRPr="00ED40D7">
              <w:t>Goulburn Broken IWM Forum</w:t>
            </w:r>
          </w:p>
        </w:tc>
      </w:tr>
      <w:tr w:rsidR="00823A3A" w14:paraId="3032D3BC" w14:textId="77777777" w:rsidTr="008E7EEC">
        <w:tc>
          <w:tcPr>
            <w:tcW w:w="2268" w:type="dxa"/>
          </w:tcPr>
          <w:p w14:paraId="2AD704F5" w14:textId="77777777" w:rsidR="00823A3A" w:rsidRPr="003E3DC3" w:rsidRDefault="00823A3A" w:rsidP="008E7EEC">
            <w:pPr>
              <w:pStyle w:val="BodyText"/>
              <w:rPr>
                <w:b/>
                <w:bCs/>
              </w:rPr>
            </w:pPr>
            <w:r w:rsidRPr="003E3DC3">
              <w:rPr>
                <w:b/>
                <w:bCs/>
              </w:rPr>
              <w:t>Location</w:t>
            </w:r>
          </w:p>
        </w:tc>
        <w:tc>
          <w:tcPr>
            <w:tcW w:w="7370" w:type="dxa"/>
          </w:tcPr>
          <w:p w14:paraId="15E5E946" w14:textId="3C29BA6A" w:rsidR="00823A3A" w:rsidRPr="003E3DC3" w:rsidRDefault="00ED40D7" w:rsidP="008E7EEC">
            <w:pPr>
              <w:pStyle w:val="BodyText"/>
            </w:pPr>
            <w:r>
              <w:t>Victoria</w:t>
            </w:r>
          </w:p>
        </w:tc>
      </w:tr>
      <w:tr w:rsidR="000A6D8A" w14:paraId="29BC0BF9" w14:textId="77777777" w:rsidTr="008E7EEC">
        <w:tc>
          <w:tcPr>
            <w:tcW w:w="2268" w:type="dxa"/>
          </w:tcPr>
          <w:p w14:paraId="4FE78BDC" w14:textId="403CADA0" w:rsidR="000A6D8A" w:rsidRPr="003E3DC3" w:rsidRDefault="000A6D8A" w:rsidP="008E7EEC">
            <w:pPr>
              <w:pStyle w:val="BodyText"/>
              <w:rPr>
                <w:b/>
                <w:bCs/>
              </w:rPr>
            </w:pPr>
            <w:r>
              <w:rPr>
                <w:b/>
                <w:bCs/>
              </w:rPr>
              <w:t>Scale</w:t>
            </w:r>
          </w:p>
        </w:tc>
        <w:tc>
          <w:tcPr>
            <w:tcW w:w="7370" w:type="dxa"/>
          </w:tcPr>
          <w:p w14:paraId="00ED46A6" w14:textId="35F2C34A" w:rsidR="000A6D8A" w:rsidRPr="003E3DC3" w:rsidRDefault="00ED40D7" w:rsidP="008E7EEC">
            <w:pPr>
              <w:pStyle w:val="BodyText"/>
            </w:pPr>
            <w:r>
              <w:t>State-wide</w:t>
            </w:r>
          </w:p>
        </w:tc>
      </w:tr>
    </w:tbl>
    <w:p w14:paraId="3EE7DE64" w14:textId="77777777" w:rsidR="000A6D8A" w:rsidRDefault="000A6D8A" w:rsidP="000A6D8A">
      <w:pPr>
        <w:pStyle w:val="BodyText"/>
      </w:pPr>
      <w:bookmarkStart w:id="70" w:name="_Toc105599806"/>
    </w:p>
    <w:p w14:paraId="1A5D301E" w14:textId="7BD13E8B" w:rsidR="00134223" w:rsidRDefault="00226E34" w:rsidP="008176BB">
      <w:pPr>
        <w:pStyle w:val="Heading2"/>
      </w:pPr>
      <w:bookmarkStart w:id="71" w:name="_Toc185813121"/>
      <w:bookmarkEnd w:id="70"/>
      <w:r w:rsidRPr="00226E34">
        <w:t>Nagambie Green Spaces</w:t>
      </w:r>
      <w:bookmarkEnd w:id="71"/>
    </w:p>
    <w:p w14:paraId="7CFE4D49" w14:textId="77777777" w:rsidR="003356C9" w:rsidRDefault="003356C9" w:rsidP="003356C9">
      <w:pPr>
        <w:pStyle w:val="BodyText"/>
        <w:rPr>
          <w:lang w:eastAsia="en-AU"/>
        </w:rPr>
      </w:pPr>
      <w:r>
        <w:rPr>
          <w:lang w:eastAsia="en-AU"/>
        </w:rPr>
        <w:t>Nagambie is experiencing significant growth from a small base. The population is expected to more than double over the next 10 to 15 years with new residents, retirees and visitors. During peak periods of seasonal visitors and tourists, the population of the township swells to more than three times normal. Additionally, Nagambie Lake is experiencing water quality issues due to untreated stormwater runoff, and there are existing flood issues at the industrial estate and other hotspots within the township.</w:t>
      </w:r>
    </w:p>
    <w:p w14:paraId="42E7E620" w14:textId="77777777" w:rsidR="003356C9" w:rsidRDefault="003356C9" w:rsidP="003356C9">
      <w:pPr>
        <w:pStyle w:val="BodyText"/>
        <w:rPr>
          <w:lang w:eastAsia="en-AU"/>
        </w:rPr>
      </w:pPr>
      <w:r>
        <w:rPr>
          <w:lang w:eastAsia="en-AU"/>
        </w:rPr>
        <w:t>This project is designed to manage the water issues arising from the significant development of the township, putting surplus water to use in creating greener spaces.</w:t>
      </w:r>
    </w:p>
    <w:p w14:paraId="55743629" w14:textId="5C22BA08" w:rsidR="003356C9" w:rsidRDefault="003356C9" w:rsidP="003356C9">
      <w:pPr>
        <w:pStyle w:val="BodyText"/>
        <w:rPr>
          <w:lang w:eastAsia="en-AU"/>
        </w:rPr>
      </w:pPr>
      <w:r>
        <w:rPr>
          <w:lang w:eastAsia="en-AU"/>
        </w:rPr>
        <w:t>The Nagambie IWM Plan and Market Opportunity Analysis was finalised in 2020. After presentation to the Council, an options analysis and detailed design has been proposed to identify current and future green spaces in Nagambie, as well as to examine opportunities to supply treated stormwater to these spaces to support a green and liveable community. A water-sensitive design can also help address some of the wastewater and flooding issues experienced by the town.</w:t>
      </w:r>
    </w:p>
    <w:p w14:paraId="1319D933" w14:textId="56FC4B73" w:rsidR="00962F0B" w:rsidRDefault="003356C9" w:rsidP="003356C9">
      <w:pPr>
        <w:pStyle w:val="BodyText"/>
        <w:rPr>
          <w:lang w:eastAsia="en-AU"/>
        </w:rPr>
      </w:pPr>
      <w:r>
        <w:rPr>
          <w:lang w:eastAsia="en-AU"/>
        </w:rPr>
        <w:t xml:space="preserve">Benefits: provision of open spaces and green corridors within the township even during significant dry periods; enhancement of amenity and the microclimate through the introduction </w:t>
      </w:r>
      <w:r w:rsidR="00004C16" w:rsidRPr="00004C16">
        <w:rPr>
          <w:lang w:eastAsia="en-AU"/>
        </w:rPr>
        <w:t>of natural features; reduction of wastewater and stormwater discharge to the environment; and addressing water quality issues in Nagambie Lake.</w:t>
      </w:r>
    </w:p>
    <w:p w14:paraId="699CC87F" w14:textId="7DB9ADE7" w:rsidR="00823A3A" w:rsidRDefault="00020882" w:rsidP="00823A3A">
      <w:pPr>
        <w:pStyle w:val="CaptionImageorFigure"/>
      </w:pPr>
      <w:r>
        <w:lastRenderedPageBreak/>
        <w:t xml:space="preserve">Table </w:t>
      </w:r>
      <w:r w:rsidR="00B30AD0">
        <w:t>2</w:t>
      </w:r>
      <w:r w:rsidR="00C4208C">
        <w:t>6</w:t>
      </w:r>
      <w:r>
        <w:t xml:space="preserve">: A summary of the impact that the </w:t>
      </w:r>
      <w:r w:rsidR="00226E34" w:rsidRPr="00226E34">
        <w:t xml:space="preserve">Nagambie Green Spaces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CD3F3A" w14:paraId="7FD94314"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7F4082A1" w14:textId="77777777" w:rsidR="00CD3F3A" w:rsidRPr="003E3DC3" w:rsidRDefault="00CD3F3A" w:rsidP="008E7EEC">
            <w:pPr>
              <w:pStyle w:val="TableHeadingLeft"/>
              <w:rPr>
                <w:sz w:val="24"/>
                <w:szCs w:val="36"/>
              </w:rPr>
            </w:pPr>
            <w:r w:rsidRPr="003E3DC3">
              <w:rPr>
                <w:sz w:val="24"/>
                <w:szCs w:val="36"/>
              </w:rPr>
              <w:t>IWM outcome</w:t>
            </w:r>
          </w:p>
        </w:tc>
        <w:tc>
          <w:tcPr>
            <w:tcW w:w="2265" w:type="dxa"/>
          </w:tcPr>
          <w:p w14:paraId="68E04C3A" w14:textId="77777777" w:rsidR="00CD3F3A" w:rsidRPr="003E3DC3" w:rsidRDefault="00CD3F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004C16" w14:paraId="51F79222" w14:textId="77777777" w:rsidTr="00AA09AE">
        <w:tc>
          <w:tcPr>
            <w:tcW w:w="7354" w:type="dxa"/>
          </w:tcPr>
          <w:p w14:paraId="4CEF59B0" w14:textId="77777777" w:rsidR="00004C16" w:rsidRDefault="00004C16" w:rsidP="00004C16">
            <w:pPr>
              <w:pStyle w:val="BodyText"/>
              <w:rPr>
                <w:lang w:eastAsia="en-AU"/>
              </w:rPr>
            </w:pPr>
            <w:r w:rsidRPr="002F5B60">
              <w:rPr>
                <w:lang w:eastAsia="en-AU"/>
              </w:rPr>
              <w:t>safe, secure and affordable supplies in a changing future</w:t>
            </w:r>
          </w:p>
        </w:tc>
        <w:tc>
          <w:tcPr>
            <w:tcW w:w="2265" w:type="dxa"/>
            <w:vAlign w:val="top"/>
          </w:tcPr>
          <w:p w14:paraId="1550A5DB" w14:textId="28A5E9F4" w:rsidR="00004C16" w:rsidRDefault="00004C16" w:rsidP="00004C16">
            <w:pPr>
              <w:pStyle w:val="BodyText"/>
              <w:rPr>
                <w:lang w:eastAsia="en-AU"/>
              </w:rPr>
            </w:pPr>
            <w:r w:rsidRPr="00A174B3">
              <w:t>Medium impact</w:t>
            </w:r>
          </w:p>
        </w:tc>
      </w:tr>
      <w:tr w:rsidR="00004C16" w14:paraId="4E6E0DD0" w14:textId="77777777" w:rsidTr="00AA09AE">
        <w:tc>
          <w:tcPr>
            <w:tcW w:w="7354" w:type="dxa"/>
          </w:tcPr>
          <w:p w14:paraId="21ADF872" w14:textId="77777777" w:rsidR="00004C16" w:rsidRDefault="00004C16" w:rsidP="00004C16">
            <w:pPr>
              <w:pStyle w:val="BodyText"/>
              <w:rPr>
                <w:lang w:eastAsia="en-AU"/>
              </w:rPr>
            </w:pPr>
            <w:r w:rsidRPr="002F5B60">
              <w:rPr>
                <w:lang w:eastAsia="en-AU"/>
              </w:rPr>
              <w:t>effective and affordable wastewater systems</w:t>
            </w:r>
          </w:p>
        </w:tc>
        <w:tc>
          <w:tcPr>
            <w:tcW w:w="2265" w:type="dxa"/>
            <w:vAlign w:val="top"/>
          </w:tcPr>
          <w:p w14:paraId="2A20FBF1" w14:textId="10489129" w:rsidR="00004C16" w:rsidRDefault="00004C16" w:rsidP="00004C16">
            <w:pPr>
              <w:pStyle w:val="BodyText"/>
              <w:rPr>
                <w:lang w:eastAsia="en-AU"/>
              </w:rPr>
            </w:pPr>
            <w:r w:rsidRPr="00A174B3">
              <w:t>Medium impact</w:t>
            </w:r>
          </w:p>
        </w:tc>
      </w:tr>
      <w:tr w:rsidR="00004C16" w14:paraId="06F75920" w14:textId="77777777" w:rsidTr="00AA09AE">
        <w:tc>
          <w:tcPr>
            <w:tcW w:w="7354" w:type="dxa"/>
          </w:tcPr>
          <w:p w14:paraId="6F14C66B" w14:textId="77777777" w:rsidR="00004C16" w:rsidRDefault="00004C16" w:rsidP="00004C16">
            <w:pPr>
              <w:pStyle w:val="BodyText"/>
              <w:rPr>
                <w:lang w:eastAsia="en-AU"/>
              </w:rPr>
            </w:pPr>
            <w:r w:rsidRPr="00450552">
              <w:rPr>
                <w:lang w:eastAsia="en-AU"/>
              </w:rPr>
              <w:t>manage flood risks</w:t>
            </w:r>
          </w:p>
        </w:tc>
        <w:tc>
          <w:tcPr>
            <w:tcW w:w="2265" w:type="dxa"/>
            <w:vAlign w:val="top"/>
          </w:tcPr>
          <w:p w14:paraId="0B0CD941" w14:textId="48F9021B" w:rsidR="00004C16" w:rsidRDefault="00004C16" w:rsidP="00004C16">
            <w:pPr>
              <w:pStyle w:val="BodyText"/>
              <w:rPr>
                <w:lang w:eastAsia="en-AU"/>
              </w:rPr>
            </w:pPr>
            <w:r w:rsidRPr="00A174B3">
              <w:t>Medium impact</w:t>
            </w:r>
          </w:p>
        </w:tc>
      </w:tr>
      <w:tr w:rsidR="00004C16" w14:paraId="4670258D" w14:textId="77777777" w:rsidTr="00AA09AE">
        <w:tc>
          <w:tcPr>
            <w:tcW w:w="7354" w:type="dxa"/>
          </w:tcPr>
          <w:p w14:paraId="5A22D12D" w14:textId="77777777" w:rsidR="00004C16" w:rsidRDefault="00004C16" w:rsidP="00004C16">
            <w:pPr>
              <w:pStyle w:val="BodyText"/>
              <w:rPr>
                <w:lang w:eastAsia="en-AU"/>
              </w:rPr>
            </w:pPr>
            <w:r w:rsidRPr="00450552">
              <w:rPr>
                <w:lang w:eastAsia="en-AU"/>
              </w:rPr>
              <w:t>healthy and valued waterways and waterbodies</w:t>
            </w:r>
          </w:p>
        </w:tc>
        <w:tc>
          <w:tcPr>
            <w:tcW w:w="2265" w:type="dxa"/>
            <w:vAlign w:val="top"/>
          </w:tcPr>
          <w:p w14:paraId="04BFA02A" w14:textId="11D639E5" w:rsidR="00004C16" w:rsidRDefault="00004C16" w:rsidP="00004C16">
            <w:pPr>
              <w:pStyle w:val="BodyText"/>
              <w:rPr>
                <w:lang w:eastAsia="en-AU"/>
              </w:rPr>
            </w:pPr>
            <w:r w:rsidRPr="00A174B3">
              <w:t>Medium impact</w:t>
            </w:r>
          </w:p>
        </w:tc>
      </w:tr>
      <w:tr w:rsidR="00004C16" w14:paraId="1F7537BA" w14:textId="77777777" w:rsidTr="00AA09AE">
        <w:tc>
          <w:tcPr>
            <w:tcW w:w="7354" w:type="dxa"/>
          </w:tcPr>
          <w:p w14:paraId="575D7833" w14:textId="77777777" w:rsidR="00004C16" w:rsidRDefault="00004C16" w:rsidP="00004C16">
            <w:pPr>
              <w:pStyle w:val="BodyText"/>
              <w:rPr>
                <w:lang w:eastAsia="en-AU"/>
              </w:rPr>
            </w:pPr>
            <w:r w:rsidRPr="00450552">
              <w:rPr>
                <w:lang w:eastAsia="en-AU"/>
              </w:rPr>
              <w:t>healthy and valued landscapes</w:t>
            </w:r>
          </w:p>
        </w:tc>
        <w:tc>
          <w:tcPr>
            <w:tcW w:w="2265" w:type="dxa"/>
            <w:vAlign w:val="top"/>
          </w:tcPr>
          <w:p w14:paraId="37D91E89" w14:textId="26822224" w:rsidR="00004C16" w:rsidRDefault="00004C16" w:rsidP="00004C16">
            <w:pPr>
              <w:pStyle w:val="BodyText"/>
              <w:rPr>
                <w:lang w:eastAsia="en-AU"/>
              </w:rPr>
            </w:pPr>
            <w:r w:rsidRPr="00A174B3">
              <w:t>Medium impact</w:t>
            </w:r>
          </w:p>
        </w:tc>
      </w:tr>
      <w:tr w:rsidR="00004C16" w14:paraId="2DCB16BD" w14:textId="77777777" w:rsidTr="00AA09AE">
        <w:tc>
          <w:tcPr>
            <w:tcW w:w="7354" w:type="dxa"/>
          </w:tcPr>
          <w:p w14:paraId="6EE798C2" w14:textId="6ECB012C" w:rsidR="00004C16" w:rsidRDefault="00004C16" w:rsidP="00004C16">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45DC418A" w14:textId="4E3DBB3D" w:rsidR="00004C16" w:rsidRDefault="00004C16" w:rsidP="00004C16">
            <w:pPr>
              <w:pStyle w:val="BodyText"/>
              <w:rPr>
                <w:lang w:eastAsia="en-AU"/>
              </w:rPr>
            </w:pPr>
            <w:r w:rsidRPr="00A174B3">
              <w:t>Medium impact</w:t>
            </w:r>
          </w:p>
        </w:tc>
      </w:tr>
      <w:tr w:rsidR="00004C16" w14:paraId="229EF5F1" w14:textId="77777777" w:rsidTr="00AA09AE">
        <w:tc>
          <w:tcPr>
            <w:tcW w:w="7354" w:type="dxa"/>
          </w:tcPr>
          <w:p w14:paraId="63340EB3" w14:textId="77777777" w:rsidR="00004C16" w:rsidRDefault="00004C16" w:rsidP="00004C16">
            <w:pPr>
              <w:pStyle w:val="BodyText"/>
              <w:rPr>
                <w:lang w:eastAsia="en-AU"/>
              </w:rPr>
            </w:pPr>
            <w:r w:rsidRPr="00450552">
              <w:rPr>
                <w:lang w:eastAsia="en-AU"/>
              </w:rPr>
              <w:t>jobs, economic opportunity and innovation</w:t>
            </w:r>
          </w:p>
        </w:tc>
        <w:tc>
          <w:tcPr>
            <w:tcW w:w="2265" w:type="dxa"/>
            <w:vAlign w:val="top"/>
          </w:tcPr>
          <w:p w14:paraId="5F24D226" w14:textId="3E27D4F2" w:rsidR="00004C16" w:rsidRDefault="00004C16" w:rsidP="00004C16">
            <w:pPr>
              <w:pStyle w:val="BodyText"/>
              <w:rPr>
                <w:lang w:eastAsia="en-AU"/>
              </w:rPr>
            </w:pPr>
            <w:r w:rsidRPr="00A174B3">
              <w:t>Medium impact</w:t>
            </w:r>
          </w:p>
        </w:tc>
      </w:tr>
    </w:tbl>
    <w:p w14:paraId="73A1AA10" w14:textId="0EF8A8AC" w:rsidR="00823A3A" w:rsidRDefault="00823A3A" w:rsidP="00823A3A">
      <w:pPr>
        <w:pStyle w:val="CaptionImageorFigure"/>
      </w:pPr>
      <w:r>
        <w:t xml:space="preserve">Table </w:t>
      </w:r>
      <w:r w:rsidR="00B30AD0">
        <w:t>2</w:t>
      </w:r>
      <w:r w:rsidR="000138D7">
        <w:t>7</w:t>
      </w:r>
      <w:r>
        <w:t xml:space="preserve">: A summary of key details for the </w:t>
      </w:r>
      <w:r w:rsidR="00645E6C" w:rsidRPr="00645E6C">
        <w:t xml:space="preserve">Nagambie Green Spaces </w:t>
      </w:r>
      <w:r>
        <w:t>opportunity.</w:t>
      </w:r>
    </w:p>
    <w:tbl>
      <w:tblPr>
        <w:tblStyle w:val="TableGrid"/>
        <w:tblW w:w="9638" w:type="dxa"/>
        <w:tblLook w:val="04A0" w:firstRow="1" w:lastRow="0" w:firstColumn="1" w:lastColumn="0" w:noHBand="0" w:noVBand="1"/>
      </w:tblPr>
      <w:tblGrid>
        <w:gridCol w:w="2268"/>
        <w:gridCol w:w="7370"/>
      </w:tblGrid>
      <w:tr w:rsidR="00823A3A" w14:paraId="22574749"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1C0617FC"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30D2CEE0"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C4EDA1A" w14:textId="77777777" w:rsidTr="008E7EEC">
        <w:tc>
          <w:tcPr>
            <w:tcW w:w="2268" w:type="dxa"/>
          </w:tcPr>
          <w:p w14:paraId="0956822E" w14:textId="77777777" w:rsidR="00823A3A" w:rsidRPr="003E3DC3" w:rsidRDefault="00823A3A" w:rsidP="008E7EEC">
            <w:pPr>
              <w:pStyle w:val="BodyText"/>
              <w:rPr>
                <w:b/>
                <w:bCs/>
              </w:rPr>
            </w:pPr>
            <w:r w:rsidRPr="003E3DC3">
              <w:rPr>
                <w:b/>
                <w:bCs/>
              </w:rPr>
              <w:t>Status</w:t>
            </w:r>
          </w:p>
        </w:tc>
        <w:tc>
          <w:tcPr>
            <w:tcW w:w="7370" w:type="dxa"/>
          </w:tcPr>
          <w:p w14:paraId="56CCDD33" w14:textId="53BB3C32" w:rsidR="00823A3A" w:rsidRPr="003E3DC3" w:rsidRDefault="000E7B07" w:rsidP="008E7EEC">
            <w:pPr>
              <w:pStyle w:val="BodyText"/>
            </w:pPr>
            <w:r w:rsidRPr="000E7B07">
              <w:t>Identified</w:t>
            </w:r>
          </w:p>
        </w:tc>
      </w:tr>
      <w:tr w:rsidR="00823A3A" w14:paraId="1278E321" w14:textId="77777777" w:rsidTr="008E7EEC">
        <w:tc>
          <w:tcPr>
            <w:tcW w:w="2268" w:type="dxa"/>
          </w:tcPr>
          <w:p w14:paraId="4811D27D" w14:textId="77777777" w:rsidR="00823A3A" w:rsidRPr="003E3DC3" w:rsidRDefault="00823A3A" w:rsidP="008E7EEC">
            <w:pPr>
              <w:pStyle w:val="BodyText"/>
              <w:rPr>
                <w:b/>
                <w:bCs/>
              </w:rPr>
            </w:pPr>
            <w:r w:rsidRPr="003E3DC3">
              <w:rPr>
                <w:b/>
                <w:bCs/>
              </w:rPr>
              <w:t>Lead organisation</w:t>
            </w:r>
          </w:p>
        </w:tc>
        <w:tc>
          <w:tcPr>
            <w:tcW w:w="7370" w:type="dxa"/>
          </w:tcPr>
          <w:p w14:paraId="6EC4E457" w14:textId="17DCA617" w:rsidR="00823A3A" w:rsidRPr="003E3DC3" w:rsidRDefault="000A06C1" w:rsidP="008E7EEC">
            <w:pPr>
              <w:pStyle w:val="BodyText"/>
            </w:pPr>
            <w:r w:rsidRPr="000A06C1">
              <w:t>Strathbogie Shire Council</w:t>
            </w:r>
          </w:p>
        </w:tc>
      </w:tr>
      <w:tr w:rsidR="00823A3A" w14:paraId="6C275AD2" w14:textId="77777777" w:rsidTr="008E7EEC">
        <w:tc>
          <w:tcPr>
            <w:tcW w:w="2268" w:type="dxa"/>
          </w:tcPr>
          <w:p w14:paraId="42AE36D7" w14:textId="77777777" w:rsidR="00823A3A" w:rsidRPr="003E3DC3" w:rsidRDefault="00823A3A" w:rsidP="008E7EEC">
            <w:pPr>
              <w:pStyle w:val="BodyText"/>
              <w:rPr>
                <w:b/>
                <w:bCs/>
              </w:rPr>
            </w:pPr>
            <w:r w:rsidRPr="003E3DC3">
              <w:rPr>
                <w:b/>
                <w:bCs/>
              </w:rPr>
              <w:t>Implementation partners</w:t>
            </w:r>
          </w:p>
        </w:tc>
        <w:tc>
          <w:tcPr>
            <w:tcW w:w="7370" w:type="dxa"/>
          </w:tcPr>
          <w:p w14:paraId="307AA562" w14:textId="29515C2B" w:rsidR="00823A3A" w:rsidRPr="003E3DC3" w:rsidRDefault="00DE59A9" w:rsidP="008E7EEC">
            <w:pPr>
              <w:pStyle w:val="BodyText"/>
            </w:pPr>
            <w:r w:rsidRPr="00DE59A9">
              <w:t>Goulburn-Murray Water, Goulburn Broken Catchment Management Authority</w:t>
            </w:r>
          </w:p>
        </w:tc>
      </w:tr>
      <w:tr w:rsidR="00823A3A" w14:paraId="11F1B23E" w14:textId="77777777" w:rsidTr="008E7EEC">
        <w:tc>
          <w:tcPr>
            <w:tcW w:w="2268" w:type="dxa"/>
          </w:tcPr>
          <w:p w14:paraId="3CD4094C" w14:textId="77777777" w:rsidR="00823A3A" w:rsidRPr="003E3DC3" w:rsidRDefault="00823A3A" w:rsidP="008E7EEC">
            <w:pPr>
              <w:pStyle w:val="BodyText"/>
              <w:rPr>
                <w:b/>
                <w:bCs/>
              </w:rPr>
            </w:pPr>
            <w:r w:rsidRPr="003E3DC3">
              <w:rPr>
                <w:b/>
                <w:bCs/>
              </w:rPr>
              <w:t>Location</w:t>
            </w:r>
          </w:p>
        </w:tc>
        <w:tc>
          <w:tcPr>
            <w:tcW w:w="7370" w:type="dxa"/>
          </w:tcPr>
          <w:p w14:paraId="2D758EBD" w14:textId="0A236D68" w:rsidR="00823A3A" w:rsidRPr="003E3DC3" w:rsidRDefault="00B73328" w:rsidP="008E7EEC">
            <w:pPr>
              <w:pStyle w:val="BodyText"/>
            </w:pPr>
            <w:r w:rsidRPr="00B73328">
              <w:t>Nagambie</w:t>
            </w:r>
          </w:p>
        </w:tc>
      </w:tr>
      <w:tr w:rsidR="000138D7" w14:paraId="2EFF5276" w14:textId="77777777" w:rsidTr="008E7EEC">
        <w:tc>
          <w:tcPr>
            <w:tcW w:w="2268" w:type="dxa"/>
          </w:tcPr>
          <w:p w14:paraId="69A7BF87" w14:textId="76607A5A" w:rsidR="000138D7" w:rsidRPr="003E3DC3" w:rsidRDefault="000138D7" w:rsidP="008E7EEC">
            <w:pPr>
              <w:pStyle w:val="BodyText"/>
              <w:rPr>
                <w:b/>
                <w:bCs/>
              </w:rPr>
            </w:pPr>
            <w:r>
              <w:rPr>
                <w:b/>
                <w:bCs/>
              </w:rPr>
              <w:t>Scale</w:t>
            </w:r>
          </w:p>
        </w:tc>
        <w:tc>
          <w:tcPr>
            <w:tcW w:w="7370" w:type="dxa"/>
          </w:tcPr>
          <w:p w14:paraId="636B85F7" w14:textId="17760CBE" w:rsidR="000138D7" w:rsidRPr="003E3DC3" w:rsidRDefault="003B2101" w:rsidP="008E7EEC">
            <w:pPr>
              <w:pStyle w:val="BodyText"/>
            </w:pPr>
            <w:r w:rsidRPr="003B2101">
              <w:t>Town</w:t>
            </w:r>
          </w:p>
        </w:tc>
      </w:tr>
    </w:tbl>
    <w:p w14:paraId="11929B8D" w14:textId="77777777" w:rsidR="000138D7" w:rsidRDefault="000138D7" w:rsidP="000138D7">
      <w:pPr>
        <w:pStyle w:val="BodyText"/>
      </w:pPr>
      <w:bookmarkStart w:id="72" w:name="_Toc105599807"/>
    </w:p>
    <w:p w14:paraId="67EEBFAA" w14:textId="737A35AB" w:rsidR="008176BB" w:rsidRDefault="00710CDD" w:rsidP="008E6606">
      <w:pPr>
        <w:pStyle w:val="Heading2"/>
      </w:pPr>
      <w:bookmarkStart w:id="73" w:name="_Toc185813122"/>
      <w:bookmarkEnd w:id="72"/>
      <w:r w:rsidRPr="00710CDD">
        <w:t>Gough's Bay Water</w:t>
      </w:r>
      <w:r w:rsidR="000B0EAD">
        <w:t>-</w:t>
      </w:r>
      <w:r w:rsidRPr="00710CDD">
        <w:t>Sensitive Town Plan</w:t>
      </w:r>
      <w:bookmarkEnd w:id="73"/>
    </w:p>
    <w:p w14:paraId="098ADC58" w14:textId="77777777" w:rsidR="00323EE2" w:rsidRDefault="00323EE2" w:rsidP="00323EE2">
      <w:pPr>
        <w:pStyle w:val="BodyText"/>
        <w:rPr>
          <w:lang w:eastAsia="en-AU"/>
        </w:rPr>
      </w:pPr>
      <w:r>
        <w:rPr>
          <w:lang w:eastAsia="en-AU"/>
        </w:rPr>
        <w:t>Gough's Bay is an unsewered town on the banks of Lake Eildon, a major water storage for the Goulburn Catchment. The small lot sizes of the township mean that wastewater is difficult to contain within properties and that there is a high chance of it reaching the Lake if it is not contained. Developing and implementing an IWM plan for Gough's Bay can solve these issues. The community has a vision for a fully self-contained water cycle for the town.</w:t>
      </w:r>
    </w:p>
    <w:p w14:paraId="2F33D07F" w14:textId="0FBEB5AE" w:rsidR="00323EE2" w:rsidRDefault="00323EE2" w:rsidP="00323EE2">
      <w:pPr>
        <w:pStyle w:val="BodyText"/>
        <w:rPr>
          <w:lang w:eastAsia="en-AU"/>
        </w:rPr>
      </w:pPr>
      <w:r>
        <w:rPr>
          <w:lang w:eastAsia="en-AU"/>
        </w:rPr>
        <w:lastRenderedPageBreak/>
        <w:t>There is an opportunity to make Gough's Bay a best-practice, self-contained, water-sensitive town, that will serve as a model for other small towns in the region. The Gough’s Bay Water-Sensitive Town Plan will integrate the water cycle into urban design, to minimise environmental degradation and improve aesthetic and recreational appeal. Upgrades to wastewater and stormwater management will be achieved in ways that improve amenity.</w:t>
      </w:r>
    </w:p>
    <w:p w14:paraId="31CCA6CB" w14:textId="71D25846" w:rsidR="009C1D4D" w:rsidRDefault="00323EE2" w:rsidP="00323EE2">
      <w:pPr>
        <w:pStyle w:val="BodyText"/>
        <w:rPr>
          <w:lang w:eastAsia="en-AU"/>
        </w:rPr>
      </w:pPr>
      <w:r>
        <w:rPr>
          <w:lang w:eastAsia="en-AU"/>
        </w:rPr>
        <w:t>Benefits: effective and affordable wastewater systems, healthy and valued water bodies, and economic growth for the local area. Community values will be reflected in planning.</w:t>
      </w:r>
    </w:p>
    <w:p w14:paraId="5B7BDA00" w14:textId="192DC3E4" w:rsidR="00823A3A" w:rsidRDefault="00020882" w:rsidP="00823A3A">
      <w:pPr>
        <w:pStyle w:val="CaptionImageorFigure"/>
      </w:pPr>
      <w:r>
        <w:t xml:space="preserve">Table </w:t>
      </w:r>
      <w:r w:rsidR="00B30AD0">
        <w:t>2</w:t>
      </w:r>
      <w:r w:rsidR="009C1D4D">
        <w:t>8</w:t>
      </w:r>
      <w:r>
        <w:t xml:space="preserve">: A summary of the impact that the </w:t>
      </w:r>
      <w:r w:rsidR="00710CDD" w:rsidRPr="00710CDD">
        <w:t>Gough's Bay Water</w:t>
      </w:r>
      <w:r w:rsidR="00584CAD">
        <w:t>-</w:t>
      </w:r>
      <w:r w:rsidR="00710CDD" w:rsidRPr="00710CDD">
        <w:t>Sensitive Town Plan</w:t>
      </w:r>
      <w:r w:rsidR="009C1D4D">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34222B26"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28FBCAF9"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5EA67D4F"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B24AF2" w14:paraId="0A972AF3" w14:textId="77777777" w:rsidTr="00F90F52">
        <w:tc>
          <w:tcPr>
            <w:tcW w:w="7354" w:type="dxa"/>
          </w:tcPr>
          <w:p w14:paraId="1DDE166A" w14:textId="77777777" w:rsidR="00B24AF2" w:rsidRDefault="00B24AF2" w:rsidP="00B24AF2">
            <w:pPr>
              <w:pStyle w:val="BodyText"/>
              <w:rPr>
                <w:lang w:eastAsia="en-AU"/>
              </w:rPr>
            </w:pPr>
            <w:r w:rsidRPr="002F5B60">
              <w:rPr>
                <w:lang w:eastAsia="en-AU"/>
              </w:rPr>
              <w:t>safe, secure and affordable supplies in a changing future</w:t>
            </w:r>
          </w:p>
        </w:tc>
        <w:tc>
          <w:tcPr>
            <w:tcW w:w="2265" w:type="dxa"/>
            <w:vAlign w:val="top"/>
          </w:tcPr>
          <w:p w14:paraId="6C0EB087" w14:textId="033B4567" w:rsidR="00B24AF2" w:rsidRDefault="00323EE2" w:rsidP="00B24AF2">
            <w:pPr>
              <w:pStyle w:val="BodyText"/>
              <w:rPr>
                <w:lang w:eastAsia="en-AU"/>
              </w:rPr>
            </w:pPr>
            <w:r>
              <w:rPr>
                <w:lang w:eastAsia="en-AU"/>
              </w:rPr>
              <w:t>High</w:t>
            </w:r>
            <w:r w:rsidR="00B24AF2" w:rsidRPr="001C4446">
              <w:rPr>
                <w:lang w:eastAsia="en-AU"/>
              </w:rPr>
              <w:t xml:space="preserve"> impact</w:t>
            </w:r>
          </w:p>
        </w:tc>
      </w:tr>
      <w:tr w:rsidR="00B24AF2" w14:paraId="1EEC74EA" w14:textId="77777777" w:rsidTr="00F90F52">
        <w:tc>
          <w:tcPr>
            <w:tcW w:w="7354" w:type="dxa"/>
          </w:tcPr>
          <w:p w14:paraId="64576226" w14:textId="77777777" w:rsidR="00B24AF2" w:rsidRDefault="00B24AF2" w:rsidP="00B24AF2">
            <w:pPr>
              <w:pStyle w:val="BodyText"/>
              <w:rPr>
                <w:lang w:eastAsia="en-AU"/>
              </w:rPr>
            </w:pPr>
            <w:r w:rsidRPr="002F5B60">
              <w:rPr>
                <w:lang w:eastAsia="en-AU"/>
              </w:rPr>
              <w:t>effective and affordable wastewater systems</w:t>
            </w:r>
          </w:p>
        </w:tc>
        <w:tc>
          <w:tcPr>
            <w:tcW w:w="2265" w:type="dxa"/>
            <w:vAlign w:val="top"/>
          </w:tcPr>
          <w:p w14:paraId="075D3CA7" w14:textId="298D5A16" w:rsidR="00B24AF2" w:rsidRDefault="00323EE2" w:rsidP="00B24AF2">
            <w:pPr>
              <w:pStyle w:val="BodyText"/>
              <w:rPr>
                <w:lang w:eastAsia="en-AU"/>
              </w:rPr>
            </w:pPr>
            <w:r>
              <w:rPr>
                <w:lang w:eastAsia="en-AU"/>
              </w:rPr>
              <w:t>High</w:t>
            </w:r>
            <w:r w:rsidRPr="001C4446">
              <w:rPr>
                <w:lang w:eastAsia="en-AU"/>
              </w:rPr>
              <w:t xml:space="preserve"> impact</w:t>
            </w:r>
          </w:p>
        </w:tc>
      </w:tr>
      <w:tr w:rsidR="00B24AF2" w14:paraId="0F87B3C4" w14:textId="77777777" w:rsidTr="00F90F52">
        <w:tc>
          <w:tcPr>
            <w:tcW w:w="7354" w:type="dxa"/>
          </w:tcPr>
          <w:p w14:paraId="704DE8DB" w14:textId="77777777" w:rsidR="00B24AF2" w:rsidRDefault="00B24AF2" w:rsidP="00B24AF2">
            <w:pPr>
              <w:pStyle w:val="BodyText"/>
              <w:rPr>
                <w:lang w:eastAsia="en-AU"/>
              </w:rPr>
            </w:pPr>
            <w:r w:rsidRPr="00450552">
              <w:rPr>
                <w:lang w:eastAsia="en-AU"/>
              </w:rPr>
              <w:t>manage flood risks</w:t>
            </w:r>
          </w:p>
        </w:tc>
        <w:tc>
          <w:tcPr>
            <w:tcW w:w="2265" w:type="dxa"/>
            <w:vAlign w:val="top"/>
          </w:tcPr>
          <w:p w14:paraId="77EB0E12" w14:textId="020ADF01" w:rsidR="00B24AF2" w:rsidRDefault="00B24AF2" w:rsidP="00B24AF2">
            <w:pPr>
              <w:pStyle w:val="BodyText"/>
              <w:rPr>
                <w:lang w:eastAsia="en-AU"/>
              </w:rPr>
            </w:pPr>
            <w:r w:rsidRPr="001C4446">
              <w:rPr>
                <w:lang w:eastAsia="en-AU"/>
              </w:rPr>
              <w:t>Medium impact</w:t>
            </w:r>
          </w:p>
        </w:tc>
      </w:tr>
      <w:tr w:rsidR="00821AF7" w14:paraId="6811486D" w14:textId="77777777" w:rsidTr="00F90F52">
        <w:tc>
          <w:tcPr>
            <w:tcW w:w="7354" w:type="dxa"/>
          </w:tcPr>
          <w:p w14:paraId="640816FB" w14:textId="77777777" w:rsidR="00821AF7" w:rsidRDefault="00821AF7" w:rsidP="00821AF7">
            <w:pPr>
              <w:pStyle w:val="BodyText"/>
              <w:rPr>
                <w:lang w:eastAsia="en-AU"/>
              </w:rPr>
            </w:pPr>
            <w:r w:rsidRPr="00450552">
              <w:rPr>
                <w:lang w:eastAsia="en-AU"/>
              </w:rPr>
              <w:t>healthy and valued waterways and waterbodies</w:t>
            </w:r>
          </w:p>
        </w:tc>
        <w:tc>
          <w:tcPr>
            <w:tcW w:w="2265" w:type="dxa"/>
            <w:vAlign w:val="top"/>
          </w:tcPr>
          <w:p w14:paraId="25667E8A" w14:textId="6E233861" w:rsidR="00821AF7" w:rsidRDefault="00821AF7" w:rsidP="00821AF7">
            <w:pPr>
              <w:pStyle w:val="BodyText"/>
              <w:rPr>
                <w:lang w:eastAsia="en-AU"/>
              </w:rPr>
            </w:pPr>
            <w:r w:rsidRPr="00270E27">
              <w:rPr>
                <w:lang w:eastAsia="en-AU"/>
              </w:rPr>
              <w:t>High impact</w:t>
            </w:r>
          </w:p>
        </w:tc>
      </w:tr>
      <w:tr w:rsidR="00821AF7" w14:paraId="5F9A1A88" w14:textId="77777777" w:rsidTr="00F90F52">
        <w:tc>
          <w:tcPr>
            <w:tcW w:w="7354" w:type="dxa"/>
          </w:tcPr>
          <w:p w14:paraId="7A1464B2" w14:textId="77777777" w:rsidR="00821AF7" w:rsidRDefault="00821AF7" w:rsidP="00821AF7">
            <w:pPr>
              <w:pStyle w:val="BodyText"/>
              <w:rPr>
                <w:lang w:eastAsia="en-AU"/>
              </w:rPr>
            </w:pPr>
            <w:r w:rsidRPr="00450552">
              <w:rPr>
                <w:lang w:eastAsia="en-AU"/>
              </w:rPr>
              <w:t>healthy and valued landscapes</w:t>
            </w:r>
          </w:p>
        </w:tc>
        <w:tc>
          <w:tcPr>
            <w:tcW w:w="2265" w:type="dxa"/>
            <w:vAlign w:val="top"/>
          </w:tcPr>
          <w:p w14:paraId="7B67FE77" w14:textId="48F865E3" w:rsidR="00821AF7" w:rsidRDefault="00821AF7" w:rsidP="00821AF7">
            <w:pPr>
              <w:pStyle w:val="BodyText"/>
              <w:rPr>
                <w:lang w:eastAsia="en-AU"/>
              </w:rPr>
            </w:pPr>
            <w:r w:rsidRPr="00270E27">
              <w:rPr>
                <w:lang w:eastAsia="en-AU"/>
              </w:rPr>
              <w:t>High impact</w:t>
            </w:r>
          </w:p>
        </w:tc>
      </w:tr>
      <w:tr w:rsidR="00821AF7" w14:paraId="30CE243A" w14:textId="77777777" w:rsidTr="00F90F52">
        <w:tc>
          <w:tcPr>
            <w:tcW w:w="7354" w:type="dxa"/>
          </w:tcPr>
          <w:p w14:paraId="35F8C4A0" w14:textId="7CF8D57D" w:rsidR="00821AF7" w:rsidRDefault="00821AF7" w:rsidP="00821AF7">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239BF336" w14:textId="7B6035D6" w:rsidR="00821AF7" w:rsidRDefault="00821AF7" w:rsidP="00821AF7">
            <w:pPr>
              <w:pStyle w:val="BodyText"/>
              <w:rPr>
                <w:lang w:eastAsia="en-AU"/>
              </w:rPr>
            </w:pPr>
            <w:r w:rsidRPr="00270E27">
              <w:rPr>
                <w:lang w:eastAsia="en-AU"/>
              </w:rPr>
              <w:t>High impact</w:t>
            </w:r>
          </w:p>
        </w:tc>
      </w:tr>
      <w:tr w:rsidR="00B24AF2" w14:paraId="70422736" w14:textId="77777777" w:rsidTr="00F90F52">
        <w:tc>
          <w:tcPr>
            <w:tcW w:w="7354" w:type="dxa"/>
          </w:tcPr>
          <w:p w14:paraId="6F509517" w14:textId="77777777" w:rsidR="00B24AF2" w:rsidRDefault="00B24AF2" w:rsidP="00B24AF2">
            <w:pPr>
              <w:pStyle w:val="BodyText"/>
              <w:rPr>
                <w:lang w:eastAsia="en-AU"/>
              </w:rPr>
            </w:pPr>
            <w:r w:rsidRPr="00450552">
              <w:rPr>
                <w:lang w:eastAsia="en-AU"/>
              </w:rPr>
              <w:t>jobs, economic opportunity and innovation</w:t>
            </w:r>
          </w:p>
        </w:tc>
        <w:tc>
          <w:tcPr>
            <w:tcW w:w="2265" w:type="dxa"/>
            <w:vAlign w:val="top"/>
          </w:tcPr>
          <w:p w14:paraId="01749343" w14:textId="62423369" w:rsidR="00B24AF2" w:rsidRDefault="00B24AF2" w:rsidP="00B24AF2">
            <w:pPr>
              <w:pStyle w:val="BodyText"/>
              <w:rPr>
                <w:lang w:eastAsia="en-AU"/>
              </w:rPr>
            </w:pPr>
            <w:r w:rsidRPr="001C4446">
              <w:rPr>
                <w:lang w:eastAsia="en-AU"/>
              </w:rPr>
              <w:t>Medium impact</w:t>
            </w:r>
          </w:p>
        </w:tc>
      </w:tr>
    </w:tbl>
    <w:p w14:paraId="3BD2E496" w14:textId="7F64D00D" w:rsidR="00823A3A" w:rsidRDefault="00823A3A" w:rsidP="00823A3A">
      <w:pPr>
        <w:pStyle w:val="CaptionImageorFigure"/>
      </w:pPr>
      <w:r>
        <w:t xml:space="preserve">Table </w:t>
      </w:r>
      <w:r w:rsidR="00B30AD0">
        <w:t>2</w:t>
      </w:r>
      <w:r w:rsidR="009C1D4D">
        <w:t>9</w:t>
      </w:r>
      <w:r>
        <w:t xml:space="preserve">: A summary of key details for the </w:t>
      </w:r>
      <w:r w:rsidR="00710CDD" w:rsidRPr="00710CDD">
        <w:t>Gough's Bay Water</w:t>
      </w:r>
      <w:r w:rsidR="00584CAD">
        <w:t>-</w:t>
      </w:r>
      <w:r w:rsidR="00710CDD" w:rsidRPr="00710CDD">
        <w:t>Sensitive Town Plan</w:t>
      </w:r>
      <w:r w:rsidR="009C1D4D">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56F60EBF"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4982004"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7B1104E7"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72D388DC" w14:textId="77777777" w:rsidTr="008E7EEC">
        <w:tc>
          <w:tcPr>
            <w:tcW w:w="2268" w:type="dxa"/>
          </w:tcPr>
          <w:p w14:paraId="38A0A6E7" w14:textId="77777777" w:rsidR="00823A3A" w:rsidRPr="003E3DC3" w:rsidRDefault="00823A3A" w:rsidP="008E7EEC">
            <w:pPr>
              <w:pStyle w:val="BodyText"/>
              <w:rPr>
                <w:b/>
                <w:bCs/>
              </w:rPr>
            </w:pPr>
            <w:r w:rsidRPr="003E3DC3">
              <w:rPr>
                <w:b/>
                <w:bCs/>
              </w:rPr>
              <w:t>Status</w:t>
            </w:r>
          </w:p>
        </w:tc>
        <w:tc>
          <w:tcPr>
            <w:tcW w:w="7370" w:type="dxa"/>
          </w:tcPr>
          <w:p w14:paraId="062FCCE1" w14:textId="6C66DE01" w:rsidR="00823A3A" w:rsidRPr="003E3DC3" w:rsidRDefault="001B4F0D" w:rsidP="008E7EEC">
            <w:pPr>
              <w:pStyle w:val="BodyText"/>
            </w:pPr>
            <w:r>
              <w:t>Committed</w:t>
            </w:r>
          </w:p>
        </w:tc>
      </w:tr>
      <w:tr w:rsidR="00823A3A" w14:paraId="24D5BC23" w14:textId="77777777" w:rsidTr="008E7EEC">
        <w:tc>
          <w:tcPr>
            <w:tcW w:w="2268" w:type="dxa"/>
          </w:tcPr>
          <w:p w14:paraId="383657CF" w14:textId="77777777" w:rsidR="00823A3A" w:rsidRPr="003E3DC3" w:rsidRDefault="00823A3A" w:rsidP="008E7EEC">
            <w:pPr>
              <w:pStyle w:val="BodyText"/>
              <w:rPr>
                <w:b/>
                <w:bCs/>
              </w:rPr>
            </w:pPr>
            <w:r w:rsidRPr="003E3DC3">
              <w:rPr>
                <w:b/>
                <w:bCs/>
              </w:rPr>
              <w:t>Lead organisation</w:t>
            </w:r>
          </w:p>
        </w:tc>
        <w:tc>
          <w:tcPr>
            <w:tcW w:w="7370" w:type="dxa"/>
          </w:tcPr>
          <w:p w14:paraId="17D36BA8" w14:textId="65CAB178" w:rsidR="00823A3A" w:rsidRPr="003E3DC3" w:rsidRDefault="002159A7" w:rsidP="008E7EEC">
            <w:pPr>
              <w:pStyle w:val="BodyText"/>
            </w:pPr>
            <w:r w:rsidRPr="002159A7">
              <w:t>Mansfield Shire Council</w:t>
            </w:r>
          </w:p>
        </w:tc>
      </w:tr>
      <w:tr w:rsidR="00823A3A" w14:paraId="67B37003" w14:textId="77777777" w:rsidTr="008E7EEC">
        <w:tc>
          <w:tcPr>
            <w:tcW w:w="2268" w:type="dxa"/>
          </w:tcPr>
          <w:p w14:paraId="369F55B8" w14:textId="77777777" w:rsidR="00823A3A" w:rsidRPr="003E3DC3" w:rsidRDefault="00823A3A" w:rsidP="008E7EEC">
            <w:pPr>
              <w:pStyle w:val="BodyText"/>
              <w:rPr>
                <w:b/>
                <w:bCs/>
              </w:rPr>
            </w:pPr>
            <w:r w:rsidRPr="003E3DC3">
              <w:rPr>
                <w:b/>
                <w:bCs/>
              </w:rPr>
              <w:t>Implementation partners</w:t>
            </w:r>
          </w:p>
        </w:tc>
        <w:tc>
          <w:tcPr>
            <w:tcW w:w="7370" w:type="dxa"/>
          </w:tcPr>
          <w:p w14:paraId="19A846DE" w14:textId="6BA0E717" w:rsidR="00823A3A" w:rsidRPr="003E3DC3" w:rsidRDefault="00E714BA" w:rsidP="008E7EEC">
            <w:pPr>
              <w:pStyle w:val="BodyText"/>
            </w:pPr>
            <w:proofErr w:type="spellStart"/>
            <w:r w:rsidRPr="00E714BA">
              <w:t>Taungurung</w:t>
            </w:r>
            <w:proofErr w:type="spellEnd"/>
            <w:r w:rsidRPr="00E714BA">
              <w:t xml:space="preserve"> Land and Waters Council, Goulburn Broken Catchment Management Authority, Goulburn Valley Water, Goulburn-Murray Water</w:t>
            </w:r>
          </w:p>
        </w:tc>
      </w:tr>
      <w:tr w:rsidR="00823A3A" w14:paraId="643094FD" w14:textId="77777777" w:rsidTr="008E7EEC">
        <w:tc>
          <w:tcPr>
            <w:tcW w:w="2268" w:type="dxa"/>
          </w:tcPr>
          <w:p w14:paraId="69DD1A39" w14:textId="77777777" w:rsidR="00823A3A" w:rsidRPr="003E3DC3" w:rsidRDefault="00823A3A" w:rsidP="008E7EEC">
            <w:pPr>
              <w:pStyle w:val="BodyText"/>
              <w:rPr>
                <w:b/>
                <w:bCs/>
              </w:rPr>
            </w:pPr>
            <w:r w:rsidRPr="003E3DC3">
              <w:rPr>
                <w:b/>
                <w:bCs/>
              </w:rPr>
              <w:t>Location</w:t>
            </w:r>
          </w:p>
        </w:tc>
        <w:tc>
          <w:tcPr>
            <w:tcW w:w="7370" w:type="dxa"/>
          </w:tcPr>
          <w:p w14:paraId="6243F591" w14:textId="338F0644" w:rsidR="00823A3A" w:rsidRPr="003E3DC3" w:rsidRDefault="00E13A6E" w:rsidP="008E7EEC">
            <w:pPr>
              <w:pStyle w:val="BodyText"/>
            </w:pPr>
            <w:r w:rsidRPr="00E13A6E">
              <w:t>Gough's Bay</w:t>
            </w:r>
          </w:p>
        </w:tc>
      </w:tr>
      <w:tr w:rsidR="009C1D4D" w14:paraId="05F439C6" w14:textId="77777777" w:rsidTr="008E7EEC">
        <w:tc>
          <w:tcPr>
            <w:tcW w:w="2268" w:type="dxa"/>
          </w:tcPr>
          <w:p w14:paraId="02F3C940" w14:textId="55D30434" w:rsidR="009C1D4D" w:rsidRPr="003E3DC3" w:rsidRDefault="009C1D4D" w:rsidP="008E7EEC">
            <w:pPr>
              <w:pStyle w:val="BodyText"/>
              <w:rPr>
                <w:b/>
                <w:bCs/>
              </w:rPr>
            </w:pPr>
            <w:r>
              <w:rPr>
                <w:b/>
                <w:bCs/>
              </w:rPr>
              <w:lastRenderedPageBreak/>
              <w:t>Scale</w:t>
            </w:r>
          </w:p>
        </w:tc>
        <w:tc>
          <w:tcPr>
            <w:tcW w:w="7370" w:type="dxa"/>
          </w:tcPr>
          <w:p w14:paraId="5D7C55CB" w14:textId="709E29FF" w:rsidR="009C1D4D" w:rsidRPr="003E3DC3" w:rsidRDefault="0052635A" w:rsidP="008E7EEC">
            <w:pPr>
              <w:pStyle w:val="BodyText"/>
            </w:pPr>
            <w:r w:rsidRPr="0052635A">
              <w:t>Town</w:t>
            </w:r>
          </w:p>
        </w:tc>
      </w:tr>
    </w:tbl>
    <w:p w14:paraId="5F052FDA" w14:textId="77777777" w:rsidR="0052635A" w:rsidRDefault="0052635A" w:rsidP="0052635A">
      <w:pPr>
        <w:pStyle w:val="BodyText"/>
      </w:pPr>
    </w:p>
    <w:p w14:paraId="235C9EE4" w14:textId="65CB55EF" w:rsidR="008E6606" w:rsidRDefault="00AF7B49" w:rsidP="0050537F">
      <w:pPr>
        <w:pStyle w:val="Heading2"/>
      </w:pPr>
      <w:bookmarkStart w:id="74" w:name="_Toc185813123"/>
      <w:r w:rsidRPr="00AF7B49">
        <w:t>Baddaginnie Wastewater Improvement</w:t>
      </w:r>
      <w:bookmarkEnd w:id="74"/>
    </w:p>
    <w:p w14:paraId="7445D9F8" w14:textId="77777777" w:rsidR="002B422F" w:rsidRDefault="002B422F" w:rsidP="002B422F">
      <w:pPr>
        <w:pStyle w:val="BodyText"/>
      </w:pPr>
      <w:r>
        <w:t>Baddaginnie is located on the Broken Creek which is of significant environmental, recreational and cultural value to the surrounding community.</w:t>
      </w:r>
    </w:p>
    <w:p w14:paraId="0E9888B4" w14:textId="77777777" w:rsidR="00366C9D" w:rsidRDefault="002B422F" w:rsidP="00366C9D">
      <w:pPr>
        <w:pStyle w:val="BodyText"/>
      </w:pPr>
      <w:r>
        <w:t xml:space="preserve">It has identified issues with septic tank wastewater systems which were installed in the 1960s on small allotments (less than 4,000 m2). Due to the size of these small allotments, </w:t>
      </w:r>
      <w:r w:rsidR="00366C9D">
        <w:t>the wastewater leach fields cannot be contained within each property boundary. An innovative wastewater management option is required for the township.</w:t>
      </w:r>
    </w:p>
    <w:p w14:paraId="4336FCFC" w14:textId="7AC99396" w:rsidR="00F050CF" w:rsidRDefault="00366C9D" w:rsidP="00366C9D">
      <w:pPr>
        <w:pStyle w:val="BodyText"/>
      </w:pPr>
      <w:r>
        <w:t>Benefits: effective and affordable wastewater systems, healthy</w:t>
      </w:r>
      <w:r w:rsidR="0092081C">
        <w:t xml:space="preserve"> </w:t>
      </w:r>
      <w:r w:rsidR="0092081C" w:rsidRPr="0092081C">
        <w:t>and valued water bodies.</w:t>
      </w:r>
    </w:p>
    <w:p w14:paraId="75125BBB" w14:textId="45B8FA02" w:rsidR="00823A3A" w:rsidRDefault="00020882" w:rsidP="00823A3A">
      <w:pPr>
        <w:pStyle w:val="CaptionImageorFigure"/>
      </w:pPr>
      <w:r>
        <w:t xml:space="preserve">Table </w:t>
      </w:r>
      <w:r w:rsidR="00012A13">
        <w:t>30</w:t>
      </w:r>
      <w:r>
        <w:t xml:space="preserve">: A summary of the impact that the </w:t>
      </w:r>
      <w:r w:rsidR="00B95E04" w:rsidRPr="00B95E04">
        <w:t>Baddaginnie Wastewater Improvement</w:t>
      </w:r>
      <w:r w:rsidR="00B95E04">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16DA5" w14:paraId="43C2EE41"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4E73376" w14:textId="77777777" w:rsidR="00716DA5" w:rsidRPr="003E3DC3" w:rsidRDefault="00716DA5" w:rsidP="008E7EEC">
            <w:pPr>
              <w:pStyle w:val="TableHeadingLeft"/>
              <w:rPr>
                <w:sz w:val="24"/>
                <w:szCs w:val="36"/>
              </w:rPr>
            </w:pPr>
            <w:r w:rsidRPr="003E3DC3">
              <w:rPr>
                <w:sz w:val="24"/>
                <w:szCs w:val="36"/>
              </w:rPr>
              <w:t>IWM outcome</w:t>
            </w:r>
          </w:p>
        </w:tc>
        <w:tc>
          <w:tcPr>
            <w:tcW w:w="2265" w:type="dxa"/>
          </w:tcPr>
          <w:p w14:paraId="24AE0A03" w14:textId="77777777" w:rsidR="00716DA5" w:rsidRPr="003E3DC3" w:rsidRDefault="00716DA5"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2A5BDE" w14:paraId="6C21046C" w14:textId="77777777" w:rsidTr="00FC435E">
        <w:tc>
          <w:tcPr>
            <w:tcW w:w="7354" w:type="dxa"/>
          </w:tcPr>
          <w:p w14:paraId="283B134C" w14:textId="77777777" w:rsidR="002A5BDE" w:rsidRDefault="002A5BDE" w:rsidP="002A5BDE">
            <w:pPr>
              <w:pStyle w:val="BodyText"/>
              <w:rPr>
                <w:lang w:eastAsia="en-AU"/>
              </w:rPr>
            </w:pPr>
            <w:r w:rsidRPr="002F5B60">
              <w:rPr>
                <w:lang w:eastAsia="en-AU"/>
              </w:rPr>
              <w:t>safe, secure and affordable supplies in a changing future</w:t>
            </w:r>
          </w:p>
        </w:tc>
        <w:tc>
          <w:tcPr>
            <w:tcW w:w="2265" w:type="dxa"/>
            <w:vAlign w:val="top"/>
          </w:tcPr>
          <w:p w14:paraId="7D6022B9" w14:textId="225BD39E" w:rsidR="002A5BDE" w:rsidRDefault="00F376E5" w:rsidP="002A5BDE">
            <w:pPr>
              <w:pStyle w:val="BodyText"/>
              <w:rPr>
                <w:lang w:eastAsia="en-AU"/>
              </w:rPr>
            </w:pPr>
            <w:r>
              <w:rPr>
                <w:lang w:eastAsia="en-AU"/>
              </w:rPr>
              <w:t>High</w:t>
            </w:r>
            <w:r w:rsidRPr="00C55730">
              <w:rPr>
                <w:lang w:eastAsia="en-AU"/>
              </w:rPr>
              <w:t xml:space="preserve"> impact</w:t>
            </w:r>
          </w:p>
        </w:tc>
      </w:tr>
      <w:tr w:rsidR="0092081C" w14:paraId="103245DD" w14:textId="77777777" w:rsidTr="00FC435E">
        <w:tc>
          <w:tcPr>
            <w:tcW w:w="7354" w:type="dxa"/>
          </w:tcPr>
          <w:p w14:paraId="49B38EC2" w14:textId="77777777" w:rsidR="0092081C" w:rsidRDefault="0092081C" w:rsidP="0092081C">
            <w:pPr>
              <w:pStyle w:val="BodyText"/>
              <w:rPr>
                <w:lang w:eastAsia="en-AU"/>
              </w:rPr>
            </w:pPr>
            <w:r w:rsidRPr="002F5B60">
              <w:rPr>
                <w:lang w:eastAsia="en-AU"/>
              </w:rPr>
              <w:t>effective and affordable wastewater systems</w:t>
            </w:r>
          </w:p>
        </w:tc>
        <w:tc>
          <w:tcPr>
            <w:tcW w:w="2265" w:type="dxa"/>
            <w:vAlign w:val="top"/>
          </w:tcPr>
          <w:p w14:paraId="08787522" w14:textId="7E7D386E" w:rsidR="0092081C" w:rsidRDefault="0092081C" w:rsidP="0092081C">
            <w:pPr>
              <w:pStyle w:val="BodyText"/>
              <w:rPr>
                <w:lang w:eastAsia="en-AU"/>
              </w:rPr>
            </w:pPr>
            <w:r>
              <w:t>Medium</w:t>
            </w:r>
            <w:r w:rsidRPr="00402262">
              <w:t xml:space="preserve"> impact</w:t>
            </w:r>
          </w:p>
        </w:tc>
      </w:tr>
      <w:tr w:rsidR="0092081C" w14:paraId="033138E3" w14:textId="77777777" w:rsidTr="00FC435E">
        <w:tc>
          <w:tcPr>
            <w:tcW w:w="7354" w:type="dxa"/>
          </w:tcPr>
          <w:p w14:paraId="73AEDEB6" w14:textId="77777777" w:rsidR="0092081C" w:rsidRDefault="0092081C" w:rsidP="0092081C">
            <w:pPr>
              <w:pStyle w:val="BodyText"/>
              <w:rPr>
                <w:lang w:eastAsia="en-AU"/>
              </w:rPr>
            </w:pPr>
            <w:r w:rsidRPr="00450552">
              <w:rPr>
                <w:lang w:eastAsia="en-AU"/>
              </w:rPr>
              <w:t>manage flood risks</w:t>
            </w:r>
          </w:p>
        </w:tc>
        <w:tc>
          <w:tcPr>
            <w:tcW w:w="2265" w:type="dxa"/>
            <w:vAlign w:val="top"/>
          </w:tcPr>
          <w:p w14:paraId="16A2EB80" w14:textId="384AD164" w:rsidR="0092081C" w:rsidRDefault="0092081C" w:rsidP="0092081C">
            <w:pPr>
              <w:pStyle w:val="BodyText"/>
              <w:rPr>
                <w:lang w:eastAsia="en-AU"/>
              </w:rPr>
            </w:pPr>
            <w:r>
              <w:t>Low</w:t>
            </w:r>
            <w:r w:rsidRPr="00402262">
              <w:t xml:space="preserve"> impact</w:t>
            </w:r>
          </w:p>
        </w:tc>
      </w:tr>
      <w:tr w:rsidR="0092081C" w14:paraId="42C31196" w14:textId="77777777" w:rsidTr="00FC435E">
        <w:tc>
          <w:tcPr>
            <w:tcW w:w="7354" w:type="dxa"/>
          </w:tcPr>
          <w:p w14:paraId="12601676" w14:textId="77777777" w:rsidR="0092081C" w:rsidRDefault="0092081C" w:rsidP="0092081C">
            <w:pPr>
              <w:pStyle w:val="BodyText"/>
              <w:rPr>
                <w:lang w:eastAsia="en-AU"/>
              </w:rPr>
            </w:pPr>
            <w:r w:rsidRPr="00450552">
              <w:rPr>
                <w:lang w:eastAsia="en-AU"/>
              </w:rPr>
              <w:t>healthy and valued waterways and waterbodies</w:t>
            </w:r>
          </w:p>
        </w:tc>
        <w:tc>
          <w:tcPr>
            <w:tcW w:w="2265" w:type="dxa"/>
            <w:vAlign w:val="top"/>
          </w:tcPr>
          <w:p w14:paraId="0B4A76FA" w14:textId="47A91BCC" w:rsidR="0092081C" w:rsidRDefault="0092081C" w:rsidP="0092081C">
            <w:pPr>
              <w:pStyle w:val="BodyText"/>
              <w:rPr>
                <w:lang w:eastAsia="en-AU"/>
              </w:rPr>
            </w:pPr>
            <w:r w:rsidRPr="00402262">
              <w:t>High impact</w:t>
            </w:r>
          </w:p>
        </w:tc>
      </w:tr>
      <w:tr w:rsidR="0092081C" w14:paraId="02129E3B" w14:textId="77777777" w:rsidTr="00FC435E">
        <w:tc>
          <w:tcPr>
            <w:tcW w:w="7354" w:type="dxa"/>
          </w:tcPr>
          <w:p w14:paraId="50868D3E" w14:textId="77777777" w:rsidR="0092081C" w:rsidRDefault="0092081C" w:rsidP="0092081C">
            <w:pPr>
              <w:pStyle w:val="BodyText"/>
              <w:rPr>
                <w:lang w:eastAsia="en-AU"/>
              </w:rPr>
            </w:pPr>
            <w:r w:rsidRPr="00450552">
              <w:rPr>
                <w:lang w:eastAsia="en-AU"/>
              </w:rPr>
              <w:t>healthy and valued landscapes</w:t>
            </w:r>
          </w:p>
        </w:tc>
        <w:tc>
          <w:tcPr>
            <w:tcW w:w="2265" w:type="dxa"/>
            <w:vAlign w:val="top"/>
          </w:tcPr>
          <w:p w14:paraId="54E576FD" w14:textId="254B3D02" w:rsidR="0092081C" w:rsidRDefault="00E144BB" w:rsidP="0092081C">
            <w:pPr>
              <w:pStyle w:val="BodyText"/>
              <w:rPr>
                <w:lang w:eastAsia="en-AU"/>
              </w:rPr>
            </w:pPr>
            <w:r>
              <w:t>Medium</w:t>
            </w:r>
            <w:r w:rsidR="0092081C" w:rsidRPr="00402262">
              <w:t xml:space="preserve"> impact</w:t>
            </w:r>
          </w:p>
        </w:tc>
      </w:tr>
      <w:tr w:rsidR="0092081C" w14:paraId="2525C1D3" w14:textId="77777777" w:rsidTr="00696CF7">
        <w:tc>
          <w:tcPr>
            <w:tcW w:w="7354" w:type="dxa"/>
          </w:tcPr>
          <w:p w14:paraId="1F4CFA81" w14:textId="71231AD0" w:rsidR="0092081C" w:rsidRDefault="0092081C" w:rsidP="0092081C">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6732DBC3" w14:textId="527B9E04" w:rsidR="0092081C" w:rsidRDefault="0092081C" w:rsidP="0092081C">
            <w:pPr>
              <w:pStyle w:val="BodyText"/>
              <w:rPr>
                <w:lang w:eastAsia="en-AU"/>
              </w:rPr>
            </w:pPr>
            <w:r w:rsidRPr="00402262">
              <w:t>High impact</w:t>
            </w:r>
          </w:p>
        </w:tc>
      </w:tr>
      <w:tr w:rsidR="0092081C" w14:paraId="6785BAFC" w14:textId="77777777" w:rsidTr="00696CF7">
        <w:tc>
          <w:tcPr>
            <w:tcW w:w="7354" w:type="dxa"/>
          </w:tcPr>
          <w:p w14:paraId="34898A67" w14:textId="77777777" w:rsidR="0092081C" w:rsidRDefault="0092081C" w:rsidP="0092081C">
            <w:pPr>
              <w:pStyle w:val="BodyText"/>
              <w:rPr>
                <w:lang w:eastAsia="en-AU"/>
              </w:rPr>
            </w:pPr>
            <w:r w:rsidRPr="00450552">
              <w:rPr>
                <w:lang w:eastAsia="en-AU"/>
              </w:rPr>
              <w:t>jobs, economic opportunity and innovation</w:t>
            </w:r>
          </w:p>
        </w:tc>
        <w:tc>
          <w:tcPr>
            <w:tcW w:w="2265" w:type="dxa"/>
            <w:vAlign w:val="top"/>
          </w:tcPr>
          <w:p w14:paraId="1B8F6797" w14:textId="7F9E3184" w:rsidR="0092081C" w:rsidRDefault="00E144BB" w:rsidP="0092081C">
            <w:pPr>
              <w:pStyle w:val="BodyText"/>
              <w:rPr>
                <w:lang w:eastAsia="en-AU"/>
              </w:rPr>
            </w:pPr>
            <w:r>
              <w:t>Medium</w:t>
            </w:r>
            <w:r w:rsidR="0092081C" w:rsidRPr="00402262">
              <w:t xml:space="preserve"> impact</w:t>
            </w:r>
          </w:p>
        </w:tc>
      </w:tr>
    </w:tbl>
    <w:p w14:paraId="63B4931E" w14:textId="627EE9EE" w:rsidR="00823A3A" w:rsidRDefault="00823A3A" w:rsidP="00823A3A">
      <w:pPr>
        <w:pStyle w:val="CaptionImageorFigure"/>
      </w:pPr>
      <w:r>
        <w:t xml:space="preserve">Table </w:t>
      </w:r>
      <w:r w:rsidR="00B30AD0">
        <w:t>3</w:t>
      </w:r>
      <w:r w:rsidR="00012A13">
        <w:t>1</w:t>
      </w:r>
      <w:r>
        <w:t xml:space="preserve">: A summary of key details for the </w:t>
      </w:r>
      <w:r w:rsidR="00B95E04" w:rsidRPr="00B95E04">
        <w:t>Baddaginnie Wastewater Improvement</w:t>
      </w:r>
      <w:r w:rsidR="00B95E04">
        <w:t xml:space="preserve"> </w:t>
      </w:r>
      <w:r>
        <w:t>opportunity.</w:t>
      </w:r>
    </w:p>
    <w:tbl>
      <w:tblPr>
        <w:tblStyle w:val="TableGrid"/>
        <w:tblW w:w="9638" w:type="dxa"/>
        <w:tblLook w:val="04A0" w:firstRow="1" w:lastRow="0" w:firstColumn="1" w:lastColumn="0" w:noHBand="0" w:noVBand="1"/>
      </w:tblPr>
      <w:tblGrid>
        <w:gridCol w:w="2268"/>
        <w:gridCol w:w="7370"/>
      </w:tblGrid>
      <w:tr w:rsidR="00823A3A" w14:paraId="0B123762" w14:textId="77777777" w:rsidTr="008E7EEC">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17CBFAA" w14:textId="77777777" w:rsidR="00823A3A" w:rsidRPr="003E3DC3" w:rsidRDefault="00823A3A" w:rsidP="008E7EEC">
            <w:pPr>
              <w:pStyle w:val="TableHeadingLeft"/>
              <w:rPr>
                <w:sz w:val="24"/>
                <w:szCs w:val="36"/>
              </w:rPr>
            </w:pPr>
            <w:r w:rsidRPr="003E3DC3">
              <w:rPr>
                <w:sz w:val="24"/>
                <w:szCs w:val="36"/>
              </w:rPr>
              <w:t>Subject</w:t>
            </w:r>
          </w:p>
        </w:tc>
        <w:tc>
          <w:tcPr>
            <w:tcW w:w="7370" w:type="dxa"/>
          </w:tcPr>
          <w:p w14:paraId="49D1A776" w14:textId="77777777" w:rsidR="00823A3A" w:rsidRPr="003E3DC3" w:rsidRDefault="00823A3A" w:rsidP="008E7EEC">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823A3A" w14:paraId="01B80013" w14:textId="77777777" w:rsidTr="008E7EEC">
        <w:tc>
          <w:tcPr>
            <w:tcW w:w="2268" w:type="dxa"/>
          </w:tcPr>
          <w:p w14:paraId="54E35216" w14:textId="77777777" w:rsidR="00823A3A" w:rsidRPr="003E3DC3" w:rsidRDefault="00823A3A" w:rsidP="008E7EEC">
            <w:pPr>
              <w:pStyle w:val="BodyText"/>
              <w:rPr>
                <w:b/>
                <w:bCs/>
              </w:rPr>
            </w:pPr>
            <w:r w:rsidRPr="003E3DC3">
              <w:rPr>
                <w:b/>
                <w:bCs/>
              </w:rPr>
              <w:t>Status</w:t>
            </w:r>
          </w:p>
        </w:tc>
        <w:tc>
          <w:tcPr>
            <w:tcW w:w="7370" w:type="dxa"/>
          </w:tcPr>
          <w:p w14:paraId="2FD10BA2" w14:textId="324DF9BF" w:rsidR="00823A3A" w:rsidRPr="003E3DC3" w:rsidRDefault="00E144BB" w:rsidP="008E7EEC">
            <w:pPr>
              <w:pStyle w:val="BodyText"/>
            </w:pPr>
            <w:r>
              <w:t>Identified</w:t>
            </w:r>
          </w:p>
        </w:tc>
      </w:tr>
      <w:tr w:rsidR="00823A3A" w14:paraId="329F037C" w14:textId="77777777" w:rsidTr="008E7EEC">
        <w:tc>
          <w:tcPr>
            <w:tcW w:w="2268" w:type="dxa"/>
          </w:tcPr>
          <w:p w14:paraId="0AE7918D" w14:textId="77777777" w:rsidR="00823A3A" w:rsidRPr="003E3DC3" w:rsidRDefault="00823A3A" w:rsidP="008E7EEC">
            <w:pPr>
              <w:pStyle w:val="BodyText"/>
              <w:rPr>
                <w:b/>
                <w:bCs/>
              </w:rPr>
            </w:pPr>
            <w:r w:rsidRPr="003E3DC3">
              <w:rPr>
                <w:b/>
                <w:bCs/>
              </w:rPr>
              <w:t>Lead organisation</w:t>
            </w:r>
          </w:p>
        </w:tc>
        <w:tc>
          <w:tcPr>
            <w:tcW w:w="7370" w:type="dxa"/>
          </w:tcPr>
          <w:p w14:paraId="70C78DFC" w14:textId="66B7E915" w:rsidR="00823A3A" w:rsidRPr="003E3DC3" w:rsidRDefault="00DA1FF6" w:rsidP="008E7EEC">
            <w:pPr>
              <w:pStyle w:val="BodyText"/>
            </w:pPr>
            <w:r w:rsidRPr="00DA1FF6">
              <w:t>Benalla Rural City Council</w:t>
            </w:r>
          </w:p>
        </w:tc>
      </w:tr>
      <w:tr w:rsidR="00823A3A" w14:paraId="7854D5C1" w14:textId="77777777" w:rsidTr="008E7EEC">
        <w:tc>
          <w:tcPr>
            <w:tcW w:w="2268" w:type="dxa"/>
          </w:tcPr>
          <w:p w14:paraId="19557BD9" w14:textId="77777777" w:rsidR="00823A3A" w:rsidRPr="003E3DC3" w:rsidRDefault="00823A3A" w:rsidP="008E7EEC">
            <w:pPr>
              <w:pStyle w:val="BodyText"/>
              <w:rPr>
                <w:b/>
                <w:bCs/>
              </w:rPr>
            </w:pPr>
            <w:r w:rsidRPr="003E3DC3">
              <w:rPr>
                <w:b/>
                <w:bCs/>
              </w:rPr>
              <w:lastRenderedPageBreak/>
              <w:t>Implementation partners</w:t>
            </w:r>
          </w:p>
        </w:tc>
        <w:tc>
          <w:tcPr>
            <w:tcW w:w="7370" w:type="dxa"/>
          </w:tcPr>
          <w:p w14:paraId="7F7CF876" w14:textId="1379919E" w:rsidR="00823A3A" w:rsidRPr="003E3DC3" w:rsidRDefault="00DA1FF6" w:rsidP="00B03365">
            <w:pPr>
              <w:pStyle w:val="BodyText"/>
            </w:pPr>
            <w:r>
              <w:t>TBD</w:t>
            </w:r>
          </w:p>
        </w:tc>
      </w:tr>
      <w:tr w:rsidR="00823A3A" w14:paraId="4BE7E074" w14:textId="77777777" w:rsidTr="008E7EEC">
        <w:tc>
          <w:tcPr>
            <w:tcW w:w="2268" w:type="dxa"/>
          </w:tcPr>
          <w:p w14:paraId="699935F0" w14:textId="77777777" w:rsidR="00823A3A" w:rsidRPr="003E3DC3" w:rsidRDefault="00823A3A" w:rsidP="008E7EEC">
            <w:pPr>
              <w:pStyle w:val="BodyText"/>
              <w:rPr>
                <w:b/>
                <w:bCs/>
              </w:rPr>
            </w:pPr>
            <w:r w:rsidRPr="003E3DC3">
              <w:rPr>
                <w:b/>
                <w:bCs/>
              </w:rPr>
              <w:t>Location</w:t>
            </w:r>
          </w:p>
        </w:tc>
        <w:tc>
          <w:tcPr>
            <w:tcW w:w="7370" w:type="dxa"/>
          </w:tcPr>
          <w:p w14:paraId="35B71686" w14:textId="1723C841" w:rsidR="00823A3A" w:rsidRPr="003E3DC3" w:rsidRDefault="00BD7E6C" w:rsidP="008E7EEC">
            <w:pPr>
              <w:pStyle w:val="BodyText"/>
            </w:pPr>
            <w:r w:rsidRPr="00BD7E6C">
              <w:t>Baddaginnie</w:t>
            </w:r>
          </w:p>
        </w:tc>
      </w:tr>
      <w:tr w:rsidR="00012A13" w14:paraId="6F469477" w14:textId="77777777" w:rsidTr="008E7EEC">
        <w:tc>
          <w:tcPr>
            <w:tcW w:w="2268" w:type="dxa"/>
          </w:tcPr>
          <w:p w14:paraId="520DF0D6" w14:textId="344218C8" w:rsidR="00012A13" w:rsidRPr="003E3DC3" w:rsidRDefault="00012A13" w:rsidP="008E7EEC">
            <w:pPr>
              <w:pStyle w:val="BodyText"/>
              <w:rPr>
                <w:b/>
                <w:bCs/>
              </w:rPr>
            </w:pPr>
            <w:r>
              <w:rPr>
                <w:b/>
                <w:bCs/>
              </w:rPr>
              <w:t>Scale</w:t>
            </w:r>
          </w:p>
        </w:tc>
        <w:tc>
          <w:tcPr>
            <w:tcW w:w="7370" w:type="dxa"/>
          </w:tcPr>
          <w:p w14:paraId="7BDD2E4F" w14:textId="3E164013" w:rsidR="00012A13" w:rsidRPr="003E3DC3" w:rsidRDefault="00BD7E6C" w:rsidP="008E7EEC">
            <w:pPr>
              <w:pStyle w:val="BodyText"/>
            </w:pPr>
            <w:r>
              <w:t>Town</w:t>
            </w:r>
          </w:p>
        </w:tc>
      </w:tr>
    </w:tbl>
    <w:p w14:paraId="101AFFF3" w14:textId="77777777" w:rsidR="00012A13" w:rsidRDefault="00012A13" w:rsidP="00012A13">
      <w:pPr>
        <w:pStyle w:val="BodyText"/>
      </w:pPr>
      <w:bookmarkStart w:id="75" w:name="_Toc105599809"/>
    </w:p>
    <w:p w14:paraId="70C710D7" w14:textId="374AF75B" w:rsidR="00DE38BA" w:rsidRDefault="006D3A65" w:rsidP="00DE38BA">
      <w:pPr>
        <w:pStyle w:val="Heading2"/>
      </w:pPr>
      <w:bookmarkStart w:id="76" w:name="_Toc185813124"/>
      <w:r w:rsidRPr="006D3A65">
        <w:t>Revitalising Ford Creek – IWM Icon Project</w:t>
      </w:r>
      <w:bookmarkEnd w:id="76"/>
    </w:p>
    <w:p w14:paraId="15DA2F9D" w14:textId="77777777" w:rsidR="007D5F23" w:rsidRDefault="00926DE6" w:rsidP="007D5F23">
      <w:pPr>
        <w:pStyle w:val="BodyText"/>
      </w:pPr>
      <w:r w:rsidRPr="00926DE6">
        <w:t>This initiative proposes the extensive rehabilitation of the entire reach of Ford Creek within the Mansfield township boundary. The Mansfield IWM Plan identified a community vision to develop Ford Creek into a focal point and central spine for connectivity throughout the township. The revitalisation of Ford Creek is a significant infrastructure project that will provide</w:t>
      </w:r>
      <w:r w:rsidR="007D5F23">
        <w:t xml:space="preserve"> long term social, cultural, recreational and health values.</w:t>
      </w:r>
    </w:p>
    <w:p w14:paraId="5DFE516D" w14:textId="118F8F31" w:rsidR="00DE38BA" w:rsidRDefault="007D5F23" w:rsidP="007D5F23">
      <w:pPr>
        <w:pStyle w:val="BodyText"/>
      </w:pPr>
      <w:r>
        <w:t>Ford Creek is not well connected to the township in terms of amenity and, at present, poses a flood risk, which is to be addressed by the project. The project requires flood mapping</w:t>
      </w:r>
      <w:r w:rsidR="00C92B45">
        <w:t xml:space="preserve"> </w:t>
      </w:r>
      <w:r w:rsidR="00C92B45" w:rsidRPr="00C92B45">
        <w:t>for the Ford Creek catchment, as well as an understanding of future stormwater runoff volumes. Detailed design will only be finalised after further engagement with the community.</w:t>
      </w:r>
    </w:p>
    <w:p w14:paraId="630972ED" w14:textId="755D4C6B" w:rsidR="00C92B45" w:rsidRDefault="00544933" w:rsidP="007D5F23">
      <w:pPr>
        <w:pStyle w:val="BodyText"/>
      </w:pPr>
      <w:r w:rsidRPr="00544933">
        <w:t>Benefits: resilience to existing and future flood risk, improved river health, economic growth for the local area, and increased health and wellbeing opportunities for local communities. Cultural values will be reflected in place-based planning.</w:t>
      </w:r>
    </w:p>
    <w:p w14:paraId="008698D8" w14:textId="7495A783" w:rsidR="00DE38BA" w:rsidRDefault="00DE38BA" w:rsidP="00DE38BA">
      <w:pPr>
        <w:pStyle w:val="CaptionImageorFigure"/>
      </w:pPr>
      <w:r>
        <w:t>Table 3</w:t>
      </w:r>
      <w:r w:rsidR="00ED72F3">
        <w:t>2</w:t>
      </w:r>
      <w:r>
        <w:t xml:space="preserve">: A summary of the impact that the </w:t>
      </w:r>
      <w:r w:rsidR="006D3A65" w:rsidRPr="006D3A65">
        <w:t xml:space="preserve">Revitalising Ford Creek – IWM Icon Project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DE38BA" w14:paraId="1506CB86"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46A24C91" w14:textId="77777777" w:rsidR="00DE38BA" w:rsidRPr="003E3DC3" w:rsidRDefault="00DE38BA" w:rsidP="007046FA">
            <w:pPr>
              <w:pStyle w:val="TableHeadingLeft"/>
              <w:rPr>
                <w:sz w:val="24"/>
                <w:szCs w:val="36"/>
              </w:rPr>
            </w:pPr>
            <w:r w:rsidRPr="003E3DC3">
              <w:rPr>
                <w:sz w:val="24"/>
                <w:szCs w:val="36"/>
              </w:rPr>
              <w:t>IWM outcome</w:t>
            </w:r>
          </w:p>
        </w:tc>
        <w:tc>
          <w:tcPr>
            <w:tcW w:w="2265" w:type="dxa"/>
          </w:tcPr>
          <w:p w14:paraId="5B60360F" w14:textId="77777777" w:rsidR="00DE38BA" w:rsidRPr="003E3DC3" w:rsidRDefault="00DE38BA"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B20334" w14:paraId="02FB36CC" w14:textId="77777777" w:rsidTr="007046FA">
        <w:tc>
          <w:tcPr>
            <w:tcW w:w="7354" w:type="dxa"/>
          </w:tcPr>
          <w:p w14:paraId="40BA80A3" w14:textId="77777777" w:rsidR="00B20334" w:rsidRDefault="00B20334" w:rsidP="00B20334">
            <w:pPr>
              <w:pStyle w:val="BodyText"/>
              <w:rPr>
                <w:lang w:eastAsia="en-AU"/>
              </w:rPr>
            </w:pPr>
            <w:r w:rsidRPr="002F5B60">
              <w:rPr>
                <w:lang w:eastAsia="en-AU"/>
              </w:rPr>
              <w:t>safe, secure and affordable supplies in a changing future</w:t>
            </w:r>
          </w:p>
        </w:tc>
        <w:tc>
          <w:tcPr>
            <w:tcW w:w="2265" w:type="dxa"/>
            <w:vAlign w:val="top"/>
          </w:tcPr>
          <w:p w14:paraId="4DE5C674" w14:textId="589CA3B1" w:rsidR="00B20334" w:rsidRDefault="00B20334" w:rsidP="00B20334">
            <w:pPr>
              <w:pStyle w:val="BodyText"/>
              <w:rPr>
                <w:lang w:eastAsia="en-AU"/>
              </w:rPr>
            </w:pPr>
            <w:r w:rsidRPr="00E20E7C">
              <w:t>Medium impact</w:t>
            </w:r>
          </w:p>
        </w:tc>
      </w:tr>
      <w:tr w:rsidR="00B20334" w14:paraId="2FBBCF41" w14:textId="77777777" w:rsidTr="007046FA">
        <w:tc>
          <w:tcPr>
            <w:tcW w:w="7354" w:type="dxa"/>
          </w:tcPr>
          <w:p w14:paraId="7A71DDBD" w14:textId="77777777" w:rsidR="00B20334" w:rsidRDefault="00B20334" w:rsidP="00B20334">
            <w:pPr>
              <w:pStyle w:val="BodyText"/>
              <w:rPr>
                <w:lang w:eastAsia="en-AU"/>
              </w:rPr>
            </w:pPr>
            <w:r w:rsidRPr="002F5B60">
              <w:rPr>
                <w:lang w:eastAsia="en-AU"/>
              </w:rPr>
              <w:t>effective and affordable wastewater systems</w:t>
            </w:r>
          </w:p>
        </w:tc>
        <w:tc>
          <w:tcPr>
            <w:tcW w:w="2265" w:type="dxa"/>
            <w:vAlign w:val="top"/>
          </w:tcPr>
          <w:p w14:paraId="7D548D40" w14:textId="24C233F3" w:rsidR="00B20334" w:rsidRDefault="00B20334" w:rsidP="00B20334">
            <w:pPr>
              <w:pStyle w:val="BodyText"/>
              <w:rPr>
                <w:lang w:eastAsia="en-AU"/>
              </w:rPr>
            </w:pPr>
            <w:r w:rsidRPr="00E20E7C">
              <w:t>Medium impact</w:t>
            </w:r>
          </w:p>
        </w:tc>
      </w:tr>
      <w:tr w:rsidR="00B20334" w14:paraId="78D05482" w14:textId="77777777" w:rsidTr="007046FA">
        <w:tc>
          <w:tcPr>
            <w:tcW w:w="7354" w:type="dxa"/>
          </w:tcPr>
          <w:p w14:paraId="530AC5F5" w14:textId="77777777" w:rsidR="00B20334" w:rsidRDefault="00B20334" w:rsidP="00B20334">
            <w:pPr>
              <w:pStyle w:val="BodyText"/>
              <w:rPr>
                <w:lang w:eastAsia="en-AU"/>
              </w:rPr>
            </w:pPr>
            <w:r w:rsidRPr="00450552">
              <w:rPr>
                <w:lang w:eastAsia="en-AU"/>
              </w:rPr>
              <w:t>manage flood risks</w:t>
            </w:r>
          </w:p>
        </w:tc>
        <w:tc>
          <w:tcPr>
            <w:tcW w:w="2265" w:type="dxa"/>
            <w:vAlign w:val="top"/>
          </w:tcPr>
          <w:p w14:paraId="5F591D92" w14:textId="2D17CD27" w:rsidR="00B20334" w:rsidRDefault="00B20334" w:rsidP="00B20334">
            <w:pPr>
              <w:pStyle w:val="BodyText"/>
              <w:rPr>
                <w:lang w:eastAsia="en-AU"/>
              </w:rPr>
            </w:pPr>
            <w:r>
              <w:t>High</w:t>
            </w:r>
            <w:r w:rsidRPr="00E20E7C">
              <w:t xml:space="preserve"> impact</w:t>
            </w:r>
          </w:p>
        </w:tc>
      </w:tr>
      <w:tr w:rsidR="00B20334" w14:paraId="41E6E415" w14:textId="77777777" w:rsidTr="007046FA">
        <w:tc>
          <w:tcPr>
            <w:tcW w:w="7354" w:type="dxa"/>
          </w:tcPr>
          <w:p w14:paraId="6B4703B3" w14:textId="77777777" w:rsidR="00B20334" w:rsidRDefault="00B20334" w:rsidP="00B20334">
            <w:pPr>
              <w:pStyle w:val="BodyText"/>
              <w:rPr>
                <w:lang w:eastAsia="en-AU"/>
              </w:rPr>
            </w:pPr>
            <w:r w:rsidRPr="00450552">
              <w:rPr>
                <w:lang w:eastAsia="en-AU"/>
              </w:rPr>
              <w:t>healthy and valued waterways and waterbodies</w:t>
            </w:r>
          </w:p>
        </w:tc>
        <w:tc>
          <w:tcPr>
            <w:tcW w:w="2265" w:type="dxa"/>
            <w:vAlign w:val="top"/>
          </w:tcPr>
          <w:p w14:paraId="1E65C943" w14:textId="297B118E" w:rsidR="00B20334" w:rsidRDefault="00B20334" w:rsidP="00B20334">
            <w:pPr>
              <w:pStyle w:val="BodyText"/>
              <w:rPr>
                <w:lang w:eastAsia="en-AU"/>
              </w:rPr>
            </w:pPr>
            <w:r>
              <w:t>High</w:t>
            </w:r>
            <w:r w:rsidRPr="00E20E7C">
              <w:t xml:space="preserve"> impact</w:t>
            </w:r>
          </w:p>
        </w:tc>
      </w:tr>
      <w:tr w:rsidR="00B20334" w14:paraId="7E806BB5" w14:textId="77777777" w:rsidTr="007046FA">
        <w:tc>
          <w:tcPr>
            <w:tcW w:w="7354" w:type="dxa"/>
          </w:tcPr>
          <w:p w14:paraId="51C8E42D" w14:textId="77777777" w:rsidR="00B20334" w:rsidRDefault="00B20334" w:rsidP="00B20334">
            <w:pPr>
              <w:pStyle w:val="BodyText"/>
              <w:rPr>
                <w:lang w:eastAsia="en-AU"/>
              </w:rPr>
            </w:pPr>
            <w:r w:rsidRPr="00450552">
              <w:rPr>
                <w:lang w:eastAsia="en-AU"/>
              </w:rPr>
              <w:t>healthy and valued landscapes</w:t>
            </w:r>
          </w:p>
        </w:tc>
        <w:tc>
          <w:tcPr>
            <w:tcW w:w="2265" w:type="dxa"/>
            <w:vAlign w:val="top"/>
          </w:tcPr>
          <w:p w14:paraId="22E6776E" w14:textId="1E6958E4" w:rsidR="00B20334" w:rsidRDefault="00B20334" w:rsidP="00B20334">
            <w:pPr>
              <w:pStyle w:val="BodyText"/>
              <w:rPr>
                <w:lang w:eastAsia="en-AU"/>
              </w:rPr>
            </w:pPr>
            <w:r>
              <w:t>High</w:t>
            </w:r>
            <w:r w:rsidRPr="00E20E7C">
              <w:t xml:space="preserve"> impact</w:t>
            </w:r>
          </w:p>
        </w:tc>
      </w:tr>
      <w:tr w:rsidR="00B20334" w14:paraId="543B031B" w14:textId="77777777" w:rsidTr="007046FA">
        <w:tc>
          <w:tcPr>
            <w:tcW w:w="7354" w:type="dxa"/>
          </w:tcPr>
          <w:p w14:paraId="1FB0FA2A" w14:textId="77777777" w:rsidR="00B20334" w:rsidRDefault="00B20334" w:rsidP="00B20334">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6379D707" w14:textId="7F58ED2B" w:rsidR="00B20334" w:rsidRDefault="00B20334" w:rsidP="00B20334">
            <w:pPr>
              <w:pStyle w:val="BodyText"/>
              <w:rPr>
                <w:lang w:eastAsia="en-AU"/>
              </w:rPr>
            </w:pPr>
            <w:r w:rsidRPr="00E20E7C">
              <w:t>Medium impact</w:t>
            </w:r>
          </w:p>
        </w:tc>
      </w:tr>
      <w:tr w:rsidR="00B20334" w14:paraId="1C0A072E" w14:textId="77777777" w:rsidTr="007046FA">
        <w:tc>
          <w:tcPr>
            <w:tcW w:w="7354" w:type="dxa"/>
          </w:tcPr>
          <w:p w14:paraId="76F2FB4C" w14:textId="77777777" w:rsidR="00B20334" w:rsidRDefault="00B20334" w:rsidP="00B20334">
            <w:pPr>
              <w:pStyle w:val="BodyText"/>
              <w:rPr>
                <w:lang w:eastAsia="en-AU"/>
              </w:rPr>
            </w:pPr>
            <w:r w:rsidRPr="00450552">
              <w:rPr>
                <w:lang w:eastAsia="en-AU"/>
              </w:rPr>
              <w:lastRenderedPageBreak/>
              <w:t>jobs, economic opportunity and innovation</w:t>
            </w:r>
          </w:p>
        </w:tc>
        <w:tc>
          <w:tcPr>
            <w:tcW w:w="2265" w:type="dxa"/>
            <w:vAlign w:val="top"/>
          </w:tcPr>
          <w:p w14:paraId="629F804D" w14:textId="4AEA511B" w:rsidR="00B20334" w:rsidRDefault="00B20334" w:rsidP="00B20334">
            <w:pPr>
              <w:pStyle w:val="BodyText"/>
              <w:rPr>
                <w:lang w:eastAsia="en-AU"/>
              </w:rPr>
            </w:pPr>
            <w:r w:rsidRPr="00E20E7C">
              <w:t>Medium impact</w:t>
            </w:r>
          </w:p>
        </w:tc>
      </w:tr>
    </w:tbl>
    <w:p w14:paraId="47C23731" w14:textId="6B6C484A" w:rsidR="00DE38BA" w:rsidRDefault="00DE38BA" w:rsidP="00DE38BA">
      <w:pPr>
        <w:pStyle w:val="CaptionImageorFigure"/>
      </w:pPr>
      <w:r>
        <w:t>Table 3</w:t>
      </w:r>
      <w:r w:rsidR="00ED72F3">
        <w:t>3</w:t>
      </w:r>
      <w:r>
        <w:t xml:space="preserve">: A summary of key details for the </w:t>
      </w:r>
      <w:r w:rsidR="006D3A65" w:rsidRPr="006D3A65">
        <w:t xml:space="preserve">Revitalising Ford Creek – IWM Icon Project </w:t>
      </w:r>
      <w:r>
        <w:t>opportunity.</w:t>
      </w:r>
    </w:p>
    <w:tbl>
      <w:tblPr>
        <w:tblStyle w:val="TableGrid"/>
        <w:tblW w:w="9638" w:type="dxa"/>
        <w:tblLook w:val="04A0" w:firstRow="1" w:lastRow="0" w:firstColumn="1" w:lastColumn="0" w:noHBand="0" w:noVBand="1"/>
      </w:tblPr>
      <w:tblGrid>
        <w:gridCol w:w="2268"/>
        <w:gridCol w:w="7370"/>
      </w:tblGrid>
      <w:tr w:rsidR="00DE38BA" w14:paraId="199D11AE"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00CC3795" w14:textId="77777777" w:rsidR="00DE38BA" w:rsidRPr="003E3DC3" w:rsidRDefault="00DE38BA" w:rsidP="007046FA">
            <w:pPr>
              <w:pStyle w:val="TableHeadingLeft"/>
              <w:rPr>
                <w:sz w:val="24"/>
                <w:szCs w:val="36"/>
              </w:rPr>
            </w:pPr>
            <w:r w:rsidRPr="003E3DC3">
              <w:rPr>
                <w:sz w:val="24"/>
                <w:szCs w:val="36"/>
              </w:rPr>
              <w:t>Subject</w:t>
            </w:r>
          </w:p>
        </w:tc>
        <w:tc>
          <w:tcPr>
            <w:tcW w:w="7370" w:type="dxa"/>
          </w:tcPr>
          <w:p w14:paraId="357D0E5F" w14:textId="77777777" w:rsidR="00DE38BA" w:rsidRPr="003E3DC3" w:rsidRDefault="00DE38BA"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DE38BA" w14:paraId="39092A72" w14:textId="77777777" w:rsidTr="007046FA">
        <w:tc>
          <w:tcPr>
            <w:tcW w:w="2268" w:type="dxa"/>
          </w:tcPr>
          <w:p w14:paraId="39BC03DF" w14:textId="77777777" w:rsidR="00DE38BA" w:rsidRPr="003E3DC3" w:rsidRDefault="00DE38BA" w:rsidP="007046FA">
            <w:pPr>
              <w:pStyle w:val="BodyText"/>
              <w:rPr>
                <w:b/>
                <w:bCs/>
              </w:rPr>
            </w:pPr>
            <w:r w:rsidRPr="003E3DC3">
              <w:rPr>
                <w:b/>
                <w:bCs/>
              </w:rPr>
              <w:t>Status</w:t>
            </w:r>
          </w:p>
        </w:tc>
        <w:tc>
          <w:tcPr>
            <w:tcW w:w="7370" w:type="dxa"/>
          </w:tcPr>
          <w:p w14:paraId="7CED5CAC" w14:textId="545C89B0" w:rsidR="00DE38BA" w:rsidRPr="003E3DC3" w:rsidRDefault="006B1C7B" w:rsidP="007046FA">
            <w:pPr>
              <w:pStyle w:val="BodyText"/>
            </w:pPr>
            <w:r w:rsidRPr="006B1C7B">
              <w:t>Committed</w:t>
            </w:r>
          </w:p>
        </w:tc>
      </w:tr>
      <w:tr w:rsidR="00DE38BA" w14:paraId="2D80ACA0" w14:textId="77777777" w:rsidTr="007046FA">
        <w:tc>
          <w:tcPr>
            <w:tcW w:w="2268" w:type="dxa"/>
          </w:tcPr>
          <w:p w14:paraId="2FAE29E9" w14:textId="77777777" w:rsidR="00DE38BA" w:rsidRPr="003E3DC3" w:rsidRDefault="00DE38BA" w:rsidP="007046FA">
            <w:pPr>
              <w:pStyle w:val="BodyText"/>
              <w:rPr>
                <w:b/>
                <w:bCs/>
              </w:rPr>
            </w:pPr>
            <w:r w:rsidRPr="003E3DC3">
              <w:rPr>
                <w:b/>
                <w:bCs/>
              </w:rPr>
              <w:t>Lead organisation</w:t>
            </w:r>
          </w:p>
        </w:tc>
        <w:tc>
          <w:tcPr>
            <w:tcW w:w="7370" w:type="dxa"/>
          </w:tcPr>
          <w:p w14:paraId="478AA8F5" w14:textId="373A4D0C" w:rsidR="00DE38BA" w:rsidRPr="003E3DC3" w:rsidRDefault="00C245EA" w:rsidP="007046FA">
            <w:pPr>
              <w:pStyle w:val="BodyText"/>
            </w:pPr>
            <w:r w:rsidRPr="00C245EA">
              <w:t>Mansfield Shire Council</w:t>
            </w:r>
          </w:p>
        </w:tc>
      </w:tr>
      <w:tr w:rsidR="00DE38BA" w14:paraId="31D3AD5A" w14:textId="77777777" w:rsidTr="007046FA">
        <w:tc>
          <w:tcPr>
            <w:tcW w:w="2268" w:type="dxa"/>
          </w:tcPr>
          <w:p w14:paraId="3C6B4600" w14:textId="77777777" w:rsidR="00DE38BA" w:rsidRPr="003E3DC3" w:rsidRDefault="00DE38BA" w:rsidP="007046FA">
            <w:pPr>
              <w:pStyle w:val="BodyText"/>
              <w:rPr>
                <w:b/>
                <w:bCs/>
              </w:rPr>
            </w:pPr>
            <w:r w:rsidRPr="003E3DC3">
              <w:rPr>
                <w:b/>
                <w:bCs/>
              </w:rPr>
              <w:t>Implementation partners</w:t>
            </w:r>
          </w:p>
        </w:tc>
        <w:tc>
          <w:tcPr>
            <w:tcW w:w="7370" w:type="dxa"/>
          </w:tcPr>
          <w:p w14:paraId="7A693999" w14:textId="3860C686" w:rsidR="00DE38BA" w:rsidRPr="003E3DC3" w:rsidRDefault="000A1092" w:rsidP="007046FA">
            <w:pPr>
              <w:pStyle w:val="BodyText"/>
            </w:pPr>
            <w:proofErr w:type="spellStart"/>
            <w:r w:rsidRPr="000A1092">
              <w:t>Taungurung</w:t>
            </w:r>
            <w:proofErr w:type="spellEnd"/>
            <w:r w:rsidRPr="000A1092">
              <w:t xml:space="preserve"> Land and Waters Council, Goulburn Broken Catchment Management Authority, local land holders</w:t>
            </w:r>
          </w:p>
        </w:tc>
      </w:tr>
      <w:tr w:rsidR="00DE38BA" w14:paraId="0F2F9E1F" w14:textId="77777777" w:rsidTr="007046FA">
        <w:tc>
          <w:tcPr>
            <w:tcW w:w="2268" w:type="dxa"/>
          </w:tcPr>
          <w:p w14:paraId="20AE1875" w14:textId="77777777" w:rsidR="00DE38BA" w:rsidRPr="003E3DC3" w:rsidRDefault="00DE38BA" w:rsidP="007046FA">
            <w:pPr>
              <w:pStyle w:val="BodyText"/>
              <w:rPr>
                <w:b/>
                <w:bCs/>
              </w:rPr>
            </w:pPr>
            <w:r w:rsidRPr="003E3DC3">
              <w:rPr>
                <w:b/>
                <w:bCs/>
              </w:rPr>
              <w:t>Location</w:t>
            </w:r>
          </w:p>
        </w:tc>
        <w:tc>
          <w:tcPr>
            <w:tcW w:w="7370" w:type="dxa"/>
          </w:tcPr>
          <w:p w14:paraId="51ED1446" w14:textId="420151AA" w:rsidR="00DE38BA" w:rsidRPr="003E3DC3" w:rsidRDefault="00016044" w:rsidP="007046FA">
            <w:pPr>
              <w:pStyle w:val="BodyText"/>
            </w:pPr>
            <w:r w:rsidRPr="00016044">
              <w:t>Ford Creek</w:t>
            </w:r>
          </w:p>
        </w:tc>
      </w:tr>
      <w:tr w:rsidR="00DE38BA" w14:paraId="069C13A8" w14:textId="77777777" w:rsidTr="007046FA">
        <w:tc>
          <w:tcPr>
            <w:tcW w:w="2268" w:type="dxa"/>
          </w:tcPr>
          <w:p w14:paraId="30D1B2D3" w14:textId="77777777" w:rsidR="00DE38BA" w:rsidRPr="003E3DC3" w:rsidRDefault="00DE38BA" w:rsidP="007046FA">
            <w:pPr>
              <w:pStyle w:val="BodyText"/>
              <w:rPr>
                <w:b/>
                <w:bCs/>
              </w:rPr>
            </w:pPr>
            <w:r>
              <w:rPr>
                <w:b/>
                <w:bCs/>
              </w:rPr>
              <w:t>Scale</w:t>
            </w:r>
          </w:p>
        </w:tc>
        <w:tc>
          <w:tcPr>
            <w:tcW w:w="7370" w:type="dxa"/>
          </w:tcPr>
          <w:p w14:paraId="77C61EE4" w14:textId="76D2785A" w:rsidR="00DE38BA" w:rsidRPr="003E3DC3" w:rsidRDefault="00DE38BA" w:rsidP="007046FA">
            <w:pPr>
              <w:pStyle w:val="BodyText"/>
            </w:pPr>
          </w:p>
        </w:tc>
      </w:tr>
    </w:tbl>
    <w:p w14:paraId="2CAACD34" w14:textId="77777777" w:rsidR="00DE38BA" w:rsidRDefault="00DE38BA" w:rsidP="00DE38BA">
      <w:pPr>
        <w:pStyle w:val="BodyText"/>
      </w:pPr>
    </w:p>
    <w:p w14:paraId="60EA40BC" w14:textId="4DDC7B55" w:rsidR="004A2E10" w:rsidRDefault="00FB1863" w:rsidP="004A2E10">
      <w:pPr>
        <w:pStyle w:val="Heading2"/>
      </w:pPr>
      <w:bookmarkStart w:id="77" w:name="_Toc185813125"/>
      <w:r w:rsidRPr="00FB1863">
        <w:t>Greater Shepparton City Council Area IWM Plan</w:t>
      </w:r>
      <w:bookmarkEnd w:id="77"/>
    </w:p>
    <w:p w14:paraId="421AF1E4" w14:textId="163449EA" w:rsidR="00715F47" w:rsidRDefault="00CD1EDC" w:rsidP="00715F47">
      <w:pPr>
        <w:pStyle w:val="BodyText"/>
      </w:pPr>
      <w:r w:rsidRPr="00CD1EDC">
        <w:t>Greater Shepparton City Council has many plans and strategies relating to water management, green spaces and climate change. The council is proposing to assess their effectiveness and bring them together into a single overarching IWM plan for the entire council service area. This overarching plan will also provide an opportunity to address localised issues such as drainage in Tatura</w:t>
      </w:r>
      <w:r w:rsidR="00715F47">
        <w:t xml:space="preserve"> and to find more climate friendly solutions to water pumping (to avoid flooding) in the region. An engagement phase will provide an opportunity to update objectives for the local area.</w:t>
      </w:r>
    </w:p>
    <w:p w14:paraId="796563D8" w14:textId="2F449ED3" w:rsidR="004A2E10" w:rsidRDefault="00715F47" w:rsidP="00715F47">
      <w:pPr>
        <w:pStyle w:val="BodyText"/>
      </w:pPr>
      <w:r>
        <w:t>Benefits: The introduction of IWM will result in cost savings in</w:t>
      </w:r>
      <w:r w:rsidR="00D06832">
        <w:t xml:space="preserve"> </w:t>
      </w:r>
      <w:r w:rsidR="00D06832" w:rsidRPr="00D06832">
        <w:t>the long term through the development of community assets such as urban lakes that provide a first point of treatment, green spaces irrigated by climate independent sources of non-potable water, and urban heat island mitigation through this greening.</w:t>
      </w:r>
    </w:p>
    <w:p w14:paraId="41B44DE1" w14:textId="1ED19AD5" w:rsidR="004A2E10" w:rsidRDefault="004A2E10" w:rsidP="004A2E10">
      <w:pPr>
        <w:pStyle w:val="CaptionImageorFigure"/>
      </w:pPr>
      <w:r>
        <w:t>Table 3</w:t>
      </w:r>
      <w:r w:rsidR="00F77A71">
        <w:t>4</w:t>
      </w:r>
      <w:r>
        <w:t xml:space="preserve">: A summary of the impact that the </w:t>
      </w:r>
      <w:r w:rsidR="00FB1863" w:rsidRPr="00FB1863">
        <w:t xml:space="preserve">Greater Shepparton City Council Area IWM Plan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4A2E10" w14:paraId="45AB1CC3"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3D1C86AE" w14:textId="77777777" w:rsidR="004A2E10" w:rsidRPr="003E3DC3" w:rsidRDefault="004A2E10" w:rsidP="007046FA">
            <w:pPr>
              <w:pStyle w:val="TableHeadingLeft"/>
              <w:rPr>
                <w:sz w:val="24"/>
                <w:szCs w:val="36"/>
              </w:rPr>
            </w:pPr>
            <w:r w:rsidRPr="003E3DC3">
              <w:rPr>
                <w:sz w:val="24"/>
                <w:szCs w:val="36"/>
              </w:rPr>
              <w:t>IWM outcome</w:t>
            </w:r>
          </w:p>
        </w:tc>
        <w:tc>
          <w:tcPr>
            <w:tcW w:w="2265" w:type="dxa"/>
          </w:tcPr>
          <w:p w14:paraId="0A67A82A" w14:textId="77777777" w:rsidR="004A2E10" w:rsidRPr="003E3DC3" w:rsidRDefault="004A2E10"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D06832" w14:paraId="765F58E2" w14:textId="77777777" w:rsidTr="007046FA">
        <w:tc>
          <w:tcPr>
            <w:tcW w:w="7354" w:type="dxa"/>
          </w:tcPr>
          <w:p w14:paraId="507B45F2" w14:textId="77777777" w:rsidR="00D06832" w:rsidRDefault="00D06832" w:rsidP="00D06832">
            <w:pPr>
              <w:pStyle w:val="BodyText"/>
              <w:rPr>
                <w:lang w:eastAsia="en-AU"/>
              </w:rPr>
            </w:pPr>
            <w:r w:rsidRPr="002F5B60">
              <w:rPr>
                <w:lang w:eastAsia="en-AU"/>
              </w:rPr>
              <w:t>safe, secure and affordable supplies in a changing future</w:t>
            </w:r>
          </w:p>
        </w:tc>
        <w:tc>
          <w:tcPr>
            <w:tcW w:w="2265" w:type="dxa"/>
            <w:vAlign w:val="top"/>
          </w:tcPr>
          <w:p w14:paraId="24373E57" w14:textId="5AFCE325" w:rsidR="00D06832" w:rsidRDefault="00D06832" w:rsidP="00D06832">
            <w:pPr>
              <w:pStyle w:val="BodyText"/>
              <w:rPr>
                <w:lang w:eastAsia="en-AU"/>
              </w:rPr>
            </w:pPr>
            <w:r w:rsidRPr="00F8581E">
              <w:t>Medium impact</w:t>
            </w:r>
          </w:p>
        </w:tc>
      </w:tr>
      <w:tr w:rsidR="00D06832" w14:paraId="1882FDE4" w14:textId="77777777" w:rsidTr="007046FA">
        <w:tc>
          <w:tcPr>
            <w:tcW w:w="7354" w:type="dxa"/>
          </w:tcPr>
          <w:p w14:paraId="42E1C8AB" w14:textId="77777777" w:rsidR="00D06832" w:rsidRDefault="00D06832" w:rsidP="00D06832">
            <w:pPr>
              <w:pStyle w:val="BodyText"/>
              <w:rPr>
                <w:lang w:eastAsia="en-AU"/>
              </w:rPr>
            </w:pPr>
            <w:r w:rsidRPr="002F5B60">
              <w:rPr>
                <w:lang w:eastAsia="en-AU"/>
              </w:rPr>
              <w:t>effective and affordable wastewater systems</w:t>
            </w:r>
          </w:p>
        </w:tc>
        <w:tc>
          <w:tcPr>
            <w:tcW w:w="2265" w:type="dxa"/>
            <w:vAlign w:val="top"/>
          </w:tcPr>
          <w:p w14:paraId="6ADC179E" w14:textId="2E53B789" w:rsidR="00D06832" w:rsidRDefault="00D06832" w:rsidP="00D06832">
            <w:pPr>
              <w:pStyle w:val="BodyText"/>
              <w:rPr>
                <w:lang w:eastAsia="en-AU"/>
              </w:rPr>
            </w:pPr>
            <w:r w:rsidRPr="00F8581E">
              <w:t>Medium impact</w:t>
            </w:r>
          </w:p>
        </w:tc>
      </w:tr>
      <w:tr w:rsidR="00D06832" w14:paraId="26C1E9C4" w14:textId="77777777" w:rsidTr="007046FA">
        <w:tc>
          <w:tcPr>
            <w:tcW w:w="7354" w:type="dxa"/>
          </w:tcPr>
          <w:p w14:paraId="7452C01C" w14:textId="77777777" w:rsidR="00D06832" w:rsidRDefault="00D06832" w:rsidP="00D06832">
            <w:pPr>
              <w:pStyle w:val="BodyText"/>
              <w:rPr>
                <w:lang w:eastAsia="en-AU"/>
              </w:rPr>
            </w:pPr>
            <w:r w:rsidRPr="00450552">
              <w:rPr>
                <w:lang w:eastAsia="en-AU"/>
              </w:rPr>
              <w:lastRenderedPageBreak/>
              <w:t>manage flood risks</w:t>
            </w:r>
          </w:p>
        </w:tc>
        <w:tc>
          <w:tcPr>
            <w:tcW w:w="2265" w:type="dxa"/>
            <w:vAlign w:val="top"/>
          </w:tcPr>
          <w:p w14:paraId="25A0D96D" w14:textId="72BC1E37" w:rsidR="00D06832" w:rsidRDefault="00D06832" w:rsidP="00D06832">
            <w:pPr>
              <w:pStyle w:val="BodyText"/>
              <w:rPr>
                <w:lang w:eastAsia="en-AU"/>
              </w:rPr>
            </w:pPr>
            <w:r>
              <w:t>High</w:t>
            </w:r>
            <w:r w:rsidRPr="00F8581E">
              <w:t xml:space="preserve"> impact</w:t>
            </w:r>
          </w:p>
        </w:tc>
      </w:tr>
      <w:tr w:rsidR="00D06832" w14:paraId="7D9F49AD" w14:textId="77777777" w:rsidTr="007046FA">
        <w:tc>
          <w:tcPr>
            <w:tcW w:w="7354" w:type="dxa"/>
          </w:tcPr>
          <w:p w14:paraId="7831BC65" w14:textId="77777777" w:rsidR="00D06832" w:rsidRDefault="00D06832" w:rsidP="00D06832">
            <w:pPr>
              <w:pStyle w:val="BodyText"/>
              <w:rPr>
                <w:lang w:eastAsia="en-AU"/>
              </w:rPr>
            </w:pPr>
            <w:r w:rsidRPr="00450552">
              <w:rPr>
                <w:lang w:eastAsia="en-AU"/>
              </w:rPr>
              <w:t>healthy and valued waterways and waterbodies</w:t>
            </w:r>
          </w:p>
        </w:tc>
        <w:tc>
          <w:tcPr>
            <w:tcW w:w="2265" w:type="dxa"/>
            <w:vAlign w:val="top"/>
          </w:tcPr>
          <w:p w14:paraId="271577BD" w14:textId="7B2BB1DE" w:rsidR="00D06832" w:rsidRDefault="00D06832" w:rsidP="00D06832">
            <w:pPr>
              <w:pStyle w:val="BodyText"/>
              <w:rPr>
                <w:lang w:eastAsia="en-AU"/>
              </w:rPr>
            </w:pPr>
            <w:r w:rsidRPr="00F8581E">
              <w:t>Medium impact</w:t>
            </w:r>
          </w:p>
        </w:tc>
      </w:tr>
      <w:tr w:rsidR="00D06832" w14:paraId="01019067" w14:textId="77777777" w:rsidTr="007046FA">
        <w:tc>
          <w:tcPr>
            <w:tcW w:w="7354" w:type="dxa"/>
          </w:tcPr>
          <w:p w14:paraId="62DA5EA4" w14:textId="77777777" w:rsidR="00D06832" w:rsidRDefault="00D06832" w:rsidP="00D06832">
            <w:pPr>
              <w:pStyle w:val="BodyText"/>
              <w:rPr>
                <w:lang w:eastAsia="en-AU"/>
              </w:rPr>
            </w:pPr>
            <w:r w:rsidRPr="00450552">
              <w:rPr>
                <w:lang w:eastAsia="en-AU"/>
              </w:rPr>
              <w:t>healthy and valued landscapes</w:t>
            </w:r>
          </w:p>
        </w:tc>
        <w:tc>
          <w:tcPr>
            <w:tcW w:w="2265" w:type="dxa"/>
            <w:vAlign w:val="top"/>
          </w:tcPr>
          <w:p w14:paraId="6E6DAFE3" w14:textId="1B50331F" w:rsidR="00D06832" w:rsidRDefault="00D06832" w:rsidP="00D06832">
            <w:pPr>
              <w:pStyle w:val="BodyText"/>
              <w:rPr>
                <w:lang w:eastAsia="en-AU"/>
              </w:rPr>
            </w:pPr>
            <w:r>
              <w:t>High</w:t>
            </w:r>
            <w:r w:rsidRPr="00F8581E">
              <w:t xml:space="preserve"> impact</w:t>
            </w:r>
          </w:p>
        </w:tc>
      </w:tr>
      <w:tr w:rsidR="00D06832" w14:paraId="3C46458E" w14:textId="77777777" w:rsidTr="007046FA">
        <w:tc>
          <w:tcPr>
            <w:tcW w:w="7354" w:type="dxa"/>
          </w:tcPr>
          <w:p w14:paraId="340D797D" w14:textId="77777777" w:rsidR="00D06832" w:rsidRDefault="00D06832" w:rsidP="00D06832">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03FA817D" w14:textId="3AEB2764" w:rsidR="00D06832" w:rsidRDefault="00D06832" w:rsidP="00D06832">
            <w:pPr>
              <w:pStyle w:val="BodyText"/>
              <w:rPr>
                <w:lang w:eastAsia="en-AU"/>
              </w:rPr>
            </w:pPr>
            <w:r>
              <w:t>High</w:t>
            </w:r>
            <w:r w:rsidRPr="00F8581E">
              <w:t xml:space="preserve"> impact</w:t>
            </w:r>
          </w:p>
        </w:tc>
      </w:tr>
      <w:tr w:rsidR="00D06832" w14:paraId="483D25F7" w14:textId="77777777" w:rsidTr="007046FA">
        <w:tc>
          <w:tcPr>
            <w:tcW w:w="7354" w:type="dxa"/>
          </w:tcPr>
          <w:p w14:paraId="6EE73010" w14:textId="77777777" w:rsidR="00D06832" w:rsidRDefault="00D06832" w:rsidP="00D06832">
            <w:pPr>
              <w:pStyle w:val="BodyText"/>
              <w:rPr>
                <w:lang w:eastAsia="en-AU"/>
              </w:rPr>
            </w:pPr>
            <w:r w:rsidRPr="00450552">
              <w:rPr>
                <w:lang w:eastAsia="en-AU"/>
              </w:rPr>
              <w:t>jobs, economic opportunity and innovation</w:t>
            </w:r>
          </w:p>
        </w:tc>
        <w:tc>
          <w:tcPr>
            <w:tcW w:w="2265" w:type="dxa"/>
            <w:vAlign w:val="top"/>
          </w:tcPr>
          <w:p w14:paraId="362BC54F" w14:textId="4F5ABEF9" w:rsidR="00D06832" w:rsidRDefault="00D06832" w:rsidP="00D06832">
            <w:pPr>
              <w:pStyle w:val="BodyText"/>
              <w:rPr>
                <w:lang w:eastAsia="en-AU"/>
              </w:rPr>
            </w:pPr>
            <w:r w:rsidRPr="00F8581E">
              <w:t>Medium impact</w:t>
            </w:r>
          </w:p>
        </w:tc>
      </w:tr>
    </w:tbl>
    <w:p w14:paraId="6CE64C65" w14:textId="751A4530" w:rsidR="004A2E10" w:rsidRDefault="004A2E10" w:rsidP="004A2E10">
      <w:pPr>
        <w:pStyle w:val="CaptionImageorFigure"/>
      </w:pPr>
      <w:r>
        <w:t>Table 3</w:t>
      </w:r>
      <w:r w:rsidR="00F77A71">
        <w:t>5</w:t>
      </w:r>
      <w:r>
        <w:t xml:space="preserve">: A summary of key details for the </w:t>
      </w:r>
      <w:r w:rsidR="00FB1863" w:rsidRPr="00FB1863">
        <w:t xml:space="preserve">Greater Shepparton City Council Area IWM Plan </w:t>
      </w:r>
      <w:r>
        <w:t>opportunity.</w:t>
      </w:r>
    </w:p>
    <w:tbl>
      <w:tblPr>
        <w:tblStyle w:val="TableGrid"/>
        <w:tblW w:w="9638" w:type="dxa"/>
        <w:tblLook w:val="04A0" w:firstRow="1" w:lastRow="0" w:firstColumn="1" w:lastColumn="0" w:noHBand="0" w:noVBand="1"/>
      </w:tblPr>
      <w:tblGrid>
        <w:gridCol w:w="2268"/>
        <w:gridCol w:w="7370"/>
      </w:tblGrid>
      <w:tr w:rsidR="004A2E10" w14:paraId="1EC29E72"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5A0DAC76" w14:textId="77777777" w:rsidR="004A2E10" w:rsidRPr="003E3DC3" w:rsidRDefault="004A2E10" w:rsidP="007046FA">
            <w:pPr>
              <w:pStyle w:val="TableHeadingLeft"/>
              <w:rPr>
                <w:sz w:val="24"/>
                <w:szCs w:val="36"/>
              </w:rPr>
            </w:pPr>
            <w:r w:rsidRPr="003E3DC3">
              <w:rPr>
                <w:sz w:val="24"/>
                <w:szCs w:val="36"/>
              </w:rPr>
              <w:t>Subject</w:t>
            </w:r>
          </w:p>
        </w:tc>
        <w:tc>
          <w:tcPr>
            <w:tcW w:w="7370" w:type="dxa"/>
          </w:tcPr>
          <w:p w14:paraId="599E08C0" w14:textId="77777777" w:rsidR="004A2E10" w:rsidRPr="003E3DC3" w:rsidRDefault="004A2E10"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4A2E10" w14:paraId="2D486765" w14:textId="77777777" w:rsidTr="007046FA">
        <w:tc>
          <w:tcPr>
            <w:tcW w:w="2268" w:type="dxa"/>
          </w:tcPr>
          <w:p w14:paraId="2B453616" w14:textId="77777777" w:rsidR="004A2E10" w:rsidRPr="003E3DC3" w:rsidRDefault="004A2E10" w:rsidP="007046FA">
            <w:pPr>
              <w:pStyle w:val="BodyText"/>
              <w:rPr>
                <w:b/>
                <w:bCs/>
              </w:rPr>
            </w:pPr>
            <w:r w:rsidRPr="003E3DC3">
              <w:rPr>
                <w:b/>
                <w:bCs/>
              </w:rPr>
              <w:t>Status</w:t>
            </w:r>
          </w:p>
        </w:tc>
        <w:tc>
          <w:tcPr>
            <w:tcW w:w="7370" w:type="dxa"/>
          </w:tcPr>
          <w:p w14:paraId="1938A616" w14:textId="77777777" w:rsidR="004A2E10" w:rsidRPr="003E3DC3" w:rsidRDefault="004A2E10" w:rsidP="007046FA">
            <w:pPr>
              <w:pStyle w:val="BodyText"/>
            </w:pPr>
            <w:r>
              <w:t>Identified</w:t>
            </w:r>
          </w:p>
        </w:tc>
      </w:tr>
      <w:tr w:rsidR="004A2E10" w14:paraId="2428E51A" w14:textId="77777777" w:rsidTr="007046FA">
        <w:tc>
          <w:tcPr>
            <w:tcW w:w="2268" w:type="dxa"/>
          </w:tcPr>
          <w:p w14:paraId="4DB35985" w14:textId="77777777" w:rsidR="004A2E10" w:rsidRPr="003E3DC3" w:rsidRDefault="004A2E10" w:rsidP="007046FA">
            <w:pPr>
              <w:pStyle w:val="BodyText"/>
              <w:rPr>
                <w:b/>
                <w:bCs/>
              </w:rPr>
            </w:pPr>
            <w:r w:rsidRPr="003E3DC3">
              <w:rPr>
                <w:b/>
                <w:bCs/>
              </w:rPr>
              <w:t>Lead organisation</w:t>
            </w:r>
          </w:p>
        </w:tc>
        <w:tc>
          <w:tcPr>
            <w:tcW w:w="7370" w:type="dxa"/>
          </w:tcPr>
          <w:p w14:paraId="747E1642" w14:textId="246BE2BF" w:rsidR="004A2E10" w:rsidRPr="003E3DC3" w:rsidRDefault="00B42619" w:rsidP="007046FA">
            <w:pPr>
              <w:pStyle w:val="BodyText"/>
            </w:pPr>
            <w:r w:rsidRPr="00B42619">
              <w:t>Greater Shepparton City Council</w:t>
            </w:r>
          </w:p>
        </w:tc>
      </w:tr>
      <w:tr w:rsidR="004A2E10" w14:paraId="6CC4A22F" w14:textId="77777777" w:rsidTr="007046FA">
        <w:tc>
          <w:tcPr>
            <w:tcW w:w="2268" w:type="dxa"/>
          </w:tcPr>
          <w:p w14:paraId="4FE9EB7D" w14:textId="77777777" w:rsidR="004A2E10" w:rsidRPr="003E3DC3" w:rsidRDefault="004A2E10" w:rsidP="007046FA">
            <w:pPr>
              <w:pStyle w:val="BodyText"/>
              <w:rPr>
                <w:b/>
                <w:bCs/>
              </w:rPr>
            </w:pPr>
            <w:r w:rsidRPr="003E3DC3">
              <w:rPr>
                <w:b/>
                <w:bCs/>
              </w:rPr>
              <w:t>Implementation partners</w:t>
            </w:r>
          </w:p>
        </w:tc>
        <w:tc>
          <w:tcPr>
            <w:tcW w:w="7370" w:type="dxa"/>
          </w:tcPr>
          <w:p w14:paraId="5BFBFA78" w14:textId="593DE7B6" w:rsidR="004A2E10" w:rsidRPr="003E3DC3" w:rsidRDefault="00CC54C9" w:rsidP="007046FA">
            <w:pPr>
              <w:pStyle w:val="BodyText"/>
            </w:pPr>
            <w:r w:rsidRPr="00CC54C9">
              <w:t>Parks Victoria, Goulburn Broken Catchment Management</w:t>
            </w:r>
            <w:r>
              <w:t xml:space="preserve"> </w:t>
            </w:r>
            <w:r w:rsidR="00D1028A" w:rsidRPr="00D1028A">
              <w:t xml:space="preserve">Authority, Goulburn Valley Water, Yorta </w:t>
            </w:r>
            <w:proofErr w:type="spellStart"/>
            <w:r w:rsidR="00D1028A" w:rsidRPr="00D1028A">
              <w:t>Yorta</w:t>
            </w:r>
            <w:proofErr w:type="spellEnd"/>
            <w:r w:rsidR="00D1028A" w:rsidRPr="00D1028A">
              <w:t xml:space="preserve"> Nation, </w:t>
            </w:r>
            <w:proofErr w:type="spellStart"/>
            <w:r w:rsidR="00D1028A" w:rsidRPr="00D1028A">
              <w:t>Taungurung</w:t>
            </w:r>
            <w:proofErr w:type="spellEnd"/>
            <w:r w:rsidR="00D1028A" w:rsidRPr="00D1028A">
              <w:t xml:space="preserve"> Land and Water Council</w:t>
            </w:r>
          </w:p>
        </w:tc>
      </w:tr>
      <w:tr w:rsidR="004A2E10" w14:paraId="66724A93" w14:textId="77777777" w:rsidTr="007046FA">
        <w:tc>
          <w:tcPr>
            <w:tcW w:w="2268" w:type="dxa"/>
          </w:tcPr>
          <w:p w14:paraId="4E8EE80C" w14:textId="77777777" w:rsidR="004A2E10" w:rsidRPr="003E3DC3" w:rsidRDefault="004A2E10" w:rsidP="007046FA">
            <w:pPr>
              <w:pStyle w:val="BodyText"/>
              <w:rPr>
                <w:b/>
                <w:bCs/>
              </w:rPr>
            </w:pPr>
            <w:r w:rsidRPr="003E3DC3">
              <w:rPr>
                <w:b/>
                <w:bCs/>
              </w:rPr>
              <w:t>Location</w:t>
            </w:r>
          </w:p>
        </w:tc>
        <w:tc>
          <w:tcPr>
            <w:tcW w:w="7370" w:type="dxa"/>
          </w:tcPr>
          <w:p w14:paraId="5B6901AE" w14:textId="2B989FF5" w:rsidR="004A2E10" w:rsidRPr="003E3DC3" w:rsidRDefault="00D15633" w:rsidP="007046FA">
            <w:pPr>
              <w:pStyle w:val="BodyText"/>
            </w:pPr>
            <w:r w:rsidRPr="00D15633">
              <w:t>Greater Shepparton</w:t>
            </w:r>
          </w:p>
        </w:tc>
      </w:tr>
      <w:tr w:rsidR="004A2E10" w14:paraId="5C100746" w14:textId="77777777" w:rsidTr="007046FA">
        <w:tc>
          <w:tcPr>
            <w:tcW w:w="2268" w:type="dxa"/>
          </w:tcPr>
          <w:p w14:paraId="49A3C57D" w14:textId="77777777" w:rsidR="004A2E10" w:rsidRPr="003E3DC3" w:rsidRDefault="004A2E10" w:rsidP="007046FA">
            <w:pPr>
              <w:pStyle w:val="BodyText"/>
              <w:rPr>
                <w:b/>
                <w:bCs/>
              </w:rPr>
            </w:pPr>
            <w:r>
              <w:rPr>
                <w:b/>
                <w:bCs/>
              </w:rPr>
              <w:t>Scale</w:t>
            </w:r>
          </w:p>
        </w:tc>
        <w:tc>
          <w:tcPr>
            <w:tcW w:w="7370" w:type="dxa"/>
          </w:tcPr>
          <w:p w14:paraId="2ADC2F51" w14:textId="23AF86AD" w:rsidR="004A2E10" w:rsidRPr="003E3DC3" w:rsidRDefault="00B7687A" w:rsidP="007046FA">
            <w:pPr>
              <w:pStyle w:val="BodyText"/>
            </w:pPr>
            <w:r w:rsidRPr="00B7687A">
              <w:t>Service area</w:t>
            </w:r>
          </w:p>
        </w:tc>
      </w:tr>
    </w:tbl>
    <w:p w14:paraId="6DF3E1E4" w14:textId="77777777" w:rsidR="004A2E10" w:rsidRDefault="004A2E10" w:rsidP="004A2E10">
      <w:pPr>
        <w:pStyle w:val="BodyText"/>
      </w:pPr>
    </w:p>
    <w:p w14:paraId="15B42CB6" w14:textId="31443B8A" w:rsidR="007F7502" w:rsidRDefault="00F50710" w:rsidP="007F7502">
      <w:pPr>
        <w:pStyle w:val="Heading2"/>
      </w:pPr>
      <w:bookmarkStart w:id="78" w:name="_Toc185813126"/>
      <w:r w:rsidRPr="00F50710">
        <w:t>Broken Creek Master Plan</w:t>
      </w:r>
      <w:bookmarkEnd w:id="78"/>
    </w:p>
    <w:p w14:paraId="7F4EC7AB" w14:textId="38B9442C" w:rsidR="007F7502" w:rsidRDefault="0004480E" w:rsidP="007F7502">
      <w:pPr>
        <w:pStyle w:val="BodyText"/>
      </w:pPr>
      <w:r w:rsidRPr="0004480E">
        <w:t>The land management responsibilities of the Broken Creek corridor are distributed across several government agencies. This limits the capacity to develop a strategic and proactive program to deliver projects for maintaining the waterway. Additionally, the community of Nathalia currently has limited access to the creek as a community space and amenity. Developing the Broken Creek Master Plan presents an opportunity to address management issues and connect the community to Broken Creek as a space for recreation.</w:t>
      </w:r>
    </w:p>
    <w:p w14:paraId="5E9DE55F" w14:textId="6C40DEB9" w:rsidR="0071715C" w:rsidRDefault="00223249" w:rsidP="0071715C">
      <w:pPr>
        <w:pStyle w:val="BodyText"/>
      </w:pPr>
      <w:r w:rsidRPr="00223249">
        <w:t>The master plan aims to enhance recreational and community-based connections with the creek by creating new walking tracks to link with existing tracks, bridges and other infrastructure. Exercise equipment and waterfront community spaces for</w:t>
      </w:r>
      <w:r>
        <w:t xml:space="preserve"> </w:t>
      </w:r>
      <w:r w:rsidR="0071715C">
        <w:t xml:space="preserve">events and </w:t>
      </w:r>
      <w:r w:rsidR="0071715C">
        <w:lastRenderedPageBreak/>
        <w:t>markets would be included in the design of these loops, as well as signage displaying directions and themes of cultural values, the natural environment and town history. The walking tracks will link the main hub of Nathalia to the creek, as well as better connecting the town to existing recreational areas and the western growth corridor. Messages educating the community about water security may be included in signage. The impacts of increased visitation will be considered and managed.</w:t>
      </w:r>
    </w:p>
    <w:p w14:paraId="4F19BBAC" w14:textId="6A754DA4" w:rsidR="0004480E" w:rsidRDefault="0071715C" w:rsidP="0071715C">
      <w:pPr>
        <w:pStyle w:val="BodyText"/>
      </w:pPr>
      <w:r>
        <w:t>Benefits: provide the community of Nathalia with a healthier and valued waterway as well as green spaces that reflect the community values. The proposed market will provide ongoing economic opportunity for the township. The project can also contribute to improving water security in the region by including education and potentially setting a town water-saving target. This would be decided through a community engagement process. Ongoing management actions will ensure the area thrives into the future.</w:t>
      </w:r>
    </w:p>
    <w:p w14:paraId="0C4ED4A0" w14:textId="40DCB023" w:rsidR="007F7502" w:rsidRDefault="007F7502" w:rsidP="007F7502">
      <w:pPr>
        <w:pStyle w:val="CaptionImageorFigure"/>
      </w:pPr>
      <w:r>
        <w:t>Table 3</w:t>
      </w:r>
      <w:r w:rsidR="00F77A71">
        <w:t>6</w:t>
      </w:r>
      <w:r>
        <w:t xml:space="preserve">: A summary of the impact that the </w:t>
      </w:r>
      <w:r w:rsidR="00F50710" w:rsidRPr="00F50710">
        <w:t>Broken Creek Master Plan</w:t>
      </w:r>
      <w:r w:rsidR="00F50710">
        <w:t xml:space="preserve"> </w:t>
      </w:r>
      <w:r>
        <w:t>opportunity has towards achieving the IWM outcomes.</w:t>
      </w:r>
    </w:p>
    <w:tbl>
      <w:tblPr>
        <w:tblStyle w:val="TableGrid"/>
        <w:tblW w:w="0" w:type="auto"/>
        <w:tblLook w:val="04A0" w:firstRow="1" w:lastRow="0" w:firstColumn="1" w:lastColumn="0" w:noHBand="0" w:noVBand="1"/>
      </w:tblPr>
      <w:tblGrid>
        <w:gridCol w:w="7354"/>
        <w:gridCol w:w="2265"/>
      </w:tblGrid>
      <w:tr w:rsidR="007F7502" w14:paraId="2DA6BEC9"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7354" w:type="dxa"/>
          </w:tcPr>
          <w:p w14:paraId="473FA803" w14:textId="77777777" w:rsidR="007F7502" w:rsidRPr="003E3DC3" w:rsidRDefault="007F7502" w:rsidP="007046FA">
            <w:pPr>
              <w:pStyle w:val="TableHeadingLeft"/>
              <w:rPr>
                <w:sz w:val="24"/>
                <w:szCs w:val="36"/>
              </w:rPr>
            </w:pPr>
            <w:r w:rsidRPr="003E3DC3">
              <w:rPr>
                <w:sz w:val="24"/>
                <w:szCs w:val="36"/>
              </w:rPr>
              <w:t>IWM outcome</w:t>
            </w:r>
          </w:p>
        </w:tc>
        <w:tc>
          <w:tcPr>
            <w:tcW w:w="2265" w:type="dxa"/>
          </w:tcPr>
          <w:p w14:paraId="701D432B" w14:textId="77777777" w:rsidR="007F7502" w:rsidRPr="003E3DC3" w:rsidRDefault="007F7502"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Impact status</w:t>
            </w:r>
          </w:p>
        </w:tc>
      </w:tr>
      <w:tr w:rsidR="0071715C" w14:paraId="25916E71" w14:textId="77777777" w:rsidTr="007046FA">
        <w:tc>
          <w:tcPr>
            <w:tcW w:w="7354" w:type="dxa"/>
          </w:tcPr>
          <w:p w14:paraId="70F1E9BA" w14:textId="77777777" w:rsidR="0071715C" w:rsidRDefault="0071715C" w:rsidP="0071715C">
            <w:pPr>
              <w:pStyle w:val="BodyText"/>
              <w:rPr>
                <w:lang w:eastAsia="en-AU"/>
              </w:rPr>
            </w:pPr>
            <w:r w:rsidRPr="002F5B60">
              <w:rPr>
                <w:lang w:eastAsia="en-AU"/>
              </w:rPr>
              <w:t>safe, secure and affordable supplies in a changing future</w:t>
            </w:r>
          </w:p>
        </w:tc>
        <w:tc>
          <w:tcPr>
            <w:tcW w:w="2265" w:type="dxa"/>
            <w:vAlign w:val="top"/>
          </w:tcPr>
          <w:p w14:paraId="0BA07411" w14:textId="7CD48C9D" w:rsidR="0071715C" w:rsidRDefault="0071715C" w:rsidP="0071715C">
            <w:pPr>
              <w:pStyle w:val="BodyText"/>
              <w:rPr>
                <w:lang w:eastAsia="en-AU"/>
              </w:rPr>
            </w:pPr>
            <w:r w:rsidRPr="00E43F44">
              <w:t>Low impact</w:t>
            </w:r>
          </w:p>
        </w:tc>
      </w:tr>
      <w:tr w:rsidR="0071715C" w14:paraId="7970C30F" w14:textId="77777777" w:rsidTr="007046FA">
        <w:tc>
          <w:tcPr>
            <w:tcW w:w="7354" w:type="dxa"/>
          </w:tcPr>
          <w:p w14:paraId="5746BCB7" w14:textId="77777777" w:rsidR="0071715C" w:rsidRDefault="0071715C" w:rsidP="0071715C">
            <w:pPr>
              <w:pStyle w:val="BodyText"/>
              <w:rPr>
                <w:lang w:eastAsia="en-AU"/>
              </w:rPr>
            </w:pPr>
            <w:r w:rsidRPr="002F5B60">
              <w:rPr>
                <w:lang w:eastAsia="en-AU"/>
              </w:rPr>
              <w:t>effective and affordable wastewater systems</w:t>
            </w:r>
          </w:p>
        </w:tc>
        <w:tc>
          <w:tcPr>
            <w:tcW w:w="2265" w:type="dxa"/>
            <w:vAlign w:val="top"/>
          </w:tcPr>
          <w:p w14:paraId="4FC2A640" w14:textId="46E7BE38" w:rsidR="0071715C" w:rsidRDefault="0071715C" w:rsidP="0071715C">
            <w:pPr>
              <w:pStyle w:val="BodyText"/>
              <w:rPr>
                <w:lang w:eastAsia="en-AU"/>
              </w:rPr>
            </w:pPr>
            <w:r w:rsidRPr="00E43F44">
              <w:t>Low impact</w:t>
            </w:r>
          </w:p>
        </w:tc>
      </w:tr>
      <w:tr w:rsidR="007F7502" w14:paraId="0D6F69BF" w14:textId="77777777" w:rsidTr="007046FA">
        <w:tc>
          <w:tcPr>
            <w:tcW w:w="7354" w:type="dxa"/>
          </w:tcPr>
          <w:p w14:paraId="75F8002C" w14:textId="77777777" w:rsidR="007F7502" w:rsidRDefault="007F7502" w:rsidP="007046FA">
            <w:pPr>
              <w:pStyle w:val="BodyText"/>
              <w:rPr>
                <w:lang w:eastAsia="en-AU"/>
              </w:rPr>
            </w:pPr>
            <w:r w:rsidRPr="00450552">
              <w:rPr>
                <w:lang w:eastAsia="en-AU"/>
              </w:rPr>
              <w:t>manage flood risks</w:t>
            </w:r>
          </w:p>
        </w:tc>
        <w:tc>
          <w:tcPr>
            <w:tcW w:w="2265" w:type="dxa"/>
            <w:vAlign w:val="top"/>
          </w:tcPr>
          <w:p w14:paraId="462B7D36" w14:textId="16EA15C0" w:rsidR="007F7502" w:rsidRDefault="0071715C" w:rsidP="007046FA">
            <w:pPr>
              <w:pStyle w:val="BodyText"/>
              <w:rPr>
                <w:lang w:eastAsia="en-AU"/>
              </w:rPr>
            </w:pPr>
            <w:r>
              <w:t>Medium</w:t>
            </w:r>
            <w:r w:rsidR="007F7502" w:rsidRPr="00402262">
              <w:t xml:space="preserve"> impact</w:t>
            </w:r>
          </w:p>
        </w:tc>
      </w:tr>
      <w:tr w:rsidR="0071715C" w14:paraId="43445140" w14:textId="77777777" w:rsidTr="007046FA">
        <w:tc>
          <w:tcPr>
            <w:tcW w:w="7354" w:type="dxa"/>
          </w:tcPr>
          <w:p w14:paraId="063871CC" w14:textId="77777777" w:rsidR="0071715C" w:rsidRDefault="0071715C" w:rsidP="0071715C">
            <w:pPr>
              <w:pStyle w:val="BodyText"/>
              <w:rPr>
                <w:lang w:eastAsia="en-AU"/>
              </w:rPr>
            </w:pPr>
            <w:r w:rsidRPr="00450552">
              <w:rPr>
                <w:lang w:eastAsia="en-AU"/>
              </w:rPr>
              <w:t>healthy and valued waterways and waterbodies</w:t>
            </w:r>
          </w:p>
        </w:tc>
        <w:tc>
          <w:tcPr>
            <w:tcW w:w="2265" w:type="dxa"/>
            <w:vAlign w:val="top"/>
          </w:tcPr>
          <w:p w14:paraId="3E72556F" w14:textId="62535FA2" w:rsidR="0071715C" w:rsidRDefault="0071715C" w:rsidP="0071715C">
            <w:pPr>
              <w:pStyle w:val="BodyText"/>
              <w:rPr>
                <w:lang w:eastAsia="en-AU"/>
              </w:rPr>
            </w:pPr>
            <w:r w:rsidRPr="00621215">
              <w:t>High impact</w:t>
            </w:r>
          </w:p>
        </w:tc>
      </w:tr>
      <w:tr w:rsidR="0071715C" w14:paraId="44840D2E" w14:textId="77777777" w:rsidTr="007046FA">
        <w:tc>
          <w:tcPr>
            <w:tcW w:w="7354" w:type="dxa"/>
          </w:tcPr>
          <w:p w14:paraId="2EEDDA7E" w14:textId="77777777" w:rsidR="0071715C" w:rsidRDefault="0071715C" w:rsidP="0071715C">
            <w:pPr>
              <w:pStyle w:val="BodyText"/>
              <w:rPr>
                <w:lang w:eastAsia="en-AU"/>
              </w:rPr>
            </w:pPr>
            <w:r w:rsidRPr="00450552">
              <w:rPr>
                <w:lang w:eastAsia="en-AU"/>
              </w:rPr>
              <w:t>healthy and valued landscapes</w:t>
            </w:r>
          </w:p>
        </w:tc>
        <w:tc>
          <w:tcPr>
            <w:tcW w:w="2265" w:type="dxa"/>
            <w:vAlign w:val="top"/>
          </w:tcPr>
          <w:p w14:paraId="75E3F03B" w14:textId="20749B81" w:rsidR="0071715C" w:rsidRDefault="0071715C" w:rsidP="0071715C">
            <w:pPr>
              <w:pStyle w:val="BodyText"/>
              <w:rPr>
                <w:lang w:eastAsia="en-AU"/>
              </w:rPr>
            </w:pPr>
            <w:r w:rsidRPr="00621215">
              <w:t>High impact</w:t>
            </w:r>
          </w:p>
        </w:tc>
      </w:tr>
      <w:tr w:rsidR="0071715C" w14:paraId="246752AE" w14:textId="77777777" w:rsidTr="007046FA">
        <w:tc>
          <w:tcPr>
            <w:tcW w:w="7354" w:type="dxa"/>
          </w:tcPr>
          <w:p w14:paraId="18FA8065" w14:textId="77777777" w:rsidR="0071715C" w:rsidRDefault="0071715C" w:rsidP="0071715C">
            <w:pPr>
              <w:pStyle w:val="BodyText"/>
              <w:rPr>
                <w:lang w:eastAsia="en-AU"/>
              </w:rPr>
            </w:pPr>
            <w:r w:rsidRPr="00573504">
              <w:rPr>
                <w:lang w:eastAsia="en-AU"/>
              </w:rPr>
              <w:t xml:space="preserve">Traditional Owner and </w:t>
            </w:r>
            <w:r w:rsidRPr="00450552">
              <w:rPr>
                <w:lang w:eastAsia="en-AU"/>
              </w:rPr>
              <w:t>community values reflected in place-based planning</w:t>
            </w:r>
          </w:p>
        </w:tc>
        <w:tc>
          <w:tcPr>
            <w:tcW w:w="2265" w:type="dxa"/>
            <w:vAlign w:val="top"/>
          </w:tcPr>
          <w:p w14:paraId="5D1C5EA2" w14:textId="6F4266C1" w:rsidR="0071715C" w:rsidRDefault="0071715C" w:rsidP="0071715C">
            <w:pPr>
              <w:pStyle w:val="BodyText"/>
              <w:rPr>
                <w:lang w:eastAsia="en-AU"/>
              </w:rPr>
            </w:pPr>
            <w:r w:rsidRPr="00621215">
              <w:t>High impact</w:t>
            </w:r>
          </w:p>
        </w:tc>
      </w:tr>
      <w:tr w:rsidR="0071715C" w14:paraId="5B010580" w14:textId="77777777" w:rsidTr="007046FA">
        <w:tc>
          <w:tcPr>
            <w:tcW w:w="7354" w:type="dxa"/>
          </w:tcPr>
          <w:p w14:paraId="2ADBB148" w14:textId="77777777" w:rsidR="0071715C" w:rsidRDefault="0071715C" w:rsidP="0071715C">
            <w:pPr>
              <w:pStyle w:val="BodyText"/>
              <w:rPr>
                <w:lang w:eastAsia="en-AU"/>
              </w:rPr>
            </w:pPr>
            <w:r w:rsidRPr="00450552">
              <w:rPr>
                <w:lang w:eastAsia="en-AU"/>
              </w:rPr>
              <w:t>jobs, economic opportunity and innovation</w:t>
            </w:r>
          </w:p>
        </w:tc>
        <w:tc>
          <w:tcPr>
            <w:tcW w:w="2265" w:type="dxa"/>
            <w:vAlign w:val="top"/>
          </w:tcPr>
          <w:p w14:paraId="492CE95A" w14:textId="2D5B80B5" w:rsidR="0071715C" w:rsidRDefault="0071715C" w:rsidP="0071715C">
            <w:pPr>
              <w:pStyle w:val="BodyText"/>
              <w:rPr>
                <w:lang w:eastAsia="en-AU"/>
              </w:rPr>
            </w:pPr>
            <w:r w:rsidRPr="00621215">
              <w:t>High impact</w:t>
            </w:r>
          </w:p>
        </w:tc>
      </w:tr>
    </w:tbl>
    <w:p w14:paraId="513CD73E" w14:textId="4C415855" w:rsidR="007F7502" w:rsidRDefault="007F7502" w:rsidP="007F7502">
      <w:pPr>
        <w:pStyle w:val="CaptionImageorFigure"/>
      </w:pPr>
      <w:r>
        <w:t>Table 3</w:t>
      </w:r>
      <w:r w:rsidR="00F77A71">
        <w:t>7</w:t>
      </w:r>
      <w:r>
        <w:t xml:space="preserve">: A summary of key details for the </w:t>
      </w:r>
      <w:r w:rsidR="00F50710" w:rsidRPr="00F50710">
        <w:t>Broken Creek Master Plan</w:t>
      </w:r>
      <w:r w:rsidR="00F50710">
        <w:t xml:space="preserve"> </w:t>
      </w:r>
      <w:r>
        <w:t>opportunity.</w:t>
      </w:r>
    </w:p>
    <w:tbl>
      <w:tblPr>
        <w:tblStyle w:val="TableGrid"/>
        <w:tblW w:w="9638" w:type="dxa"/>
        <w:tblLook w:val="04A0" w:firstRow="1" w:lastRow="0" w:firstColumn="1" w:lastColumn="0" w:noHBand="0" w:noVBand="1"/>
      </w:tblPr>
      <w:tblGrid>
        <w:gridCol w:w="2268"/>
        <w:gridCol w:w="7370"/>
      </w:tblGrid>
      <w:tr w:rsidR="007F7502" w14:paraId="5085AC9F" w14:textId="77777777" w:rsidTr="007046F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2268" w:type="dxa"/>
          </w:tcPr>
          <w:p w14:paraId="261A33E6" w14:textId="77777777" w:rsidR="007F7502" w:rsidRPr="003E3DC3" w:rsidRDefault="007F7502" w:rsidP="007046FA">
            <w:pPr>
              <w:pStyle w:val="TableHeadingLeft"/>
              <w:rPr>
                <w:sz w:val="24"/>
                <w:szCs w:val="36"/>
              </w:rPr>
            </w:pPr>
            <w:r w:rsidRPr="003E3DC3">
              <w:rPr>
                <w:sz w:val="24"/>
                <w:szCs w:val="36"/>
              </w:rPr>
              <w:t>Subject</w:t>
            </w:r>
          </w:p>
        </w:tc>
        <w:tc>
          <w:tcPr>
            <w:tcW w:w="7370" w:type="dxa"/>
          </w:tcPr>
          <w:p w14:paraId="5645D83E" w14:textId="77777777" w:rsidR="007F7502" w:rsidRPr="003E3DC3" w:rsidRDefault="007F7502" w:rsidP="007046FA">
            <w:pPr>
              <w:pStyle w:val="TableHeadingLeft"/>
              <w:cnfStyle w:val="100000000000" w:firstRow="1" w:lastRow="0" w:firstColumn="0" w:lastColumn="0" w:oddVBand="0" w:evenVBand="0" w:oddHBand="0" w:evenHBand="0" w:firstRowFirstColumn="0" w:firstRowLastColumn="0" w:lastRowFirstColumn="0" w:lastRowLastColumn="0"/>
              <w:rPr>
                <w:sz w:val="24"/>
                <w:szCs w:val="36"/>
              </w:rPr>
            </w:pPr>
            <w:r w:rsidRPr="003E3DC3">
              <w:rPr>
                <w:sz w:val="24"/>
                <w:szCs w:val="36"/>
              </w:rPr>
              <w:t>Detail</w:t>
            </w:r>
            <w:r>
              <w:rPr>
                <w:sz w:val="24"/>
                <w:szCs w:val="36"/>
              </w:rPr>
              <w:t>s</w:t>
            </w:r>
          </w:p>
        </w:tc>
      </w:tr>
      <w:tr w:rsidR="007F7502" w14:paraId="5348ED6A" w14:textId="77777777" w:rsidTr="007046FA">
        <w:tc>
          <w:tcPr>
            <w:tcW w:w="2268" w:type="dxa"/>
          </w:tcPr>
          <w:p w14:paraId="333C3165" w14:textId="77777777" w:rsidR="007F7502" w:rsidRPr="003E3DC3" w:rsidRDefault="007F7502" w:rsidP="007046FA">
            <w:pPr>
              <w:pStyle w:val="BodyText"/>
              <w:rPr>
                <w:b/>
                <w:bCs/>
              </w:rPr>
            </w:pPr>
            <w:r w:rsidRPr="003E3DC3">
              <w:rPr>
                <w:b/>
                <w:bCs/>
              </w:rPr>
              <w:t>Status</w:t>
            </w:r>
          </w:p>
        </w:tc>
        <w:tc>
          <w:tcPr>
            <w:tcW w:w="7370" w:type="dxa"/>
          </w:tcPr>
          <w:p w14:paraId="273FBD2B" w14:textId="425AD7DD" w:rsidR="007F7502" w:rsidRPr="003E3DC3" w:rsidRDefault="00E674E5" w:rsidP="007046FA">
            <w:pPr>
              <w:pStyle w:val="BodyText"/>
            </w:pPr>
            <w:r w:rsidRPr="00E674E5">
              <w:t>Engaged</w:t>
            </w:r>
          </w:p>
        </w:tc>
      </w:tr>
      <w:tr w:rsidR="007F7502" w14:paraId="44D2BED8" w14:textId="77777777" w:rsidTr="007046FA">
        <w:tc>
          <w:tcPr>
            <w:tcW w:w="2268" w:type="dxa"/>
          </w:tcPr>
          <w:p w14:paraId="2FC8F0B2" w14:textId="77777777" w:rsidR="007F7502" w:rsidRPr="003E3DC3" w:rsidRDefault="007F7502" w:rsidP="007046FA">
            <w:pPr>
              <w:pStyle w:val="BodyText"/>
              <w:rPr>
                <w:b/>
                <w:bCs/>
              </w:rPr>
            </w:pPr>
            <w:r w:rsidRPr="003E3DC3">
              <w:rPr>
                <w:b/>
                <w:bCs/>
              </w:rPr>
              <w:t>Lead organisation</w:t>
            </w:r>
          </w:p>
        </w:tc>
        <w:tc>
          <w:tcPr>
            <w:tcW w:w="7370" w:type="dxa"/>
          </w:tcPr>
          <w:p w14:paraId="4AC6B9CD" w14:textId="575B540C" w:rsidR="007F7502" w:rsidRPr="003E3DC3" w:rsidRDefault="00122C9A" w:rsidP="007046FA">
            <w:pPr>
              <w:pStyle w:val="BodyText"/>
            </w:pPr>
            <w:r w:rsidRPr="00122C9A">
              <w:t>Moira Shire Council</w:t>
            </w:r>
          </w:p>
        </w:tc>
      </w:tr>
      <w:tr w:rsidR="007F7502" w14:paraId="6C42393F" w14:textId="77777777" w:rsidTr="007046FA">
        <w:tc>
          <w:tcPr>
            <w:tcW w:w="2268" w:type="dxa"/>
          </w:tcPr>
          <w:p w14:paraId="63F04859" w14:textId="77777777" w:rsidR="007F7502" w:rsidRPr="003E3DC3" w:rsidRDefault="007F7502" w:rsidP="007046FA">
            <w:pPr>
              <w:pStyle w:val="BodyText"/>
              <w:rPr>
                <w:b/>
                <w:bCs/>
              </w:rPr>
            </w:pPr>
            <w:r w:rsidRPr="003E3DC3">
              <w:rPr>
                <w:b/>
                <w:bCs/>
              </w:rPr>
              <w:lastRenderedPageBreak/>
              <w:t>Implementation partners</w:t>
            </w:r>
          </w:p>
        </w:tc>
        <w:tc>
          <w:tcPr>
            <w:tcW w:w="7370" w:type="dxa"/>
          </w:tcPr>
          <w:p w14:paraId="14145D0B" w14:textId="3FA7F4E7" w:rsidR="007F7502" w:rsidRPr="003E3DC3" w:rsidRDefault="00595F58" w:rsidP="001B2CF8">
            <w:pPr>
              <w:pStyle w:val="BodyText"/>
            </w:pPr>
            <w:r w:rsidRPr="00595F58">
              <w:t>Parks Victoria, Goulburn Broken</w:t>
            </w:r>
            <w:r>
              <w:t xml:space="preserve"> </w:t>
            </w:r>
            <w:r w:rsidR="001B2CF8">
              <w:t xml:space="preserve">Catchment Management Authority, Yorta </w:t>
            </w:r>
            <w:proofErr w:type="spellStart"/>
            <w:r w:rsidR="001B2CF8">
              <w:t>Yorta</w:t>
            </w:r>
            <w:proofErr w:type="spellEnd"/>
            <w:r w:rsidR="001B2CF8">
              <w:t xml:space="preserve"> Nation, Goulburn Valley Water, Goulburn-Murray Water</w:t>
            </w:r>
          </w:p>
        </w:tc>
      </w:tr>
      <w:tr w:rsidR="007F7502" w14:paraId="1EC66D59" w14:textId="77777777" w:rsidTr="007046FA">
        <w:tc>
          <w:tcPr>
            <w:tcW w:w="2268" w:type="dxa"/>
          </w:tcPr>
          <w:p w14:paraId="439B2650" w14:textId="77777777" w:rsidR="007F7502" w:rsidRPr="003E3DC3" w:rsidRDefault="007F7502" w:rsidP="007046FA">
            <w:pPr>
              <w:pStyle w:val="BodyText"/>
              <w:rPr>
                <w:b/>
                <w:bCs/>
              </w:rPr>
            </w:pPr>
            <w:r w:rsidRPr="003E3DC3">
              <w:rPr>
                <w:b/>
                <w:bCs/>
              </w:rPr>
              <w:t>Location</w:t>
            </w:r>
          </w:p>
        </w:tc>
        <w:tc>
          <w:tcPr>
            <w:tcW w:w="7370" w:type="dxa"/>
          </w:tcPr>
          <w:p w14:paraId="3219B1CA" w14:textId="35BD4A54" w:rsidR="007F7502" w:rsidRPr="003E3DC3" w:rsidRDefault="007E0EEC" w:rsidP="007046FA">
            <w:pPr>
              <w:pStyle w:val="BodyText"/>
            </w:pPr>
            <w:r w:rsidRPr="007E0EEC">
              <w:t>Nathalia</w:t>
            </w:r>
          </w:p>
        </w:tc>
      </w:tr>
      <w:tr w:rsidR="007F7502" w14:paraId="050D93C2" w14:textId="77777777" w:rsidTr="007046FA">
        <w:tc>
          <w:tcPr>
            <w:tcW w:w="2268" w:type="dxa"/>
          </w:tcPr>
          <w:p w14:paraId="3D5DB671" w14:textId="77777777" w:rsidR="007F7502" w:rsidRPr="003E3DC3" w:rsidRDefault="007F7502" w:rsidP="007046FA">
            <w:pPr>
              <w:pStyle w:val="BodyText"/>
              <w:rPr>
                <w:b/>
                <w:bCs/>
              </w:rPr>
            </w:pPr>
            <w:r>
              <w:rPr>
                <w:b/>
                <w:bCs/>
              </w:rPr>
              <w:t>Scale</w:t>
            </w:r>
          </w:p>
        </w:tc>
        <w:tc>
          <w:tcPr>
            <w:tcW w:w="7370" w:type="dxa"/>
          </w:tcPr>
          <w:p w14:paraId="4F2CCEFD" w14:textId="6C984391" w:rsidR="007F7502" w:rsidRPr="003E3DC3" w:rsidRDefault="007E0EEC" w:rsidP="007046FA">
            <w:pPr>
              <w:pStyle w:val="BodyText"/>
            </w:pPr>
            <w:r>
              <w:t>Precinct</w:t>
            </w:r>
          </w:p>
        </w:tc>
      </w:tr>
    </w:tbl>
    <w:p w14:paraId="74EA36C4" w14:textId="77777777" w:rsidR="007F7502" w:rsidRDefault="007F7502" w:rsidP="007F7502">
      <w:pPr>
        <w:pStyle w:val="BodyText"/>
      </w:pPr>
    </w:p>
    <w:bookmarkEnd w:id="75"/>
    <w:p w14:paraId="52F7355D" w14:textId="77777777" w:rsidR="00DE38BA" w:rsidRDefault="00DE38BA" w:rsidP="00012A13">
      <w:pPr>
        <w:pStyle w:val="BodyText"/>
      </w:pPr>
    </w:p>
    <w:sectPr w:rsidR="00DE38BA" w:rsidSect="002879FF">
      <w:headerReference w:type="even" r:id="rId47"/>
      <w:headerReference w:type="default" r:id="rId48"/>
      <w:footerReference w:type="even" r:id="rId49"/>
      <w:footerReference w:type="default" r:id="rId50"/>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59D7C1" w14:textId="77777777" w:rsidR="00BC3B50" w:rsidRDefault="00BC3B50">
      <w:r>
        <w:separator/>
      </w:r>
    </w:p>
    <w:p w14:paraId="1AB6D87D" w14:textId="77777777" w:rsidR="00BC3B50" w:rsidRDefault="00BC3B50"/>
  </w:endnote>
  <w:endnote w:type="continuationSeparator" w:id="0">
    <w:p w14:paraId="407692CF" w14:textId="77777777" w:rsidR="00BC3B50" w:rsidRDefault="00BC3B50">
      <w:r>
        <w:continuationSeparator/>
      </w:r>
    </w:p>
    <w:p w14:paraId="1FEAD975" w14:textId="77777777" w:rsidR="00BC3B50" w:rsidRDefault="00BC3B50"/>
  </w:endnote>
  <w:endnote w:type="continuationNotice" w:id="1">
    <w:p w14:paraId="45C15D3A" w14:textId="77777777" w:rsidR="00F93148" w:rsidRDefault="00F931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8D4D17" w14:paraId="0B6CFBFF" w14:textId="77777777" w:rsidTr="00D83BD4">
      <w:trPr>
        <w:trHeight w:val="397"/>
      </w:trPr>
      <w:tc>
        <w:tcPr>
          <w:tcW w:w="340" w:type="dxa"/>
        </w:tcPr>
        <w:p w14:paraId="1E5C4A02" w14:textId="77777777" w:rsidR="008D4D17" w:rsidRPr="00D55628" w:rsidRDefault="008D4D17"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558FDF0E" w14:textId="77777777" w:rsidR="008D4D17" w:rsidRPr="00D55628" w:rsidRDefault="008D4D17" w:rsidP="00D55628">
          <w:pPr>
            <w:pStyle w:val="FooterEven"/>
          </w:pPr>
          <w:r w:rsidRPr="000A15E4">
            <w:rPr>
              <w:rStyle w:val="Bold"/>
            </w:rPr>
            <w:t>Title of document</w:t>
          </w:r>
          <w:r w:rsidRPr="00D55628">
            <w:t xml:space="preserve"> Subtitle</w:t>
          </w:r>
        </w:p>
      </w:tc>
    </w:tr>
  </w:tbl>
  <w:p w14:paraId="6F0C2C4B" w14:textId="77777777" w:rsidR="008D4D17" w:rsidRPr="008B6D45" w:rsidRDefault="008D4D17" w:rsidP="005949B0">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E8DD" w14:textId="77777777" w:rsidR="00CB481D" w:rsidRDefault="00CB4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2094E" w14:textId="34107B35" w:rsidR="008D4D17" w:rsidRDefault="008D4D17">
    <w:pPr>
      <w:pStyle w:val="Footer"/>
    </w:pPr>
    <w:r>
      <w:rPr>
        <w:noProof/>
      </w:rPr>
      <w:drawing>
        <wp:anchor distT="0" distB="0" distL="114300" distR="114300" simplePos="0" relativeHeight="251658243" behindDoc="1" locked="1" layoutInCell="1" allowOverlap="1" wp14:anchorId="5BDCCD5B" wp14:editId="77536FE6">
          <wp:simplePos x="0" y="0"/>
          <wp:positionH relativeFrom="page">
            <wp:align>left</wp:align>
          </wp:positionH>
          <wp:positionV relativeFrom="page">
            <wp:align>bottom</wp:align>
          </wp:positionV>
          <wp:extent cx="2008800" cy="950400"/>
          <wp:effectExtent l="0" t="0" r="0" b="2540"/>
          <wp:wrapNone/>
          <wp:docPr id="14"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1" locked="1" layoutInCell="1" allowOverlap="1" wp14:anchorId="788A8E9F" wp14:editId="25DC229A">
          <wp:simplePos x="0" y="0"/>
          <wp:positionH relativeFrom="page">
            <wp:align>right</wp:align>
          </wp:positionH>
          <wp:positionV relativeFrom="page">
            <wp:align>bottom</wp:align>
          </wp:positionV>
          <wp:extent cx="2527200" cy="1057955"/>
          <wp:effectExtent l="0" t="0" r="0" b="0"/>
          <wp:wrapNone/>
          <wp:docPr id="16"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0" behindDoc="1" locked="1" layoutInCell="1" allowOverlap="1" wp14:anchorId="4E731246" wp14:editId="092845B1">
          <wp:simplePos x="0" y="0"/>
          <wp:positionH relativeFrom="page">
            <wp:align>right</wp:align>
          </wp:positionH>
          <wp:positionV relativeFrom="page">
            <wp:align>bottom</wp:align>
          </wp:positionV>
          <wp:extent cx="2520000" cy="1062000"/>
          <wp:effectExtent l="0" t="0" r="0" b="0"/>
          <wp:wrapNone/>
          <wp:docPr id="17"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AA363" w14:textId="77777777" w:rsidR="008D4D17" w:rsidRPr="00124E8F" w:rsidRDefault="008D4D17" w:rsidP="00124E8F">
    <w:pPr>
      <w:pStyle w:val="Footer"/>
    </w:pPr>
    <w:r w:rsidRPr="00D55628">
      <w:rPr>
        <w:noProof/>
      </w:rPr>
      <mc:AlternateContent>
        <mc:Choice Requires="wps">
          <w:drawing>
            <wp:anchor distT="0" distB="0" distL="114300" distR="114300" simplePos="0" relativeHeight="251658241" behindDoc="1" locked="1" layoutInCell="1" allowOverlap="1" wp14:anchorId="63C2E9E0" wp14:editId="08361D93">
              <wp:simplePos x="0" y="0"/>
              <wp:positionH relativeFrom="page">
                <wp:align>center</wp:align>
              </wp:positionH>
              <wp:positionV relativeFrom="page">
                <wp:align>center</wp:align>
              </wp:positionV>
              <wp:extent cx="7560000" cy="1796400"/>
              <wp:effectExtent l="0" t="0" r="0" b="0"/>
              <wp:wrapNone/>
              <wp:docPr id="27" name="Text Box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C2E9E0" id="_x0000_t202" coordsize="21600,21600" o:spt="202" path="m,l,21600r21600,l21600,xe">
              <v:stroke joinstyle="miter"/>
              <v:path gradientshapeok="t" o:connecttype="rect"/>
            </v:shapetype>
            <v:shape id="Text Box 225" o:spid="_x0000_s1027" type="#_x0000_t202" alt="&quot;&quot;" style="position:absolute;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" filled="f" stroked="f">
              <v:textbox>
                <w:txbxContent>
                  <w:p w14:paraId="2EC347FC" w14:textId="0F7C764A" w:rsidR="008D4D17" w:rsidRPr="0001226A" w:rsidRDefault="008D4D17"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B9676" w14:textId="77777777" w:rsidR="002174EC" w:rsidRDefault="002174EC">
    <w:pPr>
      <w:pStyle w:val="Footer"/>
    </w:pPr>
    <w:r>
      <w:rPr>
        <w:noProof/>
      </w:rPr>
      <w:drawing>
        <wp:anchor distT="0" distB="0" distL="114300" distR="114300" simplePos="0" relativeHeight="251658246" behindDoc="1" locked="1" layoutInCell="1" allowOverlap="1" wp14:anchorId="3AE7FC24" wp14:editId="1F19441B">
          <wp:simplePos x="0" y="0"/>
          <wp:positionH relativeFrom="page">
            <wp:align>left</wp:align>
          </wp:positionH>
          <wp:positionV relativeFrom="page">
            <wp:align>bottom</wp:align>
          </wp:positionV>
          <wp:extent cx="2008800" cy="950400"/>
          <wp:effectExtent l="0" t="0" r="0" b="2540"/>
          <wp:wrapNone/>
          <wp:docPr id="487737697" name="SolarVicLogo"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olarVicLogo" hidden="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1" locked="1" layoutInCell="1" allowOverlap="1" wp14:anchorId="30381F68" wp14:editId="27568006">
          <wp:simplePos x="0" y="0"/>
          <wp:positionH relativeFrom="page">
            <wp:align>right</wp:align>
          </wp:positionH>
          <wp:positionV relativeFrom="page">
            <wp:align>bottom</wp:align>
          </wp:positionV>
          <wp:extent cx="2527200" cy="1057955"/>
          <wp:effectExtent l="0" t="0" r="0" b="0"/>
          <wp:wrapNone/>
          <wp:docPr id="1528003413" name="LogoMon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Mono">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14FDFC71" wp14:editId="3C7A3335">
          <wp:simplePos x="0" y="0"/>
          <wp:positionH relativeFrom="page">
            <wp:align>right</wp:align>
          </wp:positionH>
          <wp:positionV relativeFrom="page">
            <wp:align>bottom</wp:align>
          </wp:positionV>
          <wp:extent cx="2520000" cy="1062000"/>
          <wp:effectExtent l="0" t="0" r="0" b="0"/>
          <wp:wrapNone/>
          <wp:docPr id="1254883850" name="LogoColou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LogoColour" hidden="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04958B06" w14:textId="77777777" w:rsidTr="00FA74FA">
      <w:trPr>
        <w:trHeight w:val="397"/>
      </w:trPr>
      <w:tc>
        <w:tcPr>
          <w:tcW w:w="340" w:type="dxa"/>
        </w:tcPr>
        <w:p w14:paraId="74083C46" w14:textId="77777777" w:rsidR="002174EC" w:rsidRPr="00D55628" w:rsidRDefault="002174EC" w:rsidP="002174E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t>1</w:t>
          </w:r>
          <w:r w:rsidRPr="00D55628">
            <w:fldChar w:fldCharType="end"/>
          </w:r>
        </w:p>
      </w:tc>
      <w:tc>
        <w:tcPr>
          <w:tcW w:w="9071" w:type="dxa"/>
        </w:tcPr>
        <w:p w14:paraId="7AFD2CEE" w14:textId="4E889D8C" w:rsidR="002174EC" w:rsidRDefault="002174EC" w:rsidP="002174E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5DB1AF0E" w14:textId="248048EB" w:rsidR="002174EC" w:rsidRPr="00810C40" w:rsidRDefault="002879FF" w:rsidP="002174EC">
          <w:pPr>
            <w:pStyle w:val="FooterEven"/>
          </w:pPr>
          <w:fldSimple w:instr=" DOCPROPERTY  xFooterSubtitle  \* MERGEFORMAT ">
            <w:r>
              <w:t>Strategic Directions Statement</w:t>
            </w:r>
          </w:fldSimple>
        </w:p>
      </w:tc>
    </w:tr>
  </w:tbl>
  <w:p w14:paraId="78031DF9" w14:textId="50B4188B" w:rsidR="002174EC" w:rsidRDefault="002174EC" w:rsidP="002174EC">
    <w:pPr>
      <w:pStyle w:val="FooterEven"/>
    </w:pPr>
  </w:p>
  <w:p w14:paraId="6F996C0D" w14:textId="77777777" w:rsidR="002174EC" w:rsidRPr="002174EC" w:rsidRDefault="002174EC" w:rsidP="002174E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70ACA4F9" w14:textId="77777777" w:rsidTr="00FA74FA">
      <w:trPr>
        <w:trHeight w:val="397"/>
      </w:trPr>
      <w:tc>
        <w:tcPr>
          <w:tcW w:w="9071" w:type="dxa"/>
        </w:tcPr>
        <w:p w14:paraId="1B6FAB5F" w14:textId="710EC9DE" w:rsidR="002174EC" w:rsidRDefault="007361BC" w:rsidP="002174EC">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9A1261">
            <w:rPr>
              <w:rStyle w:val="Bold"/>
            </w:rPr>
            <w:t>Great South Coast</w:t>
          </w:r>
          <w:r>
            <w:rPr>
              <w:rStyle w:val="Bold"/>
            </w:rPr>
            <w:fldChar w:fldCharType="end"/>
          </w:r>
        </w:p>
        <w:p w14:paraId="260E1429" w14:textId="319BAF30" w:rsidR="002174EC" w:rsidRPr="00CB1FB7" w:rsidRDefault="002879FF" w:rsidP="002174EC">
          <w:pPr>
            <w:pStyle w:val="FooterOdd"/>
            <w:rPr>
              <w:b/>
            </w:rPr>
          </w:pPr>
          <w:fldSimple w:instr=" DOCPROPERTY  xFooterSubtitle  \* MERGEFORMAT ">
            <w:r>
              <w:t>Strategic Directions Statement</w:t>
            </w:r>
          </w:fldSimple>
        </w:p>
      </w:tc>
      <w:tc>
        <w:tcPr>
          <w:tcW w:w="340" w:type="dxa"/>
        </w:tcPr>
        <w:p w14:paraId="052828AA" w14:textId="77777777" w:rsidR="002174EC" w:rsidRPr="00D55628" w:rsidRDefault="002174EC" w:rsidP="002174EC">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2A41CC89" w14:textId="35C076F7" w:rsidR="002174EC" w:rsidRDefault="002174EC" w:rsidP="002174EC">
    <w:pPr>
      <w:pStyle w:val="Footer"/>
    </w:pPr>
  </w:p>
  <w:p w14:paraId="420E4849" w14:textId="77777777" w:rsidR="002174EC" w:rsidRPr="002174EC" w:rsidRDefault="002174EC" w:rsidP="002174E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2174EC" w14:paraId="74D8D0E6" w14:textId="77777777" w:rsidTr="00DD7238">
      <w:trPr>
        <w:trHeight w:val="397"/>
      </w:trPr>
      <w:tc>
        <w:tcPr>
          <w:tcW w:w="340" w:type="dxa"/>
        </w:tcPr>
        <w:p w14:paraId="3F5E8C9F" w14:textId="77777777" w:rsidR="002174EC" w:rsidRPr="00D55628" w:rsidRDefault="002174EC"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945931E" w14:textId="1F80983F" w:rsidR="002174EC" w:rsidRDefault="002174EC"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2879FF">
            <w:rPr>
              <w:rStyle w:val="Bold"/>
            </w:rPr>
            <w:t>Barwon</w:t>
          </w:r>
          <w:r>
            <w:rPr>
              <w:rStyle w:val="Bold"/>
            </w:rPr>
            <w:fldChar w:fldCharType="end"/>
          </w:r>
        </w:p>
        <w:p w14:paraId="6D29BA31" w14:textId="52B26AAB" w:rsidR="002174EC" w:rsidRPr="00810C40" w:rsidRDefault="002879FF" w:rsidP="00810C40">
          <w:pPr>
            <w:pStyle w:val="FooterEven"/>
          </w:pPr>
          <w:fldSimple w:instr=" DOCPROPERTY  xFooterSubtitle  \* MERGEFORMAT ">
            <w:r>
              <w:t>Strategic Directions Statement</w:t>
            </w:r>
          </w:fldSimple>
        </w:p>
      </w:tc>
    </w:tr>
  </w:tbl>
  <w:p w14:paraId="3CD3055C" w14:textId="0BBE16E7" w:rsidR="002174EC" w:rsidRDefault="002174EC" w:rsidP="005949B0">
    <w:pPr>
      <w:pStyle w:val="FooterEven"/>
    </w:pPr>
  </w:p>
  <w:p w14:paraId="0681735E" w14:textId="77777777" w:rsidR="002174EC" w:rsidRPr="00B5221E" w:rsidRDefault="002174EC" w:rsidP="00B5221E">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174EC" w14:paraId="5CA58905" w14:textId="77777777" w:rsidTr="00DD7238">
      <w:trPr>
        <w:trHeight w:val="397"/>
      </w:trPr>
      <w:tc>
        <w:tcPr>
          <w:tcW w:w="9071" w:type="dxa"/>
        </w:tcPr>
        <w:p w14:paraId="512DDBA1" w14:textId="0D213E51" w:rsidR="002174EC" w:rsidRDefault="00E344B4"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123D9C">
            <w:rPr>
              <w:rStyle w:val="Bold"/>
            </w:rPr>
            <w:t>Goulburn Broken</w:t>
          </w:r>
          <w:r>
            <w:rPr>
              <w:rStyle w:val="Bold"/>
            </w:rPr>
            <w:fldChar w:fldCharType="end"/>
          </w:r>
        </w:p>
        <w:p w14:paraId="674F9637" w14:textId="0B3A5343" w:rsidR="002174EC" w:rsidRPr="00CB1FB7" w:rsidRDefault="002879FF" w:rsidP="00810C40">
          <w:pPr>
            <w:pStyle w:val="FooterOdd"/>
            <w:rPr>
              <w:b/>
            </w:rPr>
          </w:pPr>
          <w:fldSimple w:instr=" DOCPROPERTY  xFooterSubtitle  \* MERGEFORMAT ">
            <w:r>
              <w:t>Strategic Directions Statement</w:t>
            </w:r>
          </w:fldSimple>
        </w:p>
      </w:tc>
      <w:tc>
        <w:tcPr>
          <w:tcW w:w="340" w:type="dxa"/>
        </w:tcPr>
        <w:p w14:paraId="734296F1" w14:textId="77777777" w:rsidR="002174EC" w:rsidRPr="00D55628" w:rsidRDefault="002174EC"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55866D31" w14:textId="4D20B7F6" w:rsidR="002174EC" w:rsidRDefault="002174EC">
    <w:pPr>
      <w:pStyle w:val="Footer"/>
    </w:pPr>
  </w:p>
  <w:p w14:paraId="2117CB9E" w14:textId="77777777" w:rsidR="002174EC" w:rsidRDefault="002174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CACB2" w14:textId="77777777" w:rsidR="00BC3B50" w:rsidRPr="008F5280" w:rsidRDefault="00BC3B50" w:rsidP="008F5280">
      <w:pPr>
        <w:pStyle w:val="FootnoteSeparator"/>
      </w:pPr>
    </w:p>
  </w:footnote>
  <w:footnote w:type="continuationSeparator" w:id="0">
    <w:p w14:paraId="43871452" w14:textId="77777777" w:rsidR="00BC3B50" w:rsidRDefault="00BC3B50" w:rsidP="008F5280">
      <w:pPr>
        <w:pStyle w:val="FootnoteSeparator"/>
      </w:pPr>
    </w:p>
    <w:p w14:paraId="302377E4" w14:textId="77777777" w:rsidR="00BC3B50" w:rsidRDefault="00BC3B50"/>
  </w:footnote>
  <w:footnote w:type="continuationNotice" w:id="1">
    <w:p w14:paraId="34F1898F" w14:textId="77777777" w:rsidR="00BC3B50" w:rsidRDefault="00BC3B50" w:rsidP="00D55628"/>
    <w:p w14:paraId="313705BF" w14:textId="77777777" w:rsidR="00BC3B50" w:rsidRDefault="00BC3B50"/>
  </w:footnote>
  <w:footnote w:id="2">
    <w:p w14:paraId="3702ECEF" w14:textId="30048E90" w:rsidR="00A720E5" w:rsidRDefault="00A720E5" w:rsidP="00A720E5">
      <w:pPr>
        <w:pStyle w:val="FootnoteText"/>
      </w:pPr>
      <w:r>
        <w:rPr>
          <w:rStyle w:val="FootnoteReference"/>
        </w:rPr>
        <w:footnoteRef/>
      </w:r>
      <w:r>
        <w:t xml:space="preserve"> </w:t>
      </w:r>
      <w:r w:rsidRPr="000859A7">
        <w:t xml:space="preserve">North Central Regional Catchment Strategy </w:t>
      </w:r>
      <w:hyperlink r:id="rId1" w:history="1">
        <w:r w:rsidRPr="00997BA2">
          <w:rPr>
            <w:rStyle w:val="Hyperlink"/>
          </w:rPr>
          <w:t>www.northcentral.rcs.vic.gov.au/our-region/traditional-owners-of-the-region</w:t>
        </w:r>
      </w:hyperlink>
    </w:p>
  </w:footnote>
  <w:footnote w:id="3">
    <w:p w14:paraId="6A1969A4" w14:textId="3CE3CE1D" w:rsidR="001F2E28" w:rsidRDefault="001F2E28">
      <w:pPr>
        <w:pStyle w:val="FootnoteText"/>
      </w:pPr>
      <w:r>
        <w:rPr>
          <w:rStyle w:val="FootnoteReference"/>
        </w:rPr>
        <w:footnoteRef/>
      </w:r>
      <w:r>
        <w:t xml:space="preserve"> Victoria in Future 2019</w:t>
      </w:r>
    </w:p>
  </w:footnote>
  <w:footnote w:id="4">
    <w:p w14:paraId="1C12255F" w14:textId="19703BE8" w:rsidR="004C7069" w:rsidRDefault="004C7069">
      <w:pPr>
        <w:pStyle w:val="FootnoteText"/>
      </w:pPr>
      <w:r>
        <w:rPr>
          <w:rStyle w:val="FootnoteReference"/>
        </w:rPr>
        <w:footnoteRef/>
      </w:r>
      <w:r>
        <w:t xml:space="preserve"> </w:t>
      </w:r>
      <w:r w:rsidRPr="004C7069">
        <w:t>Third Index of Stream Condition report - ISC Goulburn Broken region</w:t>
      </w:r>
    </w:p>
  </w:footnote>
  <w:footnote w:id="5">
    <w:p w14:paraId="328E8B64" w14:textId="073066A5" w:rsidR="00903A10" w:rsidRDefault="00903A10">
      <w:pPr>
        <w:pStyle w:val="FootnoteText"/>
      </w:pPr>
      <w:r>
        <w:rPr>
          <w:rStyle w:val="FootnoteReference"/>
        </w:rPr>
        <w:footnoteRef/>
      </w:r>
      <w:r>
        <w:t xml:space="preserve"> </w:t>
      </w:r>
      <w:r w:rsidRPr="00903A10">
        <w:t>Temperature and rainfall are the highest and lowest predictions across the Goulburn and Broken Catchments. Predictions represent the annual average at 2040 relative to the year 1995. Source: Guidelines for Assessing the Impact of Climate Change on Water Availability in Victoria, November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4160B" w14:textId="77777777" w:rsidR="00CB481D" w:rsidRDefault="00CB4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84195F" w14:textId="77777777" w:rsidR="008D4D17" w:rsidRDefault="008D4D17" w:rsidP="009C64FA">
    <w:pPr>
      <w:pStyle w:val="Header"/>
    </w:pPr>
  </w:p>
  <w:p w14:paraId="0ACE41CA" w14:textId="77777777" w:rsidR="008D4D17" w:rsidRPr="00393205" w:rsidRDefault="008D4D17"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1F42B" w14:textId="77777777" w:rsidR="00CB481D" w:rsidRDefault="00CB48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7A1EA" w14:textId="77777777" w:rsidR="008D4D17" w:rsidRDefault="008D4D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8B5B6" w14:textId="77777777" w:rsidR="002174EC" w:rsidRPr="002174EC" w:rsidRDefault="002174EC" w:rsidP="002174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DA7C0" w14:textId="77777777" w:rsidR="002174EC" w:rsidRPr="002174EC" w:rsidRDefault="002174EC" w:rsidP="002174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253495" w14:textId="77777777" w:rsidR="002174EC" w:rsidRDefault="002174E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593AE" w14:textId="77777777" w:rsidR="002174EC" w:rsidRDefault="002174EC" w:rsidP="009C64FA">
    <w:pPr>
      <w:pStyle w:val="Header"/>
    </w:pPr>
  </w:p>
  <w:p w14:paraId="53CF3002" w14:textId="77777777" w:rsidR="002174EC" w:rsidRPr="00393205" w:rsidRDefault="002174E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DE6A3C62"/>
    <w:lvl w:ilvl="0">
      <w:start w:val="1"/>
      <w:numFmt w:val="decimal"/>
      <w:lvlText w:val="%1."/>
      <w:lvlJc w:val="left"/>
      <w:pPr>
        <w:tabs>
          <w:tab w:val="num" w:pos="360"/>
        </w:tabs>
        <w:ind w:left="360" w:hanging="360"/>
      </w:pPr>
    </w:lvl>
  </w:abstractNum>
  <w:abstractNum w:abstractNumId="1" w15:restartNumberingAfterBreak="0">
    <w:nsid w:val="01A3002D"/>
    <w:multiLevelType w:val="hybridMultilevel"/>
    <w:tmpl w:val="C2AA6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8B37FE"/>
    <w:multiLevelType w:val="multilevel"/>
    <w:tmpl w:val="33B62D90"/>
    <w:name w:val="DEPIListBullets"/>
    <w:lvl w:ilvl="0">
      <w:start w:val="1"/>
      <w:numFmt w:val="bullet"/>
      <w:pStyle w:val="ListBullet"/>
      <w:lvlText w:val=""/>
      <w:lvlJc w:val="left"/>
      <w:pPr>
        <w:ind w:left="567" w:hanging="397"/>
      </w:pPr>
      <w:rPr>
        <w:rFonts w:ascii="Symbol" w:hAnsi="Symbol" w:hint="default"/>
        <w:b w:val="0"/>
        <w:i w:val="0"/>
        <w:color w:val="393838"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93838"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393838"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93838"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BDD368C"/>
    <w:multiLevelType w:val="hybridMultilevel"/>
    <w:tmpl w:val="AC84FA00"/>
    <w:name w:val="DEPIListBullets2"/>
    <w:lvl w:ilvl="0" w:tplc="588C8906">
      <w:start w:val="1"/>
      <w:numFmt w:val="bullet"/>
      <w:pStyle w:val="ListAlpha3"/>
      <w:lvlText w:val="o"/>
      <w:lvlJc w:val="left"/>
      <w:pPr>
        <w:ind w:left="1429" w:hanging="360"/>
      </w:pPr>
      <w:rPr>
        <w:rFonts w:ascii="Courier New" w:hAnsi="Courier New" w:cs="Courier New"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7" w15:restartNumberingAfterBreak="0">
    <w:nsid w:val="1F275C51"/>
    <w:multiLevelType w:val="multilevel"/>
    <w:tmpl w:val="6C6E1C86"/>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93838" w:themeColor="text1"/>
      </w:rPr>
    </w:lvl>
    <w:lvl w:ilvl="2">
      <w:start w:val="1"/>
      <w:numFmt w:val="lowerRoman"/>
      <w:pStyle w:val="PullOutBoxNumbered3"/>
      <w:lvlText w:val="%3."/>
      <w:lvlJc w:val="left"/>
      <w:pPr>
        <w:tabs>
          <w:tab w:val="num" w:pos="1219"/>
        </w:tabs>
        <w:ind w:left="1219" w:hanging="397"/>
      </w:pPr>
      <w:rPr>
        <w:rFonts w:hint="default"/>
        <w:color w:val="393838"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36EE0505"/>
    <w:multiLevelType w:val="hybridMultilevel"/>
    <w:tmpl w:val="8B3E38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93838"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93838"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93838"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93838"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9AA3A50"/>
    <w:multiLevelType w:val="hybridMultilevel"/>
    <w:tmpl w:val="A7B8B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0A4174"/>
    <w:multiLevelType w:val="multilevel"/>
    <w:tmpl w:val="1336565E"/>
    <w:lvl w:ilvl="0">
      <w:start w:val="1"/>
      <w:numFmt w:val="decimal"/>
      <w:pStyle w:val="ListNumber"/>
      <w:lvlText w:val="%1."/>
      <w:lvlJc w:val="left"/>
      <w:pPr>
        <w:ind w:left="567" w:hanging="39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D545EC4"/>
    <w:multiLevelType w:val="multilevel"/>
    <w:tmpl w:val="3856A4E0"/>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0"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93838"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393838"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393838" w:themeColor="text1"/>
        <w:spacing w:val="0"/>
        <w:sz w:val="20"/>
      </w:rPr>
    </w:lvl>
    <w:lvl w:ilvl="1">
      <w:start w:val="1"/>
      <w:numFmt w:val="lowerLetter"/>
      <w:pStyle w:val="ListNumber2"/>
      <w:lvlText w:val="%2."/>
      <w:lvlJc w:val="left"/>
      <w:pPr>
        <w:tabs>
          <w:tab w:val="num" w:pos="680"/>
        </w:tabs>
        <w:ind w:left="680" w:hanging="340"/>
      </w:pPr>
      <w:rPr>
        <w:rFonts w:hint="default"/>
        <w:color w:val="393838" w:themeColor="text1"/>
        <w:spacing w:val="0"/>
        <w:sz w:val="20"/>
      </w:rPr>
    </w:lvl>
    <w:lvl w:ilvl="2">
      <w:start w:val="1"/>
      <w:numFmt w:val="lowerRoman"/>
      <w:pStyle w:val="ListNumber3"/>
      <w:lvlText w:val="%3."/>
      <w:lvlJc w:val="left"/>
      <w:pPr>
        <w:tabs>
          <w:tab w:val="num" w:pos="1049"/>
        </w:tabs>
        <w:ind w:left="1049" w:hanging="369"/>
      </w:pPr>
      <w:rPr>
        <w:rFonts w:hint="default"/>
        <w:color w:val="393838"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636452758">
    <w:abstractNumId w:val="12"/>
  </w:num>
  <w:num w:numId="2" w16cid:durableId="291906342">
    <w:abstractNumId w:val="21"/>
  </w:num>
  <w:num w:numId="3" w16cid:durableId="750157091">
    <w:abstractNumId w:val="19"/>
  </w:num>
  <w:num w:numId="4" w16cid:durableId="1924871063">
    <w:abstractNumId w:val="23"/>
  </w:num>
  <w:num w:numId="5" w16cid:durableId="1096830336">
    <w:abstractNumId w:val="8"/>
  </w:num>
  <w:num w:numId="6" w16cid:durableId="295379494">
    <w:abstractNumId w:val="4"/>
  </w:num>
  <w:num w:numId="7" w16cid:durableId="635570225">
    <w:abstractNumId w:val="2"/>
  </w:num>
  <w:num w:numId="8" w16cid:durableId="642152318">
    <w:abstractNumId w:val="22"/>
  </w:num>
  <w:num w:numId="9" w16cid:durableId="692650346">
    <w:abstractNumId w:val="5"/>
  </w:num>
  <w:num w:numId="10" w16cid:durableId="1720545944">
    <w:abstractNumId w:val="10"/>
  </w:num>
  <w:num w:numId="11" w16cid:durableId="1305892723">
    <w:abstractNumId w:val="7"/>
  </w:num>
  <w:num w:numId="12" w16cid:durableId="1695226375">
    <w:abstractNumId w:val="13"/>
  </w:num>
  <w:num w:numId="13" w16cid:durableId="67070489">
    <w:abstractNumId w:val="16"/>
  </w:num>
  <w:num w:numId="14" w16cid:durableId="1621571851">
    <w:abstractNumId w:val="15"/>
  </w:num>
  <w:num w:numId="15" w16cid:durableId="20511514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5725505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44357644">
    <w:abstractNumId w:val="6"/>
  </w:num>
  <w:num w:numId="18" w16cid:durableId="458769919">
    <w:abstractNumId w:val="0"/>
  </w:num>
  <w:num w:numId="19" w16cid:durableId="11799271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70764031">
    <w:abstractNumId w:val="14"/>
  </w:num>
  <w:num w:numId="21" w16cid:durableId="306207536">
    <w:abstractNumId w:val="1"/>
  </w:num>
  <w:num w:numId="22" w16cid:durableId="1306856606">
    <w:abstractNumId w:val="9"/>
  </w:num>
  <w:num w:numId="23" w16cid:durableId="1274938278">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ntentiousSubject" w:val="Tru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Single"/>
    <w:docVar w:name="Theme Color" w:val="Mono"/>
    <w:docVar w:name="TOC" w:val="True"/>
    <w:docVar w:name="TOCNew" w:val="False"/>
    <w:docVar w:name="Version" w:val="3"/>
  </w:docVars>
  <w:rsids>
    <w:rsidRoot w:val="002174EC"/>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91E"/>
    <w:rsid w:val="00004C16"/>
    <w:rsid w:val="00004CA4"/>
    <w:rsid w:val="00005261"/>
    <w:rsid w:val="00005647"/>
    <w:rsid w:val="0000591C"/>
    <w:rsid w:val="00006000"/>
    <w:rsid w:val="0000644C"/>
    <w:rsid w:val="00006769"/>
    <w:rsid w:val="000068D4"/>
    <w:rsid w:val="00006A2C"/>
    <w:rsid w:val="00006F08"/>
    <w:rsid w:val="000079BC"/>
    <w:rsid w:val="00010A57"/>
    <w:rsid w:val="00010AAD"/>
    <w:rsid w:val="00010C16"/>
    <w:rsid w:val="00010E3F"/>
    <w:rsid w:val="00010FAD"/>
    <w:rsid w:val="00011069"/>
    <w:rsid w:val="0001107C"/>
    <w:rsid w:val="000114BD"/>
    <w:rsid w:val="000118FD"/>
    <w:rsid w:val="00011E8B"/>
    <w:rsid w:val="00011F39"/>
    <w:rsid w:val="0001226A"/>
    <w:rsid w:val="00012710"/>
    <w:rsid w:val="00012A13"/>
    <w:rsid w:val="00012B94"/>
    <w:rsid w:val="00012E66"/>
    <w:rsid w:val="00012EC2"/>
    <w:rsid w:val="00013360"/>
    <w:rsid w:val="0001362A"/>
    <w:rsid w:val="0001389C"/>
    <w:rsid w:val="000138D7"/>
    <w:rsid w:val="0001393A"/>
    <w:rsid w:val="00013BAE"/>
    <w:rsid w:val="00013DC6"/>
    <w:rsid w:val="0001466C"/>
    <w:rsid w:val="00014C23"/>
    <w:rsid w:val="00014E03"/>
    <w:rsid w:val="00014E15"/>
    <w:rsid w:val="00015BB6"/>
    <w:rsid w:val="00016044"/>
    <w:rsid w:val="00016478"/>
    <w:rsid w:val="00016C60"/>
    <w:rsid w:val="000171F8"/>
    <w:rsid w:val="000171FD"/>
    <w:rsid w:val="00017669"/>
    <w:rsid w:val="00017D91"/>
    <w:rsid w:val="000207FD"/>
    <w:rsid w:val="00020882"/>
    <w:rsid w:val="000208C5"/>
    <w:rsid w:val="00020DB2"/>
    <w:rsid w:val="00020E68"/>
    <w:rsid w:val="00021A33"/>
    <w:rsid w:val="00021CF5"/>
    <w:rsid w:val="0002213C"/>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89D"/>
    <w:rsid w:val="00027D1E"/>
    <w:rsid w:val="00027E13"/>
    <w:rsid w:val="00027EED"/>
    <w:rsid w:val="00027F13"/>
    <w:rsid w:val="000303AC"/>
    <w:rsid w:val="00030692"/>
    <w:rsid w:val="0003108C"/>
    <w:rsid w:val="00031190"/>
    <w:rsid w:val="000312CC"/>
    <w:rsid w:val="000312E9"/>
    <w:rsid w:val="0003176C"/>
    <w:rsid w:val="00031F2C"/>
    <w:rsid w:val="00032266"/>
    <w:rsid w:val="000323E0"/>
    <w:rsid w:val="000323EF"/>
    <w:rsid w:val="0003294B"/>
    <w:rsid w:val="00032B8A"/>
    <w:rsid w:val="00032BE8"/>
    <w:rsid w:val="00032D71"/>
    <w:rsid w:val="00033137"/>
    <w:rsid w:val="00033178"/>
    <w:rsid w:val="00033331"/>
    <w:rsid w:val="00033A8A"/>
    <w:rsid w:val="0003418D"/>
    <w:rsid w:val="0003451C"/>
    <w:rsid w:val="00034B59"/>
    <w:rsid w:val="00034BC8"/>
    <w:rsid w:val="00034E46"/>
    <w:rsid w:val="00035139"/>
    <w:rsid w:val="00035163"/>
    <w:rsid w:val="00035168"/>
    <w:rsid w:val="000351EF"/>
    <w:rsid w:val="00035B4E"/>
    <w:rsid w:val="00035BAD"/>
    <w:rsid w:val="00035F72"/>
    <w:rsid w:val="00035FD9"/>
    <w:rsid w:val="000362D6"/>
    <w:rsid w:val="00036908"/>
    <w:rsid w:val="00036A70"/>
    <w:rsid w:val="00036FBD"/>
    <w:rsid w:val="00037072"/>
    <w:rsid w:val="00037CE2"/>
    <w:rsid w:val="00037D9D"/>
    <w:rsid w:val="00037F49"/>
    <w:rsid w:val="00037F81"/>
    <w:rsid w:val="000407ED"/>
    <w:rsid w:val="00040BDB"/>
    <w:rsid w:val="0004176C"/>
    <w:rsid w:val="00041797"/>
    <w:rsid w:val="00041903"/>
    <w:rsid w:val="00041C12"/>
    <w:rsid w:val="00041C5B"/>
    <w:rsid w:val="00041D37"/>
    <w:rsid w:val="00041FBF"/>
    <w:rsid w:val="00042132"/>
    <w:rsid w:val="0004213F"/>
    <w:rsid w:val="000421D0"/>
    <w:rsid w:val="0004263E"/>
    <w:rsid w:val="000430CC"/>
    <w:rsid w:val="000430E6"/>
    <w:rsid w:val="00043650"/>
    <w:rsid w:val="00043971"/>
    <w:rsid w:val="00043BC5"/>
    <w:rsid w:val="00043E65"/>
    <w:rsid w:val="000441FC"/>
    <w:rsid w:val="0004480E"/>
    <w:rsid w:val="00044882"/>
    <w:rsid w:val="00044BDC"/>
    <w:rsid w:val="00045040"/>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08E2"/>
    <w:rsid w:val="00052234"/>
    <w:rsid w:val="00052630"/>
    <w:rsid w:val="00052825"/>
    <w:rsid w:val="00052C61"/>
    <w:rsid w:val="00053244"/>
    <w:rsid w:val="00053C43"/>
    <w:rsid w:val="00054326"/>
    <w:rsid w:val="0005434E"/>
    <w:rsid w:val="0005472E"/>
    <w:rsid w:val="00054790"/>
    <w:rsid w:val="000547C6"/>
    <w:rsid w:val="00054AD4"/>
    <w:rsid w:val="00055546"/>
    <w:rsid w:val="0005568C"/>
    <w:rsid w:val="000557B4"/>
    <w:rsid w:val="00055860"/>
    <w:rsid w:val="00055D0B"/>
    <w:rsid w:val="000560BA"/>
    <w:rsid w:val="0005668D"/>
    <w:rsid w:val="000570E5"/>
    <w:rsid w:val="00057EB2"/>
    <w:rsid w:val="0006013C"/>
    <w:rsid w:val="00060538"/>
    <w:rsid w:val="00060722"/>
    <w:rsid w:val="00060EE0"/>
    <w:rsid w:val="00060FD9"/>
    <w:rsid w:val="00061573"/>
    <w:rsid w:val="000617D7"/>
    <w:rsid w:val="0006204D"/>
    <w:rsid w:val="000620DA"/>
    <w:rsid w:val="000623DF"/>
    <w:rsid w:val="000626EE"/>
    <w:rsid w:val="00062985"/>
    <w:rsid w:val="00063623"/>
    <w:rsid w:val="00063E71"/>
    <w:rsid w:val="000640A9"/>
    <w:rsid w:val="0006422E"/>
    <w:rsid w:val="00064287"/>
    <w:rsid w:val="00064489"/>
    <w:rsid w:val="00064E2F"/>
    <w:rsid w:val="00065584"/>
    <w:rsid w:val="000655FD"/>
    <w:rsid w:val="00065A52"/>
    <w:rsid w:val="00065E7A"/>
    <w:rsid w:val="000660C5"/>
    <w:rsid w:val="00066882"/>
    <w:rsid w:val="00066ABF"/>
    <w:rsid w:val="00066E85"/>
    <w:rsid w:val="00066F02"/>
    <w:rsid w:val="00066FFF"/>
    <w:rsid w:val="00067098"/>
    <w:rsid w:val="0006741C"/>
    <w:rsid w:val="0006742D"/>
    <w:rsid w:val="000676F8"/>
    <w:rsid w:val="00067769"/>
    <w:rsid w:val="000704F3"/>
    <w:rsid w:val="00070C97"/>
    <w:rsid w:val="0007112E"/>
    <w:rsid w:val="00071B67"/>
    <w:rsid w:val="00071CA4"/>
    <w:rsid w:val="00071DE2"/>
    <w:rsid w:val="00072074"/>
    <w:rsid w:val="00072288"/>
    <w:rsid w:val="00072733"/>
    <w:rsid w:val="00072783"/>
    <w:rsid w:val="00072B92"/>
    <w:rsid w:val="00072E02"/>
    <w:rsid w:val="00073536"/>
    <w:rsid w:val="0007374D"/>
    <w:rsid w:val="00073956"/>
    <w:rsid w:val="00073963"/>
    <w:rsid w:val="000739CC"/>
    <w:rsid w:val="00073A9B"/>
    <w:rsid w:val="00073BBA"/>
    <w:rsid w:val="00073F07"/>
    <w:rsid w:val="00073F9C"/>
    <w:rsid w:val="000742AF"/>
    <w:rsid w:val="00074430"/>
    <w:rsid w:val="00074A1F"/>
    <w:rsid w:val="00074B81"/>
    <w:rsid w:val="00074C2B"/>
    <w:rsid w:val="000752FC"/>
    <w:rsid w:val="00075421"/>
    <w:rsid w:val="000758E3"/>
    <w:rsid w:val="000767BC"/>
    <w:rsid w:val="000767F1"/>
    <w:rsid w:val="00076B41"/>
    <w:rsid w:val="00076CB4"/>
    <w:rsid w:val="00077E60"/>
    <w:rsid w:val="0008006E"/>
    <w:rsid w:val="000802A9"/>
    <w:rsid w:val="0008061A"/>
    <w:rsid w:val="00080B91"/>
    <w:rsid w:val="0008129B"/>
    <w:rsid w:val="00081313"/>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59A7"/>
    <w:rsid w:val="000863F4"/>
    <w:rsid w:val="000867BA"/>
    <w:rsid w:val="00087389"/>
    <w:rsid w:val="0008745F"/>
    <w:rsid w:val="000908D6"/>
    <w:rsid w:val="000911BD"/>
    <w:rsid w:val="0009125C"/>
    <w:rsid w:val="000913AD"/>
    <w:rsid w:val="000918B1"/>
    <w:rsid w:val="00091F49"/>
    <w:rsid w:val="0009214D"/>
    <w:rsid w:val="00093051"/>
    <w:rsid w:val="0009326C"/>
    <w:rsid w:val="000935F8"/>
    <w:rsid w:val="000938C5"/>
    <w:rsid w:val="00093F02"/>
    <w:rsid w:val="0009409C"/>
    <w:rsid w:val="000948CF"/>
    <w:rsid w:val="00094A84"/>
    <w:rsid w:val="00094F27"/>
    <w:rsid w:val="0009521E"/>
    <w:rsid w:val="000957FE"/>
    <w:rsid w:val="00095E8A"/>
    <w:rsid w:val="00096597"/>
    <w:rsid w:val="00096627"/>
    <w:rsid w:val="000966C5"/>
    <w:rsid w:val="00096B2D"/>
    <w:rsid w:val="00096B35"/>
    <w:rsid w:val="00097170"/>
    <w:rsid w:val="000971B8"/>
    <w:rsid w:val="00097538"/>
    <w:rsid w:val="00097763"/>
    <w:rsid w:val="000979B3"/>
    <w:rsid w:val="00097BCF"/>
    <w:rsid w:val="00097C1B"/>
    <w:rsid w:val="000A0179"/>
    <w:rsid w:val="000A04B4"/>
    <w:rsid w:val="000A055B"/>
    <w:rsid w:val="000A059B"/>
    <w:rsid w:val="000A05D6"/>
    <w:rsid w:val="000A06C1"/>
    <w:rsid w:val="000A09AD"/>
    <w:rsid w:val="000A0D74"/>
    <w:rsid w:val="000A0FC0"/>
    <w:rsid w:val="000A1092"/>
    <w:rsid w:val="000A11AB"/>
    <w:rsid w:val="000A1400"/>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602"/>
    <w:rsid w:val="000A5E67"/>
    <w:rsid w:val="000A5EBD"/>
    <w:rsid w:val="000A6267"/>
    <w:rsid w:val="000A6592"/>
    <w:rsid w:val="000A69DB"/>
    <w:rsid w:val="000A6C89"/>
    <w:rsid w:val="000A6D8A"/>
    <w:rsid w:val="000A719A"/>
    <w:rsid w:val="000A73D0"/>
    <w:rsid w:val="000A73DC"/>
    <w:rsid w:val="000A7418"/>
    <w:rsid w:val="000A75EE"/>
    <w:rsid w:val="000A7E08"/>
    <w:rsid w:val="000B00B4"/>
    <w:rsid w:val="000B012B"/>
    <w:rsid w:val="000B0536"/>
    <w:rsid w:val="000B06A6"/>
    <w:rsid w:val="000B0959"/>
    <w:rsid w:val="000B0A6B"/>
    <w:rsid w:val="000B0EAD"/>
    <w:rsid w:val="000B11F1"/>
    <w:rsid w:val="000B167B"/>
    <w:rsid w:val="000B1B52"/>
    <w:rsid w:val="000B20BF"/>
    <w:rsid w:val="000B22C0"/>
    <w:rsid w:val="000B241A"/>
    <w:rsid w:val="000B2568"/>
    <w:rsid w:val="000B271B"/>
    <w:rsid w:val="000B2A63"/>
    <w:rsid w:val="000B2D62"/>
    <w:rsid w:val="000B2DE7"/>
    <w:rsid w:val="000B2EDE"/>
    <w:rsid w:val="000B3831"/>
    <w:rsid w:val="000B3C6A"/>
    <w:rsid w:val="000B3DC1"/>
    <w:rsid w:val="000B3FB6"/>
    <w:rsid w:val="000B402E"/>
    <w:rsid w:val="000B40D6"/>
    <w:rsid w:val="000B44D9"/>
    <w:rsid w:val="000B46C3"/>
    <w:rsid w:val="000B4CFC"/>
    <w:rsid w:val="000B5144"/>
    <w:rsid w:val="000B5240"/>
    <w:rsid w:val="000B52BA"/>
    <w:rsid w:val="000B547C"/>
    <w:rsid w:val="000B5504"/>
    <w:rsid w:val="000B561E"/>
    <w:rsid w:val="000B5EA3"/>
    <w:rsid w:val="000B669C"/>
    <w:rsid w:val="000B6BF6"/>
    <w:rsid w:val="000B7CAB"/>
    <w:rsid w:val="000B7CC2"/>
    <w:rsid w:val="000C005D"/>
    <w:rsid w:val="000C015B"/>
    <w:rsid w:val="000C0411"/>
    <w:rsid w:val="000C0A3E"/>
    <w:rsid w:val="000C26FC"/>
    <w:rsid w:val="000C2786"/>
    <w:rsid w:val="000C27FF"/>
    <w:rsid w:val="000C2888"/>
    <w:rsid w:val="000C2CCC"/>
    <w:rsid w:val="000C2CD8"/>
    <w:rsid w:val="000C33EB"/>
    <w:rsid w:val="000C3B79"/>
    <w:rsid w:val="000C3C38"/>
    <w:rsid w:val="000C3FE3"/>
    <w:rsid w:val="000C402A"/>
    <w:rsid w:val="000C41E0"/>
    <w:rsid w:val="000C41F9"/>
    <w:rsid w:val="000C4231"/>
    <w:rsid w:val="000C4308"/>
    <w:rsid w:val="000C436A"/>
    <w:rsid w:val="000C4E6D"/>
    <w:rsid w:val="000C55BE"/>
    <w:rsid w:val="000C57F2"/>
    <w:rsid w:val="000C6231"/>
    <w:rsid w:val="000C68A8"/>
    <w:rsid w:val="000C707C"/>
    <w:rsid w:val="000C7611"/>
    <w:rsid w:val="000D04DC"/>
    <w:rsid w:val="000D050A"/>
    <w:rsid w:val="000D0526"/>
    <w:rsid w:val="000D06EA"/>
    <w:rsid w:val="000D0CA4"/>
    <w:rsid w:val="000D1906"/>
    <w:rsid w:val="000D1A7B"/>
    <w:rsid w:val="000D1E7B"/>
    <w:rsid w:val="000D2340"/>
    <w:rsid w:val="000D2526"/>
    <w:rsid w:val="000D2813"/>
    <w:rsid w:val="000D2EA1"/>
    <w:rsid w:val="000D3159"/>
    <w:rsid w:val="000D3282"/>
    <w:rsid w:val="000D3344"/>
    <w:rsid w:val="000D3AE8"/>
    <w:rsid w:val="000D3B59"/>
    <w:rsid w:val="000D3D33"/>
    <w:rsid w:val="000D3E39"/>
    <w:rsid w:val="000D3F7B"/>
    <w:rsid w:val="000D42D6"/>
    <w:rsid w:val="000D464F"/>
    <w:rsid w:val="000D4EC1"/>
    <w:rsid w:val="000D62DC"/>
    <w:rsid w:val="000D6DC7"/>
    <w:rsid w:val="000D703A"/>
    <w:rsid w:val="000D7202"/>
    <w:rsid w:val="000D7482"/>
    <w:rsid w:val="000D76D9"/>
    <w:rsid w:val="000D7891"/>
    <w:rsid w:val="000D7E1F"/>
    <w:rsid w:val="000E0084"/>
    <w:rsid w:val="000E01C1"/>
    <w:rsid w:val="000E01D0"/>
    <w:rsid w:val="000E0F78"/>
    <w:rsid w:val="000E133D"/>
    <w:rsid w:val="000E1779"/>
    <w:rsid w:val="000E1BEC"/>
    <w:rsid w:val="000E1F1D"/>
    <w:rsid w:val="000E1FC7"/>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E7B07"/>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B28"/>
    <w:rsid w:val="000F4CD5"/>
    <w:rsid w:val="000F5080"/>
    <w:rsid w:val="000F5216"/>
    <w:rsid w:val="000F567F"/>
    <w:rsid w:val="000F5A78"/>
    <w:rsid w:val="000F5E34"/>
    <w:rsid w:val="000F5E5F"/>
    <w:rsid w:val="000F5E8C"/>
    <w:rsid w:val="000F6801"/>
    <w:rsid w:val="000F6803"/>
    <w:rsid w:val="000F6D60"/>
    <w:rsid w:val="000F6D6B"/>
    <w:rsid w:val="000F7657"/>
    <w:rsid w:val="000F7854"/>
    <w:rsid w:val="000F7A4B"/>
    <w:rsid w:val="000F7DCF"/>
    <w:rsid w:val="000F7F8C"/>
    <w:rsid w:val="001000DA"/>
    <w:rsid w:val="00100611"/>
    <w:rsid w:val="001006AD"/>
    <w:rsid w:val="0010072A"/>
    <w:rsid w:val="001009C3"/>
    <w:rsid w:val="00100B5E"/>
    <w:rsid w:val="00101435"/>
    <w:rsid w:val="00101451"/>
    <w:rsid w:val="00102078"/>
    <w:rsid w:val="00102A65"/>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0BF2"/>
    <w:rsid w:val="00110BFA"/>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300"/>
    <w:rsid w:val="001172B9"/>
    <w:rsid w:val="001177A2"/>
    <w:rsid w:val="00117819"/>
    <w:rsid w:val="001179D3"/>
    <w:rsid w:val="00117CFE"/>
    <w:rsid w:val="00117DD6"/>
    <w:rsid w:val="00117F77"/>
    <w:rsid w:val="00117FA6"/>
    <w:rsid w:val="001202B1"/>
    <w:rsid w:val="001203C0"/>
    <w:rsid w:val="001204D7"/>
    <w:rsid w:val="0012093F"/>
    <w:rsid w:val="001210F1"/>
    <w:rsid w:val="00121248"/>
    <w:rsid w:val="00121266"/>
    <w:rsid w:val="00121268"/>
    <w:rsid w:val="001214B4"/>
    <w:rsid w:val="001217C3"/>
    <w:rsid w:val="001219CD"/>
    <w:rsid w:val="00121E66"/>
    <w:rsid w:val="00122355"/>
    <w:rsid w:val="00122358"/>
    <w:rsid w:val="001226AD"/>
    <w:rsid w:val="001228CD"/>
    <w:rsid w:val="00122A3C"/>
    <w:rsid w:val="00122AE8"/>
    <w:rsid w:val="00122B11"/>
    <w:rsid w:val="00122C72"/>
    <w:rsid w:val="00122C9A"/>
    <w:rsid w:val="001230A5"/>
    <w:rsid w:val="00123733"/>
    <w:rsid w:val="00123ACC"/>
    <w:rsid w:val="00123CFD"/>
    <w:rsid w:val="00123D9C"/>
    <w:rsid w:val="00123FDE"/>
    <w:rsid w:val="00124482"/>
    <w:rsid w:val="00124611"/>
    <w:rsid w:val="001246C4"/>
    <w:rsid w:val="00124797"/>
    <w:rsid w:val="00124C3D"/>
    <w:rsid w:val="00124D82"/>
    <w:rsid w:val="00124E8F"/>
    <w:rsid w:val="00125059"/>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0C6E"/>
    <w:rsid w:val="00130D4B"/>
    <w:rsid w:val="00131311"/>
    <w:rsid w:val="001314EF"/>
    <w:rsid w:val="001315CE"/>
    <w:rsid w:val="0013248A"/>
    <w:rsid w:val="001325D7"/>
    <w:rsid w:val="00132744"/>
    <w:rsid w:val="00132777"/>
    <w:rsid w:val="00133770"/>
    <w:rsid w:val="0013395A"/>
    <w:rsid w:val="00133A4B"/>
    <w:rsid w:val="00133A9C"/>
    <w:rsid w:val="00133E3D"/>
    <w:rsid w:val="00134223"/>
    <w:rsid w:val="0013436B"/>
    <w:rsid w:val="0013448B"/>
    <w:rsid w:val="001344D2"/>
    <w:rsid w:val="0013461D"/>
    <w:rsid w:val="001346B4"/>
    <w:rsid w:val="00134898"/>
    <w:rsid w:val="00134E87"/>
    <w:rsid w:val="00135A18"/>
    <w:rsid w:val="00136666"/>
    <w:rsid w:val="00136CE3"/>
    <w:rsid w:val="00136D91"/>
    <w:rsid w:val="00136EBF"/>
    <w:rsid w:val="001374EB"/>
    <w:rsid w:val="0013757A"/>
    <w:rsid w:val="001376E5"/>
    <w:rsid w:val="00137829"/>
    <w:rsid w:val="0013799D"/>
    <w:rsid w:val="00137F24"/>
    <w:rsid w:val="0014019B"/>
    <w:rsid w:val="00140262"/>
    <w:rsid w:val="001408BD"/>
    <w:rsid w:val="001409C8"/>
    <w:rsid w:val="00140AE9"/>
    <w:rsid w:val="00140B0D"/>
    <w:rsid w:val="001413A5"/>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19D"/>
    <w:rsid w:val="001466E2"/>
    <w:rsid w:val="00146CDE"/>
    <w:rsid w:val="0014701F"/>
    <w:rsid w:val="001470F1"/>
    <w:rsid w:val="001474AE"/>
    <w:rsid w:val="001474D5"/>
    <w:rsid w:val="00147B75"/>
    <w:rsid w:val="00147B9C"/>
    <w:rsid w:val="00147EC2"/>
    <w:rsid w:val="00150172"/>
    <w:rsid w:val="001501A0"/>
    <w:rsid w:val="00150220"/>
    <w:rsid w:val="00150BC2"/>
    <w:rsid w:val="00151C40"/>
    <w:rsid w:val="00151DB1"/>
    <w:rsid w:val="001522A3"/>
    <w:rsid w:val="00152DA7"/>
    <w:rsid w:val="00152F06"/>
    <w:rsid w:val="001530C4"/>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5FD"/>
    <w:rsid w:val="00157641"/>
    <w:rsid w:val="00157A40"/>
    <w:rsid w:val="00157E61"/>
    <w:rsid w:val="00157E78"/>
    <w:rsid w:val="001601C2"/>
    <w:rsid w:val="00160ED7"/>
    <w:rsid w:val="001619E0"/>
    <w:rsid w:val="00161E60"/>
    <w:rsid w:val="00162B86"/>
    <w:rsid w:val="00162E29"/>
    <w:rsid w:val="00162E57"/>
    <w:rsid w:val="0016301C"/>
    <w:rsid w:val="0016310E"/>
    <w:rsid w:val="0016334C"/>
    <w:rsid w:val="00163536"/>
    <w:rsid w:val="001635A6"/>
    <w:rsid w:val="001636A3"/>
    <w:rsid w:val="00163E14"/>
    <w:rsid w:val="00164055"/>
    <w:rsid w:val="00164B4C"/>
    <w:rsid w:val="00164D40"/>
    <w:rsid w:val="0016502A"/>
    <w:rsid w:val="0016509E"/>
    <w:rsid w:val="00165678"/>
    <w:rsid w:val="00165754"/>
    <w:rsid w:val="0016579F"/>
    <w:rsid w:val="001658FA"/>
    <w:rsid w:val="0016591C"/>
    <w:rsid w:val="00165D74"/>
    <w:rsid w:val="0016636A"/>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4ED9"/>
    <w:rsid w:val="0017527E"/>
    <w:rsid w:val="001756B6"/>
    <w:rsid w:val="0017570D"/>
    <w:rsid w:val="00175826"/>
    <w:rsid w:val="0017593D"/>
    <w:rsid w:val="00175B81"/>
    <w:rsid w:val="00175C26"/>
    <w:rsid w:val="00175E2D"/>
    <w:rsid w:val="00176238"/>
    <w:rsid w:val="0017631E"/>
    <w:rsid w:val="00176368"/>
    <w:rsid w:val="00176A24"/>
    <w:rsid w:val="00176DBD"/>
    <w:rsid w:val="00176DF9"/>
    <w:rsid w:val="00177076"/>
    <w:rsid w:val="0017720A"/>
    <w:rsid w:val="00177415"/>
    <w:rsid w:val="0017755F"/>
    <w:rsid w:val="00177AC3"/>
    <w:rsid w:val="00177B82"/>
    <w:rsid w:val="00180234"/>
    <w:rsid w:val="00180D0F"/>
    <w:rsid w:val="00180F35"/>
    <w:rsid w:val="001811ED"/>
    <w:rsid w:val="0018138B"/>
    <w:rsid w:val="0018157F"/>
    <w:rsid w:val="00181975"/>
    <w:rsid w:val="00182759"/>
    <w:rsid w:val="0018296A"/>
    <w:rsid w:val="00182986"/>
    <w:rsid w:val="00183265"/>
    <w:rsid w:val="00183605"/>
    <w:rsid w:val="00183B52"/>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81D"/>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DF4"/>
    <w:rsid w:val="00195EAE"/>
    <w:rsid w:val="00196016"/>
    <w:rsid w:val="00196165"/>
    <w:rsid w:val="00196393"/>
    <w:rsid w:val="00196667"/>
    <w:rsid w:val="001966C9"/>
    <w:rsid w:val="00196B14"/>
    <w:rsid w:val="00197033"/>
    <w:rsid w:val="001970B3"/>
    <w:rsid w:val="0019725F"/>
    <w:rsid w:val="00197717"/>
    <w:rsid w:val="001977C0"/>
    <w:rsid w:val="00197F7F"/>
    <w:rsid w:val="001A016B"/>
    <w:rsid w:val="001A0827"/>
    <w:rsid w:val="001A0CBB"/>
    <w:rsid w:val="001A0EF8"/>
    <w:rsid w:val="001A13E9"/>
    <w:rsid w:val="001A150E"/>
    <w:rsid w:val="001A18D2"/>
    <w:rsid w:val="001A245B"/>
    <w:rsid w:val="001A25AC"/>
    <w:rsid w:val="001A329D"/>
    <w:rsid w:val="001A37A6"/>
    <w:rsid w:val="001A3CD5"/>
    <w:rsid w:val="001A4197"/>
    <w:rsid w:val="001A4501"/>
    <w:rsid w:val="001A45A0"/>
    <w:rsid w:val="001A4BB8"/>
    <w:rsid w:val="001A50A5"/>
    <w:rsid w:val="001A548E"/>
    <w:rsid w:val="001A5625"/>
    <w:rsid w:val="001A5E71"/>
    <w:rsid w:val="001A6523"/>
    <w:rsid w:val="001A670A"/>
    <w:rsid w:val="001A7616"/>
    <w:rsid w:val="001A788D"/>
    <w:rsid w:val="001A7B61"/>
    <w:rsid w:val="001A7F0C"/>
    <w:rsid w:val="001B025E"/>
    <w:rsid w:val="001B03EB"/>
    <w:rsid w:val="001B0693"/>
    <w:rsid w:val="001B0706"/>
    <w:rsid w:val="001B0807"/>
    <w:rsid w:val="001B096B"/>
    <w:rsid w:val="001B0F9E"/>
    <w:rsid w:val="001B101F"/>
    <w:rsid w:val="001B136D"/>
    <w:rsid w:val="001B1442"/>
    <w:rsid w:val="001B1470"/>
    <w:rsid w:val="001B170D"/>
    <w:rsid w:val="001B1C97"/>
    <w:rsid w:val="001B1F30"/>
    <w:rsid w:val="001B2547"/>
    <w:rsid w:val="001B2BCC"/>
    <w:rsid w:val="001B2CF8"/>
    <w:rsid w:val="001B36B4"/>
    <w:rsid w:val="001B38B7"/>
    <w:rsid w:val="001B39AE"/>
    <w:rsid w:val="001B3C1A"/>
    <w:rsid w:val="001B3F7F"/>
    <w:rsid w:val="001B411F"/>
    <w:rsid w:val="001B4653"/>
    <w:rsid w:val="001B47CA"/>
    <w:rsid w:val="001B4A22"/>
    <w:rsid w:val="001B4A40"/>
    <w:rsid w:val="001B4F0D"/>
    <w:rsid w:val="001B58BC"/>
    <w:rsid w:val="001B5E7A"/>
    <w:rsid w:val="001B6912"/>
    <w:rsid w:val="001B758A"/>
    <w:rsid w:val="001B7723"/>
    <w:rsid w:val="001B7979"/>
    <w:rsid w:val="001B7FBD"/>
    <w:rsid w:val="001C03D1"/>
    <w:rsid w:val="001C07F8"/>
    <w:rsid w:val="001C0AC9"/>
    <w:rsid w:val="001C0ECA"/>
    <w:rsid w:val="001C13FB"/>
    <w:rsid w:val="001C1735"/>
    <w:rsid w:val="001C1769"/>
    <w:rsid w:val="001C1C28"/>
    <w:rsid w:val="001C2125"/>
    <w:rsid w:val="001C21A0"/>
    <w:rsid w:val="001C2301"/>
    <w:rsid w:val="001C24BB"/>
    <w:rsid w:val="001C2812"/>
    <w:rsid w:val="001C2A75"/>
    <w:rsid w:val="001C2AAB"/>
    <w:rsid w:val="001C3683"/>
    <w:rsid w:val="001C37E7"/>
    <w:rsid w:val="001C4284"/>
    <w:rsid w:val="001C4299"/>
    <w:rsid w:val="001C43F5"/>
    <w:rsid w:val="001C44D3"/>
    <w:rsid w:val="001C5239"/>
    <w:rsid w:val="001C5501"/>
    <w:rsid w:val="001C5545"/>
    <w:rsid w:val="001C5552"/>
    <w:rsid w:val="001C582A"/>
    <w:rsid w:val="001C58FF"/>
    <w:rsid w:val="001C591F"/>
    <w:rsid w:val="001C63D2"/>
    <w:rsid w:val="001C6526"/>
    <w:rsid w:val="001C6A87"/>
    <w:rsid w:val="001C6E3A"/>
    <w:rsid w:val="001C7078"/>
    <w:rsid w:val="001C709B"/>
    <w:rsid w:val="001C71B1"/>
    <w:rsid w:val="001C7813"/>
    <w:rsid w:val="001C7C93"/>
    <w:rsid w:val="001D1792"/>
    <w:rsid w:val="001D1E36"/>
    <w:rsid w:val="001D2509"/>
    <w:rsid w:val="001D25DB"/>
    <w:rsid w:val="001D29C5"/>
    <w:rsid w:val="001D2B34"/>
    <w:rsid w:val="001D2DA8"/>
    <w:rsid w:val="001D3116"/>
    <w:rsid w:val="001D347F"/>
    <w:rsid w:val="001D3B9E"/>
    <w:rsid w:val="001D3E83"/>
    <w:rsid w:val="001D3F6F"/>
    <w:rsid w:val="001D4A29"/>
    <w:rsid w:val="001D4BA5"/>
    <w:rsid w:val="001D4F9A"/>
    <w:rsid w:val="001D5114"/>
    <w:rsid w:val="001D55F2"/>
    <w:rsid w:val="001D5C0F"/>
    <w:rsid w:val="001D5F7D"/>
    <w:rsid w:val="001D6553"/>
    <w:rsid w:val="001D65FF"/>
    <w:rsid w:val="001D686B"/>
    <w:rsid w:val="001D68CD"/>
    <w:rsid w:val="001D69FE"/>
    <w:rsid w:val="001D6D1D"/>
    <w:rsid w:val="001D6D82"/>
    <w:rsid w:val="001D6ECC"/>
    <w:rsid w:val="001D6F72"/>
    <w:rsid w:val="001D70F5"/>
    <w:rsid w:val="001D729D"/>
    <w:rsid w:val="001D74DB"/>
    <w:rsid w:val="001D7ACE"/>
    <w:rsid w:val="001D7C1E"/>
    <w:rsid w:val="001E00AD"/>
    <w:rsid w:val="001E0190"/>
    <w:rsid w:val="001E0734"/>
    <w:rsid w:val="001E0ACF"/>
    <w:rsid w:val="001E0ADE"/>
    <w:rsid w:val="001E1098"/>
    <w:rsid w:val="001E1CE3"/>
    <w:rsid w:val="001E1E96"/>
    <w:rsid w:val="001E24D4"/>
    <w:rsid w:val="001E25C4"/>
    <w:rsid w:val="001E2CED"/>
    <w:rsid w:val="001E2E6F"/>
    <w:rsid w:val="001E2F23"/>
    <w:rsid w:val="001E3511"/>
    <w:rsid w:val="001E3642"/>
    <w:rsid w:val="001E3BC5"/>
    <w:rsid w:val="001E3DBD"/>
    <w:rsid w:val="001E4751"/>
    <w:rsid w:val="001E4938"/>
    <w:rsid w:val="001E4B3C"/>
    <w:rsid w:val="001E4CD8"/>
    <w:rsid w:val="001E4FB6"/>
    <w:rsid w:val="001E513B"/>
    <w:rsid w:val="001E53A9"/>
    <w:rsid w:val="001E55D5"/>
    <w:rsid w:val="001E589C"/>
    <w:rsid w:val="001E6920"/>
    <w:rsid w:val="001E693A"/>
    <w:rsid w:val="001E6EC8"/>
    <w:rsid w:val="001E7905"/>
    <w:rsid w:val="001F0190"/>
    <w:rsid w:val="001F0858"/>
    <w:rsid w:val="001F0883"/>
    <w:rsid w:val="001F08A4"/>
    <w:rsid w:val="001F0A0A"/>
    <w:rsid w:val="001F0A1D"/>
    <w:rsid w:val="001F0B61"/>
    <w:rsid w:val="001F0DCF"/>
    <w:rsid w:val="001F11E2"/>
    <w:rsid w:val="001F141F"/>
    <w:rsid w:val="001F14F2"/>
    <w:rsid w:val="001F1BAB"/>
    <w:rsid w:val="001F1EEE"/>
    <w:rsid w:val="001F203C"/>
    <w:rsid w:val="001F2108"/>
    <w:rsid w:val="001F2A4D"/>
    <w:rsid w:val="001F2A99"/>
    <w:rsid w:val="001F2BD3"/>
    <w:rsid w:val="001F2E28"/>
    <w:rsid w:val="001F2EA1"/>
    <w:rsid w:val="001F337E"/>
    <w:rsid w:val="001F353A"/>
    <w:rsid w:val="001F3603"/>
    <w:rsid w:val="001F386B"/>
    <w:rsid w:val="001F3D89"/>
    <w:rsid w:val="001F3D8B"/>
    <w:rsid w:val="001F4052"/>
    <w:rsid w:val="001F4435"/>
    <w:rsid w:val="001F4FA9"/>
    <w:rsid w:val="001F4FB8"/>
    <w:rsid w:val="001F548A"/>
    <w:rsid w:val="001F552F"/>
    <w:rsid w:val="001F556E"/>
    <w:rsid w:val="001F579C"/>
    <w:rsid w:val="001F58E7"/>
    <w:rsid w:val="001F5C40"/>
    <w:rsid w:val="001F5D92"/>
    <w:rsid w:val="001F5F13"/>
    <w:rsid w:val="001F668A"/>
    <w:rsid w:val="001F6AB6"/>
    <w:rsid w:val="001F6D64"/>
    <w:rsid w:val="001F765B"/>
    <w:rsid w:val="001F770A"/>
    <w:rsid w:val="001F7EB6"/>
    <w:rsid w:val="00200A9D"/>
    <w:rsid w:val="00200B2E"/>
    <w:rsid w:val="00200BD6"/>
    <w:rsid w:val="00201162"/>
    <w:rsid w:val="00201324"/>
    <w:rsid w:val="00201841"/>
    <w:rsid w:val="0020194C"/>
    <w:rsid w:val="00201A7E"/>
    <w:rsid w:val="0020205B"/>
    <w:rsid w:val="0020278D"/>
    <w:rsid w:val="00202C45"/>
    <w:rsid w:val="00202E4A"/>
    <w:rsid w:val="00202FE2"/>
    <w:rsid w:val="00203011"/>
    <w:rsid w:val="002031FC"/>
    <w:rsid w:val="0020332E"/>
    <w:rsid w:val="00203733"/>
    <w:rsid w:val="0020390A"/>
    <w:rsid w:val="00203A4C"/>
    <w:rsid w:val="002041DB"/>
    <w:rsid w:val="0020460C"/>
    <w:rsid w:val="00205553"/>
    <w:rsid w:val="0020587F"/>
    <w:rsid w:val="002059C8"/>
    <w:rsid w:val="00206005"/>
    <w:rsid w:val="002061DA"/>
    <w:rsid w:val="00206928"/>
    <w:rsid w:val="00206C16"/>
    <w:rsid w:val="00206E82"/>
    <w:rsid w:val="0020726F"/>
    <w:rsid w:val="002073CA"/>
    <w:rsid w:val="002076FD"/>
    <w:rsid w:val="0020775A"/>
    <w:rsid w:val="0020777E"/>
    <w:rsid w:val="0020778C"/>
    <w:rsid w:val="00207D4E"/>
    <w:rsid w:val="00207D67"/>
    <w:rsid w:val="00207ED2"/>
    <w:rsid w:val="00210464"/>
    <w:rsid w:val="002104A5"/>
    <w:rsid w:val="002104FF"/>
    <w:rsid w:val="00210941"/>
    <w:rsid w:val="00210D74"/>
    <w:rsid w:val="00211046"/>
    <w:rsid w:val="002112B2"/>
    <w:rsid w:val="00211553"/>
    <w:rsid w:val="00211AE6"/>
    <w:rsid w:val="00211FE8"/>
    <w:rsid w:val="00212CB6"/>
    <w:rsid w:val="00212DA6"/>
    <w:rsid w:val="00213289"/>
    <w:rsid w:val="0021343A"/>
    <w:rsid w:val="00213668"/>
    <w:rsid w:val="002139D9"/>
    <w:rsid w:val="00213B0F"/>
    <w:rsid w:val="00213B45"/>
    <w:rsid w:val="00214435"/>
    <w:rsid w:val="002147CA"/>
    <w:rsid w:val="002150E0"/>
    <w:rsid w:val="002154DF"/>
    <w:rsid w:val="002158A2"/>
    <w:rsid w:val="002159A7"/>
    <w:rsid w:val="00215AEB"/>
    <w:rsid w:val="00215CE4"/>
    <w:rsid w:val="00215E20"/>
    <w:rsid w:val="0021610D"/>
    <w:rsid w:val="00216492"/>
    <w:rsid w:val="002165C1"/>
    <w:rsid w:val="00216A8E"/>
    <w:rsid w:val="002174EC"/>
    <w:rsid w:val="00217538"/>
    <w:rsid w:val="00217563"/>
    <w:rsid w:val="00217998"/>
    <w:rsid w:val="00217DA5"/>
    <w:rsid w:val="00217EC2"/>
    <w:rsid w:val="0022020B"/>
    <w:rsid w:val="00220268"/>
    <w:rsid w:val="00220B8F"/>
    <w:rsid w:val="00220E04"/>
    <w:rsid w:val="00220ED6"/>
    <w:rsid w:val="00221747"/>
    <w:rsid w:val="00221FB0"/>
    <w:rsid w:val="0022236B"/>
    <w:rsid w:val="00222411"/>
    <w:rsid w:val="0022253A"/>
    <w:rsid w:val="00222ACC"/>
    <w:rsid w:val="00222D23"/>
    <w:rsid w:val="00223249"/>
    <w:rsid w:val="00223B9B"/>
    <w:rsid w:val="00223C32"/>
    <w:rsid w:val="00223E41"/>
    <w:rsid w:val="00223EC7"/>
    <w:rsid w:val="002240AD"/>
    <w:rsid w:val="002241F7"/>
    <w:rsid w:val="00224234"/>
    <w:rsid w:val="002242F0"/>
    <w:rsid w:val="0022452B"/>
    <w:rsid w:val="00224561"/>
    <w:rsid w:val="00224EDC"/>
    <w:rsid w:val="00224F1D"/>
    <w:rsid w:val="00225CB2"/>
    <w:rsid w:val="00225EFB"/>
    <w:rsid w:val="00226152"/>
    <w:rsid w:val="002262A7"/>
    <w:rsid w:val="00226E34"/>
    <w:rsid w:val="0022721E"/>
    <w:rsid w:val="00227B32"/>
    <w:rsid w:val="0023007D"/>
    <w:rsid w:val="002302F5"/>
    <w:rsid w:val="00230478"/>
    <w:rsid w:val="0023084B"/>
    <w:rsid w:val="00231311"/>
    <w:rsid w:val="0023151E"/>
    <w:rsid w:val="00231979"/>
    <w:rsid w:val="0023219B"/>
    <w:rsid w:val="002322F1"/>
    <w:rsid w:val="0023230E"/>
    <w:rsid w:val="0023237E"/>
    <w:rsid w:val="0023282F"/>
    <w:rsid w:val="00232E2E"/>
    <w:rsid w:val="00232E42"/>
    <w:rsid w:val="00233827"/>
    <w:rsid w:val="00233EB7"/>
    <w:rsid w:val="00233F42"/>
    <w:rsid w:val="00234272"/>
    <w:rsid w:val="002347C3"/>
    <w:rsid w:val="00234809"/>
    <w:rsid w:val="00234856"/>
    <w:rsid w:val="002351A0"/>
    <w:rsid w:val="00235450"/>
    <w:rsid w:val="002359C3"/>
    <w:rsid w:val="00235ABC"/>
    <w:rsid w:val="00235C2D"/>
    <w:rsid w:val="00235CBD"/>
    <w:rsid w:val="00236737"/>
    <w:rsid w:val="00236778"/>
    <w:rsid w:val="00236E1C"/>
    <w:rsid w:val="00236F25"/>
    <w:rsid w:val="0023749F"/>
    <w:rsid w:val="002374F6"/>
    <w:rsid w:val="002375F5"/>
    <w:rsid w:val="0023766E"/>
    <w:rsid w:val="002378AE"/>
    <w:rsid w:val="00237BD5"/>
    <w:rsid w:val="00237D72"/>
    <w:rsid w:val="00237E3A"/>
    <w:rsid w:val="00237EDD"/>
    <w:rsid w:val="00237F7B"/>
    <w:rsid w:val="00240237"/>
    <w:rsid w:val="00240297"/>
    <w:rsid w:val="002408BA"/>
    <w:rsid w:val="00240AE1"/>
    <w:rsid w:val="00240ED3"/>
    <w:rsid w:val="00240F2D"/>
    <w:rsid w:val="002412A2"/>
    <w:rsid w:val="00241740"/>
    <w:rsid w:val="00241810"/>
    <w:rsid w:val="00242AB5"/>
    <w:rsid w:val="00242CFC"/>
    <w:rsid w:val="00242E04"/>
    <w:rsid w:val="002430F9"/>
    <w:rsid w:val="002432E0"/>
    <w:rsid w:val="002433B4"/>
    <w:rsid w:val="00243622"/>
    <w:rsid w:val="002436B2"/>
    <w:rsid w:val="00243D2B"/>
    <w:rsid w:val="00243E8D"/>
    <w:rsid w:val="00244224"/>
    <w:rsid w:val="00244B6B"/>
    <w:rsid w:val="002454C8"/>
    <w:rsid w:val="00245790"/>
    <w:rsid w:val="00245971"/>
    <w:rsid w:val="00245CE9"/>
    <w:rsid w:val="00245E00"/>
    <w:rsid w:val="00246012"/>
    <w:rsid w:val="002476BB"/>
    <w:rsid w:val="00247B52"/>
    <w:rsid w:val="00247E49"/>
    <w:rsid w:val="00247EB2"/>
    <w:rsid w:val="00250568"/>
    <w:rsid w:val="002507C7"/>
    <w:rsid w:val="002511AF"/>
    <w:rsid w:val="002517B0"/>
    <w:rsid w:val="002518DC"/>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38C"/>
    <w:rsid w:val="0025775A"/>
    <w:rsid w:val="002578D4"/>
    <w:rsid w:val="002579C1"/>
    <w:rsid w:val="002579F0"/>
    <w:rsid w:val="002604DA"/>
    <w:rsid w:val="00260781"/>
    <w:rsid w:val="00260992"/>
    <w:rsid w:val="00260A76"/>
    <w:rsid w:val="00260FC1"/>
    <w:rsid w:val="002611D2"/>
    <w:rsid w:val="00261458"/>
    <w:rsid w:val="002614DA"/>
    <w:rsid w:val="00261BDD"/>
    <w:rsid w:val="00261C51"/>
    <w:rsid w:val="00261DCD"/>
    <w:rsid w:val="0026285F"/>
    <w:rsid w:val="0026288F"/>
    <w:rsid w:val="00262E05"/>
    <w:rsid w:val="00262E69"/>
    <w:rsid w:val="00263401"/>
    <w:rsid w:val="0026369F"/>
    <w:rsid w:val="002636AB"/>
    <w:rsid w:val="0026373B"/>
    <w:rsid w:val="00263BE7"/>
    <w:rsid w:val="00264677"/>
    <w:rsid w:val="00264A62"/>
    <w:rsid w:val="00265045"/>
    <w:rsid w:val="00265096"/>
    <w:rsid w:val="0026589E"/>
    <w:rsid w:val="002659C1"/>
    <w:rsid w:val="00265D5B"/>
    <w:rsid w:val="002662BA"/>
    <w:rsid w:val="002663DB"/>
    <w:rsid w:val="00266DC3"/>
    <w:rsid w:val="00266EB3"/>
    <w:rsid w:val="00267693"/>
    <w:rsid w:val="00267B03"/>
    <w:rsid w:val="00267CB6"/>
    <w:rsid w:val="00267EF8"/>
    <w:rsid w:val="00270AC9"/>
    <w:rsid w:val="00271AFF"/>
    <w:rsid w:val="00271B90"/>
    <w:rsid w:val="00271BC9"/>
    <w:rsid w:val="00272039"/>
    <w:rsid w:val="00272184"/>
    <w:rsid w:val="00272283"/>
    <w:rsid w:val="0027244F"/>
    <w:rsid w:val="00272DE5"/>
    <w:rsid w:val="0027300A"/>
    <w:rsid w:val="0027357F"/>
    <w:rsid w:val="00273651"/>
    <w:rsid w:val="0027369B"/>
    <w:rsid w:val="0027393A"/>
    <w:rsid w:val="00273DB4"/>
    <w:rsid w:val="00273DE1"/>
    <w:rsid w:val="00273F57"/>
    <w:rsid w:val="00273FD5"/>
    <w:rsid w:val="00273FDB"/>
    <w:rsid w:val="002746EC"/>
    <w:rsid w:val="0027492F"/>
    <w:rsid w:val="00274F3B"/>
    <w:rsid w:val="002750E0"/>
    <w:rsid w:val="002753C1"/>
    <w:rsid w:val="002755C0"/>
    <w:rsid w:val="00275624"/>
    <w:rsid w:val="0027562D"/>
    <w:rsid w:val="0027598E"/>
    <w:rsid w:val="00275AC3"/>
    <w:rsid w:val="00275B33"/>
    <w:rsid w:val="00275BCE"/>
    <w:rsid w:val="002760B0"/>
    <w:rsid w:val="0027632F"/>
    <w:rsid w:val="002766CD"/>
    <w:rsid w:val="0027678A"/>
    <w:rsid w:val="002770AD"/>
    <w:rsid w:val="00277171"/>
    <w:rsid w:val="002777FF"/>
    <w:rsid w:val="002779C6"/>
    <w:rsid w:val="00277B3D"/>
    <w:rsid w:val="00277BAB"/>
    <w:rsid w:val="0028044C"/>
    <w:rsid w:val="0028048B"/>
    <w:rsid w:val="0028091B"/>
    <w:rsid w:val="00280CAC"/>
    <w:rsid w:val="00280EEC"/>
    <w:rsid w:val="0028111A"/>
    <w:rsid w:val="002815BC"/>
    <w:rsid w:val="002815F0"/>
    <w:rsid w:val="0028165D"/>
    <w:rsid w:val="002817EC"/>
    <w:rsid w:val="00281F5E"/>
    <w:rsid w:val="002834A1"/>
    <w:rsid w:val="00283592"/>
    <w:rsid w:val="0028363C"/>
    <w:rsid w:val="00283E4F"/>
    <w:rsid w:val="00283FA3"/>
    <w:rsid w:val="002845AC"/>
    <w:rsid w:val="00284B07"/>
    <w:rsid w:val="00285A5B"/>
    <w:rsid w:val="00285C44"/>
    <w:rsid w:val="00285E6C"/>
    <w:rsid w:val="00285F04"/>
    <w:rsid w:val="00286689"/>
    <w:rsid w:val="002868CD"/>
    <w:rsid w:val="00286C19"/>
    <w:rsid w:val="00287075"/>
    <w:rsid w:val="00287146"/>
    <w:rsid w:val="00287609"/>
    <w:rsid w:val="00287898"/>
    <w:rsid w:val="002878A6"/>
    <w:rsid w:val="002879FF"/>
    <w:rsid w:val="00287D08"/>
    <w:rsid w:val="00290136"/>
    <w:rsid w:val="002903D1"/>
    <w:rsid w:val="0029046B"/>
    <w:rsid w:val="002905D9"/>
    <w:rsid w:val="00290935"/>
    <w:rsid w:val="002913D6"/>
    <w:rsid w:val="002914D3"/>
    <w:rsid w:val="00291BB4"/>
    <w:rsid w:val="002925DE"/>
    <w:rsid w:val="00292C66"/>
    <w:rsid w:val="0029318B"/>
    <w:rsid w:val="00293241"/>
    <w:rsid w:val="00293463"/>
    <w:rsid w:val="00293680"/>
    <w:rsid w:val="0029380D"/>
    <w:rsid w:val="00293EDC"/>
    <w:rsid w:val="002940DF"/>
    <w:rsid w:val="002942A8"/>
    <w:rsid w:val="0029457A"/>
    <w:rsid w:val="00294BC0"/>
    <w:rsid w:val="00294C41"/>
    <w:rsid w:val="0029505A"/>
    <w:rsid w:val="002958B8"/>
    <w:rsid w:val="00295F12"/>
    <w:rsid w:val="002960C9"/>
    <w:rsid w:val="002963F3"/>
    <w:rsid w:val="00296579"/>
    <w:rsid w:val="00296613"/>
    <w:rsid w:val="002972FC"/>
    <w:rsid w:val="00297462"/>
    <w:rsid w:val="00297B30"/>
    <w:rsid w:val="00297CA9"/>
    <w:rsid w:val="00297EC6"/>
    <w:rsid w:val="002A0AED"/>
    <w:rsid w:val="002A1017"/>
    <w:rsid w:val="002A10BB"/>
    <w:rsid w:val="002A13AD"/>
    <w:rsid w:val="002A2754"/>
    <w:rsid w:val="002A289B"/>
    <w:rsid w:val="002A307B"/>
    <w:rsid w:val="002A314B"/>
    <w:rsid w:val="002A36DE"/>
    <w:rsid w:val="002A38F1"/>
    <w:rsid w:val="002A3D58"/>
    <w:rsid w:val="002A3DA4"/>
    <w:rsid w:val="002A3FAF"/>
    <w:rsid w:val="002A4235"/>
    <w:rsid w:val="002A4489"/>
    <w:rsid w:val="002A4B40"/>
    <w:rsid w:val="002A4CF9"/>
    <w:rsid w:val="002A4DF9"/>
    <w:rsid w:val="002A5358"/>
    <w:rsid w:val="002A5BDE"/>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84D"/>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22F"/>
    <w:rsid w:val="002B4CAF"/>
    <w:rsid w:val="002B509A"/>
    <w:rsid w:val="002B553B"/>
    <w:rsid w:val="002B587D"/>
    <w:rsid w:val="002B58C3"/>
    <w:rsid w:val="002B5A24"/>
    <w:rsid w:val="002B5B0B"/>
    <w:rsid w:val="002B6A07"/>
    <w:rsid w:val="002B6AE7"/>
    <w:rsid w:val="002B6C6B"/>
    <w:rsid w:val="002B7092"/>
    <w:rsid w:val="002B72F5"/>
    <w:rsid w:val="002B737D"/>
    <w:rsid w:val="002B76BC"/>
    <w:rsid w:val="002B780E"/>
    <w:rsid w:val="002B78F7"/>
    <w:rsid w:val="002B7AF2"/>
    <w:rsid w:val="002B7D34"/>
    <w:rsid w:val="002B7D49"/>
    <w:rsid w:val="002B7D71"/>
    <w:rsid w:val="002C043E"/>
    <w:rsid w:val="002C04C2"/>
    <w:rsid w:val="002C09A2"/>
    <w:rsid w:val="002C13EA"/>
    <w:rsid w:val="002C14A6"/>
    <w:rsid w:val="002C1547"/>
    <w:rsid w:val="002C15F5"/>
    <w:rsid w:val="002C223F"/>
    <w:rsid w:val="002C25A0"/>
    <w:rsid w:val="002C2715"/>
    <w:rsid w:val="002C282D"/>
    <w:rsid w:val="002C296E"/>
    <w:rsid w:val="002C2E8E"/>
    <w:rsid w:val="002C321C"/>
    <w:rsid w:val="002C3384"/>
    <w:rsid w:val="002C3560"/>
    <w:rsid w:val="002C35FF"/>
    <w:rsid w:val="002C3EFD"/>
    <w:rsid w:val="002C4529"/>
    <w:rsid w:val="002C4671"/>
    <w:rsid w:val="002C4C1F"/>
    <w:rsid w:val="002C4FEB"/>
    <w:rsid w:val="002C5235"/>
    <w:rsid w:val="002C536C"/>
    <w:rsid w:val="002C555C"/>
    <w:rsid w:val="002C5995"/>
    <w:rsid w:val="002C5B4F"/>
    <w:rsid w:val="002C5BB4"/>
    <w:rsid w:val="002C5DB1"/>
    <w:rsid w:val="002C5F6C"/>
    <w:rsid w:val="002C6693"/>
    <w:rsid w:val="002C729B"/>
    <w:rsid w:val="002C73EA"/>
    <w:rsid w:val="002C7DD1"/>
    <w:rsid w:val="002C7FEF"/>
    <w:rsid w:val="002D04B2"/>
    <w:rsid w:val="002D0681"/>
    <w:rsid w:val="002D06AC"/>
    <w:rsid w:val="002D0A8B"/>
    <w:rsid w:val="002D1026"/>
    <w:rsid w:val="002D1038"/>
    <w:rsid w:val="002D10F3"/>
    <w:rsid w:val="002D1562"/>
    <w:rsid w:val="002D17AD"/>
    <w:rsid w:val="002D1D09"/>
    <w:rsid w:val="002D1E0C"/>
    <w:rsid w:val="002D1EEC"/>
    <w:rsid w:val="002D1F56"/>
    <w:rsid w:val="002D212B"/>
    <w:rsid w:val="002D23E1"/>
    <w:rsid w:val="002D23FC"/>
    <w:rsid w:val="002D25A0"/>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898"/>
    <w:rsid w:val="002E0CE5"/>
    <w:rsid w:val="002E18B5"/>
    <w:rsid w:val="002E18FF"/>
    <w:rsid w:val="002E2335"/>
    <w:rsid w:val="002E23C3"/>
    <w:rsid w:val="002E2FCE"/>
    <w:rsid w:val="002E32D3"/>
    <w:rsid w:val="002E3600"/>
    <w:rsid w:val="002E37F7"/>
    <w:rsid w:val="002E3891"/>
    <w:rsid w:val="002E3909"/>
    <w:rsid w:val="002E3BD9"/>
    <w:rsid w:val="002E3E09"/>
    <w:rsid w:val="002E3E90"/>
    <w:rsid w:val="002E3F9E"/>
    <w:rsid w:val="002E429F"/>
    <w:rsid w:val="002E442A"/>
    <w:rsid w:val="002E479B"/>
    <w:rsid w:val="002E4943"/>
    <w:rsid w:val="002E49CB"/>
    <w:rsid w:val="002E4E56"/>
    <w:rsid w:val="002E52CC"/>
    <w:rsid w:val="002E5485"/>
    <w:rsid w:val="002E5808"/>
    <w:rsid w:val="002E584F"/>
    <w:rsid w:val="002E58C5"/>
    <w:rsid w:val="002E5B9E"/>
    <w:rsid w:val="002E6937"/>
    <w:rsid w:val="002E6B7A"/>
    <w:rsid w:val="002E6DC0"/>
    <w:rsid w:val="002E7001"/>
    <w:rsid w:val="002E7991"/>
    <w:rsid w:val="002E7A32"/>
    <w:rsid w:val="002E7EE9"/>
    <w:rsid w:val="002F0A6E"/>
    <w:rsid w:val="002F0BF5"/>
    <w:rsid w:val="002F16FF"/>
    <w:rsid w:val="002F1ECC"/>
    <w:rsid w:val="002F25E9"/>
    <w:rsid w:val="002F27EA"/>
    <w:rsid w:val="002F29FF"/>
    <w:rsid w:val="002F2C8A"/>
    <w:rsid w:val="002F2EFF"/>
    <w:rsid w:val="002F3E23"/>
    <w:rsid w:val="002F4165"/>
    <w:rsid w:val="002F44C2"/>
    <w:rsid w:val="002F4916"/>
    <w:rsid w:val="002F4B98"/>
    <w:rsid w:val="002F4CE0"/>
    <w:rsid w:val="002F4FB6"/>
    <w:rsid w:val="002F507F"/>
    <w:rsid w:val="002F5200"/>
    <w:rsid w:val="002F57C5"/>
    <w:rsid w:val="002F57C9"/>
    <w:rsid w:val="002F5B60"/>
    <w:rsid w:val="002F5CA3"/>
    <w:rsid w:val="002F5DE3"/>
    <w:rsid w:val="002F65D1"/>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637"/>
    <w:rsid w:val="003017BE"/>
    <w:rsid w:val="00301B40"/>
    <w:rsid w:val="00301C03"/>
    <w:rsid w:val="00301EAE"/>
    <w:rsid w:val="0030248A"/>
    <w:rsid w:val="00302572"/>
    <w:rsid w:val="003027A8"/>
    <w:rsid w:val="00302A79"/>
    <w:rsid w:val="00302C18"/>
    <w:rsid w:val="00302C1B"/>
    <w:rsid w:val="00303661"/>
    <w:rsid w:val="00303961"/>
    <w:rsid w:val="00303BD5"/>
    <w:rsid w:val="00303CCE"/>
    <w:rsid w:val="00303E3A"/>
    <w:rsid w:val="00303E4B"/>
    <w:rsid w:val="00304121"/>
    <w:rsid w:val="003043D2"/>
    <w:rsid w:val="003044A7"/>
    <w:rsid w:val="00305AF5"/>
    <w:rsid w:val="00306030"/>
    <w:rsid w:val="00306780"/>
    <w:rsid w:val="00306796"/>
    <w:rsid w:val="00306B0C"/>
    <w:rsid w:val="00307282"/>
    <w:rsid w:val="00307581"/>
    <w:rsid w:val="003078C0"/>
    <w:rsid w:val="00307DE3"/>
    <w:rsid w:val="00307DED"/>
    <w:rsid w:val="00307EE7"/>
    <w:rsid w:val="00310A6E"/>
    <w:rsid w:val="00310BB6"/>
    <w:rsid w:val="00310F51"/>
    <w:rsid w:val="003114B3"/>
    <w:rsid w:val="00311AEC"/>
    <w:rsid w:val="00311F5B"/>
    <w:rsid w:val="00311F6F"/>
    <w:rsid w:val="00312073"/>
    <w:rsid w:val="00312320"/>
    <w:rsid w:val="00312916"/>
    <w:rsid w:val="00312A2E"/>
    <w:rsid w:val="00313432"/>
    <w:rsid w:val="00313587"/>
    <w:rsid w:val="00313AA4"/>
    <w:rsid w:val="003140E6"/>
    <w:rsid w:val="00314485"/>
    <w:rsid w:val="003145C4"/>
    <w:rsid w:val="00314EA8"/>
    <w:rsid w:val="00315133"/>
    <w:rsid w:val="00315229"/>
    <w:rsid w:val="0031528F"/>
    <w:rsid w:val="0031535C"/>
    <w:rsid w:val="0031546D"/>
    <w:rsid w:val="00315585"/>
    <w:rsid w:val="00315622"/>
    <w:rsid w:val="00315855"/>
    <w:rsid w:val="00315CFC"/>
    <w:rsid w:val="00315F65"/>
    <w:rsid w:val="00316EE5"/>
    <w:rsid w:val="003170D7"/>
    <w:rsid w:val="003177C7"/>
    <w:rsid w:val="003179DF"/>
    <w:rsid w:val="00317B03"/>
    <w:rsid w:val="00317B60"/>
    <w:rsid w:val="00317B70"/>
    <w:rsid w:val="00317C00"/>
    <w:rsid w:val="00320D1D"/>
    <w:rsid w:val="00320E0A"/>
    <w:rsid w:val="00320E71"/>
    <w:rsid w:val="00321131"/>
    <w:rsid w:val="00321137"/>
    <w:rsid w:val="00321515"/>
    <w:rsid w:val="003217EF"/>
    <w:rsid w:val="00321955"/>
    <w:rsid w:val="003220DC"/>
    <w:rsid w:val="003229CA"/>
    <w:rsid w:val="00323063"/>
    <w:rsid w:val="003234E6"/>
    <w:rsid w:val="0032380A"/>
    <w:rsid w:val="00323975"/>
    <w:rsid w:val="00323EE2"/>
    <w:rsid w:val="0032407D"/>
    <w:rsid w:val="00324330"/>
    <w:rsid w:val="00324361"/>
    <w:rsid w:val="003243D5"/>
    <w:rsid w:val="0032492D"/>
    <w:rsid w:val="00324C65"/>
    <w:rsid w:val="00324CC6"/>
    <w:rsid w:val="00324E02"/>
    <w:rsid w:val="003251B3"/>
    <w:rsid w:val="003251E1"/>
    <w:rsid w:val="00325334"/>
    <w:rsid w:val="00325694"/>
    <w:rsid w:val="00325B4F"/>
    <w:rsid w:val="00325C0C"/>
    <w:rsid w:val="00325CB6"/>
    <w:rsid w:val="003260D0"/>
    <w:rsid w:val="0032625F"/>
    <w:rsid w:val="0032673B"/>
    <w:rsid w:val="00326B2F"/>
    <w:rsid w:val="00327052"/>
    <w:rsid w:val="00327485"/>
    <w:rsid w:val="003274B6"/>
    <w:rsid w:val="003278D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975"/>
    <w:rsid w:val="00334BC7"/>
    <w:rsid w:val="00334ED7"/>
    <w:rsid w:val="00335695"/>
    <w:rsid w:val="003356C9"/>
    <w:rsid w:val="00335A0C"/>
    <w:rsid w:val="00335E10"/>
    <w:rsid w:val="003363DA"/>
    <w:rsid w:val="003365F6"/>
    <w:rsid w:val="00336657"/>
    <w:rsid w:val="003368F1"/>
    <w:rsid w:val="00336A3D"/>
    <w:rsid w:val="00336F65"/>
    <w:rsid w:val="003370FB"/>
    <w:rsid w:val="00337980"/>
    <w:rsid w:val="00337989"/>
    <w:rsid w:val="003407FC"/>
    <w:rsid w:val="00340C4D"/>
    <w:rsid w:val="00341DE0"/>
    <w:rsid w:val="003420E0"/>
    <w:rsid w:val="00342173"/>
    <w:rsid w:val="00342444"/>
    <w:rsid w:val="003428F3"/>
    <w:rsid w:val="00342BAA"/>
    <w:rsid w:val="00342C49"/>
    <w:rsid w:val="00342D06"/>
    <w:rsid w:val="003433B9"/>
    <w:rsid w:val="00343B7B"/>
    <w:rsid w:val="003440FE"/>
    <w:rsid w:val="003446A9"/>
    <w:rsid w:val="00344C80"/>
    <w:rsid w:val="00344D5B"/>
    <w:rsid w:val="00344FFD"/>
    <w:rsid w:val="0034574D"/>
    <w:rsid w:val="00345B5F"/>
    <w:rsid w:val="00345DF9"/>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0C"/>
    <w:rsid w:val="00362D3F"/>
    <w:rsid w:val="00362E3A"/>
    <w:rsid w:val="003630B0"/>
    <w:rsid w:val="00363120"/>
    <w:rsid w:val="00363532"/>
    <w:rsid w:val="003636EA"/>
    <w:rsid w:val="00363763"/>
    <w:rsid w:val="00363BBC"/>
    <w:rsid w:val="00364154"/>
    <w:rsid w:val="003649FB"/>
    <w:rsid w:val="00364CA5"/>
    <w:rsid w:val="003651CA"/>
    <w:rsid w:val="00366470"/>
    <w:rsid w:val="003664CB"/>
    <w:rsid w:val="003669E5"/>
    <w:rsid w:val="00366C9D"/>
    <w:rsid w:val="00367647"/>
    <w:rsid w:val="00367673"/>
    <w:rsid w:val="00370617"/>
    <w:rsid w:val="00370901"/>
    <w:rsid w:val="003709D8"/>
    <w:rsid w:val="00370D02"/>
    <w:rsid w:val="003718C3"/>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6F03"/>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415"/>
    <w:rsid w:val="0038178B"/>
    <w:rsid w:val="00381D36"/>
    <w:rsid w:val="00381F1F"/>
    <w:rsid w:val="00382150"/>
    <w:rsid w:val="00382225"/>
    <w:rsid w:val="003823DC"/>
    <w:rsid w:val="00382667"/>
    <w:rsid w:val="0038300B"/>
    <w:rsid w:val="003832A8"/>
    <w:rsid w:val="003833EC"/>
    <w:rsid w:val="00383499"/>
    <w:rsid w:val="00383D60"/>
    <w:rsid w:val="00383FA3"/>
    <w:rsid w:val="0038434D"/>
    <w:rsid w:val="003845A7"/>
    <w:rsid w:val="003846E5"/>
    <w:rsid w:val="00385139"/>
    <w:rsid w:val="003857BF"/>
    <w:rsid w:val="00385DC0"/>
    <w:rsid w:val="003866A9"/>
    <w:rsid w:val="003868F9"/>
    <w:rsid w:val="00386C52"/>
    <w:rsid w:val="00386CB8"/>
    <w:rsid w:val="00386DE5"/>
    <w:rsid w:val="003870F1"/>
    <w:rsid w:val="0038716F"/>
    <w:rsid w:val="00387788"/>
    <w:rsid w:val="00387B23"/>
    <w:rsid w:val="00387F59"/>
    <w:rsid w:val="003901B7"/>
    <w:rsid w:val="00390F45"/>
    <w:rsid w:val="00391137"/>
    <w:rsid w:val="0039179C"/>
    <w:rsid w:val="0039197B"/>
    <w:rsid w:val="00391E78"/>
    <w:rsid w:val="00391F27"/>
    <w:rsid w:val="00392051"/>
    <w:rsid w:val="003920B2"/>
    <w:rsid w:val="00392E40"/>
    <w:rsid w:val="0039303B"/>
    <w:rsid w:val="0039318E"/>
    <w:rsid w:val="00393205"/>
    <w:rsid w:val="003936CD"/>
    <w:rsid w:val="003938BA"/>
    <w:rsid w:val="0039396D"/>
    <w:rsid w:val="00393EA9"/>
    <w:rsid w:val="00394109"/>
    <w:rsid w:val="003947B8"/>
    <w:rsid w:val="00394DEB"/>
    <w:rsid w:val="00395181"/>
    <w:rsid w:val="003960AD"/>
    <w:rsid w:val="003963F7"/>
    <w:rsid w:val="003964CC"/>
    <w:rsid w:val="00396652"/>
    <w:rsid w:val="0039686E"/>
    <w:rsid w:val="0039720E"/>
    <w:rsid w:val="003973A1"/>
    <w:rsid w:val="00397703"/>
    <w:rsid w:val="0039796C"/>
    <w:rsid w:val="00397D6C"/>
    <w:rsid w:val="00397E67"/>
    <w:rsid w:val="00397F27"/>
    <w:rsid w:val="003A0227"/>
    <w:rsid w:val="003A024F"/>
    <w:rsid w:val="003A036C"/>
    <w:rsid w:val="003A038B"/>
    <w:rsid w:val="003A03AD"/>
    <w:rsid w:val="003A054A"/>
    <w:rsid w:val="003A058B"/>
    <w:rsid w:val="003A07AC"/>
    <w:rsid w:val="003A0D11"/>
    <w:rsid w:val="003A0F29"/>
    <w:rsid w:val="003A13C5"/>
    <w:rsid w:val="003A1988"/>
    <w:rsid w:val="003A19D0"/>
    <w:rsid w:val="003A1ED3"/>
    <w:rsid w:val="003A1F80"/>
    <w:rsid w:val="003A2442"/>
    <w:rsid w:val="003A2A8A"/>
    <w:rsid w:val="003A2A8F"/>
    <w:rsid w:val="003A2B1C"/>
    <w:rsid w:val="003A2BFD"/>
    <w:rsid w:val="003A2D2C"/>
    <w:rsid w:val="003A34C6"/>
    <w:rsid w:val="003A37BF"/>
    <w:rsid w:val="003A3AE7"/>
    <w:rsid w:val="003A3B9B"/>
    <w:rsid w:val="003A444D"/>
    <w:rsid w:val="003A4505"/>
    <w:rsid w:val="003A49D3"/>
    <w:rsid w:val="003A5365"/>
    <w:rsid w:val="003A546D"/>
    <w:rsid w:val="003A634F"/>
    <w:rsid w:val="003A64FA"/>
    <w:rsid w:val="003A6C67"/>
    <w:rsid w:val="003A6CE9"/>
    <w:rsid w:val="003A6D48"/>
    <w:rsid w:val="003A7534"/>
    <w:rsid w:val="003A7910"/>
    <w:rsid w:val="003A79F1"/>
    <w:rsid w:val="003A7D28"/>
    <w:rsid w:val="003A7D9F"/>
    <w:rsid w:val="003A7FB9"/>
    <w:rsid w:val="003B0339"/>
    <w:rsid w:val="003B0406"/>
    <w:rsid w:val="003B061E"/>
    <w:rsid w:val="003B06BF"/>
    <w:rsid w:val="003B0724"/>
    <w:rsid w:val="003B0D7A"/>
    <w:rsid w:val="003B118B"/>
    <w:rsid w:val="003B12B7"/>
    <w:rsid w:val="003B148C"/>
    <w:rsid w:val="003B1774"/>
    <w:rsid w:val="003B2101"/>
    <w:rsid w:val="003B2479"/>
    <w:rsid w:val="003B2E3A"/>
    <w:rsid w:val="003B2E9B"/>
    <w:rsid w:val="003B3047"/>
    <w:rsid w:val="003B32F7"/>
    <w:rsid w:val="003B3734"/>
    <w:rsid w:val="003B3E59"/>
    <w:rsid w:val="003B430A"/>
    <w:rsid w:val="003B43FB"/>
    <w:rsid w:val="003B4465"/>
    <w:rsid w:val="003B44A9"/>
    <w:rsid w:val="003B47B2"/>
    <w:rsid w:val="003B482F"/>
    <w:rsid w:val="003B49BA"/>
    <w:rsid w:val="003B4BE8"/>
    <w:rsid w:val="003B4E07"/>
    <w:rsid w:val="003B5119"/>
    <w:rsid w:val="003B53AB"/>
    <w:rsid w:val="003B53CC"/>
    <w:rsid w:val="003B5AD3"/>
    <w:rsid w:val="003B5C4F"/>
    <w:rsid w:val="003B5DE9"/>
    <w:rsid w:val="003B5FA4"/>
    <w:rsid w:val="003B5FBE"/>
    <w:rsid w:val="003B61E9"/>
    <w:rsid w:val="003B62F5"/>
    <w:rsid w:val="003B6345"/>
    <w:rsid w:val="003B6539"/>
    <w:rsid w:val="003B6F54"/>
    <w:rsid w:val="003B712E"/>
    <w:rsid w:val="003B735C"/>
    <w:rsid w:val="003B7430"/>
    <w:rsid w:val="003B7EC7"/>
    <w:rsid w:val="003C0482"/>
    <w:rsid w:val="003C05CC"/>
    <w:rsid w:val="003C091E"/>
    <w:rsid w:val="003C09E7"/>
    <w:rsid w:val="003C0BED"/>
    <w:rsid w:val="003C0FC8"/>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CD"/>
    <w:rsid w:val="003C3EDA"/>
    <w:rsid w:val="003C3F27"/>
    <w:rsid w:val="003C4209"/>
    <w:rsid w:val="003C474B"/>
    <w:rsid w:val="003C5099"/>
    <w:rsid w:val="003C50AA"/>
    <w:rsid w:val="003C510E"/>
    <w:rsid w:val="003C5654"/>
    <w:rsid w:val="003C5AF6"/>
    <w:rsid w:val="003C5C56"/>
    <w:rsid w:val="003C62D6"/>
    <w:rsid w:val="003C673F"/>
    <w:rsid w:val="003C6B7E"/>
    <w:rsid w:val="003C70FF"/>
    <w:rsid w:val="003C71FE"/>
    <w:rsid w:val="003C7623"/>
    <w:rsid w:val="003C7B87"/>
    <w:rsid w:val="003D0360"/>
    <w:rsid w:val="003D0CA7"/>
    <w:rsid w:val="003D1288"/>
    <w:rsid w:val="003D12AE"/>
    <w:rsid w:val="003D142B"/>
    <w:rsid w:val="003D1E04"/>
    <w:rsid w:val="003D25C4"/>
    <w:rsid w:val="003D2C4D"/>
    <w:rsid w:val="003D2C78"/>
    <w:rsid w:val="003D3447"/>
    <w:rsid w:val="003D3468"/>
    <w:rsid w:val="003D351B"/>
    <w:rsid w:val="003D357E"/>
    <w:rsid w:val="003D3695"/>
    <w:rsid w:val="003D3F0D"/>
    <w:rsid w:val="003D4055"/>
    <w:rsid w:val="003D4483"/>
    <w:rsid w:val="003D4C15"/>
    <w:rsid w:val="003D4DC8"/>
    <w:rsid w:val="003D4E7C"/>
    <w:rsid w:val="003D545B"/>
    <w:rsid w:val="003D5476"/>
    <w:rsid w:val="003D5A45"/>
    <w:rsid w:val="003D5EA3"/>
    <w:rsid w:val="003D5F52"/>
    <w:rsid w:val="003D6113"/>
    <w:rsid w:val="003D6245"/>
    <w:rsid w:val="003D672C"/>
    <w:rsid w:val="003D6A16"/>
    <w:rsid w:val="003D6AA6"/>
    <w:rsid w:val="003D6DBA"/>
    <w:rsid w:val="003D6DBD"/>
    <w:rsid w:val="003D75A3"/>
    <w:rsid w:val="003D7644"/>
    <w:rsid w:val="003D76D7"/>
    <w:rsid w:val="003D7AB0"/>
    <w:rsid w:val="003D7ECF"/>
    <w:rsid w:val="003D7EE9"/>
    <w:rsid w:val="003E0B36"/>
    <w:rsid w:val="003E0C9D"/>
    <w:rsid w:val="003E0E29"/>
    <w:rsid w:val="003E106A"/>
    <w:rsid w:val="003E13A8"/>
    <w:rsid w:val="003E1E9A"/>
    <w:rsid w:val="003E22D4"/>
    <w:rsid w:val="003E24BD"/>
    <w:rsid w:val="003E2990"/>
    <w:rsid w:val="003E2C4B"/>
    <w:rsid w:val="003E313F"/>
    <w:rsid w:val="003E3643"/>
    <w:rsid w:val="003E39F6"/>
    <w:rsid w:val="003E3DC3"/>
    <w:rsid w:val="003E3E59"/>
    <w:rsid w:val="003E3F59"/>
    <w:rsid w:val="003E4121"/>
    <w:rsid w:val="003E4332"/>
    <w:rsid w:val="003E461D"/>
    <w:rsid w:val="003E4773"/>
    <w:rsid w:val="003E4AD4"/>
    <w:rsid w:val="003E514F"/>
    <w:rsid w:val="003E5442"/>
    <w:rsid w:val="003E56ED"/>
    <w:rsid w:val="003E5AAB"/>
    <w:rsid w:val="003E5BA6"/>
    <w:rsid w:val="003E5C56"/>
    <w:rsid w:val="003E6066"/>
    <w:rsid w:val="003E60CA"/>
    <w:rsid w:val="003E6458"/>
    <w:rsid w:val="003E690B"/>
    <w:rsid w:val="003E6917"/>
    <w:rsid w:val="003E6A3E"/>
    <w:rsid w:val="003E6A4C"/>
    <w:rsid w:val="003E6CA0"/>
    <w:rsid w:val="003E724B"/>
    <w:rsid w:val="003E7618"/>
    <w:rsid w:val="003E7784"/>
    <w:rsid w:val="003E7F3D"/>
    <w:rsid w:val="003F0989"/>
    <w:rsid w:val="003F0C86"/>
    <w:rsid w:val="003F1131"/>
    <w:rsid w:val="003F1313"/>
    <w:rsid w:val="003F13AC"/>
    <w:rsid w:val="003F1523"/>
    <w:rsid w:val="003F168A"/>
    <w:rsid w:val="003F183B"/>
    <w:rsid w:val="003F1886"/>
    <w:rsid w:val="003F19DB"/>
    <w:rsid w:val="003F1A89"/>
    <w:rsid w:val="003F2872"/>
    <w:rsid w:val="003F2934"/>
    <w:rsid w:val="003F2BF0"/>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352"/>
    <w:rsid w:val="00400760"/>
    <w:rsid w:val="004008E7"/>
    <w:rsid w:val="00400A90"/>
    <w:rsid w:val="0040102D"/>
    <w:rsid w:val="004010B3"/>
    <w:rsid w:val="00401465"/>
    <w:rsid w:val="004019EA"/>
    <w:rsid w:val="00401E9C"/>
    <w:rsid w:val="00402188"/>
    <w:rsid w:val="0040281F"/>
    <w:rsid w:val="00402AAA"/>
    <w:rsid w:val="00402F90"/>
    <w:rsid w:val="00403185"/>
    <w:rsid w:val="004038DF"/>
    <w:rsid w:val="004048B1"/>
    <w:rsid w:val="00404F28"/>
    <w:rsid w:val="00405163"/>
    <w:rsid w:val="004053B7"/>
    <w:rsid w:val="00405498"/>
    <w:rsid w:val="0040572F"/>
    <w:rsid w:val="00405BA7"/>
    <w:rsid w:val="00405BAA"/>
    <w:rsid w:val="00406194"/>
    <w:rsid w:val="004062FF"/>
    <w:rsid w:val="0040631B"/>
    <w:rsid w:val="00406554"/>
    <w:rsid w:val="00406619"/>
    <w:rsid w:val="004066D2"/>
    <w:rsid w:val="004068A4"/>
    <w:rsid w:val="00406C2B"/>
    <w:rsid w:val="00406E30"/>
    <w:rsid w:val="004070DD"/>
    <w:rsid w:val="004072DB"/>
    <w:rsid w:val="0040753A"/>
    <w:rsid w:val="0040757B"/>
    <w:rsid w:val="004077EE"/>
    <w:rsid w:val="00407951"/>
    <w:rsid w:val="00407A8B"/>
    <w:rsid w:val="00407C9B"/>
    <w:rsid w:val="0041001A"/>
    <w:rsid w:val="00410504"/>
    <w:rsid w:val="00410A0F"/>
    <w:rsid w:val="00410BB0"/>
    <w:rsid w:val="00410E71"/>
    <w:rsid w:val="004110EA"/>
    <w:rsid w:val="004113E2"/>
    <w:rsid w:val="0041166A"/>
    <w:rsid w:val="00411F52"/>
    <w:rsid w:val="00412083"/>
    <w:rsid w:val="00412245"/>
    <w:rsid w:val="004122D4"/>
    <w:rsid w:val="0041287F"/>
    <w:rsid w:val="00412D6D"/>
    <w:rsid w:val="00412DE8"/>
    <w:rsid w:val="00413316"/>
    <w:rsid w:val="004133CE"/>
    <w:rsid w:val="004134DF"/>
    <w:rsid w:val="0041360B"/>
    <w:rsid w:val="00413DE4"/>
    <w:rsid w:val="004143E5"/>
    <w:rsid w:val="0041469A"/>
    <w:rsid w:val="0041497A"/>
    <w:rsid w:val="004153F5"/>
    <w:rsid w:val="004154E3"/>
    <w:rsid w:val="00415C01"/>
    <w:rsid w:val="00415FBA"/>
    <w:rsid w:val="004162D7"/>
    <w:rsid w:val="004166A0"/>
    <w:rsid w:val="0041692C"/>
    <w:rsid w:val="00416A93"/>
    <w:rsid w:val="00416BD8"/>
    <w:rsid w:val="00417484"/>
    <w:rsid w:val="004179D0"/>
    <w:rsid w:val="00417A6D"/>
    <w:rsid w:val="004200B0"/>
    <w:rsid w:val="0042017F"/>
    <w:rsid w:val="00420664"/>
    <w:rsid w:val="00420A87"/>
    <w:rsid w:val="00420B15"/>
    <w:rsid w:val="00420C24"/>
    <w:rsid w:val="00420DCE"/>
    <w:rsid w:val="00420E5E"/>
    <w:rsid w:val="00421028"/>
    <w:rsid w:val="004212F0"/>
    <w:rsid w:val="00421534"/>
    <w:rsid w:val="00421799"/>
    <w:rsid w:val="004217CA"/>
    <w:rsid w:val="0042191F"/>
    <w:rsid w:val="00421C06"/>
    <w:rsid w:val="00421F78"/>
    <w:rsid w:val="00422267"/>
    <w:rsid w:val="0042227F"/>
    <w:rsid w:val="00422E51"/>
    <w:rsid w:val="00422FA1"/>
    <w:rsid w:val="0042317C"/>
    <w:rsid w:val="00423925"/>
    <w:rsid w:val="00423F52"/>
    <w:rsid w:val="00423FEB"/>
    <w:rsid w:val="00424A25"/>
    <w:rsid w:val="00424C2C"/>
    <w:rsid w:val="004250A5"/>
    <w:rsid w:val="00425CF9"/>
    <w:rsid w:val="00425FF4"/>
    <w:rsid w:val="0042629F"/>
    <w:rsid w:val="00426930"/>
    <w:rsid w:val="004269D5"/>
    <w:rsid w:val="0042706D"/>
    <w:rsid w:val="004270FD"/>
    <w:rsid w:val="004271D5"/>
    <w:rsid w:val="00427261"/>
    <w:rsid w:val="004272B9"/>
    <w:rsid w:val="004273F5"/>
    <w:rsid w:val="0042772B"/>
    <w:rsid w:val="004277BC"/>
    <w:rsid w:val="00427915"/>
    <w:rsid w:val="004308E9"/>
    <w:rsid w:val="00430AF9"/>
    <w:rsid w:val="00431066"/>
    <w:rsid w:val="004311F9"/>
    <w:rsid w:val="004313EF"/>
    <w:rsid w:val="00431441"/>
    <w:rsid w:val="00431885"/>
    <w:rsid w:val="00431D6D"/>
    <w:rsid w:val="00431F16"/>
    <w:rsid w:val="00432296"/>
    <w:rsid w:val="0043383B"/>
    <w:rsid w:val="0043384A"/>
    <w:rsid w:val="004339B7"/>
    <w:rsid w:val="00433C3F"/>
    <w:rsid w:val="00433CB8"/>
    <w:rsid w:val="00433EF9"/>
    <w:rsid w:val="00433F44"/>
    <w:rsid w:val="00433F6B"/>
    <w:rsid w:val="00434724"/>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0B8"/>
    <w:rsid w:val="00441569"/>
    <w:rsid w:val="00441A0D"/>
    <w:rsid w:val="00441B87"/>
    <w:rsid w:val="004422DF"/>
    <w:rsid w:val="0044253C"/>
    <w:rsid w:val="00442BAA"/>
    <w:rsid w:val="00442D95"/>
    <w:rsid w:val="00442FB4"/>
    <w:rsid w:val="004430B1"/>
    <w:rsid w:val="00443176"/>
    <w:rsid w:val="00443310"/>
    <w:rsid w:val="00443463"/>
    <w:rsid w:val="0044367E"/>
    <w:rsid w:val="0044510D"/>
    <w:rsid w:val="00445209"/>
    <w:rsid w:val="004454C2"/>
    <w:rsid w:val="00445CA0"/>
    <w:rsid w:val="00446176"/>
    <w:rsid w:val="0044618B"/>
    <w:rsid w:val="00446390"/>
    <w:rsid w:val="004464A2"/>
    <w:rsid w:val="0044660C"/>
    <w:rsid w:val="00446920"/>
    <w:rsid w:val="00447351"/>
    <w:rsid w:val="00447B50"/>
    <w:rsid w:val="00447BD5"/>
    <w:rsid w:val="00447C55"/>
    <w:rsid w:val="0045004D"/>
    <w:rsid w:val="00450552"/>
    <w:rsid w:val="00450BFC"/>
    <w:rsid w:val="00450C2B"/>
    <w:rsid w:val="00450E1B"/>
    <w:rsid w:val="004512D8"/>
    <w:rsid w:val="0045153F"/>
    <w:rsid w:val="0045154B"/>
    <w:rsid w:val="00451B45"/>
    <w:rsid w:val="00451D03"/>
    <w:rsid w:val="00451DF6"/>
    <w:rsid w:val="00451DFE"/>
    <w:rsid w:val="00452268"/>
    <w:rsid w:val="0045230A"/>
    <w:rsid w:val="00452AEA"/>
    <w:rsid w:val="00452D17"/>
    <w:rsid w:val="00452E0B"/>
    <w:rsid w:val="004535BC"/>
    <w:rsid w:val="00453663"/>
    <w:rsid w:val="004538BB"/>
    <w:rsid w:val="00453E42"/>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864"/>
    <w:rsid w:val="004649D9"/>
    <w:rsid w:val="00464D36"/>
    <w:rsid w:val="00464F86"/>
    <w:rsid w:val="0046503A"/>
    <w:rsid w:val="0046517A"/>
    <w:rsid w:val="004652D7"/>
    <w:rsid w:val="00465713"/>
    <w:rsid w:val="004659BD"/>
    <w:rsid w:val="00465F2A"/>
    <w:rsid w:val="00466394"/>
    <w:rsid w:val="0046684C"/>
    <w:rsid w:val="004668C7"/>
    <w:rsid w:val="00466A37"/>
    <w:rsid w:val="00466E27"/>
    <w:rsid w:val="00466F94"/>
    <w:rsid w:val="004674B9"/>
    <w:rsid w:val="0046791D"/>
    <w:rsid w:val="00467962"/>
    <w:rsid w:val="00467FA5"/>
    <w:rsid w:val="00470D63"/>
    <w:rsid w:val="0047107F"/>
    <w:rsid w:val="00471473"/>
    <w:rsid w:val="00471496"/>
    <w:rsid w:val="0047188C"/>
    <w:rsid w:val="00471D90"/>
    <w:rsid w:val="00472154"/>
    <w:rsid w:val="0047291F"/>
    <w:rsid w:val="00472D29"/>
    <w:rsid w:val="004738E2"/>
    <w:rsid w:val="00473915"/>
    <w:rsid w:val="004741FF"/>
    <w:rsid w:val="0047431D"/>
    <w:rsid w:val="00474492"/>
    <w:rsid w:val="004745C6"/>
    <w:rsid w:val="00474924"/>
    <w:rsid w:val="004749BC"/>
    <w:rsid w:val="00474AB4"/>
    <w:rsid w:val="00474C65"/>
    <w:rsid w:val="0047533C"/>
    <w:rsid w:val="00475575"/>
    <w:rsid w:val="00475DC7"/>
    <w:rsid w:val="00475E92"/>
    <w:rsid w:val="004760C8"/>
    <w:rsid w:val="00476187"/>
    <w:rsid w:val="00476309"/>
    <w:rsid w:val="00476590"/>
    <w:rsid w:val="00476D9E"/>
    <w:rsid w:val="00477146"/>
    <w:rsid w:val="004772B4"/>
    <w:rsid w:val="004778C7"/>
    <w:rsid w:val="00477A42"/>
    <w:rsid w:val="00480090"/>
    <w:rsid w:val="0048018C"/>
    <w:rsid w:val="0048066C"/>
    <w:rsid w:val="0048087A"/>
    <w:rsid w:val="00480A9E"/>
    <w:rsid w:val="00480DA7"/>
    <w:rsid w:val="0048154D"/>
    <w:rsid w:val="0048157D"/>
    <w:rsid w:val="0048179C"/>
    <w:rsid w:val="00481A57"/>
    <w:rsid w:val="00481FBE"/>
    <w:rsid w:val="00482589"/>
    <w:rsid w:val="004825B9"/>
    <w:rsid w:val="00482A70"/>
    <w:rsid w:val="00482D46"/>
    <w:rsid w:val="004831D6"/>
    <w:rsid w:val="004831DF"/>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225"/>
    <w:rsid w:val="0048677F"/>
    <w:rsid w:val="00486AF4"/>
    <w:rsid w:val="00486B9D"/>
    <w:rsid w:val="00486F4D"/>
    <w:rsid w:val="004872EB"/>
    <w:rsid w:val="00487851"/>
    <w:rsid w:val="004879B6"/>
    <w:rsid w:val="00487EC0"/>
    <w:rsid w:val="00487EC7"/>
    <w:rsid w:val="00490822"/>
    <w:rsid w:val="00490943"/>
    <w:rsid w:val="00490F9B"/>
    <w:rsid w:val="00490FD9"/>
    <w:rsid w:val="00491465"/>
    <w:rsid w:val="00491498"/>
    <w:rsid w:val="0049165E"/>
    <w:rsid w:val="0049180E"/>
    <w:rsid w:val="00491A11"/>
    <w:rsid w:val="00491C2A"/>
    <w:rsid w:val="004922A5"/>
    <w:rsid w:val="0049241C"/>
    <w:rsid w:val="004925EC"/>
    <w:rsid w:val="00492C0D"/>
    <w:rsid w:val="00492CD9"/>
    <w:rsid w:val="0049412F"/>
    <w:rsid w:val="00494637"/>
    <w:rsid w:val="0049473E"/>
    <w:rsid w:val="00494845"/>
    <w:rsid w:val="0049493E"/>
    <w:rsid w:val="00494F09"/>
    <w:rsid w:val="004956B2"/>
    <w:rsid w:val="00495874"/>
    <w:rsid w:val="0049587E"/>
    <w:rsid w:val="00495986"/>
    <w:rsid w:val="00496446"/>
    <w:rsid w:val="00496465"/>
    <w:rsid w:val="00496982"/>
    <w:rsid w:val="00496C3E"/>
    <w:rsid w:val="0049713E"/>
    <w:rsid w:val="00497A05"/>
    <w:rsid w:val="00497DEA"/>
    <w:rsid w:val="004A0535"/>
    <w:rsid w:val="004A0717"/>
    <w:rsid w:val="004A07E7"/>
    <w:rsid w:val="004A0D2A"/>
    <w:rsid w:val="004A0D32"/>
    <w:rsid w:val="004A0E8E"/>
    <w:rsid w:val="004A142F"/>
    <w:rsid w:val="004A200E"/>
    <w:rsid w:val="004A2164"/>
    <w:rsid w:val="004A2515"/>
    <w:rsid w:val="004A2B54"/>
    <w:rsid w:val="004A2E10"/>
    <w:rsid w:val="004A2E41"/>
    <w:rsid w:val="004A30FA"/>
    <w:rsid w:val="004A324F"/>
    <w:rsid w:val="004A35BE"/>
    <w:rsid w:val="004A39FD"/>
    <w:rsid w:val="004A45E4"/>
    <w:rsid w:val="004A4A85"/>
    <w:rsid w:val="004A4D43"/>
    <w:rsid w:val="004A5164"/>
    <w:rsid w:val="004A5391"/>
    <w:rsid w:val="004A5619"/>
    <w:rsid w:val="004A5897"/>
    <w:rsid w:val="004A593E"/>
    <w:rsid w:val="004A5A65"/>
    <w:rsid w:val="004A5B3B"/>
    <w:rsid w:val="004A5D61"/>
    <w:rsid w:val="004A64AB"/>
    <w:rsid w:val="004A650C"/>
    <w:rsid w:val="004A69C8"/>
    <w:rsid w:val="004A6C97"/>
    <w:rsid w:val="004A79D7"/>
    <w:rsid w:val="004A7AA8"/>
    <w:rsid w:val="004A7F29"/>
    <w:rsid w:val="004B0796"/>
    <w:rsid w:val="004B097B"/>
    <w:rsid w:val="004B09F7"/>
    <w:rsid w:val="004B0E07"/>
    <w:rsid w:val="004B0E1F"/>
    <w:rsid w:val="004B10EC"/>
    <w:rsid w:val="004B141F"/>
    <w:rsid w:val="004B1491"/>
    <w:rsid w:val="004B16BA"/>
    <w:rsid w:val="004B1952"/>
    <w:rsid w:val="004B1E8C"/>
    <w:rsid w:val="004B286C"/>
    <w:rsid w:val="004B3987"/>
    <w:rsid w:val="004B3A9B"/>
    <w:rsid w:val="004B3C6B"/>
    <w:rsid w:val="004B441C"/>
    <w:rsid w:val="004B44C5"/>
    <w:rsid w:val="004B4B80"/>
    <w:rsid w:val="004B4DDD"/>
    <w:rsid w:val="004B52F6"/>
    <w:rsid w:val="004B55DC"/>
    <w:rsid w:val="004B5C33"/>
    <w:rsid w:val="004B7FA5"/>
    <w:rsid w:val="004C0346"/>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3CF4"/>
    <w:rsid w:val="004C402B"/>
    <w:rsid w:val="004C4112"/>
    <w:rsid w:val="004C417C"/>
    <w:rsid w:val="004C4781"/>
    <w:rsid w:val="004C49D5"/>
    <w:rsid w:val="004C4C8A"/>
    <w:rsid w:val="004C4EE4"/>
    <w:rsid w:val="004C5315"/>
    <w:rsid w:val="004C577C"/>
    <w:rsid w:val="004C581E"/>
    <w:rsid w:val="004C5C4C"/>
    <w:rsid w:val="004C5CEB"/>
    <w:rsid w:val="004C691B"/>
    <w:rsid w:val="004C7069"/>
    <w:rsid w:val="004C7235"/>
    <w:rsid w:val="004C72BA"/>
    <w:rsid w:val="004C72EE"/>
    <w:rsid w:val="004C7366"/>
    <w:rsid w:val="004C77E1"/>
    <w:rsid w:val="004C79EE"/>
    <w:rsid w:val="004C7F52"/>
    <w:rsid w:val="004C7F8E"/>
    <w:rsid w:val="004D0374"/>
    <w:rsid w:val="004D03AF"/>
    <w:rsid w:val="004D078E"/>
    <w:rsid w:val="004D082D"/>
    <w:rsid w:val="004D09B3"/>
    <w:rsid w:val="004D0BB5"/>
    <w:rsid w:val="004D0ED6"/>
    <w:rsid w:val="004D1061"/>
    <w:rsid w:val="004D1E13"/>
    <w:rsid w:val="004D2312"/>
    <w:rsid w:val="004D2414"/>
    <w:rsid w:val="004D2591"/>
    <w:rsid w:val="004D2824"/>
    <w:rsid w:val="004D2B7A"/>
    <w:rsid w:val="004D2F0B"/>
    <w:rsid w:val="004D36AE"/>
    <w:rsid w:val="004D4063"/>
    <w:rsid w:val="004D4140"/>
    <w:rsid w:val="004D514B"/>
    <w:rsid w:val="004D528E"/>
    <w:rsid w:val="004D55FF"/>
    <w:rsid w:val="004D5A45"/>
    <w:rsid w:val="004D5B4D"/>
    <w:rsid w:val="004D5BFF"/>
    <w:rsid w:val="004D5E11"/>
    <w:rsid w:val="004D6506"/>
    <w:rsid w:val="004D6C28"/>
    <w:rsid w:val="004D6FAF"/>
    <w:rsid w:val="004D70A6"/>
    <w:rsid w:val="004D796E"/>
    <w:rsid w:val="004D7BB3"/>
    <w:rsid w:val="004D7FA5"/>
    <w:rsid w:val="004E0044"/>
    <w:rsid w:val="004E0083"/>
    <w:rsid w:val="004E033D"/>
    <w:rsid w:val="004E0F6C"/>
    <w:rsid w:val="004E12DF"/>
    <w:rsid w:val="004E1600"/>
    <w:rsid w:val="004E1964"/>
    <w:rsid w:val="004E1BB8"/>
    <w:rsid w:val="004E1C8E"/>
    <w:rsid w:val="004E1D08"/>
    <w:rsid w:val="004E1D14"/>
    <w:rsid w:val="004E1F2E"/>
    <w:rsid w:val="004E2125"/>
    <w:rsid w:val="004E2475"/>
    <w:rsid w:val="004E2566"/>
    <w:rsid w:val="004E276E"/>
    <w:rsid w:val="004E2AB6"/>
    <w:rsid w:val="004E313A"/>
    <w:rsid w:val="004E3C09"/>
    <w:rsid w:val="004E3CC5"/>
    <w:rsid w:val="004E3F91"/>
    <w:rsid w:val="004E4B5E"/>
    <w:rsid w:val="004E52B6"/>
    <w:rsid w:val="004E53E9"/>
    <w:rsid w:val="004E565A"/>
    <w:rsid w:val="004E6424"/>
    <w:rsid w:val="004E6426"/>
    <w:rsid w:val="004E657B"/>
    <w:rsid w:val="004E6F7C"/>
    <w:rsid w:val="004E778E"/>
    <w:rsid w:val="004E78D9"/>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5E0"/>
    <w:rsid w:val="004F35EE"/>
    <w:rsid w:val="004F3A12"/>
    <w:rsid w:val="004F3D42"/>
    <w:rsid w:val="004F40B3"/>
    <w:rsid w:val="004F43A1"/>
    <w:rsid w:val="004F4995"/>
    <w:rsid w:val="004F5160"/>
    <w:rsid w:val="004F5D45"/>
    <w:rsid w:val="004F6035"/>
    <w:rsid w:val="004F6690"/>
    <w:rsid w:val="004F698A"/>
    <w:rsid w:val="004F6BF1"/>
    <w:rsid w:val="004F6F43"/>
    <w:rsid w:val="004F6F5E"/>
    <w:rsid w:val="004F6FA9"/>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10E"/>
    <w:rsid w:val="0050225A"/>
    <w:rsid w:val="00502B29"/>
    <w:rsid w:val="00502D81"/>
    <w:rsid w:val="00502D90"/>
    <w:rsid w:val="00502E1D"/>
    <w:rsid w:val="00502F97"/>
    <w:rsid w:val="00503352"/>
    <w:rsid w:val="005033D8"/>
    <w:rsid w:val="00503662"/>
    <w:rsid w:val="00503B3A"/>
    <w:rsid w:val="00503C15"/>
    <w:rsid w:val="00503CF7"/>
    <w:rsid w:val="00503F00"/>
    <w:rsid w:val="005042D3"/>
    <w:rsid w:val="00504A6A"/>
    <w:rsid w:val="0050537F"/>
    <w:rsid w:val="00505460"/>
    <w:rsid w:val="00505814"/>
    <w:rsid w:val="00505CE1"/>
    <w:rsid w:val="00506058"/>
    <w:rsid w:val="00506259"/>
    <w:rsid w:val="005062DD"/>
    <w:rsid w:val="00506953"/>
    <w:rsid w:val="00506A1F"/>
    <w:rsid w:val="005071A3"/>
    <w:rsid w:val="005074E7"/>
    <w:rsid w:val="005077C6"/>
    <w:rsid w:val="00507CFB"/>
    <w:rsid w:val="00510245"/>
    <w:rsid w:val="0051067C"/>
    <w:rsid w:val="00510833"/>
    <w:rsid w:val="0051089A"/>
    <w:rsid w:val="005108DA"/>
    <w:rsid w:val="005108EF"/>
    <w:rsid w:val="00510A01"/>
    <w:rsid w:val="00510D27"/>
    <w:rsid w:val="00511120"/>
    <w:rsid w:val="00511156"/>
    <w:rsid w:val="0051118C"/>
    <w:rsid w:val="0051138B"/>
    <w:rsid w:val="00511A66"/>
    <w:rsid w:val="00511E9F"/>
    <w:rsid w:val="00512229"/>
    <w:rsid w:val="00512721"/>
    <w:rsid w:val="00512DFB"/>
    <w:rsid w:val="00512E08"/>
    <w:rsid w:val="005134ED"/>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5EC"/>
    <w:rsid w:val="00520415"/>
    <w:rsid w:val="005204AE"/>
    <w:rsid w:val="00520A59"/>
    <w:rsid w:val="00520C35"/>
    <w:rsid w:val="00520FC1"/>
    <w:rsid w:val="00521232"/>
    <w:rsid w:val="00521244"/>
    <w:rsid w:val="005212C4"/>
    <w:rsid w:val="005212DC"/>
    <w:rsid w:val="0052196C"/>
    <w:rsid w:val="005219CA"/>
    <w:rsid w:val="00521BFD"/>
    <w:rsid w:val="00521DB5"/>
    <w:rsid w:val="00522198"/>
    <w:rsid w:val="0052239B"/>
    <w:rsid w:val="00522B13"/>
    <w:rsid w:val="00522B30"/>
    <w:rsid w:val="00522B85"/>
    <w:rsid w:val="00522C03"/>
    <w:rsid w:val="005232B3"/>
    <w:rsid w:val="00523382"/>
    <w:rsid w:val="005233A5"/>
    <w:rsid w:val="00523C38"/>
    <w:rsid w:val="0052438E"/>
    <w:rsid w:val="0052460C"/>
    <w:rsid w:val="0052544F"/>
    <w:rsid w:val="005256C6"/>
    <w:rsid w:val="00525B0A"/>
    <w:rsid w:val="0052624A"/>
    <w:rsid w:val="00526266"/>
    <w:rsid w:val="0052635A"/>
    <w:rsid w:val="00526493"/>
    <w:rsid w:val="0052684A"/>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196"/>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22D"/>
    <w:rsid w:val="005414E2"/>
    <w:rsid w:val="0054160D"/>
    <w:rsid w:val="005416A2"/>
    <w:rsid w:val="00541B12"/>
    <w:rsid w:val="00541EB7"/>
    <w:rsid w:val="00542945"/>
    <w:rsid w:val="00542AD5"/>
    <w:rsid w:val="00542B3F"/>
    <w:rsid w:val="00542DE5"/>
    <w:rsid w:val="00542EDE"/>
    <w:rsid w:val="0054302A"/>
    <w:rsid w:val="0054341E"/>
    <w:rsid w:val="00543FC2"/>
    <w:rsid w:val="00543FD6"/>
    <w:rsid w:val="00544088"/>
    <w:rsid w:val="0054433B"/>
    <w:rsid w:val="00544933"/>
    <w:rsid w:val="00544AD7"/>
    <w:rsid w:val="005452DF"/>
    <w:rsid w:val="0054585E"/>
    <w:rsid w:val="00545B76"/>
    <w:rsid w:val="00546073"/>
    <w:rsid w:val="0054736B"/>
    <w:rsid w:val="00547819"/>
    <w:rsid w:val="005478BB"/>
    <w:rsid w:val="00547BC4"/>
    <w:rsid w:val="00550BE8"/>
    <w:rsid w:val="00550C69"/>
    <w:rsid w:val="00551607"/>
    <w:rsid w:val="005520DF"/>
    <w:rsid w:val="00552423"/>
    <w:rsid w:val="005528FF"/>
    <w:rsid w:val="00552FD5"/>
    <w:rsid w:val="005530FE"/>
    <w:rsid w:val="005534BB"/>
    <w:rsid w:val="00553651"/>
    <w:rsid w:val="0055365C"/>
    <w:rsid w:val="00553668"/>
    <w:rsid w:val="005537AE"/>
    <w:rsid w:val="00553ADF"/>
    <w:rsid w:val="005541D4"/>
    <w:rsid w:val="00554A10"/>
    <w:rsid w:val="005550AC"/>
    <w:rsid w:val="00555E4B"/>
    <w:rsid w:val="005565AB"/>
    <w:rsid w:val="00556A21"/>
    <w:rsid w:val="00556E29"/>
    <w:rsid w:val="00556EE7"/>
    <w:rsid w:val="00557053"/>
    <w:rsid w:val="005605D6"/>
    <w:rsid w:val="0056060F"/>
    <w:rsid w:val="005613E8"/>
    <w:rsid w:val="0056158C"/>
    <w:rsid w:val="00561622"/>
    <w:rsid w:val="00561816"/>
    <w:rsid w:val="005619B2"/>
    <w:rsid w:val="00561C27"/>
    <w:rsid w:val="0056225F"/>
    <w:rsid w:val="005623D2"/>
    <w:rsid w:val="00562414"/>
    <w:rsid w:val="0056255F"/>
    <w:rsid w:val="0056269B"/>
    <w:rsid w:val="0056298E"/>
    <w:rsid w:val="00562C8B"/>
    <w:rsid w:val="00563627"/>
    <w:rsid w:val="0056396A"/>
    <w:rsid w:val="005641CA"/>
    <w:rsid w:val="00564478"/>
    <w:rsid w:val="005647F9"/>
    <w:rsid w:val="00564CE1"/>
    <w:rsid w:val="00564D88"/>
    <w:rsid w:val="00565127"/>
    <w:rsid w:val="00565F98"/>
    <w:rsid w:val="00566671"/>
    <w:rsid w:val="00566DAC"/>
    <w:rsid w:val="00566FEA"/>
    <w:rsid w:val="005676F5"/>
    <w:rsid w:val="00567C79"/>
    <w:rsid w:val="00570012"/>
    <w:rsid w:val="00570018"/>
    <w:rsid w:val="005704B3"/>
    <w:rsid w:val="005705A3"/>
    <w:rsid w:val="005715BD"/>
    <w:rsid w:val="00571A81"/>
    <w:rsid w:val="00572C10"/>
    <w:rsid w:val="00572FD2"/>
    <w:rsid w:val="0057311C"/>
    <w:rsid w:val="00573504"/>
    <w:rsid w:val="005735B8"/>
    <w:rsid w:val="005735BB"/>
    <w:rsid w:val="00573ABC"/>
    <w:rsid w:val="00573EC6"/>
    <w:rsid w:val="005740BA"/>
    <w:rsid w:val="005746CB"/>
    <w:rsid w:val="00574A48"/>
    <w:rsid w:val="00574A5F"/>
    <w:rsid w:val="00574C1C"/>
    <w:rsid w:val="00574E66"/>
    <w:rsid w:val="005756C4"/>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495"/>
    <w:rsid w:val="0058168F"/>
    <w:rsid w:val="00581885"/>
    <w:rsid w:val="0058191D"/>
    <w:rsid w:val="00581978"/>
    <w:rsid w:val="00581E90"/>
    <w:rsid w:val="00581FFE"/>
    <w:rsid w:val="0058204D"/>
    <w:rsid w:val="0058252A"/>
    <w:rsid w:val="00582647"/>
    <w:rsid w:val="00582B72"/>
    <w:rsid w:val="00582C5B"/>
    <w:rsid w:val="00582EE0"/>
    <w:rsid w:val="00582FAD"/>
    <w:rsid w:val="00583129"/>
    <w:rsid w:val="005835F6"/>
    <w:rsid w:val="00583D40"/>
    <w:rsid w:val="00583E2B"/>
    <w:rsid w:val="00583E96"/>
    <w:rsid w:val="005840D6"/>
    <w:rsid w:val="00584B8F"/>
    <w:rsid w:val="00584CAD"/>
    <w:rsid w:val="00584E40"/>
    <w:rsid w:val="0058551B"/>
    <w:rsid w:val="00585C73"/>
    <w:rsid w:val="005866F1"/>
    <w:rsid w:val="005867AE"/>
    <w:rsid w:val="00586F5C"/>
    <w:rsid w:val="005877C6"/>
    <w:rsid w:val="00587A9A"/>
    <w:rsid w:val="00587F6A"/>
    <w:rsid w:val="00587FAB"/>
    <w:rsid w:val="005900AB"/>
    <w:rsid w:val="0059071B"/>
    <w:rsid w:val="00590903"/>
    <w:rsid w:val="00590B1F"/>
    <w:rsid w:val="00590B89"/>
    <w:rsid w:val="00591309"/>
    <w:rsid w:val="00591420"/>
    <w:rsid w:val="005915F9"/>
    <w:rsid w:val="00591CE2"/>
    <w:rsid w:val="005922AA"/>
    <w:rsid w:val="00592C64"/>
    <w:rsid w:val="00592D66"/>
    <w:rsid w:val="00592E64"/>
    <w:rsid w:val="00593021"/>
    <w:rsid w:val="005930BC"/>
    <w:rsid w:val="005938B8"/>
    <w:rsid w:val="00594595"/>
    <w:rsid w:val="00594764"/>
    <w:rsid w:val="0059485F"/>
    <w:rsid w:val="005949B0"/>
    <w:rsid w:val="00595627"/>
    <w:rsid w:val="0059590E"/>
    <w:rsid w:val="00595F58"/>
    <w:rsid w:val="00595FE2"/>
    <w:rsid w:val="0059613A"/>
    <w:rsid w:val="0059627F"/>
    <w:rsid w:val="0059717E"/>
    <w:rsid w:val="00597359"/>
    <w:rsid w:val="00597C8C"/>
    <w:rsid w:val="00597D3A"/>
    <w:rsid w:val="005A02B2"/>
    <w:rsid w:val="005A0352"/>
    <w:rsid w:val="005A04E8"/>
    <w:rsid w:val="005A1360"/>
    <w:rsid w:val="005A1526"/>
    <w:rsid w:val="005A15BB"/>
    <w:rsid w:val="005A15E6"/>
    <w:rsid w:val="005A1C96"/>
    <w:rsid w:val="005A2082"/>
    <w:rsid w:val="005A20CB"/>
    <w:rsid w:val="005A2142"/>
    <w:rsid w:val="005A21FA"/>
    <w:rsid w:val="005A24B9"/>
    <w:rsid w:val="005A274F"/>
    <w:rsid w:val="005A2951"/>
    <w:rsid w:val="005A2A5D"/>
    <w:rsid w:val="005A2CB7"/>
    <w:rsid w:val="005A3174"/>
    <w:rsid w:val="005A3986"/>
    <w:rsid w:val="005A4144"/>
    <w:rsid w:val="005A42D6"/>
    <w:rsid w:val="005A44BF"/>
    <w:rsid w:val="005A44DD"/>
    <w:rsid w:val="005A4E7B"/>
    <w:rsid w:val="005A4E82"/>
    <w:rsid w:val="005A5248"/>
    <w:rsid w:val="005A61F0"/>
    <w:rsid w:val="005A7264"/>
    <w:rsid w:val="005A74DB"/>
    <w:rsid w:val="005A74EC"/>
    <w:rsid w:val="005A7771"/>
    <w:rsid w:val="005A78C7"/>
    <w:rsid w:val="005A7E99"/>
    <w:rsid w:val="005B040D"/>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4E3F"/>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1F"/>
    <w:rsid w:val="005C05A5"/>
    <w:rsid w:val="005C0642"/>
    <w:rsid w:val="005C07A1"/>
    <w:rsid w:val="005C0FC8"/>
    <w:rsid w:val="005C104B"/>
    <w:rsid w:val="005C1E84"/>
    <w:rsid w:val="005C1EE7"/>
    <w:rsid w:val="005C23E4"/>
    <w:rsid w:val="005C2463"/>
    <w:rsid w:val="005C246E"/>
    <w:rsid w:val="005C2571"/>
    <w:rsid w:val="005C2763"/>
    <w:rsid w:val="005C28E9"/>
    <w:rsid w:val="005C2AAF"/>
    <w:rsid w:val="005C2C1D"/>
    <w:rsid w:val="005C2F1F"/>
    <w:rsid w:val="005C34FA"/>
    <w:rsid w:val="005C35ED"/>
    <w:rsid w:val="005C382F"/>
    <w:rsid w:val="005C3D75"/>
    <w:rsid w:val="005C4461"/>
    <w:rsid w:val="005C5186"/>
    <w:rsid w:val="005C53F1"/>
    <w:rsid w:val="005C5402"/>
    <w:rsid w:val="005C5DEF"/>
    <w:rsid w:val="005C5ECE"/>
    <w:rsid w:val="005C5ED9"/>
    <w:rsid w:val="005C6825"/>
    <w:rsid w:val="005C6B73"/>
    <w:rsid w:val="005C6BE2"/>
    <w:rsid w:val="005C7A7A"/>
    <w:rsid w:val="005D0397"/>
    <w:rsid w:val="005D0565"/>
    <w:rsid w:val="005D071D"/>
    <w:rsid w:val="005D09B8"/>
    <w:rsid w:val="005D09BD"/>
    <w:rsid w:val="005D0E1C"/>
    <w:rsid w:val="005D1075"/>
    <w:rsid w:val="005D1248"/>
    <w:rsid w:val="005D1255"/>
    <w:rsid w:val="005D12C4"/>
    <w:rsid w:val="005D141F"/>
    <w:rsid w:val="005D1494"/>
    <w:rsid w:val="005D1C5E"/>
    <w:rsid w:val="005D1FD0"/>
    <w:rsid w:val="005D2102"/>
    <w:rsid w:val="005D2885"/>
    <w:rsid w:val="005D33B2"/>
    <w:rsid w:val="005D395A"/>
    <w:rsid w:val="005D3E83"/>
    <w:rsid w:val="005D48A2"/>
    <w:rsid w:val="005D497A"/>
    <w:rsid w:val="005D4AA8"/>
    <w:rsid w:val="005D59F3"/>
    <w:rsid w:val="005D62B3"/>
    <w:rsid w:val="005D648B"/>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2EB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3DA"/>
    <w:rsid w:val="005F0BB2"/>
    <w:rsid w:val="005F0C5A"/>
    <w:rsid w:val="005F0D01"/>
    <w:rsid w:val="005F0E38"/>
    <w:rsid w:val="005F106A"/>
    <w:rsid w:val="005F1726"/>
    <w:rsid w:val="005F1B40"/>
    <w:rsid w:val="005F1F06"/>
    <w:rsid w:val="005F2030"/>
    <w:rsid w:val="005F2104"/>
    <w:rsid w:val="005F2738"/>
    <w:rsid w:val="005F2CD9"/>
    <w:rsid w:val="005F2DD4"/>
    <w:rsid w:val="005F30B3"/>
    <w:rsid w:val="005F38C8"/>
    <w:rsid w:val="005F40BB"/>
    <w:rsid w:val="005F4CC2"/>
    <w:rsid w:val="005F4DBA"/>
    <w:rsid w:val="005F4FED"/>
    <w:rsid w:val="005F551C"/>
    <w:rsid w:val="005F5CE7"/>
    <w:rsid w:val="005F5D33"/>
    <w:rsid w:val="005F5F36"/>
    <w:rsid w:val="005F618D"/>
    <w:rsid w:val="005F6F53"/>
    <w:rsid w:val="005F73D0"/>
    <w:rsid w:val="005F7770"/>
    <w:rsid w:val="005F7C8F"/>
    <w:rsid w:val="0060043D"/>
    <w:rsid w:val="0060050C"/>
    <w:rsid w:val="0060058E"/>
    <w:rsid w:val="006008D1"/>
    <w:rsid w:val="006009A8"/>
    <w:rsid w:val="00600A7A"/>
    <w:rsid w:val="0060128F"/>
    <w:rsid w:val="00601648"/>
    <w:rsid w:val="00601ECC"/>
    <w:rsid w:val="00602003"/>
    <w:rsid w:val="006023D9"/>
    <w:rsid w:val="0060269A"/>
    <w:rsid w:val="00602739"/>
    <w:rsid w:val="00602916"/>
    <w:rsid w:val="00602979"/>
    <w:rsid w:val="00603085"/>
    <w:rsid w:val="00603830"/>
    <w:rsid w:val="006039C8"/>
    <w:rsid w:val="00603BF1"/>
    <w:rsid w:val="006040D0"/>
    <w:rsid w:val="00604691"/>
    <w:rsid w:val="00604976"/>
    <w:rsid w:val="00604A64"/>
    <w:rsid w:val="00604F9B"/>
    <w:rsid w:val="00605B53"/>
    <w:rsid w:val="00605F62"/>
    <w:rsid w:val="00605F91"/>
    <w:rsid w:val="00606402"/>
    <w:rsid w:val="00606440"/>
    <w:rsid w:val="00606505"/>
    <w:rsid w:val="0060655A"/>
    <w:rsid w:val="00606818"/>
    <w:rsid w:val="00606951"/>
    <w:rsid w:val="00606CC0"/>
    <w:rsid w:val="00606CDD"/>
    <w:rsid w:val="006071AD"/>
    <w:rsid w:val="006072AD"/>
    <w:rsid w:val="00607702"/>
    <w:rsid w:val="0060793A"/>
    <w:rsid w:val="00610620"/>
    <w:rsid w:val="00610FAC"/>
    <w:rsid w:val="0061110A"/>
    <w:rsid w:val="006112CD"/>
    <w:rsid w:val="00611A84"/>
    <w:rsid w:val="00611AEA"/>
    <w:rsid w:val="00611B10"/>
    <w:rsid w:val="00611D72"/>
    <w:rsid w:val="00611ED0"/>
    <w:rsid w:val="0061201A"/>
    <w:rsid w:val="006120DB"/>
    <w:rsid w:val="00612230"/>
    <w:rsid w:val="00612DE6"/>
    <w:rsid w:val="00612EAE"/>
    <w:rsid w:val="00613920"/>
    <w:rsid w:val="00613A36"/>
    <w:rsid w:val="00613B4D"/>
    <w:rsid w:val="00614254"/>
    <w:rsid w:val="00614317"/>
    <w:rsid w:val="0061433C"/>
    <w:rsid w:val="006143BD"/>
    <w:rsid w:val="0061440E"/>
    <w:rsid w:val="0061445B"/>
    <w:rsid w:val="006146B5"/>
    <w:rsid w:val="00614C53"/>
    <w:rsid w:val="00615153"/>
    <w:rsid w:val="00615263"/>
    <w:rsid w:val="0061599C"/>
    <w:rsid w:val="00615AD4"/>
    <w:rsid w:val="0061619C"/>
    <w:rsid w:val="0061633B"/>
    <w:rsid w:val="00616BFE"/>
    <w:rsid w:val="00617567"/>
    <w:rsid w:val="00617C5A"/>
    <w:rsid w:val="00617D36"/>
    <w:rsid w:val="00617FA5"/>
    <w:rsid w:val="00620A75"/>
    <w:rsid w:val="00621089"/>
    <w:rsid w:val="00621407"/>
    <w:rsid w:val="00621757"/>
    <w:rsid w:val="00621D27"/>
    <w:rsid w:val="00622B92"/>
    <w:rsid w:val="00622CC0"/>
    <w:rsid w:val="00622E33"/>
    <w:rsid w:val="00622FC5"/>
    <w:rsid w:val="00623C20"/>
    <w:rsid w:val="006243D6"/>
    <w:rsid w:val="00624A25"/>
    <w:rsid w:val="00624C9C"/>
    <w:rsid w:val="00624FB0"/>
    <w:rsid w:val="006254B4"/>
    <w:rsid w:val="006254FD"/>
    <w:rsid w:val="006262CF"/>
    <w:rsid w:val="006266D4"/>
    <w:rsid w:val="006266E1"/>
    <w:rsid w:val="006266FA"/>
    <w:rsid w:val="00626A80"/>
    <w:rsid w:val="00627067"/>
    <w:rsid w:val="0062728C"/>
    <w:rsid w:val="00627D68"/>
    <w:rsid w:val="006302E0"/>
    <w:rsid w:val="00630767"/>
    <w:rsid w:val="006307CD"/>
    <w:rsid w:val="00630B19"/>
    <w:rsid w:val="00630E39"/>
    <w:rsid w:val="0063103F"/>
    <w:rsid w:val="0063133D"/>
    <w:rsid w:val="00631925"/>
    <w:rsid w:val="00631D9A"/>
    <w:rsid w:val="006326EA"/>
    <w:rsid w:val="006330C8"/>
    <w:rsid w:val="006331BD"/>
    <w:rsid w:val="00633361"/>
    <w:rsid w:val="00633D3A"/>
    <w:rsid w:val="00633D4A"/>
    <w:rsid w:val="00634481"/>
    <w:rsid w:val="00634813"/>
    <w:rsid w:val="00634A54"/>
    <w:rsid w:val="00634E22"/>
    <w:rsid w:val="006357F6"/>
    <w:rsid w:val="00635893"/>
    <w:rsid w:val="00635A9E"/>
    <w:rsid w:val="00635C17"/>
    <w:rsid w:val="00635FEF"/>
    <w:rsid w:val="00636111"/>
    <w:rsid w:val="00636354"/>
    <w:rsid w:val="00636447"/>
    <w:rsid w:val="00636752"/>
    <w:rsid w:val="00636998"/>
    <w:rsid w:val="00636A17"/>
    <w:rsid w:val="0063703B"/>
    <w:rsid w:val="006378C4"/>
    <w:rsid w:val="006404F6"/>
    <w:rsid w:val="00640BD6"/>
    <w:rsid w:val="00640E50"/>
    <w:rsid w:val="00640EC7"/>
    <w:rsid w:val="00640F46"/>
    <w:rsid w:val="00641975"/>
    <w:rsid w:val="00641FE4"/>
    <w:rsid w:val="006421A8"/>
    <w:rsid w:val="00642290"/>
    <w:rsid w:val="006423EC"/>
    <w:rsid w:val="00642B49"/>
    <w:rsid w:val="00642E73"/>
    <w:rsid w:val="0064301D"/>
    <w:rsid w:val="006430E4"/>
    <w:rsid w:val="00643126"/>
    <w:rsid w:val="006434FB"/>
    <w:rsid w:val="00644027"/>
    <w:rsid w:val="0064428A"/>
    <w:rsid w:val="00644375"/>
    <w:rsid w:val="006443B0"/>
    <w:rsid w:val="006444A0"/>
    <w:rsid w:val="006445F9"/>
    <w:rsid w:val="0064481A"/>
    <w:rsid w:val="00644A6E"/>
    <w:rsid w:val="00644C3A"/>
    <w:rsid w:val="00644D13"/>
    <w:rsid w:val="00645089"/>
    <w:rsid w:val="00645553"/>
    <w:rsid w:val="00645637"/>
    <w:rsid w:val="0064565A"/>
    <w:rsid w:val="0064591A"/>
    <w:rsid w:val="00645A8E"/>
    <w:rsid w:val="00645D07"/>
    <w:rsid w:val="00645E6C"/>
    <w:rsid w:val="00645E86"/>
    <w:rsid w:val="0064759D"/>
    <w:rsid w:val="00647777"/>
    <w:rsid w:val="00647AB3"/>
    <w:rsid w:val="00647AD8"/>
    <w:rsid w:val="00647D86"/>
    <w:rsid w:val="00647F59"/>
    <w:rsid w:val="00650342"/>
    <w:rsid w:val="00650616"/>
    <w:rsid w:val="00650640"/>
    <w:rsid w:val="00650913"/>
    <w:rsid w:val="00650B76"/>
    <w:rsid w:val="00650D59"/>
    <w:rsid w:val="00650DF0"/>
    <w:rsid w:val="00650F92"/>
    <w:rsid w:val="00651325"/>
    <w:rsid w:val="00651335"/>
    <w:rsid w:val="00651BA3"/>
    <w:rsid w:val="00651DC3"/>
    <w:rsid w:val="006520DD"/>
    <w:rsid w:val="00652183"/>
    <w:rsid w:val="0065246D"/>
    <w:rsid w:val="00652794"/>
    <w:rsid w:val="0065282E"/>
    <w:rsid w:val="00652840"/>
    <w:rsid w:val="00652C32"/>
    <w:rsid w:val="00652DDF"/>
    <w:rsid w:val="00652EC9"/>
    <w:rsid w:val="00652F80"/>
    <w:rsid w:val="00653313"/>
    <w:rsid w:val="00653638"/>
    <w:rsid w:val="0065399C"/>
    <w:rsid w:val="00653DCF"/>
    <w:rsid w:val="00653E58"/>
    <w:rsid w:val="00653F71"/>
    <w:rsid w:val="006545A2"/>
    <w:rsid w:val="0065474D"/>
    <w:rsid w:val="006549DB"/>
    <w:rsid w:val="00654C98"/>
    <w:rsid w:val="00654F06"/>
    <w:rsid w:val="00655501"/>
    <w:rsid w:val="006556BA"/>
    <w:rsid w:val="00655BFD"/>
    <w:rsid w:val="00655E3E"/>
    <w:rsid w:val="00655F1F"/>
    <w:rsid w:val="00655F4D"/>
    <w:rsid w:val="00656718"/>
    <w:rsid w:val="00656BAC"/>
    <w:rsid w:val="00656D73"/>
    <w:rsid w:val="00656FF4"/>
    <w:rsid w:val="00657A05"/>
    <w:rsid w:val="00657E3B"/>
    <w:rsid w:val="006603A8"/>
    <w:rsid w:val="006603BD"/>
    <w:rsid w:val="00660830"/>
    <w:rsid w:val="00660AE9"/>
    <w:rsid w:val="006610E1"/>
    <w:rsid w:val="00661178"/>
    <w:rsid w:val="006614FF"/>
    <w:rsid w:val="006617BA"/>
    <w:rsid w:val="0066180C"/>
    <w:rsid w:val="006619E4"/>
    <w:rsid w:val="00661C62"/>
    <w:rsid w:val="00661D3E"/>
    <w:rsid w:val="0066220E"/>
    <w:rsid w:val="00662307"/>
    <w:rsid w:val="006623B5"/>
    <w:rsid w:val="0066247E"/>
    <w:rsid w:val="0066283C"/>
    <w:rsid w:val="006637E3"/>
    <w:rsid w:val="006638C7"/>
    <w:rsid w:val="00664914"/>
    <w:rsid w:val="00664ABF"/>
    <w:rsid w:val="00664BF0"/>
    <w:rsid w:val="00664C0B"/>
    <w:rsid w:val="00665A3C"/>
    <w:rsid w:val="00665D0D"/>
    <w:rsid w:val="00665E16"/>
    <w:rsid w:val="006662EB"/>
    <w:rsid w:val="006669FB"/>
    <w:rsid w:val="00666DFB"/>
    <w:rsid w:val="0066740E"/>
    <w:rsid w:val="006679B3"/>
    <w:rsid w:val="0067011C"/>
    <w:rsid w:val="006707DC"/>
    <w:rsid w:val="00670C77"/>
    <w:rsid w:val="00670F64"/>
    <w:rsid w:val="00671260"/>
    <w:rsid w:val="006712C2"/>
    <w:rsid w:val="00671492"/>
    <w:rsid w:val="006717E1"/>
    <w:rsid w:val="006718F1"/>
    <w:rsid w:val="00671D89"/>
    <w:rsid w:val="00671FB0"/>
    <w:rsid w:val="00671FFF"/>
    <w:rsid w:val="00672399"/>
    <w:rsid w:val="0067295F"/>
    <w:rsid w:val="00672BB1"/>
    <w:rsid w:val="00672D08"/>
    <w:rsid w:val="006738B9"/>
    <w:rsid w:val="00673B0F"/>
    <w:rsid w:val="00673B43"/>
    <w:rsid w:val="00673F70"/>
    <w:rsid w:val="00674196"/>
    <w:rsid w:val="00674720"/>
    <w:rsid w:val="0067491C"/>
    <w:rsid w:val="00674C30"/>
    <w:rsid w:val="00675203"/>
    <w:rsid w:val="00675E8D"/>
    <w:rsid w:val="006760A1"/>
    <w:rsid w:val="00676B02"/>
    <w:rsid w:val="006770D4"/>
    <w:rsid w:val="006773B8"/>
    <w:rsid w:val="006773E8"/>
    <w:rsid w:val="00677547"/>
    <w:rsid w:val="00677CFC"/>
    <w:rsid w:val="00677D3D"/>
    <w:rsid w:val="00677DE9"/>
    <w:rsid w:val="00680CBA"/>
    <w:rsid w:val="006813EB"/>
    <w:rsid w:val="00681603"/>
    <w:rsid w:val="006817C4"/>
    <w:rsid w:val="006819A9"/>
    <w:rsid w:val="00681E17"/>
    <w:rsid w:val="00682292"/>
    <w:rsid w:val="00682478"/>
    <w:rsid w:val="006824C3"/>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5BFF"/>
    <w:rsid w:val="0068664E"/>
    <w:rsid w:val="00686997"/>
    <w:rsid w:val="00686BAD"/>
    <w:rsid w:val="00686C6D"/>
    <w:rsid w:val="00686D61"/>
    <w:rsid w:val="00687233"/>
    <w:rsid w:val="006873BE"/>
    <w:rsid w:val="006876AA"/>
    <w:rsid w:val="00687B0F"/>
    <w:rsid w:val="006903C0"/>
    <w:rsid w:val="0069052A"/>
    <w:rsid w:val="006909B7"/>
    <w:rsid w:val="00690BA0"/>
    <w:rsid w:val="00691664"/>
    <w:rsid w:val="006916E6"/>
    <w:rsid w:val="0069186E"/>
    <w:rsid w:val="00691BD2"/>
    <w:rsid w:val="0069210E"/>
    <w:rsid w:val="0069213F"/>
    <w:rsid w:val="00692220"/>
    <w:rsid w:val="00692386"/>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E57"/>
    <w:rsid w:val="00696530"/>
    <w:rsid w:val="006967A1"/>
    <w:rsid w:val="00696D1D"/>
    <w:rsid w:val="00697477"/>
    <w:rsid w:val="0069749C"/>
    <w:rsid w:val="006979E4"/>
    <w:rsid w:val="00697AB9"/>
    <w:rsid w:val="00697EA6"/>
    <w:rsid w:val="006A0425"/>
    <w:rsid w:val="006A0FAB"/>
    <w:rsid w:val="006A14B6"/>
    <w:rsid w:val="006A18F0"/>
    <w:rsid w:val="006A1A20"/>
    <w:rsid w:val="006A2763"/>
    <w:rsid w:val="006A2DEE"/>
    <w:rsid w:val="006A3236"/>
    <w:rsid w:val="006A3398"/>
    <w:rsid w:val="006A396B"/>
    <w:rsid w:val="006A3A4C"/>
    <w:rsid w:val="006A3A96"/>
    <w:rsid w:val="006A4025"/>
    <w:rsid w:val="006A40D7"/>
    <w:rsid w:val="006A4700"/>
    <w:rsid w:val="006A4C45"/>
    <w:rsid w:val="006A4D08"/>
    <w:rsid w:val="006A4D41"/>
    <w:rsid w:val="006A4F24"/>
    <w:rsid w:val="006A5AFF"/>
    <w:rsid w:val="006A5ECE"/>
    <w:rsid w:val="006A62A4"/>
    <w:rsid w:val="006A66B0"/>
    <w:rsid w:val="006A6A19"/>
    <w:rsid w:val="006A7187"/>
    <w:rsid w:val="006A73C4"/>
    <w:rsid w:val="006A7BC9"/>
    <w:rsid w:val="006B00A9"/>
    <w:rsid w:val="006B0264"/>
    <w:rsid w:val="006B04EB"/>
    <w:rsid w:val="006B05D3"/>
    <w:rsid w:val="006B0F4B"/>
    <w:rsid w:val="006B13BB"/>
    <w:rsid w:val="006B14EB"/>
    <w:rsid w:val="006B16AB"/>
    <w:rsid w:val="006B1B43"/>
    <w:rsid w:val="006B1C34"/>
    <w:rsid w:val="006B1C7B"/>
    <w:rsid w:val="006B21E2"/>
    <w:rsid w:val="006B2C90"/>
    <w:rsid w:val="006B2F3D"/>
    <w:rsid w:val="006B30E7"/>
    <w:rsid w:val="006B3157"/>
    <w:rsid w:val="006B3308"/>
    <w:rsid w:val="006B35BB"/>
    <w:rsid w:val="006B36E4"/>
    <w:rsid w:val="006B41FB"/>
    <w:rsid w:val="006B4566"/>
    <w:rsid w:val="006B460D"/>
    <w:rsid w:val="006B460E"/>
    <w:rsid w:val="006B46AE"/>
    <w:rsid w:val="006B47DA"/>
    <w:rsid w:val="006B550D"/>
    <w:rsid w:val="006B5A9E"/>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1FF5"/>
    <w:rsid w:val="006C2524"/>
    <w:rsid w:val="006C2583"/>
    <w:rsid w:val="006C26A7"/>
    <w:rsid w:val="006C2AA5"/>
    <w:rsid w:val="006C2CEA"/>
    <w:rsid w:val="006C30E6"/>
    <w:rsid w:val="006C3273"/>
    <w:rsid w:val="006C3B7C"/>
    <w:rsid w:val="006C3D2F"/>
    <w:rsid w:val="006C457A"/>
    <w:rsid w:val="006C45E9"/>
    <w:rsid w:val="006C4C76"/>
    <w:rsid w:val="006C52DE"/>
    <w:rsid w:val="006C5568"/>
    <w:rsid w:val="006C55AB"/>
    <w:rsid w:val="006C577B"/>
    <w:rsid w:val="006C5DF4"/>
    <w:rsid w:val="006C660C"/>
    <w:rsid w:val="006C66D5"/>
    <w:rsid w:val="006C68CD"/>
    <w:rsid w:val="006C71AB"/>
    <w:rsid w:val="006D0643"/>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A65"/>
    <w:rsid w:val="006D3E6B"/>
    <w:rsid w:val="006D4804"/>
    <w:rsid w:val="006D576A"/>
    <w:rsid w:val="006D58B9"/>
    <w:rsid w:val="006D5B8A"/>
    <w:rsid w:val="006D66C3"/>
    <w:rsid w:val="006D6720"/>
    <w:rsid w:val="006D6905"/>
    <w:rsid w:val="006D6C20"/>
    <w:rsid w:val="006D6D63"/>
    <w:rsid w:val="006D71A0"/>
    <w:rsid w:val="006D742F"/>
    <w:rsid w:val="006D756A"/>
    <w:rsid w:val="006D767D"/>
    <w:rsid w:val="006D7C46"/>
    <w:rsid w:val="006E0006"/>
    <w:rsid w:val="006E01B1"/>
    <w:rsid w:val="006E035D"/>
    <w:rsid w:val="006E083A"/>
    <w:rsid w:val="006E0857"/>
    <w:rsid w:val="006E0861"/>
    <w:rsid w:val="006E0970"/>
    <w:rsid w:val="006E0E29"/>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53D"/>
    <w:rsid w:val="006E5932"/>
    <w:rsid w:val="006E5FC9"/>
    <w:rsid w:val="006E67CD"/>
    <w:rsid w:val="006E6C8C"/>
    <w:rsid w:val="006E6F5F"/>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BAF"/>
    <w:rsid w:val="006F3D39"/>
    <w:rsid w:val="006F404A"/>
    <w:rsid w:val="006F4752"/>
    <w:rsid w:val="006F4DE0"/>
    <w:rsid w:val="006F4FC1"/>
    <w:rsid w:val="006F536D"/>
    <w:rsid w:val="006F55BB"/>
    <w:rsid w:val="006F56E3"/>
    <w:rsid w:val="006F58AF"/>
    <w:rsid w:val="006F58D3"/>
    <w:rsid w:val="006F5EBE"/>
    <w:rsid w:val="006F64D1"/>
    <w:rsid w:val="006F650B"/>
    <w:rsid w:val="006F650C"/>
    <w:rsid w:val="006F65F8"/>
    <w:rsid w:val="006F6977"/>
    <w:rsid w:val="006F747F"/>
    <w:rsid w:val="006F7562"/>
    <w:rsid w:val="006F789A"/>
    <w:rsid w:val="006F79BC"/>
    <w:rsid w:val="0070005F"/>
    <w:rsid w:val="0070093E"/>
    <w:rsid w:val="00700C18"/>
    <w:rsid w:val="00700DB2"/>
    <w:rsid w:val="007010C5"/>
    <w:rsid w:val="007011AB"/>
    <w:rsid w:val="00701595"/>
    <w:rsid w:val="00701BC0"/>
    <w:rsid w:val="00701F5E"/>
    <w:rsid w:val="007023F5"/>
    <w:rsid w:val="00702B73"/>
    <w:rsid w:val="00702D28"/>
    <w:rsid w:val="00703986"/>
    <w:rsid w:val="00703AF1"/>
    <w:rsid w:val="00703BC5"/>
    <w:rsid w:val="00703F6F"/>
    <w:rsid w:val="00704255"/>
    <w:rsid w:val="00704C93"/>
    <w:rsid w:val="00704D0F"/>
    <w:rsid w:val="00704F92"/>
    <w:rsid w:val="007054FD"/>
    <w:rsid w:val="00705752"/>
    <w:rsid w:val="007057DF"/>
    <w:rsid w:val="00705A9E"/>
    <w:rsid w:val="00705C91"/>
    <w:rsid w:val="00706347"/>
    <w:rsid w:val="0070663E"/>
    <w:rsid w:val="00706747"/>
    <w:rsid w:val="00706F9F"/>
    <w:rsid w:val="0070704D"/>
    <w:rsid w:val="007070EE"/>
    <w:rsid w:val="00707264"/>
    <w:rsid w:val="00707373"/>
    <w:rsid w:val="00707B50"/>
    <w:rsid w:val="007102F2"/>
    <w:rsid w:val="00710CDD"/>
    <w:rsid w:val="0071108E"/>
    <w:rsid w:val="007112FA"/>
    <w:rsid w:val="007114A6"/>
    <w:rsid w:val="0071172A"/>
    <w:rsid w:val="0071198A"/>
    <w:rsid w:val="00711BDB"/>
    <w:rsid w:val="00711F73"/>
    <w:rsid w:val="007120C9"/>
    <w:rsid w:val="0071253A"/>
    <w:rsid w:val="0071329F"/>
    <w:rsid w:val="00713906"/>
    <w:rsid w:val="00713B45"/>
    <w:rsid w:val="00714FD3"/>
    <w:rsid w:val="0071518E"/>
    <w:rsid w:val="00715204"/>
    <w:rsid w:val="0071530E"/>
    <w:rsid w:val="00715952"/>
    <w:rsid w:val="00715EE8"/>
    <w:rsid w:val="00715F47"/>
    <w:rsid w:val="00716795"/>
    <w:rsid w:val="007169A1"/>
    <w:rsid w:val="00716CA0"/>
    <w:rsid w:val="00716DA5"/>
    <w:rsid w:val="0071715C"/>
    <w:rsid w:val="007172B7"/>
    <w:rsid w:val="0071739F"/>
    <w:rsid w:val="007178CC"/>
    <w:rsid w:val="00717B97"/>
    <w:rsid w:val="00720154"/>
    <w:rsid w:val="007202E0"/>
    <w:rsid w:val="007209C2"/>
    <w:rsid w:val="00720CF3"/>
    <w:rsid w:val="00720D32"/>
    <w:rsid w:val="00720D3D"/>
    <w:rsid w:val="007219AA"/>
    <w:rsid w:val="007219FD"/>
    <w:rsid w:val="00721A9C"/>
    <w:rsid w:val="00722097"/>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578"/>
    <w:rsid w:val="007327DF"/>
    <w:rsid w:val="00732B3E"/>
    <w:rsid w:val="00732B4D"/>
    <w:rsid w:val="0073302E"/>
    <w:rsid w:val="007334AC"/>
    <w:rsid w:val="00733881"/>
    <w:rsid w:val="00733AA2"/>
    <w:rsid w:val="00733BAD"/>
    <w:rsid w:val="00733CAD"/>
    <w:rsid w:val="00733DB9"/>
    <w:rsid w:val="00733DE8"/>
    <w:rsid w:val="00733F70"/>
    <w:rsid w:val="00733FAF"/>
    <w:rsid w:val="00734617"/>
    <w:rsid w:val="007346AC"/>
    <w:rsid w:val="007347E0"/>
    <w:rsid w:val="00734B53"/>
    <w:rsid w:val="007354D4"/>
    <w:rsid w:val="00735711"/>
    <w:rsid w:val="00735842"/>
    <w:rsid w:val="007359DA"/>
    <w:rsid w:val="00735B6D"/>
    <w:rsid w:val="00735C7A"/>
    <w:rsid w:val="00735CBD"/>
    <w:rsid w:val="007361BC"/>
    <w:rsid w:val="00736637"/>
    <w:rsid w:val="00737041"/>
    <w:rsid w:val="00737046"/>
    <w:rsid w:val="007370B4"/>
    <w:rsid w:val="0073737D"/>
    <w:rsid w:val="00737A2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8EA"/>
    <w:rsid w:val="00742974"/>
    <w:rsid w:val="00742E83"/>
    <w:rsid w:val="00743779"/>
    <w:rsid w:val="00743C5A"/>
    <w:rsid w:val="00743E88"/>
    <w:rsid w:val="0074419E"/>
    <w:rsid w:val="007444C1"/>
    <w:rsid w:val="0074479B"/>
    <w:rsid w:val="0074545B"/>
    <w:rsid w:val="00745643"/>
    <w:rsid w:val="007458C6"/>
    <w:rsid w:val="007459A9"/>
    <w:rsid w:val="00745DFB"/>
    <w:rsid w:val="00746166"/>
    <w:rsid w:val="00746362"/>
    <w:rsid w:val="00746592"/>
    <w:rsid w:val="00746A75"/>
    <w:rsid w:val="007474E3"/>
    <w:rsid w:val="007477CB"/>
    <w:rsid w:val="0075075D"/>
    <w:rsid w:val="00750760"/>
    <w:rsid w:val="00750D2B"/>
    <w:rsid w:val="00750DDB"/>
    <w:rsid w:val="00750EAA"/>
    <w:rsid w:val="00750F60"/>
    <w:rsid w:val="00750FCA"/>
    <w:rsid w:val="0075175B"/>
    <w:rsid w:val="00752085"/>
    <w:rsid w:val="007525FC"/>
    <w:rsid w:val="00752726"/>
    <w:rsid w:val="007527CC"/>
    <w:rsid w:val="0075295B"/>
    <w:rsid w:val="00753414"/>
    <w:rsid w:val="0075356D"/>
    <w:rsid w:val="0075357D"/>
    <w:rsid w:val="007535AA"/>
    <w:rsid w:val="007535DA"/>
    <w:rsid w:val="0075373B"/>
    <w:rsid w:val="00753D89"/>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786"/>
    <w:rsid w:val="007608FB"/>
    <w:rsid w:val="00760950"/>
    <w:rsid w:val="0076096D"/>
    <w:rsid w:val="007611B8"/>
    <w:rsid w:val="00761233"/>
    <w:rsid w:val="0076126B"/>
    <w:rsid w:val="007616A6"/>
    <w:rsid w:val="00761940"/>
    <w:rsid w:val="00761AFD"/>
    <w:rsid w:val="00762267"/>
    <w:rsid w:val="0076264F"/>
    <w:rsid w:val="007626D9"/>
    <w:rsid w:val="00762A6B"/>
    <w:rsid w:val="00762D06"/>
    <w:rsid w:val="00762D0E"/>
    <w:rsid w:val="0076407E"/>
    <w:rsid w:val="00764110"/>
    <w:rsid w:val="00764456"/>
    <w:rsid w:val="00764E15"/>
    <w:rsid w:val="00765855"/>
    <w:rsid w:val="00765F41"/>
    <w:rsid w:val="00765F49"/>
    <w:rsid w:val="0076606D"/>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452"/>
    <w:rsid w:val="007755A5"/>
    <w:rsid w:val="0077571D"/>
    <w:rsid w:val="007757A2"/>
    <w:rsid w:val="007759C3"/>
    <w:rsid w:val="007761A6"/>
    <w:rsid w:val="007763B8"/>
    <w:rsid w:val="0077641A"/>
    <w:rsid w:val="00776A64"/>
    <w:rsid w:val="00776ADF"/>
    <w:rsid w:val="00776C58"/>
    <w:rsid w:val="00776E69"/>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2753"/>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A23"/>
    <w:rsid w:val="00786B21"/>
    <w:rsid w:val="00786D98"/>
    <w:rsid w:val="00787178"/>
    <w:rsid w:val="007875DF"/>
    <w:rsid w:val="00787867"/>
    <w:rsid w:val="007879D1"/>
    <w:rsid w:val="00787AC4"/>
    <w:rsid w:val="00787C50"/>
    <w:rsid w:val="0079025C"/>
    <w:rsid w:val="0079048F"/>
    <w:rsid w:val="00790660"/>
    <w:rsid w:val="00790B01"/>
    <w:rsid w:val="00790C4F"/>
    <w:rsid w:val="00790C55"/>
    <w:rsid w:val="00790E9E"/>
    <w:rsid w:val="00790FAA"/>
    <w:rsid w:val="00791401"/>
    <w:rsid w:val="00791FC1"/>
    <w:rsid w:val="00792161"/>
    <w:rsid w:val="0079245C"/>
    <w:rsid w:val="007925CD"/>
    <w:rsid w:val="00792757"/>
    <w:rsid w:val="0079279B"/>
    <w:rsid w:val="00792A52"/>
    <w:rsid w:val="00792BEF"/>
    <w:rsid w:val="00792E00"/>
    <w:rsid w:val="00793018"/>
    <w:rsid w:val="00793107"/>
    <w:rsid w:val="007933F8"/>
    <w:rsid w:val="00793602"/>
    <w:rsid w:val="007939F0"/>
    <w:rsid w:val="007943AF"/>
    <w:rsid w:val="007947CB"/>
    <w:rsid w:val="00794808"/>
    <w:rsid w:val="00794B96"/>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2BB"/>
    <w:rsid w:val="007A05FD"/>
    <w:rsid w:val="007A09E6"/>
    <w:rsid w:val="007A1097"/>
    <w:rsid w:val="007A146A"/>
    <w:rsid w:val="007A1488"/>
    <w:rsid w:val="007A1A56"/>
    <w:rsid w:val="007A22B8"/>
    <w:rsid w:val="007A2603"/>
    <w:rsid w:val="007A2C14"/>
    <w:rsid w:val="007A2C47"/>
    <w:rsid w:val="007A3485"/>
    <w:rsid w:val="007A38DD"/>
    <w:rsid w:val="007A3903"/>
    <w:rsid w:val="007A3B3F"/>
    <w:rsid w:val="007A3FE8"/>
    <w:rsid w:val="007A402E"/>
    <w:rsid w:val="007A424F"/>
    <w:rsid w:val="007A47A1"/>
    <w:rsid w:val="007A47C6"/>
    <w:rsid w:val="007A4821"/>
    <w:rsid w:val="007A4B65"/>
    <w:rsid w:val="007A4BA3"/>
    <w:rsid w:val="007A4C6F"/>
    <w:rsid w:val="007A4DE7"/>
    <w:rsid w:val="007A4E1C"/>
    <w:rsid w:val="007A5758"/>
    <w:rsid w:val="007A5E1C"/>
    <w:rsid w:val="007A63BF"/>
    <w:rsid w:val="007A6488"/>
    <w:rsid w:val="007A71E7"/>
    <w:rsid w:val="007A766B"/>
    <w:rsid w:val="007A7A5E"/>
    <w:rsid w:val="007A7C12"/>
    <w:rsid w:val="007A7DED"/>
    <w:rsid w:val="007A7DF2"/>
    <w:rsid w:val="007B00D1"/>
    <w:rsid w:val="007B01F0"/>
    <w:rsid w:val="007B03D2"/>
    <w:rsid w:val="007B0B6E"/>
    <w:rsid w:val="007B0BDF"/>
    <w:rsid w:val="007B0F02"/>
    <w:rsid w:val="007B1164"/>
    <w:rsid w:val="007B140D"/>
    <w:rsid w:val="007B197C"/>
    <w:rsid w:val="007B1F76"/>
    <w:rsid w:val="007B27B4"/>
    <w:rsid w:val="007B2802"/>
    <w:rsid w:val="007B2F0F"/>
    <w:rsid w:val="007B3314"/>
    <w:rsid w:val="007B384D"/>
    <w:rsid w:val="007B3BA0"/>
    <w:rsid w:val="007B4113"/>
    <w:rsid w:val="007B431B"/>
    <w:rsid w:val="007B4412"/>
    <w:rsid w:val="007B47D4"/>
    <w:rsid w:val="007B4823"/>
    <w:rsid w:val="007B4EC0"/>
    <w:rsid w:val="007B5135"/>
    <w:rsid w:val="007B5174"/>
    <w:rsid w:val="007B51F1"/>
    <w:rsid w:val="007B521E"/>
    <w:rsid w:val="007B541D"/>
    <w:rsid w:val="007B5837"/>
    <w:rsid w:val="007B5BC4"/>
    <w:rsid w:val="007B603E"/>
    <w:rsid w:val="007B608C"/>
    <w:rsid w:val="007B6535"/>
    <w:rsid w:val="007B6996"/>
    <w:rsid w:val="007B6D2E"/>
    <w:rsid w:val="007B6D7A"/>
    <w:rsid w:val="007B6D8F"/>
    <w:rsid w:val="007B6F79"/>
    <w:rsid w:val="007B74C4"/>
    <w:rsid w:val="007B7559"/>
    <w:rsid w:val="007B7566"/>
    <w:rsid w:val="007B76C3"/>
    <w:rsid w:val="007B76F2"/>
    <w:rsid w:val="007B7A2B"/>
    <w:rsid w:val="007B7E92"/>
    <w:rsid w:val="007C0D6F"/>
    <w:rsid w:val="007C1100"/>
    <w:rsid w:val="007C11ED"/>
    <w:rsid w:val="007C177D"/>
    <w:rsid w:val="007C1A65"/>
    <w:rsid w:val="007C2272"/>
    <w:rsid w:val="007C22CA"/>
    <w:rsid w:val="007C263F"/>
    <w:rsid w:val="007C2698"/>
    <w:rsid w:val="007C27BC"/>
    <w:rsid w:val="007C2839"/>
    <w:rsid w:val="007C2A32"/>
    <w:rsid w:val="007C2A69"/>
    <w:rsid w:val="007C2CCA"/>
    <w:rsid w:val="007C30CE"/>
    <w:rsid w:val="007C3122"/>
    <w:rsid w:val="007C33A4"/>
    <w:rsid w:val="007C348B"/>
    <w:rsid w:val="007C3580"/>
    <w:rsid w:val="007C364B"/>
    <w:rsid w:val="007C36CA"/>
    <w:rsid w:val="007C3BDD"/>
    <w:rsid w:val="007C4149"/>
    <w:rsid w:val="007C4181"/>
    <w:rsid w:val="007C472A"/>
    <w:rsid w:val="007C477E"/>
    <w:rsid w:val="007C4BCE"/>
    <w:rsid w:val="007C4EA8"/>
    <w:rsid w:val="007C518E"/>
    <w:rsid w:val="007C5400"/>
    <w:rsid w:val="007C5554"/>
    <w:rsid w:val="007C57D5"/>
    <w:rsid w:val="007C6014"/>
    <w:rsid w:val="007C6706"/>
    <w:rsid w:val="007C6777"/>
    <w:rsid w:val="007C6AA2"/>
    <w:rsid w:val="007C6EB3"/>
    <w:rsid w:val="007C6ECA"/>
    <w:rsid w:val="007C7921"/>
    <w:rsid w:val="007C7ABA"/>
    <w:rsid w:val="007C7BDE"/>
    <w:rsid w:val="007C7E1E"/>
    <w:rsid w:val="007D00DF"/>
    <w:rsid w:val="007D02A3"/>
    <w:rsid w:val="007D0435"/>
    <w:rsid w:val="007D0603"/>
    <w:rsid w:val="007D082B"/>
    <w:rsid w:val="007D0C23"/>
    <w:rsid w:val="007D1854"/>
    <w:rsid w:val="007D1C4B"/>
    <w:rsid w:val="007D1CAB"/>
    <w:rsid w:val="007D1D3B"/>
    <w:rsid w:val="007D20E3"/>
    <w:rsid w:val="007D2187"/>
    <w:rsid w:val="007D229D"/>
    <w:rsid w:val="007D25BC"/>
    <w:rsid w:val="007D29CE"/>
    <w:rsid w:val="007D2F8D"/>
    <w:rsid w:val="007D3339"/>
    <w:rsid w:val="007D45FF"/>
    <w:rsid w:val="007D4AB6"/>
    <w:rsid w:val="007D4B22"/>
    <w:rsid w:val="007D4E91"/>
    <w:rsid w:val="007D50FD"/>
    <w:rsid w:val="007D5363"/>
    <w:rsid w:val="007D5449"/>
    <w:rsid w:val="007D5534"/>
    <w:rsid w:val="007D5758"/>
    <w:rsid w:val="007D57A1"/>
    <w:rsid w:val="007D5923"/>
    <w:rsid w:val="007D5A97"/>
    <w:rsid w:val="007D5C33"/>
    <w:rsid w:val="007D5F23"/>
    <w:rsid w:val="007D605B"/>
    <w:rsid w:val="007D6A03"/>
    <w:rsid w:val="007D7DE0"/>
    <w:rsid w:val="007D7FEE"/>
    <w:rsid w:val="007E0104"/>
    <w:rsid w:val="007E0493"/>
    <w:rsid w:val="007E08AB"/>
    <w:rsid w:val="007E08CF"/>
    <w:rsid w:val="007E0AF4"/>
    <w:rsid w:val="007E0B6F"/>
    <w:rsid w:val="007E0DC6"/>
    <w:rsid w:val="007E0EEC"/>
    <w:rsid w:val="007E16B0"/>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BF2"/>
    <w:rsid w:val="007E7E4B"/>
    <w:rsid w:val="007E7F34"/>
    <w:rsid w:val="007F09AD"/>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02"/>
    <w:rsid w:val="007F75BE"/>
    <w:rsid w:val="007F7B44"/>
    <w:rsid w:val="007F7FB2"/>
    <w:rsid w:val="008000C5"/>
    <w:rsid w:val="00800745"/>
    <w:rsid w:val="0080079F"/>
    <w:rsid w:val="00800C87"/>
    <w:rsid w:val="00801416"/>
    <w:rsid w:val="00801F39"/>
    <w:rsid w:val="00802595"/>
    <w:rsid w:val="00802698"/>
    <w:rsid w:val="00802711"/>
    <w:rsid w:val="00802A6A"/>
    <w:rsid w:val="00802D08"/>
    <w:rsid w:val="00803081"/>
    <w:rsid w:val="008037C4"/>
    <w:rsid w:val="0080394D"/>
    <w:rsid w:val="00803E7F"/>
    <w:rsid w:val="00804202"/>
    <w:rsid w:val="0080475D"/>
    <w:rsid w:val="008049A7"/>
    <w:rsid w:val="00804B47"/>
    <w:rsid w:val="00805563"/>
    <w:rsid w:val="00805D15"/>
    <w:rsid w:val="00805E38"/>
    <w:rsid w:val="0080638B"/>
    <w:rsid w:val="00806D44"/>
    <w:rsid w:val="00807076"/>
    <w:rsid w:val="0080709E"/>
    <w:rsid w:val="008072D4"/>
    <w:rsid w:val="0080764C"/>
    <w:rsid w:val="00807662"/>
    <w:rsid w:val="00807809"/>
    <w:rsid w:val="008078C4"/>
    <w:rsid w:val="00807AA5"/>
    <w:rsid w:val="00807EA8"/>
    <w:rsid w:val="00807FD2"/>
    <w:rsid w:val="0081025F"/>
    <w:rsid w:val="008102DA"/>
    <w:rsid w:val="00810394"/>
    <w:rsid w:val="0081053C"/>
    <w:rsid w:val="00810583"/>
    <w:rsid w:val="00810594"/>
    <w:rsid w:val="00810B9B"/>
    <w:rsid w:val="00810C40"/>
    <w:rsid w:val="00810C97"/>
    <w:rsid w:val="00810DB7"/>
    <w:rsid w:val="0081130A"/>
    <w:rsid w:val="008113A3"/>
    <w:rsid w:val="008114B8"/>
    <w:rsid w:val="00811BE4"/>
    <w:rsid w:val="00811D7A"/>
    <w:rsid w:val="00812471"/>
    <w:rsid w:val="008125FD"/>
    <w:rsid w:val="008126D4"/>
    <w:rsid w:val="00812815"/>
    <w:rsid w:val="00812942"/>
    <w:rsid w:val="00812A26"/>
    <w:rsid w:val="00812A2A"/>
    <w:rsid w:val="008130E7"/>
    <w:rsid w:val="008134CB"/>
    <w:rsid w:val="0081365B"/>
    <w:rsid w:val="00813897"/>
    <w:rsid w:val="00813B7A"/>
    <w:rsid w:val="00813CE2"/>
    <w:rsid w:val="008141F0"/>
    <w:rsid w:val="008144C5"/>
    <w:rsid w:val="00814D7B"/>
    <w:rsid w:val="0081521B"/>
    <w:rsid w:val="00815479"/>
    <w:rsid w:val="00815A5C"/>
    <w:rsid w:val="00815BDC"/>
    <w:rsid w:val="00816E7C"/>
    <w:rsid w:val="008176BB"/>
    <w:rsid w:val="00817873"/>
    <w:rsid w:val="00817CEB"/>
    <w:rsid w:val="00820451"/>
    <w:rsid w:val="008207F6"/>
    <w:rsid w:val="00820CF6"/>
    <w:rsid w:val="00820F1C"/>
    <w:rsid w:val="00821262"/>
    <w:rsid w:val="008212DD"/>
    <w:rsid w:val="00821AF7"/>
    <w:rsid w:val="00821EEC"/>
    <w:rsid w:val="008226F0"/>
    <w:rsid w:val="008227BC"/>
    <w:rsid w:val="00822AEC"/>
    <w:rsid w:val="00822EB8"/>
    <w:rsid w:val="008230D6"/>
    <w:rsid w:val="00823238"/>
    <w:rsid w:val="00823550"/>
    <w:rsid w:val="008236C5"/>
    <w:rsid w:val="008238B0"/>
    <w:rsid w:val="00823A3A"/>
    <w:rsid w:val="00823F98"/>
    <w:rsid w:val="00824171"/>
    <w:rsid w:val="0082438E"/>
    <w:rsid w:val="00824CE1"/>
    <w:rsid w:val="00824E40"/>
    <w:rsid w:val="00824EDE"/>
    <w:rsid w:val="0082545D"/>
    <w:rsid w:val="00825489"/>
    <w:rsid w:val="00825C51"/>
    <w:rsid w:val="00825D71"/>
    <w:rsid w:val="00825DF1"/>
    <w:rsid w:val="00826452"/>
    <w:rsid w:val="0082647E"/>
    <w:rsid w:val="00826694"/>
    <w:rsid w:val="008266EE"/>
    <w:rsid w:val="0082677C"/>
    <w:rsid w:val="008267A5"/>
    <w:rsid w:val="00826FF7"/>
    <w:rsid w:val="008273E7"/>
    <w:rsid w:val="00827625"/>
    <w:rsid w:val="008276EA"/>
    <w:rsid w:val="00827871"/>
    <w:rsid w:val="0082793D"/>
    <w:rsid w:val="00827CEB"/>
    <w:rsid w:val="00827DC6"/>
    <w:rsid w:val="00830017"/>
    <w:rsid w:val="008300F0"/>
    <w:rsid w:val="008303BE"/>
    <w:rsid w:val="00830404"/>
    <w:rsid w:val="00830620"/>
    <w:rsid w:val="008307A6"/>
    <w:rsid w:val="00830B7E"/>
    <w:rsid w:val="0083118D"/>
    <w:rsid w:val="008311CD"/>
    <w:rsid w:val="00831389"/>
    <w:rsid w:val="008313B0"/>
    <w:rsid w:val="00831538"/>
    <w:rsid w:val="00831646"/>
    <w:rsid w:val="0083185E"/>
    <w:rsid w:val="00831A6B"/>
    <w:rsid w:val="00831BAD"/>
    <w:rsid w:val="00831F08"/>
    <w:rsid w:val="00831F50"/>
    <w:rsid w:val="0083212F"/>
    <w:rsid w:val="008321FA"/>
    <w:rsid w:val="008329DB"/>
    <w:rsid w:val="00833065"/>
    <w:rsid w:val="008332B4"/>
    <w:rsid w:val="00833305"/>
    <w:rsid w:val="008334B7"/>
    <w:rsid w:val="008336FF"/>
    <w:rsid w:val="00833DD1"/>
    <w:rsid w:val="00834526"/>
    <w:rsid w:val="00834719"/>
    <w:rsid w:val="00835227"/>
    <w:rsid w:val="008352BE"/>
    <w:rsid w:val="0083594F"/>
    <w:rsid w:val="00835EDE"/>
    <w:rsid w:val="0083644E"/>
    <w:rsid w:val="00836702"/>
    <w:rsid w:val="00836A4F"/>
    <w:rsid w:val="00836DDA"/>
    <w:rsid w:val="00836EF0"/>
    <w:rsid w:val="008370A9"/>
    <w:rsid w:val="008376D8"/>
    <w:rsid w:val="0083775B"/>
    <w:rsid w:val="00840491"/>
    <w:rsid w:val="00840D81"/>
    <w:rsid w:val="00840DFB"/>
    <w:rsid w:val="00840EEC"/>
    <w:rsid w:val="008411DF"/>
    <w:rsid w:val="008411FB"/>
    <w:rsid w:val="00841202"/>
    <w:rsid w:val="00841303"/>
    <w:rsid w:val="0084158D"/>
    <w:rsid w:val="00841F95"/>
    <w:rsid w:val="00842269"/>
    <w:rsid w:val="008423CE"/>
    <w:rsid w:val="0084291E"/>
    <w:rsid w:val="00842D21"/>
    <w:rsid w:val="00842F95"/>
    <w:rsid w:val="00843072"/>
    <w:rsid w:val="008432D3"/>
    <w:rsid w:val="008436A2"/>
    <w:rsid w:val="00843B3D"/>
    <w:rsid w:val="008445F6"/>
    <w:rsid w:val="00844875"/>
    <w:rsid w:val="008448E9"/>
    <w:rsid w:val="00844B28"/>
    <w:rsid w:val="00844B85"/>
    <w:rsid w:val="00845010"/>
    <w:rsid w:val="0084503F"/>
    <w:rsid w:val="0084589F"/>
    <w:rsid w:val="0084645D"/>
    <w:rsid w:val="0084654E"/>
    <w:rsid w:val="00846560"/>
    <w:rsid w:val="00846900"/>
    <w:rsid w:val="00846CDC"/>
    <w:rsid w:val="00846F12"/>
    <w:rsid w:val="00846F26"/>
    <w:rsid w:val="00847067"/>
    <w:rsid w:val="008472C8"/>
    <w:rsid w:val="00847833"/>
    <w:rsid w:val="00847A28"/>
    <w:rsid w:val="00850090"/>
    <w:rsid w:val="008500A9"/>
    <w:rsid w:val="00850766"/>
    <w:rsid w:val="00850A6C"/>
    <w:rsid w:val="00850A6D"/>
    <w:rsid w:val="00850DE6"/>
    <w:rsid w:val="0085205A"/>
    <w:rsid w:val="0085232C"/>
    <w:rsid w:val="00852345"/>
    <w:rsid w:val="00852C4A"/>
    <w:rsid w:val="00852C8B"/>
    <w:rsid w:val="00853053"/>
    <w:rsid w:val="0085362D"/>
    <w:rsid w:val="008536DA"/>
    <w:rsid w:val="008538DB"/>
    <w:rsid w:val="00853987"/>
    <w:rsid w:val="00853B92"/>
    <w:rsid w:val="00854775"/>
    <w:rsid w:val="00854891"/>
    <w:rsid w:val="00854A92"/>
    <w:rsid w:val="00854AFC"/>
    <w:rsid w:val="00854E25"/>
    <w:rsid w:val="0085531F"/>
    <w:rsid w:val="00855C73"/>
    <w:rsid w:val="00855D27"/>
    <w:rsid w:val="00856840"/>
    <w:rsid w:val="00856B69"/>
    <w:rsid w:val="00857045"/>
    <w:rsid w:val="008577AF"/>
    <w:rsid w:val="008579A6"/>
    <w:rsid w:val="0086000C"/>
    <w:rsid w:val="008601F2"/>
    <w:rsid w:val="008602BB"/>
    <w:rsid w:val="00860EA0"/>
    <w:rsid w:val="00860FAB"/>
    <w:rsid w:val="00861101"/>
    <w:rsid w:val="0086127A"/>
    <w:rsid w:val="00861311"/>
    <w:rsid w:val="00861AF5"/>
    <w:rsid w:val="0086233C"/>
    <w:rsid w:val="00862F95"/>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1BF"/>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38B"/>
    <w:rsid w:val="008704DF"/>
    <w:rsid w:val="00870765"/>
    <w:rsid w:val="008708C9"/>
    <w:rsid w:val="00870F09"/>
    <w:rsid w:val="00870F1D"/>
    <w:rsid w:val="0087121C"/>
    <w:rsid w:val="008715CB"/>
    <w:rsid w:val="00871FF2"/>
    <w:rsid w:val="008721A0"/>
    <w:rsid w:val="008727CD"/>
    <w:rsid w:val="008727D8"/>
    <w:rsid w:val="00872ABD"/>
    <w:rsid w:val="00872B1F"/>
    <w:rsid w:val="008730AA"/>
    <w:rsid w:val="008732E8"/>
    <w:rsid w:val="008732FF"/>
    <w:rsid w:val="00873328"/>
    <w:rsid w:val="0087348D"/>
    <w:rsid w:val="008739F2"/>
    <w:rsid w:val="00873EB9"/>
    <w:rsid w:val="008742AF"/>
    <w:rsid w:val="0087485A"/>
    <w:rsid w:val="00874B42"/>
    <w:rsid w:val="00874D8C"/>
    <w:rsid w:val="008754B7"/>
    <w:rsid w:val="008759AC"/>
    <w:rsid w:val="00875A2E"/>
    <w:rsid w:val="00875CD3"/>
    <w:rsid w:val="008762A2"/>
    <w:rsid w:val="00876501"/>
    <w:rsid w:val="0087662E"/>
    <w:rsid w:val="00876BC7"/>
    <w:rsid w:val="00876EAC"/>
    <w:rsid w:val="0087753B"/>
    <w:rsid w:val="0087766F"/>
    <w:rsid w:val="00877975"/>
    <w:rsid w:val="00877F20"/>
    <w:rsid w:val="00880672"/>
    <w:rsid w:val="00880758"/>
    <w:rsid w:val="008811B0"/>
    <w:rsid w:val="008814CC"/>
    <w:rsid w:val="00881C82"/>
    <w:rsid w:val="00881F0A"/>
    <w:rsid w:val="00882A32"/>
    <w:rsid w:val="00883290"/>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B32"/>
    <w:rsid w:val="00887CC1"/>
    <w:rsid w:val="00887D0A"/>
    <w:rsid w:val="0089049E"/>
    <w:rsid w:val="00890838"/>
    <w:rsid w:val="0089091A"/>
    <w:rsid w:val="00891463"/>
    <w:rsid w:val="00891CB9"/>
    <w:rsid w:val="00891CBC"/>
    <w:rsid w:val="00891FB0"/>
    <w:rsid w:val="0089215E"/>
    <w:rsid w:val="008924C4"/>
    <w:rsid w:val="008925CD"/>
    <w:rsid w:val="0089267F"/>
    <w:rsid w:val="0089285A"/>
    <w:rsid w:val="00892864"/>
    <w:rsid w:val="00892A95"/>
    <w:rsid w:val="00892F57"/>
    <w:rsid w:val="00893106"/>
    <w:rsid w:val="0089310E"/>
    <w:rsid w:val="008933FC"/>
    <w:rsid w:val="008934CA"/>
    <w:rsid w:val="00893540"/>
    <w:rsid w:val="00893609"/>
    <w:rsid w:val="00893E62"/>
    <w:rsid w:val="008948B8"/>
    <w:rsid w:val="00895015"/>
    <w:rsid w:val="0089550A"/>
    <w:rsid w:val="00895DD3"/>
    <w:rsid w:val="00896414"/>
    <w:rsid w:val="00896C69"/>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34A"/>
    <w:rsid w:val="008A19D3"/>
    <w:rsid w:val="008A1EF0"/>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18"/>
    <w:rsid w:val="008A6926"/>
    <w:rsid w:val="008A6A68"/>
    <w:rsid w:val="008A6A80"/>
    <w:rsid w:val="008A6B1C"/>
    <w:rsid w:val="008A7031"/>
    <w:rsid w:val="008A759D"/>
    <w:rsid w:val="008A79F0"/>
    <w:rsid w:val="008A7C31"/>
    <w:rsid w:val="008B035B"/>
    <w:rsid w:val="008B044F"/>
    <w:rsid w:val="008B0618"/>
    <w:rsid w:val="008B0C16"/>
    <w:rsid w:val="008B12AF"/>
    <w:rsid w:val="008B140D"/>
    <w:rsid w:val="008B1836"/>
    <w:rsid w:val="008B1A1D"/>
    <w:rsid w:val="008B1B28"/>
    <w:rsid w:val="008B1F69"/>
    <w:rsid w:val="008B1FC0"/>
    <w:rsid w:val="008B1FE2"/>
    <w:rsid w:val="008B2035"/>
    <w:rsid w:val="008B2488"/>
    <w:rsid w:val="008B2602"/>
    <w:rsid w:val="008B35CF"/>
    <w:rsid w:val="008B3EB8"/>
    <w:rsid w:val="008B43D4"/>
    <w:rsid w:val="008B4600"/>
    <w:rsid w:val="008B4650"/>
    <w:rsid w:val="008B4C88"/>
    <w:rsid w:val="008B4D0A"/>
    <w:rsid w:val="008B4D8B"/>
    <w:rsid w:val="008B4FF4"/>
    <w:rsid w:val="008B5950"/>
    <w:rsid w:val="008B5BFA"/>
    <w:rsid w:val="008B61AB"/>
    <w:rsid w:val="008B6359"/>
    <w:rsid w:val="008B64BF"/>
    <w:rsid w:val="008B65D8"/>
    <w:rsid w:val="008B683E"/>
    <w:rsid w:val="008B6F4B"/>
    <w:rsid w:val="008B7302"/>
    <w:rsid w:val="008B7A4A"/>
    <w:rsid w:val="008B7EEF"/>
    <w:rsid w:val="008C01E9"/>
    <w:rsid w:val="008C06D4"/>
    <w:rsid w:val="008C07EB"/>
    <w:rsid w:val="008C0821"/>
    <w:rsid w:val="008C0A56"/>
    <w:rsid w:val="008C0CF5"/>
    <w:rsid w:val="008C0DDC"/>
    <w:rsid w:val="008C0E2F"/>
    <w:rsid w:val="008C0EF8"/>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47E"/>
    <w:rsid w:val="008C5778"/>
    <w:rsid w:val="008C5947"/>
    <w:rsid w:val="008C5E9A"/>
    <w:rsid w:val="008C6168"/>
    <w:rsid w:val="008C650B"/>
    <w:rsid w:val="008C66C7"/>
    <w:rsid w:val="008C69CF"/>
    <w:rsid w:val="008C7AD4"/>
    <w:rsid w:val="008C7B4F"/>
    <w:rsid w:val="008C7EC0"/>
    <w:rsid w:val="008D0359"/>
    <w:rsid w:val="008D0418"/>
    <w:rsid w:val="008D0497"/>
    <w:rsid w:val="008D0562"/>
    <w:rsid w:val="008D07B8"/>
    <w:rsid w:val="008D0A50"/>
    <w:rsid w:val="008D0C26"/>
    <w:rsid w:val="008D1098"/>
    <w:rsid w:val="008D165F"/>
    <w:rsid w:val="008D19A7"/>
    <w:rsid w:val="008D1C99"/>
    <w:rsid w:val="008D2349"/>
    <w:rsid w:val="008D26CC"/>
    <w:rsid w:val="008D2CA6"/>
    <w:rsid w:val="008D3072"/>
    <w:rsid w:val="008D30FD"/>
    <w:rsid w:val="008D3196"/>
    <w:rsid w:val="008D3312"/>
    <w:rsid w:val="008D3324"/>
    <w:rsid w:val="008D3406"/>
    <w:rsid w:val="008D3726"/>
    <w:rsid w:val="008D3D69"/>
    <w:rsid w:val="008D4368"/>
    <w:rsid w:val="008D4676"/>
    <w:rsid w:val="008D4A26"/>
    <w:rsid w:val="008D4D17"/>
    <w:rsid w:val="008D4DB0"/>
    <w:rsid w:val="008D53C7"/>
    <w:rsid w:val="008D53EE"/>
    <w:rsid w:val="008D5511"/>
    <w:rsid w:val="008D5930"/>
    <w:rsid w:val="008D5F36"/>
    <w:rsid w:val="008D6084"/>
    <w:rsid w:val="008D62ED"/>
    <w:rsid w:val="008D6611"/>
    <w:rsid w:val="008D6740"/>
    <w:rsid w:val="008D6C26"/>
    <w:rsid w:val="008D6D9B"/>
    <w:rsid w:val="008D6E00"/>
    <w:rsid w:val="008D72E6"/>
    <w:rsid w:val="008D72F7"/>
    <w:rsid w:val="008D7C5A"/>
    <w:rsid w:val="008D7E6D"/>
    <w:rsid w:val="008D7F16"/>
    <w:rsid w:val="008E00D0"/>
    <w:rsid w:val="008E023F"/>
    <w:rsid w:val="008E02E4"/>
    <w:rsid w:val="008E051A"/>
    <w:rsid w:val="008E155C"/>
    <w:rsid w:val="008E15BD"/>
    <w:rsid w:val="008E1A1F"/>
    <w:rsid w:val="008E1A29"/>
    <w:rsid w:val="008E1A64"/>
    <w:rsid w:val="008E1E73"/>
    <w:rsid w:val="008E1ED6"/>
    <w:rsid w:val="008E1FE4"/>
    <w:rsid w:val="008E2797"/>
    <w:rsid w:val="008E2910"/>
    <w:rsid w:val="008E2C0F"/>
    <w:rsid w:val="008E2CCE"/>
    <w:rsid w:val="008E3389"/>
    <w:rsid w:val="008E3558"/>
    <w:rsid w:val="008E35BF"/>
    <w:rsid w:val="008E3730"/>
    <w:rsid w:val="008E3756"/>
    <w:rsid w:val="008E46FA"/>
    <w:rsid w:val="008E55E1"/>
    <w:rsid w:val="008E6606"/>
    <w:rsid w:val="008E66A9"/>
    <w:rsid w:val="008E6A3D"/>
    <w:rsid w:val="008E6B33"/>
    <w:rsid w:val="008E6D8A"/>
    <w:rsid w:val="008E77A1"/>
    <w:rsid w:val="008E78E9"/>
    <w:rsid w:val="008E7C9D"/>
    <w:rsid w:val="008F0236"/>
    <w:rsid w:val="008F0554"/>
    <w:rsid w:val="008F06A2"/>
    <w:rsid w:val="008F0A90"/>
    <w:rsid w:val="008F0B33"/>
    <w:rsid w:val="008F0CD7"/>
    <w:rsid w:val="008F0D5D"/>
    <w:rsid w:val="008F10CE"/>
    <w:rsid w:val="008F15EA"/>
    <w:rsid w:val="008F16D5"/>
    <w:rsid w:val="008F22BF"/>
    <w:rsid w:val="008F257C"/>
    <w:rsid w:val="008F27C7"/>
    <w:rsid w:val="008F286B"/>
    <w:rsid w:val="008F339C"/>
    <w:rsid w:val="008F3AD8"/>
    <w:rsid w:val="008F3DCC"/>
    <w:rsid w:val="008F42C1"/>
    <w:rsid w:val="008F4787"/>
    <w:rsid w:val="008F4C6F"/>
    <w:rsid w:val="008F4D3D"/>
    <w:rsid w:val="008F4E79"/>
    <w:rsid w:val="008F4E88"/>
    <w:rsid w:val="008F50A6"/>
    <w:rsid w:val="008F51FC"/>
    <w:rsid w:val="008F5280"/>
    <w:rsid w:val="008F5A1D"/>
    <w:rsid w:val="008F5CA9"/>
    <w:rsid w:val="008F600B"/>
    <w:rsid w:val="008F6407"/>
    <w:rsid w:val="008F64A9"/>
    <w:rsid w:val="008F677C"/>
    <w:rsid w:val="008F687B"/>
    <w:rsid w:val="008F68C6"/>
    <w:rsid w:val="008F6979"/>
    <w:rsid w:val="008F6E57"/>
    <w:rsid w:val="008F71DC"/>
    <w:rsid w:val="008F7250"/>
    <w:rsid w:val="008F7297"/>
    <w:rsid w:val="008F759F"/>
    <w:rsid w:val="008F7A8F"/>
    <w:rsid w:val="008F7FF9"/>
    <w:rsid w:val="009001F7"/>
    <w:rsid w:val="0090044F"/>
    <w:rsid w:val="00900D1F"/>
    <w:rsid w:val="00900FC8"/>
    <w:rsid w:val="00901348"/>
    <w:rsid w:val="0090177D"/>
    <w:rsid w:val="00901A42"/>
    <w:rsid w:val="00901B34"/>
    <w:rsid w:val="00901CD1"/>
    <w:rsid w:val="00901D90"/>
    <w:rsid w:val="009026C9"/>
    <w:rsid w:val="00902DB3"/>
    <w:rsid w:val="009031E8"/>
    <w:rsid w:val="00903A10"/>
    <w:rsid w:val="00903B1A"/>
    <w:rsid w:val="009040AA"/>
    <w:rsid w:val="00904F14"/>
    <w:rsid w:val="00905016"/>
    <w:rsid w:val="00905031"/>
    <w:rsid w:val="009052C0"/>
    <w:rsid w:val="0090567B"/>
    <w:rsid w:val="00905730"/>
    <w:rsid w:val="00905BEE"/>
    <w:rsid w:val="0090692F"/>
    <w:rsid w:val="00906B2F"/>
    <w:rsid w:val="00906C3D"/>
    <w:rsid w:val="00907209"/>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347"/>
    <w:rsid w:val="0091580F"/>
    <w:rsid w:val="009158DF"/>
    <w:rsid w:val="00916382"/>
    <w:rsid w:val="00916905"/>
    <w:rsid w:val="00916BCF"/>
    <w:rsid w:val="0091707E"/>
    <w:rsid w:val="009170D3"/>
    <w:rsid w:val="00917241"/>
    <w:rsid w:val="0091727B"/>
    <w:rsid w:val="0091745D"/>
    <w:rsid w:val="00917B5E"/>
    <w:rsid w:val="00920113"/>
    <w:rsid w:val="009202FF"/>
    <w:rsid w:val="0092081C"/>
    <w:rsid w:val="00920B98"/>
    <w:rsid w:val="00920F57"/>
    <w:rsid w:val="00921411"/>
    <w:rsid w:val="00921449"/>
    <w:rsid w:val="00921B1C"/>
    <w:rsid w:val="00921E43"/>
    <w:rsid w:val="00921F13"/>
    <w:rsid w:val="00922379"/>
    <w:rsid w:val="00922550"/>
    <w:rsid w:val="00922646"/>
    <w:rsid w:val="00922660"/>
    <w:rsid w:val="009228CE"/>
    <w:rsid w:val="00922B08"/>
    <w:rsid w:val="00922C1B"/>
    <w:rsid w:val="009230BC"/>
    <w:rsid w:val="00923921"/>
    <w:rsid w:val="00923981"/>
    <w:rsid w:val="009241E5"/>
    <w:rsid w:val="009247D8"/>
    <w:rsid w:val="00924BB6"/>
    <w:rsid w:val="00924BFF"/>
    <w:rsid w:val="00924D79"/>
    <w:rsid w:val="00924DFE"/>
    <w:rsid w:val="009255EB"/>
    <w:rsid w:val="00925652"/>
    <w:rsid w:val="00925EA0"/>
    <w:rsid w:val="009260F5"/>
    <w:rsid w:val="00926150"/>
    <w:rsid w:val="00926221"/>
    <w:rsid w:val="00926340"/>
    <w:rsid w:val="009263C0"/>
    <w:rsid w:val="00926B1B"/>
    <w:rsid w:val="00926C43"/>
    <w:rsid w:val="00926DE6"/>
    <w:rsid w:val="00927A7F"/>
    <w:rsid w:val="00927C36"/>
    <w:rsid w:val="00927EA1"/>
    <w:rsid w:val="00930297"/>
    <w:rsid w:val="00930413"/>
    <w:rsid w:val="009304ED"/>
    <w:rsid w:val="0093064D"/>
    <w:rsid w:val="009307B8"/>
    <w:rsid w:val="00930CD3"/>
    <w:rsid w:val="00931185"/>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655"/>
    <w:rsid w:val="009347B4"/>
    <w:rsid w:val="00934E7D"/>
    <w:rsid w:val="00934EB8"/>
    <w:rsid w:val="00935830"/>
    <w:rsid w:val="00935A91"/>
    <w:rsid w:val="00935D83"/>
    <w:rsid w:val="00935D9C"/>
    <w:rsid w:val="009363B5"/>
    <w:rsid w:val="00936592"/>
    <w:rsid w:val="009368A6"/>
    <w:rsid w:val="00936A6C"/>
    <w:rsid w:val="00936BF1"/>
    <w:rsid w:val="009372FC"/>
    <w:rsid w:val="0093741E"/>
    <w:rsid w:val="009376D1"/>
    <w:rsid w:val="0093797A"/>
    <w:rsid w:val="0094004F"/>
    <w:rsid w:val="009401D3"/>
    <w:rsid w:val="009404AB"/>
    <w:rsid w:val="00940702"/>
    <w:rsid w:val="009407C5"/>
    <w:rsid w:val="00940A91"/>
    <w:rsid w:val="00940AF7"/>
    <w:rsid w:val="0094155E"/>
    <w:rsid w:val="00941868"/>
    <w:rsid w:val="00941B9F"/>
    <w:rsid w:val="00942003"/>
    <w:rsid w:val="0094228A"/>
    <w:rsid w:val="0094266F"/>
    <w:rsid w:val="0094287B"/>
    <w:rsid w:val="00942D23"/>
    <w:rsid w:val="00942F07"/>
    <w:rsid w:val="00943105"/>
    <w:rsid w:val="00943745"/>
    <w:rsid w:val="00944072"/>
    <w:rsid w:val="009440E7"/>
    <w:rsid w:val="009445E0"/>
    <w:rsid w:val="00944F33"/>
    <w:rsid w:val="00944FA0"/>
    <w:rsid w:val="0094513E"/>
    <w:rsid w:val="0094554E"/>
    <w:rsid w:val="00945E56"/>
    <w:rsid w:val="00945EF1"/>
    <w:rsid w:val="0094690E"/>
    <w:rsid w:val="0094707D"/>
    <w:rsid w:val="009472D7"/>
    <w:rsid w:val="00947B3D"/>
    <w:rsid w:val="00947CF4"/>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B12"/>
    <w:rsid w:val="00953625"/>
    <w:rsid w:val="009536CB"/>
    <w:rsid w:val="00953E72"/>
    <w:rsid w:val="00953F59"/>
    <w:rsid w:val="0095418D"/>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939"/>
    <w:rsid w:val="00957C63"/>
    <w:rsid w:val="00957C98"/>
    <w:rsid w:val="00957D10"/>
    <w:rsid w:val="00957E7F"/>
    <w:rsid w:val="0096015E"/>
    <w:rsid w:val="009602AB"/>
    <w:rsid w:val="00960449"/>
    <w:rsid w:val="009605C7"/>
    <w:rsid w:val="009607FD"/>
    <w:rsid w:val="00960900"/>
    <w:rsid w:val="00960947"/>
    <w:rsid w:val="00960E04"/>
    <w:rsid w:val="00961169"/>
    <w:rsid w:val="00961250"/>
    <w:rsid w:val="009616C2"/>
    <w:rsid w:val="00961754"/>
    <w:rsid w:val="00961A1A"/>
    <w:rsid w:val="00961A4C"/>
    <w:rsid w:val="00961A97"/>
    <w:rsid w:val="00961F8C"/>
    <w:rsid w:val="009620B0"/>
    <w:rsid w:val="009621A5"/>
    <w:rsid w:val="009623CA"/>
    <w:rsid w:val="0096287B"/>
    <w:rsid w:val="009628F7"/>
    <w:rsid w:val="00962F0B"/>
    <w:rsid w:val="00963167"/>
    <w:rsid w:val="009637FD"/>
    <w:rsid w:val="00963DD1"/>
    <w:rsid w:val="0096411E"/>
    <w:rsid w:val="0096416C"/>
    <w:rsid w:val="0096535C"/>
    <w:rsid w:val="009656E6"/>
    <w:rsid w:val="00965706"/>
    <w:rsid w:val="009658AB"/>
    <w:rsid w:val="00965BD5"/>
    <w:rsid w:val="00965C39"/>
    <w:rsid w:val="00965CE0"/>
    <w:rsid w:val="00965E31"/>
    <w:rsid w:val="009661BD"/>
    <w:rsid w:val="00966A50"/>
    <w:rsid w:val="00966CA6"/>
    <w:rsid w:val="00966ED7"/>
    <w:rsid w:val="00967322"/>
    <w:rsid w:val="00967ADB"/>
    <w:rsid w:val="00967CBE"/>
    <w:rsid w:val="0097010A"/>
    <w:rsid w:val="009706D4"/>
    <w:rsid w:val="00970B6A"/>
    <w:rsid w:val="00970CC4"/>
    <w:rsid w:val="00970D7B"/>
    <w:rsid w:val="0097275D"/>
    <w:rsid w:val="00972956"/>
    <w:rsid w:val="00972B1E"/>
    <w:rsid w:val="00972B40"/>
    <w:rsid w:val="00972B93"/>
    <w:rsid w:val="00972C5B"/>
    <w:rsid w:val="00972F49"/>
    <w:rsid w:val="00973700"/>
    <w:rsid w:val="00973960"/>
    <w:rsid w:val="00973C50"/>
    <w:rsid w:val="00974840"/>
    <w:rsid w:val="00974EC5"/>
    <w:rsid w:val="0097539B"/>
    <w:rsid w:val="00975C91"/>
    <w:rsid w:val="00975D72"/>
    <w:rsid w:val="00976908"/>
    <w:rsid w:val="00976B89"/>
    <w:rsid w:val="00977301"/>
    <w:rsid w:val="00977318"/>
    <w:rsid w:val="0097757C"/>
    <w:rsid w:val="0097796E"/>
    <w:rsid w:val="00977FB6"/>
    <w:rsid w:val="0098053B"/>
    <w:rsid w:val="009807C6"/>
    <w:rsid w:val="00980ACA"/>
    <w:rsid w:val="00980F14"/>
    <w:rsid w:val="0098125C"/>
    <w:rsid w:val="0098146B"/>
    <w:rsid w:val="00981877"/>
    <w:rsid w:val="00981DA7"/>
    <w:rsid w:val="0098258E"/>
    <w:rsid w:val="00982725"/>
    <w:rsid w:val="009828BD"/>
    <w:rsid w:val="009829FD"/>
    <w:rsid w:val="00982A6F"/>
    <w:rsid w:val="00982F90"/>
    <w:rsid w:val="00983984"/>
    <w:rsid w:val="00983BA8"/>
    <w:rsid w:val="00983C3B"/>
    <w:rsid w:val="00984DC5"/>
    <w:rsid w:val="00984DFF"/>
    <w:rsid w:val="0098555E"/>
    <w:rsid w:val="009856E1"/>
    <w:rsid w:val="00985731"/>
    <w:rsid w:val="009857FB"/>
    <w:rsid w:val="00986423"/>
    <w:rsid w:val="00986472"/>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2C76"/>
    <w:rsid w:val="00993756"/>
    <w:rsid w:val="00993ACA"/>
    <w:rsid w:val="00993DAE"/>
    <w:rsid w:val="009942BA"/>
    <w:rsid w:val="0099462D"/>
    <w:rsid w:val="00994EAF"/>
    <w:rsid w:val="00995139"/>
    <w:rsid w:val="009953FE"/>
    <w:rsid w:val="009959E3"/>
    <w:rsid w:val="0099603B"/>
    <w:rsid w:val="0099632B"/>
    <w:rsid w:val="0099633F"/>
    <w:rsid w:val="00996446"/>
    <w:rsid w:val="00996FB0"/>
    <w:rsid w:val="00997040"/>
    <w:rsid w:val="0099721E"/>
    <w:rsid w:val="00997271"/>
    <w:rsid w:val="00997461"/>
    <w:rsid w:val="009977C6"/>
    <w:rsid w:val="00997A4A"/>
    <w:rsid w:val="00997AD9"/>
    <w:rsid w:val="00997BA2"/>
    <w:rsid w:val="00997BA7"/>
    <w:rsid w:val="009A0324"/>
    <w:rsid w:val="009A0B18"/>
    <w:rsid w:val="009A0B30"/>
    <w:rsid w:val="009A0B77"/>
    <w:rsid w:val="009A0FBA"/>
    <w:rsid w:val="009A1261"/>
    <w:rsid w:val="009A1568"/>
    <w:rsid w:val="009A1781"/>
    <w:rsid w:val="009A1DFB"/>
    <w:rsid w:val="009A1E37"/>
    <w:rsid w:val="009A2131"/>
    <w:rsid w:val="009A2153"/>
    <w:rsid w:val="009A2189"/>
    <w:rsid w:val="009A228A"/>
    <w:rsid w:val="009A253C"/>
    <w:rsid w:val="009A2627"/>
    <w:rsid w:val="009A28F9"/>
    <w:rsid w:val="009A2E7A"/>
    <w:rsid w:val="009A2F7F"/>
    <w:rsid w:val="009A347B"/>
    <w:rsid w:val="009A39B3"/>
    <w:rsid w:val="009A3A46"/>
    <w:rsid w:val="009A4302"/>
    <w:rsid w:val="009A5178"/>
    <w:rsid w:val="009A5451"/>
    <w:rsid w:val="009A5D79"/>
    <w:rsid w:val="009A608A"/>
    <w:rsid w:val="009A62E0"/>
    <w:rsid w:val="009A6354"/>
    <w:rsid w:val="009A64BF"/>
    <w:rsid w:val="009A69D0"/>
    <w:rsid w:val="009A6BD5"/>
    <w:rsid w:val="009A6BEE"/>
    <w:rsid w:val="009A6DE2"/>
    <w:rsid w:val="009A6E4C"/>
    <w:rsid w:val="009A74C3"/>
    <w:rsid w:val="009A77DF"/>
    <w:rsid w:val="009A7D1C"/>
    <w:rsid w:val="009B0580"/>
    <w:rsid w:val="009B0701"/>
    <w:rsid w:val="009B0714"/>
    <w:rsid w:val="009B0ED2"/>
    <w:rsid w:val="009B0F6A"/>
    <w:rsid w:val="009B129D"/>
    <w:rsid w:val="009B1335"/>
    <w:rsid w:val="009B14D7"/>
    <w:rsid w:val="009B1665"/>
    <w:rsid w:val="009B18A0"/>
    <w:rsid w:val="009B241F"/>
    <w:rsid w:val="009B248F"/>
    <w:rsid w:val="009B27B5"/>
    <w:rsid w:val="009B2A7C"/>
    <w:rsid w:val="009B2A94"/>
    <w:rsid w:val="009B31D6"/>
    <w:rsid w:val="009B35EA"/>
    <w:rsid w:val="009B385E"/>
    <w:rsid w:val="009B3AE9"/>
    <w:rsid w:val="009B4456"/>
    <w:rsid w:val="009B4E07"/>
    <w:rsid w:val="009B528B"/>
    <w:rsid w:val="009B53B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ACC"/>
    <w:rsid w:val="009C0E41"/>
    <w:rsid w:val="009C18BB"/>
    <w:rsid w:val="009C1904"/>
    <w:rsid w:val="009C1AD8"/>
    <w:rsid w:val="009C1D4D"/>
    <w:rsid w:val="009C1DA9"/>
    <w:rsid w:val="009C1E7C"/>
    <w:rsid w:val="009C1FBF"/>
    <w:rsid w:val="009C1FD9"/>
    <w:rsid w:val="009C21E0"/>
    <w:rsid w:val="009C236B"/>
    <w:rsid w:val="009C256D"/>
    <w:rsid w:val="009C3555"/>
    <w:rsid w:val="009C3562"/>
    <w:rsid w:val="009C379A"/>
    <w:rsid w:val="009C37C7"/>
    <w:rsid w:val="009C38A5"/>
    <w:rsid w:val="009C3936"/>
    <w:rsid w:val="009C3B7F"/>
    <w:rsid w:val="009C473C"/>
    <w:rsid w:val="009C4D48"/>
    <w:rsid w:val="009C4F42"/>
    <w:rsid w:val="009C4FC1"/>
    <w:rsid w:val="009C51DE"/>
    <w:rsid w:val="009C5224"/>
    <w:rsid w:val="009C5419"/>
    <w:rsid w:val="009C57FE"/>
    <w:rsid w:val="009C5BEB"/>
    <w:rsid w:val="009C5E27"/>
    <w:rsid w:val="009C64FA"/>
    <w:rsid w:val="009C6C1D"/>
    <w:rsid w:val="009C6EDB"/>
    <w:rsid w:val="009C76E4"/>
    <w:rsid w:val="009C7717"/>
    <w:rsid w:val="009C79A8"/>
    <w:rsid w:val="009C7BA4"/>
    <w:rsid w:val="009C7CE6"/>
    <w:rsid w:val="009D046D"/>
    <w:rsid w:val="009D0AFD"/>
    <w:rsid w:val="009D0E38"/>
    <w:rsid w:val="009D0E99"/>
    <w:rsid w:val="009D0F7A"/>
    <w:rsid w:val="009D1640"/>
    <w:rsid w:val="009D1688"/>
    <w:rsid w:val="009D1A2B"/>
    <w:rsid w:val="009D244A"/>
    <w:rsid w:val="009D2720"/>
    <w:rsid w:val="009D27D6"/>
    <w:rsid w:val="009D2984"/>
    <w:rsid w:val="009D2A17"/>
    <w:rsid w:val="009D3554"/>
    <w:rsid w:val="009D3697"/>
    <w:rsid w:val="009D4157"/>
    <w:rsid w:val="009D434D"/>
    <w:rsid w:val="009D4394"/>
    <w:rsid w:val="009D45AE"/>
    <w:rsid w:val="009D4EBA"/>
    <w:rsid w:val="009D50B3"/>
    <w:rsid w:val="009D53C5"/>
    <w:rsid w:val="009D5AA8"/>
    <w:rsid w:val="009D5EB2"/>
    <w:rsid w:val="009D691C"/>
    <w:rsid w:val="009D6B60"/>
    <w:rsid w:val="009D6F6C"/>
    <w:rsid w:val="009D756C"/>
    <w:rsid w:val="009D7C0D"/>
    <w:rsid w:val="009D7D08"/>
    <w:rsid w:val="009E05E2"/>
    <w:rsid w:val="009E0728"/>
    <w:rsid w:val="009E0B37"/>
    <w:rsid w:val="009E0BF0"/>
    <w:rsid w:val="009E0C93"/>
    <w:rsid w:val="009E0F8F"/>
    <w:rsid w:val="009E1019"/>
    <w:rsid w:val="009E1066"/>
    <w:rsid w:val="009E13E5"/>
    <w:rsid w:val="009E1853"/>
    <w:rsid w:val="009E1CCF"/>
    <w:rsid w:val="009E1EAC"/>
    <w:rsid w:val="009E2E04"/>
    <w:rsid w:val="009E2F3B"/>
    <w:rsid w:val="009E3169"/>
    <w:rsid w:val="009E3419"/>
    <w:rsid w:val="009E3528"/>
    <w:rsid w:val="009E3B07"/>
    <w:rsid w:val="009E3BBC"/>
    <w:rsid w:val="009E3C3B"/>
    <w:rsid w:val="009E47D7"/>
    <w:rsid w:val="009E4848"/>
    <w:rsid w:val="009E4D3F"/>
    <w:rsid w:val="009E4F96"/>
    <w:rsid w:val="009E505F"/>
    <w:rsid w:val="009E520E"/>
    <w:rsid w:val="009E54A0"/>
    <w:rsid w:val="009E5513"/>
    <w:rsid w:val="009E5A1A"/>
    <w:rsid w:val="009E5D41"/>
    <w:rsid w:val="009E6167"/>
    <w:rsid w:val="009E6606"/>
    <w:rsid w:val="009E681A"/>
    <w:rsid w:val="009E6953"/>
    <w:rsid w:val="009E6B76"/>
    <w:rsid w:val="009E6F7C"/>
    <w:rsid w:val="009E7150"/>
    <w:rsid w:val="009E765C"/>
    <w:rsid w:val="009E76AC"/>
    <w:rsid w:val="009E775C"/>
    <w:rsid w:val="009E77D2"/>
    <w:rsid w:val="009E7926"/>
    <w:rsid w:val="009F08E5"/>
    <w:rsid w:val="009F0F39"/>
    <w:rsid w:val="009F1136"/>
    <w:rsid w:val="009F12E1"/>
    <w:rsid w:val="009F1401"/>
    <w:rsid w:val="009F1416"/>
    <w:rsid w:val="009F1986"/>
    <w:rsid w:val="009F20AA"/>
    <w:rsid w:val="009F24FC"/>
    <w:rsid w:val="009F26D5"/>
    <w:rsid w:val="009F26F4"/>
    <w:rsid w:val="009F28C7"/>
    <w:rsid w:val="009F2912"/>
    <w:rsid w:val="009F2F37"/>
    <w:rsid w:val="009F30F1"/>
    <w:rsid w:val="009F3538"/>
    <w:rsid w:val="009F3846"/>
    <w:rsid w:val="009F3EBC"/>
    <w:rsid w:val="009F40DE"/>
    <w:rsid w:val="009F4174"/>
    <w:rsid w:val="009F4633"/>
    <w:rsid w:val="009F4EA8"/>
    <w:rsid w:val="009F53CA"/>
    <w:rsid w:val="009F55AF"/>
    <w:rsid w:val="009F563B"/>
    <w:rsid w:val="009F5AD9"/>
    <w:rsid w:val="009F5CF0"/>
    <w:rsid w:val="009F5E97"/>
    <w:rsid w:val="009F61A9"/>
    <w:rsid w:val="009F650C"/>
    <w:rsid w:val="009F68BB"/>
    <w:rsid w:val="009F6BAE"/>
    <w:rsid w:val="009F6F55"/>
    <w:rsid w:val="009F71A3"/>
    <w:rsid w:val="009F71DE"/>
    <w:rsid w:val="009F7316"/>
    <w:rsid w:val="009F7423"/>
    <w:rsid w:val="009F7B97"/>
    <w:rsid w:val="00A00531"/>
    <w:rsid w:val="00A010CA"/>
    <w:rsid w:val="00A014C6"/>
    <w:rsid w:val="00A025B3"/>
    <w:rsid w:val="00A02729"/>
    <w:rsid w:val="00A0276E"/>
    <w:rsid w:val="00A02793"/>
    <w:rsid w:val="00A028C3"/>
    <w:rsid w:val="00A0310E"/>
    <w:rsid w:val="00A0424C"/>
    <w:rsid w:val="00A049CA"/>
    <w:rsid w:val="00A04A55"/>
    <w:rsid w:val="00A05269"/>
    <w:rsid w:val="00A053CC"/>
    <w:rsid w:val="00A0540D"/>
    <w:rsid w:val="00A05F57"/>
    <w:rsid w:val="00A06A21"/>
    <w:rsid w:val="00A06AB1"/>
    <w:rsid w:val="00A06E37"/>
    <w:rsid w:val="00A07034"/>
    <w:rsid w:val="00A07207"/>
    <w:rsid w:val="00A07F76"/>
    <w:rsid w:val="00A10084"/>
    <w:rsid w:val="00A10656"/>
    <w:rsid w:val="00A10897"/>
    <w:rsid w:val="00A10C8A"/>
    <w:rsid w:val="00A11C70"/>
    <w:rsid w:val="00A11F87"/>
    <w:rsid w:val="00A124A0"/>
    <w:rsid w:val="00A12567"/>
    <w:rsid w:val="00A128AF"/>
    <w:rsid w:val="00A12996"/>
    <w:rsid w:val="00A12A98"/>
    <w:rsid w:val="00A12E71"/>
    <w:rsid w:val="00A13280"/>
    <w:rsid w:val="00A13568"/>
    <w:rsid w:val="00A139AC"/>
    <w:rsid w:val="00A13CE0"/>
    <w:rsid w:val="00A1416B"/>
    <w:rsid w:val="00A1431F"/>
    <w:rsid w:val="00A14B4E"/>
    <w:rsid w:val="00A14C73"/>
    <w:rsid w:val="00A15676"/>
    <w:rsid w:val="00A159CE"/>
    <w:rsid w:val="00A16110"/>
    <w:rsid w:val="00A16239"/>
    <w:rsid w:val="00A16714"/>
    <w:rsid w:val="00A16AB7"/>
    <w:rsid w:val="00A16B92"/>
    <w:rsid w:val="00A1747D"/>
    <w:rsid w:val="00A17AB7"/>
    <w:rsid w:val="00A17CDF"/>
    <w:rsid w:val="00A17DD5"/>
    <w:rsid w:val="00A208AA"/>
    <w:rsid w:val="00A208CA"/>
    <w:rsid w:val="00A20FFB"/>
    <w:rsid w:val="00A2103D"/>
    <w:rsid w:val="00A21346"/>
    <w:rsid w:val="00A215F2"/>
    <w:rsid w:val="00A2167F"/>
    <w:rsid w:val="00A219F9"/>
    <w:rsid w:val="00A21F9F"/>
    <w:rsid w:val="00A229D0"/>
    <w:rsid w:val="00A22B57"/>
    <w:rsid w:val="00A232F4"/>
    <w:rsid w:val="00A23383"/>
    <w:rsid w:val="00A2342A"/>
    <w:rsid w:val="00A2365A"/>
    <w:rsid w:val="00A2376F"/>
    <w:rsid w:val="00A2431B"/>
    <w:rsid w:val="00A246E5"/>
    <w:rsid w:val="00A2472D"/>
    <w:rsid w:val="00A247FD"/>
    <w:rsid w:val="00A24900"/>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28E"/>
    <w:rsid w:val="00A27543"/>
    <w:rsid w:val="00A275DF"/>
    <w:rsid w:val="00A278A4"/>
    <w:rsid w:val="00A27A41"/>
    <w:rsid w:val="00A3009A"/>
    <w:rsid w:val="00A3084E"/>
    <w:rsid w:val="00A30995"/>
    <w:rsid w:val="00A30ABB"/>
    <w:rsid w:val="00A30E97"/>
    <w:rsid w:val="00A311E7"/>
    <w:rsid w:val="00A3137B"/>
    <w:rsid w:val="00A31534"/>
    <w:rsid w:val="00A31BA7"/>
    <w:rsid w:val="00A31DAF"/>
    <w:rsid w:val="00A31FF7"/>
    <w:rsid w:val="00A32357"/>
    <w:rsid w:val="00A324D5"/>
    <w:rsid w:val="00A3254C"/>
    <w:rsid w:val="00A3277A"/>
    <w:rsid w:val="00A330A3"/>
    <w:rsid w:val="00A33AF9"/>
    <w:rsid w:val="00A33B2D"/>
    <w:rsid w:val="00A33BC4"/>
    <w:rsid w:val="00A33F26"/>
    <w:rsid w:val="00A3438C"/>
    <w:rsid w:val="00A34864"/>
    <w:rsid w:val="00A348E4"/>
    <w:rsid w:val="00A34CDC"/>
    <w:rsid w:val="00A357B2"/>
    <w:rsid w:val="00A357C3"/>
    <w:rsid w:val="00A359E3"/>
    <w:rsid w:val="00A35B40"/>
    <w:rsid w:val="00A35B83"/>
    <w:rsid w:val="00A35C07"/>
    <w:rsid w:val="00A35CF8"/>
    <w:rsid w:val="00A35E11"/>
    <w:rsid w:val="00A35EDB"/>
    <w:rsid w:val="00A36B36"/>
    <w:rsid w:val="00A36EC4"/>
    <w:rsid w:val="00A36FD3"/>
    <w:rsid w:val="00A373E0"/>
    <w:rsid w:val="00A37A0C"/>
    <w:rsid w:val="00A40257"/>
    <w:rsid w:val="00A4067F"/>
    <w:rsid w:val="00A40952"/>
    <w:rsid w:val="00A4098A"/>
    <w:rsid w:val="00A40ADC"/>
    <w:rsid w:val="00A40BE2"/>
    <w:rsid w:val="00A40CF6"/>
    <w:rsid w:val="00A40E37"/>
    <w:rsid w:val="00A41907"/>
    <w:rsid w:val="00A41996"/>
    <w:rsid w:val="00A41AE6"/>
    <w:rsid w:val="00A41C3C"/>
    <w:rsid w:val="00A426DE"/>
    <w:rsid w:val="00A42B8E"/>
    <w:rsid w:val="00A42DF0"/>
    <w:rsid w:val="00A43557"/>
    <w:rsid w:val="00A4361D"/>
    <w:rsid w:val="00A436C4"/>
    <w:rsid w:val="00A4399E"/>
    <w:rsid w:val="00A43AC9"/>
    <w:rsid w:val="00A43B9A"/>
    <w:rsid w:val="00A440D7"/>
    <w:rsid w:val="00A44135"/>
    <w:rsid w:val="00A4454A"/>
    <w:rsid w:val="00A44B1D"/>
    <w:rsid w:val="00A44E9B"/>
    <w:rsid w:val="00A45099"/>
    <w:rsid w:val="00A45858"/>
    <w:rsid w:val="00A45D29"/>
    <w:rsid w:val="00A45EA1"/>
    <w:rsid w:val="00A45FF5"/>
    <w:rsid w:val="00A4684E"/>
    <w:rsid w:val="00A46CA7"/>
    <w:rsid w:val="00A46D28"/>
    <w:rsid w:val="00A46D59"/>
    <w:rsid w:val="00A472EE"/>
    <w:rsid w:val="00A4778B"/>
    <w:rsid w:val="00A477B0"/>
    <w:rsid w:val="00A479BA"/>
    <w:rsid w:val="00A5011A"/>
    <w:rsid w:val="00A503C6"/>
    <w:rsid w:val="00A504F2"/>
    <w:rsid w:val="00A505EE"/>
    <w:rsid w:val="00A50713"/>
    <w:rsid w:val="00A50BC8"/>
    <w:rsid w:val="00A51361"/>
    <w:rsid w:val="00A51832"/>
    <w:rsid w:val="00A51872"/>
    <w:rsid w:val="00A51A9F"/>
    <w:rsid w:val="00A52111"/>
    <w:rsid w:val="00A52470"/>
    <w:rsid w:val="00A5290F"/>
    <w:rsid w:val="00A52BCD"/>
    <w:rsid w:val="00A52E7D"/>
    <w:rsid w:val="00A52F4E"/>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782"/>
    <w:rsid w:val="00A56B1E"/>
    <w:rsid w:val="00A56E27"/>
    <w:rsid w:val="00A56E85"/>
    <w:rsid w:val="00A57420"/>
    <w:rsid w:val="00A577F3"/>
    <w:rsid w:val="00A57929"/>
    <w:rsid w:val="00A57B08"/>
    <w:rsid w:val="00A57FE3"/>
    <w:rsid w:val="00A60160"/>
    <w:rsid w:val="00A6046E"/>
    <w:rsid w:val="00A60ADB"/>
    <w:rsid w:val="00A60CB7"/>
    <w:rsid w:val="00A613D9"/>
    <w:rsid w:val="00A61413"/>
    <w:rsid w:val="00A61530"/>
    <w:rsid w:val="00A61580"/>
    <w:rsid w:val="00A61787"/>
    <w:rsid w:val="00A61A1D"/>
    <w:rsid w:val="00A61B2C"/>
    <w:rsid w:val="00A61B81"/>
    <w:rsid w:val="00A61DDD"/>
    <w:rsid w:val="00A62811"/>
    <w:rsid w:val="00A62870"/>
    <w:rsid w:val="00A631C8"/>
    <w:rsid w:val="00A63574"/>
    <w:rsid w:val="00A63E8C"/>
    <w:rsid w:val="00A63EEE"/>
    <w:rsid w:val="00A64417"/>
    <w:rsid w:val="00A64C9F"/>
    <w:rsid w:val="00A653F3"/>
    <w:rsid w:val="00A65D5E"/>
    <w:rsid w:val="00A665C7"/>
    <w:rsid w:val="00A66C93"/>
    <w:rsid w:val="00A66EEC"/>
    <w:rsid w:val="00A66F00"/>
    <w:rsid w:val="00A67702"/>
    <w:rsid w:val="00A67DAF"/>
    <w:rsid w:val="00A67E3F"/>
    <w:rsid w:val="00A70ECB"/>
    <w:rsid w:val="00A70F74"/>
    <w:rsid w:val="00A712F7"/>
    <w:rsid w:val="00A7140F"/>
    <w:rsid w:val="00A71437"/>
    <w:rsid w:val="00A716D4"/>
    <w:rsid w:val="00A720E5"/>
    <w:rsid w:val="00A7235A"/>
    <w:rsid w:val="00A72531"/>
    <w:rsid w:val="00A7303D"/>
    <w:rsid w:val="00A73291"/>
    <w:rsid w:val="00A7334C"/>
    <w:rsid w:val="00A73467"/>
    <w:rsid w:val="00A73809"/>
    <w:rsid w:val="00A73A1E"/>
    <w:rsid w:val="00A73A43"/>
    <w:rsid w:val="00A73CFF"/>
    <w:rsid w:val="00A73D3B"/>
    <w:rsid w:val="00A73E27"/>
    <w:rsid w:val="00A7415E"/>
    <w:rsid w:val="00A75345"/>
    <w:rsid w:val="00A7545C"/>
    <w:rsid w:val="00A754ED"/>
    <w:rsid w:val="00A756AD"/>
    <w:rsid w:val="00A75C7D"/>
    <w:rsid w:val="00A75CB9"/>
    <w:rsid w:val="00A7645D"/>
    <w:rsid w:val="00A7655A"/>
    <w:rsid w:val="00A76EC8"/>
    <w:rsid w:val="00A771A4"/>
    <w:rsid w:val="00A77466"/>
    <w:rsid w:val="00A774B8"/>
    <w:rsid w:val="00A77520"/>
    <w:rsid w:val="00A775A3"/>
    <w:rsid w:val="00A77C0D"/>
    <w:rsid w:val="00A77FED"/>
    <w:rsid w:val="00A8050C"/>
    <w:rsid w:val="00A80817"/>
    <w:rsid w:val="00A809BE"/>
    <w:rsid w:val="00A80B1C"/>
    <w:rsid w:val="00A80E34"/>
    <w:rsid w:val="00A810B1"/>
    <w:rsid w:val="00A818C4"/>
    <w:rsid w:val="00A81BF1"/>
    <w:rsid w:val="00A822B2"/>
    <w:rsid w:val="00A82577"/>
    <w:rsid w:val="00A8262B"/>
    <w:rsid w:val="00A82E32"/>
    <w:rsid w:val="00A82E84"/>
    <w:rsid w:val="00A82F58"/>
    <w:rsid w:val="00A83517"/>
    <w:rsid w:val="00A8379A"/>
    <w:rsid w:val="00A842B9"/>
    <w:rsid w:val="00A84362"/>
    <w:rsid w:val="00A84AB7"/>
    <w:rsid w:val="00A84FBB"/>
    <w:rsid w:val="00A85143"/>
    <w:rsid w:val="00A85D81"/>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AB1"/>
    <w:rsid w:val="00A91DA2"/>
    <w:rsid w:val="00A91ECE"/>
    <w:rsid w:val="00A92200"/>
    <w:rsid w:val="00A931AE"/>
    <w:rsid w:val="00A93932"/>
    <w:rsid w:val="00A93E28"/>
    <w:rsid w:val="00A93F4B"/>
    <w:rsid w:val="00A93FC2"/>
    <w:rsid w:val="00A942BA"/>
    <w:rsid w:val="00A949D2"/>
    <w:rsid w:val="00A9559C"/>
    <w:rsid w:val="00A955CE"/>
    <w:rsid w:val="00A95B1D"/>
    <w:rsid w:val="00A95DD5"/>
    <w:rsid w:val="00A9610E"/>
    <w:rsid w:val="00A961F8"/>
    <w:rsid w:val="00A964D5"/>
    <w:rsid w:val="00A96A4E"/>
    <w:rsid w:val="00A96FF0"/>
    <w:rsid w:val="00A97593"/>
    <w:rsid w:val="00A977A0"/>
    <w:rsid w:val="00A97C74"/>
    <w:rsid w:val="00A97CA5"/>
    <w:rsid w:val="00A97D4C"/>
    <w:rsid w:val="00AA02EC"/>
    <w:rsid w:val="00AA06C5"/>
    <w:rsid w:val="00AA094A"/>
    <w:rsid w:val="00AA0B93"/>
    <w:rsid w:val="00AA0F0C"/>
    <w:rsid w:val="00AA0F64"/>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2DFC"/>
    <w:rsid w:val="00AA31F8"/>
    <w:rsid w:val="00AA34E3"/>
    <w:rsid w:val="00AA3625"/>
    <w:rsid w:val="00AA3C21"/>
    <w:rsid w:val="00AA3D99"/>
    <w:rsid w:val="00AA3DD9"/>
    <w:rsid w:val="00AA4173"/>
    <w:rsid w:val="00AA4186"/>
    <w:rsid w:val="00AA4306"/>
    <w:rsid w:val="00AA432B"/>
    <w:rsid w:val="00AA43E8"/>
    <w:rsid w:val="00AA44B1"/>
    <w:rsid w:val="00AA4718"/>
    <w:rsid w:val="00AA4A49"/>
    <w:rsid w:val="00AA4BE4"/>
    <w:rsid w:val="00AA58B9"/>
    <w:rsid w:val="00AA63C9"/>
    <w:rsid w:val="00AA68B3"/>
    <w:rsid w:val="00AA6907"/>
    <w:rsid w:val="00AA6991"/>
    <w:rsid w:val="00AA6C49"/>
    <w:rsid w:val="00AA6C65"/>
    <w:rsid w:val="00AA741E"/>
    <w:rsid w:val="00AA7C65"/>
    <w:rsid w:val="00AA7D10"/>
    <w:rsid w:val="00AA7D4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16"/>
    <w:rsid w:val="00AB4979"/>
    <w:rsid w:val="00AB4A5C"/>
    <w:rsid w:val="00AB4BFA"/>
    <w:rsid w:val="00AB52DB"/>
    <w:rsid w:val="00AB5365"/>
    <w:rsid w:val="00AB586D"/>
    <w:rsid w:val="00AB5A8B"/>
    <w:rsid w:val="00AB5AAB"/>
    <w:rsid w:val="00AB5BFC"/>
    <w:rsid w:val="00AB5C7E"/>
    <w:rsid w:val="00AB60B0"/>
    <w:rsid w:val="00AB62DB"/>
    <w:rsid w:val="00AB644B"/>
    <w:rsid w:val="00AB6775"/>
    <w:rsid w:val="00AB75FC"/>
    <w:rsid w:val="00AB780B"/>
    <w:rsid w:val="00AB7D01"/>
    <w:rsid w:val="00AB7F96"/>
    <w:rsid w:val="00AC0148"/>
    <w:rsid w:val="00AC0287"/>
    <w:rsid w:val="00AC0A16"/>
    <w:rsid w:val="00AC138D"/>
    <w:rsid w:val="00AC17A3"/>
    <w:rsid w:val="00AC19F7"/>
    <w:rsid w:val="00AC1FFA"/>
    <w:rsid w:val="00AC22F9"/>
    <w:rsid w:val="00AC28FE"/>
    <w:rsid w:val="00AC297B"/>
    <w:rsid w:val="00AC3269"/>
    <w:rsid w:val="00AC3575"/>
    <w:rsid w:val="00AC3862"/>
    <w:rsid w:val="00AC4123"/>
    <w:rsid w:val="00AC451A"/>
    <w:rsid w:val="00AC478F"/>
    <w:rsid w:val="00AC4C2C"/>
    <w:rsid w:val="00AC4DE1"/>
    <w:rsid w:val="00AC4ECE"/>
    <w:rsid w:val="00AC537D"/>
    <w:rsid w:val="00AC552C"/>
    <w:rsid w:val="00AC5B6A"/>
    <w:rsid w:val="00AC5BE3"/>
    <w:rsid w:val="00AC652C"/>
    <w:rsid w:val="00AC6554"/>
    <w:rsid w:val="00AC68D7"/>
    <w:rsid w:val="00AC6B78"/>
    <w:rsid w:val="00AC6D0B"/>
    <w:rsid w:val="00AC6D19"/>
    <w:rsid w:val="00AC6E7C"/>
    <w:rsid w:val="00AC70C0"/>
    <w:rsid w:val="00AD02B7"/>
    <w:rsid w:val="00AD03D6"/>
    <w:rsid w:val="00AD0421"/>
    <w:rsid w:val="00AD04F5"/>
    <w:rsid w:val="00AD0593"/>
    <w:rsid w:val="00AD05B0"/>
    <w:rsid w:val="00AD0B66"/>
    <w:rsid w:val="00AD1242"/>
    <w:rsid w:val="00AD135F"/>
    <w:rsid w:val="00AD1831"/>
    <w:rsid w:val="00AD18EE"/>
    <w:rsid w:val="00AD2747"/>
    <w:rsid w:val="00AD2C5E"/>
    <w:rsid w:val="00AD3037"/>
    <w:rsid w:val="00AD3105"/>
    <w:rsid w:val="00AD3296"/>
    <w:rsid w:val="00AD33BC"/>
    <w:rsid w:val="00AD391C"/>
    <w:rsid w:val="00AD49FA"/>
    <w:rsid w:val="00AD4A41"/>
    <w:rsid w:val="00AD4C26"/>
    <w:rsid w:val="00AD52BD"/>
    <w:rsid w:val="00AD5DB5"/>
    <w:rsid w:val="00AD67D6"/>
    <w:rsid w:val="00AD6B3E"/>
    <w:rsid w:val="00AD6F33"/>
    <w:rsid w:val="00AD70E2"/>
    <w:rsid w:val="00AD7588"/>
    <w:rsid w:val="00AD7813"/>
    <w:rsid w:val="00AD79CE"/>
    <w:rsid w:val="00AD7C28"/>
    <w:rsid w:val="00AD7C88"/>
    <w:rsid w:val="00AE0962"/>
    <w:rsid w:val="00AE0A91"/>
    <w:rsid w:val="00AE0FCB"/>
    <w:rsid w:val="00AE188E"/>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1CD"/>
    <w:rsid w:val="00AE53B1"/>
    <w:rsid w:val="00AE5A7C"/>
    <w:rsid w:val="00AE6090"/>
    <w:rsid w:val="00AE6236"/>
    <w:rsid w:val="00AE6583"/>
    <w:rsid w:val="00AE6630"/>
    <w:rsid w:val="00AE6724"/>
    <w:rsid w:val="00AE6BCD"/>
    <w:rsid w:val="00AE710C"/>
    <w:rsid w:val="00AE7375"/>
    <w:rsid w:val="00AE76F3"/>
    <w:rsid w:val="00AE779C"/>
    <w:rsid w:val="00AE77D6"/>
    <w:rsid w:val="00AF0002"/>
    <w:rsid w:val="00AF0481"/>
    <w:rsid w:val="00AF0AEB"/>
    <w:rsid w:val="00AF0C58"/>
    <w:rsid w:val="00AF1079"/>
    <w:rsid w:val="00AF17D4"/>
    <w:rsid w:val="00AF18BF"/>
    <w:rsid w:val="00AF1D5E"/>
    <w:rsid w:val="00AF203B"/>
    <w:rsid w:val="00AF2484"/>
    <w:rsid w:val="00AF2BC0"/>
    <w:rsid w:val="00AF399D"/>
    <w:rsid w:val="00AF3C95"/>
    <w:rsid w:val="00AF49EA"/>
    <w:rsid w:val="00AF4F20"/>
    <w:rsid w:val="00AF4F66"/>
    <w:rsid w:val="00AF5647"/>
    <w:rsid w:val="00AF56B7"/>
    <w:rsid w:val="00AF5AFE"/>
    <w:rsid w:val="00AF5B17"/>
    <w:rsid w:val="00AF625D"/>
    <w:rsid w:val="00AF666D"/>
    <w:rsid w:val="00AF6804"/>
    <w:rsid w:val="00AF6AA5"/>
    <w:rsid w:val="00AF6AB0"/>
    <w:rsid w:val="00AF6DE2"/>
    <w:rsid w:val="00AF7210"/>
    <w:rsid w:val="00AF72E1"/>
    <w:rsid w:val="00AF7582"/>
    <w:rsid w:val="00AF7B49"/>
    <w:rsid w:val="00AF7C79"/>
    <w:rsid w:val="00B00433"/>
    <w:rsid w:val="00B0085C"/>
    <w:rsid w:val="00B00AAD"/>
    <w:rsid w:val="00B00AFA"/>
    <w:rsid w:val="00B017D8"/>
    <w:rsid w:val="00B01A56"/>
    <w:rsid w:val="00B01C64"/>
    <w:rsid w:val="00B01E19"/>
    <w:rsid w:val="00B01E99"/>
    <w:rsid w:val="00B02271"/>
    <w:rsid w:val="00B025A5"/>
    <w:rsid w:val="00B03365"/>
    <w:rsid w:val="00B0383E"/>
    <w:rsid w:val="00B03852"/>
    <w:rsid w:val="00B03B76"/>
    <w:rsid w:val="00B03C53"/>
    <w:rsid w:val="00B03D71"/>
    <w:rsid w:val="00B04E88"/>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758"/>
    <w:rsid w:val="00B11876"/>
    <w:rsid w:val="00B11B10"/>
    <w:rsid w:val="00B120C0"/>
    <w:rsid w:val="00B124BB"/>
    <w:rsid w:val="00B12647"/>
    <w:rsid w:val="00B1287F"/>
    <w:rsid w:val="00B12922"/>
    <w:rsid w:val="00B12BBF"/>
    <w:rsid w:val="00B12F5A"/>
    <w:rsid w:val="00B1392B"/>
    <w:rsid w:val="00B13AF4"/>
    <w:rsid w:val="00B13F63"/>
    <w:rsid w:val="00B14196"/>
    <w:rsid w:val="00B1487F"/>
    <w:rsid w:val="00B14921"/>
    <w:rsid w:val="00B14E23"/>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334"/>
    <w:rsid w:val="00B206CE"/>
    <w:rsid w:val="00B20D95"/>
    <w:rsid w:val="00B20DA0"/>
    <w:rsid w:val="00B20DB6"/>
    <w:rsid w:val="00B211B4"/>
    <w:rsid w:val="00B21267"/>
    <w:rsid w:val="00B2136F"/>
    <w:rsid w:val="00B21420"/>
    <w:rsid w:val="00B21455"/>
    <w:rsid w:val="00B2149A"/>
    <w:rsid w:val="00B2158E"/>
    <w:rsid w:val="00B21714"/>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AF2"/>
    <w:rsid w:val="00B24FBC"/>
    <w:rsid w:val="00B250BF"/>
    <w:rsid w:val="00B25AB2"/>
    <w:rsid w:val="00B26305"/>
    <w:rsid w:val="00B265F9"/>
    <w:rsid w:val="00B26A62"/>
    <w:rsid w:val="00B26AD4"/>
    <w:rsid w:val="00B26C91"/>
    <w:rsid w:val="00B26E98"/>
    <w:rsid w:val="00B26F77"/>
    <w:rsid w:val="00B27011"/>
    <w:rsid w:val="00B270F6"/>
    <w:rsid w:val="00B27582"/>
    <w:rsid w:val="00B2767E"/>
    <w:rsid w:val="00B27922"/>
    <w:rsid w:val="00B27A17"/>
    <w:rsid w:val="00B27ACE"/>
    <w:rsid w:val="00B30238"/>
    <w:rsid w:val="00B3044D"/>
    <w:rsid w:val="00B3048B"/>
    <w:rsid w:val="00B3050B"/>
    <w:rsid w:val="00B307F2"/>
    <w:rsid w:val="00B3082A"/>
    <w:rsid w:val="00B30A60"/>
    <w:rsid w:val="00B30AD0"/>
    <w:rsid w:val="00B30B20"/>
    <w:rsid w:val="00B30EA5"/>
    <w:rsid w:val="00B30ED2"/>
    <w:rsid w:val="00B314AD"/>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7E8"/>
    <w:rsid w:val="00B37B74"/>
    <w:rsid w:val="00B37BA4"/>
    <w:rsid w:val="00B4072C"/>
    <w:rsid w:val="00B4095A"/>
    <w:rsid w:val="00B40BBE"/>
    <w:rsid w:val="00B40CAF"/>
    <w:rsid w:val="00B40D2F"/>
    <w:rsid w:val="00B4139F"/>
    <w:rsid w:val="00B419D0"/>
    <w:rsid w:val="00B42619"/>
    <w:rsid w:val="00B428E8"/>
    <w:rsid w:val="00B429BA"/>
    <w:rsid w:val="00B42D85"/>
    <w:rsid w:val="00B42E79"/>
    <w:rsid w:val="00B433DE"/>
    <w:rsid w:val="00B4369C"/>
    <w:rsid w:val="00B437BB"/>
    <w:rsid w:val="00B44444"/>
    <w:rsid w:val="00B44A2B"/>
    <w:rsid w:val="00B4516E"/>
    <w:rsid w:val="00B45389"/>
    <w:rsid w:val="00B457E2"/>
    <w:rsid w:val="00B457EC"/>
    <w:rsid w:val="00B458C2"/>
    <w:rsid w:val="00B45E6C"/>
    <w:rsid w:val="00B46685"/>
    <w:rsid w:val="00B4690A"/>
    <w:rsid w:val="00B4712F"/>
    <w:rsid w:val="00B4717F"/>
    <w:rsid w:val="00B4780B"/>
    <w:rsid w:val="00B47AF6"/>
    <w:rsid w:val="00B50F32"/>
    <w:rsid w:val="00B512C9"/>
    <w:rsid w:val="00B52051"/>
    <w:rsid w:val="00B5221E"/>
    <w:rsid w:val="00B5248C"/>
    <w:rsid w:val="00B526A3"/>
    <w:rsid w:val="00B52979"/>
    <w:rsid w:val="00B52D73"/>
    <w:rsid w:val="00B53063"/>
    <w:rsid w:val="00B533C7"/>
    <w:rsid w:val="00B53595"/>
    <w:rsid w:val="00B5361C"/>
    <w:rsid w:val="00B53682"/>
    <w:rsid w:val="00B538B9"/>
    <w:rsid w:val="00B53EE2"/>
    <w:rsid w:val="00B54457"/>
    <w:rsid w:val="00B54531"/>
    <w:rsid w:val="00B547F6"/>
    <w:rsid w:val="00B54E9C"/>
    <w:rsid w:val="00B54FAF"/>
    <w:rsid w:val="00B55189"/>
    <w:rsid w:val="00B55347"/>
    <w:rsid w:val="00B55530"/>
    <w:rsid w:val="00B55A37"/>
    <w:rsid w:val="00B55E1C"/>
    <w:rsid w:val="00B56271"/>
    <w:rsid w:val="00B56676"/>
    <w:rsid w:val="00B56B1C"/>
    <w:rsid w:val="00B56CB8"/>
    <w:rsid w:val="00B56D3B"/>
    <w:rsid w:val="00B56E85"/>
    <w:rsid w:val="00B56FB8"/>
    <w:rsid w:val="00B57901"/>
    <w:rsid w:val="00B57B00"/>
    <w:rsid w:val="00B57BDF"/>
    <w:rsid w:val="00B57E69"/>
    <w:rsid w:val="00B601AA"/>
    <w:rsid w:val="00B60C53"/>
    <w:rsid w:val="00B60DC1"/>
    <w:rsid w:val="00B60F9D"/>
    <w:rsid w:val="00B61669"/>
    <w:rsid w:val="00B61B16"/>
    <w:rsid w:val="00B61F39"/>
    <w:rsid w:val="00B62003"/>
    <w:rsid w:val="00B620D5"/>
    <w:rsid w:val="00B62110"/>
    <w:rsid w:val="00B62425"/>
    <w:rsid w:val="00B62BAF"/>
    <w:rsid w:val="00B63B96"/>
    <w:rsid w:val="00B63F44"/>
    <w:rsid w:val="00B64000"/>
    <w:rsid w:val="00B6404F"/>
    <w:rsid w:val="00B64CD9"/>
    <w:rsid w:val="00B65160"/>
    <w:rsid w:val="00B6549C"/>
    <w:rsid w:val="00B6553F"/>
    <w:rsid w:val="00B6561B"/>
    <w:rsid w:val="00B6566B"/>
    <w:rsid w:val="00B65C8D"/>
    <w:rsid w:val="00B65DA8"/>
    <w:rsid w:val="00B65EFE"/>
    <w:rsid w:val="00B65FC4"/>
    <w:rsid w:val="00B66B90"/>
    <w:rsid w:val="00B670BF"/>
    <w:rsid w:val="00B670E1"/>
    <w:rsid w:val="00B674B6"/>
    <w:rsid w:val="00B67A58"/>
    <w:rsid w:val="00B7023B"/>
    <w:rsid w:val="00B702FF"/>
    <w:rsid w:val="00B70401"/>
    <w:rsid w:val="00B70436"/>
    <w:rsid w:val="00B70562"/>
    <w:rsid w:val="00B70D3B"/>
    <w:rsid w:val="00B71320"/>
    <w:rsid w:val="00B7189F"/>
    <w:rsid w:val="00B71A99"/>
    <w:rsid w:val="00B71B3E"/>
    <w:rsid w:val="00B71BB3"/>
    <w:rsid w:val="00B7210F"/>
    <w:rsid w:val="00B72791"/>
    <w:rsid w:val="00B73328"/>
    <w:rsid w:val="00B73379"/>
    <w:rsid w:val="00B73397"/>
    <w:rsid w:val="00B7377D"/>
    <w:rsid w:val="00B739CC"/>
    <w:rsid w:val="00B740EF"/>
    <w:rsid w:val="00B74861"/>
    <w:rsid w:val="00B74B2A"/>
    <w:rsid w:val="00B74B7C"/>
    <w:rsid w:val="00B75123"/>
    <w:rsid w:val="00B7562B"/>
    <w:rsid w:val="00B75A06"/>
    <w:rsid w:val="00B75B80"/>
    <w:rsid w:val="00B75C14"/>
    <w:rsid w:val="00B75D1F"/>
    <w:rsid w:val="00B76499"/>
    <w:rsid w:val="00B765CC"/>
    <w:rsid w:val="00B7687A"/>
    <w:rsid w:val="00B76A62"/>
    <w:rsid w:val="00B76FAE"/>
    <w:rsid w:val="00B7732A"/>
    <w:rsid w:val="00B77603"/>
    <w:rsid w:val="00B77C75"/>
    <w:rsid w:val="00B77F09"/>
    <w:rsid w:val="00B8027E"/>
    <w:rsid w:val="00B80545"/>
    <w:rsid w:val="00B80BE4"/>
    <w:rsid w:val="00B80CD3"/>
    <w:rsid w:val="00B80F4D"/>
    <w:rsid w:val="00B81AA9"/>
    <w:rsid w:val="00B81EC8"/>
    <w:rsid w:val="00B82061"/>
    <w:rsid w:val="00B8243C"/>
    <w:rsid w:val="00B8248A"/>
    <w:rsid w:val="00B82664"/>
    <w:rsid w:val="00B82A0A"/>
    <w:rsid w:val="00B82EA0"/>
    <w:rsid w:val="00B83024"/>
    <w:rsid w:val="00B836F9"/>
    <w:rsid w:val="00B83743"/>
    <w:rsid w:val="00B8374F"/>
    <w:rsid w:val="00B83BCF"/>
    <w:rsid w:val="00B83D39"/>
    <w:rsid w:val="00B83E0A"/>
    <w:rsid w:val="00B84996"/>
    <w:rsid w:val="00B8504C"/>
    <w:rsid w:val="00B862EF"/>
    <w:rsid w:val="00B86500"/>
    <w:rsid w:val="00B8691D"/>
    <w:rsid w:val="00B86A87"/>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96"/>
    <w:rsid w:val="00B93FEB"/>
    <w:rsid w:val="00B942BD"/>
    <w:rsid w:val="00B94515"/>
    <w:rsid w:val="00B94A33"/>
    <w:rsid w:val="00B94F63"/>
    <w:rsid w:val="00B95327"/>
    <w:rsid w:val="00B95B7D"/>
    <w:rsid w:val="00B95D29"/>
    <w:rsid w:val="00B95D37"/>
    <w:rsid w:val="00B95E04"/>
    <w:rsid w:val="00B9611C"/>
    <w:rsid w:val="00B966A1"/>
    <w:rsid w:val="00B968D3"/>
    <w:rsid w:val="00B97493"/>
    <w:rsid w:val="00B9762E"/>
    <w:rsid w:val="00B97A26"/>
    <w:rsid w:val="00B97B8F"/>
    <w:rsid w:val="00B97BAB"/>
    <w:rsid w:val="00B97C5F"/>
    <w:rsid w:val="00BA0307"/>
    <w:rsid w:val="00BA049F"/>
    <w:rsid w:val="00BA0612"/>
    <w:rsid w:val="00BA0760"/>
    <w:rsid w:val="00BA0E6D"/>
    <w:rsid w:val="00BA1061"/>
    <w:rsid w:val="00BA12BF"/>
    <w:rsid w:val="00BA1490"/>
    <w:rsid w:val="00BA14BB"/>
    <w:rsid w:val="00BA156B"/>
    <w:rsid w:val="00BA1605"/>
    <w:rsid w:val="00BA1655"/>
    <w:rsid w:val="00BA269A"/>
    <w:rsid w:val="00BA287A"/>
    <w:rsid w:val="00BA2A44"/>
    <w:rsid w:val="00BA2DDF"/>
    <w:rsid w:val="00BA3616"/>
    <w:rsid w:val="00BA3AA5"/>
    <w:rsid w:val="00BA3B7E"/>
    <w:rsid w:val="00BA4241"/>
    <w:rsid w:val="00BA4391"/>
    <w:rsid w:val="00BA43C5"/>
    <w:rsid w:val="00BA4E19"/>
    <w:rsid w:val="00BA4EBC"/>
    <w:rsid w:val="00BA4FB0"/>
    <w:rsid w:val="00BA5045"/>
    <w:rsid w:val="00BA5168"/>
    <w:rsid w:val="00BA51E6"/>
    <w:rsid w:val="00BA54D2"/>
    <w:rsid w:val="00BA581B"/>
    <w:rsid w:val="00BA58A1"/>
    <w:rsid w:val="00BA5D66"/>
    <w:rsid w:val="00BA655E"/>
    <w:rsid w:val="00BA7507"/>
    <w:rsid w:val="00BA786E"/>
    <w:rsid w:val="00BA78B3"/>
    <w:rsid w:val="00BA7B4C"/>
    <w:rsid w:val="00BB03B6"/>
    <w:rsid w:val="00BB06D7"/>
    <w:rsid w:val="00BB09F9"/>
    <w:rsid w:val="00BB122A"/>
    <w:rsid w:val="00BB1304"/>
    <w:rsid w:val="00BB13EE"/>
    <w:rsid w:val="00BB15B8"/>
    <w:rsid w:val="00BB1B50"/>
    <w:rsid w:val="00BB1C51"/>
    <w:rsid w:val="00BB1C6C"/>
    <w:rsid w:val="00BB1CF5"/>
    <w:rsid w:val="00BB1F66"/>
    <w:rsid w:val="00BB225C"/>
    <w:rsid w:val="00BB2277"/>
    <w:rsid w:val="00BB2767"/>
    <w:rsid w:val="00BB2992"/>
    <w:rsid w:val="00BB2B41"/>
    <w:rsid w:val="00BB2DB2"/>
    <w:rsid w:val="00BB318E"/>
    <w:rsid w:val="00BB35F3"/>
    <w:rsid w:val="00BB369F"/>
    <w:rsid w:val="00BB39B3"/>
    <w:rsid w:val="00BB3C7B"/>
    <w:rsid w:val="00BB4405"/>
    <w:rsid w:val="00BB450E"/>
    <w:rsid w:val="00BB4B4F"/>
    <w:rsid w:val="00BB506D"/>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2F40"/>
    <w:rsid w:val="00BC3B50"/>
    <w:rsid w:val="00BC3C04"/>
    <w:rsid w:val="00BC3F46"/>
    <w:rsid w:val="00BC4020"/>
    <w:rsid w:val="00BC47F7"/>
    <w:rsid w:val="00BC49CD"/>
    <w:rsid w:val="00BC5478"/>
    <w:rsid w:val="00BC54EF"/>
    <w:rsid w:val="00BC5557"/>
    <w:rsid w:val="00BC559A"/>
    <w:rsid w:val="00BC55F3"/>
    <w:rsid w:val="00BC5780"/>
    <w:rsid w:val="00BC5D9E"/>
    <w:rsid w:val="00BC5DFA"/>
    <w:rsid w:val="00BC5E39"/>
    <w:rsid w:val="00BC5EC4"/>
    <w:rsid w:val="00BC5FEF"/>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984"/>
    <w:rsid w:val="00BD09DA"/>
    <w:rsid w:val="00BD0B35"/>
    <w:rsid w:val="00BD0B5B"/>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3A9D"/>
    <w:rsid w:val="00BD41E1"/>
    <w:rsid w:val="00BD476F"/>
    <w:rsid w:val="00BD484E"/>
    <w:rsid w:val="00BD4BC3"/>
    <w:rsid w:val="00BD4C55"/>
    <w:rsid w:val="00BD4CC0"/>
    <w:rsid w:val="00BD4F6D"/>
    <w:rsid w:val="00BD4FE9"/>
    <w:rsid w:val="00BD5111"/>
    <w:rsid w:val="00BD56D0"/>
    <w:rsid w:val="00BD59B9"/>
    <w:rsid w:val="00BD59EE"/>
    <w:rsid w:val="00BD59FD"/>
    <w:rsid w:val="00BD5AD4"/>
    <w:rsid w:val="00BD5E7E"/>
    <w:rsid w:val="00BD5F8E"/>
    <w:rsid w:val="00BD5FCA"/>
    <w:rsid w:val="00BD64F1"/>
    <w:rsid w:val="00BD653D"/>
    <w:rsid w:val="00BD6855"/>
    <w:rsid w:val="00BD6D85"/>
    <w:rsid w:val="00BD6DEA"/>
    <w:rsid w:val="00BD78E7"/>
    <w:rsid w:val="00BD78FF"/>
    <w:rsid w:val="00BD7C73"/>
    <w:rsid w:val="00BD7E6C"/>
    <w:rsid w:val="00BE01AD"/>
    <w:rsid w:val="00BE04A5"/>
    <w:rsid w:val="00BE0A86"/>
    <w:rsid w:val="00BE0BE3"/>
    <w:rsid w:val="00BE0BEA"/>
    <w:rsid w:val="00BE1950"/>
    <w:rsid w:val="00BE1A72"/>
    <w:rsid w:val="00BE2571"/>
    <w:rsid w:val="00BE2751"/>
    <w:rsid w:val="00BE2793"/>
    <w:rsid w:val="00BE27D3"/>
    <w:rsid w:val="00BE28E7"/>
    <w:rsid w:val="00BE2E5C"/>
    <w:rsid w:val="00BE3329"/>
    <w:rsid w:val="00BE36CC"/>
    <w:rsid w:val="00BE3813"/>
    <w:rsid w:val="00BE393E"/>
    <w:rsid w:val="00BE3C93"/>
    <w:rsid w:val="00BE3CD3"/>
    <w:rsid w:val="00BE40A6"/>
    <w:rsid w:val="00BE426A"/>
    <w:rsid w:val="00BE4301"/>
    <w:rsid w:val="00BE520A"/>
    <w:rsid w:val="00BE5406"/>
    <w:rsid w:val="00BE5BF2"/>
    <w:rsid w:val="00BE64AA"/>
    <w:rsid w:val="00BE6801"/>
    <w:rsid w:val="00BE68D7"/>
    <w:rsid w:val="00BE69BB"/>
    <w:rsid w:val="00BE6CFD"/>
    <w:rsid w:val="00BE6DFC"/>
    <w:rsid w:val="00BE703F"/>
    <w:rsid w:val="00BE7094"/>
    <w:rsid w:val="00BE7160"/>
    <w:rsid w:val="00BE7455"/>
    <w:rsid w:val="00BE764D"/>
    <w:rsid w:val="00BE780B"/>
    <w:rsid w:val="00BE7B3B"/>
    <w:rsid w:val="00BE7F07"/>
    <w:rsid w:val="00BF01F9"/>
    <w:rsid w:val="00BF0A04"/>
    <w:rsid w:val="00BF0A20"/>
    <w:rsid w:val="00BF0C82"/>
    <w:rsid w:val="00BF0D9D"/>
    <w:rsid w:val="00BF162E"/>
    <w:rsid w:val="00BF191E"/>
    <w:rsid w:val="00BF1E7D"/>
    <w:rsid w:val="00BF1F2E"/>
    <w:rsid w:val="00BF203C"/>
    <w:rsid w:val="00BF22B6"/>
    <w:rsid w:val="00BF23DD"/>
    <w:rsid w:val="00BF24A2"/>
    <w:rsid w:val="00BF264D"/>
    <w:rsid w:val="00BF2837"/>
    <w:rsid w:val="00BF28C3"/>
    <w:rsid w:val="00BF2B62"/>
    <w:rsid w:val="00BF2BAA"/>
    <w:rsid w:val="00BF2CCE"/>
    <w:rsid w:val="00BF2E18"/>
    <w:rsid w:val="00BF2F5D"/>
    <w:rsid w:val="00BF35B1"/>
    <w:rsid w:val="00BF3903"/>
    <w:rsid w:val="00BF3A0B"/>
    <w:rsid w:val="00BF3BC0"/>
    <w:rsid w:val="00BF3E1E"/>
    <w:rsid w:val="00BF44D4"/>
    <w:rsid w:val="00BF4D9D"/>
    <w:rsid w:val="00BF4DA2"/>
    <w:rsid w:val="00BF4DA4"/>
    <w:rsid w:val="00BF5778"/>
    <w:rsid w:val="00BF57DE"/>
    <w:rsid w:val="00BF592F"/>
    <w:rsid w:val="00BF5D87"/>
    <w:rsid w:val="00BF5E1E"/>
    <w:rsid w:val="00BF5ECF"/>
    <w:rsid w:val="00BF65CD"/>
    <w:rsid w:val="00BF6E39"/>
    <w:rsid w:val="00BF730C"/>
    <w:rsid w:val="00BF759E"/>
    <w:rsid w:val="00BF7E75"/>
    <w:rsid w:val="00BF7F62"/>
    <w:rsid w:val="00C00A4F"/>
    <w:rsid w:val="00C01033"/>
    <w:rsid w:val="00C012F5"/>
    <w:rsid w:val="00C014C4"/>
    <w:rsid w:val="00C01980"/>
    <w:rsid w:val="00C02627"/>
    <w:rsid w:val="00C027AE"/>
    <w:rsid w:val="00C0287D"/>
    <w:rsid w:val="00C03667"/>
    <w:rsid w:val="00C03D86"/>
    <w:rsid w:val="00C03DBB"/>
    <w:rsid w:val="00C03E57"/>
    <w:rsid w:val="00C04246"/>
    <w:rsid w:val="00C0431C"/>
    <w:rsid w:val="00C047B0"/>
    <w:rsid w:val="00C0483E"/>
    <w:rsid w:val="00C04C50"/>
    <w:rsid w:val="00C04DEA"/>
    <w:rsid w:val="00C04EEC"/>
    <w:rsid w:val="00C0597C"/>
    <w:rsid w:val="00C05B57"/>
    <w:rsid w:val="00C05B94"/>
    <w:rsid w:val="00C05C59"/>
    <w:rsid w:val="00C06105"/>
    <w:rsid w:val="00C0649A"/>
    <w:rsid w:val="00C064CD"/>
    <w:rsid w:val="00C06879"/>
    <w:rsid w:val="00C06B28"/>
    <w:rsid w:val="00C06BC8"/>
    <w:rsid w:val="00C070BF"/>
    <w:rsid w:val="00C07364"/>
    <w:rsid w:val="00C07BA7"/>
    <w:rsid w:val="00C07BE0"/>
    <w:rsid w:val="00C07EB0"/>
    <w:rsid w:val="00C07EFB"/>
    <w:rsid w:val="00C07F68"/>
    <w:rsid w:val="00C101EC"/>
    <w:rsid w:val="00C10568"/>
    <w:rsid w:val="00C1061F"/>
    <w:rsid w:val="00C1090A"/>
    <w:rsid w:val="00C109A6"/>
    <w:rsid w:val="00C11023"/>
    <w:rsid w:val="00C11036"/>
    <w:rsid w:val="00C111ED"/>
    <w:rsid w:val="00C11813"/>
    <w:rsid w:val="00C12492"/>
    <w:rsid w:val="00C12DE9"/>
    <w:rsid w:val="00C1322C"/>
    <w:rsid w:val="00C132C8"/>
    <w:rsid w:val="00C1346B"/>
    <w:rsid w:val="00C134BA"/>
    <w:rsid w:val="00C136AC"/>
    <w:rsid w:val="00C140F7"/>
    <w:rsid w:val="00C14361"/>
    <w:rsid w:val="00C14669"/>
    <w:rsid w:val="00C146B2"/>
    <w:rsid w:val="00C14DD9"/>
    <w:rsid w:val="00C150EB"/>
    <w:rsid w:val="00C1526E"/>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2A"/>
    <w:rsid w:val="00C20842"/>
    <w:rsid w:val="00C20A13"/>
    <w:rsid w:val="00C20C40"/>
    <w:rsid w:val="00C20C9A"/>
    <w:rsid w:val="00C2103F"/>
    <w:rsid w:val="00C210A6"/>
    <w:rsid w:val="00C21349"/>
    <w:rsid w:val="00C21545"/>
    <w:rsid w:val="00C21870"/>
    <w:rsid w:val="00C21915"/>
    <w:rsid w:val="00C219F9"/>
    <w:rsid w:val="00C21D84"/>
    <w:rsid w:val="00C21D9C"/>
    <w:rsid w:val="00C221D5"/>
    <w:rsid w:val="00C22490"/>
    <w:rsid w:val="00C226E8"/>
    <w:rsid w:val="00C235D4"/>
    <w:rsid w:val="00C2413D"/>
    <w:rsid w:val="00C2419D"/>
    <w:rsid w:val="00C245EA"/>
    <w:rsid w:val="00C2477D"/>
    <w:rsid w:val="00C24E74"/>
    <w:rsid w:val="00C2505C"/>
    <w:rsid w:val="00C251D9"/>
    <w:rsid w:val="00C25432"/>
    <w:rsid w:val="00C25749"/>
    <w:rsid w:val="00C25915"/>
    <w:rsid w:val="00C25B82"/>
    <w:rsid w:val="00C25B9A"/>
    <w:rsid w:val="00C25C9E"/>
    <w:rsid w:val="00C25FC0"/>
    <w:rsid w:val="00C26C8E"/>
    <w:rsid w:val="00C26D63"/>
    <w:rsid w:val="00C270CC"/>
    <w:rsid w:val="00C2728B"/>
    <w:rsid w:val="00C272C4"/>
    <w:rsid w:val="00C27473"/>
    <w:rsid w:val="00C30165"/>
    <w:rsid w:val="00C307B6"/>
    <w:rsid w:val="00C30824"/>
    <w:rsid w:val="00C30987"/>
    <w:rsid w:val="00C30AFA"/>
    <w:rsid w:val="00C30B58"/>
    <w:rsid w:val="00C30D8E"/>
    <w:rsid w:val="00C30DEB"/>
    <w:rsid w:val="00C30E89"/>
    <w:rsid w:val="00C31358"/>
    <w:rsid w:val="00C31439"/>
    <w:rsid w:val="00C31C12"/>
    <w:rsid w:val="00C31E6E"/>
    <w:rsid w:val="00C324FF"/>
    <w:rsid w:val="00C325C9"/>
    <w:rsid w:val="00C32704"/>
    <w:rsid w:val="00C32969"/>
    <w:rsid w:val="00C32A12"/>
    <w:rsid w:val="00C32AF1"/>
    <w:rsid w:val="00C3322C"/>
    <w:rsid w:val="00C3344C"/>
    <w:rsid w:val="00C34A5D"/>
    <w:rsid w:val="00C34B78"/>
    <w:rsid w:val="00C34D97"/>
    <w:rsid w:val="00C34EAD"/>
    <w:rsid w:val="00C34F0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160"/>
    <w:rsid w:val="00C4027A"/>
    <w:rsid w:val="00C4097C"/>
    <w:rsid w:val="00C40BD7"/>
    <w:rsid w:val="00C40EFB"/>
    <w:rsid w:val="00C40FD6"/>
    <w:rsid w:val="00C41864"/>
    <w:rsid w:val="00C41CD3"/>
    <w:rsid w:val="00C4208C"/>
    <w:rsid w:val="00C4238C"/>
    <w:rsid w:val="00C42B7C"/>
    <w:rsid w:val="00C42CCE"/>
    <w:rsid w:val="00C42D07"/>
    <w:rsid w:val="00C434B3"/>
    <w:rsid w:val="00C4364B"/>
    <w:rsid w:val="00C43C1A"/>
    <w:rsid w:val="00C43C5C"/>
    <w:rsid w:val="00C43E12"/>
    <w:rsid w:val="00C443F2"/>
    <w:rsid w:val="00C448BB"/>
    <w:rsid w:val="00C44E9F"/>
    <w:rsid w:val="00C450A2"/>
    <w:rsid w:val="00C4516D"/>
    <w:rsid w:val="00C455E7"/>
    <w:rsid w:val="00C4577D"/>
    <w:rsid w:val="00C45EDF"/>
    <w:rsid w:val="00C46590"/>
    <w:rsid w:val="00C4688E"/>
    <w:rsid w:val="00C46DE1"/>
    <w:rsid w:val="00C46F79"/>
    <w:rsid w:val="00C46FC9"/>
    <w:rsid w:val="00C474A3"/>
    <w:rsid w:val="00C47BCF"/>
    <w:rsid w:val="00C50131"/>
    <w:rsid w:val="00C509E0"/>
    <w:rsid w:val="00C51011"/>
    <w:rsid w:val="00C51174"/>
    <w:rsid w:val="00C515D3"/>
    <w:rsid w:val="00C51B84"/>
    <w:rsid w:val="00C52067"/>
    <w:rsid w:val="00C52634"/>
    <w:rsid w:val="00C52B31"/>
    <w:rsid w:val="00C5304D"/>
    <w:rsid w:val="00C532A1"/>
    <w:rsid w:val="00C53786"/>
    <w:rsid w:val="00C537ED"/>
    <w:rsid w:val="00C53AA8"/>
    <w:rsid w:val="00C5431F"/>
    <w:rsid w:val="00C5456C"/>
    <w:rsid w:val="00C54994"/>
    <w:rsid w:val="00C54DE2"/>
    <w:rsid w:val="00C55030"/>
    <w:rsid w:val="00C5546B"/>
    <w:rsid w:val="00C557C0"/>
    <w:rsid w:val="00C56020"/>
    <w:rsid w:val="00C565FD"/>
    <w:rsid w:val="00C575DC"/>
    <w:rsid w:val="00C5769A"/>
    <w:rsid w:val="00C579C8"/>
    <w:rsid w:val="00C57C36"/>
    <w:rsid w:val="00C60007"/>
    <w:rsid w:val="00C6039F"/>
    <w:rsid w:val="00C60451"/>
    <w:rsid w:val="00C60670"/>
    <w:rsid w:val="00C60737"/>
    <w:rsid w:val="00C60A3B"/>
    <w:rsid w:val="00C61126"/>
    <w:rsid w:val="00C61257"/>
    <w:rsid w:val="00C6136E"/>
    <w:rsid w:val="00C617D8"/>
    <w:rsid w:val="00C61968"/>
    <w:rsid w:val="00C61B60"/>
    <w:rsid w:val="00C6361D"/>
    <w:rsid w:val="00C636C4"/>
    <w:rsid w:val="00C63817"/>
    <w:rsid w:val="00C63B82"/>
    <w:rsid w:val="00C63B87"/>
    <w:rsid w:val="00C63BB3"/>
    <w:rsid w:val="00C63C0B"/>
    <w:rsid w:val="00C6414B"/>
    <w:rsid w:val="00C6414E"/>
    <w:rsid w:val="00C642B6"/>
    <w:rsid w:val="00C6479D"/>
    <w:rsid w:val="00C64EA9"/>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83D"/>
    <w:rsid w:val="00C74A5B"/>
    <w:rsid w:val="00C74D6F"/>
    <w:rsid w:val="00C74F0C"/>
    <w:rsid w:val="00C74F1F"/>
    <w:rsid w:val="00C756C4"/>
    <w:rsid w:val="00C75A98"/>
    <w:rsid w:val="00C75B01"/>
    <w:rsid w:val="00C75BFB"/>
    <w:rsid w:val="00C75E0F"/>
    <w:rsid w:val="00C7618A"/>
    <w:rsid w:val="00C76228"/>
    <w:rsid w:val="00C762BE"/>
    <w:rsid w:val="00C763B6"/>
    <w:rsid w:val="00C7658F"/>
    <w:rsid w:val="00C765D7"/>
    <w:rsid w:val="00C766E2"/>
    <w:rsid w:val="00C77B9A"/>
    <w:rsid w:val="00C80C33"/>
    <w:rsid w:val="00C80F2F"/>
    <w:rsid w:val="00C82E93"/>
    <w:rsid w:val="00C830CB"/>
    <w:rsid w:val="00C83701"/>
    <w:rsid w:val="00C8378D"/>
    <w:rsid w:val="00C83B22"/>
    <w:rsid w:val="00C845B7"/>
    <w:rsid w:val="00C858A1"/>
    <w:rsid w:val="00C85DD4"/>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B45"/>
    <w:rsid w:val="00C92C19"/>
    <w:rsid w:val="00C9345A"/>
    <w:rsid w:val="00C935B8"/>
    <w:rsid w:val="00C93AA0"/>
    <w:rsid w:val="00C94090"/>
    <w:rsid w:val="00C942E4"/>
    <w:rsid w:val="00C94437"/>
    <w:rsid w:val="00C949F5"/>
    <w:rsid w:val="00C94FBE"/>
    <w:rsid w:val="00C95433"/>
    <w:rsid w:val="00C95448"/>
    <w:rsid w:val="00C955D1"/>
    <w:rsid w:val="00C955EA"/>
    <w:rsid w:val="00C95AB8"/>
    <w:rsid w:val="00C95F0C"/>
    <w:rsid w:val="00C96891"/>
    <w:rsid w:val="00C96993"/>
    <w:rsid w:val="00C96D6C"/>
    <w:rsid w:val="00C96ED9"/>
    <w:rsid w:val="00C96EE5"/>
    <w:rsid w:val="00C97381"/>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F4"/>
    <w:rsid w:val="00CA2FBC"/>
    <w:rsid w:val="00CA3229"/>
    <w:rsid w:val="00CA34F9"/>
    <w:rsid w:val="00CA4545"/>
    <w:rsid w:val="00CA4884"/>
    <w:rsid w:val="00CA59B8"/>
    <w:rsid w:val="00CA6653"/>
    <w:rsid w:val="00CA6EE9"/>
    <w:rsid w:val="00CA70BD"/>
    <w:rsid w:val="00CA7385"/>
    <w:rsid w:val="00CA7624"/>
    <w:rsid w:val="00CA77E7"/>
    <w:rsid w:val="00CA7FBB"/>
    <w:rsid w:val="00CB0480"/>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81D"/>
    <w:rsid w:val="00CB4A05"/>
    <w:rsid w:val="00CB5131"/>
    <w:rsid w:val="00CB5179"/>
    <w:rsid w:val="00CB568D"/>
    <w:rsid w:val="00CB594A"/>
    <w:rsid w:val="00CB5968"/>
    <w:rsid w:val="00CB6A5E"/>
    <w:rsid w:val="00CB6AFC"/>
    <w:rsid w:val="00CB74C3"/>
    <w:rsid w:val="00CB77DC"/>
    <w:rsid w:val="00CB7E6A"/>
    <w:rsid w:val="00CB7ECA"/>
    <w:rsid w:val="00CB7F5E"/>
    <w:rsid w:val="00CC0119"/>
    <w:rsid w:val="00CC0231"/>
    <w:rsid w:val="00CC091C"/>
    <w:rsid w:val="00CC0B00"/>
    <w:rsid w:val="00CC10BA"/>
    <w:rsid w:val="00CC11E1"/>
    <w:rsid w:val="00CC1266"/>
    <w:rsid w:val="00CC13D8"/>
    <w:rsid w:val="00CC18C6"/>
    <w:rsid w:val="00CC1AFD"/>
    <w:rsid w:val="00CC24B4"/>
    <w:rsid w:val="00CC29B3"/>
    <w:rsid w:val="00CC2BDE"/>
    <w:rsid w:val="00CC2F9B"/>
    <w:rsid w:val="00CC31EC"/>
    <w:rsid w:val="00CC38BA"/>
    <w:rsid w:val="00CC3CB9"/>
    <w:rsid w:val="00CC3CFB"/>
    <w:rsid w:val="00CC41FF"/>
    <w:rsid w:val="00CC434A"/>
    <w:rsid w:val="00CC43B2"/>
    <w:rsid w:val="00CC4D9D"/>
    <w:rsid w:val="00CC4F39"/>
    <w:rsid w:val="00CC54C9"/>
    <w:rsid w:val="00CC54F6"/>
    <w:rsid w:val="00CC5A45"/>
    <w:rsid w:val="00CC5BE8"/>
    <w:rsid w:val="00CC65DB"/>
    <w:rsid w:val="00CC673D"/>
    <w:rsid w:val="00CC67D4"/>
    <w:rsid w:val="00CC6A79"/>
    <w:rsid w:val="00CC6E76"/>
    <w:rsid w:val="00CC731B"/>
    <w:rsid w:val="00CC7676"/>
    <w:rsid w:val="00CC7832"/>
    <w:rsid w:val="00CC7B75"/>
    <w:rsid w:val="00CC7BC7"/>
    <w:rsid w:val="00CC7E21"/>
    <w:rsid w:val="00CC7FEC"/>
    <w:rsid w:val="00CD02E6"/>
    <w:rsid w:val="00CD0E01"/>
    <w:rsid w:val="00CD102F"/>
    <w:rsid w:val="00CD1112"/>
    <w:rsid w:val="00CD1386"/>
    <w:rsid w:val="00CD17F9"/>
    <w:rsid w:val="00CD18F1"/>
    <w:rsid w:val="00CD1A91"/>
    <w:rsid w:val="00CD1EDC"/>
    <w:rsid w:val="00CD1F29"/>
    <w:rsid w:val="00CD2779"/>
    <w:rsid w:val="00CD29BA"/>
    <w:rsid w:val="00CD2E4B"/>
    <w:rsid w:val="00CD349B"/>
    <w:rsid w:val="00CD3AB1"/>
    <w:rsid w:val="00CD3CE5"/>
    <w:rsid w:val="00CD3CEB"/>
    <w:rsid w:val="00CD3F3A"/>
    <w:rsid w:val="00CD420A"/>
    <w:rsid w:val="00CD42BB"/>
    <w:rsid w:val="00CD42D7"/>
    <w:rsid w:val="00CD490E"/>
    <w:rsid w:val="00CD4964"/>
    <w:rsid w:val="00CD5284"/>
    <w:rsid w:val="00CD58CA"/>
    <w:rsid w:val="00CD5946"/>
    <w:rsid w:val="00CD5BD2"/>
    <w:rsid w:val="00CD6279"/>
    <w:rsid w:val="00CD63DA"/>
    <w:rsid w:val="00CD6A39"/>
    <w:rsid w:val="00CD6B96"/>
    <w:rsid w:val="00CD6CA0"/>
    <w:rsid w:val="00CD7156"/>
    <w:rsid w:val="00CD71C6"/>
    <w:rsid w:val="00CD78D4"/>
    <w:rsid w:val="00CE00D1"/>
    <w:rsid w:val="00CE035E"/>
    <w:rsid w:val="00CE0C01"/>
    <w:rsid w:val="00CE0F1A"/>
    <w:rsid w:val="00CE12F3"/>
    <w:rsid w:val="00CE1328"/>
    <w:rsid w:val="00CE1BBC"/>
    <w:rsid w:val="00CE1CBE"/>
    <w:rsid w:val="00CE1D3C"/>
    <w:rsid w:val="00CE1F5A"/>
    <w:rsid w:val="00CE209D"/>
    <w:rsid w:val="00CE272F"/>
    <w:rsid w:val="00CE277A"/>
    <w:rsid w:val="00CE2BC5"/>
    <w:rsid w:val="00CE2D7F"/>
    <w:rsid w:val="00CE31D5"/>
    <w:rsid w:val="00CE3400"/>
    <w:rsid w:val="00CE38F8"/>
    <w:rsid w:val="00CE3C63"/>
    <w:rsid w:val="00CE4184"/>
    <w:rsid w:val="00CE44DC"/>
    <w:rsid w:val="00CE453E"/>
    <w:rsid w:val="00CE471B"/>
    <w:rsid w:val="00CE4A76"/>
    <w:rsid w:val="00CE4A97"/>
    <w:rsid w:val="00CE5F7A"/>
    <w:rsid w:val="00CE6058"/>
    <w:rsid w:val="00CE61A8"/>
    <w:rsid w:val="00CE6318"/>
    <w:rsid w:val="00CE6E54"/>
    <w:rsid w:val="00CE6F2A"/>
    <w:rsid w:val="00CE713D"/>
    <w:rsid w:val="00CE791E"/>
    <w:rsid w:val="00CE7A9A"/>
    <w:rsid w:val="00CE7BD0"/>
    <w:rsid w:val="00CE7E48"/>
    <w:rsid w:val="00CE7EDB"/>
    <w:rsid w:val="00CF0247"/>
    <w:rsid w:val="00CF036F"/>
    <w:rsid w:val="00CF063E"/>
    <w:rsid w:val="00CF065E"/>
    <w:rsid w:val="00CF07C7"/>
    <w:rsid w:val="00CF0C85"/>
    <w:rsid w:val="00CF12E0"/>
    <w:rsid w:val="00CF19FF"/>
    <w:rsid w:val="00CF1F26"/>
    <w:rsid w:val="00CF1F40"/>
    <w:rsid w:val="00CF26A1"/>
    <w:rsid w:val="00CF2886"/>
    <w:rsid w:val="00CF2ABF"/>
    <w:rsid w:val="00CF2AF3"/>
    <w:rsid w:val="00CF2EBB"/>
    <w:rsid w:val="00CF3444"/>
    <w:rsid w:val="00CF3659"/>
    <w:rsid w:val="00CF3F6E"/>
    <w:rsid w:val="00CF4C20"/>
    <w:rsid w:val="00CF4F6E"/>
    <w:rsid w:val="00CF5159"/>
    <w:rsid w:val="00CF57B2"/>
    <w:rsid w:val="00CF5C7A"/>
    <w:rsid w:val="00CF603F"/>
    <w:rsid w:val="00CF67DF"/>
    <w:rsid w:val="00CF68B1"/>
    <w:rsid w:val="00CF6922"/>
    <w:rsid w:val="00CF6C84"/>
    <w:rsid w:val="00CF6D76"/>
    <w:rsid w:val="00CF73A4"/>
    <w:rsid w:val="00CF7747"/>
    <w:rsid w:val="00CF7A36"/>
    <w:rsid w:val="00D00689"/>
    <w:rsid w:val="00D006FE"/>
    <w:rsid w:val="00D00C59"/>
    <w:rsid w:val="00D0103D"/>
    <w:rsid w:val="00D0138C"/>
    <w:rsid w:val="00D01469"/>
    <w:rsid w:val="00D01545"/>
    <w:rsid w:val="00D0162C"/>
    <w:rsid w:val="00D01806"/>
    <w:rsid w:val="00D018FD"/>
    <w:rsid w:val="00D01B4F"/>
    <w:rsid w:val="00D02183"/>
    <w:rsid w:val="00D02410"/>
    <w:rsid w:val="00D026E7"/>
    <w:rsid w:val="00D0293F"/>
    <w:rsid w:val="00D02A71"/>
    <w:rsid w:val="00D02F06"/>
    <w:rsid w:val="00D030D5"/>
    <w:rsid w:val="00D03164"/>
    <w:rsid w:val="00D033CA"/>
    <w:rsid w:val="00D0341F"/>
    <w:rsid w:val="00D038E4"/>
    <w:rsid w:val="00D039FC"/>
    <w:rsid w:val="00D03D23"/>
    <w:rsid w:val="00D0452E"/>
    <w:rsid w:val="00D046ED"/>
    <w:rsid w:val="00D04896"/>
    <w:rsid w:val="00D05416"/>
    <w:rsid w:val="00D05502"/>
    <w:rsid w:val="00D056C0"/>
    <w:rsid w:val="00D05892"/>
    <w:rsid w:val="00D058A3"/>
    <w:rsid w:val="00D05C75"/>
    <w:rsid w:val="00D05F26"/>
    <w:rsid w:val="00D06063"/>
    <w:rsid w:val="00D06084"/>
    <w:rsid w:val="00D06131"/>
    <w:rsid w:val="00D06832"/>
    <w:rsid w:val="00D06DE2"/>
    <w:rsid w:val="00D07346"/>
    <w:rsid w:val="00D07793"/>
    <w:rsid w:val="00D078B3"/>
    <w:rsid w:val="00D079ED"/>
    <w:rsid w:val="00D07DA0"/>
    <w:rsid w:val="00D07F22"/>
    <w:rsid w:val="00D101A8"/>
    <w:rsid w:val="00D1028A"/>
    <w:rsid w:val="00D10310"/>
    <w:rsid w:val="00D10397"/>
    <w:rsid w:val="00D10855"/>
    <w:rsid w:val="00D10A3A"/>
    <w:rsid w:val="00D10BA1"/>
    <w:rsid w:val="00D10CAE"/>
    <w:rsid w:val="00D1112F"/>
    <w:rsid w:val="00D11669"/>
    <w:rsid w:val="00D1184C"/>
    <w:rsid w:val="00D11856"/>
    <w:rsid w:val="00D11A2C"/>
    <w:rsid w:val="00D11B5D"/>
    <w:rsid w:val="00D11BDF"/>
    <w:rsid w:val="00D11CFF"/>
    <w:rsid w:val="00D124E5"/>
    <w:rsid w:val="00D12ACC"/>
    <w:rsid w:val="00D12BC8"/>
    <w:rsid w:val="00D13044"/>
    <w:rsid w:val="00D131D0"/>
    <w:rsid w:val="00D13526"/>
    <w:rsid w:val="00D13655"/>
    <w:rsid w:val="00D13749"/>
    <w:rsid w:val="00D13E5E"/>
    <w:rsid w:val="00D14121"/>
    <w:rsid w:val="00D14D48"/>
    <w:rsid w:val="00D14E24"/>
    <w:rsid w:val="00D14EE7"/>
    <w:rsid w:val="00D14F29"/>
    <w:rsid w:val="00D14F40"/>
    <w:rsid w:val="00D15210"/>
    <w:rsid w:val="00D15362"/>
    <w:rsid w:val="00D15633"/>
    <w:rsid w:val="00D159F4"/>
    <w:rsid w:val="00D16046"/>
    <w:rsid w:val="00D16623"/>
    <w:rsid w:val="00D16A40"/>
    <w:rsid w:val="00D16DC4"/>
    <w:rsid w:val="00D16DEC"/>
    <w:rsid w:val="00D16E03"/>
    <w:rsid w:val="00D1715D"/>
    <w:rsid w:val="00D1730F"/>
    <w:rsid w:val="00D175A9"/>
    <w:rsid w:val="00D17673"/>
    <w:rsid w:val="00D17A0E"/>
    <w:rsid w:val="00D17F9A"/>
    <w:rsid w:val="00D2011A"/>
    <w:rsid w:val="00D2073F"/>
    <w:rsid w:val="00D20BB8"/>
    <w:rsid w:val="00D214E7"/>
    <w:rsid w:val="00D215CD"/>
    <w:rsid w:val="00D21CA0"/>
    <w:rsid w:val="00D21CD3"/>
    <w:rsid w:val="00D21E8A"/>
    <w:rsid w:val="00D225F4"/>
    <w:rsid w:val="00D2267C"/>
    <w:rsid w:val="00D22895"/>
    <w:rsid w:val="00D22A41"/>
    <w:rsid w:val="00D23005"/>
    <w:rsid w:val="00D2333E"/>
    <w:rsid w:val="00D23C4B"/>
    <w:rsid w:val="00D23D0E"/>
    <w:rsid w:val="00D24D9F"/>
    <w:rsid w:val="00D255E1"/>
    <w:rsid w:val="00D25604"/>
    <w:rsid w:val="00D25B8C"/>
    <w:rsid w:val="00D26691"/>
    <w:rsid w:val="00D26FC2"/>
    <w:rsid w:val="00D270B3"/>
    <w:rsid w:val="00D27135"/>
    <w:rsid w:val="00D2725B"/>
    <w:rsid w:val="00D27FDA"/>
    <w:rsid w:val="00D30DFC"/>
    <w:rsid w:val="00D31168"/>
    <w:rsid w:val="00D31D2C"/>
    <w:rsid w:val="00D325EA"/>
    <w:rsid w:val="00D3264A"/>
    <w:rsid w:val="00D32A6E"/>
    <w:rsid w:val="00D32E8E"/>
    <w:rsid w:val="00D33354"/>
    <w:rsid w:val="00D3347E"/>
    <w:rsid w:val="00D33742"/>
    <w:rsid w:val="00D33F14"/>
    <w:rsid w:val="00D34079"/>
    <w:rsid w:val="00D34502"/>
    <w:rsid w:val="00D345C2"/>
    <w:rsid w:val="00D34734"/>
    <w:rsid w:val="00D34820"/>
    <w:rsid w:val="00D3542A"/>
    <w:rsid w:val="00D35677"/>
    <w:rsid w:val="00D35F5A"/>
    <w:rsid w:val="00D3614C"/>
    <w:rsid w:val="00D3659C"/>
    <w:rsid w:val="00D3697A"/>
    <w:rsid w:val="00D370E5"/>
    <w:rsid w:val="00D37164"/>
    <w:rsid w:val="00D37659"/>
    <w:rsid w:val="00D37C02"/>
    <w:rsid w:val="00D37D9C"/>
    <w:rsid w:val="00D37DE1"/>
    <w:rsid w:val="00D40641"/>
    <w:rsid w:val="00D40820"/>
    <w:rsid w:val="00D40DB3"/>
    <w:rsid w:val="00D40DF5"/>
    <w:rsid w:val="00D41403"/>
    <w:rsid w:val="00D41678"/>
    <w:rsid w:val="00D41FB8"/>
    <w:rsid w:val="00D42003"/>
    <w:rsid w:val="00D42320"/>
    <w:rsid w:val="00D42E52"/>
    <w:rsid w:val="00D43310"/>
    <w:rsid w:val="00D43AC8"/>
    <w:rsid w:val="00D43C10"/>
    <w:rsid w:val="00D43D05"/>
    <w:rsid w:val="00D44334"/>
    <w:rsid w:val="00D4447C"/>
    <w:rsid w:val="00D44859"/>
    <w:rsid w:val="00D44C91"/>
    <w:rsid w:val="00D456E2"/>
    <w:rsid w:val="00D459B5"/>
    <w:rsid w:val="00D45A41"/>
    <w:rsid w:val="00D45ADC"/>
    <w:rsid w:val="00D460F1"/>
    <w:rsid w:val="00D46251"/>
    <w:rsid w:val="00D468F2"/>
    <w:rsid w:val="00D472AF"/>
    <w:rsid w:val="00D4761C"/>
    <w:rsid w:val="00D4773B"/>
    <w:rsid w:val="00D47C8E"/>
    <w:rsid w:val="00D47D53"/>
    <w:rsid w:val="00D47FF7"/>
    <w:rsid w:val="00D500BD"/>
    <w:rsid w:val="00D503C0"/>
    <w:rsid w:val="00D508D4"/>
    <w:rsid w:val="00D50917"/>
    <w:rsid w:val="00D51001"/>
    <w:rsid w:val="00D5135F"/>
    <w:rsid w:val="00D519BB"/>
    <w:rsid w:val="00D51DD0"/>
    <w:rsid w:val="00D5273C"/>
    <w:rsid w:val="00D532EB"/>
    <w:rsid w:val="00D53636"/>
    <w:rsid w:val="00D536EF"/>
    <w:rsid w:val="00D538D4"/>
    <w:rsid w:val="00D538D8"/>
    <w:rsid w:val="00D54DA7"/>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E1B"/>
    <w:rsid w:val="00D60FA5"/>
    <w:rsid w:val="00D610F3"/>
    <w:rsid w:val="00D6110B"/>
    <w:rsid w:val="00D61148"/>
    <w:rsid w:val="00D6183E"/>
    <w:rsid w:val="00D619CF"/>
    <w:rsid w:val="00D61ABC"/>
    <w:rsid w:val="00D61BDD"/>
    <w:rsid w:val="00D61CA4"/>
    <w:rsid w:val="00D620D0"/>
    <w:rsid w:val="00D6249A"/>
    <w:rsid w:val="00D62C04"/>
    <w:rsid w:val="00D6301D"/>
    <w:rsid w:val="00D632E4"/>
    <w:rsid w:val="00D633FD"/>
    <w:rsid w:val="00D63416"/>
    <w:rsid w:val="00D63796"/>
    <w:rsid w:val="00D639B5"/>
    <w:rsid w:val="00D63A6C"/>
    <w:rsid w:val="00D63D48"/>
    <w:rsid w:val="00D63F84"/>
    <w:rsid w:val="00D6449A"/>
    <w:rsid w:val="00D64773"/>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A5A"/>
    <w:rsid w:val="00D73B6C"/>
    <w:rsid w:val="00D73C62"/>
    <w:rsid w:val="00D73E90"/>
    <w:rsid w:val="00D747A7"/>
    <w:rsid w:val="00D7587C"/>
    <w:rsid w:val="00D7591E"/>
    <w:rsid w:val="00D75FF5"/>
    <w:rsid w:val="00D765B1"/>
    <w:rsid w:val="00D76EF0"/>
    <w:rsid w:val="00D7782D"/>
    <w:rsid w:val="00D778F6"/>
    <w:rsid w:val="00D779E9"/>
    <w:rsid w:val="00D77C22"/>
    <w:rsid w:val="00D77C87"/>
    <w:rsid w:val="00D77DA6"/>
    <w:rsid w:val="00D80648"/>
    <w:rsid w:val="00D809C1"/>
    <w:rsid w:val="00D80B5C"/>
    <w:rsid w:val="00D80D2C"/>
    <w:rsid w:val="00D80DD3"/>
    <w:rsid w:val="00D81894"/>
    <w:rsid w:val="00D82181"/>
    <w:rsid w:val="00D824DF"/>
    <w:rsid w:val="00D82A76"/>
    <w:rsid w:val="00D82B60"/>
    <w:rsid w:val="00D82C6F"/>
    <w:rsid w:val="00D83191"/>
    <w:rsid w:val="00D831F1"/>
    <w:rsid w:val="00D8336B"/>
    <w:rsid w:val="00D835C6"/>
    <w:rsid w:val="00D835CD"/>
    <w:rsid w:val="00D83BD4"/>
    <w:rsid w:val="00D83BFB"/>
    <w:rsid w:val="00D8419E"/>
    <w:rsid w:val="00D841D6"/>
    <w:rsid w:val="00D84410"/>
    <w:rsid w:val="00D848C4"/>
    <w:rsid w:val="00D84DD7"/>
    <w:rsid w:val="00D854F7"/>
    <w:rsid w:val="00D86022"/>
    <w:rsid w:val="00D8613A"/>
    <w:rsid w:val="00D862B0"/>
    <w:rsid w:val="00D86459"/>
    <w:rsid w:val="00D8699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D7"/>
    <w:rsid w:val="00D90BFB"/>
    <w:rsid w:val="00D910FE"/>
    <w:rsid w:val="00D911CA"/>
    <w:rsid w:val="00D9150D"/>
    <w:rsid w:val="00D91CEB"/>
    <w:rsid w:val="00D91F7E"/>
    <w:rsid w:val="00D9209C"/>
    <w:rsid w:val="00D920D6"/>
    <w:rsid w:val="00D921BE"/>
    <w:rsid w:val="00D921DC"/>
    <w:rsid w:val="00D92719"/>
    <w:rsid w:val="00D92B1C"/>
    <w:rsid w:val="00D931C3"/>
    <w:rsid w:val="00D93CC6"/>
    <w:rsid w:val="00D93E1C"/>
    <w:rsid w:val="00D943AD"/>
    <w:rsid w:val="00D94F7E"/>
    <w:rsid w:val="00D9517F"/>
    <w:rsid w:val="00D9525C"/>
    <w:rsid w:val="00D95B90"/>
    <w:rsid w:val="00D972DF"/>
    <w:rsid w:val="00D9746A"/>
    <w:rsid w:val="00D97B01"/>
    <w:rsid w:val="00D97C41"/>
    <w:rsid w:val="00DA0378"/>
    <w:rsid w:val="00DA0680"/>
    <w:rsid w:val="00DA07B0"/>
    <w:rsid w:val="00DA09FE"/>
    <w:rsid w:val="00DA0CF1"/>
    <w:rsid w:val="00DA0D82"/>
    <w:rsid w:val="00DA0F6A"/>
    <w:rsid w:val="00DA1542"/>
    <w:rsid w:val="00DA172A"/>
    <w:rsid w:val="00DA1753"/>
    <w:rsid w:val="00DA1F6B"/>
    <w:rsid w:val="00DA1F8E"/>
    <w:rsid w:val="00DA1FF6"/>
    <w:rsid w:val="00DA240A"/>
    <w:rsid w:val="00DA25CA"/>
    <w:rsid w:val="00DA2779"/>
    <w:rsid w:val="00DA2863"/>
    <w:rsid w:val="00DA2A2F"/>
    <w:rsid w:val="00DA2BA1"/>
    <w:rsid w:val="00DA2D38"/>
    <w:rsid w:val="00DA3846"/>
    <w:rsid w:val="00DA41DF"/>
    <w:rsid w:val="00DA42A8"/>
    <w:rsid w:val="00DA49C5"/>
    <w:rsid w:val="00DA4A20"/>
    <w:rsid w:val="00DA4F0F"/>
    <w:rsid w:val="00DA5902"/>
    <w:rsid w:val="00DA59A4"/>
    <w:rsid w:val="00DA5D32"/>
    <w:rsid w:val="00DA6459"/>
    <w:rsid w:val="00DA64FC"/>
    <w:rsid w:val="00DA6961"/>
    <w:rsid w:val="00DA6A1D"/>
    <w:rsid w:val="00DA6F2A"/>
    <w:rsid w:val="00DA70A2"/>
    <w:rsid w:val="00DA75D8"/>
    <w:rsid w:val="00DA7A4B"/>
    <w:rsid w:val="00DA7ACC"/>
    <w:rsid w:val="00DB04ED"/>
    <w:rsid w:val="00DB0F93"/>
    <w:rsid w:val="00DB17F5"/>
    <w:rsid w:val="00DB19B1"/>
    <w:rsid w:val="00DB1E2A"/>
    <w:rsid w:val="00DB230F"/>
    <w:rsid w:val="00DB278D"/>
    <w:rsid w:val="00DB2A8D"/>
    <w:rsid w:val="00DB2AD1"/>
    <w:rsid w:val="00DB2F5C"/>
    <w:rsid w:val="00DB38A0"/>
    <w:rsid w:val="00DB3C59"/>
    <w:rsid w:val="00DB3CBC"/>
    <w:rsid w:val="00DB4024"/>
    <w:rsid w:val="00DB4162"/>
    <w:rsid w:val="00DB49DE"/>
    <w:rsid w:val="00DB4BD2"/>
    <w:rsid w:val="00DB4EA5"/>
    <w:rsid w:val="00DB507E"/>
    <w:rsid w:val="00DB5230"/>
    <w:rsid w:val="00DB571D"/>
    <w:rsid w:val="00DB59FD"/>
    <w:rsid w:val="00DB5A9B"/>
    <w:rsid w:val="00DB5C10"/>
    <w:rsid w:val="00DB5CCA"/>
    <w:rsid w:val="00DB60EF"/>
    <w:rsid w:val="00DB6150"/>
    <w:rsid w:val="00DB62AD"/>
    <w:rsid w:val="00DB6631"/>
    <w:rsid w:val="00DB67A2"/>
    <w:rsid w:val="00DB690A"/>
    <w:rsid w:val="00DB6E34"/>
    <w:rsid w:val="00DB6FB9"/>
    <w:rsid w:val="00DB7354"/>
    <w:rsid w:val="00DB768E"/>
    <w:rsid w:val="00DB79DF"/>
    <w:rsid w:val="00DB79E5"/>
    <w:rsid w:val="00DB7B81"/>
    <w:rsid w:val="00DB7BC4"/>
    <w:rsid w:val="00DC02B2"/>
    <w:rsid w:val="00DC04E1"/>
    <w:rsid w:val="00DC0622"/>
    <w:rsid w:val="00DC12E8"/>
    <w:rsid w:val="00DC1A8B"/>
    <w:rsid w:val="00DC1D59"/>
    <w:rsid w:val="00DC1F0B"/>
    <w:rsid w:val="00DC206C"/>
    <w:rsid w:val="00DC228D"/>
    <w:rsid w:val="00DC2482"/>
    <w:rsid w:val="00DC25CF"/>
    <w:rsid w:val="00DC2C7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7E8"/>
    <w:rsid w:val="00DC4B81"/>
    <w:rsid w:val="00DC4B93"/>
    <w:rsid w:val="00DC4D5A"/>
    <w:rsid w:val="00DC50C6"/>
    <w:rsid w:val="00DC5F11"/>
    <w:rsid w:val="00DC5FAE"/>
    <w:rsid w:val="00DC62BC"/>
    <w:rsid w:val="00DC6901"/>
    <w:rsid w:val="00DC6A43"/>
    <w:rsid w:val="00DC6BD0"/>
    <w:rsid w:val="00DC6C10"/>
    <w:rsid w:val="00DC71F7"/>
    <w:rsid w:val="00DC7205"/>
    <w:rsid w:val="00DC7231"/>
    <w:rsid w:val="00DC787B"/>
    <w:rsid w:val="00DC78B2"/>
    <w:rsid w:val="00DD09DC"/>
    <w:rsid w:val="00DD12E2"/>
    <w:rsid w:val="00DD16E7"/>
    <w:rsid w:val="00DD177B"/>
    <w:rsid w:val="00DD1CBF"/>
    <w:rsid w:val="00DD2D60"/>
    <w:rsid w:val="00DD3022"/>
    <w:rsid w:val="00DD319B"/>
    <w:rsid w:val="00DD3361"/>
    <w:rsid w:val="00DD36C6"/>
    <w:rsid w:val="00DD37D5"/>
    <w:rsid w:val="00DD38FB"/>
    <w:rsid w:val="00DD397F"/>
    <w:rsid w:val="00DD3D5C"/>
    <w:rsid w:val="00DD4200"/>
    <w:rsid w:val="00DD46DD"/>
    <w:rsid w:val="00DD47D8"/>
    <w:rsid w:val="00DD482D"/>
    <w:rsid w:val="00DD4A1D"/>
    <w:rsid w:val="00DD54FD"/>
    <w:rsid w:val="00DD58F4"/>
    <w:rsid w:val="00DD5A6E"/>
    <w:rsid w:val="00DD5C06"/>
    <w:rsid w:val="00DD5D1D"/>
    <w:rsid w:val="00DD5DD0"/>
    <w:rsid w:val="00DD63FD"/>
    <w:rsid w:val="00DD6ACB"/>
    <w:rsid w:val="00DD6E3B"/>
    <w:rsid w:val="00DD70A7"/>
    <w:rsid w:val="00DD7238"/>
    <w:rsid w:val="00DD7243"/>
    <w:rsid w:val="00DD735B"/>
    <w:rsid w:val="00DD75DF"/>
    <w:rsid w:val="00DD7833"/>
    <w:rsid w:val="00DE03C3"/>
    <w:rsid w:val="00DE07DE"/>
    <w:rsid w:val="00DE0987"/>
    <w:rsid w:val="00DE09EA"/>
    <w:rsid w:val="00DE0E1F"/>
    <w:rsid w:val="00DE14DB"/>
    <w:rsid w:val="00DE1BB0"/>
    <w:rsid w:val="00DE20CE"/>
    <w:rsid w:val="00DE27B9"/>
    <w:rsid w:val="00DE291C"/>
    <w:rsid w:val="00DE3063"/>
    <w:rsid w:val="00DE31B5"/>
    <w:rsid w:val="00DE3281"/>
    <w:rsid w:val="00DE32BD"/>
    <w:rsid w:val="00DE38BA"/>
    <w:rsid w:val="00DE4C6A"/>
    <w:rsid w:val="00DE4F04"/>
    <w:rsid w:val="00DE522B"/>
    <w:rsid w:val="00DE59A9"/>
    <w:rsid w:val="00DE5C5D"/>
    <w:rsid w:val="00DE710A"/>
    <w:rsid w:val="00DE7307"/>
    <w:rsid w:val="00DE79CA"/>
    <w:rsid w:val="00DE7F6D"/>
    <w:rsid w:val="00DF04F9"/>
    <w:rsid w:val="00DF0B12"/>
    <w:rsid w:val="00DF0C0A"/>
    <w:rsid w:val="00DF11CA"/>
    <w:rsid w:val="00DF14E6"/>
    <w:rsid w:val="00DF169D"/>
    <w:rsid w:val="00DF1784"/>
    <w:rsid w:val="00DF1853"/>
    <w:rsid w:val="00DF19FE"/>
    <w:rsid w:val="00DF2132"/>
    <w:rsid w:val="00DF2161"/>
    <w:rsid w:val="00DF21D2"/>
    <w:rsid w:val="00DF2488"/>
    <w:rsid w:val="00DF254F"/>
    <w:rsid w:val="00DF26F1"/>
    <w:rsid w:val="00DF27D5"/>
    <w:rsid w:val="00DF2866"/>
    <w:rsid w:val="00DF2D87"/>
    <w:rsid w:val="00DF2EF3"/>
    <w:rsid w:val="00DF334D"/>
    <w:rsid w:val="00DF37D5"/>
    <w:rsid w:val="00DF413F"/>
    <w:rsid w:val="00DF41F4"/>
    <w:rsid w:val="00DF439C"/>
    <w:rsid w:val="00DF44B4"/>
    <w:rsid w:val="00DF4642"/>
    <w:rsid w:val="00DF4993"/>
    <w:rsid w:val="00DF4B20"/>
    <w:rsid w:val="00DF4E4F"/>
    <w:rsid w:val="00DF4E6A"/>
    <w:rsid w:val="00DF52EB"/>
    <w:rsid w:val="00DF5489"/>
    <w:rsid w:val="00DF54C2"/>
    <w:rsid w:val="00DF5538"/>
    <w:rsid w:val="00DF58D4"/>
    <w:rsid w:val="00DF5DCE"/>
    <w:rsid w:val="00DF5FCB"/>
    <w:rsid w:val="00DF67BA"/>
    <w:rsid w:val="00DF68B6"/>
    <w:rsid w:val="00DF7419"/>
    <w:rsid w:val="00DF7628"/>
    <w:rsid w:val="00DF7CB7"/>
    <w:rsid w:val="00DF7EFB"/>
    <w:rsid w:val="00E00725"/>
    <w:rsid w:val="00E008B2"/>
    <w:rsid w:val="00E00B08"/>
    <w:rsid w:val="00E00D33"/>
    <w:rsid w:val="00E011D4"/>
    <w:rsid w:val="00E02018"/>
    <w:rsid w:val="00E02965"/>
    <w:rsid w:val="00E02C14"/>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5A0"/>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3A6E"/>
    <w:rsid w:val="00E140DB"/>
    <w:rsid w:val="00E14410"/>
    <w:rsid w:val="00E144BB"/>
    <w:rsid w:val="00E1547E"/>
    <w:rsid w:val="00E15852"/>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4C3"/>
    <w:rsid w:val="00E20680"/>
    <w:rsid w:val="00E20C81"/>
    <w:rsid w:val="00E214EE"/>
    <w:rsid w:val="00E21688"/>
    <w:rsid w:val="00E22111"/>
    <w:rsid w:val="00E222FC"/>
    <w:rsid w:val="00E223D9"/>
    <w:rsid w:val="00E2263F"/>
    <w:rsid w:val="00E228B9"/>
    <w:rsid w:val="00E228F3"/>
    <w:rsid w:val="00E22AC1"/>
    <w:rsid w:val="00E22BA0"/>
    <w:rsid w:val="00E22CB9"/>
    <w:rsid w:val="00E22F11"/>
    <w:rsid w:val="00E23278"/>
    <w:rsid w:val="00E23746"/>
    <w:rsid w:val="00E23B64"/>
    <w:rsid w:val="00E23BEA"/>
    <w:rsid w:val="00E24147"/>
    <w:rsid w:val="00E247B4"/>
    <w:rsid w:val="00E2492F"/>
    <w:rsid w:val="00E24BD1"/>
    <w:rsid w:val="00E24F33"/>
    <w:rsid w:val="00E251A2"/>
    <w:rsid w:val="00E25286"/>
    <w:rsid w:val="00E254E5"/>
    <w:rsid w:val="00E254F5"/>
    <w:rsid w:val="00E25896"/>
    <w:rsid w:val="00E25B36"/>
    <w:rsid w:val="00E25BCE"/>
    <w:rsid w:val="00E269D3"/>
    <w:rsid w:val="00E26A34"/>
    <w:rsid w:val="00E26E66"/>
    <w:rsid w:val="00E27752"/>
    <w:rsid w:val="00E27A00"/>
    <w:rsid w:val="00E27A19"/>
    <w:rsid w:val="00E27CF0"/>
    <w:rsid w:val="00E27F2C"/>
    <w:rsid w:val="00E301D1"/>
    <w:rsid w:val="00E30EAD"/>
    <w:rsid w:val="00E30EE0"/>
    <w:rsid w:val="00E30F72"/>
    <w:rsid w:val="00E31B8A"/>
    <w:rsid w:val="00E31F78"/>
    <w:rsid w:val="00E3206C"/>
    <w:rsid w:val="00E3215F"/>
    <w:rsid w:val="00E32A05"/>
    <w:rsid w:val="00E32BE3"/>
    <w:rsid w:val="00E32E70"/>
    <w:rsid w:val="00E3371C"/>
    <w:rsid w:val="00E34147"/>
    <w:rsid w:val="00E344B4"/>
    <w:rsid w:val="00E34CB6"/>
    <w:rsid w:val="00E34D35"/>
    <w:rsid w:val="00E3515A"/>
    <w:rsid w:val="00E3585C"/>
    <w:rsid w:val="00E35F9D"/>
    <w:rsid w:val="00E35FED"/>
    <w:rsid w:val="00E3606E"/>
    <w:rsid w:val="00E368B6"/>
    <w:rsid w:val="00E36E2C"/>
    <w:rsid w:val="00E36ECB"/>
    <w:rsid w:val="00E3707E"/>
    <w:rsid w:val="00E371AD"/>
    <w:rsid w:val="00E37291"/>
    <w:rsid w:val="00E372D6"/>
    <w:rsid w:val="00E37602"/>
    <w:rsid w:val="00E37C0C"/>
    <w:rsid w:val="00E4061B"/>
    <w:rsid w:val="00E40C05"/>
    <w:rsid w:val="00E40C6C"/>
    <w:rsid w:val="00E410D6"/>
    <w:rsid w:val="00E417BC"/>
    <w:rsid w:val="00E41A79"/>
    <w:rsid w:val="00E426DA"/>
    <w:rsid w:val="00E4281C"/>
    <w:rsid w:val="00E42B3B"/>
    <w:rsid w:val="00E42C94"/>
    <w:rsid w:val="00E42F6E"/>
    <w:rsid w:val="00E43398"/>
    <w:rsid w:val="00E433BE"/>
    <w:rsid w:val="00E436CF"/>
    <w:rsid w:val="00E437BC"/>
    <w:rsid w:val="00E43977"/>
    <w:rsid w:val="00E43CD5"/>
    <w:rsid w:val="00E43F81"/>
    <w:rsid w:val="00E450C1"/>
    <w:rsid w:val="00E4522B"/>
    <w:rsid w:val="00E4591C"/>
    <w:rsid w:val="00E4630A"/>
    <w:rsid w:val="00E46901"/>
    <w:rsid w:val="00E469DD"/>
    <w:rsid w:val="00E46C23"/>
    <w:rsid w:val="00E473E7"/>
    <w:rsid w:val="00E47A98"/>
    <w:rsid w:val="00E47D1E"/>
    <w:rsid w:val="00E50111"/>
    <w:rsid w:val="00E506E9"/>
    <w:rsid w:val="00E50CB1"/>
    <w:rsid w:val="00E513DD"/>
    <w:rsid w:val="00E5145C"/>
    <w:rsid w:val="00E514AA"/>
    <w:rsid w:val="00E5164B"/>
    <w:rsid w:val="00E516F2"/>
    <w:rsid w:val="00E51954"/>
    <w:rsid w:val="00E51A6C"/>
    <w:rsid w:val="00E52159"/>
    <w:rsid w:val="00E52360"/>
    <w:rsid w:val="00E52857"/>
    <w:rsid w:val="00E5300E"/>
    <w:rsid w:val="00E5396F"/>
    <w:rsid w:val="00E53C6F"/>
    <w:rsid w:val="00E542B6"/>
    <w:rsid w:val="00E542ED"/>
    <w:rsid w:val="00E546E4"/>
    <w:rsid w:val="00E54971"/>
    <w:rsid w:val="00E549B0"/>
    <w:rsid w:val="00E54CA9"/>
    <w:rsid w:val="00E550C7"/>
    <w:rsid w:val="00E55516"/>
    <w:rsid w:val="00E55F48"/>
    <w:rsid w:val="00E5604F"/>
    <w:rsid w:val="00E562E6"/>
    <w:rsid w:val="00E56586"/>
    <w:rsid w:val="00E5662B"/>
    <w:rsid w:val="00E5721E"/>
    <w:rsid w:val="00E5734B"/>
    <w:rsid w:val="00E57739"/>
    <w:rsid w:val="00E57BBE"/>
    <w:rsid w:val="00E57DCD"/>
    <w:rsid w:val="00E605ED"/>
    <w:rsid w:val="00E60B1F"/>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8C3"/>
    <w:rsid w:val="00E64B70"/>
    <w:rsid w:val="00E6537D"/>
    <w:rsid w:val="00E65443"/>
    <w:rsid w:val="00E65528"/>
    <w:rsid w:val="00E6553D"/>
    <w:rsid w:val="00E65E5B"/>
    <w:rsid w:val="00E65FE0"/>
    <w:rsid w:val="00E66042"/>
    <w:rsid w:val="00E66F17"/>
    <w:rsid w:val="00E672F0"/>
    <w:rsid w:val="00E67381"/>
    <w:rsid w:val="00E674E5"/>
    <w:rsid w:val="00E67BA4"/>
    <w:rsid w:val="00E704EB"/>
    <w:rsid w:val="00E70A71"/>
    <w:rsid w:val="00E70F61"/>
    <w:rsid w:val="00E712F5"/>
    <w:rsid w:val="00E714BA"/>
    <w:rsid w:val="00E7175A"/>
    <w:rsid w:val="00E71BF1"/>
    <w:rsid w:val="00E71D0B"/>
    <w:rsid w:val="00E72054"/>
    <w:rsid w:val="00E7246B"/>
    <w:rsid w:val="00E72FBA"/>
    <w:rsid w:val="00E73199"/>
    <w:rsid w:val="00E73266"/>
    <w:rsid w:val="00E7362F"/>
    <w:rsid w:val="00E739B0"/>
    <w:rsid w:val="00E73D10"/>
    <w:rsid w:val="00E74013"/>
    <w:rsid w:val="00E741AB"/>
    <w:rsid w:val="00E743A9"/>
    <w:rsid w:val="00E748FD"/>
    <w:rsid w:val="00E74A3E"/>
    <w:rsid w:val="00E74C1E"/>
    <w:rsid w:val="00E74CBF"/>
    <w:rsid w:val="00E74E98"/>
    <w:rsid w:val="00E74FC7"/>
    <w:rsid w:val="00E75FFA"/>
    <w:rsid w:val="00E76018"/>
    <w:rsid w:val="00E7623A"/>
    <w:rsid w:val="00E764C6"/>
    <w:rsid w:val="00E776DD"/>
    <w:rsid w:val="00E77CAE"/>
    <w:rsid w:val="00E77DDD"/>
    <w:rsid w:val="00E8018B"/>
    <w:rsid w:val="00E80430"/>
    <w:rsid w:val="00E8055B"/>
    <w:rsid w:val="00E807E2"/>
    <w:rsid w:val="00E816AF"/>
    <w:rsid w:val="00E817D2"/>
    <w:rsid w:val="00E81C5F"/>
    <w:rsid w:val="00E81D89"/>
    <w:rsid w:val="00E81E6A"/>
    <w:rsid w:val="00E8224D"/>
    <w:rsid w:val="00E825EC"/>
    <w:rsid w:val="00E829ED"/>
    <w:rsid w:val="00E82B4E"/>
    <w:rsid w:val="00E83286"/>
    <w:rsid w:val="00E8372C"/>
    <w:rsid w:val="00E83A82"/>
    <w:rsid w:val="00E83CF0"/>
    <w:rsid w:val="00E83D71"/>
    <w:rsid w:val="00E83EBA"/>
    <w:rsid w:val="00E84126"/>
    <w:rsid w:val="00E84532"/>
    <w:rsid w:val="00E84542"/>
    <w:rsid w:val="00E84621"/>
    <w:rsid w:val="00E846AF"/>
    <w:rsid w:val="00E856DD"/>
    <w:rsid w:val="00E85A14"/>
    <w:rsid w:val="00E85B5B"/>
    <w:rsid w:val="00E85D3D"/>
    <w:rsid w:val="00E864BC"/>
    <w:rsid w:val="00E86D91"/>
    <w:rsid w:val="00E86F02"/>
    <w:rsid w:val="00E87202"/>
    <w:rsid w:val="00E87347"/>
    <w:rsid w:val="00E87B3F"/>
    <w:rsid w:val="00E903BB"/>
    <w:rsid w:val="00E904D3"/>
    <w:rsid w:val="00E904DB"/>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2D4"/>
    <w:rsid w:val="00E95576"/>
    <w:rsid w:val="00E958A6"/>
    <w:rsid w:val="00E958CD"/>
    <w:rsid w:val="00E9636B"/>
    <w:rsid w:val="00E96576"/>
    <w:rsid w:val="00E966BB"/>
    <w:rsid w:val="00E96BFE"/>
    <w:rsid w:val="00E96D09"/>
    <w:rsid w:val="00E96FED"/>
    <w:rsid w:val="00E97776"/>
    <w:rsid w:val="00E979FE"/>
    <w:rsid w:val="00E97F56"/>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53A"/>
    <w:rsid w:val="00EA397A"/>
    <w:rsid w:val="00EA3AED"/>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061A"/>
    <w:rsid w:val="00EB0A9F"/>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6D71"/>
    <w:rsid w:val="00EB74D6"/>
    <w:rsid w:val="00EB7608"/>
    <w:rsid w:val="00EB760C"/>
    <w:rsid w:val="00EC07D1"/>
    <w:rsid w:val="00EC08F4"/>
    <w:rsid w:val="00EC0A69"/>
    <w:rsid w:val="00EC0D4A"/>
    <w:rsid w:val="00EC1A00"/>
    <w:rsid w:val="00EC1C96"/>
    <w:rsid w:val="00EC1D38"/>
    <w:rsid w:val="00EC3971"/>
    <w:rsid w:val="00EC39A2"/>
    <w:rsid w:val="00EC4250"/>
    <w:rsid w:val="00EC446D"/>
    <w:rsid w:val="00EC483B"/>
    <w:rsid w:val="00EC4911"/>
    <w:rsid w:val="00EC50C9"/>
    <w:rsid w:val="00EC51B4"/>
    <w:rsid w:val="00EC5523"/>
    <w:rsid w:val="00EC563C"/>
    <w:rsid w:val="00EC5C13"/>
    <w:rsid w:val="00EC5C28"/>
    <w:rsid w:val="00EC5EE0"/>
    <w:rsid w:val="00EC5FDC"/>
    <w:rsid w:val="00EC621C"/>
    <w:rsid w:val="00EC6270"/>
    <w:rsid w:val="00EC6615"/>
    <w:rsid w:val="00EC686D"/>
    <w:rsid w:val="00EC6AA7"/>
    <w:rsid w:val="00EC6B9F"/>
    <w:rsid w:val="00EC77BC"/>
    <w:rsid w:val="00EC7833"/>
    <w:rsid w:val="00EC7A43"/>
    <w:rsid w:val="00EC7AAB"/>
    <w:rsid w:val="00ED00CE"/>
    <w:rsid w:val="00ED05C4"/>
    <w:rsid w:val="00ED09D9"/>
    <w:rsid w:val="00ED0C6B"/>
    <w:rsid w:val="00ED0EAE"/>
    <w:rsid w:val="00ED0F86"/>
    <w:rsid w:val="00ED1197"/>
    <w:rsid w:val="00ED12C1"/>
    <w:rsid w:val="00ED1FE7"/>
    <w:rsid w:val="00ED23B2"/>
    <w:rsid w:val="00ED23BA"/>
    <w:rsid w:val="00ED2657"/>
    <w:rsid w:val="00ED26E6"/>
    <w:rsid w:val="00ED2A41"/>
    <w:rsid w:val="00ED2EB8"/>
    <w:rsid w:val="00ED34F6"/>
    <w:rsid w:val="00ED35C0"/>
    <w:rsid w:val="00ED3758"/>
    <w:rsid w:val="00ED3911"/>
    <w:rsid w:val="00ED3DA0"/>
    <w:rsid w:val="00ED3FC6"/>
    <w:rsid w:val="00ED40D7"/>
    <w:rsid w:val="00ED42F0"/>
    <w:rsid w:val="00ED477D"/>
    <w:rsid w:val="00ED47B6"/>
    <w:rsid w:val="00ED4E4B"/>
    <w:rsid w:val="00ED4F76"/>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6F38"/>
    <w:rsid w:val="00ED72F3"/>
    <w:rsid w:val="00ED744E"/>
    <w:rsid w:val="00ED750B"/>
    <w:rsid w:val="00ED7CF4"/>
    <w:rsid w:val="00ED7D94"/>
    <w:rsid w:val="00EE081C"/>
    <w:rsid w:val="00EE0BDC"/>
    <w:rsid w:val="00EE0CC9"/>
    <w:rsid w:val="00EE10E5"/>
    <w:rsid w:val="00EE1603"/>
    <w:rsid w:val="00EE1A55"/>
    <w:rsid w:val="00EE2153"/>
    <w:rsid w:val="00EE255B"/>
    <w:rsid w:val="00EE2D15"/>
    <w:rsid w:val="00EE32D8"/>
    <w:rsid w:val="00EE36B2"/>
    <w:rsid w:val="00EE3A69"/>
    <w:rsid w:val="00EE3D13"/>
    <w:rsid w:val="00EE3D35"/>
    <w:rsid w:val="00EE3EBB"/>
    <w:rsid w:val="00EE43E9"/>
    <w:rsid w:val="00EE4997"/>
    <w:rsid w:val="00EE4AFC"/>
    <w:rsid w:val="00EE5D3F"/>
    <w:rsid w:val="00EE61AD"/>
    <w:rsid w:val="00EE6A67"/>
    <w:rsid w:val="00EE6E5F"/>
    <w:rsid w:val="00EE6EF4"/>
    <w:rsid w:val="00EE77E0"/>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E05"/>
    <w:rsid w:val="00EF344F"/>
    <w:rsid w:val="00EF3458"/>
    <w:rsid w:val="00EF373E"/>
    <w:rsid w:val="00EF3C4B"/>
    <w:rsid w:val="00EF3D3F"/>
    <w:rsid w:val="00EF3F56"/>
    <w:rsid w:val="00EF430B"/>
    <w:rsid w:val="00EF460B"/>
    <w:rsid w:val="00EF4DB7"/>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A49"/>
    <w:rsid w:val="00F01E57"/>
    <w:rsid w:val="00F01F96"/>
    <w:rsid w:val="00F028E1"/>
    <w:rsid w:val="00F02C1C"/>
    <w:rsid w:val="00F02C33"/>
    <w:rsid w:val="00F02D86"/>
    <w:rsid w:val="00F03182"/>
    <w:rsid w:val="00F03856"/>
    <w:rsid w:val="00F038E2"/>
    <w:rsid w:val="00F038F7"/>
    <w:rsid w:val="00F04172"/>
    <w:rsid w:val="00F041AE"/>
    <w:rsid w:val="00F041BD"/>
    <w:rsid w:val="00F04535"/>
    <w:rsid w:val="00F048BD"/>
    <w:rsid w:val="00F04D17"/>
    <w:rsid w:val="00F050CF"/>
    <w:rsid w:val="00F056C8"/>
    <w:rsid w:val="00F05A31"/>
    <w:rsid w:val="00F05C62"/>
    <w:rsid w:val="00F05EE8"/>
    <w:rsid w:val="00F06236"/>
    <w:rsid w:val="00F06508"/>
    <w:rsid w:val="00F065AE"/>
    <w:rsid w:val="00F0669A"/>
    <w:rsid w:val="00F068E6"/>
    <w:rsid w:val="00F07639"/>
    <w:rsid w:val="00F076EE"/>
    <w:rsid w:val="00F078A2"/>
    <w:rsid w:val="00F078CD"/>
    <w:rsid w:val="00F07A4A"/>
    <w:rsid w:val="00F07ADB"/>
    <w:rsid w:val="00F10954"/>
    <w:rsid w:val="00F10C9A"/>
    <w:rsid w:val="00F10DCE"/>
    <w:rsid w:val="00F11097"/>
    <w:rsid w:val="00F11189"/>
    <w:rsid w:val="00F11349"/>
    <w:rsid w:val="00F11738"/>
    <w:rsid w:val="00F1181C"/>
    <w:rsid w:val="00F11892"/>
    <w:rsid w:val="00F11CCD"/>
    <w:rsid w:val="00F12357"/>
    <w:rsid w:val="00F124C4"/>
    <w:rsid w:val="00F128E3"/>
    <w:rsid w:val="00F12D17"/>
    <w:rsid w:val="00F12FE6"/>
    <w:rsid w:val="00F1300C"/>
    <w:rsid w:val="00F1306F"/>
    <w:rsid w:val="00F13416"/>
    <w:rsid w:val="00F13590"/>
    <w:rsid w:val="00F13B6C"/>
    <w:rsid w:val="00F13BDA"/>
    <w:rsid w:val="00F13EF6"/>
    <w:rsid w:val="00F13F1F"/>
    <w:rsid w:val="00F14412"/>
    <w:rsid w:val="00F14445"/>
    <w:rsid w:val="00F1473E"/>
    <w:rsid w:val="00F15553"/>
    <w:rsid w:val="00F15559"/>
    <w:rsid w:val="00F155C7"/>
    <w:rsid w:val="00F159B8"/>
    <w:rsid w:val="00F16146"/>
    <w:rsid w:val="00F16698"/>
    <w:rsid w:val="00F169D7"/>
    <w:rsid w:val="00F17128"/>
    <w:rsid w:val="00F1756F"/>
    <w:rsid w:val="00F204AA"/>
    <w:rsid w:val="00F20B59"/>
    <w:rsid w:val="00F20DF0"/>
    <w:rsid w:val="00F210A1"/>
    <w:rsid w:val="00F21378"/>
    <w:rsid w:val="00F21940"/>
    <w:rsid w:val="00F21A36"/>
    <w:rsid w:val="00F21E4C"/>
    <w:rsid w:val="00F21F1B"/>
    <w:rsid w:val="00F21F38"/>
    <w:rsid w:val="00F2284B"/>
    <w:rsid w:val="00F22851"/>
    <w:rsid w:val="00F229EB"/>
    <w:rsid w:val="00F22A98"/>
    <w:rsid w:val="00F233FC"/>
    <w:rsid w:val="00F23E78"/>
    <w:rsid w:val="00F23EA0"/>
    <w:rsid w:val="00F24333"/>
    <w:rsid w:val="00F247B0"/>
    <w:rsid w:val="00F247C5"/>
    <w:rsid w:val="00F248B9"/>
    <w:rsid w:val="00F24944"/>
    <w:rsid w:val="00F24C06"/>
    <w:rsid w:val="00F24DD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27B40"/>
    <w:rsid w:val="00F301CC"/>
    <w:rsid w:val="00F302C5"/>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4BB"/>
    <w:rsid w:val="00F368D7"/>
    <w:rsid w:val="00F36B16"/>
    <w:rsid w:val="00F36C78"/>
    <w:rsid w:val="00F375AE"/>
    <w:rsid w:val="00F376E5"/>
    <w:rsid w:val="00F37B7C"/>
    <w:rsid w:val="00F40403"/>
    <w:rsid w:val="00F40AB4"/>
    <w:rsid w:val="00F41112"/>
    <w:rsid w:val="00F411B4"/>
    <w:rsid w:val="00F413B4"/>
    <w:rsid w:val="00F41594"/>
    <w:rsid w:val="00F4185B"/>
    <w:rsid w:val="00F418D3"/>
    <w:rsid w:val="00F41B0E"/>
    <w:rsid w:val="00F42107"/>
    <w:rsid w:val="00F42A49"/>
    <w:rsid w:val="00F42A7A"/>
    <w:rsid w:val="00F42EFD"/>
    <w:rsid w:val="00F43039"/>
    <w:rsid w:val="00F440C9"/>
    <w:rsid w:val="00F440EE"/>
    <w:rsid w:val="00F446C7"/>
    <w:rsid w:val="00F44818"/>
    <w:rsid w:val="00F44E19"/>
    <w:rsid w:val="00F451F3"/>
    <w:rsid w:val="00F4541A"/>
    <w:rsid w:val="00F45C9E"/>
    <w:rsid w:val="00F45CA1"/>
    <w:rsid w:val="00F46526"/>
    <w:rsid w:val="00F47012"/>
    <w:rsid w:val="00F47307"/>
    <w:rsid w:val="00F4763B"/>
    <w:rsid w:val="00F47BB9"/>
    <w:rsid w:val="00F47E7E"/>
    <w:rsid w:val="00F501F3"/>
    <w:rsid w:val="00F5023D"/>
    <w:rsid w:val="00F50710"/>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7ED"/>
    <w:rsid w:val="00F5592B"/>
    <w:rsid w:val="00F55E20"/>
    <w:rsid w:val="00F560C2"/>
    <w:rsid w:val="00F560F9"/>
    <w:rsid w:val="00F56360"/>
    <w:rsid w:val="00F568C1"/>
    <w:rsid w:val="00F569C8"/>
    <w:rsid w:val="00F56C33"/>
    <w:rsid w:val="00F56D14"/>
    <w:rsid w:val="00F56D6F"/>
    <w:rsid w:val="00F56DE0"/>
    <w:rsid w:val="00F56FD2"/>
    <w:rsid w:val="00F57133"/>
    <w:rsid w:val="00F5713F"/>
    <w:rsid w:val="00F5764A"/>
    <w:rsid w:val="00F57931"/>
    <w:rsid w:val="00F60202"/>
    <w:rsid w:val="00F60599"/>
    <w:rsid w:val="00F60818"/>
    <w:rsid w:val="00F6092F"/>
    <w:rsid w:val="00F60AB8"/>
    <w:rsid w:val="00F60BCE"/>
    <w:rsid w:val="00F6141B"/>
    <w:rsid w:val="00F6158A"/>
    <w:rsid w:val="00F619F6"/>
    <w:rsid w:val="00F61ADE"/>
    <w:rsid w:val="00F62154"/>
    <w:rsid w:val="00F62FAC"/>
    <w:rsid w:val="00F6308E"/>
    <w:rsid w:val="00F630AA"/>
    <w:rsid w:val="00F6337E"/>
    <w:rsid w:val="00F63E68"/>
    <w:rsid w:val="00F63EC8"/>
    <w:rsid w:val="00F640CB"/>
    <w:rsid w:val="00F6440A"/>
    <w:rsid w:val="00F64AC8"/>
    <w:rsid w:val="00F64D45"/>
    <w:rsid w:val="00F64D52"/>
    <w:rsid w:val="00F64F51"/>
    <w:rsid w:val="00F652DA"/>
    <w:rsid w:val="00F65345"/>
    <w:rsid w:val="00F655CD"/>
    <w:rsid w:val="00F65679"/>
    <w:rsid w:val="00F658E4"/>
    <w:rsid w:val="00F65936"/>
    <w:rsid w:val="00F65C86"/>
    <w:rsid w:val="00F66384"/>
    <w:rsid w:val="00F663C4"/>
    <w:rsid w:val="00F6666A"/>
    <w:rsid w:val="00F667EF"/>
    <w:rsid w:val="00F66E05"/>
    <w:rsid w:val="00F67155"/>
    <w:rsid w:val="00F672D7"/>
    <w:rsid w:val="00F674E3"/>
    <w:rsid w:val="00F6766A"/>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B84"/>
    <w:rsid w:val="00F74CA7"/>
    <w:rsid w:val="00F74D16"/>
    <w:rsid w:val="00F74E3B"/>
    <w:rsid w:val="00F751BE"/>
    <w:rsid w:val="00F75210"/>
    <w:rsid w:val="00F75223"/>
    <w:rsid w:val="00F75694"/>
    <w:rsid w:val="00F75E2C"/>
    <w:rsid w:val="00F760EE"/>
    <w:rsid w:val="00F76223"/>
    <w:rsid w:val="00F76B07"/>
    <w:rsid w:val="00F76D9B"/>
    <w:rsid w:val="00F77161"/>
    <w:rsid w:val="00F77596"/>
    <w:rsid w:val="00F7763B"/>
    <w:rsid w:val="00F77896"/>
    <w:rsid w:val="00F77A71"/>
    <w:rsid w:val="00F77AE0"/>
    <w:rsid w:val="00F77BB3"/>
    <w:rsid w:val="00F77E65"/>
    <w:rsid w:val="00F800B0"/>
    <w:rsid w:val="00F80204"/>
    <w:rsid w:val="00F80770"/>
    <w:rsid w:val="00F8097E"/>
    <w:rsid w:val="00F8149A"/>
    <w:rsid w:val="00F816B7"/>
    <w:rsid w:val="00F8178C"/>
    <w:rsid w:val="00F81C1E"/>
    <w:rsid w:val="00F81E14"/>
    <w:rsid w:val="00F8291D"/>
    <w:rsid w:val="00F8292E"/>
    <w:rsid w:val="00F8313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0C5E"/>
    <w:rsid w:val="00F90EC1"/>
    <w:rsid w:val="00F9198D"/>
    <w:rsid w:val="00F91B15"/>
    <w:rsid w:val="00F91B7E"/>
    <w:rsid w:val="00F92016"/>
    <w:rsid w:val="00F92453"/>
    <w:rsid w:val="00F925B4"/>
    <w:rsid w:val="00F925F6"/>
    <w:rsid w:val="00F92976"/>
    <w:rsid w:val="00F93148"/>
    <w:rsid w:val="00F93AA3"/>
    <w:rsid w:val="00F94191"/>
    <w:rsid w:val="00F9443B"/>
    <w:rsid w:val="00F94B97"/>
    <w:rsid w:val="00F94CA5"/>
    <w:rsid w:val="00F952C5"/>
    <w:rsid w:val="00F953FE"/>
    <w:rsid w:val="00F9545F"/>
    <w:rsid w:val="00F956E0"/>
    <w:rsid w:val="00F96AB2"/>
    <w:rsid w:val="00F96D7A"/>
    <w:rsid w:val="00F97540"/>
    <w:rsid w:val="00F9777B"/>
    <w:rsid w:val="00F979B0"/>
    <w:rsid w:val="00F97F2D"/>
    <w:rsid w:val="00F97FB0"/>
    <w:rsid w:val="00FA0BCC"/>
    <w:rsid w:val="00FA1070"/>
    <w:rsid w:val="00FA107A"/>
    <w:rsid w:val="00FA164F"/>
    <w:rsid w:val="00FA165E"/>
    <w:rsid w:val="00FA1AB5"/>
    <w:rsid w:val="00FA1ACB"/>
    <w:rsid w:val="00FA1BB5"/>
    <w:rsid w:val="00FA1FDF"/>
    <w:rsid w:val="00FA21F4"/>
    <w:rsid w:val="00FA26F2"/>
    <w:rsid w:val="00FA2F3A"/>
    <w:rsid w:val="00FA304B"/>
    <w:rsid w:val="00FA3214"/>
    <w:rsid w:val="00FA397C"/>
    <w:rsid w:val="00FA3D5B"/>
    <w:rsid w:val="00FA4C7D"/>
    <w:rsid w:val="00FA4D73"/>
    <w:rsid w:val="00FA4E97"/>
    <w:rsid w:val="00FA4ED6"/>
    <w:rsid w:val="00FA4FD7"/>
    <w:rsid w:val="00FA5750"/>
    <w:rsid w:val="00FA5874"/>
    <w:rsid w:val="00FA5B51"/>
    <w:rsid w:val="00FA6476"/>
    <w:rsid w:val="00FA6A95"/>
    <w:rsid w:val="00FA6D02"/>
    <w:rsid w:val="00FA6E13"/>
    <w:rsid w:val="00FA70CC"/>
    <w:rsid w:val="00FA7277"/>
    <w:rsid w:val="00FA7316"/>
    <w:rsid w:val="00FA7339"/>
    <w:rsid w:val="00FA77D4"/>
    <w:rsid w:val="00FA798A"/>
    <w:rsid w:val="00FA7E20"/>
    <w:rsid w:val="00FB0FF2"/>
    <w:rsid w:val="00FB17AF"/>
    <w:rsid w:val="00FB1863"/>
    <w:rsid w:val="00FB18B5"/>
    <w:rsid w:val="00FB197F"/>
    <w:rsid w:val="00FB2142"/>
    <w:rsid w:val="00FB23DD"/>
    <w:rsid w:val="00FB2830"/>
    <w:rsid w:val="00FB312F"/>
    <w:rsid w:val="00FB35C3"/>
    <w:rsid w:val="00FB3A77"/>
    <w:rsid w:val="00FB409D"/>
    <w:rsid w:val="00FB4272"/>
    <w:rsid w:val="00FB546C"/>
    <w:rsid w:val="00FB580C"/>
    <w:rsid w:val="00FB584F"/>
    <w:rsid w:val="00FB5D61"/>
    <w:rsid w:val="00FB6193"/>
    <w:rsid w:val="00FB6343"/>
    <w:rsid w:val="00FB6A75"/>
    <w:rsid w:val="00FB6BF7"/>
    <w:rsid w:val="00FB721B"/>
    <w:rsid w:val="00FB746B"/>
    <w:rsid w:val="00FB74A0"/>
    <w:rsid w:val="00FB7D96"/>
    <w:rsid w:val="00FC0142"/>
    <w:rsid w:val="00FC03A1"/>
    <w:rsid w:val="00FC0588"/>
    <w:rsid w:val="00FC05AE"/>
    <w:rsid w:val="00FC0623"/>
    <w:rsid w:val="00FC1D06"/>
    <w:rsid w:val="00FC1F16"/>
    <w:rsid w:val="00FC1FB3"/>
    <w:rsid w:val="00FC2855"/>
    <w:rsid w:val="00FC2977"/>
    <w:rsid w:val="00FC2A10"/>
    <w:rsid w:val="00FC317B"/>
    <w:rsid w:val="00FC32B0"/>
    <w:rsid w:val="00FC352D"/>
    <w:rsid w:val="00FC3A0C"/>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23E"/>
    <w:rsid w:val="00FD0F80"/>
    <w:rsid w:val="00FD1149"/>
    <w:rsid w:val="00FD19A1"/>
    <w:rsid w:val="00FD2043"/>
    <w:rsid w:val="00FD20F4"/>
    <w:rsid w:val="00FD235F"/>
    <w:rsid w:val="00FD245D"/>
    <w:rsid w:val="00FD296C"/>
    <w:rsid w:val="00FD315A"/>
    <w:rsid w:val="00FD31A5"/>
    <w:rsid w:val="00FD3281"/>
    <w:rsid w:val="00FD3406"/>
    <w:rsid w:val="00FD3499"/>
    <w:rsid w:val="00FD370A"/>
    <w:rsid w:val="00FD376D"/>
    <w:rsid w:val="00FD37DA"/>
    <w:rsid w:val="00FD3BA9"/>
    <w:rsid w:val="00FD3BEE"/>
    <w:rsid w:val="00FD3D3D"/>
    <w:rsid w:val="00FD3F5A"/>
    <w:rsid w:val="00FD4795"/>
    <w:rsid w:val="00FD49B4"/>
    <w:rsid w:val="00FD49CE"/>
    <w:rsid w:val="00FD4B84"/>
    <w:rsid w:val="00FD5F8B"/>
    <w:rsid w:val="00FD61E3"/>
    <w:rsid w:val="00FD6333"/>
    <w:rsid w:val="00FD6751"/>
    <w:rsid w:val="00FD6ADD"/>
    <w:rsid w:val="00FD6D64"/>
    <w:rsid w:val="00FD701C"/>
    <w:rsid w:val="00FD76D9"/>
    <w:rsid w:val="00FD78CB"/>
    <w:rsid w:val="00FD7DCF"/>
    <w:rsid w:val="00FD7F1A"/>
    <w:rsid w:val="00FE00DF"/>
    <w:rsid w:val="00FE01E9"/>
    <w:rsid w:val="00FE0547"/>
    <w:rsid w:val="00FE0888"/>
    <w:rsid w:val="00FE0AF7"/>
    <w:rsid w:val="00FE1448"/>
    <w:rsid w:val="00FE144F"/>
    <w:rsid w:val="00FE16AD"/>
    <w:rsid w:val="00FE1B15"/>
    <w:rsid w:val="00FE1C56"/>
    <w:rsid w:val="00FE203D"/>
    <w:rsid w:val="00FE22B4"/>
    <w:rsid w:val="00FE22B8"/>
    <w:rsid w:val="00FE2FBC"/>
    <w:rsid w:val="00FE31A3"/>
    <w:rsid w:val="00FE31B9"/>
    <w:rsid w:val="00FE3716"/>
    <w:rsid w:val="00FE37FF"/>
    <w:rsid w:val="00FE389E"/>
    <w:rsid w:val="00FE449C"/>
    <w:rsid w:val="00FE46D9"/>
    <w:rsid w:val="00FE4949"/>
    <w:rsid w:val="00FE4B78"/>
    <w:rsid w:val="00FE4B9D"/>
    <w:rsid w:val="00FE55DF"/>
    <w:rsid w:val="00FE5641"/>
    <w:rsid w:val="00FE5A58"/>
    <w:rsid w:val="00FE5CAA"/>
    <w:rsid w:val="00FE62C5"/>
    <w:rsid w:val="00FE6915"/>
    <w:rsid w:val="00FE6D56"/>
    <w:rsid w:val="00FE6E29"/>
    <w:rsid w:val="00FE72AE"/>
    <w:rsid w:val="00FE7BC4"/>
    <w:rsid w:val="00FE7F7A"/>
    <w:rsid w:val="00FF0690"/>
    <w:rsid w:val="00FF0A09"/>
    <w:rsid w:val="00FF0BE3"/>
    <w:rsid w:val="00FF0BF3"/>
    <w:rsid w:val="00FF11C6"/>
    <w:rsid w:val="00FF11D1"/>
    <w:rsid w:val="00FF1384"/>
    <w:rsid w:val="00FF1B34"/>
    <w:rsid w:val="00FF223E"/>
    <w:rsid w:val="00FF2495"/>
    <w:rsid w:val="00FF29F9"/>
    <w:rsid w:val="00FF2AC3"/>
    <w:rsid w:val="00FF2EC4"/>
    <w:rsid w:val="00FF34A8"/>
    <w:rsid w:val="00FF3625"/>
    <w:rsid w:val="00FF36AA"/>
    <w:rsid w:val="00FF3D9F"/>
    <w:rsid w:val="00FF4055"/>
    <w:rsid w:val="00FF4786"/>
    <w:rsid w:val="00FF4978"/>
    <w:rsid w:val="00FF4BA5"/>
    <w:rsid w:val="00FF4D59"/>
    <w:rsid w:val="00FF4F4F"/>
    <w:rsid w:val="00FF5169"/>
    <w:rsid w:val="00FF5328"/>
    <w:rsid w:val="00FF5399"/>
    <w:rsid w:val="00FF58A7"/>
    <w:rsid w:val="00FF6769"/>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6DF629F6"/>
  <w15:docId w15:val="{15D17F99-90EA-4EF0-956C-0014E55AF1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Arial"/>
        <w:color w:val="393838" w:themeColor="text1"/>
        <w:sz w:val="24"/>
        <w:szCs w:val="24"/>
        <w:lang w:val="en-AU" w:eastAsia="en-AU" w:bidi="ar-SA"/>
      </w:rPr>
    </w:rPrDefault>
    <w:pPrDefault>
      <w:pPr>
        <w:spacing w:after="200" w:line="276"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2B12"/>
  </w:style>
  <w:style w:type="paragraph" w:styleId="Heading1">
    <w:name w:val="heading 1"/>
    <w:basedOn w:val="Normal"/>
    <w:next w:val="BodyText"/>
    <w:link w:val="Heading1Char"/>
    <w:qFormat/>
    <w:rsid w:val="00216492"/>
    <w:pPr>
      <w:keepNext/>
      <w:keepLines/>
      <w:spacing w:before="360" w:after="360" w:line="440" w:lineRule="exact"/>
      <w:outlineLvl w:val="0"/>
    </w:pPr>
    <w:rPr>
      <w:b/>
      <w:bCs/>
      <w:color w:val="201547"/>
      <w:kern w:val="32"/>
      <w:sz w:val="40"/>
      <w:szCs w:val="32"/>
    </w:rPr>
  </w:style>
  <w:style w:type="paragraph" w:styleId="Heading2">
    <w:name w:val="heading 2"/>
    <w:basedOn w:val="Normal"/>
    <w:next w:val="BodyText"/>
    <w:link w:val="Heading2Char"/>
    <w:qFormat/>
    <w:rsid w:val="00020E68"/>
    <w:pPr>
      <w:keepNext/>
      <w:keepLines/>
      <w:tabs>
        <w:tab w:val="left" w:pos="1418"/>
        <w:tab w:val="left" w:pos="1701"/>
        <w:tab w:val="left" w:pos="1985"/>
      </w:tabs>
      <w:spacing w:before="280" w:after="240" w:line="280" w:lineRule="exact"/>
      <w:outlineLvl w:val="1"/>
    </w:pPr>
    <w:rPr>
      <w:b/>
      <w:bCs/>
      <w:iCs/>
      <w:color w:val="201547"/>
      <w:kern w:val="20"/>
      <w:sz w:val="28"/>
      <w:szCs w:val="28"/>
    </w:rPr>
  </w:style>
  <w:style w:type="paragraph" w:styleId="Heading3">
    <w:name w:val="heading 3"/>
    <w:basedOn w:val="Normal"/>
    <w:next w:val="BodyText"/>
    <w:link w:val="Heading3Char"/>
    <w:qFormat/>
    <w:rsid w:val="006C1FF5"/>
    <w:pPr>
      <w:keepNext/>
      <w:keepLines/>
      <w:tabs>
        <w:tab w:val="left" w:pos="1418"/>
        <w:tab w:val="left" w:pos="1701"/>
        <w:tab w:val="left" w:pos="1985"/>
      </w:tabs>
      <w:spacing w:before="240" w:after="240" w:line="240" w:lineRule="exact"/>
      <w:outlineLvl w:val="2"/>
    </w:pPr>
    <w:rPr>
      <w:b/>
      <w:color w:val="494847"/>
    </w:rPr>
  </w:style>
  <w:style w:type="paragraph" w:styleId="Heading4">
    <w:name w:val="heading 4"/>
    <w:basedOn w:val="Normal"/>
    <w:next w:val="BodyText"/>
    <w:link w:val="Heading4Char"/>
    <w:qFormat/>
    <w:rsid w:val="00DA2779"/>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393838"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2174EC"/>
    <w:pPr>
      <w:keepNext/>
      <w:keepLines/>
      <w:pageBreakBefore/>
      <w:framePr w:w="11906" w:h="1701" w:hSpace="11339" w:wrap="around" w:vAnchor="page" w:hAnchor="page" w:x="1" w:y="1"/>
      <w:numPr>
        <w:numId w:val="3"/>
      </w:numPr>
      <w:spacing w:before="1300" w:after="440" w:line="440" w:lineRule="exact"/>
      <w:ind w:right="1134"/>
      <w:outlineLvl w:val="7"/>
    </w:pPr>
    <w:rPr>
      <w:rFonts w:asciiTheme="majorHAnsi" w:eastAsiaTheme="majorEastAsia" w:hAnsiTheme="majorHAnsi" w:cstheme="majorBidi"/>
      <w:b/>
      <w:color w:val="393838"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393838"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A16239"/>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855C73"/>
    <w:pPr>
      <w:spacing w:after="40" w:line="200" w:lineRule="atLeast"/>
      <w:jc w:val="right"/>
    </w:pPr>
    <w:rPr>
      <w:spacing w:val="2"/>
      <w:sz w:val="20"/>
    </w:rPr>
  </w:style>
  <w:style w:type="table" w:styleId="TableGrid">
    <w:name w:val="Table Grid"/>
    <w:basedOn w:val="TableNormal"/>
    <w:rsid w:val="00760786"/>
    <w:pPr>
      <w:keepLines/>
      <w:spacing w:before="60" w:after="60" w:line="240" w:lineRule="atLeast"/>
      <w:ind w:left="113" w:right="113"/>
    </w:pPr>
    <w:rPr>
      <w:rFonts w:cs="Times New Roman"/>
    </w:rPr>
    <w:tblPr>
      <w:tblStyleColBandSize w:val="1"/>
      <w:tblBorders>
        <w:top w:val="single" w:sz="8" w:space="0" w:color="393838" w:themeColor="text2"/>
        <w:left w:val="single" w:sz="8" w:space="0" w:color="393838" w:themeColor="text2"/>
        <w:bottom w:val="single" w:sz="8" w:space="0" w:color="393838" w:themeColor="text2"/>
        <w:right w:val="single" w:sz="8" w:space="0" w:color="393838" w:themeColor="text2"/>
        <w:insideH w:val="single" w:sz="8" w:space="0" w:color="393838" w:themeColor="text2"/>
        <w:insideV w:val="single" w:sz="8" w:space="0" w:color="393838" w:themeColor="text2"/>
      </w:tblBorders>
      <w:tblCellMar>
        <w:left w:w="0" w:type="dxa"/>
        <w:right w:w="0" w:type="dxa"/>
      </w:tblCellMar>
    </w:tblPr>
    <w:tcPr>
      <w:vAlign w:val="center"/>
    </w:tcPr>
    <w:tblStylePr w:type="firstRow">
      <w:pPr>
        <w:wordWrap/>
        <w:spacing w:beforeLines="0" w:before="60" w:beforeAutospacing="0" w:afterLines="0" w:after="60" w:afterAutospacing="0" w:line="220" w:lineRule="atLeast"/>
        <w:jc w:val="left"/>
      </w:pPr>
      <w:rPr>
        <w:rFonts w:asciiTheme="minorHAnsi" w:hAnsiTheme="minorHAnsi"/>
        <w:b w:val="0"/>
        <w:color w:val="393838" w:themeColor="text1"/>
        <w:sz w:val="18"/>
      </w:rPr>
      <w:tblPr/>
      <w:tcPr>
        <w:shd w:val="clear" w:color="auto" w:fill="393838" w:themeFill="text2"/>
      </w:tcPr>
    </w:tblStylePr>
    <w:tblStylePr w:type="lastRow">
      <w:rPr>
        <w:b w:val="0"/>
      </w:rPr>
    </w:tblStylePr>
    <w:tblStylePr w:type="lastCol">
      <w:pPr>
        <w:jc w:val="left"/>
      </w:pPr>
    </w:tblStylePr>
    <w:tblStylePr w:type="band1Vert">
      <w:tblPr/>
      <w:tcPr>
        <w:shd w:val="clear" w:color="auto" w:fill="E9E9E9" w:themeFill="background2"/>
      </w:tcPr>
    </w:tblStylePr>
    <w:tblStylePr w:type="nwCell">
      <w:pPr>
        <w:jc w:val="left"/>
      </w:p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4F4E4E" w:themeColor="accent1"/>
    </w:rPr>
  </w:style>
  <w:style w:type="paragraph" w:customStyle="1" w:styleId="FootnoteSeparator">
    <w:name w:val="Footnote Separator"/>
    <w:basedOn w:val="Normal"/>
    <w:unhideWhenUsed/>
    <w:rsid w:val="0086233C"/>
    <w:pPr>
      <w:pBdr>
        <w:top w:val="dotted" w:sz="8" w:space="0" w:color="393838"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087389"/>
    <w:pPr>
      <w:numPr>
        <w:numId w:val="14"/>
      </w:numPr>
      <w:tabs>
        <w:tab w:val="left" w:pos="340"/>
      </w:tabs>
      <w:spacing w:before="120" w:after="120" w:line="360" w:lineRule="auto"/>
      <w:contextualSpacing/>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67322"/>
    <w:pPr>
      <w:spacing w:before="60" w:after="120" w:line="276" w:lineRule="auto"/>
    </w:pPr>
    <w:rPr>
      <w:rFonts w:cs="Times New Roman"/>
      <w:lang w:eastAsia="en-US"/>
    </w:rPr>
  </w:style>
  <w:style w:type="character" w:customStyle="1" w:styleId="BodyTextChar">
    <w:name w:val="Body Text Char"/>
    <w:basedOn w:val="DefaultParagraphFont"/>
    <w:link w:val="BodyText"/>
    <w:rsid w:val="00967322"/>
    <w:rPr>
      <w:rFonts w:cs="Times New Roman"/>
      <w:lang w:eastAsia="en-US"/>
    </w:rPr>
  </w:style>
  <w:style w:type="paragraph" w:customStyle="1" w:styleId="Footnotes">
    <w:name w:val="Footnotes"/>
    <w:basedOn w:val="Normal"/>
    <w:rsid w:val="00952B12"/>
    <w:pPr>
      <w:keepLines/>
      <w:numPr>
        <w:numId w:val="6"/>
      </w:numPr>
      <w:spacing w:before="60" w:after="100" w:afterAutospacing="1" w:line="180" w:lineRule="exact"/>
    </w:pPr>
    <w:rPr>
      <w:sz w:val="20"/>
    </w:rPr>
  </w:style>
  <w:style w:type="paragraph" w:customStyle="1" w:styleId="TableHeadingLeft">
    <w:name w:val="Table Heading Left"/>
    <w:basedOn w:val="TableTextLeft"/>
    <w:qFormat/>
    <w:rsid w:val="0046791D"/>
    <w:pPr>
      <w:keepNext/>
      <w:keepLines/>
      <w:spacing w:line="240" w:lineRule="atLeast"/>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A16239"/>
    <w:rPr>
      <w:color w:val="0070C0"/>
      <w:u w:val="non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93838" w:themeColor="text1"/>
      <w:vertAlign w:val="superscript"/>
    </w:rPr>
  </w:style>
  <w:style w:type="paragraph" w:styleId="FootnoteText">
    <w:name w:val="footnote text"/>
    <w:basedOn w:val="Normal"/>
    <w:link w:val="FootnoteTextChar"/>
    <w:rsid w:val="000859A7"/>
    <w:pPr>
      <w:tabs>
        <w:tab w:val="left" w:pos="284"/>
      </w:tabs>
      <w:spacing w:after="60" w:line="180" w:lineRule="atLeast"/>
      <w:ind w:left="284" w:hanging="284"/>
    </w:pPr>
    <w:rPr>
      <w:kern w:val="16"/>
      <w:sz w:val="20"/>
    </w:rPr>
  </w:style>
  <w:style w:type="character" w:customStyle="1" w:styleId="FootnoteTextChar">
    <w:name w:val="Footnote Text Char"/>
    <w:basedOn w:val="DefaultParagraphFont"/>
    <w:link w:val="FootnoteText"/>
    <w:rsid w:val="000859A7"/>
    <w:rPr>
      <w:kern w:val="16"/>
      <w:sz w:val="20"/>
    </w:rPr>
  </w:style>
  <w:style w:type="paragraph" w:styleId="ListBullet">
    <w:name w:val="List Bullet"/>
    <w:basedOn w:val="Normal"/>
    <w:unhideWhenUsed/>
    <w:qFormat/>
    <w:rsid w:val="00EB061A"/>
    <w:pPr>
      <w:numPr>
        <w:numId w:val="7"/>
      </w:numPr>
      <w:spacing w:before="120" w:after="120" w:line="360" w:lineRule="auto"/>
      <w:contextualSpacing/>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7"/>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sz w:val="32"/>
    </w:rPr>
  </w:style>
  <w:style w:type="paragraph" w:customStyle="1" w:styleId="TableTextLeft">
    <w:name w:val="Table Text Left"/>
    <w:basedOn w:val="Normal"/>
    <w:link w:val="TableTextLeftChar"/>
    <w:qFormat/>
    <w:rsid w:val="00952B12"/>
    <w:pPr>
      <w:spacing w:before="60" w:after="60" w:line="220" w:lineRule="atLeast"/>
      <w:ind w:left="113" w:right="113"/>
    </w:pPr>
  </w:style>
  <w:style w:type="paragraph" w:customStyle="1" w:styleId="TableTextBullet">
    <w:name w:val="Table Text Bullet"/>
    <w:basedOn w:val="TableTextLeft"/>
    <w:qFormat/>
    <w:rsid w:val="004D4063"/>
    <w:pPr>
      <w:numPr>
        <w:numId w:val="9"/>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A16239"/>
    <w:pPr>
      <w:spacing w:before="170" w:after="20" w:line="170" w:lineRule="atLeast"/>
    </w:pPr>
    <w:rPr>
      <w:b/>
      <w:sz w:val="22"/>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855C73"/>
    <w:pPr>
      <w:tabs>
        <w:tab w:val="right" w:leader="dot" w:pos="9582"/>
      </w:tabs>
      <w:spacing w:before="240" w:after="60"/>
      <w:ind w:right="851"/>
    </w:pPr>
    <w:rPr>
      <w:b/>
      <w:noProof/>
      <w:color w:val="393838" w:themeColor="text2"/>
      <w:sz w:val="28"/>
    </w:rPr>
  </w:style>
  <w:style w:type="paragraph" w:styleId="TOCHeading">
    <w:name w:val="TOC Heading"/>
    <w:basedOn w:val="Normal"/>
    <w:uiPriority w:val="99"/>
    <w:rsid w:val="002174EC"/>
    <w:pPr>
      <w:framePr w:w="11906" w:h="1701" w:hSpace="11339" w:wrap="around" w:vAnchor="page" w:hAnchor="page" w:x="1" w:y="1"/>
      <w:tabs>
        <w:tab w:val="left" w:pos="1134"/>
        <w:tab w:val="left" w:pos="2268"/>
        <w:tab w:val="left" w:pos="3402"/>
        <w:tab w:val="left" w:pos="4536"/>
        <w:tab w:val="left" w:pos="5103"/>
      </w:tabs>
      <w:spacing w:before="1300" w:after="440" w:line="240" w:lineRule="auto"/>
      <w:ind w:left="1134" w:right="1134"/>
    </w:pPr>
    <w:rPr>
      <w:b/>
      <w:color w:val="393838" w:themeColor="text2"/>
      <w:sz w:val="40"/>
      <w:szCs w:val="40"/>
    </w:rPr>
  </w:style>
  <w:style w:type="paragraph" w:styleId="TOC2">
    <w:name w:val="toc 2"/>
    <w:basedOn w:val="Normal"/>
    <w:next w:val="Normal"/>
    <w:uiPriority w:val="39"/>
    <w:rsid w:val="00320E71"/>
    <w:pPr>
      <w:tabs>
        <w:tab w:val="right" w:leader="dot" w:pos="9582"/>
      </w:tabs>
      <w:spacing w:before="120" w:after="60"/>
      <w:ind w:right="851"/>
    </w:pPr>
    <w:rPr>
      <w:noProof/>
      <w:sz w:val="28"/>
      <w:szCs w:val="28"/>
    </w:rPr>
  </w:style>
  <w:style w:type="paragraph" w:styleId="TOC3">
    <w:name w:val="toc 3"/>
    <w:basedOn w:val="Normal"/>
    <w:next w:val="Normal"/>
    <w:uiPriority w:val="39"/>
    <w:rsid w:val="00855C73"/>
    <w:pPr>
      <w:tabs>
        <w:tab w:val="right" w:leader="dot" w:pos="9582"/>
      </w:tabs>
      <w:spacing w:before="60" w:after="60"/>
      <w:ind w:right="851"/>
    </w:pPr>
    <w:rPr>
      <w:rFonts w:eastAsiaTheme="minorEastAsia" w:cstheme="minorBidi"/>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393838" w:themeColor="text2"/>
      <w:szCs w:val="32"/>
    </w:rPr>
  </w:style>
  <w:style w:type="paragraph" w:customStyle="1" w:styleId="BodyText12ptBefore">
    <w:name w:val="Body Text 12pt Before"/>
    <w:basedOn w:val="BodyText"/>
    <w:next w:val="BodyTex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393838"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393838"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393838" w:themeColor="text2"/>
    </w:rPr>
  </w:style>
  <w:style w:type="character" w:customStyle="1" w:styleId="Bold">
    <w:name w:val="Bold"/>
    <w:rsid w:val="00855C73"/>
    <w:rPr>
      <w:rFonts w:ascii="Arial" w:hAnsi="Arial"/>
      <w:b/>
      <w:i w:val="0"/>
      <w:sz w:val="20"/>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393838"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393838"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4F4E4E" w:themeColor="accent1" w:frame="1"/>
        <w:left w:val="single" w:sz="2" w:space="10" w:color="4F4E4E" w:themeColor="accent1" w:frame="1"/>
        <w:bottom w:val="single" w:sz="2" w:space="10" w:color="4F4E4E" w:themeColor="accent1" w:frame="1"/>
        <w:right w:val="single" w:sz="2" w:space="10" w:color="4F4E4E" w:themeColor="accent1" w:frame="1"/>
      </w:pBdr>
      <w:ind w:left="1152" w:right="1152"/>
    </w:pPr>
    <w:rPr>
      <w:rFonts w:eastAsiaTheme="minorEastAsia" w:cstheme="minorBidi"/>
      <w:i/>
      <w:iCs/>
      <w:color w:val="393838" w:themeColor="text2"/>
    </w:rPr>
  </w:style>
  <w:style w:type="paragraph" w:styleId="IntenseQuote">
    <w:name w:val="Intense Quote"/>
    <w:basedOn w:val="Normal"/>
    <w:next w:val="Normal"/>
    <w:link w:val="IntenseQuoteChar"/>
    <w:semiHidden/>
    <w:rsid w:val="00315585"/>
    <w:pPr>
      <w:pBdr>
        <w:bottom w:val="single" w:sz="4" w:space="4" w:color="4F4E4E" w:themeColor="accent1"/>
      </w:pBdr>
      <w:spacing w:before="200" w:after="280"/>
      <w:ind w:left="936" w:right="936"/>
    </w:pPr>
    <w:rPr>
      <w:b/>
      <w:bCs/>
      <w:i/>
      <w:iCs/>
      <w:color w:val="E9E9E9"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9E9E9"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rPr>
  </w:style>
  <w:style w:type="paragraph" w:customStyle="1" w:styleId="PullOutBoxBullet">
    <w:name w:val="Pull Out Box Bullet"/>
    <w:basedOn w:val="PullOutBoxBodyText"/>
    <w:qFormat/>
    <w:rsid w:val="004D4063"/>
    <w:pPr>
      <w:numPr>
        <w:numId w:val="10"/>
      </w:numPr>
    </w:pPr>
  </w:style>
  <w:style w:type="paragraph" w:customStyle="1" w:styleId="PullOutBoxBullet2">
    <w:name w:val="Pull Out Box Bullet 2"/>
    <w:basedOn w:val="PullOutBoxBodyText"/>
    <w:qFormat/>
    <w:rsid w:val="004D4063"/>
    <w:pPr>
      <w:numPr>
        <w:ilvl w:val="1"/>
        <w:numId w:val="10"/>
      </w:numPr>
    </w:pPr>
  </w:style>
  <w:style w:type="paragraph" w:customStyle="1" w:styleId="PullOutBoxBullet3">
    <w:name w:val="Pull Out Box Bullet 3"/>
    <w:basedOn w:val="PullOutBoxBodyText"/>
    <w:qFormat/>
    <w:rsid w:val="004D4063"/>
    <w:pPr>
      <w:numPr>
        <w:ilvl w:val="2"/>
        <w:numId w:val="10"/>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A16239"/>
    <w:pPr>
      <w:spacing w:before="60" w:after="60" w:line="180" w:lineRule="atLeast"/>
    </w:pPr>
    <w:rPr>
      <w:b/>
      <w:i/>
    </w:rPr>
  </w:style>
  <w:style w:type="paragraph" w:customStyle="1" w:styleId="xDisclaimerText">
    <w:name w:val="xDisclaimer Text"/>
    <w:basedOn w:val="xContactDetails"/>
    <w:rsid w:val="00A16239"/>
    <w:pPr>
      <w:spacing w:before="0" w:after="0" w:line="175" w:lineRule="atLeast"/>
      <w:ind w:left="0" w:right="0"/>
      <w:contextualSpacing w:val="0"/>
    </w:pPr>
    <w:rPr>
      <w:sz w:val="20"/>
    </w:rPr>
  </w:style>
  <w:style w:type="paragraph" w:customStyle="1" w:styleId="IntroFeatureText">
    <w:name w:val="Intro/Feature Text"/>
    <w:basedOn w:val="Normal"/>
    <w:next w:val="BodyText"/>
    <w:qFormat/>
    <w:rsid w:val="00F124C4"/>
    <w:pPr>
      <w:spacing w:before="60" w:after="180" w:line="360" w:lineRule="exact"/>
    </w:pPr>
    <w:rPr>
      <w:color w:val="393838"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393838" w:themeColor="text2"/>
        <w:left w:val="single" w:sz="4" w:space="0" w:color="393838" w:themeColor="text2"/>
        <w:bottom w:val="single" w:sz="4" w:space="0" w:color="393838" w:themeColor="text2"/>
        <w:right w:val="single" w:sz="4" w:space="0" w:color="393838"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8"/>
      </w:numPr>
    </w:pPr>
  </w:style>
  <w:style w:type="paragraph" w:customStyle="1" w:styleId="QuoteBullet2">
    <w:name w:val="Quote Bullet 2"/>
    <w:basedOn w:val="Quote"/>
    <w:qFormat/>
    <w:rsid w:val="004D4063"/>
    <w:pPr>
      <w:numPr>
        <w:ilvl w:val="1"/>
        <w:numId w:val="8"/>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2174EC"/>
    <w:pPr>
      <w:pageBreakBefore/>
      <w:framePr w:w="11906" w:h="1701" w:hSpace="11339" w:wrap="around" w:vAnchor="page" w:hAnchor="page" w:x="1" w:y="1"/>
      <w:spacing w:before="1300"/>
      <w:ind w:left="1134" w:right="1134"/>
    </w:pPr>
  </w:style>
  <w:style w:type="paragraph" w:customStyle="1" w:styleId="SectionHeading">
    <w:name w:val="Section Heading"/>
    <w:basedOn w:val="Normal"/>
    <w:next w:val="BodyText"/>
    <w:semiHidden/>
    <w:qFormat/>
    <w:rsid w:val="002174EC"/>
    <w:pPr>
      <w:keepLines/>
      <w:pageBreakBefore/>
      <w:framePr w:w="11906" w:h="1701" w:hSpace="11339" w:wrap="around" w:vAnchor="page" w:hAnchor="page" w:xAlign="right" w:y="1"/>
      <w:spacing w:before="1300"/>
      <w:ind w:left="3969" w:right="1134"/>
      <w:jc w:val="right"/>
      <w:outlineLvl w:val="4"/>
    </w:pPr>
    <w:rPr>
      <w:b/>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C2786"/>
    <w:pPr>
      <w:spacing w:line="240" w:lineRule="auto"/>
    </w:pPr>
    <w:rPr>
      <w:color w:val="FFFFFF"/>
    </w:rPr>
    <w:tblPr>
      <w:tblCellMar>
        <w:top w:w="227" w:type="dxa"/>
        <w:left w:w="0" w:type="dxa"/>
        <w:bottom w:w="227" w:type="dxa"/>
        <w:right w:w="0" w:type="dxa"/>
      </w:tblCellMar>
    </w:tblPr>
    <w:tcPr>
      <w:shd w:val="clear" w:color="auto" w:fill="393838"/>
    </w:tcPr>
  </w:style>
  <w:style w:type="paragraph" w:customStyle="1" w:styleId="BodyText100ThemeColour">
    <w:name w:val="Body Text 100% Theme Colour"/>
    <w:basedOn w:val="BodyText"/>
    <w:rsid w:val="00096B2D"/>
    <w:rPr>
      <w:color w:val="393838" w:themeColor="text2"/>
    </w:rPr>
  </w:style>
  <w:style w:type="paragraph" w:customStyle="1" w:styleId="CaptionImageorFigure">
    <w:name w:val="Caption Image or Figure"/>
    <w:basedOn w:val="Caption"/>
    <w:qFormat/>
    <w:rsid w:val="007B2F0F"/>
    <w:pPr>
      <w:spacing w:before="240" w:after="120"/>
    </w:pPr>
    <w:rPr>
      <w:sz w:val="22"/>
    </w:rPr>
  </w:style>
  <w:style w:type="paragraph" w:customStyle="1" w:styleId="PhotoCredit">
    <w:name w:val="Photo Credit"/>
    <w:basedOn w:val="CaptionDescriptive"/>
    <w:next w:val="BodyText"/>
    <w:qFormat/>
    <w:rsid w:val="00952B12"/>
    <w:rPr>
      <w:i w:val="0"/>
      <w:sz w:val="24"/>
    </w:rPr>
  </w:style>
  <w:style w:type="paragraph" w:customStyle="1" w:styleId="ListAlpha">
    <w:name w:val="List Alpha"/>
    <w:basedOn w:val="Normal"/>
    <w:qFormat/>
    <w:rsid w:val="00893106"/>
    <w:pPr>
      <w:numPr>
        <w:numId w:val="11"/>
      </w:numPr>
      <w:spacing w:before="120" w:after="120"/>
    </w:pPr>
  </w:style>
  <w:style w:type="paragraph" w:customStyle="1" w:styleId="ListAlpha2">
    <w:name w:val="List Alpha 2"/>
    <w:basedOn w:val="Normal"/>
    <w:qFormat/>
    <w:rsid w:val="00893106"/>
    <w:pPr>
      <w:numPr>
        <w:ilvl w:val="1"/>
        <w:numId w:val="11"/>
      </w:numPr>
      <w:spacing w:before="120" w:after="120"/>
    </w:pPr>
  </w:style>
  <w:style w:type="paragraph" w:customStyle="1" w:styleId="ListAlpha3">
    <w:name w:val="List Alpha 3"/>
    <w:basedOn w:val="Normal"/>
    <w:qFormat/>
    <w:rsid w:val="00FE0547"/>
    <w:pPr>
      <w:numPr>
        <w:numId w:val="17"/>
      </w:numPr>
      <w:spacing w:before="40" w:after="120"/>
      <w:ind w:left="1094" w:hanging="357"/>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A16239"/>
    <w:pPr>
      <w:spacing w:before="40" w:after="40" w:line="220" w:lineRule="atLeast"/>
    </w:pPr>
    <w:rPr>
      <w:sz w:val="22"/>
    </w:rPr>
  </w:style>
  <w:style w:type="paragraph" w:customStyle="1" w:styleId="SmallBullet">
    <w:name w:val="Small Bullet"/>
    <w:basedOn w:val="SmallBodyText"/>
    <w:qFormat/>
    <w:rsid w:val="00D14E24"/>
    <w:pPr>
      <w:numPr>
        <w:numId w:val="12"/>
      </w:numPr>
    </w:pPr>
  </w:style>
  <w:style w:type="paragraph" w:customStyle="1" w:styleId="SmallHeading">
    <w:name w:val="Small Heading"/>
    <w:basedOn w:val="xDisclaimerHeading"/>
    <w:next w:val="SmallBodyText"/>
    <w:qFormat/>
    <w:rsid w:val="00DA0CF1"/>
    <w:pPr>
      <w:spacing w:before="120" w:after="120" w:line="220" w:lineRule="atLeast"/>
    </w:pPr>
  </w:style>
  <w:style w:type="paragraph" w:customStyle="1" w:styleId="xWeb">
    <w:name w:val="xWeb"/>
    <w:basedOn w:val="Normal"/>
    <w:semiHidden/>
    <w:qFormat/>
    <w:rsid w:val="001B758A"/>
    <w:pPr>
      <w:spacing w:line="240" w:lineRule="auto"/>
    </w:pPr>
    <w:rPr>
      <w:b/>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style>
  <w:style w:type="paragraph" w:customStyle="1" w:styleId="xAccessibilityHeading">
    <w:name w:val="xAccessibility Heading"/>
    <w:basedOn w:val="Normal"/>
    <w:semiHidden/>
    <w:qFormat/>
    <w:rsid w:val="0086451D"/>
    <w:pPr>
      <w:spacing w:before="170" w:after="20" w:line="300" w:lineRule="exact"/>
    </w:pPr>
    <w:rPr>
      <w:b/>
    </w:rPr>
  </w:style>
  <w:style w:type="paragraph" w:customStyle="1" w:styleId="FooterEvenPageNumber">
    <w:name w:val="Footer Even Page Number"/>
    <w:basedOn w:val="FooterEven"/>
    <w:rsid w:val="001748A0"/>
    <w:pPr>
      <w:framePr w:wrap="around" w:vAnchor="page" w:hAnchor="margin" w:yAlign="bottom"/>
    </w:pPr>
    <w:rPr>
      <w:b/>
      <w:color w:val="4F4E4E" w:themeColor="accent1"/>
    </w:rPr>
  </w:style>
  <w:style w:type="character" w:customStyle="1" w:styleId="Heading2Char">
    <w:name w:val="Heading 2 Char"/>
    <w:basedOn w:val="DefaultParagraphFont"/>
    <w:link w:val="Heading2"/>
    <w:rsid w:val="00020E68"/>
    <w:rPr>
      <w:b/>
      <w:bCs/>
      <w:iCs/>
      <w:color w:val="201547"/>
      <w:kern w:val="20"/>
      <w:sz w:val="28"/>
      <w:szCs w:val="28"/>
    </w:rPr>
  </w:style>
  <w:style w:type="character" w:customStyle="1" w:styleId="Heading1Char">
    <w:name w:val="Heading 1 Char"/>
    <w:basedOn w:val="DefaultParagraphFont"/>
    <w:link w:val="Heading1"/>
    <w:rsid w:val="00216492"/>
    <w:rPr>
      <w:b/>
      <w:bCs/>
      <w:color w:val="201547"/>
      <w:kern w:val="32"/>
      <w:sz w:val="40"/>
      <w:szCs w:val="32"/>
    </w:rPr>
  </w:style>
  <w:style w:type="character" w:customStyle="1" w:styleId="Heading3Char">
    <w:name w:val="Heading 3 Char"/>
    <w:basedOn w:val="DefaultParagraphFont"/>
    <w:link w:val="Heading3"/>
    <w:rsid w:val="006C1FF5"/>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style>
  <w:style w:type="character" w:customStyle="1" w:styleId="TableTextLeftChar">
    <w:name w:val="Table Text Left Char"/>
    <w:basedOn w:val="DefaultParagraphFont"/>
    <w:link w:val="TableTextLeft"/>
    <w:rsid w:val="00952B12"/>
  </w:style>
  <w:style w:type="paragraph" w:customStyle="1" w:styleId="xDisclaimertext4">
    <w:name w:val="xDisclaimer text 4"/>
    <w:basedOn w:val="xDisclaimertext3"/>
    <w:qFormat/>
    <w:rsid w:val="00DF7CB7"/>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035BAD"/>
    <w:pPr>
      <w:framePr w:wrap="around"/>
      <w:spacing w:before="120" w:after="120"/>
    </w:pPr>
    <w:rPr>
      <w:b/>
      <w:color w:val="4F4E4E" w:themeColor="accent1"/>
      <w:sz w:val="20"/>
    </w:rPr>
  </w:style>
  <w:style w:type="paragraph" w:customStyle="1" w:styleId="xDisclaimertext5">
    <w:name w:val="xDisclaimer text 5"/>
    <w:basedOn w:val="xDisclaimertext4"/>
    <w:qFormat/>
    <w:rsid w:val="008D53C7"/>
    <w:pPr>
      <w:framePr w:wrap="around"/>
      <w:spacing w:after="100"/>
      <w:ind w:right="3119"/>
    </w:pPr>
  </w:style>
  <w:style w:type="table" w:styleId="ColorfulGrid">
    <w:name w:val="Colorful Grid"/>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7D6D6" w:themeFill="text1" w:themeFillTint="33"/>
    </w:tcPr>
    <w:tblStylePr w:type="firstRow">
      <w:rPr>
        <w:b/>
        <w:bCs/>
      </w:rPr>
      <w:tblPr/>
      <w:tcPr>
        <w:shd w:val="clear" w:color="auto" w:fill="B0AEAE" w:themeFill="text1" w:themeFillTint="66"/>
      </w:tcPr>
    </w:tblStylePr>
    <w:tblStylePr w:type="lastRow">
      <w:rPr>
        <w:b/>
        <w:bCs/>
        <w:color w:val="393838" w:themeColor="text1"/>
      </w:rPr>
      <w:tblPr/>
      <w:tcPr>
        <w:shd w:val="clear" w:color="auto" w:fill="B0AEAE" w:themeFill="text1" w:themeFillTint="66"/>
      </w:tcPr>
    </w:tblStylePr>
    <w:tblStylePr w:type="firstCol">
      <w:rPr>
        <w:color w:val="FFFFFF" w:themeColor="background1"/>
      </w:rPr>
      <w:tblPr/>
      <w:tcPr>
        <w:shd w:val="clear" w:color="auto" w:fill="2A2929" w:themeFill="text1" w:themeFillShade="BF"/>
      </w:tcPr>
    </w:tblStylePr>
    <w:tblStylePr w:type="lastCol">
      <w:rPr>
        <w:color w:val="FFFFFF" w:themeColor="background1"/>
      </w:rPr>
      <w:tblPr/>
      <w:tcPr>
        <w:shd w:val="clear" w:color="auto" w:fill="2A2929" w:themeFill="text1" w:themeFillShade="BF"/>
      </w:tc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ColorfulGrid-Accent1">
    <w:name w:val="Colorful Grid Accent 1"/>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CDBDB" w:themeFill="accent1" w:themeFillTint="33"/>
    </w:tcPr>
    <w:tblStylePr w:type="firstRow">
      <w:rPr>
        <w:b/>
        <w:bCs/>
      </w:rPr>
      <w:tblPr/>
      <w:tcPr>
        <w:shd w:val="clear" w:color="auto" w:fill="B8B7B7" w:themeFill="accent1" w:themeFillTint="66"/>
      </w:tcPr>
    </w:tblStylePr>
    <w:tblStylePr w:type="lastRow">
      <w:rPr>
        <w:b/>
        <w:bCs/>
        <w:color w:val="393838" w:themeColor="text1"/>
      </w:rPr>
      <w:tblPr/>
      <w:tcPr>
        <w:shd w:val="clear" w:color="auto" w:fill="B8B7B7" w:themeFill="accent1" w:themeFillTint="66"/>
      </w:tcPr>
    </w:tblStylePr>
    <w:tblStylePr w:type="firstCol">
      <w:rPr>
        <w:color w:val="FFFFFF" w:themeColor="background1"/>
      </w:rPr>
      <w:tblPr/>
      <w:tcPr>
        <w:shd w:val="clear" w:color="auto" w:fill="3B3A3A" w:themeFill="accent1" w:themeFillShade="BF"/>
      </w:tcPr>
    </w:tblStylePr>
    <w:tblStylePr w:type="lastCol">
      <w:rPr>
        <w:color w:val="FFFFFF" w:themeColor="background1"/>
      </w:rPr>
      <w:tblPr/>
      <w:tcPr>
        <w:shd w:val="clear" w:color="auto" w:fill="3B3A3A" w:themeFill="accent1" w:themeFillShade="BF"/>
      </w:tc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ColorfulGrid-Accent2">
    <w:name w:val="Colorful Grid Accent 2"/>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4E4E4" w:themeFill="accent2" w:themeFillTint="33"/>
    </w:tcPr>
    <w:tblStylePr w:type="firstRow">
      <w:rPr>
        <w:b/>
        <w:bCs/>
      </w:rPr>
      <w:tblPr/>
      <w:tcPr>
        <w:shd w:val="clear" w:color="auto" w:fill="CAC9C9" w:themeFill="accent2" w:themeFillTint="66"/>
      </w:tcPr>
    </w:tblStylePr>
    <w:tblStylePr w:type="lastRow">
      <w:rPr>
        <w:b/>
        <w:bCs/>
        <w:color w:val="393838" w:themeColor="text1"/>
      </w:rPr>
      <w:tblPr/>
      <w:tcPr>
        <w:shd w:val="clear" w:color="auto" w:fill="CAC9C9" w:themeFill="accent2" w:themeFillTint="66"/>
      </w:tcPr>
    </w:tblStylePr>
    <w:tblStylePr w:type="firstCol">
      <w:rPr>
        <w:color w:val="FFFFFF" w:themeColor="background1"/>
      </w:rPr>
      <w:tblPr/>
      <w:tcPr>
        <w:shd w:val="clear" w:color="auto" w:fill="5C5B5B" w:themeFill="accent2" w:themeFillShade="BF"/>
      </w:tcPr>
    </w:tblStylePr>
    <w:tblStylePr w:type="lastCol">
      <w:rPr>
        <w:color w:val="FFFFFF" w:themeColor="background1"/>
      </w:rPr>
      <w:tblPr/>
      <w:tcPr>
        <w:shd w:val="clear" w:color="auto" w:fill="5C5B5B" w:themeFill="accent2" w:themeFillShade="BF"/>
      </w:tc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ColorfulGrid-Accent3">
    <w:name w:val="Colorful Grid Accent 3"/>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393838" w:themeColor="text1"/>
      </w:rPr>
      <w:tblPr/>
      <w:tcPr>
        <w:shd w:val="clear" w:color="auto" w:fill="DBDBDB" w:themeFill="accent3" w:themeFillTint="66"/>
      </w:tcPr>
    </w:tblStylePr>
    <w:tblStylePr w:type="firstCol">
      <w:rPr>
        <w:color w:val="FFFFFF" w:themeColor="background1"/>
      </w:rPr>
      <w:tblPr/>
      <w:tcPr>
        <w:shd w:val="clear" w:color="auto" w:fill="7D7D7C" w:themeFill="accent3" w:themeFillShade="BF"/>
      </w:tcPr>
    </w:tblStylePr>
    <w:tblStylePr w:type="lastCol">
      <w:rPr>
        <w:color w:val="FFFFFF" w:themeColor="background1"/>
      </w:rPr>
      <w:tblPr/>
      <w:tcPr>
        <w:shd w:val="clear" w:color="auto" w:fill="7D7D7C" w:themeFill="accent3" w:themeFillShade="BF"/>
      </w:tc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ColorfulGrid-Accent4">
    <w:name w:val="Colorful Grid Accent 4"/>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D3D2D2" w:themeFill="accent4" w:themeFillTint="33"/>
    </w:tcPr>
    <w:tblStylePr w:type="firstRow">
      <w:rPr>
        <w:b/>
        <w:bCs/>
      </w:rPr>
      <w:tblPr/>
      <w:tcPr>
        <w:shd w:val="clear" w:color="auto" w:fill="A8A5A5" w:themeFill="accent4" w:themeFillTint="66"/>
      </w:tcPr>
    </w:tblStylePr>
    <w:tblStylePr w:type="lastRow">
      <w:rPr>
        <w:b/>
        <w:bCs/>
        <w:color w:val="393838" w:themeColor="text1"/>
      </w:rPr>
      <w:tblPr/>
      <w:tcPr>
        <w:shd w:val="clear" w:color="auto" w:fill="A8A5A5" w:themeFill="accent4" w:themeFillTint="66"/>
      </w:tcPr>
    </w:tblStylePr>
    <w:tblStylePr w:type="firstCol">
      <w:rPr>
        <w:color w:val="FFFFFF" w:themeColor="background1"/>
      </w:rPr>
      <w:tblPr/>
      <w:tcPr>
        <w:shd w:val="clear" w:color="auto" w:fill="1A1919" w:themeFill="accent4" w:themeFillShade="BF"/>
      </w:tcPr>
    </w:tblStylePr>
    <w:tblStylePr w:type="lastCol">
      <w:rPr>
        <w:color w:val="FFFFFF" w:themeColor="background1"/>
      </w:rPr>
      <w:tblPr/>
      <w:tcPr>
        <w:shd w:val="clear" w:color="auto" w:fill="1A1919" w:themeFill="accent4" w:themeFillShade="BF"/>
      </w:tc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ColorfulGrid-Accent5">
    <w:name w:val="Colorful Grid Accent 5"/>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0DFDF" w:themeFill="accent5" w:themeFillTint="33"/>
    </w:tcPr>
    <w:tblStylePr w:type="firstRow">
      <w:rPr>
        <w:b/>
        <w:bCs/>
      </w:rPr>
      <w:tblPr/>
      <w:tcPr>
        <w:shd w:val="clear" w:color="auto" w:fill="C1C0C0" w:themeFill="accent5" w:themeFillTint="66"/>
      </w:tcPr>
    </w:tblStylePr>
    <w:tblStylePr w:type="lastRow">
      <w:rPr>
        <w:b/>
        <w:bCs/>
        <w:color w:val="393838" w:themeColor="text1"/>
      </w:rPr>
      <w:tblPr/>
      <w:tcPr>
        <w:shd w:val="clear" w:color="auto" w:fill="C1C0C0" w:themeFill="accent5" w:themeFillTint="66"/>
      </w:tcPr>
    </w:tblStylePr>
    <w:tblStylePr w:type="firstCol">
      <w:rPr>
        <w:color w:val="FFFFFF" w:themeColor="background1"/>
      </w:rPr>
      <w:tblPr/>
      <w:tcPr>
        <w:shd w:val="clear" w:color="auto" w:fill="4B4A4A" w:themeFill="accent5" w:themeFillShade="BF"/>
      </w:tcPr>
    </w:tblStylePr>
    <w:tblStylePr w:type="lastCol">
      <w:rPr>
        <w:color w:val="FFFFFF" w:themeColor="background1"/>
      </w:rPr>
      <w:tblPr/>
      <w:tcPr>
        <w:shd w:val="clear" w:color="auto" w:fill="4B4A4A" w:themeFill="accent5" w:themeFillShade="BF"/>
      </w:tc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ColorfulGrid-Accent6">
    <w:name w:val="Colorful Grid Accent 6"/>
    <w:basedOn w:val="TableNormal"/>
    <w:uiPriority w:val="73"/>
    <w:semiHidden/>
    <w:rsid w:val="0021343A"/>
    <w:pPr>
      <w:spacing w:line="240" w:lineRule="auto"/>
    </w:pPr>
    <w:tblPr>
      <w:tblStyleRowBandSize w:val="1"/>
      <w:tblStyleColBandSize w:val="1"/>
      <w:tblBorders>
        <w:insideH w:val="single" w:sz="4" w:space="0" w:color="FFFFFF" w:themeColor="background1"/>
      </w:tblBorders>
    </w:tblPr>
    <w:tcPr>
      <w:shd w:val="clear" w:color="auto" w:fill="E9E8E8" w:themeFill="accent6" w:themeFillTint="33"/>
    </w:tcPr>
    <w:tblStylePr w:type="firstRow">
      <w:rPr>
        <w:b/>
        <w:bCs/>
      </w:rPr>
      <w:tblPr/>
      <w:tcPr>
        <w:shd w:val="clear" w:color="auto" w:fill="D3D2D2" w:themeFill="accent6" w:themeFillTint="66"/>
      </w:tcPr>
    </w:tblStylePr>
    <w:tblStylePr w:type="lastRow">
      <w:rPr>
        <w:b/>
        <w:bCs/>
        <w:color w:val="393838" w:themeColor="text1"/>
      </w:rPr>
      <w:tblPr/>
      <w:tcPr>
        <w:shd w:val="clear" w:color="auto" w:fill="D3D2D2" w:themeFill="accent6" w:themeFillTint="66"/>
      </w:tcPr>
    </w:tblStylePr>
    <w:tblStylePr w:type="firstCol">
      <w:rPr>
        <w:color w:val="FFFFFF" w:themeColor="background1"/>
      </w:rPr>
      <w:tblPr/>
      <w:tcPr>
        <w:shd w:val="clear" w:color="auto" w:fill="6C6B6B" w:themeFill="accent6" w:themeFillShade="BF"/>
      </w:tcPr>
    </w:tblStylePr>
    <w:tblStylePr w:type="lastCol">
      <w:rPr>
        <w:color w:val="FFFFFF" w:themeColor="background1"/>
      </w:rPr>
      <w:tblPr/>
      <w:tcPr>
        <w:shd w:val="clear" w:color="auto" w:fill="6C6B6B" w:themeFill="accent6" w:themeFillShade="BF"/>
      </w:tc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ColorfulList">
    <w:name w:val="Colorful List"/>
    <w:basedOn w:val="TableNormal"/>
    <w:uiPriority w:val="72"/>
    <w:semiHidden/>
    <w:rsid w:val="0021343A"/>
    <w:pPr>
      <w:spacing w:line="240" w:lineRule="auto"/>
    </w:p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CDCD" w:themeFill="text1" w:themeFillTint="3F"/>
      </w:tcPr>
    </w:tblStylePr>
    <w:tblStylePr w:type="band1Horz">
      <w:tblPr/>
      <w:tcPr>
        <w:shd w:val="clear" w:color="auto" w:fill="D7D6D6" w:themeFill="text1" w:themeFillTint="33"/>
      </w:tcPr>
    </w:tblStylePr>
  </w:style>
  <w:style w:type="table" w:styleId="ColorfulList-Accent1">
    <w:name w:val="Colorful List Accent 1"/>
    <w:basedOn w:val="TableNormal"/>
    <w:uiPriority w:val="72"/>
    <w:semiHidden/>
    <w:rsid w:val="0021343A"/>
    <w:pPr>
      <w:spacing w:line="240" w:lineRule="auto"/>
    </w:pPr>
    <w:tblPr>
      <w:tblStyleRowBandSize w:val="1"/>
      <w:tblStyleColBandSize w:val="1"/>
    </w:tblPr>
    <w:tcPr>
      <w:shd w:val="clear" w:color="auto" w:fill="EDEDED" w:themeFill="accent1"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1" w:themeFillTint="3F"/>
      </w:tcPr>
    </w:tblStylePr>
    <w:tblStylePr w:type="band1Horz">
      <w:tblPr/>
      <w:tcPr>
        <w:shd w:val="clear" w:color="auto" w:fill="DCDBDB" w:themeFill="accent1" w:themeFillTint="33"/>
      </w:tcPr>
    </w:tblStylePr>
  </w:style>
  <w:style w:type="table" w:styleId="ColorfulList-Accent2">
    <w:name w:val="Colorful List Accent 2"/>
    <w:basedOn w:val="TableNormal"/>
    <w:uiPriority w:val="72"/>
    <w:semiHidden/>
    <w:rsid w:val="0021343A"/>
    <w:pPr>
      <w:spacing w:line="240" w:lineRule="auto"/>
    </w:pPr>
    <w:tblPr>
      <w:tblStyleRowBandSize w:val="1"/>
      <w:tblStyleColBandSize w:val="1"/>
    </w:tblPr>
    <w:tcPr>
      <w:shd w:val="clear" w:color="auto" w:fill="F2F1F1" w:themeFill="accent2" w:themeFillTint="19"/>
    </w:tcPr>
    <w:tblStylePr w:type="firstRow">
      <w:rPr>
        <w:b/>
        <w:bCs/>
        <w:color w:val="FFFFFF" w:themeColor="background1"/>
      </w:rPr>
      <w:tblPr/>
      <w:tcPr>
        <w:tcBorders>
          <w:bottom w:val="single" w:sz="12" w:space="0" w:color="FFFFFF" w:themeColor="background1"/>
        </w:tcBorders>
        <w:shd w:val="clear" w:color="auto" w:fill="626161" w:themeFill="accent2" w:themeFillShade="CC"/>
      </w:tcPr>
    </w:tblStylePr>
    <w:tblStylePr w:type="lastRow">
      <w:rPr>
        <w:b/>
        <w:bCs/>
        <w:color w:val="626161" w:themeColor="accent2"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DEDE" w:themeFill="accent2" w:themeFillTint="3F"/>
      </w:tcPr>
    </w:tblStylePr>
    <w:tblStylePr w:type="band1Horz">
      <w:tblPr/>
      <w:tcPr>
        <w:shd w:val="clear" w:color="auto" w:fill="E4E4E4" w:themeFill="accent2" w:themeFillTint="33"/>
      </w:tcPr>
    </w:tblStylePr>
  </w:style>
  <w:style w:type="table" w:styleId="ColorfulList-Accent3">
    <w:name w:val="Colorful List Accent 3"/>
    <w:basedOn w:val="TableNormal"/>
    <w:uiPriority w:val="72"/>
    <w:semiHidden/>
    <w:rsid w:val="0021343A"/>
    <w:pPr>
      <w:spacing w:line="240" w:lineRule="auto"/>
    </w:p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1B1B1B" w:themeFill="accent4" w:themeFillShade="CC"/>
      </w:tcPr>
    </w:tblStylePr>
    <w:tblStylePr w:type="lastRow">
      <w:rPr>
        <w:b/>
        <w:bCs/>
        <w:color w:val="1B1B1B" w:themeColor="accent4"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9E9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rsid w:val="0021343A"/>
    <w:pPr>
      <w:spacing w:line="240" w:lineRule="auto"/>
    </w:pPr>
    <w:tblPr>
      <w:tblStyleRowBandSize w:val="1"/>
      <w:tblStyleColBandSize w:val="1"/>
    </w:tblPr>
    <w:tcPr>
      <w:shd w:val="clear" w:color="auto" w:fill="E9E9E9" w:themeFill="accent4" w:themeFillTint="19"/>
    </w:tcPr>
    <w:tblStylePr w:type="firstRow">
      <w:rPr>
        <w:b/>
        <w:bCs/>
        <w:color w:val="FFFFFF" w:themeColor="background1"/>
      </w:rPr>
      <w:tblPr/>
      <w:tcPr>
        <w:tcBorders>
          <w:bottom w:val="single" w:sz="12" w:space="0" w:color="FFFFFF" w:themeColor="background1"/>
        </w:tcBorders>
        <w:shd w:val="clear" w:color="auto" w:fill="858584" w:themeFill="accent3" w:themeFillShade="CC"/>
      </w:tcPr>
    </w:tblStylePr>
    <w:tblStylePr w:type="lastRow">
      <w:rPr>
        <w:b/>
        <w:bCs/>
        <w:color w:val="858584" w:themeColor="accent3"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accent4" w:themeFillTint="3F"/>
      </w:tcPr>
    </w:tblStylePr>
    <w:tblStylePr w:type="band1Horz">
      <w:tblPr/>
      <w:tcPr>
        <w:shd w:val="clear" w:color="auto" w:fill="D3D2D2" w:themeFill="accent4" w:themeFillTint="33"/>
      </w:tcPr>
    </w:tblStylePr>
  </w:style>
  <w:style w:type="table" w:styleId="ColorfulList-Accent5">
    <w:name w:val="Colorful List Accent 5"/>
    <w:basedOn w:val="TableNormal"/>
    <w:uiPriority w:val="72"/>
    <w:semiHidden/>
    <w:rsid w:val="0021343A"/>
    <w:pPr>
      <w:spacing w:line="240" w:lineRule="auto"/>
    </w:pPr>
    <w:tblPr>
      <w:tblStyleRowBandSize w:val="1"/>
      <w:tblStyleColBandSize w:val="1"/>
    </w:tblPr>
    <w:tcPr>
      <w:shd w:val="clear" w:color="auto" w:fill="F0EFEF" w:themeFill="accent5" w:themeFillTint="19"/>
    </w:tcPr>
    <w:tblStylePr w:type="firstRow">
      <w:rPr>
        <w:b/>
        <w:bCs/>
        <w:color w:val="FFFFFF" w:themeColor="background1"/>
      </w:rPr>
      <w:tblPr/>
      <w:tcPr>
        <w:tcBorders>
          <w:bottom w:val="single" w:sz="12" w:space="0" w:color="FFFFFF" w:themeColor="background1"/>
        </w:tcBorders>
        <w:shd w:val="clear" w:color="auto" w:fill="737373" w:themeFill="accent6" w:themeFillShade="CC"/>
      </w:tcPr>
    </w:tblStylePr>
    <w:tblStylePr w:type="lastRow">
      <w:rPr>
        <w:b/>
        <w:bCs/>
        <w:color w:val="737373" w:themeColor="accent6"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8D8" w:themeFill="accent5" w:themeFillTint="3F"/>
      </w:tcPr>
    </w:tblStylePr>
    <w:tblStylePr w:type="band1Horz">
      <w:tblPr/>
      <w:tcPr>
        <w:shd w:val="clear" w:color="auto" w:fill="E0DFDF" w:themeFill="accent5" w:themeFillTint="33"/>
      </w:tcPr>
    </w:tblStylePr>
  </w:style>
  <w:style w:type="table" w:styleId="ColorfulList-Accent6">
    <w:name w:val="Colorful List Accent 6"/>
    <w:basedOn w:val="TableNormal"/>
    <w:uiPriority w:val="72"/>
    <w:semiHidden/>
    <w:rsid w:val="0021343A"/>
    <w:pPr>
      <w:spacing w:line="240" w:lineRule="auto"/>
    </w:pPr>
    <w:tblPr>
      <w:tblStyleRowBandSize w:val="1"/>
      <w:tblStyleColBandSize w:val="1"/>
    </w:tblPr>
    <w:tcPr>
      <w:shd w:val="clear" w:color="auto" w:fill="F4F4F4" w:themeFill="accent6" w:themeFillTint="19"/>
    </w:tcPr>
    <w:tblStylePr w:type="firstRow">
      <w:rPr>
        <w:b/>
        <w:bCs/>
        <w:color w:val="FFFFFF" w:themeColor="background1"/>
      </w:rPr>
      <w:tblPr/>
      <w:tcPr>
        <w:tcBorders>
          <w:bottom w:val="single" w:sz="12" w:space="0" w:color="FFFFFF" w:themeColor="background1"/>
        </w:tcBorders>
        <w:shd w:val="clear" w:color="auto" w:fill="505050" w:themeFill="accent5" w:themeFillShade="CC"/>
      </w:tcPr>
    </w:tblStylePr>
    <w:tblStylePr w:type="lastRow">
      <w:rPr>
        <w:b/>
        <w:bCs/>
        <w:color w:val="505050" w:themeColor="accent5" w:themeShade="CC"/>
      </w:rPr>
      <w:tblPr/>
      <w:tcPr>
        <w:tcBorders>
          <w:top w:val="single" w:sz="12" w:space="0" w:color="393838"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E3E3" w:themeFill="accent6" w:themeFillTint="3F"/>
      </w:tcPr>
    </w:tblStylePr>
    <w:tblStylePr w:type="band1Horz">
      <w:tblPr/>
      <w:tcPr>
        <w:shd w:val="clear" w:color="auto" w:fill="E9E8E8" w:themeFill="accent6" w:themeFillTint="33"/>
      </w:tcPr>
    </w:tblStylePr>
  </w:style>
  <w:style w:type="table" w:styleId="ColorfulShading">
    <w:name w:val="Colorful Shading"/>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393838" w:themeColor="text1"/>
        <w:bottom w:val="single" w:sz="4" w:space="0" w:color="393838" w:themeColor="text1"/>
        <w:right w:val="single" w:sz="4" w:space="0" w:color="393838"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2121" w:themeFill="text1" w:themeFillShade="99"/>
      </w:tcPr>
    </w:tblStylePr>
    <w:tblStylePr w:type="firstCol">
      <w:rPr>
        <w:color w:val="FFFFFF" w:themeColor="background1"/>
      </w:rPr>
      <w:tblPr/>
      <w:tcPr>
        <w:tcBorders>
          <w:top w:val="nil"/>
          <w:left w:val="nil"/>
          <w:bottom w:val="nil"/>
          <w:right w:val="nil"/>
          <w:insideH w:val="single" w:sz="4" w:space="0" w:color="222121" w:themeColor="text1" w:themeShade="99"/>
          <w:insideV w:val="nil"/>
        </w:tcBorders>
        <w:shd w:val="clear" w:color="auto" w:fill="222121"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A2929" w:themeFill="text1" w:themeFillShade="BF"/>
      </w:tcPr>
    </w:tblStylePr>
    <w:tblStylePr w:type="band1Vert">
      <w:tblPr/>
      <w:tcPr>
        <w:shd w:val="clear" w:color="auto" w:fill="B0AEAE" w:themeFill="text1" w:themeFillTint="66"/>
      </w:tcPr>
    </w:tblStylePr>
    <w:tblStylePr w:type="band1Horz">
      <w:tblPr/>
      <w:tcPr>
        <w:shd w:val="clear" w:color="auto" w:fill="9D9B9B" w:themeFill="text1" w:themeFillTint="7F"/>
      </w:tcPr>
    </w:tblStylePr>
    <w:tblStylePr w:type="neCell">
      <w:rPr>
        <w:color w:val="393838" w:themeColor="text1"/>
      </w:rPr>
    </w:tblStylePr>
    <w:tblStylePr w:type="nwCell">
      <w:rPr>
        <w:color w:val="393838" w:themeColor="text1"/>
      </w:rPr>
    </w:tblStylePr>
  </w:style>
  <w:style w:type="table" w:styleId="ColorfulShading-Accent1">
    <w:name w:val="Colorful Shading Accent 1"/>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4F4E4E" w:themeColor="accent1"/>
        <w:bottom w:val="single" w:sz="4" w:space="0" w:color="4F4E4E" w:themeColor="accent1"/>
        <w:right w:val="single" w:sz="4" w:space="0" w:color="4F4E4E" w:themeColor="accent1"/>
        <w:insideH w:val="single" w:sz="4" w:space="0" w:color="FFFFFF" w:themeColor="background1"/>
        <w:insideV w:val="single" w:sz="4" w:space="0" w:color="FFFFFF" w:themeColor="background1"/>
      </w:tblBorders>
    </w:tblPr>
    <w:tcPr>
      <w:shd w:val="clear" w:color="auto" w:fill="EDEDED" w:themeFill="accent1"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F2E2E" w:themeFill="accent1" w:themeFillShade="99"/>
      </w:tcPr>
    </w:tblStylePr>
    <w:tblStylePr w:type="firstCol">
      <w:rPr>
        <w:color w:val="FFFFFF" w:themeColor="background1"/>
      </w:rPr>
      <w:tblPr/>
      <w:tcPr>
        <w:tcBorders>
          <w:top w:val="nil"/>
          <w:left w:val="nil"/>
          <w:bottom w:val="nil"/>
          <w:right w:val="nil"/>
          <w:insideH w:val="single" w:sz="4" w:space="0" w:color="2F2E2E" w:themeColor="accent1" w:themeShade="99"/>
          <w:insideV w:val="nil"/>
        </w:tcBorders>
        <w:shd w:val="clear" w:color="auto" w:fill="2F2E2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F2E2E" w:themeFill="accent1" w:themeFillShade="99"/>
      </w:tcPr>
    </w:tblStylePr>
    <w:tblStylePr w:type="band1Vert">
      <w:tblPr/>
      <w:tcPr>
        <w:shd w:val="clear" w:color="auto" w:fill="B8B7B7" w:themeFill="accent1" w:themeFillTint="66"/>
      </w:tcPr>
    </w:tblStylePr>
    <w:tblStylePr w:type="band1Horz">
      <w:tblPr/>
      <w:tcPr>
        <w:shd w:val="clear" w:color="auto" w:fill="A7A6A6" w:themeFill="accent1" w:themeFillTint="7F"/>
      </w:tcPr>
    </w:tblStylePr>
    <w:tblStylePr w:type="neCell">
      <w:rPr>
        <w:color w:val="393838" w:themeColor="text1"/>
      </w:rPr>
    </w:tblStylePr>
    <w:tblStylePr w:type="nwCell">
      <w:rPr>
        <w:color w:val="393838" w:themeColor="text1"/>
      </w:rPr>
    </w:tblStylePr>
  </w:style>
  <w:style w:type="table" w:styleId="ColorfulShading-Accent2">
    <w:name w:val="Colorful Shading Accent 2"/>
    <w:basedOn w:val="TableNormal"/>
    <w:uiPriority w:val="71"/>
    <w:semiHidden/>
    <w:rsid w:val="0021343A"/>
    <w:pPr>
      <w:spacing w:line="240" w:lineRule="auto"/>
    </w:pPr>
    <w:tblPr>
      <w:tblStyleRowBandSize w:val="1"/>
      <w:tblStyleColBandSize w:val="1"/>
      <w:tblBorders>
        <w:top w:val="single" w:sz="24" w:space="0" w:color="7B7A7A" w:themeColor="accent2"/>
        <w:left w:val="single" w:sz="4" w:space="0" w:color="7B7A7A" w:themeColor="accent2"/>
        <w:bottom w:val="single" w:sz="4" w:space="0" w:color="7B7A7A" w:themeColor="accent2"/>
        <w:right w:val="single" w:sz="4" w:space="0" w:color="7B7A7A" w:themeColor="accent2"/>
        <w:insideH w:val="single" w:sz="4" w:space="0" w:color="FFFFFF" w:themeColor="background1"/>
        <w:insideV w:val="single" w:sz="4" w:space="0" w:color="FFFFFF" w:themeColor="background1"/>
      </w:tblBorders>
    </w:tblPr>
    <w:tcPr>
      <w:shd w:val="clear" w:color="auto" w:fill="F2F1F1" w:themeFill="accent2" w:themeFillTint="19"/>
    </w:tcPr>
    <w:tblStylePr w:type="firstRow">
      <w:rPr>
        <w:b/>
        <w:bCs/>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4949" w:themeFill="accent2" w:themeFillShade="99"/>
      </w:tcPr>
    </w:tblStylePr>
    <w:tblStylePr w:type="firstCol">
      <w:rPr>
        <w:color w:val="FFFFFF" w:themeColor="background1"/>
      </w:rPr>
      <w:tblPr/>
      <w:tcPr>
        <w:tcBorders>
          <w:top w:val="nil"/>
          <w:left w:val="nil"/>
          <w:bottom w:val="nil"/>
          <w:right w:val="nil"/>
          <w:insideH w:val="single" w:sz="4" w:space="0" w:color="494949" w:themeColor="accent2" w:themeShade="99"/>
          <w:insideV w:val="nil"/>
        </w:tcBorders>
        <w:shd w:val="clear" w:color="auto" w:fill="49494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94949" w:themeFill="accent2" w:themeFillShade="99"/>
      </w:tcPr>
    </w:tblStylePr>
    <w:tblStylePr w:type="band1Vert">
      <w:tblPr/>
      <w:tcPr>
        <w:shd w:val="clear" w:color="auto" w:fill="CAC9C9" w:themeFill="accent2" w:themeFillTint="66"/>
      </w:tcPr>
    </w:tblStylePr>
    <w:tblStylePr w:type="band1Horz">
      <w:tblPr/>
      <w:tcPr>
        <w:shd w:val="clear" w:color="auto" w:fill="BDBCBC" w:themeFill="accent2" w:themeFillTint="7F"/>
      </w:tcPr>
    </w:tblStylePr>
    <w:tblStylePr w:type="neCell">
      <w:rPr>
        <w:color w:val="393838" w:themeColor="text1"/>
      </w:rPr>
    </w:tblStylePr>
    <w:tblStylePr w:type="nwCell">
      <w:rPr>
        <w:color w:val="393838" w:themeColor="text1"/>
      </w:rPr>
    </w:tblStylePr>
  </w:style>
  <w:style w:type="table" w:styleId="ColorfulShading-Accent3">
    <w:name w:val="Colorful Shading Accent 3"/>
    <w:basedOn w:val="TableNormal"/>
    <w:uiPriority w:val="71"/>
    <w:semiHidden/>
    <w:rsid w:val="0021343A"/>
    <w:pPr>
      <w:spacing w:line="240" w:lineRule="auto"/>
    </w:pPr>
    <w:tblPr>
      <w:tblStyleRowBandSize w:val="1"/>
      <w:tblStyleColBandSize w:val="1"/>
      <w:tblBorders>
        <w:top w:val="single" w:sz="24" w:space="0" w:color="232222" w:themeColor="accent4"/>
        <w:left w:val="single" w:sz="4" w:space="0" w:color="A7A7A6" w:themeColor="accent3"/>
        <w:bottom w:val="single" w:sz="4" w:space="0" w:color="A7A7A6" w:themeColor="accent3"/>
        <w:right w:val="single" w:sz="4" w:space="0" w:color="A7A7A6"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46463" w:themeFill="accent3" w:themeFillShade="99"/>
      </w:tcPr>
    </w:tblStylePr>
    <w:tblStylePr w:type="firstCol">
      <w:rPr>
        <w:color w:val="FFFFFF" w:themeColor="background1"/>
      </w:rPr>
      <w:tblPr/>
      <w:tcPr>
        <w:tcBorders>
          <w:top w:val="nil"/>
          <w:left w:val="nil"/>
          <w:bottom w:val="nil"/>
          <w:right w:val="nil"/>
          <w:insideH w:val="single" w:sz="4" w:space="0" w:color="646463" w:themeColor="accent3" w:themeShade="99"/>
          <w:insideV w:val="nil"/>
        </w:tcBorders>
        <w:shd w:val="clear" w:color="auto" w:fill="6464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46463" w:themeFill="accent3" w:themeFillShade="99"/>
      </w:tcPr>
    </w:tblStylePr>
    <w:tblStylePr w:type="band1Vert">
      <w:tblPr/>
      <w:tcPr>
        <w:shd w:val="clear" w:color="auto" w:fill="DBDBDB" w:themeFill="accent3" w:themeFillTint="66"/>
      </w:tcPr>
    </w:tblStylePr>
    <w:tblStylePr w:type="band1Horz">
      <w:tblPr/>
      <w:tcPr>
        <w:shd w:val="clear" w:color="auto" w:fill="D3D3D2" w:themeFill="accent3" w:themeFillTint="7F"/>
      </w:tcPr>
    </w:tblStylePr>
  </w:style>
  <w:style w:type="table" w:styleId="ColorfulShading-Accent4">
    <w:name w:val="Colorful Shading Accent 4"/>
    <w:basedOn w:val="TableNormal"/>
    <w:uiPriority w:val="71"/>
    <w:semiHidden/>
    <w:rsid w:val="0021343A"/>
    <w:pPr>
      <w:spacing w:line="240" w:lineRule="auto"/>
    </w:pPr>
    <w:tblPr>
      <w:tblStyleRowBandSize w:val="1"/>
      <w:tblStyleColBandSize w:val="1"/>
      <w:tblBorders>
        <w:top w:val="single" w:sz="24" w:space="0" w:color="A7A7A6" w:themeColor="accent3"/>
        <w:left w:val="single" w:sz="4" w:space="0" w:color="232222" w:themeColor="accent4"/>
        <w:bottom w:val="single" w:sz="4" w:space="0" w:color="232222" w:themeColor="accent4"/>
        <w:right w:val="single" w:sz="4" w:space="0" w:color="232222" w:themeColor="accent4"/>
        <w:insideH w:val="single" w:sz="4" w:space="0" w:color="FFFFFF" w:themeColor="background1"/>
        <w:insideV w:val="single" w:sz="4" w:space="0" w:color="FFFFFF" w:themeColor="background1"/>
      </w:tblBorders>
    </w:tblPr>
    <w:tcPr>
      <w:shd w:val="clear" w:color="auto" w:fill="E9E9E9" w:themeFill="accent4" w:themeFillTint="19"/>
    </w:tcPr>
    <w:tblStylePr w:type="firstRow">
      <w:rPr>
        <w:b/>
        <w:bCs/>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accent4" w:themeFillShade="99"/>
      </w:tcPr>
    </w:tblStylePr>
    <w:tblStylePr w:type="firstCol">
      <w:rPr>
        <w:color w:val="FFFFFF" w:themeColor="background1"/>
      </w:rPr>
      <w:tblPr/>
      <w:tcPr>
        <w:tcBorders>
          <w:top w:val="nil"/>
          <w:left w:val="nil"/>
          <w:bottom w:val="nil"/>
          <w:right w:val="nil"/>
          <w:insideH w:val="single" w:sz="4" w:space="0" w:color="141414" w:themeColor="accent4" w:themeShade="99"/>
          <w:insideV w:val="nil"/>
        </w:tcBorders>
        <w:shd w:val="clear" w:color="auto" w:fill="141414"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41414" w:themeFill="accent4" w:themeFillShade="99"/>
      </w:tcPr>
    </w:tblStylePr>
    <w:tblStylePr w:type="band1Vert">
      <w:tblPr/>
      <w:tcPr>
        <w:shd w:val="clear" w:color="auto" w:fill="A8A5A5" w:themeFill="accent4" w:themeFillTint="66"/>
      </w:tcPr>
    </w:tblStylePr>
    <w:tblStylePr w:type="band1Horz">
      <w:tblPr/>
      <w:tcPr>
        <w:shd w:val="clear" w:color="auto" w:fill="928F8F" w:themeFill="accent4" w:themeFillTint="7F"/>
      </w:tcPr>
    </w:tblStylePr>
    <w:tblStylePr w:type="neCell">
      <w:rPr>
        <w:color w:val="393838" w:themeColor="text1"/>
      </w:rPr>
    </w:tblStylePr>
    <w:tblStylePr w:type="nwCell">
      <w:rPr>
        <w:color w:val="393838" w:themeColor="text1"/>
      </w:rPr>
    </w:tblStylePr>
  </w:style>
  <w:style w:type="table" w:styleId="ColorfulShading-Accent5">
    <w:name w:val="Colorful Shading Accent 5"/>
    <w:basedOn w:val="TableNormal"/>
    <w:uiPriority w:val="71"/>
    <w:semiHidden/>
    <w:rsid w:val="0021343A"/>
    <w:pPr>
      <w:spacing w:line="240" w:lineRule="auto"/>
    </w:pPr>
    <w:tblPr>
      <w:tblStyleRowBandSize w:val="1"/>
      <w:tblStyleColBandSize w:val="1"/>
      <w:tblBorders>
        <w:top w:val="single" w:sz="24" w:space="0" w:color="919090" w:themeColor="accent6"/>
        <w:left w:val="single" w:sz="4" w:space="0" w:color="656464" w:themeColor="accent5"/>
        <w:bottom w:val="single" w:sz="4" w:space="0" w:color="656464" w:themeColor="accent5"/>
        <w:right w:val="single" w:sz="4" w:space="0" w:color="656464" w:themeColor="accent5"/>
        <w:insideH w:val="single" w:sz="4" w:space="0" w:color="FFFFFF" w:themeColor="background1"/>
        <w:insideV w:val="single" w:sz="4" w:space="0" w:color="FFFFFF" w:themeColor="background1"/>
      </w:tblBorders>
    </w:tblPr>
    <w:tcPr>
      <w:shd w:val="clear" w:color="auto" w:fill="F0EFEF" w:themeFill="accent5" w:themeFillTint="19"/>
    </w:tcPr>
    <w:tblStylePr w:type="firstRow">
      <w:rPr>
        <w:b/>
        <w:bCs/>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C3C3C" w:themeFill="accent5" w:themeFillShade="99"/>
      </w:tcPr>
    </w:tblStylePr>
    <w:tblStylePr w:type="firstCol">
      <w:rPr>
        <w:color w:val="FFFFFF" w:themeColor="background1"/>
      </w:rPr>
      <w:tblPr/>
      <w:tcPr>
        <w:tcBorders>
          <w:top w:val="nil"/>
          <w:left w:val="nil"/>
          <w:bottom w:val="nil"/>
          <w:right w:val="nil"/>
          <w:insideH w:val="single" w:sz="4" w:space="0" w:color="3C3C3C" w:themeColor="accent5" w:themeShade="99"/>
          <w:insideV w:val="nil"/>
        </w:tcBorders>
        <w:shd w:val="clear" w:color="auto" w:fill="3C3C3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C3C3C" w:themeFill="accent5" w:themeFillShade="99"/>
      </w:tcPr>
    </w:tblStylePr>
    <w:tblStylePr w:type="band1Vert">
      <w:tblPr/>
      <w:tcPr>
        <w:shd w:val="clear" w:color="auto" w:fill="C1C0C0" w:themeFill="accent5" w:themeFillTint="66"/>
      </w:tcPr>
    </w:tblStylePr>
    <w:tblStylePr w:type="band1Horz">
      <w:tblPr/>
      <w:tcPr>
        <w:shd w:val="clear" w:color="auto" w:fill="B2B1B1" w:themeFill="accent5" w:themeFillTint="7F"/>
      </w:tcPr>
    </w:tblStylePr>
    <w:tblStylePr w:type="neCell">
      <w:rPr>
        <w:color w:val="393838" w:themeColor="text1"/>
      </w:rPr>
    </w:tblStylePr>
    <w:tblStylePr w:type="nwCell">
      <w:rPr>
        <w:color w:val="393838" w:themeColor="text1"/>
      </w:rPr>
    </w:tblStylePr>
  </w:style>
  <w:style w:type="table" w:styleId="ColorfulShading-Accent6">
    <w:name w:val="Colorful Shading Accent 6"/>
    <w:basedOn w:val="TableNormal"/>
    <w:uiPriority w:val="71"/>
    <w:semiHidden/>
    <w:rsid w:val="0021343A"/>
    <w:pPr>
      <w:spacing w:line="240" w:lineRule="auto"/>
    </w:pPr>
    <w:tblPr>
      <w:tblStyleRowBandSize w:val="1"/>
      <w:tblStyleColBandSize w:val="1"/>
      <w:tblBorders>
        <w:top w:val="single" w:sz="24" w:space="0" w:color="656464" w:themeColor="accent5"/>
        <w:left w:val="single" w:sz="4" w:space="0" w:color="919090" w:themeColor="accent6"/>
        <w:bottom w:val="single" w:sz="4" w:space="0" w:color="919090" w:themeColor="accent6"/>
        <w:right w:val="single" w:sz="4" w:space="0" w:color="919090" w:themeColor="accent6"/>
        <w:insideH w:val="single" w:sz="4" w:space="0" w:color="FFFFFF" w:themeColor="background1"/>
        <w:insideV w:val="single" w:sz="4" w:space="0" w:color="FFFFFF" w:themeColor="background1"/>
      </w:tblBorders>
    </w:tblPr>
    <w:tcPr>
      <w:shd w:val="clear" w:color="auto" w:fill="F4F4F4" w:themeFill="accent6" w:themeFillTint="19"/>
    </w:tcPr>
    <w:tblStylePr w:type="firstRow">
      <w:rPr>
        <w:b/>
        <w:bCs/>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75656" w:themeFill="accent6" w:themeFillShade="99"/>
      </w:tcPr>
    </w:tblStylePr>
    <w:tblStylePr w:type="firstCol">
      <w:rPr>
        <w:color w:val="FFFFFF" w:themeColor="background1"/>
      </w:rPr>
      <w:tblPr/>
      <w:tcPr>
        <w:tcBorders>
          <w:top w:val="nil"/>
          <w:left w:val="nil"/>
          <w:bottom w:val="nil"/>
          <w:right w:val="nil"/>
          <w:insideH w:val="single" w:sz="4" w:space="0" w:color="575656" w:themeColor="accent6" w:themeShade="99"/>
          <w:insideV w:val="nil"/>
        </w:tcBorders>
        <w:shd w:val="clear" w:color="auto" w:fill="57565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75656" w:themeFill="accent6" w:themeFillShade="99"/>
      </w:tcPr>
    </w:tblStylePr>
    <w:tblStylePr w:type="band1Vert">
      <w:tblPr/>
      <w:tcPr>
        <w:shd w:val="clear" w:color="auto" w:fill="D3D2D2" w:themeFill="accent6" w:themeFillTint="66"/>
      </w:tcPr>
    </w:tblStylePr>
    <w:tblStylePr w:type="band1Horz">
      <w:tblPr/>
      <w:tcPr>
        <w:shd w:val="clear" w:color="auto" w:fill="C8C7C7" w:themeFill="accent6" w:themeFillTint="7F"/>
      </w:tcPr>
    </w:tblStylePr>
    <w:tblStylePr w:type="neCell">
      <w:rPr>
        <w:color w:val="393838" w:themeColor="text1"/>
      </w:rPr>
    </w:tblStylePr>
    <w:tblStylePr w:type="nwCell">
      <w:rPr>
        <w:color w:val="393838" w:themeColor="text1"/>
      </w:rPr>
    </w:tblStylePr>
  </w:style>
  <w:style w:type="table" w:styleId="DarkList">
    <w:name w:val="Dark List"/>
    <w:basedOn w:val="TableNormal"/>
    <w:uiPriority w:val="70"/>
    <w:semiHidden/>
    <w:rsid w:val="0021343A"/>
    <w:pPr>
      <w:spacing w:line="240" w:lineRule="auto"/>
    </w:pPr>
    <w:rPr>
      <w:color w:val="FFFFFF" w:themeColor="background1"/>
    </w:rPr>
    <w:tblPr>
      <w:tblStyleRowBandSize w:val="1"/>
      <w:tblStyleColBandSize w:val="1"/>
    </w:tblPr>
    <w:tcPr>
      <w:shd w:val="clear" w:color="auto" w:fill="393838" w:themeFill="tex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C1B1B"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A292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A2929" w:themeFill="text1" w:themeFillShade="BF"/>
      </w:tcPr>
    </w:tblStylePr>
    <w:tblStylePr w:type="band1Vert">
      <w:tblPr/>
      <w:tcPr>
        <w:tcBorders>
          <w:top w:val="nil"/>
          <w:left w:val="nil"/>
          <w:bottom w:val="nil"/>
          <w:right w:val="nil"/>
          <w:insideH w:val="nil"/>
          <w:insideV w:val="nil"/>
        </w:tcBorders>
        <w:shd w:val="clear" w:color="auto" w:fill="2A2929" w:themeFill="text1" w:themeFillShade="BF"/>
      </w:tcPr>
    </w:tblStylePr>
    <w:tblStylePr w:type="band1Horz">
      <w:tblPr/>
      <w:tcPr>
        <w:tcBorders>
          <w:top w:val="nil"/>
          <w:left w:val="nil"/>
          <w:bottom w:val="nil"/>
          <w:right w:val="nil"/>
          <w:insideH w:val="nil"/>
          <w:insideV w:val="nil"/>
        </w:tcBorders>
        <w:shd w:val="clear" w:color="auto" w:fill="2A2929" w:themeFill="text1" w:themeFillShade="BF"/>
      </w:tcPr>
    </w:tblStylePr>
  </w:style>
  <w:style w:type="table" w:styleId="DarkList-Accent1">
    <w:name w:val="Dark List Accent 1"/>
    <w:basedOn w:val="TableNormal"/>
    <w:uiPriority w:val="70"/>
    <w:semiHidden/>
    <w:rsid w:val="0021343A"/>
    <w:pPr>
      <w:spacing w:line="240" w:lineRule="auto"/>
    </w:pPr>
    <w:rPr>
      <w:color w:val="FFFFFF" w:themeColor="background1"/>
    </w:rPr>
    <w:tblPr>
      <w:tblStyleRowBandSize w:val="1"/>
      <w:tblStyleColBandSize w:val="1"/>
    </w:tblPr>
    <w:tcPr>
      <w:shd w:val="clear" w:color="auto" w:fill="4F4E4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27262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B3A3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B3A3A" w:themeFill="accent1" w:themeFillShade="BF"/>
      </w:tcPr>
    </w:tblStylePr>
    <w:tblStylePr w:type="band1Vert">
      <w:tblPr/>
      <w:tcPr>
        <w:tcBorders>
          <w:top w:val="nil"/>
          <w:left w:val="nil"/>
          <w:bottom w:val="nil"/>
          <w:right w:val="nil"/>
          <w:insideH w:val="nil"/>
          <w:insideV w:val="nil"/>
        </w:tcBorders>
        <w:shd w:val="clear" w:color="auto" w:fill="3B3A3A" w:themeFill="accent1" w:themeFillShade="BF"/>
      </w:tcPr>
    </w:tblStylePr>
    <w:tblStylePr w:type="band1Horz">
      <w:tblPr/>
      <w:tcPr>
        <w:tcBorders>
          <w:top w:val="nil"/>
          <w:left w:val="nil"/>
          <w:bottom w:val="nil"/>
          <w:right w:val="nil"/>
          <w:insideH w:val="nil"/>
          <w:insideV w:val="nil"/>
        </w:tcBorders>
        <w:shd w:val="clear" w:color="auto" w:fill="3B3A3A" w:themeFill="accent1" w:themeFillShade="BF"/>
      </w:tcPr>
    </w:tblStylePr>
  </w:style>
  <w:style w:type="table" w:styleId="DarkList-Accent2">
    <w:name w:val="Dark List Accent 2"/>
    <w:basedOn w:val="TableNormal"/>
    <w:uiPriority w:val="70"/>
    <w:semiHidden/>
    <w:rsid w:val="0021343A"/>
    <w:pPr>
      <w:spacing w:line="240" w:lineRule="auto"/>
    </w:pPr>
    <w:rPr>
      <w:color w:val="FFFFFF" w:themeColor="background1"/>
    </w:rPr>
    <w:tblPr>
      <w:tblStyleRowBandSize w:val="1"/>
      <w:tblStyleColBandSize w:val="1"/>
    </w:tblPr>
    <w:tcPr>
      <w:shd w:val="clear" w:color="auto" w:fill="7B7A7A"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D3C3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C5B5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C5B5B" w:themeFill="accent2" w:themeFillShade="BF"/>
      </w:tcPr>
    </w:tblStylePr>
    <w:tblStylePr w:type="band1Vert">
      <w:tblPr/>
      <w:tcPr>
        <w:tcBorders>
          <w:top w:val="nil"/>
          <w:left w:val="nil"/>
          <w:bottom w:val="nil"/>
          <w:right w:val="nil"/>
          <w:insideH w:val="nil"/>
          <w:insideV w:val="nil"/>
        </w:tcBorders>
        <w:shd w:val="clear" w:color="auto" w:fill="5C5B5B" w:themeFill="accent2" w:themeFillShade="BF"/>
      </w:tcPr>
    </w:tblStylePr>
    <w:tblStylePr w:type="band1Horz">
      <w:tblPr/>
      <w:tcPr>
        <w:tcBorders>
          <w:top w:val="nil"/>
          <w:left w:val="nil"/>
          <w:bottom w:val="nil"/>
          <w:right w:val="nil"/>
          <w:insideH w:val="nil"/>
          <w:insideV w:val="nil"/>
        </w:tcBorders>
        <w:shd w:val="clear" w:color="auto" w:fill="5C5B5B" w:themeFill="accent2" w:themeFillShade="BF"/>
      </w:tcPr>
    </w:tblStylePr>
  </w:style>
  <w:style w:type="table" w:styleId="DarkList-Accent3">
    <w:name w:val="Dark List Accent 3"/>
    <w:basedOn w:val="TableNormal"/>
    <w:uiPriority w:val="70"/>
    <w:semiHidden/>
    <w:rsid w:val="0021343A"/>
    <w:pPr>
      <w:spacing w:line="240" w:lineRule="auto"/>
    </w:pPr>
    <w:rPr>
      <w:color w:val="FFFFFF" w:themeColor="background1"/>
    </w:rPr>
    <w:tblPr>
      <w:tblStyleRowBandSize w:val="1"/>
      <w:tblStyleColBandSize w:val="1"/>
    </w:tblPr>
    <w:tcPr>
      <w:shd w:val="clear" w:color="auto" w:fill="A7A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5353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D7D7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D7D7C" w:themeFill="accent3" w:themeFillShade="BF"/>
      </w:tcPr>
    </w:tblStylePr>
    <w:tblStylePr w:type="band1Vert">
      <w:tblPr/>
      <w:tcPr>
        <w:tcBorders>
          <w:top w:val="nil"/>
          <w:left w:val="nil"/>
          <w:bottom w:val="nil"/>
          <w:right w:val="nil"/>
          <w:insideH w:val="nil"/>
          <w:insideV w:val="nil"/>
        </w:tcBorders>
        <w:shd w:val="clear" w:color="auto" w:fill="7D7D7C" w:themeFill="accent3" w:themeFillShade="BF"/>
      </w:tcPr>
    </w:tblStylePr>
    <w:tblStylePr w:type="band1Horz">
      <w:tblPr/>
      <w:tcPr>
        <w:tcBorders>
          <w:top w:val="nil"/>
          <w:left w:val="nil"/>
          <w:bottom w:val="nil"/>
          <w:right w:val="nil"/>
          <w:insideH w:val="nil"/>
          <w:insideV w:val="nil"/>
        </w:tcBorders>
        <w:shd w:val="clear" w:color="auto" w:fill="7D7D7C" w:themeFill="accent3" w:themeFillShade="BF"/>
      </w:tcPr>
    </w:tblStylePr>
  </w:style>
  <w:style w:type="table" w:styleId="DarkList-Accent4">
    <w:name w:val="Dark List Accent 4"/>
    <w:basedOn w:val="TableNormal"/>
    <w:uiPriority w:val="70"/>
    <w:semiHidden/>
    <w:rsid w:val="0021343A"/>
    <w:pPr>
      <w:spacing w:line="240" w:lineRule="auto"/>
    </w:pPr>
    <w:rPr>
      <w:color w:val="FFFFFF" w:themeColor="background1"/>
    </w:rPr>
    <w:tblPr>
      <w:tblStyleRowBandSize w:val="1"/>
      <w:tblStyleColBandSize w:val="1"/>
    </w:tblPr>
    <w:tcPr>
      <w:shd w:val="clear" w:color="auto" w:fill="23222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accent4" w:themeFillShade="BF"/>
      </w:tcPr>
    </w:tblStylePr>
    <w:tblStylePr w:type="band1Vert">
      <w:tblPr/>
      <w:tcPr>
        <w:tcBorders>
          <w:top w:val="nil"/>
          <w:left w:val="nil"/>
          <w:bottom w:val="nil"/>
          <w:right w:val="nil"/>
          <w:insideH w:val="nil"/>
          <w:insideV w:val="nil"/>
        </w:tcBorders>
        <w:shd w:val="clear" w:color="auto" w:fill="1A1919" w:themeFill="accent4" w:themeFillShade="BF"/>
      </w:tcPr>
    </w:tblStylePr>
    <w:tblStylePr w:type="band1Horz">
      <w:tblPr/>
      <w:tcPr>
        <w:tcBorders>
          <w:top w:val="nil"/>
          <w:left w:val="nil"/>
          <w:bottom w:val="nil"/>
          <w:right w:val="nil"/>
          <w:insideH w:val="nil"/>
          <w:insideV w:val="nil"/>
        </w:tcBorders>
        <w:shd w:val="clear" w:color="auto" w:fill="1A1919" w:themeFill="accent4" w:themeFillShade="BF"/>
      </w:tcPr>
    </w:tblStylePr>
  </w:style>
  <w:style w:type="table" w:styleId="DarkList-Accent5">
    <w:name w:val="Dark List Accent 5"/>
    <w:basedOn w:val="TableNormal"/>
    <w:uiPriority w:val="70"/>
    <w:semiHidden/>
    <w:rsid w:val="0021343A"/>
    <w:pPr>
      <w:spacing w:line="240" w:lineRule="auto"/>
    </w:pPr>
    <w:rPr>
      <w:color w:val="FFFFFF" w:themeColor="background1"/>
    </w:rPr>
    <w:tblPr>
      <w:tblStyleRowBandSize w:val="1"/>
      <w:tblStyleColBandSize w:val="1"/>
    </w:tblPr>
    <w:tcPr>
      <w:shd w:val="clear" w:color="auto" w:fill="65646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3231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B4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B4A4A" w:themeFill="accent5" w:themeFillShade="BF"/>
      </w:tcPr>
    </w:tblStylePr>
    <w:tblStylePr w:type="band1Vert">
      <w:tblPr/>
      <w:tcPr>
        <w:tcBorders>
          <w:top w:val="nil"/>
          <w:left w:val="nil"/>
          <w:bottom w:val="nil"/>
          <w:right w:val="nil"/>
          <w:insideH w:val="nil"/>
          <w:insideV w:val="nil"/>
        </w:tcBorders>
        <w:shd w:val="clear" w:color="auto" w:fill="4B4A4A" w:themeFill="accent5" w:themeFillShade="BF"/>
      </w:tcPr>
    </w:tblStylePr>
    <w:tblStylePr w:type="band1Horz">
      <w:tblPr/>
      <w:tcPr>
        <w:tcBorders>
          <w:top w:val="nil"/>
          <w:left w:val="nil"/>
          <w:bottom w:val="nil"/>
          <w:right w:val="nil"/>
          <w:insideH w:val="nil"/>
          <w:insideV w:val="nil"/>
        </w:tcBorders>
        <w:shd w:val="clear" w:color="auto" w:fill="4B4A4A" w:themeFill="accent5" w:themeFillShade="BF"/>
      </w:tcPr>
    </w:tblStylePr>
  </w:style>
  <w:style w:type="table" w:styleId="DarkList-Accent6">
    <w:name w:val="Dark List Accent 6"/>
    <w:basedOn w:val="TableNormal"/>
    <w:uiPriority w:val="70"/>
    <w:semiHidden/>
    <w:rsid w:val="0021343A"/>
    <w:pPr>
      <w:spacing w:line="240" w:lineRule="auto"/>
    </w:pPr>
    <w:rPr>
      <w:color w:val="FFFFFF" w:themeColor="background1"/>
    </w:rPr>
    <w:tblPr>
      <w:tblStyleRowBandSize w:val="1"/>
      <w:tblStyleColBandSize w:val="1"/>
    </w:tblPr>
    <w:tcPr>
      <w:shd w:val="clear" w:color="auto" w:fill="91909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93838" w:themeFill="text1"/>
      </w:tcPr>
    </w:tblStylePr>
    <w:tblStylePr w:type="lastRow">
      <w:tblPr/>
      <w:tcPr>
        <w:tcBorders>
          <w:top w:val="single" w:sz="18" w:space="0" w:color="FFFFFF" w:themeColor="background1"/>
          <w:left w:val="nil"/>
          <w:bottom w:val="nil"/>
          <w:right w:val="nil"/>
          <w:insideH w:val="nil"/>
          <w:insideV w:val="nil"/>
        </w:tcBorders>
        <w:shd w:val="clear" w:color="auto" w:fill="48474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C6B6B"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C6B6B" w:themeFill="accent6" w:themeFillShade="BF"/>
      </w:tcPr>
    </w:tblStylePr>
    <w:tblStylePr w:type="band1Vert">
      <w:tblPr/>
      <w:tcPr>
        <w:tcBorders>
          <w:top w:val="nil"/>
          <w:left w:val="nil"/>
          <w:bottom w:val="nil"/>
          <w:right w:val="nil"/>
          <w:insideH w:val="nil"/>
          <w:insideV w:val="nil"/>
        </w:tcBorders>
        <w:shd w:val="clear" w:color="auto" w:fill="6C6B6B" w:themeFill="accent6" w:themeFillShade="BF"/>
      </w:tcPr>
    </w:tblStylePr>
    <w:tblStylePr w:type="band1Horz">
      <w:tblPr/>
      <w:tcPr>
        <w:tcBorders>
          <w:top w:val="nil"/>
          <w:left w:val="nil"/>
          <w:bottom w:val="nil"/>
          <w:right w:val="nil"/>
          <w:insideH w:val="nil"/>
          <w:insideV w:val="nil"/>
        </w:tcBorders>
        <w:shd w:val="clear" w:color="auto" w:fill="6C6B6B" w:themeFill="accent6" w:themeFillShade="BF"/>
      </w:tcPr>
    </w:tblStylePr>
  </w:style>
  <w:style w:type="table" w:styleId="GridTable1Light">
    <w:name w:val="Grid Table 1 Light"/>
    <w:basedOn w:val="TableNormal"/>
    <w:uiPriority w:val="46"/>
    <w:semiHidden/>
    <w:rsid w:val="0021343A"/>
    <w:pPr>
      <w:spacing w:line="240" w:lineRule="auto"/>
    </w:pPr>
    <w:tblPr>
      <w:tblStyleRowBandSize w:val="1"/>
      <w:tblStyleColBandSize w:val="1"/>
      <w:tblBorders>
        <w:top w:val="single" w:sz="4" w:space="0" w:color="B0AEAE" w:themeColor="text1" w:themeTint="66"/>
        <w:left w:val="single" w:sz="4" w:space="0" w:color="B0AEAE" w:themeColor="text1" w:themeTint="66"/>
        <w:bottom w:val="single" w:sz="4" w:space="0" w:color="B0AEAE" w:themeColor="text1" w:themeTint="66"/>
        <w:right w:val="single" w:sz="4" w:space="0" w:color="B0AEAE" w:themeColor="text1" w:themeTint="66"/>
        <w:insideH w:val="single" w:sz="4" w:space="0" w:color="B0AEAE" w:themeColor="text1" w:themeTint="66"/>
        <w:insideV w:val="single" w:sz="4" w:space="0" w:color="B0AEAE" w:themeColor="text1" w:themeTint="66"/>
      </w:tblBorders>
    </w:tblPr>
    <w:tblStylePr w:type="firstRow">
      <w:rPr>
        <w:b/>
        <w:bCs/>
      </w:rPr>
      <w:tblPr/>
      <w:tcPr>
        <w:tcBorders>
          <w:bottom w:val="single" w:sz="12" w:space="0" w:color="898686" w:themeColor="text1" w:themeTint="99"/>
        </w:tcBorders>
      </w:tcPr>
    </w:tblStylePr>
    <w:tblStylePr w:type="lastRow">
      <w:rPr>
        <w:b/>
        <w:bCs/>
      </w:rPr>
      <w:tblPr/>
      <w:tcPr>
        <w:tcBorders>
          <w:top w:val="double" w:sz="2" w:space="0" w:color="89868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1343A"/>
    <w:pPr>
      <w:spacing w:line="240" w:lineRule="auto"/>
    </w:pPr>
    <w:tblPr>
      <w:tblStyleRowBandSize w:val="1"/>
      <w:tblStyleColBandSize w:val="1"/>
      <w:tblBorders>
        <w:top w:val="single" w:sz="4" w:space="0" w:color="B8B7B7" w:themeColor="accent1" w:themeTint="66"/>
        <w:left w:val="single" w:sz="4" w:space="0" w:color="B8B7B7" w:themeColor="accent1" w:themeTint="66"/>
        <w:bottom w:val="single" w:sz="4" w:space="0" w:color="B8B7B7" w:themeColor="accent1" w:themeTint="66"/>
        <w:right w:val="single" w:sz="4" w:space="0" w:color="B8B7B7" w:themeColor="accent1" w:themeTint="66"/>
        <w:insideH w:val="single" w:sz="4" w:space="0" w:color="B8B7B7" w:themeColor="accent1" w:themeTint="66"/>
        <w:insideV w:val="single" w:sz="4" w:space="0" w:color="B8B7B7" w:themeColor="accent1" w:themeTint="66"/>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2" w:space="0" w:color="959494"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1343A"/>
    <w:pPr>
      <w:spacing w:line="240" w:lineRule="auto"/>
    </w:pPr>
    <w:tblPr>
      <w:tblStyleRowBandSize w:val="1"/>
      <w:tblStyleColBandSize w:val="1"/>
      <w:tblBorders>
        <w:top w:val="single" w:sz="4" w:space="0" w:color="CAC9C9" w:themeColor="accent2" w:themeTint="66"/>
        <w:left w:val="single" w:sz="4" w:space="0" w:color="CAC9C9" w:themeColor="accent2" w:themeTint="66"/>
        <w:bottom w:val="single" w:sz="4" w:space="0" w:color="CAC9C9" w:themeColor="accent2" w:themeTint="66"/>
        <w:right w:val="single" w:sz="4" w:space="0" w:color="CAC9C9" w:themeColor="accent2" w:themeTint="66"/>
        <w:insideH w:val="single" w:sz="4" w:space="0" w:color="CAC9C9" w:themeColor="accent2" w:themeTint="66"/>
        <w:insideV w:val="single" w:sz="4" w:space="0" w:color="CAC9C9" w:themeColor="accent2" w:themeTint="66"/>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2" w:space="0" w:color="AFAFA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1343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2" w:space="0" w:color="CACA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1343A"/>
    <w:pPr>
      <w:spacing w:line="240" w:lineRule="auto"/>
    </w:pPr>
    <w:tblPr>
      <w:tblStyleRowBandSize w:val="1"/>
      <w:tblStyleColBandSize w:val="1"/>
      <w:tblBorders>
        <w:top w:val="single" w:sz="4" w:space="0" w:color="A8A5A5" w:themeColor="accent4" w:themeTint="66"/>
        <w:left w:val="single" w:sz="4" w:space="0" w:color="A8A5A5" w:themeColor="accent4" w:themeTint="66"/>
        <w:bottom w:val="single" w:sz="4" w:space="0" w:color="A8A5A5" w:themeColor="accent4" w:themeTint="66"/>
        <w:right w:val="single" w:sz="4" w:space="0" w:color="A8A5A5" w:themeColor="accent4" w:themeTint="66"/>
        <w:insideH w:val="single" w:sz="4" w:space="0" w:color="A8A5A5" w:themeColor="accent4" w:themeTint="66"/>
        <w:insideV w:val="single" w:sz="4" w:space="0" w:color="A8A5A5" w:themeColor="accent4" w:themeTint="66"/>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2" w:space="0" w:color="7C7979"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1343A"/>
    <w:pPr>
      <w:spacing w:line="240" w:lineRule="auto"/>
    </w:pPr>
    <w:tblPr>
      <w:tblStyleRowBandSize w:val="1"/>
      <w:tblStyleColBandSize w:val="1"/>
      <w:tblBorders>
        <w:top w:val="single" w:sz="4" w:space="0" w:color="C1C0C0" w:themeColor="accent5" w:themeTint="66"/>
        <w:left w:val="single" w:sz="4" w:space="0" w:color="C1C0C0" w:themeColor="accent5" w:themeTint="66"/>
        <w:bottom w:val="single" w:sz="4" w:space="0" w:color="C1C0C0" w:themeColor="accent5" w:themeTint="66"/>
        <w:right w:val="single" w:sz="4" w:space="0" w:color="C1C0C0" w:themeColor="accent5" w:themeTint="66"/>
        <w:insideH w:val="single" w:sz="4" w:space="0" w:color="C1C0C0" w:themeColor="accent5" w:themeTint="66"/>
        <w:insideV w:val="single" w:sz="4" w:space="0" w:color="C1C0C0" w:themeColor="accent5" w:themeTint="66"/>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2" w:space="0" w:color="A2A1A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1343A"/>
    <w:pPr>
      <w:spacing w:line="240" w:lineRule="auto"/>
    </w:pPr>
    <w:tblPr>
      <w:tblStyleRowBandSize w:val="1"/>
      <w:tblStyleColBandSize w:val="1"/>
      <w:tblBorders>
        <w:top w:val="single" w:sz="4" w:space="0" w:color="D3D2D2" w:themeColor="accent6" w:themeTint="66"/>
        <w:left w:val="single" w:sz="4" w:space="0" w:color="D3D2D2" w:themeColor="accent6" w:themeTint="66"/>
        <w:bottom w:val="single" w:sz="4" w:space="0" w:color="D3D2D2" w:themeColor="accent6" w:themeTint="66"/>
        <w:right w:val="single" w:sz="4" w:space="0" w:color="D3D2D2" w:themeColor="accent6" w:themeTint="66"/>
        <w:insideH w:val="single" w:sz="4" w:space="0" w:color="D3D2D2" w:themeColor="accent6" w:themeTint="66"/>
        <w:insideV w:val="single" w:sz="4" w:space="0" w:color="D3D2D2" w:themeColor="accent6" w:themeTint="66"/>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2" w:space="0" w:color="BDBCB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1343A"/>
    <w:pPr>
      <w:spacing w:line="240" w:lineRule="auto"/>
    </w:pPr>
    <w:tblPr>
      <w:tblStyleRowBandSize w:val="1"/>
      <w:tblStyleColBandSize w:val="1"/>
      <w:tblBorders>
        <w:top w:val="single" w:sz="2" w:space="0" w:color="898686" w:themeColor="text1" w:themeTint="99"/>
        <w:bottom w:val="single" w:sz="2" w:space="0" w:color="898686" w:themeColor="text1" w:themeTint="99"/>
        <w:insideH w:val="single" w:sz="2" w:space="0" w:color="898686" w:themeColor="text1" w:themeTint="99"/>
        <w:insideV w:val="single" w:sz="2" w:space="0" w:color="898686" w:themeColor="text1" w:themeTint="99"/>
      </w:tblBorders>
    </w:tblPr>
    <w:tblStylePr w:type="firstRow">
      <w:rPr>
        <w:b/>
        <w:bCs/>
      </w:rPr>
      <w:tblPr/>
      <w:tcPr>
        <w:tcBorders>
          <w:top w:val="nil"/>
          <w:bottom w:val="single" w:sz="12" w:space="0" w:color="898686" w:themeColor="text1" w:themeTint="99"/>
          <w:insideH w:val="nil"/>
          <w:insideV w:val="nil"/>
        </w:tcBorders>
        <w:shd w:val="clear" w:color="auto" w:fill="FFFFFF" w:themeFill="background1"/>
      </w:tcPr>
    </w:tblStylePr>
    <w:tblStylePr w:type="lastRow">
      <w:rPr>
        <w:b/>
        <w:bCs/>
      </w:rPr>
      <w:tblPr/>
      <w:tcPr>
        <w:tcBorders>
          <w:top w:val="double" w:sz="2" w:space="0" w:color="89868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2-Accent1">
    <w:name w:val="Grid Table 2 Accent 1"/>
    <w:basedOn w:val="TableNormal"/>
    <w:uiPriority w:val="47"/>
    <w:semiHidden/>
    <w:rsid w:val="0021343A"/>
    <w:pPr>
      <w:spacing w:line="240" w:lineRule="auto"/>
    </w:pPr>
    <w:tblPr>
      <w:tblStyleRowBandSize w:val="1"/>
      <w:tblStyleColBandSize w:val="1"/>
      <w:tblBorders>
        <w:top w:val="single" w:sz="2" w:space="0" w:color="959494" w:themeColor="accent1" w:themeTint="99"/>
        <w:bottom w:val="single" w:sz="2" w:space="0" w:color="959494" w:themeColor="accent1" w:themeTint="99"/>
        <w:insideH w:val="single" w:sz="2" w:space="0" w:color="959494" w:themeColor="accent1" w:themeTint="99"/>
        <w:insideV w:val="single" w:sz="2" w:space="0" w:color="959494" w:themeColor="accent1" w:themeTint="99"/>
      </w:tblBorders>
    </w:tblPr>
    <w:tblStylePr w:type="firstRow">
      <w:rPr>
        <w:b/>
        <w:bCs/>
      </w:rPr>
      <w:tblPr/>
      <w:tcPr>
        <w:tcBorders>
          <w:top w:val="nil"/>
          <w:bottom w:val="single" w:sz="12" w:space="0" w:color="959494" w:themeColor="accent1" w:themeTint="99"/>
          <w:insideH w:val="nil"/>
          <w:insideV w:val="nil"/>
        </w:tcBorders>
        <w:shd w:val="clear" w:color="auto" w:fill="FFFFFF" w:themeFill="background1"/>
      </w:tcPr>
    </w:tblStylePr>
    <w:tblStylePr w:type="lastRow">
      <w:rPr>
        <w:b/>
        <w:bCs/>
      </w:rPr>
      <w:tblPr/>
      <w:tcPr>
        <w:tcBorders>
          <w:top w:val="double" w:sz="2" w:space="0" w:color="95949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2-Accent2">
    <w:name w:val="Grid Table 2 Accent 2"/>
    <w:basedOn w:val="TableNormal"/>
    <w:uiPriority w:val="47"/>
    <w:semiHidden/>
    <w:rsid w:val="0021343A"/>
    <w:pPr>
      <w:spacing w:line="240" w:lineRule="auto"/>
    </w:pPr>
    <w:tblPr>
      <w:tblStyleRowBandSize w:val="1"/>
      <w:tblStyleColBandSize w:val="1"/>
      <w:tblBorders>
        <w:top w:val="single" w:sz="2" w:space="0" w:color="AFAFAF" w:themeColor="accent2" w:themeTint="99"/>
        <w:bottom w:val="single" w:sz="2" w:space="0" w:color="AFAFAF" w:themeColor="accent2" w:themeTint="99"/>
        <w:insideH w:val="single" w:sz="2" w:space="0" w:color="AFAFAF" w:themeColor="accent2" w:themeTint="99"/>
        <w:insideV w:val="single" w:sz="2" w:space="0" w:color="AFAFAF" w:themeColor="accent2" w:themeTint="99"/>
      </w:tblBorders>
    </w:tblPr>
    <w:tblStylePr w:type="firstRow">
      <w:rPr>
        <w:b/>
        <w:bCs/>
      </w:rPr>
      <w:tblPr/>
      <w:tcPr>
        <w:tcBorders>
          <w:top w:val="nil"/>
          <w:bottom w:val="single" w:sz="12" w:space="0" w:color="AFAFAF" w:themeColor="accent2" w:themeTint="99"/>
          <w:insideH w:val="nil"/>
          <w:insideV w:val="nil"/>
        </w:tcBorders>
        <w:shd w:val="clear" w:color="auto" w:fill="FFFFFF" w:themeFill="background1"/>
      </w:tcPr>
    </w:tblStylePr>
    <w:tblStylePr w:type="lastRow">
      <w:rPr>
        <w:b/>
        <w:bCs/>
      </w:rPr>
      <w:tblPr/>
      <w:tcPr>
        <w:tcBorders>
          <w:top w:val="double" w:sz="2" w:space="0" w:color="AFAFA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2-Accent3">
    <w:name w:val="Grid Table 2 Accent 3"/>
    <w:basedOn w:val="TableNormal"/>
    <w:uiPriority w:val="47"/>
    <w:semiHidden/>
    <w:rsid w:val="0021343A"/>
    <w:pPr>
      <w:spacing w:line="240" w:lineRule="auto"/>
    </w:pPr>
    <w:tblPr>
      <w:tblStyleRowBandSize w:val="1"/>
      <w:tblStyleColBandSize w:val="1"/>
      <w:tblBorders>
        <w:top w:val="single" w:sz="2" w:space="0" w:color="CACAC9" w:themeColor="accent3" w:themeTint="99"/>
        <w:bottom w:val="single" w:sz="2" w:space="0" w:color="CACAC9" w:themeColor="accent3" w:themeTint="99"/>
        <w:insideH w:val="single" w:sz="2" w:space="0" w:color="CACAC9" w:themeColor="accent3" w:themeTint="99"/>
        <w:insideV w:val="single" w:sz="2" w:space="0" w:color="CACAC9" w:themeColor="accent3" w:themeTint="99"/>
      </w:tblBorders>
    </w:tblPr>
    <w:tblStylePr w:type="firstRow">
      <w:rPr>
        <w:b/>
        <w:bCs/>
      </w:rPr>
      <w:tblPr/>
      <w:tcPr>
        <w:tcBorders>
          <w:top w:val="nil"/>
          <w:bottom w:val="single" w:sz="12" w:space="0" w:color="CACAC9" w:themeColor="accent3" w:themeTint="99"/>
          <w:insideH w:val="nil"/>
          <w:insideV w:val="nil"/>
        </w:tcBorders>
        <w:shd w:val="clear" w:color="auto" w:fill="FFFFFF" w:themeFill="background1"/>
      </w:tcPr>
    </w:tblStylePr>
    <w:tblStylePr w:type="lastRow">
      <w:rPr>
        <w:b/>
        <w:bCs/>
      </w:rPr>
      <w:tblPr/>
      <w:tcPr>
        <w:tcBorders>
          <w:top w:val="double" w:sz="2" w:space="0" w:color="CACA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21343A"/>
    <w:pPr>
      <w:spacing w:line="240" w:lineRule="auto"/>
    </w:pPr>
    <w:tblPr>
      <w:tblStyleRowBandSize w:val="1"/>
      <w:tblStyleColBandSize w:val="1"/>
      <w:tblBorders>
        <w:top w:val="single" w:sz="2" w:space="0" w:color="7C7979" w:themeColor="accent4" w:themeTint="99"/>
        <w:bottom w:val="single" w:sz="2" w:space="0" w:color="7C7979" w:themeColor="accent4" w:themeTint="99"/>
        <w:insideH w:val="single" w:sz="2" w:space="0" w:color="7C7979" w:themeColor="accent4" w:themeTint="99"/>
        <w:insideV w:val="single" w:sz="2" w:space="0" w:color="7C7979" w:themeColor="accent4" w:themeTint="99"/>
      </w:tblBorders>
    </w:tblPr>
    <w:tblStylePr w:type="firstRow">
      <w:rPr>
        <w:b/>
        <w:bCs/>
      </w:rPr>
      <w:tblPr/>
      <w:tcPr>
        <w:tcBorders>
          <w:top w:val="nil"/>
          <w:bottom w:val="single" w:sz="12" w:space="0" w:color="7C7979" w:themeColor="accent4" w:themeTint="99"/>
          <w:insideH w:val="nil"/>
          <w:insideV w:val="nil"/>
        </w:tcBorders>
        <w:shd w:val="clear" w:color="auto" w:fill="FFFFFF" w:themeFill="background1"/>
      </w:tcPr>
    </w:tblStylePr>
    <w:tblStylePr w:type="lastRow">
      <w:rPr>
        <w:b/>
        <w:bCs/>
      </w:rPr>
      <w:tblPr/>
      <w:tcPr>
        <w:tcBorders>
          <w:top w:val="double" w:sz="2" w:space="0" w:color="7C7979"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2-Accent5">
    <w:name w:val="Grid Table 2 Accent 5"/>
    <w:basedOn w:val="TableNormal"/>
    <w:uiPriority w:val="47"/>
    <w:semiHidden/>
    <w:rsid w:val="0021343A"/>
    <w:pPr>
      <w:spacing w:line="240" w:lineRule="auto"/>
    </w:pPr>
    <w:tblPr>
      <w:tblStyleRowBandSize w:val="1"/>
      <w:tblStyleColBandSize w:val="1"/>
      <w:tblBorders>
        <w:top w:val="single" w:sz="2" w:space="0" w:color="A2A1A1" w:themeColor="accent5" w:themeTint="99"/>
        <w:bottom w:val="single" w:sz="2" w:space="0" w:color="A2A1A1" w:themeColor="accent5" w:themeTint="99"/>
        <w:insideH w:val="single" w:sz="2" w:space="0" w:color="A2A1A1" w:themeColor="accent5" w:themeTint="99"/>
        <w:insideV w:val="single" w:sz="2" w:space="0" w:color="A2A1A1" w:themeColor="accent5" w:themeTint="99"/>
      </w:tblBorders>
    </w:tblPr>
    <w:tblStylePr w:type="firstRow">
      <w:rPr>
        <w:b/>
        <w:bCs/>
      </w:rPr>
      <w:tblPr/>
      <w:tcPr>
        <w:tcBorders>
          <w:top w:val="nil"/>
          <w:bottom w:val="single" w:sz="12" w:space="0" w:color="A2A1A1" w:themeColor="accent5" w:themeTint="99"/>
          <w:insideH w:val="nil"/>
          <w:insideV w:val="nil"/>
        </w:tcBorders>
        <w:shd w:val="clear" w:color="auto" w:fill="FFFFFF" w:themeFill="background1"/>
      </w:tcPr>
    </w:tblStylePr>
    <w:tblStylePr w:type="lastRow">
      <w:rPr>
        <w:b/>
        <w:bCs/>
      </w:rPr>
      <w:tblPr/>
      <w:tcPr>
        <w:tcBorders>
          <w:top w:val="double" w:sz="2" w:space="0" w:color="A2A1A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2-Accent6">
    <w:name w:val="Grid Table 2 Accent 6"/>
    <w:basedOn w:val="TableNormal"/>
    <w:uiPriority w:val="47"/>
    <w:semiHidden/>
    <w:rsid w:val="0021343A"/>
    <w:pPr>
      <w:spacing w:line="240" w:lineRule="auto"/>
    </w:pPr>
    <w:tblPr>
      <w:tblStyleRowBandSize w:val="1"/>
      <w:tblStyleColBandSize w:val="1"/>
      <w:tblBorders>
        <w:top w:val="single" w:sz="2" w:space="0" w:color="BDBCBC" w:themeColor="accent6" w:themeTint="99"/>
        <w:bottom w:val="single" w:sz="2" w:space="0" w:color="BDBCBC" w:themeColor="accent6" w:themeTint="99"/>
        <w:insideH w:val="single" w:sz="2" w:space="0" w:color="BDBCBC" w:themeColor="accent6" w:themeTint="99"/>
        <w:insideV w:val="single" w:sz="2" w:space="0" w:color="BDBCBC" w:themeColor="accent6" w:themeTint="99"/>
      </w:tblBorders>
    </w:tblPr>
    <w:tblStylePr w:type="firstRow">
      <w:rPr>
        <w:b/>
        <w:bCs/>
      </w:rPr>
      <w:tblPr/>
      <w:tcPr>
        <w:tcBorders>
          <w:top w:val="nil"/>
          <w:bottom w:val="single" w:sz="12" w:space="0" w:color="BDBCBC" w:themeColor="accent6" w:themeTint="99"/>
          <w:insideH w:val="nil"/>
          <w:insideV w:val="nil"/>
        </w:tcBorders>
        <w:shd w:val="clear" w:color="auto" w:fill="FFFFFF" w:themeFill="background1"/>
      </w:tcPr>
    </w:tblStylePr>
    <w:tblStylePr w:type="lastRow">
      <w:rPr>
        <w:b/>
        <w:bCs/>
      </w:rPr>
      <w:tblPr/>
      <w:tcPr>
        <w:tcBorders>
          <w:top w:val="double" w:sz="2" w:space="0" w:color="BDBCB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3">
    <w:name w:val="Grid Table 3"/>
    <w:basedOn w:val="TableNormal"/>
    <w:uiPriority w:val="48"/>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3-Accent1">
    <w:name w:val="Grid Table 3 Accent 1"/>
    <w:basedOn w:val="TableNormal"/>
    <w:uiPriority w:val="48"/>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3-Accent2">
    <w:name w:val="Grid Table 3 Accent 2"/>
    <w:basedOn w:val="TableNormal"/>
    <w:uiPriority w:val="48"/>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3-Accent3">
    <w:name w:val="Grid Table 3 Accent 3"/>
    <w:basedOn w:val="TableNormal"/>
    <w:uiPriority w:val="48"/>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3-Accent4">
    <w:name w:val="Grid Table 3 Accent 4"/>
    <w:basedOn w:val="TableNormal"/>
    <w:uiPriority w:val="48"/>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3-Accent5">
    <w:name w:val="Grid Table 3 Accent 5"/>
    <w:basedOn w:val="TableNormal"/>
    <w:uiPriority w:val="48"/>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3-Accent6">
    <w:name w:val="Grid Table 3 Accent 6"/>
    <w:basedOn w:val="TableNormal"/>
    <w:uiPriority w:val="48"/>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GridTable4">
    <w:name w:val="Grid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insideV w:val="nil"/>
        </w:tcBorders>
        <w:shd w:val="clear" w:color="auto" w:fill="393838" w:themeFill="text1"/>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4-Accent1">
    <w:name w:val="Grid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insideV w:val="nil"/>
        </w:tcBorders>
        <w:shd w:val="clear" w:color="auto" w:fill="4F4E4E" w:themeFill="accent1"/>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4-Accent2">
    <w:name w:val="Grid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insideV w:val="nil"/>
        </w:tcBorders>
        <w:shd w:val="clear" w:color="auto" w:fill="7B7A7A" w:themeFill="accent2"/>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4-Accent3">
    <w:name w:val="Grid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insideV w:val="nil"/>
        </w:tcBorders>
        <w:shd w:val="clear" w:color="auto" w:fill="A7A7A6" w:themeFill="accent3"/>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insideV w:val="nil"/>
        </w:tcBorders>
        <w:shd w:val="clear" w:color="auto" w:fill="232222" w:themeFill="accent4"/>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4-Accent5">
    <w:name w:val="Grid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insideV w:val="nil"/>
        </w:tcBorders>
        <w:shd w:val="clear" w:color="auto" w:fill="656464" w:themeFill="accent5"/>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4-Accent6">
    <w:name w:val="Grid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insideV w:val="nil"/>
        </w:tcBorders>
        <w:shd w:val="clear" w:color="auto" w:fill="919090" w:themeFill="accent6"/>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5Dark">
    <w:name w:val="Grid Table 5 Dark"/>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93838"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93838"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93838"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93838" w:themeFill="text1"/>
      </w:tcPr>
    </w:tblStylePr>
    <w:tblStylePr w:type="band1Vert">
      <w:tblPr/>
      <w:tcPr>
        <w:shd w:val="clear" w:color="auto" w:fill="B0AEAE" w:themeFill="text1" w:themeFillTint="66"/>
      </w:tcPr>
    </w:tblStylePr>
    <w:tblStylePr w:type="band1Horz">
      <w:tblPr/>
      <w:tcPr>
        <w:shd w:val="clear" w:color="auto" w:fill="B0AEAE" w:themeFill="text1" w:themeFillTint="66"/>
      </w:tcPr>
    </w:tblStylePr>
  </w:style>
  <w:style w:type="table" w:styleId="GridTable5Dark-Accent1">
    <w:name w:val="Grid Table 5 Dark Accent 1"/>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DBDB"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4E4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4E4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4E4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4E4E" w:themeFill="accent1"/>
      </w:tcPr>
    </w:tblStylePr>
    <w:tblStylePr w:type="band1Vert">
      <w:tblPr/>
      <w:tcPr>
        <w:shd w:val="clear" w:color="auto" w:fill="B8B7B7" w:themeFill="accent1" w:themeFillTint="66"/>
      </w:tcPr>
    </w:tblStylePr>
    <w:tblStylePr w:type="band1Horz">
      <w:tblPr/>
      <w:tcPr>
        <w:shd w:val="clear" w:color="auto" w:fill="B8B7B7" w:themeFill="accent1" w:themeFillTint="66"/>
      </w:tcPr>
    </w:tblStylePr>
  </w:style>
  <w:style w:type="table" w:styleId="GridTable5Dark-Accent2">
    <w:name w:val="Grid Table 5 Dark Accent 2"/>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4E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7A7A"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7A7A"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7A7A"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7A7A" w:themeFill="accent2"/>
      </w:tcPr>
    </w:tblStylePr>
    <w:tblStylePr w:type="band1Vert">
      <w:tblPr/>
      <w:tcPr>
        <w:shd w:val="clear" w:color="auto" w:fill="CAC9C9" w:themeFill="accent2" w:themeFillTint="66"/>
      </w:tcPr>
    </w:tblStylePr>
    <w:tblStylePr w:type="band1Horz">
      <w:tblPr/>
      <w:tcPr>
        <w:shd w:val="clear" w:color="auto" w:fill="CAC9C9" w:themeFill="accent2" w:themeFillTint="66"/>
      </w:tcPr>
    </w:tblStylePr>
  </w:style>
  <w:style w:type="table" w:styleId="GridTable5Dark-Accent3">
    <w:name w:val="Grid Table 5 Dark Accent 3"/>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A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A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A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A7A6"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accent4"/>
      </w:tcPr>
    </w:tblStylePr>
    <w:tblStylePr w:type="band1Vert">
      <w:tblPr/>
      <w:tcPr>
        <w:shd w:val="clear" w:color="auto" w:fill="A8A5A5" w:themeFill="accent4" w:themeFillTint="66"/>
      </w:tcPr>
    </w:tblStylePr>
    <w:tblStylePr w:type="band1Horz">
      <w:tblPr/>
      <w:tcPr>
        <w:shd w:val="clear" w:color="auto" w:fill="A8A5A5" w:themeFill="accent4" w:themeFillTint="66"/>
      </w:tcPr>
    </w:tblStylePr>
  </w:style>
  <w:style w:type="table" w:styleId="GridTable5Dark-Accent5">
    <w:name w:val="Grid Table 5 Dark Accent 5"/>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DFD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646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646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646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6464" w:themeFill="accent5"/>
      </w:tcPr>
    </w:tblStylePr>
    <w:tblStylePr w:type="band1Vert">
      <w:tblPr/>
      <w:tcPr>
        <w:shd w:val="clear" w:color="auto" w:fill="C1C0C0" w:themeFill="accent5" w:themeFillTint="66"/>
      </w:tcPr>
    </w:tblStylePr>
    <w:tblStylePr w:type="band1Horz">
      <w:tblPr/>
      <w:tcPr>
        <w:shd w:val="clear" w:color="auto" w:fill="C1C0C0" w:themeFill="accent5" w:themeFillTint="66"/>
      </w:tcPr>
    </w:tblStylePr>
  </w:style>
  <w:style w:type="table" w:styleId="GridTable5Dark-Accent6">
    <w:name w:val="Grid Table 5 Dark Accent 6"/>
    <w:basedOn w:val="TableNormal"/>
    <w:uiPriority w:val="50"/>
    <w:semiHidden/>
    <w:rsid w:val="0021343A"/>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1909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1909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1909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19090" w:themeFill="accent6"/>
      </w:tcPr>
    </w:tblStylePr>
    <w:tblStylePr w:type="band1Vert">
      <w:tblPr/>
      <w:tcPr>
        <w:shd w:val="clear" w:color="auto" w:fill="D3D2D2" w:themeFill="accent6" w:themeFillTint="66"/>
      </w:tcPr>
    </w:tblStylePr>
    <w:tblStylePr w:type="band1Horz">
      <w:tblPr/>
      <w:tcPr>
        <w:shd w:val="clear" w:color="auto" w:fill="D3D2D2" w:themeFill="accent6" w:themeFillTint="66"/>
      </w:tcPr>
    </w:tblStylePr>
  </w:style>
  <w:style w:type="table" w:styleId="GridTable6Colorful">
    <w:name w:val="Grid Table 6 Colorful"/>
    <w:basedOn w:val="TableNormal"/>
    <w:uiPriority w:val="51"/>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bottom w:val="single" w:sz="12" w:space="0" w:color="898686" w:themeColor="text1" w:themeTint="99"/>
        </w:tcBorders>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GridTable6Colorful-Accent1">
    <w:name w:val="Grid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bottom w:val="single" w:sz="12" w:space="0" w:color="959494" w:themeColor="accent1" w:themeTint="99"/>
        </w:tcBorders>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GridTable6Colorful-Accent2">
    <w:name w:val="Grid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bottom w:val="single" w:sz="12" w:space="0" w:color="AFAFAF" w:themeColor="accent2" w:themeTint="99"/>
        </w:tcBorders>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GridTable6Colorful-Accent3">
    <w:name w:val="Grid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bottom w:val="single" w:sz="12" w:space="0" w:color="CACAC9" w:themeColor="accent3" w:themeTint="99"/>
        </w:tcBorders>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bottom w:val="single" w:sz="12" w:space="0" w:color="7C7979" w:themeColor="accent4" w:themeTint="99"/>
        </w:tcBorders>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GridTable6Colorful-Accent5">
    <w:name w:val="Grid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bottom w:val="single" w:sz="12" w:space="0" w:color="A2A1A1" w:themeColor="accent5" w:themeTint="99"/>
        </w:tcBorders>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GridTable6Colorful-Accent6">
    <w:name w:val="Grid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bottom w:val="single" w:sz="12" w:space="0" w:color="BDBCBC" w:themeColor="accent6" w:themeTint="99"/>
        </w:tcBorders>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GridTable7Colorful">
    <w:name w:val="Grid Table 7 Colorful"/>
    <w:basedOn w:val="TableNormal"/>
    <w:uiPriority w:val="52"/>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insideV w:val="single" w:sz="4" w:space="0" w:color="89868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bottom w:val="single" w:sz="4" w:space="0" w:color="898686" w:themeColor="text1" w:themeTint="99"/>
        </w:tcBorders>
      </w:tcPr>
    </w:tblStylePr>
    <w:tblStylePr w:type="nwCell">
      <w:tblPr/>
      <w:tcPr>
        <w:tcBorders>
          <w:bottom w:val="single" w:sz="4" w:space="0" w:color="898686" w:themeColor="text1" w:themeTint="99"/>
        </w:tcBorders>
      </w:tcPr>
    </w:tblStylePr>
    <w:tblStylePr w:type="seCell">
      <w:tblPr/>
      <w:tcPr>
        <w:tcBorders>
          <w:top w:val="single" w:sz="4" w:space="0" w:color="898686" w:themeColor="text1" w:themeTint="99"/>
        </w:tcBorders>
      </w:tcPr>
    </w:tblStylePr>
    <w:tblStylePr w:type="swCell">
      <w:tblPr/>
      <w:tcPr>
        <w:tcBorders>
          <w:top w:val="single" w:sz="4" w:space="0" w:color="898686" w:themeColor="text1" w:themeTint="99"/>
        </w:tcBorders>
      </w:tcPr>
    </w:tblStylePr>
  </w:style>
  <w:style w:type="table" w:styleId="GridTable7Colorful-Accent1">
    <w:name w:val="Grid Table 7 Colorful Accent 1"/>
    <w:basedOn w:val="TableNormal"/>
    <w:uiPriority w:val="52"/>
    <w:semiHidden/>
    <w:rsid w:val="0021343A"/>
    <w:pPr>
      <w:spacing w:line="240" w:lineRule="auto"/>
    </w:pPr>
    <w:rPr>
      <w:color w:val="3B3A3A" w:themeColor="accent1" w:themeShade="BF"/>
    </w:r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insideV w:val="single" w:sz="4" w:space="0" w:color="959494"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bottom w:val="single" w:sz="4" w:space="0" w:color="959494" w:themeColor="accent1" w:themeTint="99"/>
        </w:tcBorders>
      </w:tcPr>
    </w:tblStylePr>
    <w:tblStylePr w:type="nwCell">
      <w:tblPr/>
      <w:tcPr>
        <w:tcBorders>
          <w:bottom w:val="single" w:sz="4" w:space="0" w:color="959494" w:themeColor="accent1" w:themeTint="99"/>
        </w:tcBorders>
      </w:tcPr>
    </w:tblStylePr>
    <w:tblStylePr w:type="seCell">
      <w:tblPr/>
      <w:tcPr>
        <w:tcBorders>
          <w:top w:val="single" w:sz="4" w:space="0" w:color="959494" w:themeColor="accent1" w:themeTint="99"/>
        </w:tcBorders>
      </w:tcPr>
    </w:tblStylePr>
    <w:tblStylePr w:type="swCell">
      <w:tblPr/>
      <w:tcPr>
        <w:tcBorders>
          <w:top w:val="single" w:sz="4" w:space="0" w:color="959494" w:themeColor="accent1" w:themeTint="99"/>
        </w:tcBorders>
      </w:tcPr>
    </w:tblStylePr>
  </w:style>
  <w:style w:type="table" w:styleId="GridTable7Colorful-Accent2">
    <w:name w:val="Grid Table 7 Colorful Accent 2"/>
    <w:basedOn w:val="TableNormal"/>
    <w:uiPriority w:val="52"/>
    <w:semiHidden/>
    <w:rsid w:val="0021343A"/>
    <w:pPr>
      <w:spacing w:line="240" w:lineRule="auto"/>
    </w:pPr>
    <w:rPr>
      <w:color w:val="5C5B5B" w:themeColor="accent2" w:themeShade="BF"/>
    </w:r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insideV w:val="single" w:sz="4" w:space="0" w:color="AFAFA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bottom w:val="single" w:sz="4" w:space="0" w:color="AFAFAF" w:themeColor="accent2" w:themeTint="99"/>
        </w:tcBorders>
      </w:tcPr>
    </w:tblStylePr>
    <w:tblStylePr w:type="nwCell">
      <w:tblPr/>
      <w:tcPr>
        <w:tcBorders>
          <w:bottom w:val="single" w:sz="4" w:space="0" w:color="AFAFAF" w:themeColor="accent2" w:themeTint="99"/>
        </w:tcBorders>
      </w:tcPr>
    </w:tblStylePr>
    <w:tblStylePr w:type="seCell">
      <w:tblPr/>
      <w:tcPr>
        <w:tcBorders>
          <w:top w:val="single" w:sz="4" w:space="0" w:color="AFAFAF" w:themeColor="accent2" w:themeTint="99"/>
        </w:tcBorders>
      </w:tcPr>
    </w:tblStylePr>
    <w:tblStylePr w:type="swCell">
      <w:tblPr/>
      <w:tcPr>
        <w:tcBorders>
          <w:top w:val="single" w:sz="4" w:space="0" w:color="AFAFAF" w:themeColor="accent2" w:themeTint="99"/>
        </w:tcBorders>
      </w:tcPr>
    </w:tblStylePr>
  </w:style>
  <w:style w:type="table" w:styleId="GridTable7Colorful-Accent3">
    <w:name w:val="Grid Table 7 Colorful Accent 3"/>
    <w:basedOn w:val="TableNormal"/>
    <w:uiPriority w:val="52"/>
    <w:semiHidden/>
    <w:rsid w:val="0021343A"/>
    <w:pPr>
      <w:spacing w:line="240" w:lineRule="auto"/>
    </w:pPr>
    <w:rPr>
      <w:color w:val="7D7D7C" w:themeColor="accent3" w:themeShade="BF"/>
    </w:r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insideV w:val="single" w:sz="4" w:space="0" w:color="CACA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ACAC9" w:themeColor="accent3" w:themeTint="99"/>
        </w:tcBorders>
      </w:tcPr>
    </w:tblStylePr>
    <w:tblStylePr w:type="nwCell">
      <w:tblPr/>
      <w:tcPr>
        <w:tcBorders>
          <w:bottom w:val="single" w:sz="4" w:space="0" w:color="CACAC9" w:themeColor="accent3" w:themeTint="99"/>
        </w:tcBorders>
      </w:tcPr>
    </w:tblStylePr>
    <w:tblStylePr w:type="seCell">
      <w:tblPr/>
      <w:tcPr>
        <w:tcBorders>
          <w:top w:val="single" w:sz="4" w:space="0" w:color="CACAC9" w:themeColor="accent3" w:themeTint="99"/>
        </w:tcBorders>
      </w:tcPr>
    </w:tblStylePr>
    <w:tblStylePr w:type="swCell">
      <w:tblPr/>
      <w:tcPr>
        <w:tcBorders>
          <w:top w:val="single" w:sz="4" w:space="0" w:color="CACAC9" w:themeColor="accent3" w:themeTint="99"/>
        </w:tcBorders>
      </w:tcPr>
    </w:tblStylePr>
  </w:style>
  <w:style w:type="table" w:styleId="GridTable7Colorful-Accent4">
    <w:name w:val="Grid Table 7 Colorful Accent 4"/>
    <w:basedOn w:val="TableNormal"/>
    <w:uiPriority w:val="52"/>
    <w:semiHidden/>
    <w:rsid w:val="0021343A"/>
    <w:pPr>
      <w:spacing w:line="240" w:lineRule="auto"/>
    </w:pPr>
    <w:rPr>
      <w:color w:val="1A1919" w:themeColor="accent4" w:themeShade="BF"/>
    </w:r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insideV w:val="single" w:sz="4" w:space="0" w:color="7C7979"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bottom w:val="single" w:sz="4" w:space="0" w:color="7C7979" w:themeColor="accent4" w:themeTint="99"/>
        </w:tcBorders>
      </w:tcPr>
    </w:tblStylePr>
    <w:tblStylePr w:type="nwCell">
      <w:tblPr/>
      <w:tcPr>
        <w:tcBorders>
          <w:bottom w:val="single" w:sz="4" w:space="0" w:color="7C7979" w:themeColor="accent4" w:themeTint="99"/>
        </w:tcBorders>
      </w:tcPr>
    </w:tblStylePr>
    <w:tblStylePr w:type="seCell">
      <w:tblPr/>
      <w:tcPr>
        <w:tcBorders>
          <w:top w:val="single" w:sz="4" w:space="0" w:color="7C7979" w:themeColor="accent4" w:themeTint="99"/>
        </w:tcBorders>
      </w:tcPr>
    </w:tblStylePr>
    <w:tblStylePr w:type="swCell">
      <w:tblPr/>
      <w:tcPr>
        <w:tcBorders>
          <w:top w:val="single" w:sz="4" w:space="0" w:color="7C7979" w:themeColor="accent4" w:themeTint="99"/>
        </w:tcBorders>
      </w:tcPr>
    </w:tblStylePr>
  </w:style>
  <w:style w:type="table" w:styleId="GridTable7Colorful-Accent5">
    <w:name w:val="Grid Table 7 Colorful Accent 5"/>
    <w:basedOn w:val="TableNormal"/>
    <w:uiPriority w:val="52"/>
    <w:semiHidden/>
    <w:rsid w:val="0021343A"/>
    <w:pPr>
      <w:spacing w:line="240" w:lineRule="auto"/>
    </w:pPr>
    <w:rPr>
      <w:color w:val="4B4A4A" w:themeColor="accent5" w:themeShade="BF"/>
    </w:r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insideV w:val="single" w:sz="4" w:space="0" w:color="A2A1A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bottom w:val="single" w:sz="4" w:space="0" w:color="A2A1A1" w:themeColor="accent5" w:themeTint="99"/>
        </w:tcBorders>
      </w:tcPr>
    </w:tblStylePr>
    <w:tblStylePr w:type="nwCell">
      <w:tblPr/>
      <w:tcPr>
        <w:tcBorders>
          <w:bottom w:val="single" w:sz="4" w:space="0" w:color="A2A1A1" w:themeColor="accent5" w:themeTint="99"/>
        </w:tcBorders>
      </w:tcPr>
    </w:tblStylePr>
    <w:tblStylePr w:type="seCell">
      <w:tblPr/>
      <w:tcPr>
        <w:tcBorders>
          <w:top w:val="single" w:sz="4" w:space="0" w:color="A2A1A1" w:themeColor="accent5" w:themeTint="99"/>
        </w:tcBorders>
      </w:tcPr>
    </w:tblStylePr>
    <w:tblStylePr w:type="swCell">
      <w:tblPr/>
      <w:tcPr>
        <w:tcBorders>
          <w:top w:val="single" w:sz="4" w:space="0" w:color="A2A1A1" w:themeColor="accent5" w:themeTint="99"/>
        </w:tcBorders>
      </w:tcPr>
    </w:tblStylePr>
  </w:style>
  <w:style w:type="table" w:styleId="GridTable7Colorful-Accent6">
    <w:name w:val="Grid Table 7 Colorful Accent 6"/>
    <w:basedOn w:val="TableNormal"/>
    <w:uiPriority w:val="52"/>
    <w:semiHidden/>
    <w:rsid w:val="0021343A"/>
    <w:pPr>
      <w:spacing w:line="240" w:lineRule="auto"/>
    </w:pPr>
    <w:rPr>
      <w:color w:val="6C6B6B" w:themeColor="accent6" w:themeShade="BF"/>
    </w:r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insideV w:val="single" w:sz="4" w:space="0" w:color="BDBCB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bottom w:val="single" w:sz="4" w:space="0" w:color="BDBCBC" w:themeColor="accent6" w:themeTint="99"/>
        </w:tcBorders>
      </w:tcPr>
    </w:tblStylePr>
    <w:tblStylePr w:type="nwCell">
      <w:tblPr/>
      <w:tcPr>
        <w:tcBorders>
          <w:bottom w:val="single" w:sz="4" w:space="0" w:color="BDBCBC" w:themeColor="accent6" w:themeTint="99"/>
        </w:tcBorders>
      </w:tcPr>
    </w:tblStylePr>
    <w:tblStylePr w:type="seCell">
      <w:tblPr/>
      <w:tcPr>
        <w:tcBorders>
          <w:top w:val="single" w:sz="4" w:space="0" w:color="BDBCBC" w:themeColor="accent6" w:themeTint="99"/>
        </w:tcBorders>
      </w:tcPr>
    </w:tblStylePr>
    <w:tblStylePr w:type="swCell">
      <w:tblPr/>
      <w:tcPr>
        <w:tcBorders>
          <w:top w:val="single" w:sz="4" w:space="0" w:color="BDBCBC" w:themeColor="accent6" w:themeTint="99"/>
        </w:tcBorders>
      </w:tcPr>
    </w:tblStylePr>
  </w:style>
  <w:style w:type="table" w:styleId="LightGrid">
    <w:name w:val="Light Grid"/>
    <w:basedOn w:val="TableNormal"/>
    <w:uiPriority w:val="62"/>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18" w:space="0" w:color="393838" w:themeColor="text1"/>
          <w:right w:val="single" w:sz="8" w:space="0" w:color="393838" w:themeColor="text1"/>
          <w:insideH w:val="nil"/>
          <w:insideV w:val="single" w:sz="8" w:space="0" w:color="393838"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insideH w:val="nil"/>
          <w:insideV w:val="single" w:sz="8" w:space="0" w:color="393838"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shd w:val="clear" w:color="auto" w:fill="CECDCD" w:themeFill="text1" w:themeFillTint="3F"/>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shd w:val="clear" w:color="auto" w:fill="CECDCD" w:themeFill="text1" w:themeFillTint="3F"/>
      </w:tcPr>
    </w:tblStylePr>
    <w:tblStylePr w:type="band2Horz">
      <w:tblPr/>
      <w:tcPr>
        <w:tcBorders>
          <w:top w:val="single" w:sz="8" w:space="0" w:color="393838" w:themeColor="text1"/>
          <w:left w:val="single" w:sz="8" w:space="0" w:color="393838" w:themeColor="text1"/>
          <w:bottom w:val="single" w:sz="8" w:space="0" w:color="393838" w:themeColor="text1"/>
          <w:right w:val="single" w:sz="8" w:space="0" w:color="393838" w:themeColor="text1"/>
          <w:insideV w:val="single" w:sz="8" w:space="0" w:color="393838" w:themeColor="text1"/>
        </w:tcBorders>
      </w:tcPr>
    </w:tblStylePr>
  </w:style>
  <w:style w:type="table" w:styleId="LightGrid-Accent1">
    <w:name w:val="Light Grid Accent 1"/>
    <w:basedOn w:val="TableNormal"/>
    <w:uiPriority w:val="62"/>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18" w:space="0" w:color="4F4E4E" w:themeColor="accent1"/>
          <w:right w:val="single" w:sz="8" w:space="0" w:color="4F4E4E" w:themeColor="accent1"/>
          <w:insideH w:val="nil"/>
          <w:insideV w:val="single" w:sz="8" w:space="0" w:color="4F4E4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insideH w:val="nil"/>
          <w:insideV w:val="single" w:sz="8" w:space="0" w:color="4F4E4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shd w:val="clear" w:color="auto" w:fill="D3D3D3" w:themeFill="accent1" w:themeFillTint="3F"/>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shd w:val="clear" w:color="auto" w:fill="D3D3D3" w:themeFill="accent1" w:themeFillTint="3F"/>
      </w:tcPr>
    </w:tblStylePr>
    <w:tblStylePr w:type="band2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insideV w:val="single" w:sz="8" w:space="0" w:color="4F4E4E" w:themeColor="accent1"/>
        </w:tcBorders>
      </w:tcPr>
    </w:tblStylePr>
  </w:style>
  <w:style w:type="table" w:styleId="LightGrid-Accent2">
    <w:name w:val="Light Grid Accent 2"/>
    <w:basedOn w:val="TableNormal"/>
    <w:uiPriority w:val="62"/>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18" w:space="0" w:color="7B7A7A" w:themeColor="accent2"/>
          <w:right w:val="single" w:sz="8" w:space="0" w:color="7B7A7A" w:themeColor="accent2"/>
          <w:insideH w:val="nil"/>
          <w:insideV w:val="single" w:sz="8" w:space="0" w:color="7B7A7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insideH w:val="nil"/>
          <w:insideV w:val="single" w:sz="8" w:space="0" w:color="7B7A7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shd w:val="clear" w:color="auto" w:fill="DEDEDE" w:themeFill="accent2" w:themeFillTint="3F"/>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shd w:val="clear" w:color="auto" w:fill="DEDEDE" w:themeFill="accent2" w:themeFillTint="3F"/>
      </w:tcPr>
    </w:tblStylePr>
    <w:tblStylePr w:type="band2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insideV w:val="single" w:sz="8" w:space="0" w:color="7B7A7A" w:themeColor="accent2"/>
        </w:tcBorders>
      </w:tcPr>
    </w:tblStylePr>
  </w:style>
  <w:style w:type="table" w:styleId="LightGrid-Accent3">
    <w:name w:val="Light Grid Accent 3"/>
    <w:basedOn w:val="TableNormal"/>
    <w:uiPriority w:val="62"/>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18" w:space="0" w:color="A7A7A6" w:themeColor="accent3"/>
          <w:right w:val="single" w:sz="8" w:space="0" w:color="A7A7A6" w:themeColor="accent3"/>
          <w:insideH w:val="nil"/>
          <w:insideV w:val="single" w:sz="8" w:space="0" w:color="A7A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insideH w:val="nil"/>
          <w:insideV w:val="single" w:sz="8" w:space="0" w:color="A7A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shd w:val="clear" w:color="auto" w:fill="E9E9E8" w:themeFill="accent3" w:themeFillTint="3F"/>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shd w:val="clear" w:color="auto" w:fill="E9E9E8" w:themeFill="accent3" w:themeFillTint="3F"/>
      </w:tcPr>
    </w:tblStylePr>
    <w:tblStylePr w:type="band2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insideV w:val="single" w:sz="8" w:space="0" w:color="A7A7A6" w:themeColor="accent3"/>
        </w:tcBorders>
      </w:tcPr>
    </w:tblStylePr>
  </w:style>
  <w:style w:type="table" w:styleId="LightGrid-Accent4">
    <w:name w:val="Light Grid Accent 4"/>
    <w:basedOn w:val="TableNormal"/>
    <w:uiPriority w:val="62"/>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18" w:space="0" w:color="232222" w:themeColor="accent4"/>
          <w:right w:val="single" w:sz="8" w:space="0" w:color="232222" w:themeColor="accent4"/>
          <w:insideH w:val="nil"/>
          <w:insideV w:val="single" w:sz="8" w:space="0" w:color="23222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insideH w:val="nil"/>
          <w:insideV w:val="single" w:sz="8" w:space="0" w:color="23222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shd w:val="clear" w:color="auto" w:fill="C9C7C7" w:themeFill="accent4" w:themeFillTint="3F"/>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shd w:val="clear" w:color="auto" w:fill="C9C7C7" w:themeFill="accent4" w:themeFillTint="3F"/>
      </w:tcPr>
    </w:tblStylePr>
    <w:tblStylePr w:type="band2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insideV w:val="single" w:sz="8" w:space="0" w:color="232222" w:themeColor="accent4"/>
        </w:tcBorders>
      </w:tcPr>
    </w:tblStylePr>
  </w:style>
  <w:style w:type="table" w:styleId="LightGrid-Accent5">
    <w:name w:val="Light Grid Accent 5"/>
    <w:basedOn w:val="TableNormal"/>
    <w:uiPriority w:val="62"/>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18" w:space="0" w:color="656464" w:themeColor="accent5"/>
          <w:right w:val="single" w:sz="8" w:space="0" w:color="656464" w:themeColor="accent5"/>
          <w:insideH w:val="nil"/>
          <w:insideV w:val="single" w:sz="8" w:space="0" w:color="65646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insideH w:val="nil"/>
          <w:insideV w:val="single" w:sz="8" w:space="0" w:color="65646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shd w:val="clear" w:color="auto" w:fill="D9D8D8" w:themeFill="accent5" w:themeFillTint="3F"/>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shd w:val="clear" w:color="auto" w:fill="D9D8D8" w:themeFill="accent5" w:themeFillTint="3F"/>
      </w:tcPr>
    </w:tblStylePr>
    <w:tblStylePr w:type="band2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insideV w:val="single" w:sz="8" w:space="0" w:color="656464" w:themeColor="accent5"/>
        </w:tcBorders>
      </w:tcPr>
    </w:tblStylePr>
  </w:style>
  <w:style w:type="table" w:styleId="LightGrid-Accent6">
    <w:name w:val="Light Grid Accent 6"/>
    <w:basedOn w:val="TableNormal"/>
    <w:uiPriority w:val="62"/>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18" w:space="0" w:color="919090" w:themeColor="accent6"/>
          <w:right w:val="single" w:sz="8" w:space="0" w:color="919090" w:themeColor="accent6"/>
          <w:insideH w:val="nil"/>
          <w:insideV w:val="single" w:sz="8" w:space="0" w:color="91909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insideH w:val="nil"/>
          <w:insideV w:val="single" w:sz="8" w:space="0" w:color="91909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shd w:val="clear" w:color="auto" w:fill="E3E3E3" w:themeFill="accent6" w:themeFillTint="3F"/>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shd w:val="clear" w:color="auto" w:fill="E3E3E3" w:themeFill="accent6" w:themeFillTint="3F"/>
      </w:tcPr>
    </w:tblStylePr>
    <w:tblStylePr w:type="band2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insideV w:val="single" w:sz="8" w:space="0" w:color="919090" w:themeColor="accent6"/>
        </w:tcBorders>
      </w:tcPr>
    </w:tblStylePr>
  </w:style>
  <w:style w:type="table" w:styleId="LightList">
    <w:name w:val="Light List"/>
    <w:basedOn w:val="TableNormal"/>
    <w:uiPriority w:val="61"/>
    <w:semiHidden/>
    <w:rsid w:val="0021343A"/>
    <w:pPr>
      <w:spacing w:line="240" w:lineRule="auto"/>
    </w:p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pPr>
        <w:spacing w:before="0" w:after="0" w:line="240" w:lineRule="auto"/>
      </w:pPr>
      <w:rPr>
        <w:b/>
        <w:bCs/>
        <w:color w:val="FFFFFF" w:themeColor="background1"/>
      </w:rPr>
      <w:tblPr/>
      <w:tcPr>
        <w:shd w:val="clear" w:color="auto" w:fill="393838" w:themeFill="text1"/>
      </w:tcPr>
    </w:tblStylePr>
    <w:tblStylePr w:type="lastRow">
      <w:pPr>
        <w:spacing w:before="0" w:after="0" w:line="240" w:lineRule="auto"/>
      </w:pPr>
      <w:rPr>
        <w:b/>
        <w:bCs/>
      </w:rPr>
      <w:tblPr/>
      <w:tcPr>
        <w:tcBorders>
          <w:top w:val="double" w:sz="6" w:space="0" w:color="393838" w:themeColor="text1"/>
          <w:left w:val="single" w:sz="8" w:space="0" w:color="393838" w:themeColor="text1"/>
          <w:bottom w:val="single" w:sz="8" w:space="0" w:color="393838" w:themeColor="text1"/>
          <w:right w:val="single" w:sz="8" w:space="0" w:color="393838" w:themeColor="text1"/>
        </w:tcBorders>
      </w:tcPr>
    </w:tblStylePr>
    <w:tblStylePr w:type="firstCol">
      <w:rPr>
        <w:b/>
        <w:bCs/>
      </w:rPr>
    </w:tblStylePr>
    <w:tblStylePr w:type="lastCol">
      <w:rPr>
        <w:b/>
        <w:bCs/>
      </w:rPr>
    </w:tblStylePr>
    <w:tblStylePr w:type="band1Vert">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tblStylePr w:type="band1Horz">
      <w:tblPr/>
      <w:tcPr>
        <w:tcBorders>
          <w:top w:val="single" w:sz="8" w:space="0" w:color="393838" w:themeColor="text1"/>
          <w:left w:val="single" w:sz="8" w:space="0" w:color="393838" w:themeColor="text1"/>
          <w:bottom w:val="single" w:sz="8" w:space="0" w:color="393838" w:themeColor="text1"/>
          <w:right w:val="single" w:sz="8" w:space="0" w:color="393838" w:themeColor="text1"/>
        </w:tcBorders>
      </w:tcPr>
    </w:tblStylePr>
  </w:style>
  <w:style w:type="table" w:styleId="LightList-Accent1">
    <w:name w:val="Light List Accent 1"/>
    <w:basedOn w:val="TableNormal"/>
    <w:uiPriority w:val="61"/>
    <w:semiHidden/>
    <w:rsid w:val="0021343A"/>
    <w:pPr>
      <w:spacing w:line="240" w:lineRule="auto"/>
    </w:p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pPr>
        <w:spacing w:before="0" w:after="0" w:line="240" w:lineRule="auto"/>
      </w:pPr>
      <w:rPr>
        <w:b/>
        <w:bCs/>
        <w:color w:val="FFFFFF" w:themeColor="background1"/>
      </w:rPr>
      <w:tblPr/>
      <w:tcPr>
        <w:shd w:val="clear" w:color="auto" w:fill="4F4E4E" w:themeFill="accent1"/>
      </w:tcPr>
    </w:tblStylePr>
    <w:tblStylePr w:type="lastRow">
      <w:pPr>
        <w:spacing w:before="0" w:after="0" w:line="240" w:lineRule="auto"/>
      </w:pPr>
      <w:rPr>
        <w:b/>
        <w:bCs/>
      </w:rPr>
      <w:tblPr/>
      <w:tcPr>
        <w:tcBorders>
          <w:top w:val="double" w:sz="6" w:space="0" w:color="4F4E4E" w:themeColor="accent1"/>
          <w:left w:val="single" w:sz="8" w:space="0" w:color="4F4E4E" w:themeColor="accent1"/>
          <w:bottom w:val="single" w:sz="8" w:space="0" w:color="4F4E4E" w:themeColor="accent1"/>
          <w:right w:val="single" w:sz="8" w:space="0" w:color="4F4E4E" w:themeColor="accent1"/>
        </w:tcBorders>
      </w:tcPr>
    </w:tblStylePr>
    <w:tblStylePr w:type="firstCol">
      <w:rPr>
        <w:b/>
        <w:bCs/>
      </w:rPr>
    </w:tblStylePr>
    <w:tblStylePr w:type="lastCol">
      <w:rPr>
        <w:b/>
        <w:bCs/>
      </w:rPr>
    </w:tblStylePr>
    <w:tblStylePr w:type="band1Vert">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tblStylePr w:type="band1Horz">
      <w:tblPr/>
      <w:tcPr>
        <w:tcBorders>
          <w:top w:val="single" w:sz="8" w:space="0" w:color="4F4E4E" w:themeColor="accent1"/>
          <w:left w:val="single" w:sz="8" w:space="0" w:color="4F4E4E" w:themeColor="accent1"/>
          <w:bottom w:val="single" w:sz="8" w:space="0" w:color="4F4E4E" w:themeColor="accent1"/>
          <w:right w:val="single" w:sz="8" w:space="0" w:color="4F4E4E" w:themeColor="accent1"/>
        </w:tcBorders>
      </w:tcPr>
    </w:tblStylePr>
  </w:style>
  <w:style w:type="table" w:styleId="LightList-Accent2">
    <w:name w:val="Light List Accent 2"/>
    <w:basedOn w:val="TableNormal"/>
    <w:uiPriority w:val="61"/>
    <w:semiHidden/>
    <w:rsid w:val="0021343A"/>
    <w:pPr>
      <w:spacing w:line="240" w:lineRule="auto"/>
    </w:p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pPr>
        <w:spacing w:before="0" w:after="0" w:line="240" w:lineRule="auto"/>
      </w:pPr>
      <w:rPr>
        <w:b/>
        <w:bCs/>
        <w:color w:val="FFFFFF" w:themeColor="background1"/>
      </w:rPr>
      <w:tblPr/>
      <w:tcPr>
        <w:shd w:val="clear" w:color="auto" w:fill="7B7A7A" w:themeFill="accent2"/>
      </w:tcPr>
    </w:tblStylePr>
    <w:tblStylePr w:type="lastRow">
      <w:pPr>
        <w:spacing w:before="0" w:after="0" w:line="240" w:lineRule="auto"/>
      </w:pPr>
      <w:rPr>
        <w:b/>
        <w:bCs/>
      </w:rPr>
      <w:tblPr/>
      <w:tcPr>
        <w:tcBorders>
          <w:top w:val="double" w:sz="6" w:space="0" w:color="7B7A7A" w:themeColor="accent2"/>
          <w:left w:val="single" w:sz="8" w:space="0" w:color="7B7A7A" w:themeColor="accent2"/>
          <w:bottom w:val="single" w:sz="8" w:space="0" w:color="7B7A7A" w:themeColor="accent2"/>
          <w:right w:val="single" w:sz="8" w:space="0" w:color="7B7A7A" w:themeColor="accent2"/>
        </w:tcBorders>
      </w:tcPr>
    </w:tblStylePr>
    <w:tblStylePr w:type="firstCol">
      <w:rPr>
        <w:b/>
        <w:bCs/>
      </w:rPr>
    </w:tblStylePr>
    <w:tblStylePr w:type="lastCol">
      <w:rPr>
        <w:b/>
        <w:bCs/>
      </w:rPr>
    </w:tblStylePr>
    <w:tblStylePr w:type="band1Vert">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tblStylePr w:type="band1Horz">
      <w:tblPr/>
      <w:tcPr>
        <w:tcBorders>
          <w:top w:val="single" w:sz="8" w:space="0" w:color="7B7A7A" w:themeColor="accent2"/>
          <w:left w:val="single" w:sz="8" w:space="0" w:color="7B7A7A" w:themeColor="accent2"/>
          <w:bottom w:val="single" w:sz="8" w:space="0" w:color="7B7A7A" w:themeColor="accent2"/>
          <w:right w:val="single" w:sz="8" w:space="0" w:color="7B7A7A" w:themeColor="accent2"/>
        </w:tcBorders>
      </w:tcPr>
    </w:tblStylePr>
  </w:style>
  <w:style w:type="table" w:styleId="LightList-Accent3">
    <w:name w:val="Light List Accent 3"/>
    <w:basedOn w:val="TableNormal"/>
    <w:uiPriority w:val="61"/>
    <w:semiHidden/>
    <w:rsid w:val="0021343A"/>
    <w:pPr>
      <w:spacing w:line="240" w:lineRule="auto"/>
    </w:p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pPr>
        <w:spacing w:before="0" w:after="0" w:line="240" w:lineRule="auto"/>
      </w:pPr>
      <w:rPr>
        <w:b/>
        <w:bCs/>
        <w:color w:val="FFFFFF" w:themeColor="background1"/>
      </w:rPr>
      <w:tblPr/>
      <w:tcPr>
        <w:shd w:val="clear" w:color="auto" w:fill="A7A7A6" w:themeFill="accent3"/>
      </w:tcPr>
    </w:tblStylePr>
    <w:tblStylePr w:type="lastRow">
      <w:pPr>
        <w:spacing w:before="0" w:after="0" w:line="240" w:lineRule="auto"/>
      </w:pPr>
      <w:rPr>
        <w:b/>
        <w:bCs/>
      </w:rPr>
      <w:tblPr/>
      <w:tcPr>
        <w:tcBorders>
          <w:top w:val="double" w:sz="6" w:space="0" w:color="A7A7A6" w:themeColor="accent3"/>
          <w:left w:val="single" w:sz="8" w:space="0" w:color="A7A7A6" w:themeColor="accent3"/>
          <w:bottom w:val="single" w:sz="8" w:space="0" w:color="A7A7A6" w:themeColor="accent3"/>
          <w:right w:val="single" w:sz="8" w:space="0" w:color="A7A7A6" w:themeColor="accent3"/>
        </w:tcBorders>
      </w:tcPr>
    </w:tblStylePr>
    <w:tblStylePr w:type="firstCol">
      <w:rPr>
        <w:b/>
        <w:bCs/>
      </w:rPr>
    </w:tblStylePr>
    <w:tblStylePr w:type="lastCol">
      <w:rPr>
        <w:b/>
        <w:bCs/>
      </w:rPr>
    </w:tblStylePr>
    <w:tblStylePr w:type="band1Vert">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tblStylePr w:type="band1Horz">
      <w:tblPr/>
      <w:tcPr>
        <w:tcBorders>
          <w:top w:val="single" w:sz="8" w:space="0" w:color="A7A7A6" w:themeColor="accent3"/>
          <w:left w:val="single" w:sz="8" w:space="0" w:color="A7A7A6" w:themeColor="accent3"/>
          <w:bottom w:val="single" w:sz="8" w:space="0" w:color="A7A7A6" w:themeColor="accent3"/>
          <w:right w:val="single" w:sz="8" w:space="0" w:color="A7A7A6" w:themeColor="accent3"/>
        </w:tcBorders>
      </w:tcPr>
    </w:tblStylePr>
  </w:style>
  <w:style w:type="table" w:styleId="LightList-Accent4">
    <w:name w:val="Light List Accent 4"/>
    <w:basedOn w:val="TableNormal"/>
    <w:uiPriority w:val="61"/>
    <w:semiHidden/>
    <w:rsid w:val="0021343A"/>
    <w:pPr>
      <w:spacing w:line="240" w:lineRule="auto"/>
    </w:p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pPr>
        <w:spacing w:before="0" w:after="0" w:line="240" w:lineRule="auto"/>
      </w:pPr>
      <w:rPr>
        <w:b/>
        <w:bCs/>
        <w:color w:val="FFFFFF" w:themeColor="background1"/>
      </w:rPr>
      <w:tblPr/>
      <w:tcPr>
        <w:shd w:val="clear" w:color="auto" w:fill="232222" w:themeFill="accent4"/>
      </w:tcPr>
    </w:tblStylePr>
    <w:tblStylePr w:type="lastRow">
      <w:pPr>
        <w:spacing w:before="0" w:after="0" w:line="240" w:lineRule="auto"/>
      </w:pPr>
      <w:rPr>
        <w:b/>
        <w:bCs/>
      </w:rPr>
      <w:tblPr/>
      <w:tcPr>
        <w:tcBorders>
          <w:top w:val="double" w:sz="6" w:space="0" w:color="232222" w:themeColor="accent4"/>
          <w:left w:val="single" w:sz="8" w:space="0" w:color="232222" w:themeColor="accent4"/>
          <w:bottom w:val="single" w:sz="8" w:space="0" w:color="232222" w:themeColor="accent4"/>
          <w:right w:val="single" w:sz="8" w:space="0" w:color="232222" w:themeColor="accent4"/>
        </w:tcBorders>
      </w:tcPr>
    </w:tblStylePr>
    <w:tblStylePr w:type="firstCol">
      <w:rPr>
        <w:b/>
        <w:bCs/>
      </w:rPr>
    </w:tblStylePr>
    <w:tblStylePr w:type="lastCol">
      <w:rPr>
        <w:b/>
        <w:bCs/>
      </w:rPr>
    </w:tblStylePr>
    <w:tblStylePr w:type="band1Vert">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tblStylePr w:type="band1Horz">
      <w:tblPr/>
      <w:tcPr>
        <w:tcBorders>
          <w:top w:val="single" w:sz="8" w:space="0" w:color="232222" w:themeColor="accent4"/>
          <w:left w:val="single" w:sz="8" w:space="0" w:color="232222" w:themeColor="accent4"/>
          <w:bottom w:val="single" w:sz="8" w:space="0" w:color="232222" w:themeColor="accent4"/>
          <w:right w:val="single" w:sz="8" w:space="0" w:color="232222" w:themeColor="accent4"/>
        </w:tcBorders>
      </w:tcPr>
    </w:tblStylePr>
  </w:style>
  <w:style w:type="table" w:styleId="LightList-Accent5">
    <w:name w:val="Light List Accent 5"/>
    <w:basedOn w:val="TableNormal"/>
    <w:uiPriority w:val="61"/>
    <w:semiHidden/>
    <w:rsid w:val="0021343A"/>
    <w:pPr>
      <w:spacing w:line="240" w:lineRule="auto"/>
    </w:p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pPr>
        <w:spacing w:before="0" w:after="0" w:line="240" w:lineRule="auto"/>
      </w:pPr>
      <w:rPr>
        <w:b/>
        <w:bCs/>
        <w:color w:val="FFFFFF" w:themeColor="background1"/>
      </w:rPr>
      <w:tblPr/>
      <w:tcPr>
        <w:shd w:val="clear" w:color="auto" w:fill="656464" w:themeFill="accent5"/>
      </w:tcPr>
    </w:tblStylePr>
    <w:tblStylePr w:type="lastRow">
      <w:pPr>
        <w:spacing w:before="0" w:after="0" w:line="240" w:lineRule="auto"/>
      </w:pPr>
      <w:rPr>
        <w:b/>
        <w:bCs/>
      </w:rPr>
      <w:tblPr/>
      <w:tcPr>
        <w:tcBorders>
          <w:top w:val="double" w:sz="6" w:space="0" w:color="656464" w:themeColor="accent5"/>
          <w:left w:val="single" w:sz="8" w:space="0" w:color="656464" w:themeColor="accent5"/>
          <w:bottom w:val="single" w:sz="8" w:space="0" w:color="656464" w:themeColor="accent5"/>
          <w:right w:val="single" w:sz="8" w:space="0" w:color="656464" w:themeColor="accent5"/>
        </w:tcBorders>
      </w:tcPr>
    </w:tblStylePr>
    <w:tblStylePr w:type="firstCol">
      <w:rPr>
        <w:b/>
        <w:bCs/>
      </w:rPr>
    </w:tblStylePr>
    <w:tblStylePr w:type="lastCol">
      <w:rPr>
        <w:b/>
        <w:bCs/>
      </w:rPr>
    </w:tblStylePr>
    <w:tblStylePr w:type="band1Vert">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tblStylePr w:type="band1Horz">
      <w:tblPr/>
      <w:tcPr>
        <w:tcBorders>
          <w:top w:val="single" w:sz="8" w:space="0" w:color="656464" w:themeColor="accent5"/>
          <w:left w:val="single" w:sz="8" w:space="0" w:color="656464" w:themeColor="accent5"/>
          <w:bottom w:val="single" w:sz="8" w:space="0" w:color="656464" w:themeColor="accent5"/>
          <w:right w:val="single" w:sz="8" w:space="0" w:color="656464" w:themeColor="accent5"/>
        </w:tcBorders>
      </w:tcPr>
    </w:tblStylePr>
  </w:style>
  <w:style w:type="table" w:styleId="LightList-Accent6">
    <w:name w:val="Light List Accent 6"/>
    <w:basedOn w:val="TableNormal"/>
    <w:uiPriority w:val="61"/>
    <w:semiHidden/>
    <w:rsid w:val="0021343A"/>
    <w:pPr>
      <w:spacing w:line="240" w:lineRule="auto"/>
    </w:p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pPr>
        <w:spacing w:before="0" w:after="0" w:line="240" w:lineRule="auto"/>
      </w:pPr>
      <w:rPr>
        <w:b/>
        <w:bCs/>
        <w:color w:val="FFFFFF" w:themeColor="background1"/>
      </w:rPr>
      <w:tblPr/>
      <w:tcPr>
        <w:shd w:val="clear" w:color="auto" w:fill="919090" w:themeFill="accent6"/>
      </w:tcPr>
    </w:tblStylePr>
    <w:tblStylePr w:type="lastRow">
      <w:pPr>
        <w:spacing w:before="0" w:after="0" w:line="240" w:lineRule="auto"/>
      </w:pPr>
      <w:rPr>
        <w:b/>
        <w:bCs/>
      </w:rPr>
      <w:tblPr/>
      <w:tcPr>
        <w:tcBorders>
          <w:top w:val="double" w:sz="6" w:space="0" w:color="919090" w:themeColor="accent6"/>
          <w:left w:val="single" w:sz="8" w:space="0" w:color="919090" w:themeColor="accent6"/>
          <w:bottom w:val="single" w:sz="8" w:space="0" w:color="919090" w:themeColor="accent6"/>
          <w:right w:val="single" w:sz="8" w:space="0" w:color="919090" w:themeColor="accent6"/>
        </w:tcBorders>
      </w:tcPr>
    </w:tblStylePr>
    <w:tblStylePr w:type="firstCol">
      <w:rPr>
        <w:b/>
        <w:bCs/>
      </w:rPr>
    </w:tblStylePr>
    <w:tblStylePr w:type="lastCol">
      <w:rPr>
        <w:b/>
        <w:bCs/>
      </w:rPr>
    </w:tblStylePr>
    <w:tblStylePr w:type="band1Vert">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tblStylePr w:type="band1Horz">
      <w:tblPr/>
      <w:tcPr>
        <w:tcBorders>
          <w:top w:val="single" w:sz="8" w:space="0" w:color="919090" w:themeColor="accent6"/>
          <w:left w:val="single" w:sz="8" w:space="0" w:color="919090" w:themeColor="accent6"/>
          <w:bottom w:val="single" w:sz="8" w:space="0" w:color="919090" w:themeColor="accent6"/>
          <w:right w:val="single" w:sz="8" w:space="0" w:color="919090" w:themeColor="accent6"/>
        </w:tcBorders>
      </w:tcPr>
    </w:tblStylePr>
  </w:style>
  <w:style w:type="table" w:styleId="LightShading">
    <w:name w:val="Light Shading"/>
    <w:basedOn w:val="TableNormal"/>
    <w:uiPriority w:val="60"/>
    <w:semiHidden/>
    <w:rsid w:val="0021343A"/>
    <w:pPr>
      <w:spacing w:line="240" w:lineRule="auto"/>
    </w:pPr>
    <w:rPr>
      <w:color w:val="2A2929" w:themeColor="text1" w:themeShade="BF"/>
    </w:rPr>
    <w:tblPr>
      <w:tblStyleRowBandSize w:val="1"/>
      <w:tblStyleColBandSize w:val="1"/>
      <w:tblBorders>
        <w:top w:val="single" w:sz="8" w:space="0" w:color="393838" w:themeColor="text1"/>
        <w:bottom w:val="single" w:sz="8" w:space="0" w:color="393838" w:themeColor="text1"/>
      </w:tblBorders>
    </w:tblPr>
    <w:tblStylePr w:type="fir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lastRow">
      <w:pPr>
        <w:spacing w:before="0" w:after="0" w:line="240" w:lineRule="auto"/>
      </w:pPr>
      <w:rPr>
        <w:b/>
        <w:bCs/>
      </w:rPr>
      <w:tblPr/>
      <w:tcPr>
        <w:tcBorders>
          <w:top w:val="single" w:sz="8" w:space="0" w:color="393838" w:themeColor="text1"/>
          <w:left w:val="nil"/>
          <w:bottom w:val="single" w:sz="8" w:space="0" w:color="393838"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left w:val="nil"/>
          <w:right w:val="nil"/>
          <w:insideH w:val="nil"/>
          <w:insideV w:val="nil"/>
        </w:tcBorders>
        <w:shd w:val="clear" w:color="auto" w:fill="CECDCD" w:themeFill="text1" w:themeFillTint="3F"/>
      </w:tcPr>
    </w:tblStylePr>
  </w:style>
  <w:style w:type="table" w:styleId="LightShading-Accent1">
    <w:name w:val="Light Shading Accent 1"/>
    <w:basedOn w:val="TableNormal"/>
    <w:uiPriority w:val="60"/>
    <w:semiHidden/>
    <w:rsid w:val="0021343A"/>
    <w:pPr>
      <w:spacing w:line="240" w:lineRule="auto"/>
    </w:pPr>
    <w:rPr>
      <w:color w:val="3B3A3A" w:themeColor="accent1" w:themeShade="BF"/>
    </w:rPr>
    <w:tblPr>
      <w:tblStyleRowBandSize w:val="1"/>
      <w:tblStyleColBandSize w:val="1"/>
      <w:tblBorders>
        <w:top w:val="single" w:sz="8" w:space="0" w:color="4F4E4E" w:themeColor="accent1"/>
        <w:bottom w:val="single" w:sz="8" w:space="0" w:color="4F4E4E" w:themeColor="accent1"/>
      </w:tblBorders>
    </w:tblPr>
    <w:tblStylePr w:type="fir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lastRow">
      <w:pPr>
        <w:spacing w:before="0" w:after="0" w:line="240" w:lineRule="auto"/>
      </w:pPr>
      <w:rPr>
        <w:b/>
        <w:bCs/>
      </w:rPr>
      <w:tblPr/>
      <w:tcPr>
        <w:tcBorders>
          <w:top w:val="single" w:sz="8" w:space="0" w:color="4F4E4E" w:themeColor="accent1"/>
          <w:left w:val="nil"/>
          <w:bottom w:val="single" w:sz="8" w:space="0" w:color="4F4E4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left w:val="nil"/>
          <w:right w:val="nil"/>
          <w:insideH w:val="nil"/>
          <w:insideV w:val="nil"/>
        </w:tcBorders>
        <w:shd w:val="clear" w:color="auto" w:fill="D3D3D3" w:themeFill="accent1" w:themeFillTint="3F"/>
      </w:tcPr>
    </w:tblStylePr>
  </w:style>
  <w:style w:type="table" w:styleId="LightShading-Accent2">
    <w:name w:val="Light Shading Accent 2"/>
    <w:basedOn w:val="TableNormal"/>
    <w:uiPriority w:val="60"/>
    <w:semiHidden/>
    <w:rsid w:val="0021343A"/>
    <w:pPr>
      <w:spacing w:line="240" w:lineRule="auto"/>
    </w:pPr>
    <w:rPr>
      <w:color w:val="5C5B5B" w:themeColor="accent2" w:themeShade="BF"/>
    </w:rPr>
    <w:tblPr>
      <w:tblStyleRowBandSize w:val="1"/>
      <w:tblStyleColBandSize w:val="1"/>
      <w:tblBorders>
        <w:top w:val="single" w:sz="8" w:space="0" w:color="7B7A7A" w:themeColor="accent2"/>
        <w:bottom w:val="single" w:sz="8" w:space="0" w:color="7B7A7A" w:themeColor="accent2"/>
      </w:tblBorders>
    </w:tblPr>
    <w:tblStylePr w:type="fir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lastRow">
      <w:pPr>
        <w:spacing w:before="0" w:after="0" w:line="240" w:lineRule="auto"/>
      </w:pPr>
      <w:rPr>
        <w:b/>
        <w:bCs/>
      </w:rPr>
      <w:tblPr/>
      <w:tcPr>
        <w:tcBorders>
          <w:top w:val="single" w:sz="8" w:space="0" w:color="7B7A7A" w:themeColor="accent2"/>
          <w:left w:val="nil"/>
          <w:bottom w:val="single" w:sz="8" w:space="0" w:color="7B7A7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left w:val="nil"/>
          <w:right w:val="nil"/>
          <w:insideH w:val="nil"/>
          <w:insideV w:val="nil"/>
        </w:tcBorders>
        <w:shd w:val="clear" w:color="auto" w:fill="DEDEDE" w:themeFill="accent2" w:themeFillTint="3F"/>
      </w:tcPr>
    </w:tblStylePr>
  </w:style>
  <w:style w:type="table" w:styleId="LightShading-Accent3">
    <w:name w:val="Light Shading Accent 3"/>
    <w:basedOn w:val="TableNormal"/>
    <w:uiPriority w:val="60"/>
    <w:semiHidden/>
    <w:rsid w:val="0021343A"/>
    <w:pPr>
      <w:spacing w:line="240" w:lineRule="auto"/>
    </w:pPr>
    <w:rPr>
      <w:color w:val="7D7D7C" w:themeColor="accent3" w:themeShade="BF"/>
    </w:rPr>
    <w:tblPr>
      <w:tblStyleRowBandSize w:val="1"/>
      <w:tblStyleColBandSize w:val="1"/>
      <w:tblBorders>
        <w:top w:val="single" w:sz="8" w:space="0" w:color="A7A7A6" w:themeColor="accent3"/>
        <w:bottom w:val="single" w:sz="8" w:space="0" w:color="A7A7A6" w:themeColor="accent3"/>
      </w:tblBorders>
    </w:tblPr>
    <w:tblStylePr w:type="fir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lastRow">
      <w:pPr>
        <w:spacing w:before="0" w:after="0" w:line="240" w:lineRule="auto"/>
      </w:pPr>
      <w:rPr>
        <w:b/>
        <w:bCs/>
      </w:rPr>
      <w:tblPr/>
      <w:tcPr>
        <w:tcBorders>
          <w:top w:val="single" w:sz="8" w:space="0" w:color="A7A7A6" w:themeColor="accent3"/>
          <w:left w:val="nil"/>
          <w:bottom w:val="single" w:sz="8" w:space="0" w:color="A7A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left w:val="nil"/>
          <w:right w:val="nil"/>
          <w:insideH w:val="nil"/>
          <w:insideV w:val="nil"/>
        </w:tcBorders>
        <w:shd w:val="clear" w:color="auto" w:fill="E9E9E8" w:themeFill="accent3" w:themeFillTint="3F"/>
      </w:tcPr>
    </w:tblStylePr>
  </w:style>
  <w:style w:type="table" w:styleId="LightShading-Accent4">
    <w:name w:val="Light Shading Accent 4"/>
    <w:basedOn w:val="TableNormal"/>
    <w:uiPriority w:val="60"/>
    <w:semiHidden/>
    <w:rsid w:val="0021343A"/>
    <w:pPr>
      <w:spacing w:line="240" w:lineRule="auto"/>
    </w:pPr>
    <w:rPr>
      <w:color w:val="1A1919" w:themeColor="accent4" w:themeShade="BF"/>
    </w:rPr>
    <w:tblPr>
      <w:tblStyleRowBandSize w:val="1"/>
      <w:tblStyleColBandSize w:val="1"/>
      <w:tblBorders>
        <w:top w:val="single" w:sz="8" w:space="0" w:color="232222" w:themeColor="accent4"/>
        <w:bottom w:val="single" w:sz="8" w:space="0" w:color="232222" w:themeColor="accent4"/>
      </w:tblBorders>
    </w:tblPr>
    <w:tblStylePr w:type="fir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lastRow">
      <w:pPr>
        <w:spacing w:before="0" w:after="0" w:line="240" w:lineRule="auto"/>
      </w:pPr>
      <w:rPr>
        <w:b/>
        <w:bCs/>
      </w:rPr>
      <w:tblPr/>
      <w:tcPr>
        <w:tcBorders>
          <w:top w:val="single" w:sz="8" w:space="0" w:color="232222" w:themeColor="accent4"/>
          <w:left w:val="nil"/>
          <w:bottom w:val="single" w:sz="8" w:space="0" w:color="23222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left w:val="nil"/>
          <w:right w:val="nil"/>
          <w:insideH w:val="nil"/>
          <w:insideV w:val="nil"/>
        </w:tcBorders>
        <w:shd w:val="clear" w:color="auto" w:fill="C9C7C7" w:themeFill="accent4" w:themeFillTint="3F"/>
      </w:tcPr>
    </w:tblStylePr>
  </w:style>
  <w:style w:type="table" w:styleId="LightShading-Accent5">
    <w:name w:val="Light Shading Accent 5"/>
    <w:basedOn w:val="TableNormal"/>
    <w:uiPriority w:val="60"/>
    <w:semiHidden/>
    <w:rsid w:val="0021343A"/>
    <w:pPr>
      <w:spacing w:line="240" w:lineRule="auto"/>
    </w:pPr>
    <w:rPr>
      <w:color w:val="4B4A4A" w:themeColor="accent5" w:themeShade="BF"/>
    </w:rPr>
    <w:tblPr>
      <w:tblStyleRowBandSize w:val="1"/>
      <w:tblStyleColBandSize w:val="1"/>
      <w:tblBorders>
        <w:top w:val="single" w:sz="8" w:space="0" w:color="656464" w:themeColor="accent5"/>
        <w:bottom w:val="single" w:sz="8" w:space="0" w:color="656464" w:themeColor="accent5"/>
      </w:tblBorders>
    </w:tblPr>
    <w:tblStylePr w:type="fir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lastRow">
      <w:pPr>
        <w:spacing w:before="0" w:after="0" w:line="240" w:lineRule="auto"/>
      </w:pPr>
      <w:rPr>
        <w:b/>
        <w:bCs/>
      </w:rPr>
      <w:tblPr/>
      <w:tcPr>
        <w:tcBorders>
          <w:top w:val="single" w:sz="8" w:space="0" w:color="656464" w:themeColor="accent5"/>
          <w:left w:val="nil"/>
          <w:bottom w:val="single" w:sz="8" w:space="0" w:color="65646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left w:val="nil"/>
          <w:right w:val="nil"/>
          <w:insideH w:val="nil"/>
          <w:insideV w:val="nil"/>
        </w:tcBorders>
        <w:shd w:val="clear" w:color="auto" w:fill="D9D8D8" w:themeFill="accent5" w:themeFillTint="3F"/>
      </w:tcPr>
    </w:tblStylePr>
  </w:style>
  <w:style w:type="table" w:styleId="LightShading-Accent6">
    <w:name w:val="Light Shading Accent 6"/>
    <w:basedOn w:val="TableNormal"/>
    <w:uiPriority w:val="60"/>
    <w:semiHidden/>
    <w:rsid w:val="0021343A"/>
    <w:pPr>
      <w:spacing w:line="240" w:lineRule="auto"/>
    </w:pPr>
    <w:rPr>
      <w:color w:val="6C6B6B" w:themeColor="accent6" w:themeShade="BF"/>
    </w:rPr>
    <w:tblPr>
      <w:tblStyleRowBandSize w:val="1"/>
      <w:tblStyleColBandSize w:val="1"/>
      <w:tblBorders>
        <w:top w:val="single" w:sz="8" w:space="0" w:color="919090" w:themeColor="accent6"/>
        <w:bottom w:val="single" w:sz="8" w:space="0" w:color="919090" w:themeColor="accent6"/>
      </w:tblBorders>
    </w:tblPr>
    <w:tblStylePr w:type="fir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lastRow">
      <w:pPr>
        <w:spacing w:before="0" w:after="0" w:line="240" w:lineRule="auto"/>
      </w:pPr>
      <w:rPr>
        <w:b/>
        <w:bCs/>
      </w:rPr>
      <w:tblPr/>
      <w:tcPr>
        <w:tcBorders>
          <w:top w:val="single" w:sz="8" w:space="0" w:color="919090" w:themeColor="accent6"/>
          <w:left w:val="nil"/>
          <w:bottom w:val="single" w:sz="8" w:space="0" w:color="91909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left w:val="nil"/>
          <w:right w:val="nil"/>
          <w:insideH w:val="nil"/>
          <w:insideV w:val="nil"/>
        </w:tcBorders>
        <w:shd w:val="clear" w:color="auto" w:fill="E3E3E3" w:themeFill="accent6" w:themeFillTint="3F"/>
      </w:tcPr>
    </w:tblStylePr>
  </w:style>
  <w:style w:type="table" w:styleId="ListTable1Light">
    <w:name w:val="List Table 1 Light"/>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898686" w:themeColor="text1" w:themeTint="99"/>
        </w:tcBorders>
      </w:tcPr>
    </w:tblStylePr>
    <w:tblStylePr w:type="lastRow">
      <w:rPr>
        <w:b/>
        <w:bCs/>
      </w:rPr>
      <w:tblPr/>
      <w:tcPr>
        <w:tcBorders>
          <w:top w:val="sing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1Light-Accent1">
    <w:name w:val="List Table 1 Light Accent 1"/>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959494" w:themeColor="accent1" w:themeTint="99"/>
        </w:tcBorders>
      </w:tcPr>
    </w:tblStylePr>
    <w:tblStylePr w:type="lastRow">
      <w:rPr>
        <w:b/>
        <w:bCs/>
      </w:rPr>
      <w:tblPr/>
      <w:tcPr>
        <w:tcBorders>
          <w:top w:val="sing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1Light-Accent2">
    <w:name w:val="List Table 1 Light Accent 2"/>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FAFAF" w:themeColor="accent2" w:themeTint="99"/>
        </w:tcBorders>
      </w:tcPr>
    </w:tblStylePr>
    <w:tblStylePr w:type="lastRow">
      <w:rPr>
        <w:b/>
        <w:bCs/>
      </w:rPr>
      <w:tblPr/>
      <w:tcPr>
        <w:tcBorders>
          <w:top w:val="sing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1Light-Accent3">
    <w:name w:val="List Table 1 Light Accent 3"/>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CACAC9" w:themeColor="accent3" w:themeTint="99"/>
        </w:tcBorders>
      </w:tcPr>
    </w:tblStylePr>
    <w:tblStylePr w:type="lastRow">
      <w:rPr>
        <w:b/>
        <w:bCs/>
      </w:rPr>
      <w:tblPr/>
      <w:tcPr>
        <w:tcBorders>
          <w:top w:val="sing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7C7979" w:themeColor="accent4" w:themeTint="99"/>
        </w:tcBorders>
      </w:tcPr>
    </w:tblStylePr>
    <w:tblStylePr w:type="lastRow">
      <w:rPr>
        <w:b/>
        <w:bCs/>
      </w:rPr>
      <w:tblPr/>
      <w:tcPr>
        <w:tcBorders>
          <w:top w:val="sing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1Light-Accent5">
    <w:name w:val="List Table 1 Light Accent 5"/>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A2A1A1" w:themeColor="accent5" w:themeTint="99"/>
        </w:tcBorders>
      </w:tcPr>
    </w:tblStylePr>
    <w:tblStylePr w:type="lastRow">
      <w:rPr>
        <w:b/>
        <w:bCs/>
      </w:rPr>
      <w:tblPr/>
      <w:tcPr>
        <w:tcBorders>
          <w:top w:val="sing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1Light-Accent6">
    <w:name w:val="List Table 1 Light Accent 6"/>
    <w:basedOn w:val="TableNormal"/>
    <w:uiPriority w:val="46"/>
    <w:semiHidden/>
    <w:rsid w:val="0021343A"/>
    <w:pPr>
      <w:spacing w:line="240" w:lineRule="auto"/>
    </w:pPr>
    <w:tblPr>
      <w:tblStyleRowBandSize w:val="1"/>
      <w:tblStyleColBandSize w:val="1"/>
    </w:tblPr>
    <w:tblStylePr w:type="firstRow">
      <w:rPr>
        <w:b/>
        <w:bCs/>
      </w:rPr>
      <w:tblPr/>
      <w:tcPr>
        <w:tcBorders>
          <w:bottom w:val="single" w:sz="4" w:space="0" w:color="BDBCBC" w:themeColor="accent6" w:themeTint="99"/>
        </w:tcBorders>
      </w:tcPr>
    </w:tblStylePr>
    <w:tblStylePr w:type="lastRow">
      <w:rPr>
        <w:b/>
        <w:bCs/>
      </w:rPr>
      <w:tblPr/>
      <w:tcPr>
        <w:tcBorders>
          <w:top w:val="sing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2">
    <w:name w:val="List Table 2"/>
    <w:basedOn w:val="TableNormal"/>
    <w:uiPriority w:val="47"/>
    <w:semiHidden/>
    <w:rsid w:val="0021343A"/>
    <w:pPr>
      <w:spacing w:line="240" w:lineRule="auto"/>
    </w:pPr>
    <w:tblPr>
      <w:tblStyleRowBandSize w:val="1"/>
      <w:tblStyleColBandSize w:val="1"/>
      <w:tblBorders>
        <w:top w:val="single" w:sz="4" w:space="0" w:color="898686" w:themeColor="text1" w:themeTint="99"/>
        <w:bottom w:val="single" w:sz="4" w:space="0" w:color="898686" w:themeColor="text1" w:themeTint="99"/>
        <w:insideH w:val="single" w:sz="4" w:space="0" w:color="89868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2-Accent1">
    <w:name w:val="List Table 2 Accent 1"/>
    <w:basedOn w:val="TableNormal"/>
    <w:uiPriority w:val="47"/>
    <w:semiHidden/>
    <w:rsid w:val="0021343A"/>
    <w:pPr>
      <w:spacing w:line="240" w:lineRule="auto"/>
    </w:pPr>
    <w:tblPr>
      <w:tblStyleRowBandSize w:val="1"/>
      <w:tblStyleColBandSize w:val="1"/>
      <w:tblBorders>
        <w:top w:val="single" w:sz="4" w:space="0" w:color="959494" w:themeColor="accent1" w:themeTint="99"/>
        <w:bottom w:val="single" w:sz="4" w:space="0" w:color="959494" w:themeColor="accent1" w:themeTint="99"/>
        <w:insideH w:val="single" w:sz="4" w:space="0" w:color="959494"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2-Accent2">
    <w:name w:val="List Table 2 Accent 2"/>
    <w:basedOn w:val="TableNormal"/>
    <w:uiPriority w:val="47"/>
    <w:semiHidden/>
    <w:rsid w:val="0021343A"/>
    <w:pPr>
      <w:spacing w:line="240" w:lineRule="auto"/>
    </w:pPr>
    <w:tblPr>
      <w:tblStyleRowBandSize w:val="1"/>
      <w:tblStyleColBandSize w:val="1"/>
      <w:tblBorders>
        <w:top w:val="single" w:sz="4" w:space="0" w:color="AFAFAF" w:themeColor="accent2" w:themeTint="99"/>
        <w:bottom w:val="single" w:sz="4" w:space="0" w:color="AFAFAF" w:themeColor="accent2" w:themeTint="99"/>
        <w:insideH w:val="single" w:sz="4" w:space="0" w:color="AFAFA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2-Accent3">
    <w:name w:val="List Table 2 Accent 3"/>
    <w:basedOn w:val="TableNormal"/>
    <w:uiPriority w:val="47"/>
    <w:semiHidden/>
    <w:rsid w:val="0021343A"/>
    <w:pPr>
      <w:spacing w:line="240" w:lineRule="auto"/>
    </w:pPr>
    <w:tblPr>
      <w:tblStyleRowBandSize w:val="1"/>
      <w:tblStyleColBandSize w:val="1"/>
      <w:tblBorders>
        <w:top w:val="single" w:sz="4" w:space="0" w:color="CACAC9" w:themeColor="accent3" w:themeTint="99"/>
        <w:bottom w:val="single" w:sz="4" w:space="0" w:color="CACAC9" w:themeColor="accent3" w:themeTint="99"/>
        <w:insideH w:val="single" w:sz="4" w:space="0" w:color="CACA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21343A"/>
    <w:pPr>
      <w:spacing w:line="240" w:lineRule="auto"/>
    </w:pPr>
    <w:tblPr>
      <w:tblStyleRowBandSize w:val="1"/>
      <w:tblStyleColBandSize w:val="1"/>
      <w:tblBorders>
        <w:top w:val="single" w:sz="4" w:space="0" w:color="7C7979" w:themeColor="accent4" w:themeTint="99"/>
        <w:bottom w:val="single" w:sz="4" w:space="0" w:color="7C7979" w:themeColor="accent4" w:themeTint="99"/>
        <w:insideH w:val="single" w:sz="4" w:space="0" w:color="7C7979"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2-Accent5">
    <w:name w:val="List Table 2 Accent 5"/>
    <w:basedOn w:val="TableNormal"/>
    <w:uiPriority w:val="47"/>
    <w:semiHidden/>
    <w:rsid w:val="0021343A"/>
    <w:pPr>
      <w:spacing w:line="240" w:lineRule="auto"/>
    </w:pPr>
    <w:tblPr>
      <w:tblStyleRowBandSize w:val="1"/>
      <w:tblStyleColBandSize w:val="1"/>
      <w:tblBorders>
        <w:top w:val="single" w:sz="4" w:space="0" w:color="A2A1A1" w:themeColor="accent5" w:themeTint="99"/>
        <w:bottom w:val="single" w:sz="4" w:space="0" w:color="A2A1A1" w:themeColor="accent5" w:themeTint="99"/>
        <w:insideH w:val="single" w:sz="4" w:space="0" w:color="A2A1A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2-Accent6">
    <w:name w:val="List Table 2 Accent 6"/>
    <w:basedOn w:val="TableNormal"/>
    <w:uiPriority w:val="47"/>
    <w:semiHidden/>
    <w:rsid w:val="0021343A"/>
    <w:pPr>
      <w:spacing w:line="240" w:lineRule="auto"/>
    </w:pPr>
    <w:tblPr>
      <w:tblStyleRowBandSize w:val="1"/>
      <w:tblStyleColBandSize w:val="1"/>
      <w:tblBorders>
        <w:top w:val="single" w:sz="4" w:space="0" w:color="BDBCBC" w:themeColor="accent6" w:themeTint="99"/>
        <w:bottom w:val="single" w:sz="4" w:space="0" w:color="BDBCBC" w:themeColor="accent6" w:themeTint="99"/>
        <w:insideH w:val="single" w:sz="4" w:space="0" w:color="BDBCB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3">
    <w:name w:val="List Table 3"/>
    <w:basedOn w:val="TableNormal"/>
    <w:uiPriority w:val="48"/>
    <w:semiHidden/>
    <w:rsid w:val="0021343A"/>
    <w:pPr>
      <w:spacing w:line="240" w:lineRule="auto"/>
    </w:pPr>
    <w:tblPr>
      <w:tblStyleRowBandSize w:val="1"/>
      <w:tblStyleColBandSize w:val="1"/>
      <w:tblBorders>
        <w:top w:val="single" w:sz="4" w:space="0" w:color="393838" w:themeColor="text1"/>
        <w:left w:val="single" w:sz="4" w:space="0" w:color="393838" w:themeColor="text1"/>
        <w:bottom w:val="single" w:sz="4" w:space="0" w:color="393838" w:themeColor="text1"/>
        <w:right w:val="single" w:sz="4" w:space="0" w:color="393838" w:themeColor="text1"/>
      </w:tblBorders>
    </w:tblPr>
    <w:tblStylePr w:type="firstRow">
      <w:rPr>
        <w:b/>
        <w:bCs/>
        <w:color w:val="FFFFFF" w:themeColor="background1"/>
      </w:rPr>
      <w:tblPr/>
      <w:tcPr>
        <w:shd w:val="clear" w:color="auto" w:fill="393838" w:themeFill="text1"/>
      </w:tcPr>
    </w:tblStylePr>
    <w:tblStylePr w:type="lastRow">
      <w:rPr>
        <w:b/>
        <w:bCs/>
      </w:rPr>
      <w:tblPr/>
      <w:tcPr>
        <w:tcBorders>
          <w:top w:val="double" w:sz="4" w:space="0" w:color="393838"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93838" w:themeColor="text1"/>
          <w:right w:val="single" w:sz="4" w:space="0" w:color="393838" w:themeColor="text1"/>
        </w:tcBorders>
      </w:tcPr>
    </w:tblStylePr>
    <w:tblStylePr w:type="band1Horz">
      <w:tblPr/>
      <w:tcPr>
        <w:tcBorders>
          <w:top w:val="single" w:sz="4" w:space="0" w:color="393838" w:themeColor="text1"/>
          <w:bottom w:val="single" w:sz="4" w:space="0" w:color="393838"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93838" w:themeColor="text1"/>
          <w:left w:val="nil"/>
        </w:tcBorders>
      </w:tcPr>
    </w:tblStylePr>
    <w:tblStylePr w:type="swCell">
      <w:tblPr/>
      <w:tcPr>
        <w:tcBorders>
          <w:top w:val="double" w:sz="4" w:space="0" w:color="393838" w:themeColor="text1"/>
          <w:right w:val="nil"/>
        </w:tcBorders>
      </w:tcPr>
    </w:tblStylePr>
  </w:style>
  <w:style w:type="table" w:styleId="ListTable3-Accent1">
    <w:name w:val="List Table 3 Accent 1"/>
    <w:basedOn w:val="TableNormal"/>
    <w:uiPriority w:val="48"/>
    <w:semiHidden/>
    <w:rsid w:val="0021343A"/>
    <w:pPr>
      <w:spacing w:line="240" w:lineRule="auto"/>
    </w:pPr>
    <w:tblPr>
      <w:tblStyleRowBandSize w:val="1"/>
      <w:tblStyleColBandSize w:val="1"/>
      <w:tblBorders>
        <w:top w:val="single" w:sz="4" w:space="0" w:color="4F4E4E" w:themeColor="accent1"/>
        <w:left w:val="single" w:sz="4" w:space="0" w:color="4F4E4E" w:themeColor="accent1"/>
        <w:bottom w:val="single" w:sz="4" w:space="0" w:color="4F4E4E" w:themeColor="accent1"/>
        <w:right w:val="single" w:sz="4" w:space="0" w:color="4F4E4E" w:themeColor="accent1"/>
      </w:tblBorders>
    </w:tblPr>
    <w:tblStylePr w:type="firstRow">
      <w:rPr>
        <w:b/>
        <w:bCs/>
        <w:color w:val="FFFFFF" w:themeColor="background1"/>
      </w:rPr>
      <w:tblPr/>
      <w:tcPr>
        <w:shd w:val="clear" w:color="auto" w:fill="4F4E4E" w:themeFill="accent1"/>
      </w:tcPr>
    </w:tblStylePr>
    <w:tblStylePr w:type="lastRow">
      <w:rPr>
        <w:b/>
        <w:bCs/>
      </w:rPr>
      <w:tblPr/>
      <w:tcPr>
        <w:tcBorders>
          <w:top w:val="double" w:sz="4" w:space="0" w:color="4F4E4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4E4E" w:themeColor="accent1"/>
          <w:right w:val="single" w:sz="4" w:space="0" w:color="4F4E4E" w:themeColor="accent1"/>
        </w:tcBorders>
      </w:tcPr>
    </w:tblStylePr>
    <w:tblStylePr w:type="band1Horz">
      <w:tblPr/>
      <w:tcPr>
        <w:tcBorders>
          <w:top w:val="single" w:sz="4" w:space="0" w:color="4F4E4E" w:themeColor="accent1"/>
          <w:bottom w:val="single" w:sz="4" w:space="0" w:color="4F4E4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4E4E" w:themeColor="accent1"/>
          <w:left w:val="nil"/>
        </w:tcBorders>
      </w:tcPr>
    </w:tblStylePr>
    <w:tblStylePr w:type="swCell">
      <w:tblPr/>
      <w:tcPr>
        <w:tcBorders>
          <w:top w:val="double" w:sz="4" w:space="0" w:color="4F4E4E" w:themeColor="accent1"/>
          <w:right w:val="nil"/>
        </w:tcBorders>
      </w:tcPr>
    </w:tblStylePr>
  </w:style>
  <w:style w:type="table" w:styleId="ListTable3-Accent2">
    <w:name w:val="List Table 3 Accent 2"/>
    <w:basedOn w:val="TableNormal"/>
    <w:uiPriority w:val="48"/>
    <w:semiHidden/>
    <w:rsid w:val="0021343A"/>
    <w:pPr>
      <w:spacing w:line="240" w:lineRule="auto"/>
    </w:pPr>
    <w:tblPr>
      <w:tblStyleRowBandSize w:val="1"/>
      <w:tblStyleColBandSize w:val="1"/>
      <w:tblBorders>
        <w:top w:val="single" w:sz="4" w:space="0" w:color="7B7A7A" w:themeColor="accent2"/>
        <w:left w:val="single" w:sz="4" w:space="0" w:color="7B7A7A" w:themeColor="accent2"/>
        <w:bottom w:val="single" w:sz="4" w:space="0" w:color="7B7A7A" w:themeColor="accent2"/>
        <w:right w:val="single" w:sz="4" w:space="0" w:color="7B7A7A" w:themeColor="accent2"/>
      </w:tblBorders>
    </w:tblPr>
    <w:tblStylePr w:type="firstRow">
      <w:rPr>
        <w:b/>
        <w:bCs/>
        <w:color w:val="FFFFFF" w:themeColor="background1"/>
      </w:rPr>
      <w:tblPr/>
      <w:tcPr>
        <w:shd w:val="clear" w:color="auto" w:fill="7B7A7A" w:themeFill="accent2"/>
      </w:tcPr>
    </w:tblStylePr>
    <w:tblStylePr w:type="lastRow">
      <w:rPr>
        <w:b/>
        <w:bCs/>
      </w:rPr>
      <w:tblPr/>
      <w:tcPr>
        <w:tcBorders>
          <w:top w:val="double" w:sz="4" w:space="0" w:color="7B7A7A"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B7A7A" w:themeColor="accent2"/>
          <w:right w:val="single" w:sz="4" w:space="0" w:color="7B7A7A" w:themeColor="accent2"/>
        </w:tcBorders>
      </w:tcPr>
    </w:tblStylePr>
    <w:tblStylePr w:type="band1Horz">
      <w:tblPr/>
      <w:tcPr>
        <w:tcBorders>
          <w:top w:val="single" w:sz="4" w:space="0" w:color="7B7A7A" w:themeColor="accent2"/>
          <w:bottom w:val="single" w:sz="4" w:space="0" w:color="7B7A7A"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B7A7A" w:themeColor="accent2"/>
          <w:left w:val="nil"/>
        </w:tcBorders>
      </w:tcPr>
    </w:tblStylePr>
    <w:tblStylePr w:type="swCell">
      <w:tblPr/>
      <w:tcPr>
        <w:tcBorders>
          <w:top w:val="double" w:sz="4" w:space="0" w:color="7B7A7A" w:themeColor="accent2"/>
          <w:right w:val="nil"/>
        </w:tcBorders>
      </w:tcPr>
    </w:tblStylePr>
  </w:style>
  <w:style w:type="table" w:styleId="ListTable3-Accent3">
    <w:name w:val="List Table 3 Accent 3"/>
    <w:basedOn w:val="TableNormal"/>
    <w:uiPriority w:val="48"/>
    <w:semiHidden/>
    <w:rsid w:val="0021343A"/>
    <w:pPr>
      <w:spacing w:line="240" w:lineRule="auto"/>
    </w:pPr>
    <w:tblPr>
      <w:tblStyleRowBandSize w:val="1"/>
      <w:tblStyleColBandSize w:val="1"/>
      <w:tblBorders>
        <w:top w:val="single" w:sz="4" w:space="0" w:color="A7A7A6" w:themeColor="accent3"/>
        <w:left w:val="single" w:sz="4" w:space="0" w:color="A7A7A6" w:themeColor="accent3"/>
        <w:bottom w:val="single" w:sz="4" w:space="0" w:color="A7A7A6" w:themeColor="accent3"/>
        <w:right w:val="single" w:sz="4" w:space="0" w:color="A7A7A6" w:themeColor="accent3"/>
      </w:tblBorders>
    </w:tblPr>
    <w:tblStylePr w:type="firstRow">
      <w:rPr>
        <w:b/>
        <w:bCs/>
        <w:color w:val="FFFFFF" w:themeColor="background1"/>
      </w:rPr>
      <w:tblPr/>
      <w:tcPr>
        <w:shd w:val="clear" w:color="auto" w:fill="A7A7A6" w:themeFill="accent3"/>
      </w:tcPr>
    </w:tblStylePr>
    <w:tblStylePr w:type="lastRow">
      <w:rPr>
        <w:b/>
        <w:bCs/>
      </w:rPr>
      <w:tblPr/>
      <w:tcPr>
        <w:tcBorders>
          <w:top w:val="double" w:sz="4" w:space="0" w:color="A7A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7A7A6" w:themeColor="accent3"/>
          <w:right w:val="single" w:sz="4" w:space="0" w:color="A7A7A6" w:themeColor="accent3"/>
        </w:tcBorders>
      </w:tcPr>
    </w:tblStylePr>
    <w:tblStylePr w:type="band1Horz">
      <w:tblPr/>
      <w:tcPr>
        <w:tcBorders>
          <w:top w:val="single" w:sz="4" w:space="0" w:color="A7A7A6" w:themeColor="accent3"/>
          <w:bottom w:val="single" w:sz="4" w:space="0" w:color="A7A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7A7A6" w:themeColor="accent3"/>
          <w:left w:val="nil"/>
        </w:tcBorders>
      </w:tcPr>
    </w:tblStylePr>
    <w:tblStylePr w:type="swCell">
      <w:tblPr/>
      <w:tcPr>
        <w:tcBorders>
          <w:top w:val="double" w:sz="4" w:space="0" w:color="A7A7A6" w:themeColor="accent3"/>
          <w:right w:val="nil"/>
        </w:tcBorders>
      </w:tcPr>
    </w:tblStylePr>
  </w:style>
  <w:style w:type="table" w:styleId="ListTable3-Accent4">
    <w:name w:val="List Table 3 Accent 4"/>
    <w:basedOn w:val="TableNormal"/>
    <w:uiPriority w:val="48"/>
    <w:semiHidden/>
    <w:rsid w:val="0021343A"/>
    <w:pPr>
      <w:spacing w:line="240" w:lineRule="auto"/>
    </w:pPr>
    <w:tblPr>
      <w:tblStyleRowBandSize w:val="1"/>
      <w:tblStyleColBandSize w:val="1"/>
      <w:tblBorders>
        <w:top w:val="single" w:sz="4" w:space="0" w:color="232222" w:themeColor="accent4"/>
        <w:left w:val="single" w:sz="4" w:space="0" w:color="232222" w:themeColor="accent4"/>
        <w:bottom w:val="single" w:sz="4" w:space="0" w:color="232222" w:themeColor="accent4"/>
        <w:right w:val="single" w:sz="4" w:space="0" w:color="232222" w:themeColor="accent4"/>
      </w:tblBorders>
    </w:tblPr>
    <w:tblStylePr w:type="firstRow">
      <w:rPr>
        <w:b/>
        <w:bCs/>
        <w:color w:val="FFFFFF" w:themeColor="background1"/>
      </w:rPr>
      <w:tblPr/>
      <w:tcPr>
        <w:shd w:val="clear" w:color="auto" w:fill="232222" w:themeFill="accent4"/>
      </w:tcPr>
    </w:tblStylePr>
    <w:tblStylePr w:type="lastRow">
      <w:rPr>
        <w:b/>
        <w:bCs/>
      </w:rPr>
      <w:tblPr/>
      <w:tcPr>
        <w:tcBorders>
          <w:top w:val="double" w:sz="4" w:space="0" w:color="23222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accent4"/>
          <w:right w:val="single" w:sz="4" w:space="0" w:color="232222" w:themeColor="accent4"/>
        </w:tcBorders>
      </w:tcPr>
    </w:tblStylePr>
    <w:tblStylePr w:type="band1Horz">
      <w:tblPr/>
      <w:tcPr>
        <w:tcBorders>
          <w:top w:val="single" w:sz="4" w:space="0" w:color="232222" w:themeColor="accent4"/>
          <w:bottom w:val="single" w:sz="4" w:space="0" w:color="23222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accent4"/>
          <w:left w:val="nil"/>
        </w:tcBorders>
      </w:tcPr>
    </w:tblStylePr>
    <w:tblStylePr w:type="swCell">
      <w:tblPr/>
      <w:tcPr>
        <w:tcBorders>
          <w:top w:val="double" w:sz="4" w:space="0" w:color="232222" w:themeColor="accent4"/>
          <w:right w:val="nil"/>
        </w:tcBorders>
      </w:tcPr>
    </w:tblStylePr>
  </w:style>
  <w:style w:type="table" w:styleId="ListTable3-Accent5">
    <w:name w:val="List Table 3 Accent 5"/>
    <w:basedOn w:val="TableNormal"/>
    <w:uiPriority w:val="48"/>
    <w:semiHidden/>
    <w:rsid w:val="0021343A"/>
    <w:pPr>
      <w:spacing w:line="240" w:lineRule="auto"/>
    </w:pPr>
    <w:tblPr>
      <w:tblStyleRowBandSize w:val="1"/>
      <w:tblStyleColBandSize w:val="1"/>
      <w:tblBorders>
        <w:top w:val="single" w:sz="4" w:space="0" w:color="656464" w:themeColor="accent5"/>
        <w:left w:val="single" w:sz="4" w:space="0" w:color="656464" w:themeColor="accent5"/>
        <w:bottom w:val="single" w:sz="4" w:space="0" w:color="656464" w:themeColor="accent5"/>
        <w:right w:val="single" w:sz="4" w:space="0" w:color="656464" w:themeColor="accent5"/>
      </w:tblBorders>
    </w:tblPr>
    <w:tblStylePr w:type="firstRow">
      <w:rPr>
        <w:b/>
        <w:bCs/>
        <w:color w:val="FFFFFF" w:themeColor="background1"/>
      </w:rPr>
      <w:tblPr/>
      <w:tcPr>
        <w:shd w:val="clear" w:color="auto" w:fill="656464" w:themeFill="accent5"/>
      </w:tcPr>
    </w:tblStylePr>
    <w:tblStylePr w:type="lastRow">
      <w:rPr>
        <w:b/>
        <w:bCs/>
      </w:rPr>
      <w:tblPr/>
      <w:tcPr>
        <w:tcBorders>
          <w:top w:val="double" w:sz="4" w:space="0" w:color="65646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56464" w:themeColor="accent5"/>
          <w:right w:val="single" w:sz="4" w:space="0" w:color="656464" w:themeColor="accent5"/>
        </w:tcBorders>
      </w:tcPr>
    </w:tblStylePr>
    <w:tblStylePr w:type="band1Horz">
      <w:tblPr/>
      <w:tcPr>
        <w:tcBorders>
          <w:top w:val="single" w:sz="4" w:space="0" w:color="656464" w:themeColor="accent5"/>
          <w:bottom w:val="single" w:sz="4" w:space="0" w:color="65646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56464" w:themeColor="accent5"/>
          <w:left w:val="nil"/>
        </w:tcBorders>
      </w:tcPr>
    </w:tblStylePr>
    <w:tblStylePr w:type="swCell">
      <w:tblPr/>
      <w:tcPr>
        <w:tcBorders>
          <w:top w:val="double" w:sz="4" w:space="0" w:color="656464" w:themeColor="accent5"/>
          <w:right w:val="nil"/>
        </w:tcBorders>
      </w:tcPr>
    </w:tblStylePr>
  </w:style>
  <w:style w:type="table" w:styleId="ListTable3-Accent6">
    <w:name w:val="List Table 3 Accent 6"/>
    <w:basedOn w:val="TableNormal"/>
    <w:uiPriority w:val="48"/>
    <w:semiHidden/>
    <w:rsid w:val="0021343A"/>
    <w:pPr>
      <w:spacing w:line="240" w:lineRule="auto"/>
    </w:pPr>
    <w:tblPr>
      <w:tblStyleRowBandSize w:val="1"/>
      <w:tblStyleColBandSize w:val="1"/>
      <w:tblBorders>
        <w:top w:val="single" w:sz="4" w:space="0" w:color="919090" w:themeColor="accent6"/>
        <w:left w:val="single" w:sz="4" w:space="0" w:color="919090" w:themeColor="accent6"/>
        <w:bottom w:val="single" w:sz="4" w:space="0" w:color="919090" w:themeColor="accent6"/>
        <w:right w:val="single" w:sz="4" w:space="0" w:color="919090" w:themeColor="accent6"/>
      </w:tblBorders>
    </w:tblPr>
    <w:tblStylePr w:type="firstRow">
      <w:rPr>
        <w:b/>
        <w:bCs/>
        <w:color w:val="FFFFFF" w:themeColor="background1"/>
      </w:rPr>
      <w:tblPr/>
      <w:tcPr>
        <w:shd w:val="clear" w:color="auto" w:fill="919090" w:themeFill="accent6"/>
      </w:tcPr>
    </w:tblStylePr>
    <w:tblStylePr w:type="lastRow">
      <w:rPr>
        <w:b/>
        <w:bCs/>
      </w:rPr>
      <w:tblPr/>
      <w:tcPr>
        <w:tcBorders>
          <w:top w:val="double" w:sz="4" w:space="0" w:color="91909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19090" w:themeColor="accent6"/>
          <w:right w:val="single" w:sz="4" w:space="0" w:color="919090" w:themeColor="accent6"/>
        </w:tcBorders>
      </w:tcPr>
    </w:tblStylePr>
    <w:tblStylePr w:type="band1Horz">
      <w:tblPr/>
      <w:tcPr>
        <w:tcBorders>
          <w:top w:val="single" w:sz="4" w:space="0" w:color="919090" w:themeColor="accent6"/>
          <w:bottom w:val="single" w:sz="4" w:space="0" w:color="91909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19090" w:themeColor="accent6"/>
          <w:left w:val="nil"/>
        </w:tcBorders>
      </w:tcPr>
    </w:tblStylePr>
    <w:tblStylePr w:type="swCell">
      <w:tblPr/>
      <w:tcPr>
        <w:tcBorders>
          <w:top w:val="double" w:sz="4" w:space="0" w:color="919090" w:themeColor="accent6"/>
          <w:right w:val="nil"/>
        </w:tcBorders>
      </w:tcPr>
    </w:tblStylePr>
  </w:style>
  <w:style w:type="table" w:styleId="ListTable4">
    <w:name w:val="List Table 4"/>
    <w:basedOn w:val="TableNormal"/>
    <w:uiPriority w:val="49"/>
    <w:semiHidden/>
    <w:rsid w:val="0021343A"/>
    <w:pPr>
      <w:spacing w:line="240" w:lineRule="auto"/>
    </w:pPr>
    <w:tblPr>
      <w:tblStyleRowBandSize w:val="1"/>
      <w:tblStyleColBandSize w:val="1"/>
      <w:tblBorders>
        <w:top w:val="single" w:sz="4" w:space="0" w:color="898686" w:themeColor="text1" w:themeTint="99"/>
        <w:left w:val="single" w:sz="4" w:space="0" w:color="898686" w:themeColor="text1" w:themeTint="99"/>
        <w:bottom w:val="single" w:sz="4" w:space="0" w:color="898686" w:themeColor="text1" w:themeTint="99"/>
        <w:right w:val="single" w:sz="4" w:space="0" w:color="898686" w:themeColor="text1" w:themeTint="99"/>
        <w:insideH w:val="single" w:sz="4" w:space="0" w:color="898686" w:themeColor="text1" w:themeTint="99"/>
      </w:tblBorders>
    </w:tblPr>
    <w:tblStylePr w:type="firstRow">
      <w:rPr>
        <w:b/>
        <w:bCs/>
        <w:color w:val="FFFFFF" w:themeColor="background1"/>
      </w:rPr>
      <w:tblPr/>
      <w:tcPr>
        <w:tcBorders>
          <w:top w:val="single" w:sz="4" w:space="0" w:color="393838" w:themeColor="text1"/>
          <w:left w:val="single" w:sz="4" w:space="0" w:color="393838" w:themeColor="text1"/>
          <w:bottom w:val="single" w:sz="4" w:space="0" w:color="393838" w:themeColor="text1"/>
          <w:right w:val="single" w:sz="4" w:space="0" w:color="393838" w:themeColor="text1"/>
          <w:insideH w:val="nil"/>
        </w:tcBorders>
        <w:shd w:val="clear" w:color="auto" w:fill="393838" w:themeFill="text1"/>
      </w:tcPr>
    </w:tblStylePr>
    <w:tblStylePr w:type="lastRow">
      <w:rPr>
        <w:b/>
        <w:bCs/>
      </w:rPr>
      <w:tblPr/>
      <w:tcPr>
        <w:tcBorders>
          <w:top w:val="double" w:sz="4" w:space="0" w:color="898686" w:themeColor="text1" w:themeTint="99"/>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4-Accent1">
    <w:name w:val="List Table 4 Accent 1"/>
    <w:basedOn w:val="TableNormal"/>
    <w:uiPriority w:val="49"/>
    <w:semiHidden/>
    <w:rsid w:val="0021343A"/>
    <w:pPr>
      <w:spacing w:line="240" w:lineRule="auto"/>
    </w:pPr>
    <w:tblPr>
      <w:tblStyleRowBandSize w:val="1"/>
      <w:tblStyleColBandSize w:val="1"/>
      <w:tblBorders>
        <w:top w:val="single" w:sz="4" w:space="0" w:color="959494" w:themeColor="accent1" w:themeTint="99"/>
        <w:left w:val="single" w:sz="4" w:space="0" w:color="959494" w:themeColor="accent1" w:themeTint="99"/>
        <w:bottom w:val="single" w:sz="4" w:space="0" w:color="959494" w:themeColor="accent1" w:themeTint="99"/>
        <w:right w:val="single" w:sz="4" w:space="0" w:color="959494" w:themeColor="accent1" w:themeTint="99"/>
        <w:insideH w:val="single" w:sz="4" w:space="0" w:color="959494" w:themeColor="accent1" w:themeTint="99"/>
      </w:tblBorders>
    </w:tblPr>
    <w:tblStylePr w:type="firstRow">
      <w:rPr>
        <w:b/>
        <w:bCs/>
        <w:color w:val="FFFFFF" w:themeColor="background1"/>
      </w:rPr>
      <w:tblPr/>
      <w:tcPr>
        <w:tcBorders>
          <w:top w:val="single" w:sz="4" w:space="0" w:color="4F4E4E" w:themeColor="accent1"/>
          <w:left w:val="single" w:sz="4" w:space="0" w:color="4F4E4E" w:themeColor="accent1"/>
          <w:bottom w:val="single" w:sz="4" w:space="0" w:color="4F4E4E" w:themeColor="accent1"/>
          <w:right w:val="single" w:sz="4" w:space="0" w:color="4F4E4E" w:themeColor="accent1"/>
          <w:insideH w:val="nil"/>
        </w:tcBorders>
        <w:shd w:val="clear" w:color="auto" w:fill="4F4E4E" w:themeFill="accent1"/>
      </w:tcPr>
    </w:tblStylePr>
    <w:tblStylePr w:type="lastRow">
      <w:rPr>
        <w:b/>
        <w:bCs/>
      </w:rPr>
      <w:tblPr/>
      <w:tcPr>
        <w:tcBorders>
          <w:top w:val="double" w:sz="4" w:space="0" w:color="959494" w:themeColor="accent1" w:themeTint="99"/>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4-Accent2">
    <w:name w:val="List Table 4 Accent 2"/>
    <w:basedOn w:val="TableNormal"/>
    <w:uiPriority w:val="49"/>
    <w:semiHidden/>
    <w:rsid w:val="0021343A"/>
    <w:pPr>
      <w:spacing w:line="240" w:lineRule="auto"/>
    </w:pPr>
    <w:tblPr>
      <w:tblStyleRowBandSize w:val="1"/>
      <w:tblStyleColBandSize w:val="1"/>
      <w:tblBorders>
        <w:top w:val="single" w:sz="4" w:space="0" w:color="AFAFAF" w:themeColor="accent2" w:themeTint="99"/>
        <w:left w:val="single" w:sz="4" w:space="0" w:color="AFAFAF" w:themeColor="accent2" w:themeTint="99"/>
        <w:bottom w:val="single" w:sz="4" w:space="0" w:color="AFAFAF" w:themeColor="accent2" w:themeTint="99"/>
        <w:right w:val="single" w:sz="4" w:space="0" w:color="AFAFAF" w:themeColor="accent2" w:themeTint="99"/>
        <w:insideH w:val="single" w:sz="4" w:space="0" w:color="AFAFAF" w:themeColor="accent2" w:themeTint="99"/>
      </w:tblBorders>
    </w:tblPr>
    <w:tblStylePr w:type="firstRow">
      <w:rPr>
        <w:b/>
        <w:bCs/>
        <w:color w:val="FFFFFF" w:themeColor="background1"/>
      </w:rPr>
      <w:tblPr/>
      <w:tcPr>
        <w:tcBorders>
          <w:top w:val="single" w:sz="4" w:space="0" w:color="7B7A7A" w:themeColor="accent2"/>
          <w:left w:val="single" w:sz="4" w:space="0" w:color="7B7A7A" w:themeColor="accent2"/>
          <w:bottom w:val="single" w:sz="4" w:space="0" w:color="7B7A7A" w:themeColor="accent2"/>
          <w:right w:val="single" w:sz="4" w:space="0" w:color="7B7A7A" w:themeColor="accent2"/>
          <w:insideH w:val="nil"/>
        </w:tcBorders>
        <w:shd w:val="clear" w:color="auto" w:fill="7B7A7A" w:themeFill="accent2"/>
      </w:tcPr>
    </w:tblStylePr>
    <w:tblStylePr w:type="lastRow">
      <w:rPr>
        <w:b/>
        <w:bCs/>
      </w:rPr>
      <w:tblPr/>
      <w:tcPr>
        <w:tcBorders>
          <w:top w:val="double" w:sz="4" w:space="0" w:color="AFAFAF" w:themeColor="accent2" w:themeTint="99"/>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4-Accent3">
    <w:name w:val="List Table 4 Accent 3"/>
    <w:basedOn w:val="TableNormal"/>
    <w:uiPriority w:val="49"/>
    <w:semiHidden/>
    <w:rsid w:val="0021343A"/>
    <w:pPr>
      <w:spacing w:line="240" w:lineRule="auto"/>
    </w:pPr>
    <w:tblPr>
      <w:tblStyleRowBandSize w:val="1"/>
      <w:tblStyleColBandSize w:val="1"/>
      <w:tblBorders>
        <w:top w:val="single" w:sz="4" w:space="0" w:color="CACAC9" w:themeColor="accent3" w:themeTint="99"/>
        <w:left w:val="single" w:sz="4" w:space="0" w:color="CACAC9" w:themeColor="accent3" w:themeTint="99"/>
        <w:bottom w:val="single" w:sz="4" w:space="0" w:color="CACAC9" w:themeColor="accent3" w:themeTint="99"/>
        <w:right w:val="single" w:sz="4" w:space="0" w:color="CACAC9" w:themeColor="accent3" w:themeTint="99"/>
        <w:insideH w:val="single" w:sz="4" w:space="0" w:color="CACAC9" w:themeColor="accent3" w:themeTint="99"/>
      </w:tblBorders>
    </w:tblPr>
    <w:tblStylePr w:type="firstRow">
      <w:rPr>
        <w:b/>
        <w:bCs/>
        <w:color w:val="FFFFFF" w:themeColor="background1"/>
      </w:rPr>
      <w:tblPr/>
      <w:tcPr>
        <w:tcBorders>
          <w:top w:val="single" w:sz="4" w:space="0" w:color="A7A7A6" w:themeColor="accent3"/>
          <w:left w:val="single" w:sz="4" w:space="0" w:color="A7A7A6" w:themeColor="accent3"/>
          <w:bottom w:val="single" w:sz="4" w:space="0" w:color="A7A7A6" w:themeColor="accent3"/>
          <w:right w:val="single" w:sz="4" w:space="0" w:color="A7A7A6" w:themeColor="accent3"/>
          <w:insideH w:val="nil"/>
        </w:tcBorders>
        <w:shd w:val="clear" w:color="auto" w:fill="A7A7A6" w:themeFill="accent3"/>
      </w:tcPr>
    </w:tblStylePr>
    <w:tblStylePr w:type="lastRow">
      <w:rPr>
        <w:b/>
        <w:bCs/>
      </w:rPr>
      <w:tblPr/>
      <w:tcPr>
        <w:tcBorders>
          <w:top w:val="double" w:sz="4" w:space="0" w:color="CACA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21343A"/>
    <w:pPr>
      <w:spacing w:line="240" w:lineRule="auto"/>
    </w:pPr>
    <w:tblPr>
      <w:tblStyleRowBandSize w:val="1"/>
      <w:tblStyleColBandSize w:val="1"/>
      <w:tblBorders>
        <w:top w:val="single" w:sz="4" w:space="0" w:color="7C7979" w:themeColor="accent4" w:themeTint="99"/>
        <w:left w:val="single" w:sz="4" w:space="0" w:color="7C7979" w:themeColor="accent4" w:themeTint="99"/>
        <w:bottom w:val="single" w:sz="4" w:space="0" w:color="7C7979" w:themeColor="accent4" w:themeTint="99"/>
        <w:right w:val="single" w:sz="4" w:space="0" w:color="7C7979" w:themeColor="accent4" w:themeTint="99"/>
        <w:insideH w:val="single" w:sz="4" w:space="0" w:color="7C7979" w:themeColor="accent4" w:themeTint="99"/>
      </w:tblBorders>
    </w:tblPr>
    <w:tblStylePr w:type="firstRow">
      <w:rPr>
        <w:b/>
        <w:bCs/>
        <w:color w:val="FFFFFF" w:themeColor="background1"/>
      </w:rPr>
      <w:tblPr/>
      <w:tcPr>
        <w:tcBorders>
          <w:top w:val="single" w:sz="4" w:space="0" w:color="232222" w:themeColor="accent4"/>
          <w:left w:val="single" w:sz="4" w:space="0" w:color="232222" w:themeColor="accent4"/>
          <w:bottom w:val="single" w:sz="4" w:space="0" w:color="232222" w:themeColor="accent4"/>
          <w:right w:val="single" w:sz="4" w:space="0" w:color="232222" w:themeColor="accent4"/>
          <w:insideH w:val="nil"/>
        </w:tcBorders>
        <w:shd w:val="clear" w:color="auto" w:fill="232222" w:themeFill="accent4"/>
      </w:tcPr>
    </w:tblStylePr>
    <w:tblStylePr w:type="lastRow">
      <w:rPr>
        <w:b/>
        <w:bCs/>
      </w:rPr>
      <w:tblPr/>
      <w:tcPr>
        <w:tcBorders>
          <w:top w:val="double" w:sz="4" w:space="0" w:color="7C7979" w:themeColor="accent4" w:themeTint="99"/>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4-Accent5">
    <w:name w:val="List Table 4 Accent 5"/>
    <w:basedOn w:val="TableNormal"/>
    <w:uiPriority w:val="49"/>
    <w:semiHidden/>
    <w:rsid w:val="0021343A"/>
    <w:pPr>
      <w:spacing w:line="240" w:lineRule="auto"/>
    </w:pPr>
    <w:tblPr>
      <w:tblStyleRowBandSize w:val="1"/>
      <w:tblStyleColBandSize w:val="1"/>
      <w:tblBorders>
        <w:top w:val="single" w:sz="4" w:space="0" w:color="A2A1A1" w:themeColor="accent5" w:themeTint="99"/>
        <w:left w:val="single" w:sz="4" w:space="0" w:color="A2A1A1" w:themeColor="accent5" w:themeTint="99"/>
        <w:bottom w:val="single" w:sz="4" w:space="0" w:color="A2A1A1" w:themeColor="accent5" w:themeTint="99"/>
        <w:right w:val="single" w:sz="4" w:space="0" w:color="A2A1A1" w:themeColor="accent5" w:themeTint="99"/>
        <w:insideH w:val="single" w:sz="4" w:space="0" w:color="A2A1A1" w:themeColor="accent5" w:themeTint="99"/>
      </w:tblBorders>
    </w:tblPr>
    <w:tblStylePr w:type="firstRow">
      <w:rPr>
        <w:b/>
        <w:bCs/>
        <w:color w:val="FFFFFF" w:themeColor="background1"/>
      </w:rPr>
      <w:tblPr/>
      <w:tcPr>
        <w:tcBorders>
          <w:top w:val="single" w:sz="4" w:space="0" w:color="656464" w:themeColor="accent5"/>
          <w:left w:val="single" w:sz="4" w:space="0" w:color="656464" w:themeColor="accent5"/>
          <w:bottom w:val="single" w:sz="4" w:space="0" w:color="656464" w:themeColor="accent5"/>
          <w:right w:val="single" w:sz="4" w:space="0" w:color="656464" w:themeColor="accent5"/>
          <w:insideH w:val="nil"/>
        </w:tcBorders>
        <w:shd w:val="clear" w:color="auto" w:fill="656464" w:themeFill="accent5"/>
      </w:tcPr>
    </w:tblStylePr>
    <w:tblStylePr w:type="lastRow">
      <w:rPr>
        <w:b/>
        <w:bCs/>
      </w:rPr>
      <w:tblPr/>
      <w:tcPr>
        <w:tcBorders>
          <w:top w:val="double" w:sz="4" w:space="0" w:color="A2A1A1" w:themeColor="accent5" w:themeTint="99"/>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4-Accent6">
    <w:name w:val="List Table 4 Accent 6"/>
    <w:basedOn w:val="TableNormal"/>
    <w:uiPriority w:val="49"/>
    <w:semiHidden/>
    <w:rsid w:val="0021343A"/>
    <w:pPr>
      <w:spacing w:line="240" w:lineRule="auto"/>
    </w:pPr>
    <w:tblPr>
      <w:tblStyleRowBandSize w:val="1"/>
      <w:tblStyleColBandSize w:val="1"/>
      <w:tblBorders>
        <w:top w:val="single" w:sz="4" w:space="0" w:color="BDBCBC" w:themeColor="accent6" w:themeTint="99"/>
        <w:left w:val="single" w:sz="4" w:space="0" w:color="BDBCBC" w:themeColor="accent6" w:themeTint="99"/>
        <w:bottom w:val="single" w:sz="4" w:space="0" w:color="BDBCBC" w:themeColor="accent6" w:themeTint="99"/>
        <w:right w:val="single" w:sz="4" w:space="0" w:color="BDBCBC" w:themeColor="accent6" w:themeTint="99"/>
        <w:insideH w:val="single" w:sz="4" w:space="0" w:color="BDBCBC" w:themeColor="accent6" w:themeTint="99"/>
      </w:tblBorders>
    </w:tblPr>
    <w:tblStylePr w:type="firstRow">
      <w:rPr>
        <w:b/>
        <w:bCs/>
        <w:color w:val="FFFFFF" w:themeColor="background1"/>
      </w:rPr>
      <w:tblPr/>
      <w:tcPr>
        <w:tcBorders>
          <w:top w:val="single" w:sz="4" w:space="0" w:color="919090" w:themeColor="accent6"/>
          <w:left w:val="single" w:sz="4" w:space="0" w:color="919090" w:themeColor="accent6"/>
          <w:bottom w:val="single" w:sz="4" w:space="0" w:color="919090" w:themeColor="accent6"/>
          <w:right w:val="single" w:sz="4" w:space="0" w:color="919090" w:themeColor="accent6"/>
          <w:insideH w:val="nil"/>
        </w:tcBorders>
        <w:shd w:val="clear" w:color="auto" w:fill="919090" w:themeFill="accent6"/>
      </w:tcPr>
    </w:tblStylePr>
    <w:tblStylePr w:type="lastRow">
      <w:rPr>
        <w:b/>
        <w:bCs/>
      </w:rPr>
      <w:tblPr/>
      <w:tcPr>
        <w:tcBorders>
          <w:top w:val="double" w:sz="4" w:space="0" w:color="BDBCBC" w:themeColor="accent6" w:themeTint="99"/>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5Dark">
    <w:name w:val="List Table 5 Dark"/>
    <w:basedOn w:val="TableNormal"/>
    <w:uiPriority w:val="50"/>
    <w:semiHidden/>
    <w:rsid w:val="0021343A"/>
    <w:pPr>
      <w:spacing w:line="240" w:lineRule="auto"/>
    </w:pPr>
    <w:rPr>
      <w:color w:val="FFFFFF" w:themeColor="background1"/>
    </w:rPr>
    <w:tblPr>
      <w:tblStyleRowBandSize w:val="1"/>
      <w:tblStyleColBandSize w:val="1"/>
      <w:tblBorders>
        <w:top w:val="single" w:sz="24" w:space="0" w:color="393838" w:themeColor="text1"/>
        <w:left w:val="single" w:sz="24" w:space="0" w:color="393838" w:themeColor="text1"/>
        <w:bottom w:val="single" w:sz="24" w:space="0" w:color="393838" w:themeColor="text1"/>
        <w:right w:val="single" w:sz="24" w:space="0" w:color="393838" w:themeColor="text1"/>
      </w:tblBorders>
    </w:tblPr>
    <w:tcPr>
      <w:shd w:val="clear" w:color="auto" w:fill="393838"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1343A"/>
    <w:pPr>
      <w:spacing w:line="240" w:lineRule="auto"/>
    </w:pPr>
    <w:rPr>
      <w:color w:val="FFFFFF" w:themeColor="background1"/>
    </w:rPr>
    <w:tblPr>
      <w:tblStyleRowBandSize w:val="1"/>
      <w:tblStyleColBandSize w:val="1"/>
      <w:tblBorders>
        <w:top w:val="single" w:sz="24" w:space="0" w:color="4F4E4E" w:themeColor="accent1"/>
        <w:left w:val="single" w:sz="24" w:space="0" w:color="4F4E4E" w:themeColor="accent1"/>
        <w:bottom w:val="single" w:sz="24" w:space="0" w:color="4F4E4E" w:themeColor="accent1"/>
        <w:right w:val="single" w:sz="24" w:space="0" w:color="4F4E4E" w:themeColor="accent1"/>
      </w:tblBorders>
    </w:tblPr>
    <w:tcPr>
      <w:shd w:val="clear" w:color="auto" w:fill="4F4E4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1343A"/>
    <w:pPr>
      <w:spacing w:line="240" w:lineRule="auto"/>
    </w:pPr>
    <w:rPr>
      <w:color w:val="FFFFFF" w:themeColor="background1"/>
    </w:rPr>
    <w:tblPr>
      <w:tblStyleRowBandSize w:val="1"/>
      <w:tblStyleColBandSize w:val="1"/>
      <w:tblBorders>
        <w:top w:val="single" w:sz="24" w:space="0" w:color="7B7A7A" w:themeColor="accent2"/>
        <w:left w:val="single" w:sz="24" w:space="0" w:color="7B7A7A" w:themeColor="accent2"/>
        <w:bottom w:val="single" w:sz="24" w:space="0" w:color="7B7A7A" w:themeColor="accent2"/>
        <w:right w:val="single" w:sz="24" w:space="0" w:color="7B7A7A" w:themeColor="accent2"/>
      </w:tblBorders>
    </w:tblPr>
    <w:tcPr>
      <w:shd w:val="clear" w:color="auto" w:fill="7B7A7A"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1343A"/>
    <w:pPr>
      <w:spacing w:line="240" w:lineRule="auto"/>
    </w:pPr>
    <w:rPr>
      <w:color w:val="FFFFFF" w:themeColor="background1"/>
    </w:rPr>
    <w:tblPr>
      <w:tblStyleRowBandSize w:val="1"/>
      <w:tblStyleColBandSize w:val="1"/>
      <w:tblBorders>
        <w:top w:val="single" w:sz="24" w:space="0" w:color="A7A7A6" w:themeColor="accent3"/>
        <w:left w:val="single" w:sz="24" w:space="0" w:color="A7A7A6" w:themeColor="accent3"/>
        <w:bottom w:val="single" w:sz="24" w:space="0" w:color="A7A7A6" w:themeColor="accent3"/>
        <w:right w:val="single" w:sz="24" w:space="0" w:color="A7A7A6" w:themeColor="accent3"/>
      </w:tblBorders>
    </w:tblPr>
    <w:tcPr>
      <w:shd w:val="clear" w:color="auto" w:fill="A7A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1343A"/>
    <w:pPr>
      <w:spacing w:line="240" w:lineRule="auto"/>
    </w:pPr>
    <w:rPr>
      <w:color w:val="FFFFFF" w:themeColor="background1"/>
    </w:rPr>
    <w:tblPr>
      <w:tblStyleRowBandSize w:val="1"/>
      <w:tblStyleColBandSize w:val="1"/>
      <w:tblBorders>
        <w:top w:val="single" w:sz="24" w:space="0" w:color="232222" w:themeColor="accent4"/>
        <w:left w:val="single" w:sz="24" w:space="0" w:color="232222" w:themeColor="accent4"/>
        <w:bottom w:val="single" w:sz="24" w:space="0" w:color="232222" w:themeColor="accent4"/>
        <w:right w:val="single" w:sz="24" w:space="0" w:color="232222" w:themeColor="accent4"/>
      </w:tblBorders>
    </w:tblPr>
    <w:tcPr>
      <w:shd w:val="clear" w:color="auto" w:fill="23222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1343A"/>
    <w:pPr>
      <w:spacing w:line="240" w:lineRule="auto"/>
    </w:pPr>
    <w:rPr>
      <w:color w:val="FFFFFF" w:themeColor="background1"/>
    </w:rPr>
    <w:tblPr>
      <w:tblStyleRowBandSize w:val="1"/>
      <w:tblStyleColBandSize w:val="1"/>
      <w:tblBorders>
        <w:top w:val="single" w:sz="24" w:space="0" w:color="656464" w:themeColor="accent5"/>
        <w:left w:val="single" w:sz="24" w:space="0" w:color="656464" w:themeColor="accent5"/>
        <w:bottom w:val="single" w:sz="24" w:space="0" w:color="656464" w:themeColor="accent5"/>
        <w:right w:val="single" w:sz="24" w:space="0" w:color="656464" w:themeColor="accent5"/>
      </w:tblBorders>
    </w:tblPr>
    <w:tcPr>
      <w:shd w:val="clear" w:color="auto" w:fill="65646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1343A"/>
    <w:pPr>
      <w:spacing w:line="240" w:lineRule="auto"/>
    </w:pPr>
    <w:rPr>
      <w:color w:val="FFFFFF" w:themeColor="background1"/>
    </w:rPr>
    <w:tblPr>
      <w:tblStyleRowBandSize w:val="1"/>
      <w:tblStyleColBandSize w:val="1"/>
      <w:tblBorders>
        <w:top w:val="single" w:sz="24" w:space="0" w:color="919090" w:themeColor="accent6"/>
        <w:left w:val="single" w:sz="24" w:space="0" w:color="919090" w:themeColor="accent6"/>
        <w:bottom w:val="single" w:sz="24" w:space="0" w:color="919090" w:themeColor="accent6"/>
        <w:right w:val="single" w:sz="24" w:space="0" w:color="919090" w:themeColor="accent6"/>
      </w:tblBorders>
    </w:tblPr>
    <w:tcPr>
      <w:shd w:val="clear" w:color="auto" w:fill="91909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1343A"/>
    <w:pPr>
      <w:spacing w:line="240" w:lineRule="auto"/>
    </w:pPr>
    <w:tblPr>
      <w:tblStyleRowBandSize w:val="1"/>
      <w:tblStyleColBandSize w:val="1"/>
      <w:tblBorders>
        <w:top w:val="single" w:sz="4" w:space="0" w:color="393838" w:themeColor="text1"/>
        <w:bottom w:val="single" w:sz="4" w:space="0" w:color="393838" w:themeColor="text1"/>
      </w:tblBorders>
    </w:tblPr>
    <w:tblStylePr w:type="firstRow">
      <w:rPr>
        <w:b/>
        <w:bCs/>
      </w:rPr>
      <w:tblPr/>
      <w:tcPr>
        <w:tcBorders>
          <w:bottom w:val="single" w:sz="4" w:space="0" w:color="393838" w:themeColor="text1"/>
        </w:tcBorders>
      </w:tcPr>
    </w:tblStylePr>
    <w:tblStylePr w:type="lastRow">
      <w:rPr>
        <w:b/>
        <w:bCs/>
      </w:rPr>
      <w:tblPr/>
      <w:tcPr>
        <w:tcBorders>
          <w:top w:val="double" w:sz="4" w:space="0" w:color="393838"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ListTable6Colorful-Accent1">
    <w:name w:val="List Table 6 Colorful Accent 1"/>
    <w:basedOn w:val="TableNormal"/>
    <w:uiPriority w:val="51"/>
    <w:semiHidden/>
    <w:rsid w:val="0021343A"/>
    <w:pPr>
      <w:spacing w:line="240" w:lineRule="auto"/>
    </w:pPr>
    <w:rPr>
      <w:color w:val="3B3A3A" w:themeColor="accent1" w:themeShade="BF"/>
    </w:rPr>
    <w:tblPr>
      <w:tblStyleRowBandSize w:val="1"/>
      <w:tblStyleColBandSize w:val="1"/>
      <w:tblBorders>
        <w:top w:val="single" w:sz="4" w:space="0" w:color="4F4E4E" w:themeColor="accent1"/>
        <w:bottom w:val="single" w:sz="4" w:space="0" w:color="4F4E4E" w:themeColor="accent1"/>
      </w:tblBorders>
    </w:tblPr>
    <w:tblStylePr w:type="firstRow">
      <w:rPr>
        <w:b/>
        <w:bCs/>
      </w:rPr>
      <w:tblPr/>
      <w:tcPr>
        <w:tcBorders>
          <w:bottom w:val="single" w:sz="4" w:space="0" w:color="4F4E4E" w:themeColor="accent1"/>
        </w:tcBorders>
      </w:tcPr>
    </w:tblStylePr>
    <w:tblStylePr w:type="lastRow">
      <w:rPr>
        <w:b/>
        <w:bCs/>
      </w:rPr>
      <w:tblPr/>
      <w:tcPr>
        <w:tcBorders>
          <w:top w:val="double" w:sz="4" w:space="0" w:color="4F4E4E" w:themeColor="accent1"/>
        </w:tcBorders>
      </w:tcPr>
    </w:tblStylePr>
    <w:tblStylePr w:type="firstCol">
      <w:rPr>
        <w:b/>
        <w:bCs/>
      </w:rPr>
    </w:tblStylePr>
    <w:tblStylePr w:type="lastCol">
      <w:rPr>
        <w:b/>
        <w:bCs/>
      </w:rPr>
    </w:tblStylePr>
    <w:tblStylePr w:type="band1Vert">
      <w:tblPr/>
      <w:tcPr>
        <w:shd w:val="clear" w:color="auto" w:fill="DCDBDB" w:themeFill="accent1" w:themeFillTint="33"/>
      </w:tcPr>
    </w:tblStylePr>
    <w:tblStylePr w:type="band1Horz">
      <w:tblPr/>
      <w:tcPr>
        <w:shd w:val="clear" w:color="auto" w:fill="DCDBDB" w:themeFill="accent1" w:themeFillTint="33"/>
      </w:tcPr>
    </w:tblStylePr>
  </w:style>
  <w:style w:type="table" w:styleId="ListTable6Colorful-Accent2">
    <w:name w:val="List Table 6 Colorful Accent 2"/>
    <w:basedOn w:val="TableNormal"/>
    <w:uiPriority w:val="51"/>
    <w:semiHidden/>
    <w:rsid w:val="0021343A"/>
    <w:pPr>
      <w:spacing w:line="240" w:lineRule="auto"/>
    </w:pPr>
    <w:rPr>
      <w:color w:val="5C5B5B" w:themeColor="accent2" w:themeShade="BF"/>
    </w:rPr>
    <w:tblPr>
      <w:tblStyleRowBandSize w:val="1"/>
      <w:tblStyleColBandSize w:val="1"/>
      <w:tblBorders>
        <w:top w:val="single" w:sz="4" w:space="0" w:color="7B7A7A" w:themeColor="accent2"/>
        <w:bottom w:val="single" w:sz="4" w:space="0" w:color="7B7A7A" w:themeColor="accent2"/>
      </w:tblBorders>
    </w:tblPr>
    <w:tblStylePr w:type="firstRow">
      <w:rPr>
        <w:b/>
        <w:bCs/>
      </w:rPr>
      <w:tblPr/>
      <w:tcPr>
        <w:tcBorders>
          <w:bottom w:val="single" w:sz="4" w:space="0" w:color="7B7A7A" w:themeColor="accent2"/>
        </w:tcBorders>
      </w:tcPr>
    </w:tblStylePr>
    <w:tblStylePr w:type="lastRow">
      <w:rPr>
        <w:b/>
        <w:bCs/>
      </w:rPr>
      <w:tblPr/>
      <w:tcPr>
        <w:tcBorders>
          <w:top w:val="double" w:sz="4" w:space="0" w:color="7B7A7A" w:themeColor="accent2"/>
        </w:tcBorders>
      </w:tcPr>
    </w:tblStylePr>
    <w:tblStylePr w:type="firstCol">
      <w:rPr>
        <w:b/>
        <w:bCs/>
      </w:rPr>
    </w:tblStylePr>
    <w:tblStylePr w:type="lastCol">
      <w:rPr>
        <w:b/>
        <w:bCs/>
      </w:rPr>
    </w:tblStylePr>
    <w:tblStylePr w:type="band1Vert">
      <w:tblPr/>
      <w:tcPr>
        <w:shd w:val="clear" w:color="auto" w:fill="E4E4E4" w:themeFill="accent2" w:themeFillTint="33"/>
      </w:tcPr>
    </w:tblStylePr>
    <w:tblStylePr w:type="band1Horz">
      <w:tblPr/>
      <w:tcPr>
        <w:shd w:val="clear" w:color="auto" w:fill="E4E4E4" w:themeFill="accent2" w:themeFillTint="33"/>
      </w:tcPr>
    </w:tblStylePr>
  </w:style>
  <w:style w:type="table" w:styleId="ListTable6Colorful-Accent3">
    <w:name w:val="List Table 6 Colorful Accent 3"/>
    <w:basedOn w:val="TableNormal"/>
    <w:uiPriority w:val="51"/>
    <w:semiHidden/>
    <w:rsid w:val="0021343A"/>
    <w:pPr>
      <w:spacing w:line="240" w:lineRule="auto"/>
    </w:pPr>
    <w:rPr>
      <w:color w:val="7D7D7C" w:themeColor="accent3" w:themeShade="BF"/>
    </w:rPr>
    <w:tblPr>
      <w:tblStyleRowBandSize w:val="1"/>
      <w:tblStyleColBandSize w:val="1"/>
      <w:tblBorders>
        <w:top w:val="single" w:sz="4" w:space="0" w:color="A7A7A6" w:themeColor="accent3"/>
        <w:bottom w:val="single" w:sz="4" w:space="0" w:color="A7A7A6" w:themeColor="accent3"/>
      </w:tblBorders>
    </w:tblPr>
    <w:tblStylePr w:type="firstRow">
      <w:rPr>
        <w:b/>
        <w:bCs/>
      </w:rPr>
      <w:tblPr/>
      <w:tcPr>
        <w:tcBorders>
          <w:bottom w:val="single" w:sz="4" w:space="0" w:color="A7A7A6" w:themeColor="accent3"/>
        </w:tcBorders>
      </w:tcPr>
    </w:tblStylePr>
    <w:tblStylePr w:type="lastRow">
      <w:rPr>
        <w:b/>
        <w:bCs/>
      </w:rPr>
      <w:tblPr/>
      <w:tcPr>
        <w:tcBorders>
          <w:top w:val="double" w:sz="4" w:space="0" w:color="A7A7A6"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21343A"/>
    <w:pPr>
      <w:spacing w:line="240" w:lineRule="auto"/>
    </w:pPr>
    <w:rPr>
      <w:color w:val="1A1919" w:themeColor="accent4" w:themeShade="BF"/>
    </w:rPr>
    <w:tblPr>
      <w:tblStyleRowBandSize w:val="1"/>
      <w:tblStyleColBandSize w:val="1"/>
      <w:tblBorders>
        <w:top w:val="single" w:sz="4" w:space="0" w:color="232222" w:themeColor="accent4"/>
        <w:bottom w:val="single" w:sz="4" w:space="0" w:color="232222" w:themeColor="accent4"/>
      </w:tblBorders>
    </w:tblPr>
    <w:tblStylePr w:type="firstRow">
      <w:rPr>
        <w:b/>
        <w:bCs/>
      </w:rPr>
      <w:tblPr/>
      <w:tcPr>
        <w:tcBorders>
          <w:bottom w:val="single" w:sz="4" w:space="0" w:color="232222" w:themeColor="accent4"/>
        </w:tcBorders>
      </w:tcPr>
    </w:tblStylePr>
    <w:tblStylePr w:type="lastRow">
      <w:rPr>
        <w:b/>
        <w:bCs/>
      </w:rPr>
      <w:tblPr/>
      <w:tcPr>
        <w:tcBorders>
          <w:top w:val="double" w:sz="4" w:space="0" w:color="232222" w:themeColor="accent4"/>
        </w:tcBorders>
      </w:tcPr>
    </w:tblStylePr>
    <w:tblStylePr w:type="firstCol">
      <w:rPr>
        <w:b/>
        <w:bCs/>
      </w:rPr>
    </w:tblStylePr>
    <w:tblStylePr w:type="lastCol">
      <w:rPr>
        <w:b/>
        <w:bCs/>
      </w:rPr>
    </w:tblStylePr>
    <w:tblStylePr w:type="band1Vert">
      <w:tblPr/>
      <w:tcPr>
        <w:shd w:val="clear" w:color="auto" w:fill="D3D2D2" w:themeFill="accent4" w:themeFillTint="33"/>
      </w:tcPr>
    </w:tblStylePr>
    <w:tblStylePr w:type="band1Horz">
      <w:tblPr/>
      <w:tcPr>
        <w:shd w:val="clear" w:color="auto" w:fill="D3D2D2" w:themeFill="accent4" w:themeFillTint="33"/>
      </w:tcPr>
    </w:tblStylePr>
  </w:style>
  <w:style w:type="table" w:styleId="ListTable6Colorful-Accent5">
    <w:name w:val="List Table 6 Colorful Accent 5"/>
    <w:basedOn w:val="TableNormal"/>
    <w:uiPriority w:val="51"/>
    <w:semiHidden/>
    <w:rsid w:val="0021343A"/>
    <w:pPr>
      <w:spacing w:line="240" w:lineRule="auto"/>
    </w:pPr>
    <w:rPr>
      <w:color w:val="4B4A4A" w:themeColor="accent5" w:themeShade="BF"/>
    </w:rPr>
    <w:tblPr>
      <w:tblStyleRowBandSize w:val="1"/>
      <w:tblStyleColBandSize w:val="1"/>
      <w:tblBorders>
        <w:top w:val="single" w:sz="4" w:space="0" w:color="656464" w:themeColor="accent5"/>
        <w:bottom w:val="single" w:sz="4" w:space="0" w:color="656464" w:themeColor="accent5"/>
      </w:tblBorders>
    </w:tblPr>
    <w:tblStylePr w:type="firstRow">
      <w:rPr>
        <w:b/>
        <w:bCs/>
      </w:rPr>
      <w:tblPr/>
      <w:tcPr>
        <w:tcBorders>
          <w:bottom w:val="single" w:sz="4" w:space="0" w:color="656464" w:themeColor="accent5"/>
        </w:tcBorders>
      </w:tcPr>
    </w:tblStylePr>
    <w:tblStylePr w:type="lastRow">
      <w:rPr>
        <w:b/>
        <w:bCs/>
      </w:rPr>
      <w:tblPr/>
      <w:tcPr>
        <w:tcBorders>
          <w:top w:val="double" w:sz="4" w:space="0" w:color="656464" w:themeColor="accent5"/>
        </w:tcBorders>
      </w:tcPr>
    </w:tblStylePr>
    <w:tblStylePr w:type="firstCol">
      <w:rPr>
        <w:b/>
        <w:bCs/>
      </w:rPr>
    </w:tblStylePr>
    <w:tblStylePr w:type="lastCol">
      <w:rPr>
        <w:b/>
        <w:bCs/>
      </w:rPr>
    </w:tblStylePr>
    <w:tblStylePr w:type="band1Vert">
      <w:tblPr/>
      <w:tcPr>
        <w:shd w:val="clear" w:color="auto" w:fill="E0DFDF" w:themeFill="accent5" w:themeFillTint="33"/>
      </w:tcPr>
    </w:tblStylePr>
    <w:tblStylePr w:type="band1Horz">
      <w:tblPr/>
      <w:tcPr>
        <w:shd w:val="clear" w:color="auto" w:fill="E0DFDF" w:themeFill="accent5" w:themeFillTint="33"/>
      </w:tcPr>
    </w:tblStylePr>
  </w:style>
  <w:style w:type="table" w:styleId="ListTable6Colorful-Accent6">
    <w:name w:val="List Table 6 Colorful Accent 6"/>
    <w:basedOn w:val="TableNormal"/>
    <w:uiPriority w:val="51"/>
    <w:semiHidden/>
    <w:rsid w:val="0021343A"/>
    <w:pPr>
      <w:spacing w:line="240" w:lineRule="auto"/>
    </w:pPr>
    <w:rPr>
      <w:color w:val="6C6B6B" w:themeColor="accent6" w:themeShade="BF"/>
    </w:rPr>
    <w:tblPr>
      <w:tblStyleRowBandSize w:val="1"/>
      <w:tblStyleColBandSize w:val="1"/>
      <w:tblBorders>
        <w:top w:val="single" w:sz="4" w:space="0" w:color="919090" w:themeColor="accent6"/>
        <w:bottom w:val="single" w:sz="4" w:space="0" w:color="919090" w:themeColor="accent6"/>
      </w:tblBorders>
    </w:tblPr>
    <w:tblStylePr w:type="firstRow">
      <w:rPr>
        <w:b/>
        <w:bCs/>
      </w:rPr>
      <w:tblPr/>
      <w:tcPr>
        <w:tcBorders>
          <w:bottom w:val="single" w:sz="4" w:space="0" w:color="919090" w:themeColor="accent6"/>
        </w:tcBorders>
      </w:tcPr>
    </w:tblStylePr>
    <w:tblStylePr w:type="lastRow">
      <w:rPr>
        <w:b/>
        <w:bCs/>
      </w:rPr>
      <w:tblPr/>
      <w:tcPr>
        <w:tcBorders>
          <w:top w:val="double" w:sz="4" w:space="0" w:color="919090" w:themeColor="accent6"/>
        </w:tcBorders>
      </w:tcPr>
    </w:tblStylePr>
    <w:tblStylePr w:type="firstCol">
      <w:rPr>
        <w:b/>
        <w:bCs/>
      </w:rPr>
    </w:tblStylePr>
    <w:tblStylePr w:type="lastCol">
      <w:rPr>
        <w:b/>
        <w:bCs/>
      </w:rPr>
    </w:tblStylePr>
    <w:tblStylePr w:type="band1Vert">
      <w:tblPr/>
      <w:tcPr>
        <w:shd w:val="clear" w:color="auto" w:fill="E9E8E8" w:themeFill="accent6" w:themeFillTint="33"/>
      </w:tcPr>
    </w:tblStylePr>
    <w:tblStylePr w:type="band1Horz">
      <w:tblPr/>
      <w:tcPr>
        <w:shd w:val="clear" w:color="auto" w:fill="E9E8E8" w:themeFill="accent6" w:themeFillTint="33"/>
      </w:tcPr>
    </w:tblStylePr>
  </w:style>
  <w:style w:type="table" w:styleId="ListTable7Colorful">
    <w:name w:val="List Table 7 Colorful"/>
    <w:basedOn w:val="TableNormal"/>
    <w:uiPriority w:val="52"/>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93838"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93838"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93838"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93838" w:themeColor="text1"/>
        </w:tcBorders>
        <w:shd w:val="clear" w:color="auto" w:fill="FFFFFF" w:themeFill="background1"/>
      </w:tcPr>
    </w:tblStylePr>
    <w:tblStylePr w:type="band1Vert">
      <w:tblPr/>
      <w:tcPr>
        <w:shd w:val="clear" w:color="auto" w:fill="D7D6D6" w:themeFill="text1" w:themeFillTint="33"/>
      </w:tcPr>
    </w:tblStylePr>
    <w:tblStylePr w:type="band1Horz">
      <w:tblPr/>
      <w:tcPr>
        <w:shd w:val="clear" w:color="auto" w:fill="D7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1343A"/>
    <w:pPr>
      <w:spacing w:line="240" w:lineRule="auto"/>
    </w:pPr>
    <w:rPr>
      <w:color w:val="3B3A3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4E4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4E4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4E4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4E4E" w:themeColor="accent1"/>
        </w:tcBorders>
        <w:shd w:val="clear" w:color="auto" w:fill="FFFFFF" w:themeFill="background1"/>
      </w:tcPr>
    </w:tblStylePr>
    <w:tblStylePr w:type="band1Vert">
      <w:tblPr/>
      <w:tcPr>
        <w:shd w:val="clear" w:color="auto" w:fill="DCDBDB" w:themeFill="accent1" w:themeFillTint="33"/>
      </w:tcPr>
    </w:tblStylePr>
    <w:tblStylePr w:type="band1Horz">
      <w:tblPr/>
      <w:tcPr>
        <w:shd w:val="clear" w:color="auto" w:fill="DCDBDB"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1343A"/>
    <w:pPr>
      <w:spacing w:line="240" w:lineRule="auto"/>
    </w:pPr>
    <w:rPr>
      <w:color w:val="5C5B5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B7A7A"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B7A7A"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B7A7A"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B7A7A" w:themeColor="accent2"/>
        </w:tcBorders>
        <w:shd w:val="clear" w:color="auto" w:fill="FFFFFF" w:themeFill="background1"/>
      </w:tcPr>
    </w:tblStylePr>
    <w:tblStylePr w:type="band1Vert">
      <w:tblPr/>
      <w:tcPr>
        <w:shd w:val="clear" w:color="auto" w:fill="E4E4E4" w:themeFill="accent2" w:themeFillTint="33"/>
      </w:tcPr>
    </w:tblStylePr>
    <w:tblStylePr w:type="band1Horz">
      <w:tblPr/>
      <w:tcPr>
        <w:shd w:val="clear" w:color="auto" w:fill="E4E4E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1343A"/>
    <w:pPr>
      <w:spacing w:line="240" w:lineRule="auto"/>
    </w:pPr>
    <w:rPr>
      <w:color w:val="7D7D7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7A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7A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7A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7A7A6"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1343A"/>
    <w:pPr>
      <w:spacing w:line="240" w:lineRule="auto"/>
    </w:pPr>
    <w:rPr>
      <w:color w:val="1A191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accent4"/>
        </w:tcBorders>
        <w:shd w:val="clear" w:color="auto" w:fill="FFFFFF" w:themeFill="background1"/>
      </w:tcPr>
    </w:tblStylePr>
    <w:tblStylePr w:type="band1Vert">
      <w:tblPr/>
      <w:tcPr>
        <w:shd w:val="clear" w:color="auto" w:fill="D3D2D2" w:themeFill="accent4" w:themeFillTint="33"/>
      </w:tcPr>
    </w:tblStylePr>
    <w:tblStylePr w:type="band1Horz">
      <w:tblPr/>
      <w:tcPr>
        <w:shd w:val="clear" w:color="auto" w:fill="D3D2D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1343A"/>
    <w:pPr>
      <w:spacing w:line="240" w:lineRule="auto"/>
    </w:pPr>
    <w:rPr>
      <w:color w:val="4B4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5646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5646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5646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56464" w:themeColor="accent5"/>
        </w:tcBorders>
        <w:shd w:val="clear" w:color="auto" w:fill="FFFFFF" w:themeFill="background1"/>
      </w:tcPr>
    </w:tblStylePr>
    <w:tblStylePr w:type="band1Vert">
      <w:tblPr/>
      <w:tcPr>
        <w:shd w:val="clear" w:color="auto" w:fill="E0DFDF" w:themeFill="accent5" w:themeFillTint="33"/>
      </w:tcPr>
    </w:tblStylePr>
    <w:tblStylePr w:type="band1Horz">
      <w:tblPr/>
      <w:tcPr>
        <w:shd w:val="clear" w:color="auto" w:fill="E0DFD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1343A"/>
    <w:pPr>
      <w:spacing w:line="240" w:lineRule="auto"/>
    </w:pPr>
    <w:rPr>
      <w:color w:val="6C6B6B"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909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909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909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9090" w:themeColor="accent6"/>
        </w:tcBorders>
        <w:shd w:val="clear" w:color="auto" w:fill="FFFFFF" w:themeFill="background1"/>
      </w:tcPr>
    </w:tblStylePr>
    <w:tblStylePr w:type="band1Vert">
      <w:tblPr/>
      <w:tcPr>
        <w:shd w:val="clear" w:color="auto" w:fill="E9E8E8" w:themeFill="accent6" w:themeFillTint="33"/>
      </w:tcPr>
    </w:tblStylePr>
    <w:tblStylePr w:type="band1Horz">
      <w:tblPr/>
      <w:tcPr>
        <w:shd w:val="clear" w:color="auto" w:fill="E9E8E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insideV w:val="single" w:sz="8" w:space="0" w:color="6B6969" w:themeColor="text1" w:themeTint="BF"/>
      </w:tblBorders>
    </w:tblPr>
    <w:tcPr>
      <w:shd w:val="clear" w:color="auto" w:fill="CECDCD" w:themeFill="text1" w:themeFillTint="3F"/>
    </w:tcPr>
    <w:tblStylePr w:type="firstRow">
      <w:rPr>
        <w:b/>
        <w:bCs/>
      </w:rPr>
    </w:tblStylePr>
    <w:tblStylePr w:type="lastRow">
      <w:rPr>
        <w:b/>
        <w:bCs/>
      </w:rPr>
      <w:tblPr/>
      <w:tcPr>
        <w:tcBorders>
          <w:top w:val="single" w:sz="18" w:space="0" w:color="6B6969" w:themeColor="text1" w:themeTint="BF"/>
        </w:tcBorders>
      </w:tcPr>
    </w:tblStylePr>
    <w:tblStylePr w:type="firstCol">
      <w:rPr>
        <w:b/>
        <w:bCs/>
      </w:rPr>
    </w:tblStylePr>
    <w:tblStylePr w:type="lastCol">
      <w:rPr>
        <w:b/>
        <w:bCs/>
      </w:rPr>
    </w:tblStylePr>
    <w:tblStylePr w:type="band1Vert">
      <w:tblPr/>
      <w:tcPr>
        <w:shd w:val="clear" w:color="auto" w:fill="9D9B9B" w:themeFill="text1" w:themeFillTint="7F"/>
      </w:tcPr>
    </w:tblStylePr>
    <w:tblStylePr w:type="band1Horz">
      <w:tblPr/>
      <w:tcPr>
        <w:shd w:val="clear" w:color="auto" w:fill="9D9B9B" w:themeFill="text1" w:themeFillTint="7F"/>
      </w:tcPr>
    </w:tblStylePr>
  </w:style>
  <w:style w:type="table" w:styleId="MediumGrid1-Accent1">
    <w:name w:val="Medium Grid 1 Accent 1"/>
    <w:basedOn w:val="TableNormal"/>
    <w:uiPriority w:val="67"/>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insideV w:val="single" w:sz="8" w:space="0" w:color="7B7A7A" w:themeColor="accent1" w:themeTint="BF"/>
      </w:tblBorders>
    </w:tblPr>
    <w:tcPr>
      <w:shd w:val="clear" w:color="auto" w:fill="D3D3D3" w:themeFill="accent1" w:themeFillTint="3F"/>
    </w:tcPr>
    <w:tblStylePr w:type="firstRow">
      <w:rPr>
        <w:b/>
        <w:bCs/>
      </w:rPr>
    </w:tblStylePr>
    <w:tblStylePr w:type="lastRow">
      <w:rPr>
        <w:b/>
        <w:bCs/>
      </w:rPr>
      <w:tblPr/>
      <w:tcPr>
        <w:tcBorders>
          <w:top w:val="single" w:sz="18" w:space="0" w:color="7B7A7A" w:themeColor="accent1" w:themeTint="BF"/>
        </w:tcBorders>
      </w:tcPr>
    </w:tblStylePr>
    <w:tblStylePr w:type="firstCol">
      <w:rPr>
        <w:b/>
        <w:bCs/>
      </w:rPr>
    </w:tblStylePr>
    <w:tblStylePr w:type="lastCol">
      <w:rPr>
        <w:b/>
        <w:bCs/>
      </w:rPr>
    </w:tblStylePr>
    <w:tblStylePr w:type="band1Vert">
      <w:tblPr/>
      <w:tcPr>
        <w:shd w:val="clear" w:color="auto" w:fill="A7A6A6" w:themeFill="accent1" w:themeFillTint="7F"/>
      </w:tcPr>
    </w:tblStylePr>
    <w:tblStylePr w:type="band1Horz">
      <w:tblPr/>
      <w:tcPr>
        <w:shd w:val="clear" w:color="auto" w:fill="A7A6A6" w:themeFill="accent1" w:themeFillTint="7F"/>
      </w:tcPr>
    </w:tblStylePr>
  </w:style>
  <w:style w:type="table" w:styleId="MediumGrid1-Accent2">
    <w:name w:val="Medium Grid 1 Accent 2"/>
    <w:basedOn w:val="TableNormal"/>
    <w:uiPriority w:val="67"/>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insideV w:val="single" w:sz="8" w:space="0" w:color="9C9B9B" w:themeColor="accent2" w:themeTint="BF"/>
      </w:tblBorders>
    </w:tblPr>
    <w:tcPr>
      <w:shd w:val="clear" w:color="auto" w:fill="DEDEDE" w:themeFill="accent2" w:themeFillTint="3F"/>
    </w:tcPr>
    <w:tblStylePr w:type="firstRow">
      <w:rPr>
        <w:b/>
        <w:bCs/>
      </w:rPr>
    </w:tblStylePr>
    <w:tblStylePr w:type="lastRow">
      <w:rPr>
        <w:b/>
        <w:bCs/>
      </w:rPr>
      <w:tblPr/>
      <w:tcPr>
        <w:tcBorders>
          <w:top w:val="single" w:sz="18" w:space="0" w:color="9C9B9B" w:themeColor="accent2" w:themeTint="BF"/>
        </w:tcBorders>
      </w:tcPr>
    </w:tblStylePr>
    <w:tblStylePr w:type="firstCol">
      <w:rPr>
        <w:b/>
        <w:bCs/>
      </w:rPr>
    </w:tblStylePr>
    <w:tblStylePr w:type="lastCol">
      <w:rPr>
        <w:b/>
        <w:bCs/>
      </w:rPr>
    </w:tblStylePr>
    <w:tblStylePr w:type="band1Vert">
      <w:tblPr/>
      <w:tcPr>
        <w:shd w:val="clear" w:color="auto" w:fill="BDBCBC" w:themeFill="accent2" w:themeFillTint="7F"/>
      </w:tcPr>
    </w:tblStylePr>
    <w:tblStylePr w:type="band1Horz">
      <w:tblPr/>
      <w:tcPr>
        <w:shd w:val="clear" w:color="auto" w:fill="BDBCBC" w:themeFill="accent2" w:themeFillTint="7F"/>
      </w:tcPr>
    </w:tblStylePr>
  </w:style>
  <w:style w:type="table" w:styleId="MediumGrid1-Accent3">
    <w:name w:val="Medium Grid 1 Accent 3"/>
    <w:basedOn w:val="TableNormal"/>
    <w:uiPriority w:val="67"/>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insideV w:val="single" w:sz="8" w:space="0" w:color="BDBDBC" w:themeColor="accent3" w:themeTint="BF"/>
      </w:tblBorders>
    </w:tblPr>
    <w:tcPr>
      <w:shd w:val="clear" w:color="auto" w:fill="E9E9E8" w:themeFill="accent3" w:themeFillTint="3F"/>
    </w:tcPr>
    <w:tblStylePr w:type="firstRow">
      <w:rPr>
        <w:b/>
        <w:bCs/>
      </w:rPr>
    </w:tblStylePr>
    <w:tblStylePr w:type="lastRow">
      <w:rPr>
        <w:b/>
        <w:bCs/>
      </w:rPr>
      <w:tblPr/>
      <w:tcPr>
        <w:tcBorders>
          <w:top w:val="single" w:sz="18" w:space="0" w:color="BDBDBC" w:themeColor="accent3" w:themeTint="BF"/>
        </w:tcBorders>
      </w:tcPr>
    </w:tblStylePr>
    <w:tblStylePr w:type="firstCol">
      <w:rPr>
        <w:b/>
        <w:bCs/>
      </w:rPr>
    </w:tblStylePr>
    <w:tblStylePr w:type="lastCol">
      <w:rPr>
        <w:b/>
        <w:bCs/>
      </w:rPr>
    </w:tblStylePr>
    <w:tblStylePr w:type="band1Vert">
      <w:tblPr/>
      <w:tcPr>
        <w:shd w:val="clear" w:color="auto" w:fill="D3D3D2" w:themeFill="accent3" w:themeFillTint="7F"/>
      </w:tcPr>
    </w:tblStylePr>
    <w:tblStylePr w:type="band1Horz">
      <w:tblPr/>
      <w:tcPr>
        <w:shd w:val="clear" w:color="auto" w:fill="D3D3D2" w:themeFill="accent3" w:themeFillTint="7F"/>
      </w:tcPr>
    </w:tblStylePr>
  </w:style>
  <w:style w:type="table" w:styleId="MediumGrid1-Accent4">
    <w:name w:val="Medium Grid 1 Accent 4"/>
    <w:basedOn w:val="TableNormal"/>
    <w:uiPriority w:val="67"/>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insideV w:val="single" w:sz="8" w:space="0" w:color="5B5858" w:themeColor="accent4" w:themeTint="BF"/>
      </w:tblBorders>
    </w:tblPr>
    <w:tcPr>
      <w:shd w:val="clear" w:color="auto" w:fill="C9C7C7" w:themeFill="accent4" w:themeFillTint="3F"/>
    </w:tcPr>
    <w:tblStylePr w:type="firstRow">
      <w:rPr>
        <w:b/>
        <w:bCs/>
      </w:rPr>
    </w:tblStylePr>
    <w:tblStylePr w:type="lastRow">
      <w:rPr>
        <w:b/>
        <w:bCs/>
      </w:rPr>
      <w:tblPr/>
      <w:tcPr>
        <w:tcBorders>
          <w:top w:val="single" w:sz="18" w:space="0" w:color="5B5858" w:themeColor="accent4" w:themeTint="BF"/>
        </w:tcBorders>
      </w:tcPr>
    </w:tblStylePr>
    <w:tblStylePr w:type="firstCol">
      <w:rPr>
        <w:b/>
        <w:bCs/>
      </w:rPr>
    </w:tblStylePr>
    <w:tblStylePr w:type="lastCol">
      <w:rPr>
        <w:b/>
        <w:bCs/>
      </w:rPr>
    </w:tblStylePr>
    <w:tblStylePr w:type="band1Vert">
      <w:tblPr/>
      <w:tcPr>
        <w:shd w:val="clear" w:color="auto" w:fill="928F8F" w:themeFill="accent4" w:themeFillTint="7F"/>
      </w:tcPr>
    </w:tblStylePr>
    <w:tblStylePr w:type="band1Horz">
      <w:tblPr/>
      <w:tcPr>
        <w:shd w:val="clear" w:color="auto" w:fill="928F8F" w:themeFill="accent4" w:themeFillTint="7F"/>
      </w:tcPr>
    </w:tblStylePr>
  </w:style>
  <w:style w:type="table" w:styleId="MediumGrid1-Accent5">
    <w:name w:val="Medium Grid 1 Accent 5"/>
    <w:basedOn w:val="TableNormal"/>
    <w:uiPriority w:val="67"/>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insideV w:val="single" w:sz="8" w:space="0" w:color="8B8A8A" w:themeColor="accent5" w:themeTint="BF"/>
      </w:tblBorders>
    </w:tblPr>
    <w:tcPr>
      <w:shd w:val="clear" w:color="auto" w:fill="D9D8D8" w:themeFill="accent5" w:themeFillTint="3F"/>
    </w:tcPr>
    <w:tblStylePr w:type="firstRow">
      <w:rPr>
        <w:b/>
        <w:bCs/>
      </w:rPr>
    </w:tblStylePr>
    <w:tblStylePr w:type="lastRow">
      <w:rPr>
        <w:b/>
        <w:bCs/>
      </w:rPr>
      <w:tblPr/>
      <w:tcPr>
        <w:tcBorders>
          <w:top w:val="single" w:sz="18" w:space="0" w:color="8B8A8A" w:themeColor="accent5" w:themeTint="BF"/>
        </w:tcBorders>
      </w:tcPr>
    </w:tblStylePr>
    <w:tblStylePr w:type="firstCol">
      <w:rPr>
        <w:b/>
        <w:bCs/>
      </w:rPr>
    </w:tblStylePr>
    <w:tblStylePr w:type="lastCol">
      <w:rPr>
        <w:b/>
        <w:bCs/>
      </w:rPr>
    </w:tblStylePr>
    <w:tblStylePr w:type="band1Vert">
      <w:tblPr/>
      <w:tcPr>
        <w:shd w:val="clear" w:color="auto" w:fill="B2B1B1" w:themeFill="accent5" w:themeFillTint="7F"/>
      </w:tcPr>
    </w:tblStylePr>
    <w:tblStylePr w:type="band1Horz">
      <w:tblPr/>
      <w:tcPr>
        <w:shd w:val="clear" w:color="auto" w:fill="B2B1B1" w:themeFill="accent5" w:themeFillTint="7F"/>
      </w:tcPr>
    </w:tblStylePr>
  </w:style>
  <w:style w:type="table" w:styleId="MediumGrid1-Accent6">
    <w:name w:val="Medium Grid 1 Accent 6"/>
    <w:basedOn w:val="TableNormal"/>
    <w:uiPriority w:val="67"/>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insideV w:val="single" w:sz="8" w:space="0" w:color="ACABAB" w:themeColor="accent6" w:themeTint="BF"/>
      </w:tblBorders>
    </w:tblPr>
    <w:tcPr>
      <w:shd w:val="clear" w:color="auto" w:fill="E3E3E3" w:themeFill="accent6" w:themeFillTint="3F"/>
    </w:tcPr>
    <w:tblStylePr w:type="firstRow">
      <w:rPr>
        <w:b/>
        <w:bCs/>
      </w:rPr>
    </w:tblStylePr>
    <w:tblStylePr w:type="lastRow">
      <w:rPr>
        <w:b/>
        <w:bCs/>
      </w:rPr>
      <w:tblPr/>
      <w:tcPr>
        <w:tcBorders>
          <w:top w:val="single" w:sz="18" w:space="0" w:color="ACABAB" w:themeColor="accent6" w:themeTint="BF"/>
        </w:tcBorders>
      </w:tcPr>
    </w:tblStylePr>
    <w:tblStylePr w:type="firstCol">
      <w:rPr>
        <w:b/>
        <w:bCs/>
      </w:rPr>
    </w:tblStylePr>
    <w:tblStylePr w:type="lastCol">
      <w:rPr>
        <w:b/>
        <w:bCs/>
      </w:rPr>
    </w:tblStylePr>
    <w:tblStylePr w:type="band1Vert">
      <w:tblPr/>
      <w:tcPr>
        <w:shd w:val="clear" w:color="auto" w:fill="C8C7C7" w:themeFill="accent6" w:themeFillTint="7F"/>
      </w:tcPr>
    </w:tblStylePr>
    <w:tblStylePr w:type="band1Horz">
      <w:tblPr/>
      <w:tcPr>
        <w:shd w:val="clear" w:color="auto" w:fill="C8C7C7" w:themeFill="accent6" w:themeFillTint="7F"/>
      </w:tcPr>
    </w:tblStylePr>
  </w:style>
  <w:style w:type="table" w:styleId="MediumGrid2">
    <w:name w:val="Medium Grid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insideH w:val="single" w:sz="8" w:space="0" w:color="393838" w:themeColor="text1"/>
        <w:insideV w:val="single" w:sz="8" w:space="0" w:color="393838" w:themeColor="text1"/>
      </w:tblBorders>
    </w:tblPr>
    <w:tcPr>
      <w:shd w:val="clear" w:color="auto" w:fill="CECDCD" w:themeFill="text1" w:themeFillTint="3F"/>
    </w:tcPr>
    <w:tblStylePr w:type="firstRow">
      <w:rPr>
        <w:b/>
        <w:bCs/>
        <w:color w:val="393838" w:themeColor="text1"/>
      </w:rPr>
      <w:tblPr/>
      <w:tcPr>
        <w:shd w:val="clear" w:color="auto" w:fill="EBEBEB" w:themeFill="tex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7D6D6" w:themeFill="text1" w:themeFillTint="33"/>
      </w:tcPr>
    </w:tblStylePr>
    <w:tblStylePr w:type="band1Vert">
      <w:tblPr/>
      <w:tcPr>
        <w:shd w:val="clear" w:color="auto" w:fill="9D9B9B" w:themeFill="text1" w:themeFillTint="7F"/>
      </w:tcPr>
    </w:tblStylePr>
    <w:tblStylePr w:type="band1Horz">
      <w:tblPr/>
      <w:tcPr>
        <w:tcBorders>
          <w:insideH w:val="single" w:sz="6" w:space="0" w:color="393838" w:themeColor="text1"/>
          <w:insideV w:val="single" w:sz="6" w:space="0" w:color="393838" w:themeColor="text1"/>
        </w:tcBorders>
        <w:shd w:val="clear" w:color="auto" w:fill="9D9B9B"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insideH w:val="single" w:sz="8" w:space="0" w:color="4F4E4E" w:themeColor="accent1"/>
        <w:insideV w:val="single" w:sz="8" w:space="0" w:color="4F4E4E" w:themeColor="accent1"/>
      </w:tblBorders>
    </w:tblPr>
    <w:tcPr>
      <w:shd w:val="clear" w:color="auto" w:fill="D3D3D3" w:themeFill="accent1" w:themeFillTint="3F"/>
    </w:tcPr>
    <w:tblStylePr w:type="firstRow">
      <w:rPr>
        <w:b/>
        <w:bCs/>
        <w:color w:val="393838" w:themeColor="text1"/>
      </w:rPr>
      <w:tblPr/>
      <w:tcPr>
        <w:shd w:val="clear" w:color="auto" w:fill="EDEDED" w:themeFill="accent1"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CDBDB" w:themeFill="accent1" w:themeFillTint="33"/>
      </w:tcPr>
    </w:tblStylePr>
    <w:tblStylePr w:type="band1Vert">
      <w:tblPr/>
      <w:tcPr>
        <w:shd w:val="clear" w:color="auto" w:fill="A7A6A6" w:themeFill="accent1" w:themeFillTint="7F"/>
      </w:tcPr>
    </w:tblStylePr>
    <w:tblStylePr w:type="band1Horz">
      <w:tblPr/>
      <w:tcPr>
        <w:tcBorders>
          <w:insideH w:val="single" w:sz="6" w:space="0" w:color="4F4E4E" w:themeColor="accent1"/>
          <w:insideV w:val="single" w:sz="6" w:space="0" w:color="4F4E4E" w:themeColor="accent1"/>
        </w:tcBorders>
        <w:shd w:val="clear" w:color="auto" w:fill="A7A6A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insideH w:val="single" w:sz="8" w:space="0" w:color="7B7A7A" w:themeColor="accent2"/>
        <w:insideV w:val="single" w:sz="8" w:space="0" w:color="7B7A7A" w:themeColor="accent2"/>
      </w:tblBorders>
    </w:tblPr>
    <w:tcPr>
      <w:shd w:val="clear" w:color="auto" w:fill="DEDEDE" w:themeFill="accent2" w:themeFillTint="3F"/>
    </w:tcPr>
    <w:tblStylePr w:type="firstRow">
      <w:rPr>
        <w:b/>
        <w:bCs/>
        <w:color w:val="393838" w:themeColor="text1"/>
      </w:rPr>
      <w:tblPr/>
      <w:tcPr>
        <w:shd w:val="clear" w:color="auto" w:fill="F2F1F1" w:themeFill="accent2"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4E4E4" w:themeFill="accent2" w:themeFillTint="33"/>
      </w:tcPr>
    </w:tblStylePr>
    <w:tblStylePr w:type="band1Vert">
      <w:tblPr/>
      <w:tcPr>
        <w:shd w:val="clear" w:color="auto" w:fill="BDBCBC" w:themeFill="accent2" w:themeFillTint="7F"/>
      </w:tcPr>
    </w:tblStylePr>
    <w:tblStylePr w:type="band1Horz">
      <w:tblPr/>
      <w:tcPr>
        <w:tcBorders>
          <w:insideH w:val="single" w:sz="6" w:space="0" w:color="7B7A7A" w:themeColor="accent2"/>
          <w:insideV w:val="single" w:sz="6" w:space="0" w:color="7B7A7A" w:themeColor="accent2"/>
        </w:tcBorders>
        <w:shd w:val="clear" w:color="auto" w:fill="BDBCBC"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insideH w:val="single" w:sz="8" w:space="0" w:color="A7A7A6" w:themeColor="accent3"/>
        <w:insideV w:val="single" w:sz="8" w:space="0" w:color="A7A7A6" w:themeColor="accent3"/>
      </w:tblBorders>
    </w:tblPr>
    <w:tcPr>
      <w:shd w:val="clear" w:color="auto" w:fill="E9E9E8" w:themeFill="accent3" w:themeFillTint="3F"/>
    </w:tcPr>
    <w:tblStylePr w:type="firstRow">
      <w:rPr>
        <w:b/>
        <w:bCs/>
        <w:color w:val="393838" w:themeColor="text1"/>
      </w:rPr>
      <w:tblPr/>
      <w:tcPr>
        <w:shd w:val="clear" w:color="auto" w:fill="F6F6F6" w:themeFill="accent3"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3D3D2" w:themeFill="accent3" w:themeFillTint="7F"/>
      </w:tcPr>
    </w:tblStylePr>
    <w:tblStylePr w:type="band1Horz">
      <w:tblPr/>
      <w:tcPr>
        <w:tcBorders>
          <w:insideH w:val="single" w:sz="6" w:space="0" w:color="A7A7A6" w:themeColor="accent3"/>
          <w:insideV w:val="single" w:sz="6" w:space="0" w:color="A7A7A6" w:themeColor="accent3"/>
        </w:tcBorders>
        <w:shd w:val="clear" w:color="auto" w:fill="D3D3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insideH w:val="single" w:sz="8" w:space="0" w:color="232222" w:themeColor="accent4"/>
        <w:insideV w:val="single" w:sz="8" w:space="0" w:color="232222" w:themeColor="accent4"/>
      </w:tblBorders>
    </w:tblPr>
    <w:tcPr>
      <w:shd w:val="clear" w:color="auto" w:fill="C9C7C7" w:themeFill="accent4" w:themeFillTint="3F"/>
    </w:tcPr>
    <w:tblStylePr w:type="firstRow">
      <w:rPr>
        <w:b/>
        <w:bCs/>
        <w:color w:val="393838" w:themeColor="text1"/>
      </w:rPr>
      <w:tblPr/>
      <w:tcPr>
        <w:shd w:val="clear" w:color="auto" w:fill="E9E9E9" w:themeFill="accent4"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D3D2D2" w:themeFill="accent4" w:themeFillTint="33"/>
      </w:tcPr>
    </w:tblStylePr>
    <w:tblStylePr w:type="band1Vert">
      <w:tblPr/>
      <w:tcPr>
        <w:shd w:val="clear" w:color="auto" w:fill="928F8F" w:themeFill="accent4" w:themeFillTint="7F"/>
      </w:tcPr>
    </w:tblStylePr>
    <w:tblStylePr w:type="band1Horz">
      <w:tblPr/>
      <w:tcPr>
        <w:tcBorders>
          <w:insideH w:val="single" w:sz="6" w:space="0" w:color="232222" w:themeColor="accent4"/>
          <w:insideV w:val="single" w:sz="6" w:space="0" w:color="232222" w:themeColor="accent4"/>
        </w:tcBorders>
        <w:shd w:val="clear" w:color="auto" w:fill="928F8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insideH w:val="single" w:sz="8" w:space="0" w:color="656464" w:themeColor="accent5"/>
        <w:insideV w:val="single" w:sz="8" w:space="0" w:color="656464" w:themeColor="accent5"/>
      </w:tblBorders>
    </w:tblPr>
    <w:tcPr>
      <w:shd w:val="clear" w:color="auto" w:fill="D9D8D8" w:themeFill="accent5" w:themeFillTint="3F"/>
    </w:tcPr>
    <w:tblStylePr w:type="firstRow">
      <w:rPr>
        <w:b/>
        <w:bCs/>
        <w:color w:val="393838" w:themeColor="text1"/>
      </w:rPr>
      <w:tblPr/>
      <w:tcPr>
        <w:shd w:val="clear" w:color="auto" w:fill="F0EFEF" w:themeFill="accent5"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0DFDF" w:themeFill="accent5" w:themeFillTint="33"/>
      </w:tcPr>
    </w:tblStylePr>
    <w:tblStylePr w:type="band1Vert">
      <w:tblPr/>
      <w:tcPr>
        <w:shd w:val="clear" w:color="auto" w:fill="B2B1B1" w:themeFill="accent5" w:themeFillTint="7F"/>
      </w:tcPr>
    </w:tblStylePr>
    <w:tblStylePr w:type="band1Horz">
      <w:tblPr/>
      <w:tcPr>
        <w:tcBorders>
          <w:insideH w:val="single" w:sz="6" w:space="0" w:color="656464" w:themeColor="accent5"/>
          <w:insideV w:val="single" w:sz="6" w:space="0" w:color="656464" w:themeColor="accent5"/>
        </w:tcBorders>
        <w:shd w:val="clear" w:color="auto" w:fill="B2B1B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insideH w:val="single" w:sz="8" w:space="0" w:color="919090" w:themeColor="accent6"/>
        <w:insideV w:val="single" w:sz="8" w:space="0" w:color="919090" w:themeColor="accent6"/>
      </w:tblBorders>
    </w:tblPr>
    <w:tcPr>
      <w:shd w:val="clear" w:color="auto" w:fill="E3E3E3" w:themeFill="accent6" w:themeFillTint="3F"/>
    </w:tcPr>
    <w:tblStylePr w:type="firstRow">
      <w:rPr>
        <w:b/>
        <w:bCs/>
        <w:color w:val="393838" w:themeColor="text1"/>
      </w:rPr>
      <w:tblPr/>
      <w:tcPr>
        <w:shd w:val="clear" w:color="auto" w:fill="F4F4F4" w:themeFill="accent6" w:themeFillTint="19"/>
      </w:tcPr>
    </w:tblStylePr>
    <w:tblStylePr w:type="lastRow">
      <w:rPr>
        <w:b/>
        <w:bCs/>
        <w:color w:val="393838" w:themeColor="text1"/>
      </w:rPr>
      <w:tblPr/>
      <w:tcPr>
        <w:tcBorders>
          <w:top w:val="single" w:sz="12" w:space="0" w:color="393838" w:themeColor="text1"/>
          <w:left w:val="nil"/>
          <w:bottom w:val="nil"/>
          <w:right w:val="nil"/>
          <w:insideH w:val="nil"/>
          <w:insideV w:val="nil"/>
        </w:tcBorders>
        <w:shd w:val="clear" w:color="auto" w:fill="FFFFFF" w:themeFill="background1"/>
      </w:tcPr>
    </w:tblStylePr>
    <w:tblStylePr w:type="firstCol">
      <w:rPr>
        <w:b/>
        <w:bCs/>
        <w:color w:val="393838"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93838" w:themeColor="text1"/>
      </w:rPr>
      <w:tblPr/>
      <w:tcPr>
        <w:tcBorders>
          <w:top w:val="nil"/>
          <w:left w:val="nil"/>
          <w:bottom w:val="nil"/>
          <w:right w:val="nil"/>
          <w:insideH w:val="nil"/>
          <w:insideV w:val="nil"/>
        </w:tcBorders>
        <w:shd w:val="clear" w:color="auto" w:fill="E9E8E8" w:themeFill="accent6" w:themeFillTint="33"/>
      </w:tcPr>
    </w:tblStylePr>
    <w:tblStylePr w:type="band1Vert">
      <w:tblPr/>
      <w:tcPr>
        <w:shd w:val="clear" w:color="auto" w:fill="C8C7C7" w:themeFill="accent6" w:themeFillTint="7F"/>
      </w:tcPr>
    </w:tblStylePr>
    <w:tblStylePr w:type="band1Horz">
      <w:tblPr/>
      <w:tcPr>
        <w:tcBorders>
          <w:insideH w:val="single" w:sz="6" w:space="0" w:color="919090" w:themeColor="accent6"/>
          <w:insideV w:val="single" w:sz="6" w:space="0" w:color="919090" w:themeColor="accent6"/>
        </w:tcBorders>
        <w:shd w:val="clear" w:color="auto" w:fill="C8C7C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CDCD"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93838"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93838"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93838"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9B9B"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9B9B" w:themeFill="text1" w:themeFillTint="7F"/>
      </w:tcPr>
    </w:tblStylePr>
  </w:style>
  <w:style w:type="table" w:styleId="MediumGrid3-Accent1">
    <w:name w:val="Medium Grid 3 Accent 1"/>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4E4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4E4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4E4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A6A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A6A6" w:themeFill="accent1" w:themeFillTint="7F"/>
      </w:tcPr>
    </w:tblStylePr>
  </w:style>
  <w:style w:type="table" w:styleId="MediumGrid3-Accent2">
    <w:name w:val="Medium Grid 3 Accent 2"/>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DED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B7A7A"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B7A7A"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B7A7A"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DBCBC"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DBCBC" w:themeFill="accent2" w:themeFillTint="7F"/>
      </w:tcPr>
    </w:tblStylePr>
  </w:style>
  <w:style w:type="table" w:styleId="MediumGrid3-Accent3">
    <w:name w:val="Medium Grid 3 Accent 3"/>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9E9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7A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7A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7A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3D3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3D3D2" w:themeFill="accent3" w:themeFillTint="7F"/>
      </w:tcPr>
    </w:tblStylePr>
  </w:style>
  <w:style w:type="table" w:styleId="MediumGrid3-Accent4">
    <w:name w:val="Medium Grid 3 Accent 4"/>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accent4" w:themeFillTint="7F"/>
      </w:tcPr>
    </w:tblStylePr>
  </w:style>
  <w:style w:type="table" w:styleId="MediumGrid3-Accent5">
    <w:name w:val="Medium Grid 3 Accent 5"/>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8D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646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646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646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1B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1B1" w:themeFill="accent5" w:themeFillTint="7F"/>
      </w:tcPr>
    </w:tblStylePr>
  </w:style>
  <w:style w:type="table" w:styleId="MediumGrid3-Accent6">
    <w:name w:val="Medium Grid 3 Accent 6"/>
    <w:basedOn w:val="TableNormal"/>
    <w:uiPriority w:val="69"/>
    <w:semiHidden/>
    <w:rsid w:val="0021343A"/>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3E3E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1909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1909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1909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8C7C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8C7C7" w:themeFill="accent6" w:themeFillTint="7F"/>
      </w:tcPr>
    </w:tblStylePr>
  </w:style>
  <w:style w:type="table" w:styleId="MediumList1">
    <w:name w:val="Medium List 1"/>
    <w:basedOn w:val="TableNormal"/>
    <w:uiPriority w:val="65"/>
    <w:semiHidden/>
    <w:rsid w:val="0021343A"/>
    <w:pPr>
      <w:spacing w:line="240" w:lineRule="auto"/>
    </w:pPr>
    <w:tblPr>
      <w:tblStyleRowBandSize w:val="1"/>
      <w:tblStyleColBandSize w:val="1"/>
      <w:tblBorders>
        <w:top w:val="single" w:sz="8" w:space="0" w:color="393838" w:themeColor="text1"/>
        <w:bottom w:val="single" w:sz="8" w:space="0" w:color="393838" w:themeColor="text1"/>
      </w:tblBorders>
    </w:tblPr>
    <w:tblStylePr w:type="firstRow">
      <w:rPr>
        <w:rFonts w:asciiTheme="majorHAnsi" w:eastAsiaTheme="majorEastAsia" w:hAnsiTheme="majorHAnsi" w:cstheme="majorBidi"/>
      </w:rPr>
      <w:tblPr/>
      <w:tcPr>
        <w:tcBorders>
          <w:top w:val="nil"/>
          <w:bottom w:val="single" w:sz="8" w:space="0" w:color="393838" w:themeColor="text1"/>
        </w:tcBorders>
      </w:tcPr>
    </w:tblStylePr>
    <w:tblStylePr w:type="lastRow">
      <w:rPr>
        <w:b/>
        <w:bCs/>
        <w:color w:val="393838" w:themeColor="text2"/>
      </w:rPr>
      <w:tblPr/>
      <w:tcPr>
        <w:tcBorders>
          <w:top w:val="single" w:sz="8" w:space="0" w:color="393838" w:themeColor="text1"/>
          <w:bottom w:val="single" w:sz="8" w:space="0" w:color="393838" w:themeColor="text1"/>
        </w:tcBorders>
      </w:tcPr>
    </w:tblStylePr>
    <w:tblStylePr w:type="firstCol">
      <w:rPr>
        <w:b/>
        <w:bCs/>
      </w:rPr>
    </w:tblStylePr>
    <w:tblStylePr w:type="lastCol">
      <w:rPr>
        <w:b/>
        <w:bCs/>
      </w:rPr>
      <w:tblPr/>
      <w:tcPr>
        <w:tcBorders>
          <w:top w:val="single" w:sz="8" w:space="0" w:color="393838" w:themeColor="text1"/>
          <w:bottom w:val="single" w:sz="8" w:space="0" w:color="393838" w:themeColor="text1"/>
        </w:tcBorders>
      </w:tcPr>
    </w:tblStylePr>
    <w:tblStylePr w:type="band1Vert">
      <w:tblPr/>
      <w:tcPr>
        <w:shd w:val="clear" w:color="auto" w:fill="CECDCD" w:themeFill="text1" w:themeFillTint="3F"/>
      </w:tcPr>
    </w:tblStylePr>
    <w:tblStylePr w:type="band1Horz">
      <w:tblPr/>
      <w:tcPr>
        <w:shd w:val="clear" w:color="auto" w:fill="CECDCD" w:themeFill="text1" w:themeFillTint="3F"/>
      </w:tcPr>
    </w:tblStylePr>
  </w:style>
  <w:style w:type="table" w:styleId="MediumList1-Accent1">
    <w:name w:val="Medium List 1 Accent 1"/>
    <w:basedOn w:val="TableNormal"/>
    <w:uiPriority w:val="65"/>
    <w:semiHidden/>
    <w:rsid w:val="0021343A"/>
    <w:pPr>
      <w:spacing w:line="240" w:lineRule="auto"/>
    </w:pPr>
    <w:tblPr>
      <w:tblStyleRowBandSize w:val="1"/>
      <w:tblStyleColBandSize w:val="1"/>
      <w:tblBorders>
        <w:top w:val="single" w:sz="8" w:space="0" w:color="4F4E4E" w:themeColor="accent1"/>
        <w:bottom w:val="single" w:sz="8" w:space="0" w:color="4F4E4E" w:themeColor="accent1"/>
      </w:tblBorders>
    </w:tblPr>
    <w:tblStylePr w:type="firstRow">
      <w:rPr>
        <w:rFonts w:asciiTheme="majorHAnsi" w:eastAsiaTheme="majorEastAsia" w:hAnsiTheme="majorHAnsi" w:cstheme="majorBidi"/>
      </w:rPr>
      <w:tblPr/>
      <w:tcPr>
        <w:tcBorders>
          <w:top w:val="nil"/>
          <w:bottom w:val="single" w:sz="8" w:space="0" w:color="4F4E4E" w:themeColor="accent1"/>
        </w:tcBorders>
      </w:tcPr>
    </w:tblStylePr>
    <w:tblStylePr w:type="lastRow">
      <w:rPr>
        <w:b/>
        <w:bCs/>
        <w:color w:val="393838" w:themeColor="text2"/>
      </w:rPr>
      <w:tblPr/>
      <w:tcPr>
        <w:tcBorders>
          <w:top w:val="single" w:sz="8" w:space="0" w:color="4F4E4E" w:themeColor="accent1"/>
          <w:bottom w:val="single" w:sz="8" w:space="0" w:color="4F4E4E" w:themeColor="accent1"/>
        </w:tcBorders>
      </w:tcPr>
    </w:tblStylePr>
    <w:tblStylePr w:type="firstCol">
      <w:rPr>
        <w:b/>
        <w:bCs/>
      </w:rPr>
    </w:tblStylePr>
    <w:tblStylePr w:type="lastCol">
      <w:rPr>
        <w:b/>
        <w:bCs/>
      </w:rPr>
      <w:tblPr/>
      <w:tcPr>
        <w:tcBorders>
          <w:top w:val="single" w:sz="8" w:space="0" w:color="4F4E4E" w:themeColor="accent1"/>
          <w:bottom w:val="single" w:sz="8" w:space="0" w:color="4F4E4E" w:themeColor="accent1"/>
        </w:tcBorders>
      </w:tcPr>
    </w:tblStylePr>
    <w:tblStylePr w:type="band1Vert">
      <w:tblPr/>
      <w:tcPr>
        <w:shd w:val="clear" w:color="auto" w:fill="D3D3D3" w:themeFill="accent1" w:themeFillTint="3F"/>
      </w:tcPr>
    </w:tblStylePr>
    <w:tblStylePr w:type="band1Horz">
      <w:tblPr/>
      <w:tcPr>
        <w:shd w:val="clear" w:color="auto" w:fill="D3D3D3" w:themeFill="accent1" w:themeFillTint="3F"/>
      </w:tcPr>
    </w:tblStylePr>
  </w:style>
  <w:style w:type="table" w:styleId="MediumList1-Accent2">
    <w:name w:val="Medium List 1 Accent 2"/>
    <w:basedOn w:val="TableNormal"/>
    <w:uiPriority w:val="65"/>
    <w:semiHidden/>
    <w:rsid w:val="0021343A"/>
    <w:pPr>
      <w:spacing w:line="240" w:lineRule="auto"/>
    </w:pPr>
    <w:tblPr>
      <w:tblStyleRowBandSize w:val="1"/>
      <w:tblStyleColBandSize w:val="1"/>
      <w:tblBorders>
        <w:top w:val="single" w:sz="8" w:space="0" w:color="7B7A7A" w:themeColor="accent2"/>
        <w:bottom w:val="single" w:sz="8" w:space="0" w:color="7B7A7A" w:themeColor="accent2"/>
      </w:tblBorders>
    </w:tblPr>
    <w:tblStylePr w:type="firstRow">
      <w:rPr>
        <w:rFonts w:asciiTheme="majorHAnsi" w:eastAsiaTheme="majorEastAsia" w:hAnsiTheme="majorHAnsi" w:cstheme="majorBidi"/>
      </w:rPr>
      <w:tblPr/>
      <w:tcPr>
        <w:tcBorders>
          <w:top w:val="nil"/>
          <w:bottom w:val="single" w:sz="8" w:space="0" w:color="7B7A7A" w:themeColor="accent2"/>
        </w:tcBorders>
      </w:tcPr>
    </w:tblStylePr>
    <w:tblStylePr w:type="lastRow">
      <w:rPr>
        <w:b/>
        <w:bCs/>
        <w:color w:val="393838" w:themeColor="text2"/>
      </w:rPr>
      <w:tblPr/>
      <w:tcPr>
        <w:tcBorders>
          <w:top w:val="single" w:sz="8" w:space="0" w:color="7B7A7A" w:themeColor="accent2"/>
          <w:bottom w:val="single" w:sz="8" w:space="0" w:color="7B7A7A" w:themeColor="accent2"/>
        </w:tcBorders>
      </w:tcPr>
    </w:tblStylePr>
    <w:tblStylePr w:type="firstCol">
      <w:rPr>
        <w:b/>
        <w:bCs/>
      </w:rPr>
    </w:tblStylePr>
    <w:tblStylePr w:type="lastCol">
      <w:rPr>
        <w:b/>
        <w:bCs/>
      </w:rPr>
      <w:tblPr/>
      <w:tcPr>
        <w:tcBorders>
          <w:top w:val="single" w:sz="8" w:space="0" w:color="7B7A7A" w:themeColor="accent2"/>
          <w:bottom w:val="single" w:sz="8" w:space="0" w:color="7B7A7A" w:themeColor="accent2"/>
        </w:tcBorders>
      </w:tcPr>
    </w:tblStylePr>
    <w:tblStylePr w:type="band1Vert">
      <w:tblPr/>
      <w:tcPr>
        <w:shd w:val="clear" w:color="auto" w:fill="DEDEDE" w:themeFill="accent2" w:themeFillTint="3F"/>
      </w:tcPr>
    </w:tblStylePr>
    <w:tblStylePr w:type="band1Horz">
      <w:tblPr/>
      <w:tcPr>
        <w:shd w:val="clear" w:color="auto" w:fill="DEDEDE" w:themeFill="accent2" w:themeFillTint="3F"/>
      </w:tcPr>
    </w:tblStylePr>
  </w:style>
  <w:style w:type="table" w:styleId="MediumList1-Accent3">
    <w:name w:val="Medium List 1 Accent 3"/>
    <w:basedOn w:val="TableNormal"/>
    <w:uiPriority w:val="65"/>
    <w:semiHidden/>
    <w:rsid w:val="0021343A"/>
    <w:pPr>
      <w:spacing w:line="240" w:lineRule="auto"/>
    </w:pPr>
    <w:tblPr>
      <w:tblStyleRowBandSize w:val="1"/>
      <w:tblStyleColBandSize w:val="1"/>
      <w:tblBorders>
        <w:top w:val="single" w:sz="8" w:space="0" w:color="A7A7A6" w:themeColor="accent3"/>
        <w:bottom w:val="single" w:sz="8" w:space="0" w:color="A7A7A6" w:themeColor="accent3"/>
      </w:tblBorders>
    </w:tblPr>
    <w:tblStylePr w:type="firstRow">
      <w:rPr>
        <w:rFonts w:asciiTheme="majorHAnsi" w:eastAsiaTheme="majorEastAsia" w:hAnsiTheme="majorHAnsi" w:cstheme="majorBidi"/>
      </w:rPr>
      <w:tblPr/>
      <w:tcPr>
        <w:tcBorders>
          <w:top w:val="nil"/>
          <w:bottom w:val="single" w:sz="8" w:space="0" w:color="A7A7A6" w:themeColor="accent3"/>
        </w:tcBorders>
      </w:tcPr>
    </w:tblStylePr>
    <w:tblStylePr w:type="lastRow">
      <w:rPr>
        <w:b/>
        <w:bCs/>
        <w:color w:val="393838" w:themeColor="text2"/>
      </w:rPr>
      <w:tblPr/>
      <w:tcPr>
        <w:tcBorders>
          <w:top w:val="single" w:sz="8" w:space="0" w:color="A7A7A6" w:themeColor="accent3"/>
          <w:bottom w:val="single" w:sz="8" w:space="0" w:color="A7A7A6" w:themeColor="accent3"/>
        </w:tcBorders>
      </w:tcPr>
    </w:tblStylePr>
    <w:tblStylePr w:type="firstCol">
      <w:rPr>
        <w:b/>
        <w:bCs/>
      </w:rPr>
    </w:tblStylePr>
    <w:tblStylePr w:type="lastCol">
      <w:rPr>
        <w:b/>
        <w:bCs/>
      </w:rPr>
      <w:tblPr/>
      <w:tcPr>
        <w:tcBorders>
          <w:top w:val="single" w:sz="8" w:space="0" w:color="A7A7A6" w:themeColor="accent3"/>
          <w:bottom w:val="single" w:sz="8" w:space="0" w:color="A7A7A6" w:themeColor="accent3"/>
        </w:tcBorders>
      </w:tcPr>
    </w:tblStylePr>
    <w:tblStylePr w:type="band1Vert">
      <w:tblPr/>
      <w:tcPr>
        <w:shd w:val="clear" w:color="auto" w:fill="E9E9E8" w:themeFill="accent3" w:themeFillTint="3F"/>
      </w:tcPr>
    </w:tblStylePr>
    <w:tblStylePr w:type="band1Horz">
      <w:tblPr/>
      <w:tcPr>
        <w:shd w:val="clear" w:color="auto" w:fill="E9E9E8" w:themeFill="accent3" w:themeFillTint="3F"/>
      </w:tcPr>
    </w:tblStylePr>
  </w:style>
  <w:style w:type="table" w:styleId="MediumList1-Accent4">
    <w:name w:val="Medium List 1 Accent 4"/>
    <w:basedOn w:val="TableNormal"/>
    <w:uiPriority w:val="65"/>
    <w:semiHidden/>
    <w:rsid w:val="0021343A"/>
    <w:pPr>
      <w:spacing w:line="240" w:lineRule="auto"/>
    </w:pPr>
    <w:tblPr>
      <w:tblStyleRowBandSize w:val="1"/>
      <w:tblStyleColBandSize w:val="1"/>
      <w:tblBorders>
        <w:top w:val="single" w:sz="8" w:space="0" w:color="232222" w:themeColor="accent4"/>
        <w:bottom w:val="single" w:sz="8" w:space="0" w:color="232222" w:themeColor="accent4"/>
      </w:tblBorders>
    </w:tblPr>
    <w:tblStylePr w:type="firstRow">
      <w:rPr>
        <w:rFonts w:asciiTheme="majorHAnsi" w:eastAsiaTheme="majorEastAsia" w:hAnsiTheme="majorHAnsi" w:cstheme="majorBidi"/>
      </w:rPr>
      <w:tblPr/>
      <w:tcPr>
        <w:tcBorders>
          <w:top w:val="nil"/>
          <w:bottom w:val="single" w:sz="8" w:space="0" w:color="232222" w:themeColor="accent4"/>
        </w:tcBorders>
      </w:tcPr>
    </w:tblStylePr>
    <w:tblStylePr w:type="lastRow">
      <w:rPr>
        <w:b/>
        <w:bCs/>
        <w:color w:val="393838" w:themeColor="text2"/>
      </w:rPr>
      <w:tblPr/>
      <w:tcPr>
        <w:tcBorders>
          <w:top w:val="single" w:sz="8" w:space="0" w:color="232222" w:themeColor="accent4"/>
          <w:bottom w:val="single" w:sz="8" w:space="0" w:color="232222" w:themeColor="accent4"/>
        </w:tcBorders>
      </w:tcPr>
    </w:tblStylePr>
    <w:tblStylePr w:type="firstCol">
      <w:rPr>
        <w:b/>
        <w:bCs/>
      </w:rPr>
    </w:tblStylePr>
    <w:tblStylePr w:type="lastCol">
      <w:rPr>
        <w:b/>
        <w:bCs/>
      </w:rPr>
      <w:tblPr/>
      <w:tcPr>
        <w:tcBorders>
          <w:top w:val="single" w:sz="8" w:space="0" w:color="232222" w:themeColor="accent4"/>
          <w:bottom w:val="single" w:sz="8" w:space="0" w:color="232222" w:themeColor="accent4"/>
        </w:tcBorders>
      </w:tcPr>
    </w:tblStylePr>
    <w:tblStylePr w:type="band1Vert">
      <w:tblPr/>
      <w:tcPr>
        <w:shd w:val="clear" w:color="auto" w:fill="C9C7C7" w:themeFill="accent4" w:themeFillTint="3F"/>
      </w:tcPr>
    </w:tblStylePr>
    <w:tblStylePr w:type="band1Horz">
      <w:tblPr/>
      <w:tcPr>
        <w:shd w:val="clear" w:color="auto" w:fill="C9C7C7" w:themeFill="accent4" w:themeFillTint="3F"/>
      </w:tcPr>
    </w:tblStylePr>
  </w:style>
  <w:style w:type="table" w:styleId="MediumList1-Accent5">
    <w:name w:val="Medium List 1 Accent 5"/>
    <w:basedOn w:val="TableNormal"/>
    <w:uiPriority w:val="65"/>
    <w:semiHidden/>
    <w:rsid w:val="0021343A"/>
    <w:pPr>
      <w:spacing w:line="240" w:lineRule="auto"/>
    </w:pPr>
    <w:tblPr>
      <w:tblStyleRowBandSize w:val="1"/>
      <w:tblStyleColBandSize w:val="1"/>
      <w:tblBorders>
        <w:top w:val="single" w:sz="8" w:space="0" w:color="656464" w:themeColor="accent5"/>
        <w:bottom w:val="single" w:sz="8" w:space="0" w:color="656464" w:themeColor="accent5"/>
      </w:tblBorders>
    </w:tblPr>
    <w:tblStylePr w:type="firstRow">
      <w:rPr>
        <w:rFonts w:asciiTheme="majorHAnsi" w:eastAsiaTheme="majorEastAsia" w:hAnsiTheme="majorHAnsi" w:cstheme="majorBidi"/>
      </w:rPr>
      <w:tblPr/>
      <w:tcPr>
        <w:tcBorders>
          <w:top w:val="nil"/>
          <w:bottom w:val="single" w:sz="8" w:space="0" w:color="656464" w:themeColor="accent5"/>
        </w:tcBorders>
      </w:tcPr>
    </w:tblStylePr>
    <w:tblStylePr w:type="lastRow">
      <w:rPr>
        <w:b/>
        <w:bCs/>
        <w:color w:val="393838" w:themeColor="text2"/>
      </w:rPr>
      <w:tblPr/>
      <w:tcPr>
        <w:tcBorders>
          <w:top w:val="single" w:sz="8" w:space="0" w:color="656464" w:themeColor="accent5"/>
          <w:bottom w:val="single" w:sz="8" w:space="0" w:color="656464" w:themeColor="accent5"/>
        </w:tcBorders>
      </w:tcPr>
    </w:tblStylePr>
    <w:tblStylePr w:type="firstCol">
      <w:rPr>
        <w:b/>
        <w:bCs/>
      </w:rPr>
    </w:tblStylePr>
    <w:tblStylePr w:type="lastCol">
      <w:rPr>
        <w:b/>
        <w:bCs/>
      </w:rPr>
      <w:tblPr/>
      <w:tcPr>
        <w:tcBorders>
          <w:top w:val="single" w:sz="8" w:space="0" w:color="656464" w:themeColor="accent5"/>
          <w:bottom w:val="single" w:sz="8" w:space="0" w:color="656464" w:themeColor="accent5"/>
        </w:tcBorders>
      </w:tcPr>
    </w:tblStylePr>
    <w:tblStylePr w:type="band1Vert">
      <w:tblPr/>
      <w:tcPr>
        <w:shd w:val="clear" w:color="auto" w:fill="D9D8D8" w:themeFill="accent5" w:themeFillTint="3F"/>
      </w:tcPr>
    </w:tblStylePr>
    <w:tblStylePr w:type="band1Horz">
      <w:tblPr/>
      <w:tcPr>
        <w:shd w:val="clear" w:color="auto" w:fill="D9D8D8" w:themeFill="accent5" w:themeFillTint="3F"/>
      </w:tcPr>
    </w:tblStylePr>
  </w:style>
  <w:style w:type="table" w:styleId="MediumList1-Accent6">
    <w:name w:val="Medium List 1 Accent 6"/>
    <w:basedOn w:val="TableNormal"/>
    <w:uiPriority w:val="65"/>
    <w:semiHidden/>
    <w:rsid w:val="0021343A"/>
    <w:pPr>
      <w:spacing w:line="240" w:lineRule="auto"/>
    </w:pPr>
    <w:tblPr>
      <w:tblStyleRowBandSize w:val="1"/>
      <w:tblStyleColBandSize w:val="1"/>
      <w:tblBorders>
        <w:top w:val="single" w:sz="8" w:space="0" w:color="919090" w:themeColor="accent6"/>
        <w:bottom w:val="single" w:sz="8" w:space="0" w:color="919090" w:themeColor="accent6"/>
      </w:tblBorders>
    </w:tblPr>
    <w:tblStylePr w:type="firstRow">
      <w:rPr>
        <w:rFonts w:asciiTheme="majorHAnsi" w:eastAsiaTheme="majorEastAsia" w:hAnsiTheme="majorHAnsi" w:cstheme="majorBidi"/>
      </w:rPr>
      <w:tblPr/>
      <w:tcPr>
        <w:tcBorders>
          <w:top w:val="nil"/>
          <w:bottom w:val="single" w:sz="8" w:space="0" w:color="919090" w:themeColor="accent6"/>
        </w:tcBorders>
      </w:tcPr>
    </w:tblStylePr>
    <w:tblStylePr w:type="lastRow">
      <w:rPr>
        <w:b/>
        <w:bCs/>
        <w:color w:val="393838" w:themeColor="text2"/>
      </w:rPr>
      <w:tblPr/>
      <w:tcPr>
        <w:tcBorders>
          <w:top w:val="single" w:sz="8" w:space="0" w:color="919090" w:themeColor="accent6"/>
          <w:bottom w:val="single" w:sz="8" w:space="0" w:color="919090" w:themeColor="accent6"/>
        </w:tcBorders>
      </w:tcPr>
    </w:tblStylePr>
    <w:tblStylePr w:type="firstCol">
      <w:rPr>
        <w:b/>
        <w:bCs/>
      </w:rPr>
    </w:tblStylePr>
    <w:tblStylePr w:type="lastCol">
      <w:rPr>
        <w:b/>
        <w:bCs/>
      </w:rPr>
      <w:tblPr/>
      <w:tcPr>
        <w:tcBorders>
          <w:top w:val="single" w:sz="8" w:space="0" w:color="919090" w:themeColor="accent6"/>
          <w:bottom w:val="single" w:sz="8" w:space="0" w:color="919090" w:themeColor="accent6"/>
        </w:tcBorders>
      </w:tcPr>
    </w:tblStylePr>
    <w:tblStylePr w:type="band1Vert">
      <w:tblPr/>
      <w:tcPr>
        <w:shd w:val="clear" w:color="auto" w:fill="E3E3E3" w:themeFill="accent6" w:themeFillTint="3F"/>
      </w:tcPr>
    </w:tblStylePr>
    <w:tblStylePr w:type="band1Horz">
      <w:tblPr/>
      <w:tcPr>
        <w:shd w:val="clear" w:color="auto" w:fill="E3E3E3" w:themeFill="accent6" w:themeFillTint="3F"/>
      </w:tcPr>
    </w:tblStylePr>
  </w:style>
  <w:style w:type="table" w:styleId="MediumList2">
    <w:name w:val="Medium Lis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393838" w:themeColor="text1"/>
        <w:left w:val="single" w:sz="8" w:space="0" w:color="393838" w:themeColor="text1"/>
        <w:bottom w:val="single" w:sz="8" w:space="0" w:color="393838" w:themeColor="text1"/>
        <w:right w:val="single" w:sz="8" w:space="0" w:color="393838" w:themeColor="text1"/>
      </w:tblBorders>
    </w:tblPr>
    <w:tblStylePr w:type="firstRow">
      <w:rPr>
        <w:sz w:val="24"/>
        <w:szCs w:val="24"/>
      </w:rPr>
      <w:tblPr/>
      <w:tcPr>
        <w:tcBorders>
          <w:top w:val="nil"/>
          <w:left w:val="nil"/>
          <w:bottom w:val="single" w:sz="24" w:space="0" w:color="393838" w:themeColor="text1"/>
          <w:right w:val="nil"/>
          <w:insideH w:val="nil"/>
          <w:insideV w:val="nil"/>
        </w:tcBorders>
        <w:shd w:val="clear" w:color="auto" w:fill="FFFFFF" w:themeFill="background1"/>
      </w:tcPr>
    </w:tblStylePr>
    <w:tblStylePr w:type="lastRow">
      <w:tblPr/>
      <w:tcPr>
        <w:tcBorders>
          <w:top w:val="single" w:sz="8" w:space="0" w:color="393838"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93838" w:themeColor="text1"/>
          <w:insideH w:val="nil"/>
          <w:insideV w:val="nil"/>
        </w:tcBorders>
        <w:shd w:val="clear" w:color="auto" w:fill="FFFFFF" w:themeFill="background1"/>
      </w:tcPr>
    </w:tblStylePr>
    <w:tblStylePr w:type="lastCol">
      <w:tblPr/>
      <w:tcPr>
        <w:tcBorders>
          <w:top w:val="nil"/>
          <w:left w:val="single" w:sz="8" w:space="0" w:color="393838"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CDCD" w:themeFill="text1" w:themeFillTint="3F"/>
      </w:tcPr>
    </w:tblStylePr>
    <w:tblStylePr w:type="band1Horz">
      <w:tblPr/>
      <w:tcPr>
        <w:tcBorders>
          <w:top w:val="nil"/>
          <w:bottom w:val="nil"/>
          <w:insideH w:val="nil"/>
          <w:insideV w:val="nil"/>
        </w:tcBorders>
        <w:shd w:val="clear" w:color="auto" w:fill="CECDCD"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4F4E4E" w:themeColor="accent1"/>
        <w:left w:val="single" w:sz="8" w:space="0" w:color="4F4E4E" w:themeColor="accent1"/>
        <w:bottom w:val="single" w:sz="8" w:space="0" w:color="4F4E4E" w:themeColor="accent1"/>
        <w:right w:val="single" w:sz="8" w:space="0" w:color="4F4E4E" w:themeColor="accent1"/>
      </w:tblBorders>
    </w:tblPr>
    <w:tblStylePr w:type="firstRow">
      <w:rPr>
        <w:sz w:val="24"/>
        <w:szCs w:val="24"/>
      </w:rPr>
      <w:tblPr/>
      <w:tcPr>
        <w:tcBorders>
          <w:top w:val="nil"/>
          <w:left w:val="nil"/>
          <w:bottom w:val="single" w:sz="24" w:space="0" w:color="4F4E4E" w:themeColor="accent1"/>
          <w:right w:val="nil"/>
          <w:insideH w:val="nil"/>
          <w:insideV w:val="nil"/>
        </w:tcBorders>
        <w:shd w:val="clear" w:color="auto" w:fill="FFFFFF" w:themeFill="background1"/>
      </w:tcPr>
    </w:tblStylePr>
    <w:tblStylePr w:type="lastRow">
      <w:tblPr/>
      <w:tcPr>
        <w:tcBorders>
          <w:top w:val="single" w:sz="8" w:space="0" w:color="4F4E4E"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4E4E" w:themeColor="accent1"/>
          <w:insideH w:val="nil"/>
          <w:insideV w:val="nil"/>
        </w:tcBorders>
        <w:shd w:val="clear" w:color="auto" w:fill="FFFFFF" w:themeFill="background1"/>
      </w:tcPr>
    </w:tblStylePr>
    <w:tblStylePr w:type="lastCol">
      <w:tblPr/>
      <w:tcPr>
        <w:tcBorders>
          <w:top w:val="nil"/>
          <w:left w:val="single" w:sz="8" w:space="0" w:color="4F4E4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1" w:themeFillTint="3F"/>
      </w:tcPr>
    </w:tblStylePr>
    <w:tblStylePr w:type="band1Horz">
      <w:tblPr/>
      <w:tcPr>
        <w:tcBorders>
          <w:top w:val="nil"/>
          <w:bottom w:val="nil"/>
          <w:insideH w:val="nil"/>
          <w:insideV w:val="nil"/>
        </w:tcBorders>
        <w:shd w:val="clear" w:color="auto" w:fill="D3D3D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7B7A7A" w:themeColor="accent2"/>
        <w:left w:val="single" w:sz="8" w:space="0" w:color="7B7A7A" w:themeColor="accent2"/>
        <w:bottom w:val="single" w:sz="8" w:space="0" w:color="7B7A7A" w:themeColor="accent2"/>
        <w:right w:val="single" w:sz="8" w:space="0" w:color="7B7A7A" w:themeColor="accent2"/>
      </w:tblBorders>
    </w:tblPr>
    <w:tblStylePr w:type="firstRow">
      <w:rPr>
        <w:sz w:val="24"/>
        <w:szCs w:val="24"/>
      </w:rPr>
      <w:tblPr/>
      <w:tcPr>
        <w:tcBorders>
          <w:top w:val="nil"/>
          <w:left w:val="nil"/>
          <w:bottom w:val="single" w:sz="24" w:space="0" w:color="7B7A7A" w:themeColor="accent2"/>
          <w:right w:val="nil"/>
          <w:insideH w:val="nil"/>
          <w:insideV w:val="nil"/>
        </w:tcBorders>
        <w:shd w:val="clear" w:color="auto" w:fill="FFFFFF" w:themeFill="background1"/>
      </w:tcPr>
    </w:tblStylePr>
    <w:tblStylePr w:type="lastRow">
      <w:tblPr/>
      <w:tcPr>
        <w:tcBorders>
          <w:top w:val="single" w:sz="8" w:space="0" w:color="7B7A7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B7A7A" w:themeColor="accent2"/>
          <w:insideH w:val="nil"/>
          <w:insideV w:val="nil"/>
        </w:tcBorders>
        <w:shd w:val="clear" w:color="auto" w:fill="FFFFFF" w:themeFill="background1"/>
      </w:tcPr>
    </w:tblStylePr>
    <w:tblStylePr w:type="lastCol">
      <w:tblPr/>
      <w:tcPr>
        <w:tcBorders>
          <w:top w:val="nil"/>
          <w:left w:val="single" w:sz="8" w:space="0" w:color="7B7A7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DEDE" w:themeFill="accent2" w:themeFillTint="3F"/>
      </w:tcPr>
    </w:tblStylePr>
    <w:tblStylePr w:type="band1Horz">
      <w:tblPr/>
      <w:tcPr>
        <w:tcBorders>
          <w:top w:val="nil"/>
          <w:bottom w:val="nil"/>
          <w:insideH w:val="nil"/>
          <w:insideV w:val="nil"/>
        </w:tcBorders>
        <w:shd w:val="clear" w:color="auto" w:fill="DEDED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A7A7A6" w:themeColor="accent3"/>
        <w:left w:val="single" w:sz="8" w:space="0" w:color="A7A7A6" w:themeColor="accent3"/>
        <w:bottom w:val="single" w:sz="8" w:space="0" w:color="A7A7A6" w:themeColor="accent3"/>
        <w:right w:val="single" w:sz="8" w:space="0" w:color="A7A7A6" w:themeColor="accent3"/>
      </w:tblBorders>
    </w:tblPr>
    <w:tblStylePr w:type="firstRow">
      <w:rPr>
        <w:sz w:val="24"/>
        <w:szCs w:val="24"/>
      </w:rPr>
      <w:tblPr/>
      <w:tcPr>
        <w:tcBorders>
          <w:top w:val="nil"/>
          <w:left w:val="nil"/>
          <w:bottom w:val="single" w:sz="24" w:space="0" w:color="A7A7A6" w:themeColor="accent3"/>
          <w:right w:val="nil"/>
          <w:insideH w:val="nil"/>
          <w:insideV w:val="nil"/>
        </w:tcBorders>
        <w:shd w:val="clear" w:color="auto" w:fill="FFFFFF" w:themeFill="background1"/>
      </w:tcPr>
    </w:tblStylePr>
    <w:tblStylePr w:type="lastRow">
      <w:tblPr/>
      <w:tcPr>
        <w:tcBorders>
          <w:top w:val="single" w:sz="8" w:space="0" w:color="A7A7A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7A7A6" w:themeColor="accent3"/>
          <w:insideH w:val="nil"/>
          <w:insideV w:val="nil"/>
        </w:tcBorders>
        <w:shd w:val="clear" w:color="auto" w:fill="FFFFFF" w:themeFill="background1"/>
      </w:tcPr>
    </w:tblStylePr>
    <w:tblStylePr w:type="lastCol">
      <w:tblPr/>
      <w:tcPr>
        <w:tcBorders>
          <w:top w:val="nil"/>
          <w:left w:val="single" w:sz="8" w:space="0" w:color="A7A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9E8" w:themeFill="accent3" w:themeFillTint="3F"/>
      </w:tcPr>
    </w:tblStylePr>
    <w:tblStylePr w:type="band1Horz">
      <w:tblPr/>
      <w:tcPr>
        <w:tcBorders>
          <w:top w:val="nil"/>
          <w:bottom w:val="nil"/>
          <w:insideH w:val="nil"/>
          <w:insideV w:val="nil"/>
        </w:tcBorders>
        <w:shd w:val="clear" w:color="auto" w:fill="E9E9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232222" w:themeColor="accent4"/>
        <w:left w:val="single" w:sz="8" w:space="0" w:color="232222" w:themeColor="accent4"/>
        <w:bottom w:val="single" w:sz="8" w:space="0" w:color="232222" w:themeColor="accent4"/>
        <w:right w:val="single" w:sz="8" w:space="0" w:color="232222" w:themeColor="accent4"/>
      </w:tblBorders>
    </w:tblPr>
    <w:tblStylePr w:type="firstRow">
      <w:rPr>
        <w:sz w:val="24"/>
        <w:szCs w:val="24"/>
      </w:rPr>
      <w:tblPr/>
      <w:tcPr>
        <w:tcBorders>
          <w:top w:val="nil"/>
          <w:left w:val="nil"/>
          <w:bottom w:val="single" w:sz="24" w:space="0" w:color="232222" w:themeColor="accent4"/>
          <w:right w:val="nil"/>
          <w:insideH w:val="nil"/>
          <w:insideV w:val="nil"/>
        </w:tcBorders>
        <w:shd w:val="clear" w:color="auto" w:fill="FFFFFF" w:themeFill="background1"/>
      </w:tcPr>
    </w:tblStylePr>
    <w:tblStylePr w:type="lastRow">
      <w:tblPr/>
      <w:tcPr>
        <w:tcBorders>
          <w:top w:val="single" w:sz="8" w:space="0" w:color="23222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accent4"/>
          <w:insideH w:val="nil"/>
          <w:insideV w:val="nil"/>
        </w:tcBorders>
        <w:shd w:val="clear" w:color="auto" w:fill="FFFFFF" w:themeFill="background1"/>
      </w:tcPr>
    </w:tblStylePr>
    <w:tblStylePr w:type="lastCol">
      <w:tblPr/>
      <w:tcPr>
        <w:tcBorders>
          <w:top w:val="nil"/>
          <w:left w:val="single" w:sz="8" w:space="0" w:color="23222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accent4" w:themeFillTint="3F"/>
      </w:tcPr>
    </w:tblStylePr>
    <w:tblStylePr w:type="band1Horz">
      <w:tblPr/>
      <w:tcPr>
        <w:tcBorders>
          <w:top w:val="nil"/>
          <w:bottom w:val="nil"/>
          <w:insideH w:val="nil"/>
          <w:insideV w:val="nil"/>
        </w:tcBorders>
        <w:shd w:val="clear" w:color="auto" w:fill="C9C7C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656464" w:themeColor="accent5"/>
        <w:left w:val="single" w:sz="8" w:space="0" w:color="656464" w:themeColor="accent5"/>
        <w:bottom w:val="single" w:sz="8" w:space="0" w:color="656464" w:themeColor="accent5"/>
        <w:right w:val="single" w:sz="8" w:space="0" w:color="656464" w:themeColor="accent5"/>
      </w:tblBorders>
    </w:tblPr>
    <w:tblStylePr w:type="firstRow">
      <w:rPr>
        <w:sz w:val="24"/>
        <w:szCs w:val="24"/>
      </w:rPr>
      <w:tblPr/>
      <w:tcPr>
        <w:tcBorders>
          <w:top w:val="nil"/>
          <w:left w:val="nil"/>
          <w:bottom w:val="single" w:sz="24" w:space="0" w:color="656464" w:themeColor="accent5"/>
          <w:right w:val="nil"/>
          <w:insideH w:val="nil"/>
          <w:insideV w:val="nil"/>
        </w:tcBorders>
        <w:shd w:val="clear" w:color="auto" w:fill="FFFFFF" w:themeFill="background1"/>
      </w:tcPr>
    </w:tblStylePr>
    <w:tblStylePr w:type="lastRow">
      <w:tblPr/>
      <w:tcPr>
        <w:tcBorders>
          <w:top w:val="single" w:sz="8" w:space="0" w:color="65646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6464" w:themeColor="accent5"/>
          <w:insideH w:val="nil"/>
          <w:insideV w:val="nil"/>
        </w:tcBorders>
        <w:shd w:val="clear" w:color="auto" w:fill="FFFFFF" w:themeFill="background1"/>
      </w:tcPr>
    </w:tblStylePr>
    <w:tblStylePr w:type="lastCol">
      <w:tblPr/>
      <w:tcPr>
        <w:tcBorders>
          <w:top w:val="nil"/>
          <w:left w:val="single" w:sz="8" w:space="0" w:color="65646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8D8" w:themeFill="accent5" w:themeFillTint="3F"/>
      </w:tcPr>
    </w:tblStylePr>
    <w:tblStylePr w:type="band1Horz">
      <w:tblPr/>
      <w:tcPr>
        <w:tcBorders>
          <w:top w:val="nil"/>
          <w:bottom w:val="nil"/>
          <w:insideH w:val="nil"/>
          <w:insideV w:val="nil"/>
        </w:tcBorders>
        <w:shd w:val="clear" w:color="auto" w:fill="D9D8D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1343A"/>
    <w:pPr>
      <w:spacing w:line="240" w:lineRule="auto"/>
    </w:pPr>
    <w:rPr>
      <w:rFonts w:asciiTheme="majorHAnsi" w:eastAsiaTheme="majorEastAsia" w:hAnsiTheme="majorHAnsi" w:cstheme="majorBidi"/>
    </w:rPr>
    <w:tblPr>
      <w:tblStyleRowBandSize w:val="1"/>
      <w:tblStyleColBandSize w:val="1"/>
      <w:tblBorders>
        <w:top w:val="single" w:sz="8" w:space="0" w:color="919090" w:themeColor="accent6"/>
        <w:left w:val="single" w:sz="8" w:space="0" w:color="919090" w:themeColor="accent6"/>
        <w:bottom w:val="single" w:sz="8" w:space="0" w:color="919090" w:themeColor="accent6"/>
        <w:right w:val="single" w:sz="8" w:space="0" w:color="919090" w:themeColor="accent6"/>
      </w:tblBorders>
    </w:tblPr>
    <w:tblStylePr w:type="firstRow">
      <w:rPr>
        <w:sz w:val="24"/>
        <w:szCs w:val="24"/>
      </w:rPr>
      <w:tblPr/>
      <w:tcPr>
        <w:tcBorders>
          <w:top w:val="nil"/>
          <w:left w:val="nil"/>
          <w:bottom w:val="single" w:sz="24" w:space="0" w:color="919090" w:themeColor="accent6"/>
          <w:right w:val="nil"/>
          <w:insideH w:val="nil"/>
          <w:insideV w:val="nil"/>
        </w:tcBorders>
        <w:shd w:val="clear" w:color="auto" w:fill="FFFFFF" w:themeFill="background1"/>
      </w:tcPr>
    </w:tblStylePr>
    <w:tblStylePr w:type="lastRow">
      <w:tblPr/>
      <w:tcPr>
        <w:tcBorders>
          <w:top w:val="single" w:sz="8" w:space="0" w:color="91909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19090" w:themeColor="accent6"/>
          <w:insideH w:val="nil"/>
          <w:insideV w:val="nil"/>
        </w:tcBorders>
        <w:shd w:val="clear" w:color="auto" w:fill="FFFFFF" w:themeFill="background1"/>
      </w:tcPr>
    </w:tblStylePr>
    <w:tblStylePr w:type="lastCol">
      <w:tblPr/>
      <w:tcPr>
        <w:tcBorders>
          <w:top w:val="nil"/>
          <w:left w:val="single" w:sz="8" w:space="0" w:color="91909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E3E3" w:themeFill="accent6" w:themeFillTint="3F"/>
      </w:tcPr>
    </w:tblStylePr>
    <w:tblStylePr w:type="band1Horz">
      <w:tblPr/>
      <w:tcPr>
        <w:tcBorders>
          <w:top w:val="nil"/>
          <w:bottom w:val="nil"/>
          <w:insideH w:val="nil"/>
          <w:insideV w:val="nil"/>
        </w:tcBorders>
        <w:shd w:val="clear" w:color="auto" w:fill="E3E3E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1343A"/>
    <w:pPr>
      <w:spacing w:line="240" w:lineRule="auto"/>
    </w:pPr>
    <w:tblPr>
      <w:tblStyleRowBandSize w:val="1"/>
      <w:tblStyleColBandSize w:val="1"/>
      <w:tbl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single" w:sz="8" w:space="0" w:color="6B6969" w:themeColor="text1" w:themeTint="BF"/>
      </w:tblBorders>
    </w:tblPr>
    <w:tblStylePr w:type="firstRow">
      <w:pPr>
        <w:spacing w:before="0" w:after="0" w:line="240" w:lineRule="auto"/>
      </w:pPr>
      <w:rPr>
        <w:b/>
        <w:bCs/>
        <w:color w:val="FFFFFF" w:themeColor="background1"/>
      </w:rPr>
      <w:tblPr/>
      <w:tcPr>
        <w:tcBorders>
          <w:top w:val="single" w:sz="8"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shd w:val="clear" w:color="auto" w:fill="393838" w:themeFill="text1"/>
      </w:tcPr>
    </w:tblStylePr>
    <w:tblStylePr w:type="lastRow">
      <w:pPr>
        <w:spacing w:before="0" w:after="0" w:line="240" w:lineRule="auto"/>
      </w:pPr>
      <w:rPr>
        <w:b/>
        <w:bCs/>
      </w:rPr>
      <w:tblPr/>
      <w:tcPr>
        <w:tcBorders>
          <w:top w:val="double" w:sz="6" w:space="0" w:color="6B6969" w:themeColor="text1" w:themeTint="BF"/>
          <w:left w:val="single" w:sz="8" w:space="0" w:color="6B6969" w:themeColor="text1" w:themeTint="BF"/>
          <w:bottom w:val="single" w:sz="8" w:space="0" w:color="6B6969" w:themeColor="text1" w:themeTint="BF"/>
          <w:right w:val="single" w:sz="8" w:space="0" w:color="6B6969" w:themeColor="text1" w:themeTint="BF"/>
          <w:insideH w:val="nil"/>
          <w:insideV w:val="nil"/>
        </w:tcBorders>
      </w:tcPr>
    </w:tblStylePr>
    <w:tblStylePr w:type="firstCol">
      <w:rPr>
        <w:b/>
        <w:bCs/>
      </w:rPr>
    </w:tblStylePr>
    <w:tblStylePr w:type="lastCol">
      <w:rPr>
        <w:b/>
        <w:bCs/>
      </w:rPr>
    </w:tblStylePr>
    <w:tblStylePr w:type="band1Vert">
      <w:tblPr/>
      <w:tcPr>
        <w:shd w:val="clear" w:color="auto" w:fill="CECDCD" w:themeFill="text1" w:themeFillTint="3F"/>
      </w:tcPr>
    </w:tblStylePr>
    <w:tblStylePr w:type="band1Horz">
      <w:tblPr/>
      <w:tcPr>
        <w:tcBorders>
          <w:insideH w:val="nil"/>
          <w:insideV w:val="nil"/>
        </w:tcBorders>
        <w:shd w:val="clear" w:color="auto" w:fill="CECDCD"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1343A"/>
    <w:pPr>
      <w:spacing w:line="240" w:lineRule="auto"/>
    </w:pPr>
    <w:tblPr>
      <w:tblStyleRowBandSize w:val="1"/>
      <w:tblStyleColBandSize w:val="1"/>
      <w:tbl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single" w:sz="8" w:space="0" w:color="7B7A7A" w:themeColor="accent1" w:themeTint="BF"/>
      </w:tblBorders>
    </w:tblPr>
    <w:tblStylePr w:type="firstRow">
      <w:pPr>
        <w:spacing w:before="0" w:after="0" w:line="240" w:lineRule="auto"/>
      </w:pPr>
      <w:rPr>
        <w:b/>
        <w:bCs/>
        <w:color w:val="FFFFFF" w:themeColor="background1"/>
      </w:rPr>
      <w:tblPr/>
      <w:tcPr>
        <w:tcBorders>
          <w:top w:val="single" w:sz="8"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shd w:val="clear" w:color="auto" w:fill="4F4E4E" w:themeFill="accent1"/>
      </w:tcPr>
    </w:tblStylePr>
    <w:tblStylePr w:type="lastRow">
      <w:pPr>
        <w:spacing w:before="0" w:after="0" w:line="240" w:lineRule="auto"/>
      </w:pPr>
      <w:rPr>
        <w:b/>
        <w:bCs/>
      </w:rPr>
      <w:tblPr/>
      <w:tcPr>
        <w:tcBorders>
          <w:top w:val="double" w:sz="6" w:space="0" w:color="7B7A7A" w:themeColor="accent1" w:themeTint="BF"/>
          <w:left w:val="single" w:sz="8" w:space="0" w:color="7B7A7A" w:themeColor="accent1" w:themeTint="BF"/>
          <w:bottom w:val="single" w:sz="8" w:space="0" w:color="7B7A7A" w:themeColor="accent1" w:themeTint="BF"/>
          <w:right w:val="single" w:sz="8" w:space="0" w:color="7B7A7A"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1" w:themeFillTint="3F"/>
      </w:tcPr>
    </w:tblStylePr>
    <w:tblStylePr w:type="band1Horz">
      <w:tblPr/>
      <w:tcPr>
        <w:tcBorders>
          <w:insideH w:val="nil"/>
          <w:insideV w:val="nil"/>
        </w:tcBorders>
        <w:shd w:val="clear" w:color="auto" w:fill="D3D3D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1343A"/>
    <w:pPr>
      <w:spacing w:line="240" w:lineRule="auto"/>
    </w:pPr>
    <w:tblPr>
      <w:tblStyleRowBandSize w:val="1"/>
      <w:tblStyleColBandSize w:val="1"/>
      <w:tbl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single" w:sz="8" w:space="0" w:color="9C9B9B" w:themeColor="accent2" w:themeTint="BF"/>
      </w:tblBorders>
    </w:tblPr>
    <w:tblStylePr w:type="firstRow">
      <w:pPr>
        <w:spacing w:before="0" w:after="0" w:line="240" w:lineRule="auto"/>
      </w:pPr>
      <w:rPr>
        <w:b/>
        <w:bCs/>
        <w:color w:val="FFFFFF" w:themeColor="background1"/>
      </w:rPr>
      <w:tblPr/>
      <w:tcPr>
        <w:tcBorders>
          <w:top w:val="single" w:sz="8"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shd w:val="clear" w:color="auto" w:fill="7B7A7A" w:themeFill="accent2"/>
      </w:tcPr>
    </w:tblStylePr>
    <w:tblStylePr w:type="lastRow">
      <w:pPr>
        <w:spacing w:before="0" w:after="0" w:line="240" w:lineRule="auto"/>
      </w:pPr>
      <w:rPr>
        <w:b/>
        <w:bCs/>
      </w:rPr>
      <w:tblPr/>
      <w:tcPr>
        <w:tcBorders>
          <w:top w:val="double" w:sz="6" w:space="0" w:color="9C9B9B" w:themeColor="accent2" w:themeTint="BF"/>
          <w:left w:val="single" w:sz="8" w:space="0" w:color="9C9B9B" w:themeColor="accent2" w:themeTint="BF"/>
          <w:bottom w:val="single" w:sz="8" w:space="0" w:color="9C9B9B" w:themeColor="accent2" w:themeTint="BF"/>
          <w:right w:val="single" w:sz="8" w:space="0" w:color="9C9B9B" w:themeColor="accent2" w:themeTint="BF"/>
          <w:insideH w:val="nil"/>
          <w:insideV w:val="nil"/>
        </w:tcBorders>
      </w:tcPr>
    </w:tblStylePr>
    <w:tblStylePr w:type="firstCol">
      <w:rPr>
        <w:b/>
        <w:bCs/>
      </w:rPr>
    </w:tblStylePr>
    <w:tblStylePr w:type="lastCol">
      <w:rPr>
        <w:b/>
        <w:bCs/>
      </w:rPr>
    </w:tblStylePr>
    <w:tblStylePr w:type="band1Vert">
      <w:tblPr/>
      <w:tcPr>
        <w:shd w:val="clear" w:color="auto" w:fill="DEDEDE" w:themeFill="accent2" w:themeFillTint="3F"/>
      </w:tcPr>
    </w:tblStylePr>
    <w:tblStylePr w:type="band1Horz">
      <w:tblPr/>
      <w:tcPr>
        <w:tcBorders>
          <w:insideH w:val="nil"/>
          <w:insideV w:val="nil"/>
        </w:tcBorders>
        <w:shd w:val="clear" w:color="auto" w:fill="DEDEDE"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1343A"/>
    <w:pPr>
      <w:spacing w:line="240" w:lineRule="auto"/>
    </w:pPr>
    <w:tblPr>
      <w:tblStyleRowBandSize w:val="1"/>
      <w:tblStyleColBandSize w:val="1"/>
      <w:tbl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single" w:sz="8" w:space="0" w:color="BDBDBC" w:themeColor="accent3" w:themeTint="BF"/>
      </w:tblBorders>
    </w:tblPr>
    <w:tblStylePr w:type="firstRow">
      <w:pPr>
        <w:spacing w:before="0" w:after="0" w:line="240" w:lineRule="auto"/>
      </w:pPr>
      <w:rPr>
        <w:b/>
        <w:bCs/>
        <w:color w:val="FFFFFF" w:themeColor="background1"/>
      </w:rPr>
      <w:tblPr/>
      <w:tcPr>
        <w:tcBorders>
          <w:top w:val="single" w:sz="8"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shd w:val="clear" w:color="auto" w:fill="A7A7A6" w:themeFill="accent3"/>
      </w:tcPr>
    </w:tblStylePr>
    <w:tblStylePr w:type="lastRow">
      <w:pPr>
        <w:spacing w:before="0" w:after="0" w:line="240" w:lineRule="auto"/>
      </w:pPr>
      <w:rPr>
        <w:b/>
        <w:bCs/>
      </w:rPr>
      <w:tblPr/>
      <w:tcPr>
        <w:tcBorders>
          <w:top w:val="double" w:sz="6" w:space="0" w:color="BDBDBC" w:themeColor="accent3" w:themeTint="BF"/>
          <w:left w:val="single" w:sz="8" w:space="0" w:color="BDBDBC" w:themeColor="accent3" w:themeTint="BF"/>
          <w:bottom w:val="single" w:sz="8" w:space="0" w:color="BDBDBC" w:themeColor="accent3" w:themeTint="BF"/>
          <w:right w:val="single" w:sz="8" w:space="0" w:color="BDBD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9E9E8" w:themeFill="accent3" w:themeFillTint="3F"/>
      </w:tcPr>
    </w:tblStylePr>
    <w:tblStylePr w:type="band1Horz">
      <w:tblPr/>
      <w:tcPr>
        <w:tcBorders>
          <w:insideH w:val="nil"/>
          <w:insideV w:val="nil"/>
        </w:tcBorders>
        <w:shd w:val="clear" w:color="auto" w:fill="E9E9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1343A"/>
    <w:pPr>
      <w:spacing w:line="240" w:lineRule="auto"/>
    </w:pPr>
    <w:tblPr>
      <w:tblStyleRowBandSize w:val="1"/>
      <w:tblStyleColBandSize w:val="1"/>
      <w:tbl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single" w:sz="8" w:space="0" w:color="5B5858" w:themeColor="accent4" w:themeTint="BF"/>
      </w:tblBorders>
    </w:tblPr>
    <w:tblStylePr w:type="firstRow">
      <w:pPr>
        <w:spacing w:before="0" w:after="0" w:line="240" w:lineRule="auto"/>
      </w:pPr>
      <w:rPr>
        <w:b/>
        <w:bCs/>
        <w:color w:val="FFFFFF" w:themeColor="background1"/>
      </w:rPr>
      <w:tblPr/>
      <w:tcPr>
        <w:tcBorders>
          <w:top w:val="single" w:sz="8"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shd w:val="clear" w:color="auto" w:fill="232222" w:themeFill="accent4"/>
      </w:tcPr>
    </w:tblStylePr>
    <w:tblStylePr w:type="lastRow">
      <w:pPr>
        <w:spacing w:before="0" w:after="0" w:line="240" w:lineRule="auto"/>
      </w:pPr>
      <w:rPr>
        <w:b/>
        <w:bCs/>
      </w:rPr>
      <w:tblPr/>
      <w:tcPr>
        <w:tcBorders>
          <w:top w:val="double" w:sz="6" w:space="0" w:color="5B5858" w:themeColor="accent4" w:themeTint="BF"/>
          <w:left w:val="single" w:sz="8" w:space="0" w:color="5B5858" w:themeColor="accent4" w:themeTint="BF"/>
          <w:bottom w:val="single" w:sz="8" w:space="0" w:color="5B5858" w:themeColor="accent4" w:themeTint="BF"/>
          <w:right w:val="single" w:sz="8" w:space="0" w:color="5B5858" w:themeColor="accent4" w:themeTint="BF"/>
          <w:insideH w:val="nil"/>
          <w:insideV w:val="nil"/>
        </w:tcBorders>
      </w:tcPr>
    </w:tblStylePr>
    <w:tblStylePr w:type="firstCol">
      <w:rPr>
        <w:b/>
        <w:bCs/>
      </w:rPr>
    </w:tblStylePr>
    <w:tblStylePr w:type="lastCol">
      <w:rPr>
        <w:b/>
        <w:bCs/>
      </w:rPr>
    </w:tblStylePr>
    <w:tblStylePr w:type="band1Vert">
      <w:tblPr/>
      <w:tcPr>
        <w:shd w:val="clear" w:color="auto" w:fill="C9C7C7" w:themeFill="accent4" w:themeFillTint="3F"/>
      </w:tcPr>
    </w:tblStylePr>
    <w:tblStylePr w:type="band1Horz">
      <w:tblPr/>
      <w:tcPr>
        <w:tcBorders>
          <w:insideH w:val="nil"/>
          <w:insideV w:val="nil"/>
        </w:tcBorders>
        <w:shd w:val="clear" w:color="auto" w:fill="C9C7C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1343A"/>
    <w:pPr>
      <w:spacing w:line="240" w:lineRule="auto"/>
    </w:pPr>
    <w:tblPr>
      <w:tblStyleRowBandSize w:val="1"/>
      <w:tblStyleColBandSize w:val="1"/>
      <w:tbl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single" w:sz="8" w:space="0" w:color="8B8A8A" w:themeColor="accent5" w:themeTint="BF"/>
      </w:tblBorders>
    </w:tblPr>
    <w:tblStylePr w:type="firstRow">
      <w:pPr>
        <w:spacing w:before="0" w:after="0" w:line="240" w:lineRule="auto"/>
      </w:pPr>
      <w:rPr>
        <w:b/>
        <w:bCs/>
        <w:color w:val="FFFFFF" w:themeColor="background1"/>
      </w:rPr>
      <w:tblPr/>
      <w:tcPr>
        <w:tcBorders>
          <w:top w:val="single" w:sz="8"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shd w:val="clear" w:color="auto" w:fill="656464" w:themeFill="accent5"/>
      </w:tcPr>
    </w:tblStylePr>
    <w:tblStylePr w:type="lastRow">
      <w:pPr>
        <w:spacing w:before="0" w:after="0" w:line="240" w:lineRule="auto"/>
      </w:pPr>
      <w:rPr>
        <w:b/>
        <w:bCs/>
      </w:rPr>
      <w:tblPr/>
      <w:tcPr>
        <w:tcBorders>
          <w:top w:val="double" w:sz="6" w:space="0" w:color="8B8A8A" w:themeColor="accent5" w:themeTint="BF"/>
          <w:left w:val="single" w:sz="8" w:space="0" w:color="8B8A8A" w:themeColor="accent5" w:themeTint="BF"/>
          <w:bottom w:val="single" w:sz="8" w:space="0" w:color="8B8A8A" w:themeColor="accent5" w:themeTint="BF"/>
          <w:right w:val="single" w:sz="8" w:space="0" w:color="8B8A8A"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D8D8" w:themeFill="accent5" w:themeFillTint="3F"/>
      </w:tcPr>
    </w:tblStylePr>
    <w:tblStylePr w:type="band1Horz">
      <w:tblPr/>
      <w:tcPr>
        <w:tcBorders>
          <w:insideH w:val="nil"/>
          <w:insideV w:val="nil"/>
        </w:tcBorders>
        <w:shd w:val="clear" w:color="auto" w:fill="D9D8D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1343A"/>
    <w:pPr>
      <w:spacing w:line="240" w:lineRule="auto"/>
    </w:pPr>
    <w:tblPr>
      <w:tblStyleRowBandSize w:val="1"/>
      <w:tblStyleColBandSize w:val="1"/>
      <w:tbl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single" w:sz="8" w:space="0" w:color="ACABAB" w:themeColor="accent6" w:themeTint="BF"/>
      </w:tblBorders>
    </w:tblPr>
    <w:tblStylePr w:type="firstRow">
      <w:pPr>
        <w:spacing w:before="0" w:after="0" w:line="240" w:lineRule="auto"/>
      </w:pPr>
      <w:rPr>
        <w:b/>
        <w:bCs/>
        <w:color w:val="FFFFFF" w:themeColor="background1"/>
      </w:rPr>
      <w:tblPr/>
      <w:tcPr>
        <w:tcBorders>
          <w:top w:val="single" w:sz="8"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shd w:val="clear" w:color="auto" w:fill="919090" w:themeFill="accent6"/>
      </w:tcPr>
    </w:tblStylePr>
    <w:tblStylePr w:type="lastRow">
      <w:pPr>
        <w:spacing w:before="0" w:after="0" w:line="240" w:lineRule="auto"/>
      </w:pPr>
      <w:rPr>
        <w:b/>
        <w:bCs/>
      </w:rPr>
      <w:tblPr/>
      <w:tcPr>
        <w:tcBorders>
          <w:top w:val="double" w:sz="6" w:space="0" w:color="ACABAB" w:themeColor="accent6" w:themeTint="BF"/>
          <w:left w:val="single" w:sz="8" w:space="0" w:color="ACABAB" w:themeColor="accent6" w:themeTint="BF"/>
          <w:bottom w:val="single" w:sz="8" w:space="0" w:color="ACABAB" w:themeColor="accent6" w:themeTint="BF"/>
          <w:right w:val="single" w:sz="8" w:space="0" w:color="ACABAB" w:themeColor="accent6" w:themeTint="BF"/>
          <w:insideH w:val="nil"/>
          <w:insideV w:val="nil"/>
        </w:tcBorders>
      </w:tcPr>
    </w:tblStylePr>
    <w:tblStylePr w:type="firstCol">
      <w:rPr>
        <w:b/>
        <w:bCs/>
      </w:rPr>
    </w:tblStylePr>
    <w:tblStylePr w:type="lastCol">
      <w:rPr>
        <w:b/>
        <w:bCs/>
      </w:rPr>
    </w:tblStylePr>
    <w:tblStylePr w:type="band1Vert">
      <w:tblPr/>
      <w:tcPr>
        <w:shd w:val="clear" w:color="auto" w:fill="E3E3E3" w:themeFill="accent6" w:themeFillTint="3F"/>
      </w:tcPr>
    </w:tblStylePr>
    <w:tblStylePr w:type="band1Horz">
      <w:tblPr/>
      <w:tcPr>
        <w:tcBorders>
          <w:insideH w:val="nil"/>
          <w:insideV w:val="nil"/>
        </w:tcBorders>
        <w:shd w:val="clear" w:color="auto" w:fill="E3E3E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93838"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93838" w:themeFill="text1"/>
      </w:tcPr>
    </w:tblStylePr>
    <w:tblStylePr w:type="lastCol">
      <w:rPr>
        <w:b/>
        <w:bCs/>
        <w:color w:val="FFFFFF" w:themeColor="background1"/>
      </w:rPr>
      <w:tblPr/>
      <w:tcPr>
        <w:tcBorders>
          <w:left w:val="nil"/>
          <w:right w:val="nil"/>
          <w:insideH w:val="nil"/>
          <w:insideV w:val="nil"/>
        </w:tcBorders>
        <w:shd w:val="clear" w:color="auto" w:fill="393838"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4E4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4E4E" w:themeFill="accent1"/>
      </w:tcPr>
    </w:tblStylePr>
    <w:tblStylePr w:type="lastCol">
      <w:rPr>
        <w:b/>
        <w:bCs/>
        <w:color w:val="FFFFFF" w:themeColor="background1"/>
      </w:rPr>
      <w:tblPr/>
      <w:tcPr>
        <w:tcBorders>
          <w:left w:val="nil"/>
          <w:right w:val="nil"/>
          <w:insideH w:val="nil"/>
          <w:insideV w:val="nil"/>
        </w:tcBorders>
        <w:shd w:val="clear" w:color="auto" w:fill="4F4E4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B7A7A"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B7A7A" w:themeFill="accent2"/>
      </w:tcPr>
    </w:tblStylePr>
    <w:tblStylePr w:type="lastCol">
      <w:rPr>
        <w:b/>
        <w:bCs/>
        <w:color w:val="FFFFFF" w:themeColor="background1"/>
      </w:rPr>
      <w:tblPr/>
      <w:tcPr>
        <w:tcBorders>
          <w:left w:val="nil"/>
          <w:right w:val="nil"/>
          <w:insideH w:val="nil"/>
          <w:insideV w:val="nil"/>
        </w:tcBorders>
        <w:shd w:val="clear" w:color="auto" w:fill="7B7A7A"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A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A7A6" w:themeFill="accent3"/>
      </w:tcPr>
    </w:tblStylePr>
    <w:tblStylePr w:type="lastCol">
      <w:rPr>
        <w:b/>
        <w:bCs/>
        <w:color w:val="FFFFFF" w:themeColor="background1"/>
      </w:rPr>
      <w:tblPr/>
      <w:tcPr>
        <w:tcBorders>
          <w:left w:val="nil"/>
          <w:right w:val="nil"/>
          <w:insideH w:val="nil"/>
          <w:insideV w:val="nil"/>
        </w:tcBorders>
        <w:shd w:val="clear" w:color="auto" w:fill="A7A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accent4"/>
      </w:tcPr>
    </w:tblStylePr>
    <w:tblStylePr w:type="lastCol">
      <w:rPr>
        <w:b/>
        <w:bCs/>
        <w:color w:val="FFFFFF" w:themeColor="background1"/>
      </w:rPr>
      <w:tblPr/>
      <w:tcPr>
        <w:tcBorders>
          <w:left w:val="nil"/>
          <w:right w:val="nil"/>
          <w:insideH w:val="nil"/>
          <w:insideV w:val="nil"/>
        </w:tcBorders>
        <w:shd w:val="clear" w:color="auto" w:fill="23222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5646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56464" w:themeFill="accent5"/>
      </w:tcPr>
    </w:tblStylePr>
    <w:tblStylePr w:type="lastCol">
      <w:rPr>
        <w:b/>
        <w:bCs/>
        <w:color w:val="FFFFFF" w:themeColor="background1"/>
      </w:rPr>
      <w:tblPr/>
      <w:tcPr>
        <w:tcBorders>
          <w:left w:val="nil"/>
          <w:right w:val="nil"/>
          <w:insideH w:val="nil"/>
          <w:insideV w:val="nil"/>
        </w:tcBorders>
        <w:shd w:val="clear" w:color="auto" w:fill="65646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1343A"/>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1909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19090" w:themeFill="accent6"/>
      </w:tcPr>
    </w:tblStylePr>
    <w:tblStylePr w:type="lastCol">
      <w:rPr>
        <w:b/>
        <w:bCs/>
        <w:color w:val="FFFFFF" w:themeColor="background1"/>
      </w:rPr>
      <w:tblPr/>
      <w:tcPr>
        <w:tcBorders>
          <w:left w:val="nil"/>
          <w:right w:val="nil"/>
          <w:insideH w:val="nil"/>
          <w:insideV w:val="nil"/>
        </w:tcBorders>
        <w:shd w:val="clear" w:color="auto" w:fill="91909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1343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1343A"/>
    <w:pPr>
      <w:spacing w:line="240" w:lineRule="auto"/>
    </w:pPr>
    <w:tblPr>
      <w:tblStyleRowBandSize w:val="1"/>
      <w:tblStyleColBandSize w:val="1"/>
      <w:tblBorders>
        <w:top w:val="single" w:sz="4" w:space="0" w:color="9C9A9A" w:themeColor="text1" w:themeTint="80"/>
        <w:bottom w:val="single" w:sz="4" w:space="0" w:color="9C9A9A" w:themeColor="text1" w:themeTint="80"/>
      </w:tblBorders>
    </w:tblPr>
    <w:tblStylePr w:type="firstRow">
      <w:rPr>
        <w:b/>
        <w:bCs/>
      </w:rPr>
      <w:tblPr/>
      <w:tcPr>
        <w:tcBorders>
          <w:bottom w:val="single" w:sz="4" w:space="0" w:color="9C9A9A" w:themeColor="text1" w:themeTint="80"/>
        </w:tcBorders>
      </w:tcPr>
    </w:tblStylePr>
    <w:tblStylePr w:type="lastRow">
      <w:rPr>
        <w:b/>
        <w:bCs/>
      </w:rPr>
      <w:tblPr/>
      <w:tcPr>
        <w:tcBorders>
          <w:top w:val="single" w:sz="4" w:space="0" w:color="9C9A9A" w:themeColor="text1" w:themeTint="80"/>
        </w:tcBorders>
      </w:tcPr>
    </w:tblStylePr>
    <w:tblStylePr w:type="firstCol">
      <w:rPr>
        <w:b/>
        <w:bCs/>
      </w:rPr>
    </w:tblStylePr>
    <w:tblStylePr w:type="lastCol">
      <w:rPr>
        <w:b/>
        <w:bCs/>
      </w:rPr>
    </w:tblStylePr>
    <w:tblStylePr w:type="band1Vert">
      <w:tblPr/>
      <w:tcPr>
        <w:tcBorders>
          <w:left w:val="single" w:sz="4" w:space="0" w:color="9C9A9A" w:themeColor="text1" w:themeTint="80"/>
          <w:right w:val="single" w:sz="4" w:space="0" w:color="9C9A9A" w:themeColor="text1" w:themeTint="80"/>
        </w:tcBorders>
      </w:tcPr>
    </w:tblStylePr>
    <w:tblStylePr w:type="band2Vert">
      <w:tblPr/>
      <w:tcPr>
        <w:tcBorders>
          <w:left w:val="single" w:sz="4" w:space="0" w:color="9C9A9A" w:themeColor="text1" w:themeTint="80"/>
          <w:right w:val="single" w:sz="4" w:space="0" w:color="9C9A9A" w:themeColor="text1" w:themeTint="80"/>
        </w:tcBorders>
      </w:tcPr>
    </w:tblStylePr>
    <w:tblStylePr w:type="band1Horz">
      <w:tblPr/>
      <w:tcPr>
        <w:tcBorders>
          <w:top w:val="single" w:sz="4" w:space="0" w:color="9C9A9A" w:themeColor="text1" w:themeTint="80"/>
          <w:bottom w:val="single" w:sz="4" w:space="0" w:color="9C9A9A" w:themeColor="text1" w:themeTint="80"/>
        </w:tcBorders>
      </w:tcPr>
    </w:tblStylePr>
  </w:style>
  <w:style w:type="table" w:styleId="PlainTable3">
    <w:name w:val="Plain Table 3"/>
    <w:basedOn w:val="TableNormal"/>
    <w:uiPriority w:val="43"/>
    <w:semiHidden/>
    <w:rsid w:val="0021343A"/>
    <w:pPr>
      <w:spacing w:line="240" w:lineRule="auto"/>
    </w:pPr>
    <w:tblPr>
      <w:tblStyleRowBandSize w:val="1"/>
      <w:tblStyleColBandSize w:val="1"/>
    </w:tblPr>
    <w:tblStylePr w:type="firstRow">
      <w:rPr>
        <w:b/>
        <w:bCs/>
        <w:caps/>
      </w:rPr>
      <w:tblPr/>
      <w:tcPr>
        <w:tcBorders>
          <w:bottom w:val="single" w:sz="4" w:space="0" w:color="9C9A9A"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C9A9A"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1343A"/>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1343A"/>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C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C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C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C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1343A"/>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75F033071467457EA6C0D9A00DB4D927">
    <w:name w:val="75F033071467457EA6C0D9A00DB4D927"/>
    <w:rsid w:val="007A4821"/>
    <w:pPr>
      <w:spacing w:after="360" w:line="600" w:lineRule="exact"/>
      <w:jc w:val="right"/>
    </w:pPr>
    <w:rPr>
      <w:rFonts w:asciiTheme="majorHAnsi" w:eastAsiaTheme="majorEastAsia" w:hAnsiTheme="majorHAnsi" w:cstheme="majorBidi"/>
      <w:b/>
      <w:color w:val="FFFFFF"/>
      <w:spacing w:val="-2"/>
      <w:sz w:val="54"/>
      <w:szCs w:val="52"/>
    </w:rPr>
  </w:style>
  <w:style w:type="character" w:styleId="UnresolvedMention">
    <w:name w:val="Unresolved Mention"/>
    <w:basedOn w:val="DefaultParagraphFont"/>
    <w:uiPriority w:val="99"/>
    <w:semiHidden/>
    <w:unhideWhenUsed/>
    <w:rsid w:val="00582647"/>
    <w:rPr>
      <w:color w:val="605E5C"/>
      <w:shd w:val="clear" w:color="auto" w:fill="E1DFDD"/>
    </w:rPr>
  </w:style>
  <w:style w:type="paragraph" w:styleId="TOC9">
    <w:name w:val="toc 9"/>
    <w:basedOn w:val="Normal"/>
    <w:next w:val="Normal"/>
    <w:autoRedefine/>
    <w:uiPriority w:val="39"/>
    <w:semiHidden/>
    <w:unhideWhenUsed/>
    <w:rsid w:val="002174EC"/>
    <w:pPr>
      <w:spacing w:after="100"/>
      <w:ind w:left="1600"/>
    </w:pPr>
  </w:style>
  <w:style w:type="paragraph" w:customStyle="1" w:styleId="BodyTextIndented">
    <w:name w:val="Body Text Indented"/>
    <w:basedOn w:val="BodyText"/>
    <w:link w:val="BodyTextIndentedChar"/>
    <w:qFormat/>
    <w:rsid w:val="00555E4B"/>
    <w:pPr>
      <w:ind w:left="567"/>
    </w:pPr>
    <w:rPr>
      <w:lang w:eastAsia="en-AU"/>
    </w:rPr>
  </w:style>
  <w:style w:type="character" w:customStyle="1" w:styleId="BodyTextIndentedChar">
    <w:name w:val="Body Text Indented Char"/>
    <w:basedOn w:val="BodyTextChar"/>
    <w:link w:val="BodyTextIndented"/>
    <w:rsid w:val="00555E4B"/>
    <w:rPr>
      <w:rFonts w:cs="Times New Roman"/>
      <w:lang w:eastAsia="en-US"/>
    </w:rPr>
  </w:style>
  <w:style w:type="paragraph" w:styleId="EndnoteText">
    <w:name w:val="endnote text"/>
    <w:basedOn w:val="Normal"/>
    <w:link w:val="EndnoteTextChar"/>
    <w:semiHidden/>
    <w:unhideWhenUsed/>
    <w:rsid w:val="001F2E28"/>
    <w:pPr>
      <w:spacing w:after="0" w:line="240" w:lineRule="auto"/>
    </w:pPr>
    <w:rPr>
      <w:sz w:val="20"/>
      <w:szCs w:val="20"/>
    </w:rPr>
  </w:style>
  <w:style w:type="character" w:customStyle="1" w:styleId="EndnoteTextChar">
    <w:name w:val="Endnote Text Char"/>
    <w:basedOn w:val="DefaultParagraphFont"/>
    <w:link w:val="EndnoteText"/>
    <w:semiHidden/>
    <w:rsid w:val="001F2E28"/>
    <w:rPr>
      <w:sz w:val="20"/>
      <w:szCs w:val="20"/>
    </w:rPr>
  </w:style>
  <w:style w:type="character" w:styleId="EndnoteReference">
    <w:name w:val="endnote reference"/>
    <w:basedOn w:val="DefaultParagraphFont"/>
    <w:semiHidden/>
    <w:unhideWhenUsed/>
    <w:rsid w:val="001F2E2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27486396">
      <w:bodyDiv w:val="1"/>
      <w:marLeft w:val="0"/>
      <w:marRight w:val="0"/>
      <w:marTop w:val="0"/>
      <w:marBottom w:val="0"/>
      <w:divBdr>
        <w:top w:val="none" w:sz="0" w:space="0" w:color="auto"/>
        <w:left w:val="none" w:sz="0" w:space="0" w:color="auto"/>
        <w:bottom w:val="none" w:sz="0" w:space="0" w:color="auto"/>
        <w:right w:val="none" w:sz="0" w:space="0" w:color="auto"/>
      </w:divBdr>
    </w:div>
    <w:div w:id="332537463">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eader" Target="header1.xml"/><Relationship Id="rId39" Type="http://schemas.openxmlformats.org/officeDocument/2006/relationships/footer" Target="footer6.xml"/><Relationship Id="rId21" Type="http://schemas.openxmlformats.org/officeDocument/2006/relationships/image" Target="media/image8.jpeg"/><Relationship Id="rId34"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header" Target="header7.xml"/><Relationship Id="rId50" Type="http://schemas.openxmlformats.org/officeDocument/2006/relationships/footer" Target="footer9.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footer" Target="footer2.xml"/><Relationship Id="rId11" Type="http://schemas.openxmlformats.org/officeDocument/2006/relationships/webSettings" Target="webSettings.xml"/><Relationship Id="rId24" Type="http://schemas.openxmlformats.org/officeDocument/2006/relationships/image" Target="media/image11.jpg"/><Relationship Id="rId32" Type="http://schemas.openxmlformats.org/officeDocument/2006/relationships/hyperlink" Target="mailto:customer.service@delwp.vic.gov.au" TargetMode="External"/><Relationship Id="rId37" Type="http://schemas.openxmlformats.org/officeDocument/2006/relationships/header" Target="header5.xml"/><Relationship Id="rId40" Type="http://schemas.openxmlformats.org/officeDocument/2006/relationships/footer" Target="footer7.xml"/><Relationship Id="rId45"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footer" Target="footer5.xml"/><Relationship Id="rId49" Type="http://schemas.openxmlformats.org/officeDocument/2006/relationships/footer" Target="footer8.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footer" Target="footer3.xml"/><Relationship Id="rId44" Type="http://schemas.openxmlformats.org/officeDocument/2006/relationships/hyperlink" Target="http://www.water.vic.gov.au"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9.jp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header" Target="header8.xml"/><Relationship Id="rId8" Type="http://schemas.openxmlformats.org/officeDocument/2006/relationships/numbering" Target="numbering.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hyperlink" Target="http://www.deeca.vic.gov.au" TargetMode="External"/><Relationship Id="rId38" Type="http://schemas.openxmlformats.org/officeDocument/2006/relationships/header" Target="header6.xml"/><Relationship Id="rId46" Type="http://schemas.openxmlformats.org/officeDocument/2006/relationships/hyperlink" Target="http://www.water.vic.gov.au" TargetMode="External"/><Relationship Id="rId20" Type="http://schemas.openxmlformats.org/officeDocument/2006/relationships/image" Target="media/image7.jp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customXml" Target="../customXml/item6.xml"/></Relationships>
</file>

<file path=word/_rels/footer3.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er5.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emf"/><Relationship Id="rId1" Type="http://schemas.openxmlformats.org/officeDocument/2006/relationships/image" Target="media/image13.jpg"/></Relationships>
</file>

<file path=word/_rels/footnotes.xml.rels><?xml version="1.0" encoding="UTF-8" standalone="yes"?>
<Relationships xmlns="http://schemas.openxmlformats.org/package/2006/relationships"><Relationship Id="rId1" Type="http://schemas.openxmlformats.org/officeDocument/2006/relationships/hyperlink" Target="https://delwpvicgovau.sharepoint.com/sites/ecm_947/Forum%20Led/www.northcentral.rcs.vic.gov.au/our-region/traditional-owners-of-the-region" TargetMode="External"/></Relationships>
</file>

<file path=word/theme/theme1.xml><?xml version="1.0" encoding="utf-8"?>
<a:theme xmlns:a="http://schemas.openxmlformats.org/drawingml/2006/main" name="BOP">
  <a:themeElements>
    <a:clrScheme name="DELWP Sub-Brand Offical">
      <a:dk1>
        <a:srgbClr val="393838"/>
      </a:dk1>
      <a:lt1>
        <a:sysClr val="window" lastClr="FFFFFF"/>
      </a:lt1>
      <a:dk2>
        <a:srgbClr val="393838"/>
      </a:dk2>
      <a:lt2>
        <a:srgbClr val="E9E9E9"/>
      </a:lt2>
      <a:accent1>
        <a:srgbClr val="4F4E4E"/>
      </a:accent1>
      <a:accent2>
        <a:srgbClr val="7B7A7A"/>
      </a:accent2>
      <a:accent3>
        <a:srgbClr val="A7A7A6"/>
      </a:accent3>
      <a:accent4>
        <a:srgbClr val="232222"/>
      </a:accent4>
      <a:accent5>
        <a:srgbClr val="656464"/>
      </a:accent5>
      <a:accent6>
        <a:srgbClr val="919090"/>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146</Value>
      <Value>28</Value>
      <Value>2</Value>
      <Value>1</Value>
      <Value>147</Value>
    </TaxCatchAll>
    <b9b43b809ea4445880dbf70bb9849525 xmlns="9fd47c19-1c4a-4d7d-b342-c10cef269344">
      <Terms xmlns="http://schemas.microsoft.com/office/infopath/2007/PartnerControls">
        <TermInfo xmlns="http://schemas.microsoft.com/office/infopath/2007/PartnerControls">
          <TermName xmlns="http://schemas.microsoft.com/office/infopath/2007/PartnerControls">Briefing</TermName>
          <TermId xmlns="http://schemas.microsoft.com/office/infopath/2007/PartnerControls">2f94465d-e76c-4889-8a29-56933e521d15</TermId>
        </TermInfo>
      </Term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TermInfo xmlns="http://schemas.microsoft.com/office/infopath/2007/PartnerControls">
          <TermName xmlns="http://schemas.microsoft.com/office/infopath/2007/PartnerControls">Project / Program - Routine or Administrative</TermName>
          <TermId xmlns="http://schemas.microsoft.com/office/infopath/2007/PartnerControls">4b22e6eb-4161-4f58-8f47-a7986e7b362c</TermId>
        </TermInfo>
      </Term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Program Strategy</TermName>
          <TermId xmlns="http://schemas.microsoft.com/office/infopath/2007/PartnerControls">a6651d8a-f3ed-41da-abaa-64fe320e523e</TermId>
        </TermInfo>
      </Terms>
    </f2ccc2d036544b63b99cbcec8aa9ae6a>
    <DLCPolicyLabelClientValue xmlns="05aa45cf-ed89-4733-97a8-db4ce5c51511">Version {_UIVersionString}</DLCPolicyLabelClientValue>
    <DLCPolicyLabelLock xmlns="05aa45cf-ed89-4733-97a8-db4ce5c51511" xsi:nil="true"/>
    <_dlc_DocId xmlns="a5f32de4-e402-4188-b034-e71ca7d22e54">DOCID947-1393134216-2506</_dlc_DocId>
    <_dlc_DocIdUrl xmlns="a5f32de4-e402-4188-b034-e71ca7d22e54">
      <Url>https://delwpvicgovau.sharepoint.com/sites/ecm_947/_layouts/15/DocIdRedir.aspx?ID=DOCID947-1393134216-2506</Url>
      <Description>DOCID947-1393134216-2506</Description>
    </_dlc_DocIdUrl>
    <DLCPolicyLabelValue xmlns="05aa45cf-ed89-4733-97a8-db4ce5c51511">Version 0.3</DLCPolicyLabelValue>
    <ProjName xmlns="9fd47c19-1c4a-4d7d-b342-c10cef269344">Strategic Directions Statement Refresh</ProjName>
    <Location xmlns="3c0ba649-e0d2-4521-a013-0302a587e99b" xsi:nil="true"/>
    <Project_Phase xmlns="9fd47c19-1c4a-4d7d-b342-c10cef269344" xsi:nil="true"/>
    <Activity xmlns="3c0ba649-e0d2-4521-a013-0302a587e99b">Deliverables</Activity>
    <lcf76f155ced4ddcb4097134ff3c332f xmlns="3c0ba649-e0d2-4521-a013-0302a587e99b">
      <Terms xmlns="http://schemas.microsoft.com/office/infopath/2007/PartnerControls"/>
    </lcf76f155ced4ddcb4097134ff3c332f>
  </documentManagement>
</p:properties>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43C7E2DC9F81324FA66D7AF98F56E444" ma:contentTypeVersion="219" ma:contentTypeDescription="All project related information. The library can be used to manage multiple projects." ma:contentTypeScope="" ma:versionID="bee0aee5dc5a5dce264ef83e8e0d694c">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3c0ba649-e0d2-4521-a013-0302a587e99b" xmlns:ns6="fd0acf45-f631-4cd2-86fc-eb412df53da8" targetNamespace="http://schemas.microsoft.com/office/2006/metadata/properties" ma:root="true" ma:fieldsID="cf44a269a8fb407e09f118a1a920c9dc" ns1:_="" ns2:_="" ns3:_="" ns4:_="" ns5:_="" ns6:_="">
    <xsd:import namespace="http://schemas.microsoft.com/sharepoint/v3"/>
    <xsd:import namespace="9fd47c19-1c4a-4d7d-b342-c10cef269344"/>
    <xsd:import namespace="a5f32de4-e402-4188-b034-e71ca7d22e54"/>
    <xsd:import namespace="05aa45cf-ed89-4733-97a8-db4ce5c51511"/>
    <xsd:import namespace="3c0ba649-e0d2-4521-a013-0302a587e99b"/>
    <xsd:import namespace="fd0acf45-f631-4cd2-86fc-eb412df53da8"/>
    <xsd:element name="properties">
      <xsd:complexType>
        <xsd:sequence>
          <xsd:element name="documentManagement">
            <xsd:complexType>
              <xsd:all>
                <xsd:element ref="ns2:ProjName"/>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Activity"/>
                <xsd:element ref="ns5:Location" minOccurs="0"/>
                <xsd:element ref="ns5:MediaServiceMetadata" minOccurs="0"/>
                <xsd:element ref="ns5:MediaServiceFastMetadata" minOccurs="0"/>
                <xsd:element ref="ns5:MediaServiceSearchProperties" minOccurs="0"/>
                <xsd:element ref="ns5:MediaServiceObjectDetectorVersions" minOccurs="0"/>
                <xsd:element ref="ns6:SharedWithUsers" minOccurs="0"/>
                <xsd:element ref="ns6:SharedWithDetails" minOccurs="0"/>
                <xsd:element ref="ns5:lcf76f155ced4ddcb4097134ff3c332f" minOccurs="0"/>
                <xsd:element ref="ns5:MediaServiceDateTaken" minOccurs="0"/>
                <xsd:element ref="ns5:MediaServiceGenerationTime" minOccurs="0"/>
                <xsd:element ref="ns5:MediaServiceEventHashCode" minOccurs="0"/>
                <xsd:element ref="ns5:MediaServiceLocation"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ma:displayName="Project Name" ma:description="ECM V2 Project Name" ma:format="Dropdown" ma:internalName="ProjName">
      <xsd:simpleType>
        <xsd:union memberTypes="dms:Text">
          <xsd:simpleType>
            <xsd:restriction base="dms:Choice">
              <xsd:enumeration value="CSIWM Plans (Actions)"/>
              <xsd:enumeration value="CSWIM Plans (Targets)"/>
              <xsd:enumeration value="Embedding IWM in North East RCS"/>
              <xsd:enumeration value="MERI"/>
              <xsd:enumeration value="SEW IWM Strategic Opportunities Analysis"/>
              <xsd:enumeration value="Strategic Directions Statement Refresh"/>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1;#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23"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0ba649-e0d2-4521-a013-0302a587e99b" elementFormDefault="qualified">
    <xsd:import namespace="http://schemas.microsoft.com/office/2006/documentManagement/types"/>
    <xsd:import namespace="http://schemas.microsoft.com/office/infopath/2007/PartnerControls"/>
    <xsd:element name="Activity" ma:index="29" ma:displayName="Activity" ma:default="Other" ma:format="Dropdown" ma:internalName="Activity">
      <xsd:simpleType>
        <xsd:union memberTypes="dms:Text">
          <xsd:simpleType>
            <xsd:restriction base="dms:Choice">
              <xsd:enumeration value="Admin"/>
              <xsd:enumeration value="Background Material"/>
              <xsd:enumeration value="Briefing"/>
              <xsd:enumeration value="Comms and Engagment"/>
              <xsd:enumeration value="Correspondence records"/>
              <xsd:enumeration value="Deliverables"/>
              <xsd:enumeration value="Evaluation"/>
              <xsd:enumeration value="Final Reports"/>
              <xsd:enumeration value="Meetings"/>
              <xsd:enumeration value="Other"/>
              <xsd:enumeration value="Planning"/>
              <xsd:enumeration value="Procurement"/>
              <xsd:enumeration value="Review"/>
              <xsd:enumeration value="Superseded"/>
              <xsd:enumeration value="Technical (Data &amp; Analaysis)"/>
            </xsd:restriction>
          </xsd:simpleType>
        </xsd:union>
      </xsd:simpleType>
    </xsd:element>
    <xsd:element name="Location" ma:index="30" nillable="true" ma:displayName="Location" ma:format="Dropdown" ma:internalName="Location">
      <xsd:simpleType>
        <xsd:union memberTypes="dms:Text">
          <xsd:simpleType>
            <xsd:restriction base="dms:Choice">
              <xsd:enumeration value="Metro"/>
              <xsd:enumeration value="Regional"/>
            </xsd:restriction>
          </xsd:simpleType>
        </xsd:union>
      </xsd:simpleType>
    </xsd:element>
    <xsd:element name="MediaServiceMetadata" ma:index="31" nillable="true" ma:displayName="MediaServiceMetadata" ma:hidden="true" ma:internalName="MediaServiceMetadata" ma:readOnly="true">
      <xsd:simpleType>
        <xsd:restriction base="dms:Note"/>
      </xsd:simpleType>
    </xsd:element>
    <xsd:element name="MediaServiceFastMetadata" ma:index="32" nillable="true" ma:displayName="MediaServiceFastMetadata" ma:hidden="true" ma:internalName="MediaServiceFastMetadata" ma:readOnly="true">
      <xsd:simpleType>
        <xsd:restriction base="dms:Note"/>
      </xsd:simpleType>
    </xsd:element>
    <xsd:element name="MediaServiceSearchProperties" ma:index="33" nillable="true" ma:displayName="MediaServiceSearchProperties" ma:hidden="true" ma:internalName="MediaServiceSearchProperties" ma:readOnly="true">
      <xsd:simpleType>
        <xsd:restriction base="dms:Note"/>
      </xsd:simpleType>
    </xsd:element>
    <xsd:element name="MediaServiceObjectDetectorVersions" ma:index="34"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39" nillable="true" ma:displayName="MediaServiceDateTaken" ma:hidden="true" ma:indexed="true" ma:internalName="MediaServiceDateTaken" ma:readOnly="true">
      <xsd:simpleType>
        <xsd:restriction base="dms:Text"/>
      </xsd:simpleType>
    </xsd:element>
    <xsd:element name="MediaServiceGenerationTime" ma:index="40" nillable="true" ma:displayName="MediaServiceGenerationTime" ma:hidden="true" ma:internalName="MediaServiceGenerationTime" ma:readOnly="true">
      <xsd:simpleType>
        <xsd:restriction base="dms:Text"/>
      </xsd:simpleType>
    </xsd:element>
    <xsd:element name="MediaServiceEventHashCode" ma:index="41" nillable="true" ma:displayName="MediaServiceEventHashCode" ma:hidden="true" ma:internalName="MediaServiceEventHashCode" ma:readOnly="true">
      <xsd:simpleType>
        <xsd:restriction base="dms:Text"/>
      </xsd:simpleType>
    </xsd:element>
    <xsd:element name="MediaServiceLocation" ma:index="42" nillable="true" ma:displayName="Location" ma:indexed="true" ma:internalName="MediaServiceLocation"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acf45-f631-4cd2-86fc-eb412df53da8" elementFormDefault="qualified">
    <xsd:import namespace="http://schemas.microsoft.com/office/2006/documentManagement/types"/>
    <xsd:import namespace="http://schemas.microsoft.com/office/infopath/2007/PartnerControls"/>
    <xsd:element name="SharedWithUsers" ma:index="3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54A1B74-5044-452F-B025-D306FF539BBE}">
  <ds:schemaRefs>
    <ds:schemaRef ds:uri="http://schemas.openxmlformats.org/officeDocument/2006/bibliography"/>
  </ds:schemaRefs>
</ds:datastoreItem>
</file>

<file path=customXml/itemProps2.xml><?xml version="1.0" encoding="utf-8"?>
<ds:datastoreItem xmlns:ds="http://schemas.openxmlformats.org/officeDocument/2006/customXml" ds:itemID="{77224150-EEAC-4470-BA75-1EC004BA4C79}">
  <ds:schemaRefs>
    <ds:schemaRef ds:uri="05aa45cf-ed89-4733-97a8-db4ce5c51511"/>
    <ds:schemaRef ds:uri="http://schemas.microsoft.com/office/2006/documentManagement/types"/>
    <ds:schemaRef ds:uri="http://schemas.microsoft.com/sharepoint/v3"/>
    <ds:schemaRef ds:uri="http://purl.org/dc/elements/1.1/"/>
    <ds:schemaRef ds:uri="9fd47c19-1c4a-4d7d-b342-c10cef269344"/>
    <ds:schemaRef ds:uri="http://purl.org/dc/terms/"/>
    <ds:schemaRef ds:uri="http://schemas.microsoft.com/office/2006/metadata/properties"/>
    <ds:schemaRef ds:uri="http://purl.org/dc/dcmitype/"/>
    <ds:schemaRef ds:uri="a5f32de4-e402-4188-b034-e71ca7d22e54"/>
    <ds:schemaRef ds:uri="http://schemas.microsoft.com/office/infopath/2007/PartnerControls"/>
    <ds:schemaRef ds:uri="http://schemas.openxmlformats.org/package/2006/metadata/core-properties"/>
    <ds:schemaRef ds:uri="fd0acf45-f631-4cd2-86fc-eb412df53da8"/>
    <ds:schemaRef ds:uri="3c0ba649-e0d2-4521-a013-0302a587e99b"/>
    <ds:schemaRef ds:uri="http://www.w3.org/XML/1998/namespace"/>
  </ds:schemaRefs>
</ds:datastoreItem>
</file>

<file path=customXml/itemProps3.xml><?xml version="1.0" encoding="utf-8"?>
<ds:datastoreItem xmlns:ds="http://schemas.openxmlformats.org/officeDocument/2006/customXml" ds:itemID="{696733DB-ED6E-4145-A19E-B565B72F1443}">
  <ds:schemaRefs>
    <ds:schemaRef ds:uri="Microsoft.SharePoint.Taxonomy.ContentTypeSync"/>
  </ds:schemaRefs>
</ds:datastoreItem>
</file>

<file path=customXml/itemProps4.xml><?xml version="1.0" encoding="utf-8"?>
<ds:datastoreItem xmlns:ds="http://schemas.openxmlformats.org/officeDocument/2006/customXml" ds:itemID="{504CA447-3D18-47F1-8FD7-F4431C51A5B5}">
  <ds:schemaRefs>
    <ds:schemaRef ds:uri="office.server.policy"/>
  </ds:schemaRefs>
</ds:datastoreItem>
</file>

<file path=customXml/itemProps5.xml><?xml version="1.0" encoding="utf-8"?>
<ds:datastoreItem xmlns:ds="http://schemas.openxmlformats.org/officeDocument/2006/customXml" ds:itemID="{8C779497-C708-4899-8130-9788C7F658A8}">
  <ds:schemaRefs>
    <ds:schemaRef ds:uri="http://schemas.microsoft.com/sharepoint/v3/contenttype/forms"/>
  </ds:schemaRefs>
</ds:datastoreItem>
</file>

<file path=customXml/itemProps6.xml><?xml version="1.0" encoding="utf-8"?>
<ds:datastoreItem xmlns:ds="http://schemas.openxmlformats.org/officeDocument/2006/customXml" ds:itemID="{F0D95A38-FD18-4279-B02A-1F9F8CCE62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3c0ba649-e0d2-4521-a013-0302a587e99b"/>
    <ds:schemaRef ds:uri="fd0acf45-f631-4cd2-86fc-eb412df53d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F230B2C8-8D3F-442A-91B3-48037D1FD47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11809</Words>
  <Characters>67314</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Goulburn Broken Strategic Directions Statement 2022 - Accessible version</vt:lpstr>
    </vt:vector>
  </TitlesOfParts>
  <Company/>
  <LinksUpToDate>false</LinksUpToDate>
  <CharactersWithSpaces>78966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Goulburn Broken Strategic Directions Statement 2022 - Accessible version</dc:title>
  <dc:subject/>
  <dc:creator>Claire R Hollier (DEECA)</dc:creator>
  <cp:keywords/>
  <dc:description/>
  <cp:lastModifiedBy>Alex Gunn (DEECA)</cp:lastModifiedBy>
  <cp:revision>2</cp:revision>
  <cp:lastPrinted>2016-09-05T12:34:00Z</cp:lastPrinted>
  <dcterms:created xsi:type="dcterms:W3CDTF">2024-12-23T00:24:00Z</dcterms:created>
  <dcterms:modified xsi:type="dcterms:W3CDTF">2024-12-23T00:24:00Z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Goulburn Broken</vt:lpwstr>
  </property>
  <property fmtid="{D5CDD505-2E9C-101B-9397-08002B2CF9AE}" pid="3" name="xSubtitle">
    <vt:lpwstr>Strategic Directions Statement</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Goulburn Broken</vt:lpwstr>
  </property>
  <property fmtid="{D5CDD505-2E9C-101B-9397-08002B2CF9AE}" pid="16" name="xFooterSubtitle">
    <vt:lpwstr>Strategic Directions Statement</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2022-06-07T21:49:21Z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02126d02-f0f7-4ef7-bb66-4422ff95083a</vt:lpwstr>
  </property>
  <property fmtid="{D5CDD505-2E9C-101B-9397-08002B2CF9AE}" pid="24" name="MSIP_Label_4257e2ab-f512-40e2-9c9a-c64247360765_ContentBits">
    <vt:lpwstr>2</vt:lpwstr>
  </property>
  <property fmtid="{D5CDD505-2E9C-101B-9397-08002B2CF9AE}" pid="25" name="ContentTypeId">
    <vt:lpwstr>0x0101009298E819CE1EBB4F8D2096B3E0F0C2911D0043C7E2DC9F81324FA66D7AF98F56E444</vt:lpwstr>
  </property>
  <property fmtid="{D5CDD505-2E9C-101B-9397-08002B2CF9AE}" pid="26" name="Records Class Project">
    <vt:lpwstr>28</vt:lpwstr>
  </property>
  <property fmtid="{D5CDD505-2E9C-101B-9397-08002B2CF9AE}" pid="27" name="Dissemination Limiting Marker">
    <vt:lpwstr>2;#FOUO|955eb6fc-b35a-4808-8aa5-31e514fa3f26</vt:lpwstr>
  </property>
  <property fmtid="{D5CDD505-2E9C-101B-9397-08002B2CF9AE}" pid="28" name="Security Classification">
    <vt:lpwstr>1;#Unclassified|7fa379f4-4aba-4692-ab80-7d39d3a23cf4</vt:lpwstr>
  </property>
  <property fmtid="{D5CDD505-2E9C-101B-9397-08002B2CF9AE}" pid="29" name="_dlc_DocIdItemGuid">
    <vt:lpwstr>9c263efa-9b80-458d-9386-4d9f3de8f77f</vt:lpwstr>
  </property>
  <property fmtid="{D5CDD505-2E9C-101B-9397-08002B2CF9AE}" pid="30" name="Department Document Type">
    <vt:lpwstr>39;#Briefing|2f94465d-e76c-4889-8a29-56933e521d15</vt:lpwstr>
  </property>
  <property fmtid="{D5CDD505-2E9C-101B-9397-08002B2CF9AE}" pid="31" name="Record Purpose">
    <vt:lpwstr>34;#Project / Program - Routine or Administrative|4b22e6eb-4161-4f58-8f47-a7986e7b362c</vt:lpwstr>
  </property>
  <property fmtid="{D5CDD505-2E9C-101B-9397-08002B2CF9AE}" pid="32" name="Security_x0020_Classification">
    <vt:lpwstr>1;#Unclassified|7fa379f4-4aba-4692-ab80-7d39d3a23cf4</vt:lpwstr>
  </property>
  <property fmtid="{D5CDD505-2E9C-101B-9397-08002B2CF9AE}" pid="33" name="Record_x0020_Purpose">
    <vt:lpwstr>34;#Project / Program - Routine or Administrative|4b22e6eb-4161-4f58-8f47-a7986e7b362c</vt:lpwstr>
  </property>
  <property fmtid="{D5CDD505-2E9C-101B-9397-08002B2CF9AE}" pid="34" name="Department_x0020_Document_x0020_Type">
    <vt:lpwstr>39;#Briefing|2f94465d-e76c-4889-8a29-56933e521d15</vt:lpwstr>
  </property>
  <property fmtid="{D5CDD505-2E9C-101B-9397-08002B2CF9AE}" pid="35" name="Dissemination_x0020_Limiting_x0020_Marker">
    <vt:lpwstr>2;#FOUO|955eb6fc-b35a-4808-8aa5-31e514fa3f26</vt:lpwstr>
  </property>
  <property fmtid="{D5CDD505-2E9C-101B-9397-08002B2CF9AE}" pid="36" name="Records_x0020_Class_x0020_Project">
    <vt:lpwstr>28</vt:lpwstr>
  </property>
  <property fmtid="{D5CDD505-2E9C-101B-9397-08002B2CF9AE}" pid="37" name="MediaServiceImageTags">
    <vt:lpwstr/>
  </property>
</Properties>
</file>